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FB91F" w14:textId="77777777" w:rsidR="00856FF0" w:rsidRPr="0003020F" w:rsidRDefault="00856FF0" w:rsidP="004E77F9">
      <w:pPr>
        <w:rPr>
          <w:rFonts w:cs="Noto Sans"/>
          <w:noProof/>
          <w:lang w:val="es-ES" w:eastAsia="ar-SA"/>
        </w:rPr>
      </w:pPr>
    </w:p>
    <w:p w14:paraId="23DDAB09" w14:textId="77777777" w:rsidR="00285B13"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INSTITUTO MEXICANO DEL SEGURO SOCIAL</w:t>
      </w:r>
    </w:p>
    <w:p w14:paraId="09F74AC5" w14:textId="77777777" w:rsidR="00285B13" w:rsidRPr="00E70C2B" w:rsidRDefault="002F18DB"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 xml:space="preserve">ÓRGANO DE OPERACIÓN ADMINISTRATIVA DESCONCENTRADA ESTATAL </w:t>
      </w:r>
      <w:r w:rsidR="00285B13" w:rsidRPr="00E70C2B">
        <w:rPr>
          <w:rFonts w:eastAsia="Times New Roman" w:cs="Noto Sans"/>
          <w:b/>
          <w:bCs/>
          <w:noProof/>
          <w:sz w:val="28"/>
          <w:szCs w:val="24"/>
          <w:lang w:eastAsia="ar-SA"/>
        </w:rPr>
        <w:t>QUERÉTARO</w:t>
      </w:r>
    </w:p>
    <w:p w14:paraId="6EFC1A84" w14:textId="77777777" w:rsidR="00285B13"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JEFATURA DE SERVICIOS ADMINISTRATIVOS</w:t>
      </w:r>
    </w:p>
    <w:p w14:paraId="58922792" w14:textId="77777777" w:rsidR="00856FF0"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COORDINACIÓN DE ABASTECIMIENTO Y EQUIPAMIENTO</w:t>
      </w:r>
    </w:p>
    <w:p w14:paraId="7A050259" w14:textId="77777777" w:rsidR="0033345B" w:rsidRPr="00E70C2B" w:rsidRDefault="0033345B"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Departamento de Adquisición de Bienes y Contratación de Servicios</w:t>
      </w:r>
    </w:p>
    <w:p w14:paraId="2D380945" w14:textId="77777777" w:rsidR="00856FF0" w:rsidRPr="00E70C2B" w:rsidRDefault="00856FF0" w:rsidP="005A6D8F">
      <w:pPr>
        <w:suppressAutoHyphens/>
        <w:rPr>
          <w:rFonts w:eastAsia="Times New Roman" w:cs="Noto Sans"/>
          <w:bCs/>
          <w:noProof/>
          <w:sz w:val="28"/>
          <w:szCs w:val="24"/>
          <w:lang w:val="es-ES_tradnl" w:eastAsia="ar-SA"/>
        </w:rPr>
      </w:pPr>
    </w:p>
    <w:p w14:paraId="59C85622" w14:textId="77777777" w:rsidR="00856FF0" w:rsidRPr="00E70C2B" w:rsidRDefault="00856FF0" w:rsidP="005A6D8F">
      <w:pPr>
        <w:suppressAutoHyphens/>
        <w:rPr>
          <w:rFonts w:eastAsia="Times New Roman" w:cs="Noto Sans"/>
          <w:bCs/>
          <w:noProof/>
          <w:sz w:val="28"/>
          <w:szCs w:val="24"/>
          <w:lang w:val="es-ES_tradnl" w:eastAsia="ar-SA"/>
        </w:rPr>
      </w:pPr>
    </w:p>
    <w:p w14:paraId="759D4DC9" w14:textId="77777777" w:rsidR="00832080" w:rsidRPr="00E70C2B" w:rsidRDefault="00832080" w:rsidP="005A6D8F">
      <w:pPr>
        <w:suppressAutoHyphens/>
        <w:rPr>
          <w:rFonts w:eastAsia="Times New Roman" w:cs="Noto Sans"/>
          <w:bCs/>
          <w:noProof/>
          <w:sz w:val="28"/>
          <w:szCs w:val="24"/>
          <w:lang w:val="es-ES_tradnl" w:eastAsia="ar-SA"/>
        </w:rPr>
      </w:pPr>
    </w:p>
    <w:p w14:paraId="2EBE0664" w14:textId="77777777" w:rsidR="00832080" w:rsidRPr="00E70C2B" w:rsidRDefault="00832080" w:rsidP="005A6D8F">
      <w:pPr>
        <w:suppressAutoHyphens/>
        <w:rPr>
          <w:rFonts w:eastAsia="Times New Roman" w:cs="Noto Sans"/>
          <w:bCs/>
          <w:noProof/>
          <w:sz w:val="28"/>
          <w:szCs w:val="24"/>
          <w:lang w:eastAsia="ar-SA"/>
        </w:rPr>
      </w:pPr>
    </w:p>
    <w:p w14:paraId="4B07F33C"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0B0B1486" w14:textId="77777777" w:rsidR="006065FB" w:rsidRPr="00E70C2B" w:rsidRDefault="00BD2E2E" w:rsidP="00C60225">
      <w:pPr>
        <w:pStyle w:val="Ttulo1"/>
        <w:rPr>
          <w:rFonts w:cs="Noto Sans"/>
          <w:noProof/>
          <w:lang w:val="es-ES_tradnl"/>
        </w:rPr>
      </w:pPr>
      <w:bookmarkStart w:id="0" w:name="_Toc197515254"/>
      <w:r w:rsidRPr="00E70C2B">
        <w:rPr>
          <w:rFonts w:cs="Noto Sans"/>
          <w:noProof/>
          <w:lang w:val="es-ES_tradnl"/>
        </w:rPr>
        <w:t>LICITACION PUBLICA</w:t>
      </w:r>
      <w:bookmarkEnd w:id="0"/>
    </w:p>
    <w:p w14:paraId="1AA91A9E"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646EE169"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0CCA53F6" w14:textId="77777777" w:rsidR="00832080" w:rsidRPr="00E70C2B" w:rsidRDefault="00832080" w:rsidP="005A6D8F">
      <w:pPr>
        <w:suppressAutoHyphens/>
        <w:jc w:val="center"/>
        <w:rPr>
          <w:rFonts w:eastAsia="Times New Roman" w:cs="Noto Sans"/>
          <w:b/>
          <w:bCs/>
          <w:noProof/>
          <w:sz w:val="28"/>
          <w:szCs w:val="24"/>
          <w:lang w:val="es-ES_tradnl" w:eastAsia="ar-SA"/>
        </w:rPr>
      </w:pPr>
    </w:p>
    <w:p w14:paraId="4903BD8A" w14:textId="77777777" w:rsidR="00832080" w:rsidRPr="00E70C2B" w:rsidRDefault="00832080" w:rsidP="005A6D8F">
      <w:pPr>
        <w:suppressAutoHyphens/>
        <w:jc w:val="center"/>
        <w:rPr>
          <w:rFonts w:eastAsia="Times New Roman" w:cs="Noto Sans"/>
          <w:b/>
          <w:bCs/>
          <w:noProof/>
          <w:sz w:val="28"/>
          <w:szCs w:val="24"/>
          <w:lang w:val="es-ES_tradnl" w:eastAsia="ar-SA"/>
        </w:rPr>
      </w:pPr>
    </w:p>
    <w:p w14:paraId="0789CD29" w14:textId="77777777" w:rsidR="00856FF0" w:rsidRPr="00E70C2B" w:rsidRDefault="00856FF0" w:rsidP="00EB395C">
      <w:pPr>
        <w:suppressAutoHyphens/>
        <w:jc w:val="center"/>
        <w:rPr>
          <w:rFonts w:eastAsia="Times New Roman" w:cs="Noto Sans"/>
          <w:b/>
          <w:bCs/>
          <w:noProof/>
          <w:sz w:val="28"/>
          <w:szCs w:val="24"/>
          <w:lang w:val="es-ES_tradnl" w:eastAsia="ar-SA"/>
        </w:rPr>
      </w:pPr>
    </w:p>
    <w:p w14:paraId="5C4924B8" w14:textId="77777777" w:rsidR="00111C11" w:rsidRPr="0076627D" w:rsidRDefault="00111C11" w:rsidP="00111C11">
      <w:pPr>
        <w:suppressAutoHyphens/>
        <w:jc w:val="center"/>
        <w:rPr>
          <w:rFonts w:eastAsia="Times New Roman" w:cs="Noto Sans"/>
          <w:sz w:val="20"/>
          <w:szCs w:val="18"/>
          <w:lang w:eastAsia="ar-SA"/>
        </w:rPr>
      </w:pPr>
      <w:r>
        <w:rPr>
          <w:rFonts w:cs="Noto Sans"/>
          <w:b/>
          <w:sz w:val="28"/>
          <w:szCs w:val="28"/>
        </w:rPr>
        <w:t>LA-50-GYR-050GYR075-T-___-2025</w:t>
      </w:r>
    </w:p>
    <w:p w14:paraId="7D1292F6" w14:textId="77777777" w:rsidR="00111C11" w:rsidRPr="0076627D" w:rsidRDefault="00111C11" w:rsidP="00111C11">
      <w:pPr>
        <w:suppressAutoHyphens/>
        <w:jc w:val="center"/>
        <w:rPr>
          <w:rFonts w:eastAsia="Times New Roman" w:cs="Noto Sans"/>
          <w:sz w:val="20"/>
          <w:szCs w:val="18"/>
          <w:lang w:eastAsia="ar-SA"/>
        </w:rPr>
      </w:pPr>
    </w:p>
    <w:p w14:paraId="4C9CEBB1" w14:textId="77777777" w:rsidR="00111C11" w:rsidRPr="0076627D" w:rsidRDefault="00111C11" w:rsidP="00111C11">
      <w:pPr>
        <w:suppressAutoHyphens/>
        <w:rPr>
          <w:rFonts w:eastAsia="Times New Roman" w:cs="Noto Sans"/>
          <w:b/>
          <w:bCs/>
          <w:sz w:val="20"/>
          <w:szCs w:val="18"/>
          <w:lang w:eastAsia="ar-SA"/>
        </w:rPr>
      </w:pPr>
    </w:p>
    <w:p w14:paraId="3B0AB6C0" w14:textId="77777777" w:rsidR="00111C11" w:rsidRPr="0076627D" w:rsidRDefault="00111C11" w:rsidP="00111C11">
      <w:pPr>
        <w:suppressAutoHyphens/>
        <w:jc w:val="center"/>
        <w:rPr>
          <w:rFonts w:eastAsia="Times New Roman" w:cs="Noto Sans"/>
          <w:b/>
          <w:bCs/>
          <w:sz w:val="20"/>
          <w:szCs w:val="18"/>
          <w:lang w:eastAsia="ar-SA"/>
        </w:rPr>
      </w:pPr>
    </w:p>
    <w:p w14:paraId="2511A83D" w14:textId="77777777" w:rsidR="00111C11" w:rsidRPr="00DF2386" w:rsidRDefault="00111C11" w:rsidP="00111C11">
      <w:pPr>
        <w:suppressAutoHyphens/>
        <w:jc w:val="center"/>
        <w:rPr>
          <w:rFonts w:eastAsia="Times New Roman" w:cs="Noto Sans"/>
          <w:b/>
          <w:bCs/>
          <w:sz w:val="22"/>
          <w:szCs w:val="20"/>
          <w:lang w:eastAsia="ar-SA"/>
        </w:rPr>
      </w:pPr>
      <w:r>
        <w:rPr>
          <w:rFonts w:eastAsia="Times New Roman" w:cs="Noto Sans"/>
          <w:b/>
          <w:bCs/>
          <w:sz w:val="22"/>
          <w:szCs w:val="20"/>
          <w:lang w:eastAsia="ar-SA"/>
        </w:rPr>
        <w:t>“</w:t>
      </w:r>
      <w:r w:rsidRPr="00DF2386">
        <w:rPr>
          <w:rFonts w:eastAsia="Times New Roman" w:cs="Noto Sans"/>
          <w:b/>
          <w:bCs/>
          <w:sz w:val="22"/>
          <w:szCs w:val="20"/>
          <w:lang w:eastAsia="ar-SA"/>
        </w:rPr>
        <w:t>ADQUISICIÓN DE BIENES DE CONSUMO PARA EQUIPO MÉDICO.</w:t>
      </w:r>
      <w:r>
        <w:rPr>
          <w:rFonts w:eastAsia="Times New Roman" w:cs="Noto Sans"/>
          <w:b/>
          <w:bCs/>
          <w:sz w:val="22"/>
          <w:szCs w:val="20"/>
          <w:lang w:eastAsia="ar-SA"/>
        </w:rPr>
        <w:t xml:space="preserve">”                                                           </w:t>
      </w:r>
    </w:p>
    <w:p w14:paraId="316FE063" w14:textId="77777777" w:rsidR="00111C11" w:rsidRPr="00DF2386" w:rsidRDefault="00111C11" w:rsidP="00111C11">
      <w:pPr>
        <w:suppressAutoHyphens/>
        <w:jc w:val="center"/>
        <w:rPr>
          <w:rFonts w:eastAsia="Times New Roman" w:cs="Noto Sans"/>
          <w:b/>
          <w:bCs/>
          <w:sz w:val="22"/>
          <w:szCs w:val="20"/>
          <w:lang w:eastAsia="ar-SA"/>
        </w:rPr>
      </w:pPr>
    </w:p>
    <w:p w14:paraId="2C000098" w14:textId="77777777" w:rsidR="00111C11" w:rsidRPr="00DF2386" w:rsidRDefault="00111C11" w:rsidP="00111C11">
      <w:pPr>
        <w:suppressAutoHyphens/>
        <w:jc w:val="center"/>
        <w:rPr>
          <w:rFonts w:eastAsia="Times New Roman" w:cs="Noto Sans"/>
          <w:b/>
          <w:bCs/>
          <w:sz w:val="22"/>
          <w:szCs w:val="20"/>
          <w:lang w:eastAsia="ar-SA"/>
        </w:rPr>
      </w:pPr>
    </w:p>
    <w:p w14:paraId="7DE95709" w14:textId="17239DC4" w:rsidR="00F307EA" w:rsidRPr="00E70C2B" w:rsidRDefault="00111C11" w:rsidP="00111C11">
      <w:pPr>
        <w:suppressAutoHyphens/>
        <w:jc w:val="center"/>
        <w:rPr>
          <w:rFonts w:eastAsia="Times New Roman" w:cs="Noto Sans"/>
          <w:b/>
          <w:bCs/>
          <w:noProof/>
          <w:szCs w:val="18"/>
          <w:lang w:val="es-ES_tradnl" w:eastAsia="ar-SA"/>
        </w:rPr>
      </w:pPr>
      <w:r w:rsidRPr="00AF195E">
        <w:rPr>
          <w:rFonts w:eastAsia="Times New Roman" w:cs="Noto Sans"/>
          <w:b/>
          <w:bCs/>
          <w:sz w:val="20"/>
          <w:szCs w:val="18"/>
          <w:lang w:eastAsia="ar-SA"/>
        </w:rPr>
        <w:t xml:space="preserve">DE ACUERDO CON EL ART. </w:t>
      </w:r>
      <w:r>
        <w:rPr>
          <w:rFonts w:eastAsia="Times New Roman" w:cs="Noto Sans"/>
          <w:b/>
          <w:bCs/>
          <w:sz w:val="20"/>
          <w:szCs w:val="18"/>
          <w:lang w:eastAsia="ar-SA"/>
        </w:rPr>
        <w:t>39</w:t>
      </w:r>
      <w:r w:rsidRPr="00AF195E">
        <w:rPr>
          <w:rFonts w:eastAsia="Times New Roman" w:cs="Noto Sans"/>
          <w:b/>
          <w:bCs/>
          <w:sz w:val="20"/>
          <w:szCs w:val="18"/>
          <w:lang w:eastAsia="ar-SA"/>
        </w:rPr>
        <w:t xml:space="preserve"> FRACCIÓN II DE LA LAASSP EL PRESENTE PROCEDIMIENTO ES DE CARÁCTER INTERNACIONAL BAJO LA COBERTURA DE TRATADOS</w:t>
      </w:r>
    </w:p>
    <w:p w14:paraId="7BBCE0FD" w14:textId="77777777" w:rsidR="00F307EA" w:rsidRDefault="00F307EA" w:rsidP="005A6D8F">
      <w:pPr>
        <w:contextualSpacing/>
        <w:rPr>
          <w:rFonts w:cs="Noto Sans"/>
          <w:szCs w:val="18"/>
        </w:rPr>
      </w:pPr>
    </w:p>
    <w:p w14:paraId="3E83FCF1" w14:textId="5AF9B275" w:rsidR="00111C11" w:rsidRDefault="00111C11">
      <w:pPr>
        <w:spacing w:after="200" w:line="276" w:lineRule="auto"/>
        <w:jc w:val="left"/>
        <w:rPr>
          <w:rFonts w:cs="Noto Sans"/>
          <w:szCs w:val="18"/>
        </w:rPr>
      </w:pPr>
      <w:r>
        <w:rPr>
          <w:rFonts w:cs="Noto Sans"/>
          <w:szCs w:val="18"/>
        </w:rPr>
        <w:br w:type="page"/>
      </w:r>
    </w:p>
    <w:p w14:paraId="384010D7" w14:textId="77777777" w:rsidR="00DF0012" w:rsidRPr="00E70C2B" w:rsidRDefault="00DF0012" w:rsidP="005A6D8F">
      <w:pPr>
        <w:contextualSpacing/>
        <w:rPr>
          <w:rFonts w:cs="Noto Sans"/>
          <w:szCs w:val="18"/>
        </w:rPr>
      </w:pPr>
    </w:p>
    <w:p w14:paraId="205F5F02" w14:textId="1C7993C7" w:rsidR="00E72DFA" w:rsidRPr="00E70C2B" w:rsidRDefault="00E72DFA">
      <w:pPr>
        <w:rPr>
          <w:rFonts w:cs="Noto Sans"/>
          <w:szCs w:val="18"/>
        </w:rPr>
      </w:pPr>
    </w:p>
    <w:p w14:paraId="05CC92A4" w14:textId="77777777" w:rsidR="00BD2E2E" w:rsidRPr="00E70C2B" w:rsidRDefault="00BD2E2E" w:rsidP="005D5A67">
      <w:pPr>
        <w:pStyle w:val="Ttulo1"/>
        <w:rPr>
          <w:rFonts w:cs="Noto Sans"/>
          <w:lang w:val="es-ES"/>
        </w:rPr>
      </w:pPr>
      <w:bookmarkStart w:id="1" w:name="_Toc197515255"/>
      <w:r w:rsidRPr="00E70C2B">
        <w:rPr>
          <w:rFonts w:cs="Noto Sans"/>
        </w:rPr>
        <w:t>PRESENTACION</w:t>
      </w:r>
      <w:r w:rsidRPr="00E70C2B">
        <w:rPr>
          <w:rFonts w:cs="Noto Sans"/>
          <w:lang w:val="es-ES"/>
        </w:rPr>
        <w:t>:</w:t>
      </w:r>
      <w:bookmarkEnd w:id="1"/>
    </w:p>
    <w:p w14:paraId="142258ED" w14:textId="77777777" w:rsidR="00BD2E2E" w:rsidRPr="00E70C2B" w:rsidRDefault="00BD2E2E" w:rsidP="005A6D8F">
      <w:pPr>
        <w:jc w:val="center"/>
        <w:rPr>
          <w:rFonts w:cs="Noto Sans"/>
          <w:b/>
          <w:bCs/>
          <w:sz w:val="20"/>
          <w:szCs w:val="24"/>
          <w:lang w:val="es-ES"/>
        </w:rPr>
      </w:pPr>
    </w:p>
    <w:p w14:paraId="04BA2A2F" w14:textId="77777777" w:rsidR="00BD2E2E" w:rsidRPr="00E70C2B" w:rsidRDefault="00BD2E2E" w:rsidP="005A6D8F">
      <w:pPr>
        <w:jc w:val="center"/>
        <w:rPr>
          <w:rFonts w:cs="Noto Sans"/>
          <w:b/>
          <w:bCs/>
          <w:sz w:val="20"/>
          <w:szCs w:val="24"/>
          <w:lang w:val="es-ES"/>
        </w:rPr>
      </w:pPr>
    </w:p>
    <w:p w14:paraId="74F0F562" w14:textId="77777777" w:rsidR="00BD2E2E" w:rsidRPr="00E70C2B" w:rsidRDefault="00BD2E2E" w:rsidP="005A6D8F">
      <w:pPr>
        <w:spacing w:line="192" w:lineRule="exact"/>
        <w:jc w:val="center"/>
        <w:rPr>
          <w:rFonts w:cs="Noto Sans"/>
          <w:b/>
          <w:sz w:val="20"/>
          <w:szCs w:val="24"/>
          <w:lang w:val="es-ES"/>
        </w:rPr>
      </w:pPr>
    </w:p>
    <w:p w14:paraId="5B02A62A" w14:textId="77777777" w:rsidR="00BD2E2E" w:rsidRPr="00E70C2B" w:rsidRDefault="00BD2E2E" w:rsidP="005A6D8F">
      <w:pPr>
        <w:spacing w:line="280" w:lineRule="exact"/>
        <w:rPr>
          <w:rFonts w:cs="Noto Sans"/>
          <w:lang w:val="es-ES"/>
        </w:rPr>
      </w:pPr>
    </w:p>
    <w:p w14:paraId="0481503A" w14:textId="384A9719" w:rsidR="00DF0012" w:rsidRPr="00D35DA2" w:rsidRDefault="00DF0012" w:rsidP="00DF0012">
      <w:pPr>
        <w:rPr>
          <w:rFonts w:eastAsia="MS Mincho" w:cs="Noto Sans"/>
          <w:bCs/>
          <w:szCs w:val="18"/>
          <w:lang w:val="es-ES_tradnl"/>
        </w:rPr>
      </w:pPr>
      <w:r w:rsidRPr="00D35DA2">
        <w:rPr>
          <w:rFonts w:eastAsia="MS Mincho" w:cs="Noto Sans"/>
          <w:szCs w:val="18"/>
        </w:rPr>
        <w:t xml:space="preserve">En observancia al artículo 134, de la Constitución Política de los Estados Unidos Mexicanos, de conformidad con </w:t>
      </w:r>
      <w:r w:rsidRPr="00D35DA2">
        <w:rPr>
          <w:rFonts w:eastAsia="MS Mincho" w:cs="Noto Sans"/>
          <w:bCs/>
          <w:szCs w:val="18"/>
        </w:rPr>
        <w:t xml:space="preserve">los artículos 33, 35 fracción I, 36, 39 fracción II, 40, 41, 42 párrafo primero, 43, 44, 45, 46, 47, 48, 67 y 68 de </w:t>
      </w:r>
      <w:r w:rsidRPr="00D35DA2">
        <w:rPr>
          <w:rFonts w:eastAsia="MS Mincho" w:cs="Noto Sans"/>
          <w:szCs w:val="18"/>
        </w:rPr>
        <w:t xml:space="preserve">la LAASSP; artículos 1, párrafo primero, y 8 de la Ley Federal de Austeridad Republicana; 39, 42 y 48 de </w:t>
      </w:r>
      <w:r w:rsidRPr="00D35DA2">
        <w:rPr>
          <w:rFonts w:eastAsia="MS Mincho" w:cs="Noto Sans"/>
          <w:bCs/>
          <w:szCs w:val="18"/>
        </w:rPr>
        <w:t xml:space="preserve">su Reglamento, las Políticas, Bases y Lineamientos en Materia de Adquisiciones, Arrendamientos y Prestación de Servicios; las Reglas para la celebración de licitaciones públicas internacionales bajo la cobertura de tratados de libre comercio suscritos por los Estados Unidos Mexicanos, publicado en el Diario Oficial de la Federación (DOF) el 28 de diciembre de 2010, así como el “Protocolo de actuación en materia de contrataciones públicas, otorgamiento y prorroga de licencias, permisos, autorizaciones y concesiones” publicado en el DOF el 20 de agosto del 2015 y el “Acuerdo por el que se modifica el diverso que expide el protocolo de actuación en materia de contrataciones públicas, otorgamiento y prórroga de licencias, permisos, autorizaciones y concesiones”, publicado en el DOF el 19 de febrero de 2016 y 28 de febrero de 2017; y demás disposiciones relativas vigentes aplicables en la materia, se convoca a las personas físicas o morales de nacionalidad mexicana y de aquellos países con los que los Estados Unidos Mexicanos tenga celebrado un tratado de libre comercio con capítulo de compras </w:t>
      </w:r>
      <w:r w:rsidRPr="00D35DA2">
        <w:rPr>
          <w:rFonts w:eastAsia="MS Mincho" w:cs="Noto Sans"/>
          <w:szCs w:val="18"/>
        </w:rPr>
        <w:t xml:space="preserve">que  </w:t>
      </w:r>
      <w:r w:rsidRPr="00D35DA2">
        <w:rPr>
          <w:rFonts w:eastAsia="MS Mincho" w:cs="Noto Sans"/>
          <w:b/>
          <w:szCs w:val="18"/>
        </w:rPr>
        <w:t>NO</w:t>
      </w:r>
      <w:r w:rsidRPr="00D35DA2">
        <w:rPr>
          <w:rFonts w:eastAsia="MS Mincho" w:cs="Noto Sans"/>
          <w:szCs w:val="18"/>
        </w:rPr>
        <w:t xml:space="preserve"> se encuentren en alguno de los supuestos que se establecen en los artículos </w:t>
      </w:r>
      <w:r w:rsidRPr="00D35DA2">
        <w:rPr>
          <w:rFonts w:eastAsia="MS Mincho" w:cs="Noto Sans"/>
          <w:b/>
          <w:szCs w:val="18"/>
        </w:rPr>
        <w:t>71 y 90 de la LAASSP</w:t>
      </w:r>
      <w:r w:rsidRPr="00D35DA2">
        <w:rPr>
          <w:rFonts w:eastAsia="MS Mincho" w:cs="Noto Sans"/>
          <w:szCs w:val="18"/>
        </w:rPr>
        <w:t xml:space="preserve"> al procedimiento de Licitación Pública Internacional Bajo la Cobertura de Tratados para la</w:t>
      </w:r>
      <w:r w:rsidRPr="00D35DA2">
        <w:rPr>
          <w:rFonts w:eastAsia="MS Mincho" w:cs="Noto Sans"/>
          <w:szCs w:val="18"/>
          <w:lang w:val="es-ES_tradnl"/>
        </w:rPr>
        <w:t xml:space="preserve"> </w:t>
      </w:r>
      <w:r w:rsidRPr="00D35DA2">
        <w:rPr>
          <w:rFonts w:eastAsia="MS Mincho" w:cs="Noto Sans"/>
          <w:b/>
          <w:szCs w:val="18"/>
        </w:rPr>
        <w:t>“</w:t>
      </w:r>
      <w:r w:rsidR="00111C11" w:rsidRPr="00111C11">
        <w:rPr>
          <w:rFonts w:eastAsia="MS Mincho" w:cs="Noto Sans"/>
          <w:b/>
          <w:i/>
          <w:szCs w:val="18"/>
        </w:rPr>
        <w:t>ADQUISICIÓN DE BIENES DE CONSUMO PARA EQUIPO MÉDICO</w:t>
      </w:r>
      <w:r w:rsidRPr="00D35DA2">
        <w:rPr>
          <w:rFonts w:eastAsia="MS Mincho" w:cs="Noto Sans"/>
          <w:b/>
          <w:i/>
          <w:szCs w:val="18"/>
        </w:rPr>
        <w:t>”</w:t>
      </w:r>
      <w:r w:rsidRPr="00D35DA2">
        <w:rPr>
          <w:rFonts w:eastAsia="MS Mincho" w:cs="Noto Sans"/>
          <w:b/>
          <w:szCs w:val="18"/>
          <w:lang w:val="es-ES_tradnl"/>
        </w:rPr>
        <w:t xml:space="preserve"> </w:t>
      </w:r>
      <w:r w:rsidRPr="00D35DA2">
        <w:rPr>
          <w:rFonts w:eastAsia="MS Mincho" w:cs="Noto Sans"/>
          <w:bCs/>
          <w:szCs w:val="18"/>
          <w:lang w:val="es-ES_tradnl"/>
        </w:rPr>
        <w:t>para el ejercicio 2025.</w:t>
      </w:r>
    </w:p>
    <w:p w14:paraId="6FEF74FE" w14:textId="77777777" w:rsidR="00DF0012" w:rsidRPr="00D35DA2" w:rsidRDefault="00DF0012" w:rsidP="00DF0012">
      <w:pPr>
        <w:rPr>
          <w:rFonts w:eastAsia="MS Mincho" w:cs="Noto Sans"/>
          <w:b/>
          <w:bCs/>
          <w:szCs w:val="18"/>
          <w:lang w:val="es-ES_tradnl"/>
        </w:rPr>
      </w:pPr>
    </w:p>
    <w:p w14:paraId="50682FC1" w14:textId="77777777" w:rsidR="00DF0012" w:rsidRPr="00D35DA2" w:rsidRDefault="00DF0012" w:rsidP="00DF0012">
      <w:pPr>
        <w:rPr>
          <w:rFonts w:eastAsia="MS Mincho" w:cs="Noto Sans"/>
          <w:b/>
          <w:bCs/>
          <w:szCs w:val="18"/>
          <w:lang w:val="es-ES_tradnl"/>
        </w:rPr>
      </w:pPr>
    </w:p>
    <w:p w14:paraId="47FCE624" w14:textId="77777777" w:rsidR="00DF0012" w:rsidRPr="00D35DA2" w:rsidRDefault="00DF0012" w:rsidP="00DF0012">
      <w:pPr>
        <w:rPr>
          <w:rFonts w:eastAsia="MS Mincho" w:cs="Noto Sans"/>
          <w:b/>
          <w:bCs/>
          <w:i/>
          <w:szCs w:val="18"/>
          <w:lang w:val="es-ES_tradnl"/>
        </w:rPr>
      </w:pPr>
      <w:r w:rsidRPr="00D35DA2">
        <w:rPr>
          <w:rFonts w:eastAsia="MS Mincho" w:cs="Noto Sans"/>
          <w:szCs w:val="18"/>
          <w:lang w:val="es-ES_tradnl"/>
        </w:rPr>
        <w:t>Ahora bien, derivado de lo anterior y en concordancia con el artículo 40 de la Ley de Adquisiciones, Arrendamientos y Servicios del Sector Público, se establece la presente convocatoria bajo las siguientes:</w:t>
      </w:r>
    </w:p>
    <w:p w14:paraId="33178CB9" w14:textId="77777777" w:rsidR="00BD2E2E" w:rsidRPr="00E70C2B" w:rsidRDefault="00BD2E2E" w:rsidP="005A6D8F">
      <w:pPr>
        <w:rPr>
          <w:rFonts w:cs="Noto Sans"/>
          <w:lang w:val="es-ES"/>
        </w:rPr>
      </w:pPr>
    </w:p>
    <w:p w14:paraId="297E62AF" w14:textId="77777777" w:rsidR="00BD2E2E" w:rsidRPr="00E70C2B" w:rsidRDefault="00BD2E2E" w:rsidP="005A6D8F">
      <w:pPr>
        <w:rPr>
          <w:rFonts w:cs="Noto Sans"/>
          <w:lang w:val="es-ES"/>
        </w:rPr>
      </w:pPr>
    </w:p>
    <w:p w14:paraId="709CA65E" w14:textId="77777777" w:rsidR="00BD2E2E" w:rsidRPr="00E70C2B" w:rsidRDefault="00BD2E2E" w:rsidP="005A6D8F">
      <w:pPr>
        <w:rPr>
          <w:rFonts w:cs="Noto Sans"/>
          <w:lang w:val="es-ES"/>
        </w:rPr>
      </w:pPr>
    </w:p>
    <w:p w14:paraId="44A75956" w14:textId="77777777" w:rsidR="00BD2E2E" w:rsidRPr="00E70C2B" w:rsidRDefault="00BD2E2E" w:rsidP="005A6D8F">
      <w:pPr>
        <w:rPr>
          <w:rFonts w:cs="Noto Sans"/>
          <w:lang w:val="es-ES"/>
        </w:rPr>
      </w:pPr>
    </w:p>
    <w:p w14:paraId="631B1560" w14:textId="77777777" w:rsidR="00BD2E2E" w:rsidRPr="00E70C2B" w:rsidRDefault="00BD2E2E" w:rsidP="005A6D8F">
      <w:pPr>
        <w:rPr>
          <w:rFonts w:cs="Noto Sans"/>
          <w:lang w:val="es-ES"/>
        </w:rPr>
      </w:pPr>
    </w:p>
    <w:p w14:paraId="20A2E318" w14:textId="4D4776AB" w:rsidR="009B25C4" w:rsidRPr="00E70C2B" w:rsidRDefault="00BD2E2E" w:rsidP="00291839">
      <w:pPr>
        <w:rPr>
          <w:rFonts w:cs="Noto Sans"/>
          <w:b/>
        </w:rPr>
      </w:pPr>
      <w:r w:rsidRPr="00E70C2B">
        <w:rPr>
          <w:rFonts w:cs="Noto Sans"/>
          <w:b/>
        </w:rPr>
        <w:br w:type="page"/>
      </w:r>
    </w:p>
    <w:p w14:paraId="39D2AD00" w14:textId="5BAF0293" w:rsidR="00E72DFA" w:rsidRPr="00E70C2B" w:rsidRDefault="00E72DFA" w:rsidP="00E72DFA">
      <w:pPr>
        <w:pStyle w:val="Ttulo1"/>
        <w:rPr>
          <w:rFonts w:cs="Noto Sans"/>
        </w:rPr>
      </w:pPr>
      <w:bookmarkStart w:id="2" w:name="_Toc197515256"/>
      <w:r w:rsidRPr="00E70C2B">
        <w:rPr>
          <w:rFonts w:cs="Noto Sans"/>
        </w:rPr>
        <w:lastRenderedPageBreak/>
        <w:t>INDICE</w:t>
      </w:r>
      <w:bookmarkEnd w:id="2"/>
    </w:p>
    <w:p w14:paraId="6243BCCD" w14:textId="77777777" w:rsidR="00E72DFA" w:rsidRPr="00E70C2B" w:rsidRDefault="00E72DFA" w:rsidP="00E72DFA">
      <w:pPr>
        <w:rPr>
          <w:rFonts w:cs="Noto Sans"/>
          <w:b/>
        </w:rPr>
      </w:pPr>
    </w:p>
    <w:sdt>
      <w:sdtPr>
        <w:rPr>
          <w:rFonts w:eastAsiaTheme="minorHAnsi" w:cs="Noto Sans"/>
          <w:b w:val="0"/>
          <w:bCs w:val="0"/>
          <w:color w:val="auto"/>
          <w:kern w:val="0"/>
          <w:sz w:val="18"/>
          <w:szCs w:val="22"/>
          <w:lang w:val="es-MX" w:eastAsia="en-US"/>
        </w:rPr>
        <w:id w:val="-1675487216"/>
        <w:docPartObj>
          <w:docPartGallery w:val="Table of Contents"/>
          <w:docPartUnique/>
        </w:docPartObj>
      </w:sdtPr>
      <w:sdtEndPr/>
      <w:sdtContent>
        <w:p w14:paraId="6E0A76D8" w14:textId="37CD5CE5" w:rsidR="00E72DFA" w:rsidRPr="00E70C2B" w:rsidRDefault="00E72DFA" w:rsidP="00B6173D">
          <w:pPr>
            <w:pStyle w:val="TtulodeTDC"/>
            <w:ind w:left="-567"/>
            <w:rPr>
              <w:rFonts w:cs="Noto Sans"/>
            </w:rPr>
          </w:pPr>
          <w:r w:rsidRPr="00E70C2B">
            <w:rPr>
              <w:rFonts w:cs="Noto Sans"/>
            </w:rPr>
            <w:t>Contenido</w:t>
          </w:r>
        </w:p>
        <w:p w14:paraId="13AC11C4" w14:textId="77777777" w:rsidR="00D42DC8" w:rsidRPr="00E70C2B" w:rsidRDefault="00E72DFA">
          <w:pPr>
            <w:pStyle w:val="TDC1"/>
            <w:tabs>
              <w:tab w:val="right" w:leader="dot" w:pos="10528"/>
            </w:tabs>
            <w:rPr>
              <w:rFonts w:asciiTheme="minorHAnsi" w:eastAsiaTheme="minorEastAsia" w:hAnsiTheme="minorHAnsi"/>
              <w:b w:val="0"/>
              <w:bCs w:val="0"/>
              <w:caps w:val="0"/>
              <w:sz w:val="22"/>
              <w:szCs w:val="22"/>
              <w:lang w:eastAsia="es-MX"/>
            </w:rPr>
          </w:pPr>
          <w:r w:rsidRPr="00E70C2B">
            <w:rPr>
              <w:rFonts w:cs="Noto Sans"/>
            </w:rPr>
            <w:fldChar w:fldCharType="begin"/>
          </w:r>
          <w:r w:rsidRPr="00E70C2B">
            <w:rPr>
              <w:rFonts w:cs="Noto Sans"/>
            </w:rPr>
            <w:instrText xml:space="preserve"> TOC \o "1-3" \h \z \u </w:instrText>
          </w:r>
          <w:r w:rsidRPr="00E70C2B">
            <w:rPr>
              <w:rFonts w:cs="Noto Sans"/>
            </w:rPr>
            <w:fldChar w:fldCharType="separate"/>
          </w:r>
          <w:hyperlink w:anchor="_Toc197515254" w:history="1">
            <w:r w:rsidR="00D42DC8" w:rsidRPr="00E70C2B">
              <w:rPr>
                <w:rStyle w:val="Hipervnculo"/>
                <w:rFonts w:cs="Noto Sans"/>
                <w:lang w:val="es-ES_tradnl"/>
              </w:rPr>
              <w:t>LICITACION PUBLICA</w:t>
            </w:r>
            <w:r w:rsidR="00D42DC8" w:rsidRPr="00E70C2B">
              <w:rPr>
                <w:webHidden/>
              </w:rPr>
              <w:tab/>
            </w:r>
            <w:r w:rsidR="00D42DC8" w:rsidRPr="00E70C2B">
              <w:rPr>
                <w:webHidden/>
              </w:rPr>
              <w:fldChar w:fldCharType="begin"/>
            </w:r>
            <w:r w:rsidR="00D42DC8" w:rsidRPr="00E70C2B">
              <w:rPr>
                <w:webHidden/>
              </w:rPr>
              <w:instrText xml:space="preserve"> PAGEREF _Toc197515254 \h </w:instrText>
            </w:r>
            <w:r w:rsidR="00D42DC8" w:rsidRPr="00E70C2B">
              <w:rPr>
                <w:webHidden/>
              </w:rPr>
            </w:r>
            <w:r w:rsidR="00D42DC8" w:rsidRPr="00E70C2B">
              <w:rPr>
                <w:webHidden/>
              </w:rPr>
              <w:fldChar w:fldCharType="separate"/>
            </w:r>
            <w:r w:rsidR="0048053A">
              <w:rPr>
                <w:webHidden/>
              </w:rPr>
              <w:t>1</w:t>
            </w:r>
            <w:r w:rsidR="00D42DC8" w:rsidRPr="00E70C2B">
              <w:rPr>
                <w:webHidden/>
              </w:rPr>
              <w:fldChar w:fldCharType="end"/>
            </w:r>
          </w:hyperlink>
        </w:p>
        <w:p w14:paraId="4B324719" w14:textId="77777777" w:rsidR="00D42DC8" w:rsidRPr="00E70C2B" w:rsidRDefault="00DE45B0">
          <w:pPr>
            <w:pStyle w:val="TDC1"/>
            <w:tabs>
              <w:tab w:val="right" w:leader="dot" w:pos="10528"/>
            </w:tabs>
            <w:rPr>
              <w:rFonts w:asciiTheme="minorHAnsi" w:eastAsiaTheme="minorEastAsia" w:hAnsiTheme="minorHAnsi"/>
              <w:b w:val="0"/>
              <w:bCs w:val="0"/>
              <w:caps w:val="0"/>
              <w:sz w:val="22"/>
              <w:szCs w:val="22"/>
              <w:lang w:eastAsia="es-MX"/>
            </w:rPr>
          </w:pPr>
          <w:hyperlink w:anchor="_Toc197515255" w:history="1">
            <w:r w:rsidR="00D42DC8" w:rsidRPr="00E70C2B">
              <w:rPr>
                <w:rStyle w:val="Hipervnculo"/>
                <w:rFonts w:cs="Noto Sans"/>
              </w:rPr>
              <w:t>PRESENTACION</w:t>
            </w:r>
            <w:r w:rsidR="00D42DC8" w:rsidRPr="00E70C2B">
              <w:rPr>
                <w:rStyle w:val="Hipervnculo"/>
                <w:rFonts w:cs="Noto Sans"/>
                <w:lang w:val="es-ES"/>
              </w:rPr>
              <w:t>:</w:t>
            </w:r>
            <w:r w:rsidR="00D42DC8" w:rsidRPr="00E70C2B">
              <w:rPr>
                <w:webHidden/>
              </w:rPr>
              <w:tab/>
            </w:r>
            <w:r w:rsidR="00D42DC8" w:rsidRPr="00E70C2B">
              <w:rPr>
                <w:webHidden/>
              </w:rPr>
              <w:fldChar w:fldCharType="begin"/>
            </w:r>
            <w:r w:rsidR="00D42DC8" w:rsidRPr="00E70C2B">
              <w:rPr>
                <w:webHidden/>
              </w:rPr>
              <w:instrText xml:space="preserve"> PAGEREF _Toc197515255 \h </w:instrText>
            </w:r>
            <w:r w:rsidR="00D42DC8" w:rsidRPr="00E70C2B">
              <w:rPr>
                <w:webHidden/>
              </w:rPr>
            </w:r>
            <w:r w:rsidR="00D42DC8" w:rsidRPr="00E70C2B">
              <w:rPr>
                <w:webHidden/>
              </w:rPr>
              <w:fldChar w:fldCharType="separate"/>
            </w:r>
            <w:r w:rsidR="0048053A">
              <w:rPr>
                <w:webHidden/>
              </w:rPr>
              <w:t>2</w:t>
            </w:r>
            <w:r w:rsidR="00D42DC8" w:rsidRPr="00E70C2B">
              <w:rPr>
                <w:webHidden/>
              </w:rPr>
              <w:fldChar w:fldCharType="end"/>
            </w:r>
          </w:hyperlink>
        </w:p>
        <w:p w14:paraId="62DE5B14" w14:textId="77777777" w:rsidR="00D42DC8" w:rsidRPr="00E70C2B" w:rsidRDefault="00DE45B0">
          <w:pPr>
            <w:pStyle w:val="TDC1"/>
            <w:tabs>
              <w:tab w:val="right" w:leader="dot" w:pos="10528"/>
            </w:tabs>
            <w:rPr>
              <w:rFonts w:asciiTheme="minorHAnsi" w:eastAsiaTheme="minorEastAsia" w:hAnsiTheme="minorHAnsi"/>
              <w:b w:val="0"/>
              <w:bCs w:val="0"/>
              <w:caps w:val="0"/>
              <w:sz w:val="22"/>
              <w:szCs w:val="22"/>
              <w:lang w:eastAsia="es-MX"/>
            </w:rPr>
          </w:pPr>
          <w:hyperlink w:anchor="_Toc197515256" w:history="1">
            <w:r w:rsidR="00D42DC8" w:rsidRPr="00E70C2B">
              <w:rPr>
                <w:rStyle w:val="Hipervnculo"/>
                <w:rFonts w:cs="Noto Sans"/>
              </w:rPr>
              <w:t>INDICE</w:t>
            </w:r>
            <w:r w:rsidR="00D42DC8" w:rsidRPr="00E70C2B">
              <w:rPr>
                <w:webHidden/>
              </w:rPr>
              <w:tab/>
            </w:r>
            <w:r w:rsidR="00D42DC8" w:rsidRPr="00E70C2B">
              <w:rPr>
                <w:webHidden/>
              </w:rPr>
              <w:fldChar w:fldCharType="begin"/>
            </w:r>
            <w:r w:rsidR="00D42DC8" w:rsidRPr="00E70C2B">
              <w:rPr>
                <w:webHidden/>
              </w:rPr>
              <w:instrText xml:space="preserve"> PAGEREF _Toc197515256 \h </w:instrText>
            </w:r>
            <w:r w:rsidR="00D42DC8" w:rsidRPr="00E70C2B">
              <w:rPr>
                <w:webHidden/>
              </w:rPr>
            </w:r>
            <w:r w:rsidR="00D42DC8" w:rsidRPr="00E70C2B">
              <w:rPr>
                <w:webHidden/>
              </w:rPr>
              <w:fldChar w:fldCharType="separate"/>
            </w:r>
            <w:r w:rsidR="0048053A">
              <w:rPr>
                <w:webHidden/>
              </w:rPr>
              <w:t>3</w:t>
            </w:r>
            <w:r w:rsidR="00D42DC8" w:rsidRPr="00E70C2B">
              <w:rPr>
                <w:webHidden/>
              </w:rPr>
              <w:fldChar w:fldCharType="end"/>
            </w:r>
          </w:hyperlink>
        </w:p>
        <w:p w14:paraId="0758F5AC" w14:textId="77777777" w:rsidR="00D42DC8" w:rsidRPr="00E70C2B" w:rsidRDefault="00DE45B0">
          <w:pPr>
            <w:pStyle w:val="TDC1"/>
            <w:tabs>
              <w:tab w:val="right" w:leader="dot" w:pos="10528"/>
            </w:tabs>
            <w:rPr>
              <w:rFonts w:asciiTheme="minorHAnsi" w:eastAsiaTheme="minorEastAsia" w:hAnsiTheme="minorHAnsi"/>
              <w:b w:val="0"/>
              <w:bCs w:val="0"/>
              <w:caps w:val="0"/>
              <w:sz w:val="22"/>
              <w:szCs w:val="22"/>
              <w:lang w:eastAsia="es-MX"/>
            </w:rPr>
          </w:pPr>
          <w:hyperlink w:anchor="_Toc197515257" w:history="1">
            <w:r w:rsidR="00D42DC8" w:rsidRPr="00E70C2B">
              <w:rPr>
                <w:rStyle w:val="Hipervnculo"/>
                <w:rFonts w:cs="Noto Sans"/>
              </w:rPr>
              <w:t>GLOSARIO</w:t>
            </w:r>
            <w:r w:rsidR="00D42DC8" w:rsidRPr="00E70C2B">
              <w:rPr>
                <w:webHidden/>
              </w:rPr>
              <w:tab/>
            </w:r>
            <w:r w:rsidR="00D42DC8" w:rsidRPr="00E70C2B">
              <w:rPr>
                <w:webHidden/>
              </w:rPr>
              <w:fldChar w:fldCharType="begin"/>
            </w:r>
            <w:r w:rsidR="00D42DC8" w:rsidRPr="00E70C2B">
              <w:rPr>
                <w:webHidden/>
              </w:rPr>
              <w:instrText xml:space="preserve"> PAGEREF _Toc197515257 \h </w:instrText>
            </w:r>
            <w:r w:rsidR="00D42DC8" w:rsidRPr="00E70C2B">
              <w:rPr>
                <w:webHidden/>
              </w:rPr>
            </w:r>
            <w:r w:rsidR="00D42DC8" w:rsidRPr="00E70C2B">
              <w:rPr>
                <w:webHidden/>
              </w:rPr>
              <w:fldChar w:fldCharType="separate"/>
            </w:r>
            <w:r w:rsidR="0048053A">
              <w:rPr>
                <w:webHidden/>
              </w:rPr>
              <w:t>5</w:t>
            </w:r>
            <w:r w:rsidR="00D42DC8" w:rsidRPr="00E70C2B">
              <w:rPr>
                <w:webHidden/>
              </w:rPr>
              <w:fldChar w:fldCharType="end"/>
            </w:r>
          </w:hyperlink>
        </w:p>
        <w:p w14:paraId="7AD56E12" w14:textId="77777777" w:rsidR="00D42DC8" w:rsidRPr="00E70C2B" w:rsidRDefault="00DE45B0">
          <w:pPr>
            <w:pStyle w:val="TDC1"/>
            <w:tabs>
              <w:tab w:val="right" w:leader="dot" w:pos="10528"/>
            </w:tabs>
            <w:rPr>
              <w:rFonts w:asciiTheme="minorHAnsi" w:eastAsiaTheme="minorEastAsia" w:hAnsiTheme="minorHAnsi"/>
              <w:b w:val="0"/>
              <w:bCs w:val="0"/>
              <w:caps w:val="0"/>
              <w:sz w:val="22"/>
              <w:szCs w:val="22"/>
              <w:lang w:eastAsia="es-MX"/>
            </w:rPr>
          </w:pPr>
          <w:hyperlink w:anchor="_Toc197515258" w:history="1">
            <w:r w:rsidR="00D42DC8" w:rsidRPr="00E70C2B">
              <w:rPr>
                <w:rStyle w:val="Hipervnculo"/>
                <w:rFonts w:cs="Noto Sans"/>
              </w:rPr>
              <w:t>BASES</w:t>
            </w:r>
            <w:r w:rsidR="00D42DC8" w:rsidRPr="00E70C2B">
              <w:rPr>
                <w:webHidden/>
              </w:rPr>
              <w:tab/>
            </w:r>
            <w:r w:rsidR="00D42DC8" w:rsidRPr="00E70C2B">
              <w:rPr>
                <w:webHidden/>
              </w:rPr>
              <w:fldChar w:fldCharType="begin"/>
            </w:r>
            <w:r w:rsidR="00D42DC8" w:rsidRPr="00E70C2B">
              <w:rPr>
                <w:webHidden/>
              </w:rPr>
              <w:instrText xml:space="preserve"> PAGEREF _Toc197515258 \h </w:instrText>
            </w:r>
            <w:r w:rsidR="00D42DC8" w:rsidRPr="00E70C2B">
              <w:rPr>
                <w:webHidden/>
              </w:rPr>
            </w:r>
            <w:r w:rsidR="00D42DC8" w:rsidRPr="00E70C2B">
              <w:rPr>
                <w:webHidden/>
              </w:rPr>
              <w:fldChar w:fldCharType="separate"/>
            </w:r>
            <w:r w:rsidR="0048053A">
              <w:rPr>
                <w:b w:val="0"/>
                <w:bCs w:val="0"/>
                <w:webHidden/>
                <w:lang w:val="es-ES"/>
              </w:rPr>
              <w:t>¡Error! Marcador no definido.</w:t>
            </w:r>
            <w:r w:rsidR="00D42DC8" w:rsidRPr="00E70C2B">
              <w:rPr>
                <w:webHidden/>
              </w:rPr>
              <w:fldChar w:fldCharType="end"/>
            </w:r>
          </w:hyperlink>
        </w:p>
        <w:p w14:paraId="68EC9748" w14:textId="77777777" w:rsidR="00D42DC8" w:rsidRPr="00E70C2B" w:rsidRDefault="00DE45B0">
          <w:pPr>
            <w:pStyle w:val="TDC2"/>
            <w:tabs>
              <w:tab w:val="right" w:leader="dot" w:pos="10528"/>
            </w:tabs>
            <w:rPr>
              <w:rFonts w:asciiTheme="minorHAnsi" w:eastAsiaTheme="minorEastAsia" w:hAnsiTheme="minorHAnsi"/>
              <w:smallCaps w:val="0"/>
              <w:sz w:val="22"/>
              <w:szCs w:val="22"/>
              <w:lang w:eastAsia="es-MX"/>
            </w:rPr>
          </w:pPr>
          <w:hyperlink w:anchor="_Toc197515259" w:history="1">
            <w:r w:rsidR="00D42DC8" w:rsidRPr="00E70C2B">
              <w:rPr>
                <w:rStyle w:val="Hipervnculo"/>
                <w:rFonts w:cs="Noto Sans"/>
              </w:rPr>
              <w:t>1. Identificación de la Licitación de la Convocante</w:t>
            </w:r>
            <w:r w:rsidR="00D42DC8" w:rsidRPr="00E70C2B">
              <w:rPr>
                <w:webHidden/>
              </w:rPr>
              <w:tab/>
            </w:r>
            <w:r w:rsidR="00D42DC8" w:rsidRPr="00E70C2B">
              <w:rPr>
                <w:webHidden/>
              </w:rPr>
              <w:fldChar w:fldCharType="begin"/>
            </w:r>
            <w:r w:rsidR="00D42DC8" w:rsidRPr="00E70C2B">
              <w:rPr>
                <w:webHidden/>
              </w:rPr>
              <w:instrText xml:space="preserve"> PAGEREF _Toc197515259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577490FA"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60" w:history="1">
            <w:r w:rsidR="00D42DC8" w:rsidRPr="00E70C2B">
              <w:rPr>
                <w:rStyle w:val="Hipervnculo"/>
                <w:rFonts w:cs="Noto Sans"/>
                <w:lang w:val="es-ES_tradnl"/>
              </w:rPr>
              <w:t>1.1 Datos de identificación.</w:t>
            </w:r>
            <w:r w:rsidR="00D42DC8" w:rsidRPr="00E70C2B">
              <w:rPr>
                <w:webHidden/>
              </w:rPr>
              <w:tab/>
            </w:r>
            <w:r w:rsidR="00D42DC8" w:rsidRPr="00E70C2B">
              <w:rPr>
                <w:webHidden/>
              </w:rPr>
              <w:fldChar w:fldCharType="begin"/>
            </w:r>
            <w:r w:rsidR="00D42DC8" w:rsidRPr="00E70C2B">
              <w:rPr>
                <w:webHidden/>
              </w:rPr>
              <w:instrText xml:space="preserve"> PAGEREF _Toc197515260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2DEAAF46"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61" w:history="1">
            <w:r w:rsidR="00D42DC8" w:rsidRPr="00E70C2B">
              <w:rPr>
                <w:rStyle w:val="Hipervnculo"/>
                <w:rFonts w:cs="Noto Sans"/>
                <w:lang w:val="es-ES_tradnl"/>
              </w:rPr>
              <w:t>1.2 Medio y carácter de la Licitacion Publica.</w:t>
            </w:r>
            <w:r w:rsidR="00D42DC8" w:rsidRPr="00E70C2B">
              <w:rPr>
                <w:webHidden/>
              </w:rPr>
              <w:tab/>
            </w:r>
            <w:r w:rsidR="00D42DC8" w:rsidRPr="00E70C2B">
              <w:rPr>
                <w:webHidden/>
              </w:rPr>
              <w:fldChar w:fldCharType="begin"/>
            </w:r>
            <w:r w:rsidR="00D42DC8" w:rsidRPr="00E70C2B">
              <w:rPr>
                <w:webHidden/>
              </w:rPr>
              <w:instrText xml:space="preserve"> PAGEREF _Toc197515261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1F52CBDA"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62" w:history="1">
            <w:r w:rsidR="00D42DC8" w:rsidRPr="00E70C2B">
              <w:rPr>
                <w:rStyle w:val="Hipervnculo"/>
                <w:rFonts w:cs="Noto Sans"/>
                <w:lang w:val="es-ES_tradnl"/>
              </w:rPr>
              <w:t>1.3 Número de identificación de la Licitación asignado por Plataforma Digital de Contrataciones Públicas de la Administración Pública Federal (Compras MX).</w:t>
            </w:r>
            <w:r w:rsidR="00D42DC8" w:rsidRPr="00E70C2B">
              <w:rPr>
                <w:webHidden/>
              </w:rPr>
              <w:tab/>
            </w:r>
            <w:r w:rsidR="00D42DC8" w:rsidRPr="00E70C2B">
              <w:rPr>
                <w:webHidden/>
              </w:rPr>
              <w:fldChar w:fldCharType="begin"/>
            </w:r>
            <w:r w:rsidR="00D42DC8" w:rsidRPr="00E70C2B">
              <w:rPr>
                <w:webHidden/>
              </w:rPr>
              <w:instrText xml:space="preserve"> PAGEREF _Toc197515262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46631F3F"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63" w:history="1">
            <w:r w:rsidR="00D42DC8" w:rsidRPr="00E70C2B">
              <w:rPr>
                <w:rStyle w:val="Hipervnculo"/>
                <w:rFonts w:cs="Noto Sans"/>
                <w:lang w:val="es-ES_tradnl"/>
              </w:rPr>
              <w:t>1.4 Indicación de los ejercicios fiscales para la contratación.</w:t>
            </w:r>
            <w:r w:rsidR="00D42DC8" w:rsidRPr="00E70C2B">
              <w:rPr>
                <w:webHidden/>
              </w:rPr>
              <w:tab/>
            </w:r>
            <w:r w:rsidR="00D42DC8" w:rsidRPr="00E70C2B">
              <w:rPr>
                <w:webHidden/>
              </w:rPr>
              <w:fldChar w:fldCharType="begin"/>
            </w:r>
            <w:r w:rsidR="00D42DC8" w:rsidRPr="00E70C2B">
              <w:rPr>
                <w:webHidden/>
              </w:rPr>
              <w:instrText xml:space="preserve"> PAGEREF _Toc197515263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63B27E70"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64" w:history="1">
            <w:r w:rsidR="00D42DC8" w:rsidRPr="00E70C2B">
              <w:rPr>
                <w:rStyle w:val="Hipervnculo"/>
                <w:rFonts w:cs="Noto Sans"/>
                <w:lang w:val="es-ES_tradnl"/>
              </w:rPr>
              <w:t>1.5 Idioma en que se deberán presentar las proposiciones, los anexos legales y técnicos, así como en su caso los folletos que se acompañen.</w:t>
            </w:r>
            <w:r w:rsidR="00D42DC8" w:rsidRPr="00E70C2B">
              <w:rPr>
                <w:webHidden/>
              </w:rPr>
              <w:tab/>
            </w:r>
            <w:r w:rsidR="00D42DC8" w:rsidRPr="00E70C2B">
              <w:rPr>
                <w:webHidden/>
              </w:rPr>
              <w:fldChar w:fldCharType="begin"/>
            </w:r>
            <w:r w:rsidR="00D42DC8" w:rsidRPr="00E70C2B">
              <w:rPr>
                <w:webHidden/>
              </w:rPr>
              <w:instrText xml:space="preserve"> PAGEREF _Toc197515264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51A984A0"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65" w:history="1">
            <w:r w:rsidR="00D42DC8" w:rsidRPr="00E70C2B">
              <w:rPr>
                <w:rStyle w:val="Hipervnculo"/>
                <w:rFonts w:cs="Noto Sans"/>
                <w:lang w:val="es-ES_tradnl"/>
              </w:rPr>
              <w:t>1.6 Disponibilidad presupuestaria.</w:t>
            </w:r>
            <w:r w:rsidR="00D42DC8" w:rsidRPr="00E70C2B">
              <w:rPr>
                <w:webHidden/>
              </w:rPr>
              <w:tab/>
            </w:r>
            <w:r w:rsidR="00D42DC8" w:rsidRPr="00E70C2B">
              <w:rPr>
                <w:webHidden/>
              </w:rPr>
              <w:fldChar w:fldCharType="begin"/>
            </w:r>
            <w:r w:rsidR="00D42DC8" w:rsidRPr="00E70C2B">
              <w:rPr>
                <w:webHidden/>
              </w:rPr>
              <w:instrText xml:space="preserve"> PAGEREF _Toc197515265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6F51C437" w14:textId="77777777" w:rsidR="00D42DC8" w:rsidRPr="00E70C2B" w:rsidRDefault="00DE45B0">
          <w:pPr>
            <w:pStyle w:val="TDC2"/>
            <w:tabs>
              <w:tab w:val="right" w:leader="dot" w:pos="10528"/>
            </w:tabs>
            <w:rPr>
              <w:rFonts w:asciiTheme="minorHAnsi" w:eastAsiaTheme="minorEastAsia" w:hAnsiTheme="minorHAnsi"/>
              <w:smallCaps w:val="0"/>
              <w:sz w:val="22"/>
              <w:szCs w:val="22"/>
              <w:lang w:eastAsia="es-MX"/>
            </w:rPr>
          </w:pPr>
          <w:hyperlink w:anchor="_Toc197515266" w:history="1">
            <w:r w:rsidR="00D42DC8" w:rsidRPr="00E70C2B">
              <w:rPr>
                <w:rStyle w:val="Hipervnculo"/>
                <w:rFonts w:cs="Noto Sans"/>
              </w:rPr>
              <w:t>2. Objeto y alcance de la Licitación</w:t>
            </w:r>
            <w:r w:rsidR="00D42DC8" w:rsidRPr="00E70C2B">
              <w:rPr>
                <w:webHidden/>
              </w:rPr>
              <w:tab/>
            </w:r>
            <w:r w:rsidR="00D42DC8" w:rsidRPr="00E70C2B">
              <w:rPr>
                <w:webHidden/>
              </w:rPr>
              <w:fldChar w:fldCharType="begin"/>
            </w:r>
            <w:r w:rsidR="00D42DC8" w:rsidRPr="00E70C2B">
              <w:rPr>
                <w:webHidden/>
              </w:rPr>
              <w:instrText xml:space="preserve"> PAGEREF _Toc197515266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2EE166DF"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67" w:history="1">
            <w:r w:rsidR="00D42DC8" w:rsidRPr="00E70C2B">
              <w:rPr>
                <w:rStyle w:val="Hipervnculo"/>
                <w:rFonts w:cs="Noto Sans"/>
                <w:lang w:val="es-ES_tradnl"/>
              </w:rPr>
              <w:t>2.1 Objeto de la contratación</w:t>
            </w:r>
            <w:r w:rsidR="00D42DC8" w:rsidRPr="00E70C2B">
              <w:rPr>
                <w:webHidden/>
              </w:rPr>
              <w:tab/>
            </w:r>
            <w:r w:rsidR="00D42DC8" w:rsidRPr="00E70C2B">
              <w:rPr>
                <w:webHidden/>
              </w:rPr>
              <w:fldChar w:fldCharType="begin"/>
            </w:r>
            <w:r w:rsidR="00D42DC8" w:rsidRPr="00E70C2B">
              <w:rPr>
                <w:webHidden/>
              </w:rPr>
              <w:instrText xml:space="preserve"> PAGEREF _Toc197515267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18343A47"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68" w:history="1">
            <w:r w:rsidR="00D42DC8" w:rsidRPr="00E70C2B">
              <w:rPr>
                <w:rStyle w:val="Hipervnculo"/>
                <w:rFonts w:cs="Noto Sans"/>
                <w:lang w:val="es-ES_tradnl"/>
              </w:rPr>
              <w:t>2.2 Agrupación de partidas</w:t>
            </w:r>
            <w:r w:rsidR="00D42DC8" w:rsidRPr="00E70C2B">
              <w:rPr>
                <w:webHidden/>
              </w:rPr>
              <w:tab/>
            </w:r>
            <w:r w:rsidR="00D42DC8" w:rsidRPr="00E70C2B">
              <w:rPr>
                <w:webHidden/>
              </w:rPr>
              <w:fldChar w:fldCharType="begin"/>
            </w:r>
            <w:r w:rsidR="00D42DC8" w:rsidRPr="00E70C2B">
              <w:rPr>
                <w:webHidden/>
              </w:rPr>
              <w:instrText xml:space="preserve"> PAGEREF _Toc197515268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26AC714A"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69" w:history="1">
            <w:r w:rsidR="00D42DC8" w:rsidRPr="00E70C2B">
              <w:rPr>
                <w:rStyle w:val="Hipervnculo"/>
                <w:rFonts w:cs="Noto Sans"/>
                <w:lang w:val="es-ES_tradnl"/>
              </w:rPr>
              <w:t>2.3 Precios Máximos de Referencia</w:t>
            </w:r>
            <w:r w:rsidR="00D42DC8" w:rsidRPr="00E70C2B">
              <w:rPr>
                <w:webHidden/>
              </w:rPr>
              <w:tab/>
            </w:r>
            <w:r w:rsidR="00D42DC8" w:rsidRPr="00E70C2B">
              <w:rPr>
                <w:webHidden/>
              </w:rPr>
              <w:fldChar w:fldCharType="begin"/>
            </w:r>
            <w:r w:rsidR="00D42DC8" w:rsidRPr="00E70C2B">
              <w:rPr>
                <w:webHidden/>
              </w:rPr>
              <w:instrText xml:space="preserve"> PAGEREF _Toc197515269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4082DFE7"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70" w:history="1">
            <w:r w:rsidR="00D42DC8" w:rsidRPr="00E70C2B">
              <w:rPr>
                <w:rStyle w:val="Hipervnculo"/>
                <w:rFonts w:cs="Noto Sans"/>
                <w:lang w:val="es-ES_tradnl"/>
              </w:rPr>
              <w:t>2.4 Normas Oficiales Mexicanas, Normas Mexicanas, Internacionales, Referencia o Especificaciones</w:t>
            </w:r>
            <w:r w:rsidR="00D42DC8" w:rsidRPr="00E70C2B">
              <w:rPr>
                <w:webHidden/>
              </w:rPr>
              <w:tab/>
            </w:r>
            <w:r w:rsidR="00D42DC8" w:rsidRPr="00E70C2B">
              <w:rPr>
                <w:webHidden/>
              </w:rPr>
              <w:fldChar w:fldCharType="begin"/>
            </w:r>
            <w:r w:rsidR="00D42DC8" w:rsidRPr="00E70C2B">
              <w:rPr>
                <w:webHidden/>
              </w:rPr>
              <w:instrText xml:space="preserve"> PAGEREF _Toc197515270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77D46759"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71" w:history="1">
            <w:r w:rsidR="00D42DC8" w:rsidRPr="00E70C2B">
              <w:rPr>
                <w:rStyle w:val="Hipervnculo"/>
                <w:rFonts w:cs="Noto Sans"/>
                <w:lang w:val="es-ES_tradnl"/>
              </w:rPr>
              <w:t>2.5 Pruebas que permitan verificar el cumplimiento de las especificaciones del servicio.</w:t>
            </w:r>
            <w:r w:rsidR="00D42DC8" w:rsidRPr="00E70C2B">
              <w:rPr>
                <w:webHidden/>
              </w:rPr>
              <w:tab/>
            </w:r>
            <w:r w:rsidR="00D42DC8" w:rsidRPr="00E70C2B">
              <w:rPr>
                <w:webHidden/>
              </w:rPr>
              <w:fldChar w:fldCharType="begin"/>
            </w:r>
            <w:r w:rsidR="00D42DC8" w:rsidRPr="00E70C2B">
              <w:rPr>
                <w:webHidden/>
              </w:rPr>
              <w:instrText xml:space="preserve"> PAGEREF _Toc197515271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2A8DB7A5"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72" w:history="1">
            <w:r w:rsidR="00D42DC8" w:rsidRPr="00E70C2B">
              <w:rPr>
                <w:rStyle w:val="Hipervnculo"/>
                <w:rFonts w:cs="Noto Sans"/>
                <w:lang w:val="es-ES_tradnl"/>
              </w:rPr>
              <w:t>2.6 Cantidades a contratar</w:t>
            </w:r>
            <w:r w:rsidR="00D42DC8" w:rsidRPr="00E70C2B">
              <w:rPr>
                <w:webHidden/>
              </w:rPr>
              <w:tab/>
            </w:r>
            <w:r w:rsidR="00D42DC8" w:rsidRPr="00E70C2B">
              <w:rPr>
                <w:webHidden/>
              </w:rPr>
              <w:fldChar w:fldCharType="begin"/>
            </w:r>
            <w:r w:rsidR="00D42DC8" w:rsidRPr="00E70C2B">
              <w:rPr>
                <w:webHidden/>
              </w:rPr>
              <w:instrText xml:space="preserve"> PAGEREF _Toc197515272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19CB0797"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73" w:history="1">
            <w:r w:rsidR="00D42DC8" w:rsidRPr="00E70C2B">
              <w:rPr>
                <w:rStyle w:val="Hipervnculo"/>
                <w:rFonts w:cs="Noto Sans"/>
                <w:lang w:val="es-ES_tradnl"/>
              </w:rPr>
              <w:t>2.7 Modalidad de contratación</w:t>
            </w:r>
            <w:r w:rsidR="00D42DC8" w:rsidRPr="00E70C2B">
              <w:rPr>
                <w:webHidden/>
              </w:rPr>
              <w:tab/>
            </w:r>
            <w:r w:rsidR="00D42DC8" w:rsidRPr="00E70C2B">
              <w:rPr>
                <w:webHidden/>
              </w:rPr>
              <w:fldChar w:fldCharType="begin"/>
            </w:r>
            <w:r w:rsidR="00D42DC8" w:rsidRPr="00E70C2B">
              <w:rPr>
                <w:webHidden/>
              </w:rPr>
              <w:instrText xml:space="preserve"> PAGEREF _Toc197515273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1CEEECBF"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74" w:history="1">
            <w:r w:rsidR="00D42DC8" w:rsidRPr="00E70C2B">
              <w:rPr>
                <w:rStyle w:val="Hipervnculo"/>
                <w:rFonts w:cs="Noto Sans"/>
                <w:lang w:val="es-ES"/>
              </w:rPr>
              <w:t>2.8 Forma de adjudicación</w:t>
            </w:r>
            <w:r w:rsidR="00D42DC8" w:rsidRPr="00E70C2B">
              <w:rPr>
                <w:webHidden/>
              </w:rPr>
              <w:tab/>
            </w:r>
            <w:r w:rsidR="00D42DC8" w:rsidRPr="00E70C2B">
              <w:rPr>
                <w:webHidden/>
              </w:rPr>
              <w:fldChar w:fldCharType="begin"/>
            </w:r>
            <w:r w:rsidR="00D42DC8" w:rsidRPr="00E70C2B">
              <w:rPr>
                <w:webHidden/>
              </w:rPr>
              <w:instrText xml:space="preserve"> PAGEREF _Toc197515274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14FD1A68"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75" w:history="1">
            <w:r w:rsidR="00D42DC8" w:rsidRPr="00E70C2B">
              <w:rPr>
                <w:rStyle w:val="Hipervnculo"/>
                <w:rFonts w:cs="Noto Sans"/>
                <w:lang w:val="es-ES_tradnl"/>
              </w:rPr>
              <w:t>2.9 Modelo de contrato</w:t>
            </w:r>
            <w:r w:rsidR="00D42DC8" w:rsidRPr="00E70C2B">
              <w:rPr>
                <w:webHidden/>
              </w:rPr>
              <w:tab/>
            </w:r>
            <w:r w:rsidR="00D42DC8" w:rsidRPr="00E70C2B">
              <w:rPr>
                <w:webHidden/>
              </w:rPr>
              <w:fldChar w:fldCharType="begin"/>
            </w:r>
            <w:r w:rsidR="00D42DC8" w:rsidRPr="00E70C2B">
              <w:rPr>
                <w:webHidden/>
              </w:rPr>
              <w:instrText xml:space="preserve"> PAGEREF _Toc197515275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4CEAB20A" w14:textId="77777777" w:rsidR="00D42DC8" w:rsidRPr="00E70C2B" w:rsidRDefault="00DE45B0">
          <w:pPr>
            <w:pStyle w:val="TDC2"/>
            <w:tabs>
              <w:tab w:val="right" w:leader="dot" w:pos="10528"/>
            </w:tabs>
            <w:rPr>
              <w:rFonts w:asciiTheme="minorHAnsi" w:eastAsiaTheme="minorEastAsia" w:hAnsiTheme="minorHAnsi"/>
              <w:smallCaps w:val="0"/>
              <w:sz w:val="22"/>
              <w:szCs w:val="22"/>
              <w:lang w:eastAsia="es-MX"/>
            </w:rPr>
          </w:pPr>
          <w:hyperlink w:anchor="_Toc197515276" w:history="1">
            <w:r w:rsidR="00D42DC8" w:rsidRPr="00E70C2B">
              <w:rPr>
                <w:rStyle w:val="Hipervnculo"/>
                <w:rFonts w:cs="Noto Sans"/>
              </w:rPr>
              <w:t>3. Fo</w:t>
            </w:r>
            <w:r w:rsidR="00D42DC8" w:rsidRPr="00E70C2B">
              <w:rPr>
                <w:rStyle w:val="Hipervnculo"/>
                <w:rFonts w:eastAsia="Apple SD 산돌고딕 Neo 일반체" w:cs="Noto Sans"/>
              </w:rPr>
              <w:t>r</w:t>
            </w:r>
            <w:r w:rsidR="00D42DC8" w:rsidRPr="00E70C2B">
              <w:rPr>
                <w:rStyle w:val="Hipervnculo"/>
                <w:rFonts w:cs="Noto Sans"/>
              </w:rPr>
              <w:t>ma y términos que regirán los diversos actos de la Licitación</w:t>
            </w:r>
            <w:r w:rsidR="00D42DC8" w:rsidRPr="00E70C2B">
              <w:rPr>
                <w:webHidden/>
              </w:rPr>
              <w:tab/>
            </w:r>
            <w:r w:rsidR="00D42DC8" w:rsidRPr="00E70C2B">
              <w:rPr>
                <w:webHidden/>
              </w:rPr>
              <w:fldChar w:fldCharType="begin"/>
            </w:r>
            <w:r w:rsidR="00D42DC8" w:rsidRPr="00E70C2B">
              <w:rPr>
                <w:webHidden/>
              </w:rPr>
              <w:instrText xml:space="preserve"> PAGEREF _Toc197515276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62BD148E"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77" w:history="1">
            <w:r w:rsidR="00D42DC8" w:rsidRPr="00E70C2B">
              <w:rPr>
                <w:rStyle w:val="Hipervnculo"/>
                <w:rFonts w:cs="Noto Sans"/>
                <w:lang w:val="es-ES_tradnl"/>
              </w:rPr>
              <w:t>3.1 Reducción de Plazos</w:t>
            </w:r>
            <w:r w:rsidR="00D42DC8" w:rsidRPr="00E70C2B">
              <w:rPr>
                <w:webHidden/>
              </w:rPr>
              <w:tab/>
            </w:r>
            <w:r w:rsidR="00D42DC8" w:rsidRPr="00E70C2B">
              <w:rPr>
                <w:webHidden/>
              </w:rPr>
              <w:fldChar w:fldCharType="begin"/>
            </w:r>
            <w:r w:rsidR="00D42DC8" w:rsidRPr="00E70C2B">
              <w:rPr>
                <w:webHidden/>
              </w:rPr>
              <w:instrText xml:space="preserve"> PAGEREF _Toc197515277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0ACA6D25"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78" w:history="1">
            <w:r w:rsidR="00D42DC8" w:rsidRPr="00E70C2B">
              <w:rPr>
                <w:rStyle w:val="Hipervnculo"/>
                <w:rFonts w:cs="Noto Sans"/>
                <w:lang w:val="es-ES_tradnl"/>
              </w:rPr>
              <w:t>3.2 Fecha, hora y lugar para los actos de la Licitación</w:t>
            </w:r>
            <w:r w:rsidR="00D42DC8" w:rsidRPr="00E70C2B">
              <w:rPr>
                <w:webHidden/>
              </w:rPr>
              <w:tab/>
            </w:r>
            <w:r w:rsidR="00D42DC8" w:rsidRPr="00E70C2B">
              <w:rPr>
                <w:webHidden/>
              </w:rPr>
              <w:fldChar w:fldCharType="begin"/>
            </w:r>
            <w:r w:rsidR="00D42DC8" w:rsidRPr="00E70C2B">
              <w:rPr>
                <w:webHidden/>
              </w:rPr>
              <w:instrText xml:space="preserve"> PAGEREF _Toc197515278 \h </w:instrText>
            </w:r>
            <w:r w:rsidR="00D42DC8" w:rsidRPr="00E70C2B">
              <w:rPr>
                <w:webHidden/>
              </w:rPr>
            </w:r>
            <w:r w:rsidR="00D42DC8" w:rsidRPr="00E70C2B">
              <w:rPr>
                <w:webHidden/>
              </w:rPr>
              <w:fldChar w:fldCharType="separate"/>
            </w:r>
            <w:r w:rsidR="0048053A">
              <w:rPr>
                <w:webHidden/>
              </w:rPr>
              <w:t>9</w:t>
            </w:r>
            <w:r w:rsidR="00D42DC8" w:rsidRPr="00E70C2B">
              <w:rPr>
                <w:webHidden/>
              </w:rPr>
              <w:fldChar w:fldCharType="end"/>
            </w:r>
          </w:hyperlink>
        </w:p>
        <w:p w14:paraId="12C9EAF4"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79" w:history="1">
            <w:r w:rsidR="00D42DC8" w:rsidRPr="00E70C2B">
              <w:rPr>
                <w:rStyle w:val="Hipervnculo"/>
                <w:rFonts w:cs="Noto Sans"/>
                <w:lang w:val="es-ES_tradnl"/>
              </w:rPr>
              <w:t>3.3 Junta de Aclaraciones</w:t>
            </w:r>
            <w:r w:rsidR="00D42DC8" w:rsidRPr="00E70C2B">
              <w:rPr>
                <w:webHidden/>
              </w:rPr>
              <w:tab/>
            </w:r>
            <w:r w:rsidR="00D42DC8" w:rsidRPr="00E70C2B">
              <w:rPr>
                <w:webHidden/>
              </w:rPr>
              <w:fldChar w:fldCharType="begin"/>
            </w:r>
            <w:r w:rsidR="00D42DC8" w:rsidRPr="00E70C2B">
              <w:rPr>
                <w:webHidden/>
              </w:rPr>
              <w:instrText xml:space="preserve"> PAGEREF _Toc197515279 \h </w:instrText>
            </w:r>
            <w:r w:rsidR="00D42DC8" w:rsidRPr="00E70C2B">
              <w:rPr>
                <w:webHidden/>
              </w:rPr>
            </w:r>
            <w:r w:rsidR="00D42DC8" w:rsidRPr="00E70C2B">
              <w:rPr>
                <w:webHidden/>
              </w:rPr>
              <w:fldChar w:fldCharType="separate"/>
            </w:r>
            <w:r w:rsidR="0048053A">
              <w:rPr>
                <w:webHidden/>
              </w:rPr>
              <w:t>9</w:t>
            </w:r>
            <w:r w:rsidR="00D42DC8" w:rsidRPr="00E70C2B">
              <w:rPr>
                <w:webHidden/>
              </w:rPr>
              <w:fldChar w:fldCharType="end"/>
            </w:r>
          </w:hyperlink>
        </w:p>
        <w:p w14:paraId="67474331"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80" w:history="1">
            <w:r w:rsidR="00D42DC8" w:rsidRPr="00E70C2B">
              <w:rPr>
                <w:rStyle w:val="Hipervnculo"/>
                <w:rFonts w:cs="Noto Sans"/>
                <w:lang w:val="es-ES_tradnl"/>
              </w:rPr>
              <w:t>3.4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_Toc197515280 \h </w:instrText>
            </w:r>
            <w:r w:rsidR="00D42DC8" w:rsidRPr="00E70C2B">
              <w:rPr>
                <w:webHidden/>
              </w:rPr>
            </w:r>
            <w:r w:rsidR="00D42DC8" w:rsidRPr="00E70C2B">
              <w:rPr>
                <w:webHidden/>
              </w:rPr>
              <w:fldChar w:fldCharType="separate"/>
            </w:r>
            <w:r w:rsidR="0048053A">
              <w:rPr>
                <w:webHidden/>
              </w:rPr>
              <w:t>10</w:t>
            </w:r>
            <w:r w:rsidR="00D42DC8" w:rsidRPr="00E70C2B">
              <w:rPr>
                <w:webHidden/>
              </w:rPr>
              <w:fldChar w:fldCharType="end"/>
            </w:r>
          </w:hyperlink>
        </w:p>
        <w:p w14:paraId="33E9A39D"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81" w:history="1">
            <w:r w:rsidR="00D42DC8" w:rsidRPr="00E70C2B">
              <w:rPr>
                <w:rStyle w:val="Hipervnculo"/>
                <w:rFonts w:cs="Noto Sans"/>
                <w:lang w:val="es-ES_tradnl"/>
              </w:rPr>
              <w:t>3.5 Proposiciones Conjuntas</w:t>
            </w:r>
            <w:r w:rsidR="00D42DC8" w:rsidRPr="00E70C2B">
              <w:rPr>
                <w:webHidden/>
              </w:rPr>
              <w:tab/>
            </w:r>
            <w:r w:rsidR="00D42DC8" w:rsidRPr="00E70C2B">
              <w:rPr>
                <w:webHidden/>
              </w:rPr>
              <w:fldChar w:fldCharType="begin"/>
            </w:r>
            <w:r w:rsidR="00D42DC8" w:rsidRPr="00E70C2B">
              <w:rPr>
                <w:webHidden/>
              </w:rPr>
              <w:instrText xml:space="preserve"> PAGEREF _Toc197515281 \h </w:instrText>
            </w:r>
            <w:r w:rsidR="00D42DC8" w:rsidRPr="00E70C2B">
              <w:rPr>
                <w:webHidden/>
              </w:rPr>
            </w:r>
            <w:r w:rsidR="00D42DC8" w:rsidRPr="00E70C2B">
              <w:rPr>
                <w:webHidden/>
              </w:rPr>
              <w:fldChar w:fldCharType="separate"/>
            </w:r>
            <w:r w:rsidR="0048053A">
              <w:rPr>
                <w:webHidden/>
              </w:rPr>
              <w:t>11</w:t>
            </w:r>
            <w:r w:rsidR="00D42DC8" w:rsidRPr="00E70C2B">
              <w:rPr>
                <w:webHidden/>
              </w:rPr>
              <w:fldChar w:fldCharType="end"/>
            </w:r>
          </w:hyperlink>
        </w:p>
        <w:p w14:paraId="25369EB2"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82" w:history="1">
            <w:r w:rsidR="00D42DC8" w:rsidRPr="00E70C2B">
              <w:rPr>
                <w:rStyle w:val="Hipervnculo"/>
                <w:rFonts w:cs="Noto Sans"/>
                <w:lang w:val="es-ES_tradnl"/>
              </w:rPr>
              <w:t>3.6 Proposición Única</w:t>
            </w:r>
            <w:r w:rsidR="00D42DC8" w:rsidRPr="00E70C2B">
              <w:rPr>
                <w:webHidden/>
              </w:rPr>
              <w:tab/>
            </w:r>
            <w:r w:rsidR="00D42DC8" w:rsidRPr="00E70C2B">
              <w:rPr>
                <w:webHidden/>
              </w:rPr>
              <w:fldChar w:fldCharType="begin"/>
            </w:r>
            <w:r w:rsidR="00D42DC8" w:rsidRPr="00E70C2B">
              <w:rPr>
                <w:webHidden/>
              </w:rPr>
              <w:instrText xml:space="preserve"> PAGEREF _Toc197515282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3B72D247"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83" w:history="1">
            <w:r w:rsidR="00D42DC8" w:rsidRPr="00E70C2B">
              <w:rPr>
                <w:rStyle w:val="Hipervnculo"/>
                <w:rFonts w:cs="Noto Sans"/>
              </w:rPr>
              <w:t>3</w:t>
            </w:r>
            <w:r w:rsidR="00D42DC8" w:rsidRPr="00E70C2B">
              <w:rPr>
                <w:rStyle w:val="Hipervnculo"/>
                <w:rFonts w:cs="Noto Sans"/>
                <w:lang w:val="es-ES_tradnl"/>
              </w:rPr>
              <w:t>.7 Acreditar existencia legal en el acto de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_Toc197515283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3EF9CFCD"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84" w:history="1">
            <w:r w:rsidR="00D42DC8" w:rsidRPr="00E70C2B">
              <w:rPr>
                <w:rStyle w:val="Hipervnculo"/>
                <w:rFonts w:cs="Noto Sans"/>
              </w:rPr>
              <w:t>3.8 Rúbrica en documentos en el acto de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_Toc197515284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10A5B56E"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85" w:history="1">
            <w:r w:rsidR="00D42DC8" w:rsidRPr="00E70C2B">
              <w:rPr>
                <w:rStyle w:val="Hipervnculo"/>
                <w:rFonts w:cs="Noto Sans"/>
                <w:lang w:val="es-ES_tradnl"/>
              </w:rPr>
              <w:t>3.9 Acto de fallo</w:t>
            </w:r>
            <w:r w:rsidR="00D42DC8" w:rsidRPr="00E70C2B">
              <w:rPr>
                <w:webHidden/>
              </w:rPr>
              <w:tab/>
            </w:r>
            <w:r w:rsidR="00D42DC8" w:rsidRPr="00E70C2B">
              <w:rPr>
                <w:webHidden/>
              </w:rPr>
              <w:fldChar w:fldCharType="begin"/>
            </w:r>
            <w:r w:rsidR="00D42DC8" w:rsidRPr="00E70C2B">
              <w:rPr>
                <w:webHidden/>
              </w:rPr>
              <w:instrText xml:space="preserve"> PAGEREF _Toc197515285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402DFB27"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86" w:history="1">
            <w:r w:rsidR="00D42DC8" w:rsidRPr="00E70C2B">
              <w:rPr>
                <w:rStyle w:val="Hipervnculo"/>
                <w:rFonts w:cs="Noto Sans"/>
                <w:lang w:val="es-ES_tradnl"/>
              </w:rPr>
              <w:t>3.10 Adjudicación de contrato</w:t>
            </w:r>
            <w:r w:rsidR="00D42DC8" w:rsidRPr="00E70C2B">
              <w:rPr>
                <w:webHidden/>
              </w:rPr>
              <w:tab/>
            </w:r>
            <w:r w:rsidR="00D42DC8" w:rsidRPr="00E70C2B">
              <w:rPr>
                <w:webHidden/>
              </w:rPr>
              <w:fldChar w:fldCharType="begin"/>
            </w:r>
            <w:r w:rsidR="00D42DC8" w:rsidRPr="00E70C2B">
              <w:rPr>
                <w:webHidden/>
              </w:rPr>
              <w:instrText xml:space="preserve"> PAGEREF _Toc197515286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3F08D7DE"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87" w:history="1">
            <w:r w:rsidR="00D42DC8" w:rsidRPr="00E70C2B">
              <w:rPr>
                <w:rStyle w:val="Hipervnculo"/>
                <w:rFonts w:cs="Noto Sans"/>
                <w:lang w:val="es-ES_tradnl"/>
              </w:rPr>
              <w:t>3.11 Firma de contrato</w:t>
            </w:r>
            <w:r w:rsidR="00D42DC8" w:rsidRPr="00E70C2B">
              <w:rPr>
                <w:webHidden/>
              </w:rPr>
              <w:tab/>
            </w:r>
            <w:r w:rsidR="00D42DC8" w:rsidRPr="00E70C2B">
              <w:rPr>
                <w:webHidden/>
              </w:rPr>
              <w:fldChar w:fldCharType="begin"/>
            </w:r>
            <w:r w:rsidR="00D42DC8" w:rsidRPr="00E70C2B">
              <w:rPr>
                <w:webHidden/>
              </w:rPr>
              <w:instrText xml:space="preserve"> PAGEREF _Toc197515287 \h </w:instrText>
            </w:r>
            <w:r w:rsidR="00D42DC8" w:rsidRPr="00E70C2B">
              <w:rPr>
                <w:webHidden/>
              </w:rPr>
            </w:r>
            <w:r w:rsidR="00D42DC8" w:rsidRPr="00E70C2B">
              <w:rPr>
                <w:webHidden/>
              </w:rPr>
              <w:fldChar w:fldCharType="separate"/>
            </w:r>
            <w:r w:rsidR="0048053A">
              <w:rPr>
                <w:webHidden/>
              </w:rPr>
              <w:t>13</w:t>
            </w:r>
            <w:r w:rsidR="00D42DC8" w:rsidRPr="00E70C2B">
              <w:rPr>
                <w:webHidden/>
              </w:rPr>
              <w:fldChar w:fldCharType="end"/>
            </w:r>
          </w:hyperlink>
        </w:p>
        <w:p w14:paraId="514E2B2D"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88" w:history="1">
            <w:r w:rsidR="00D42DC8" w:rsidRPr="00E70C2B">
              <w:rPr>
                <w:rStyle w:val="Hipervnculo"/>
                <w:rFonts w:cs="Noto Sans"/>
                <w:lang w:val="es-ES_tradnl"/>
              </w:rPr>
              <w:t>3.12 Acreditación de encontrarse al corriente de sus obligaciones fiscales.</w:t>
            </w:r>
            <w:r w:rsidR="00D42DC8" w:rsidRPr="00E70C2B">
              <w:rPr>
                <w:webHidden/>
              </w:rPr>
              <w:tab/>
            </w:r>
            <w:r w:rsidR="00D42DC8" w:rsidRPr="00E70C2B">
              <w:rPr>
                <w:webHidden/>
              </w:rPr>
              <w:fldChar w:fldCharType="begin"/>
            </w:r>
            <w:r w:rsidR="00D42DC8" w:rsidRPr="00E70C2B">
              <w:rPr>
                <w:webHidden/>
              </w:rPr>
              <w:instrText xml:space="preserve"> PAGEREF _Toc197515288 \h </w:instrText>
            </w:r>
            <w:r w:rsidR="00D42DC8" w:rsidRPr="00E70C2B">
              <w:rPr>
                <w:webHidden/>
              </w:rPr>
            </w:r>
            <w:r w:rsidR="00D42DC8" w:rsidRPr="00E70C2B">
              <w:rPr>
                <w:webHidden/>
              </w:rPr>
              <w:fldChar w:fldCharType="separate"/>
            </w:r>
            <w:r w:rsidR="0048053A">
              <w:rPr>
                <w:webHidden/>
              </w:rPr>
              <w:t>13</w:t>
            </w:r>
            <w:r w:rsidR="00D42DC8" w:rsidRPr="00E70C2B">
              <w:rPr>
                <w:webHidden/>
              </w:rPr>
              <w:fldChar w:fldCharType="end"/>
            </w:r>
          </w:hyperlink>
        </w:p>
        <w:p w14:paraId="3EDB3AC9"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89" w:history="1">
            <w:r w:rsidR="00D42DC8" w:rsidRPr="00E70C2B">
              <w:rPr>
                <w:rStyle w:val="Hipervnculo"/>
                <w:rFonts w:cs="Noto Sans"/>
                <w:lang w:val="es-ES_tradnl"/>
              </w:rPr>
              <w:t>3.13 Consulta de opinion del cumplimiento de sus obligaciones en materia de seguridad social.</w:t>
            </w:r>
            <w:r w:rsidR="00D42DC8" w:rsidRPr="00E70C2B">
              <w:rPr>
                <w:webHidden/>
              </w:rPr>
              <w:tab/>
            </w:r>
            <w:r w:rsidR="00D42DC8" w:rsidRPr="00E70C2B">
              <w:rPr>
                <w:webHidden/>
              </w:rPr>
              <w:fldChar w:fldCharType="begin"/>
            </w:r>
            <w:r w:rsidR="00D42DC8" w:rsidRPr="00E70C2B">
              <w:rPr>
                <w:webHidden/>
              </w:rPr>
              <w:instrText xml:space="preserve"> PAGEREF _Toc197515289 \h </w:instrText>
            </w:r>
            <w:r w:rsidR="00D42DC8" w:rsidRPr="00E70C2B">
              <w:rPr>
                <w:webHidden/>
              </w:rPr>
            </w:r>
            <w:r w:rsidR="00D42DC8" w:rsidRPr="00E70C2B">
              <w:rPr>
                <w:webHidden/>
              </w:rPr>
              <w:fldChar w:fldCharType="separate"/>
            </w:r>
            <w:r w:rsidR="0048053A">
              <w:rPr>
                <w:webHidden/>
              </w:rPr>
              <w:t>14</w:t>
            </w:r>
            <w:r w:rsidR="00D42DC8" w:rsidRPr="00E70C2B">
              <w:rPr>
                <w:webHidden/>
              </w:rPr>
              <w:fldChar w:fldCharType="end"/>
            </w:r>
          </w:hyperlink>
        </w:p>
        <w:p w14:paraId="7B6AF7E6"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90" w:history="1">
            <w:r w:rsidR="00D42DC8" w:rsidRPr="00E70C2B">
              <w:rPr>
                <w:rStyle w:val="Hipervnculo"/>
                <w:rFonts w:cs="Noto Sans"/>
                <w:lang w:val="es-ES_tradnl"/>
              </w:rPr>
              <w:t>3.14 impuestos y derechos</w:t>
            </w:r>
            <w:r w:rsidR="00D42DC8" w:rsidRPr="00E70C2B">
              <w:rPr>
                <w:webHidden/>
              </w:rPr>
              <w:tab/>
            </w:r>
            <w:r w:rsidR="00D42DC8" w:rsidRPr="00E70C2B">
              <w:rPr>
                <w:webHidden/>
              </w:rPr>
              <w:fldChar w:fldCharType="begin"/>
            </w:r>
            <w:r w:rsidR="00D42DC8" w:rsidRPr="00E70C2B">
              <w:rPr>
                <w:webHidden/>
              </w:rPr>
              <w:instrText xml:space="preserve"> PAGEREF _Toc197515290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51B52C50"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91" w:history="1">
            <w:r w:rsidR="00D42DC8" w:rsidRPr="00E70C2B">
              <w:rPr>
                <w:rStyle w:val="Hipervnculo"/>
                <w:rFonts w:cs="Noto Sans"/>
                <w:lang w:val="es-ES_tradnl"/>
              </w:rPr>
              <w:t>3.15 Moneda en la que debera cotizarse la prestacion del servicio y efectuarse los pagos respectivos.</w:t>
            </w:r>
            <w:r w:rsidR="00D42DC8" w:rsidRPr="00E70C2B">
              <w:rPr>
                <w:webHidden/>
              </w:rPr>
              <w:tab/>
            </w:r>
            <w:r w:rsidR="00D42DC8" w:rsidRPr="00E70C2B">
              <w:rPr>
                <w:webHidden/>
              </w:rPr>
              <w:fldChar w:fldCharType="begin"/>
            </w:r>
            <w:r w:rsidR="00D42DC8" w:rsidRPr="00E70C2B">
              <w:rPr>
                <w:webHidden/>
              </w:rPr>
              <w:instrText xml:space="preserve"> PAGEREF _Toc197515291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2E71D959"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92" w:history="1">
            <w:r w:rsidR="00D42DC8" w:rsidRPr="00E70C2B">
              <w:rPr>
                <w:rStyle w:val="Hipervnculo"/>
                <w:rFonts w:cs="Noto Sans"/>
                <w:lang w:val="es-ES_tradnl"/>
              </w:rPr>
              <w:t>3.16 Causas de rescisión administrativa del contrato:</w:t>
            </w:r>
            <w:r w:rsidR="00D42DC8" w:rsidRPr="00E70C2B">
              <w:rPr>
                <w:webHidden/>
              </w:rPr>
              <w:tab/>
            </w:r>
            <w:r w:rsidR="00D42DC8" w:rsidRPr="00E70C2B">
              <w:rPr>
                <w:webHidden/>
              </w:rPr>
              <w:fldChar w:fldCharType="begin"/>
            </w:r>
            <w:r w:rsidR="00D42DC8" w:rsidRPr="00E70C2B">
              <w:rPr>
                <w:webHidden/>
              </w:rPr>
              <w:instrText xml:space="preserve"> PAGEREF _Toc197515292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60ABEE77"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93" w:history="1">
            <w:r w:rsidR="00D42DC8" w:rsidRPr="00E70C2B">
              <w:rPr>
                <w:rStyle w:val="Hipervnculo"/>
                <w:rFonts w:cs="Noto Sans"/>
                <w:lang w:val="es-ES_tradnl"/>
              </w:rPr>
              <w:t>3.17 Rescision Administrativa Del Contrato:</w:t>
            </w:r>
            <w:r w:rsidR="00D42DC8" w:rsidRPr="00E70C2B">
              <w:rPr>
                <w:webHidden/>
              </w:rPr>
              <w:tab/>
            </w:r>
            <w:r w:rsidR="00D42DC8" w:rsidRPr="00E70C2B">
              <w:rPr>
                <w:webHidden/>
              </w:rPr>
              <w:fldChar w:fldCharType="begin"/>
            </w:r>
            <w:r w:rsidR="00D42DC8" w:rsidRPr="00E70C2B">
              <w:rPr>
                <w:webHidden/>
              </w:rPr>
              <w:instrText xml:space="preserve"> PAGEREF _Toc197515293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3EE841D8"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94" w:history="1">
            <w:r w:rsidR="00D42DC8" w:rsidRPr="00E70C2B">
              <w:rPr>
                <w:rStyle w:val="Hipervnculo"/>
                <w:rFonts w:cs="Noto Sans"/>
                <w:lang w:val="es-ES_tradnl"/>
              </w:rPr>
              <w:t>3.18 Situaciones no previstas en la convocatoria.</w:t>
            </w:r>
            <w:r w:rsidR="00D42DC8" w:rsidRPr="00E70C2B">
              <w:rPr>
                <w:webHidden/>
              </w:rPr>
              <w:tab/>
            </w:r>
            <w:r w:rsidR="00D42DC8" w:rsidRPr="00E70C2B">
              <w:rPr>
                <w:webHidden/>
              </w:rPr>
              <w:fldChar w:fldCharType="begin"/>
            </w:r>
            <w:r w:rsidR="00D42DC8" w:rsidRPr="00E70C2B">
              <w:rPr>
                <w:webHidden/>
              </w:rPr>
              <w:instrText xml:space="preserve"> PAGEREF _Toc197515294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6F32C38C"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95" w:history="1">
            <w:r w:rsidR="00D42DC8" w:rsidRPr="00E70C2B">
              <w:rPr>
                <w:rStyle w:val="Hipervnculo"/>
                <w:rFonts w:cs="Noto Sans"/>
                <w:lang w:val="es-ES_tradnl"/>
              </w:rPr>
              <w:t>3.19 Protocolo de actuación</w:t>
            </w:r>
            <w:r w:rsidR="00D42DC8" w:rsidRPr="00E70C2B">
              <w:rPr>
                <w:webHidden/>
              </w:rPr>
              <w:tab/>
            </w:r>
            <w:r w:rsidR="00D42DC8" w:rsidRPr="00E70C2B">
              <w:rPr>
                <w:webHidden/>
              </w:rPr>
              <w:fldChar w:fldCharType="begin"/>
            </w:r>
            <w:r w:rsidR="00D42DC8" w:rsidRPr="00E70C2B">
              <w:rPr>
                <w:webHidden/>
              </w:rPr>
              <w:instrText xml:space="preserve"> PAGEREF _Toc197515295 \h </w:instrText>
            </w:r>
            <w:r w:rsidR="00D42DC8" w:rsidRPr="00E70C2B">
              <w:rPr>
                <w:webHidden/>
              </w:rPr>
            </w:r>
            <w:r w:rsidR="00D42DC8" w:rsidRPr="00E70C2B">
              <w:rPr>
                <w:webHidden/>
              </w:rPr>
              <w:fldChar w:fldCharType="separate"/>
            </w:r>
            <w:r w:rsidR="0048053A">
              <w:rPr>
                <w:webHidden/>
              </w:rPr>
              <w:t>16</w:t>
            </w:r>
            <w:r w:rsidR="00D42DC8" w:rsidRPr="00E70C2B">
              <w:rPr>
                <w:webHidden/>
              </w:rPr>
              <w:fldChar w:fldCharType="end"/>
            </w:r>
          </w:hyperlink>
        </w:p>
        <w:p w14:paraId="0984C806"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96" w:history="1">
            <w:r w:rsidR="00D42DC8" w:rsidRPr="00E70C2B">
              <w:rPr>
                <w:rStyle w:val="Hipervnculo"/>
                <w:rFonts w:cs="Noto Sans"/>
                <w:lang w:val="es-ES_tradnl"/>
              </w:rPr>
              <w:t>3.20 Comunicación entre las partes.</w:t>
            </w:r>
            <w:r w:rsidR="00D42DC8" w:rsidRPr="00E70C2B">
              <w:rPr>
                <w:webHidden/>
              </w:rPr>
              <w:tab/>
            </w:r>
            <w:r w:rsidR="00D42DC8" w:rsidRPr="00E70C2B">
              <w:rPr>
                <w:webHidden/>
              </w:rPr>
              <w:fldChar w:fldCharType="begin"/>
            </w:r>
            <w:r w:rsidR="00D42DC8" w:rsidRPr="00E70C2B">
              <w:rPr>
                <w:webHidden/>
              </w:rPr>
              <w:instrText xml:space="preserve"> PAGEREF _Toc197515296 \h </w:instrText>
            </w:r>
            <w:r w:rsidR="00D42DC8" w:rsidRPr="00E70C2B">
              <w:rPr>
                <w:webHidden/>
              </w:rPr>
            </w:r>
            <w:r w:rsidR="00D42DC8" w:rsidRPr="00E70C2B">
              <w:rPr>
                <w:webHidden/>
              </w:rPr>
              <w:fldChar w:fldCharType="separate"/>
            </w:r>
            <w:r w:rsidR="0048053A">
              <w:rPr>
                <w:webHidden/>
              </w:rPr>
              <w:t>16</w:t>
            </w:r>
            <w:r w:rsidR="00D42DC8" w:rsidRPr="00E70C2B">
              <w:rPr>
                <w:webHidden/>
              </w:rPr>
              <w:fldChar w:fldCharType="end"/>
            </w:r>
          </w:hyperlink>
        </w:p>
        <w:p w14:paraId="45FA52E4" w14:textId="77777777" w:rsidR="00D42DC8" w:rsidRPr="00E70C2B" w:rsidRDefault="00DE45B0">
          <w:pPr>
            <w:pStyle w:val="TDC2"/>
            <w:tabs>
              <w:tab w:val="right" w:leader="dot" w:pos="10528"/>
            </w:tabs>
            <w:rPr>
              <w:rFonts w:asciiTheme="minorHAnsi" w:eastAsiaTheme="minorEastAsia" w:hAnsiTheme="minorHAnsi"/>
              <w:smallCaps w:val="0"/>
              <w:sz w:val="22"/>
              <w:szCs w:val="22"/>
              <w:lang w:eastAsia="es-MX"/>
            </w:rPr>
          </w:pPr>
          <w:hyperlink w:anchor="_Toc197515297" w:history="1">
            <w:r w:rsidR="00D42DC8" w:rsidRPr="00E70C2B">
              <w:rPr>
                <w:rStyle w:val="Hipervnculo"/>
                <w:rFonts w:cs="Noto Sans"/>
                <w:lang w:eastAsia="es-ES"/>
              </w:rPr>
              <w:t>4. R</w:t>
            </w:r>
            <w:r w:rsidR="00D42DC8" w:rsidRPr="00E70C2B">
              <w:rPr>
                <w:rStyle w:val="Hipervnculo"/>
                <w:rFonts w:cs="Noto Sans"/>
              </w:rPr>
              <w:t>equisitos que los licitantes deben cumplir</w:t>
            </w:r>
            <w:r w:rsidR="00D42DC8" w:rsidRPr="00E70C2B">
              <w:rPr>
                <w:webHidden/>
              </w:rPr>
              <w:tab/>
            </w:r>
            <w:r w:rsidR="00D42DC8" w:rsidRPr="00E70C2B">
              <w:rPr>
                <w:webHidden/>
              </w:rPr>
              <w:fldChar w:fldCharType="begin"/>
            </w:r>
            <w:r w:rsidR="00D42DC8" w:rsidRPr="00E70C2B">
              <w:rPr>
                <w:webHidden/>
              </w:rPr>
              <w:instrText xml:space="preserve"> PAGEREF _Toc197515297 \h </w:instrText>
            </w:r>
            <w:r w:rsidR="00D42DC8" w:rsidRPr="00E70C2B">
              <w:rPr>
                <w:webHidden/>
              </w:rPr>
            </w:r>
            <w:r w:rsidR="00D42DC8" w:rsidRPr="00E70C2B">
              <w:rPr>
                <w:webHidden/>
              </w:rPr>
              <w:fldChar w:fldCharType="separate"/>
            </w:r>
            <w:r w:rsidR="0048053A">
              <w:rPr>
                <w:webHidden/>
              </w:rPr>
              <w:t>17</w:t>
            </w:r>
            <w:r w:rsidR="00D42DC8" w:rsidRPr="00E70C2B">
              <w:rPr>
                <w:webHidden/>
              </w:rPr>
              <w:fldChar w:fldCharType="end"/>
            </w:r>
          </w:hyperlink>
        </w:p>
        <w:p w14:paraId="2F4ABDF6" w14:textId="77777777" w:rsidR="00D42DC8" w:rsidRPr="00E70C2B" w:rsidRDefault="00DE45B0">
          <w:pPr>
            <w:pStyle w:val="TDC2"/>
            <w:tabs>
              <w:tab w:val="right" w:leader="dot" w:pos="10528"/>
            </w:tabs>
            <w:rPr>
              <w:rFonts w:asciiTheme="minorHAnsi" w:eastAsiaTheme="minorEastAsia" w:hAnsiTheme="minorHAnsi"/>
              <w:smallCaps w:val="0"/>
              <w:sz w:val="22"/>
              <w:szCs w:val="22"/>
              <w:lang w:eastAsia="es-MX"/>
            </w:rPr>
          </w:pPr>
          <w:hyperlink w:anchor="_Toc197515298" w:history="1">
            <w:r w:rsidR="00D42DC8" w:rsidRPr="00E70C2B">
              <w:rPr>
                <w:rStyle w:val="Hipervnculo"/>
                <w:rFonts w:cs="Noto Sans"/>
              </w:rPr>
              <w:t>5. Criterios específicos conforme a los cuales se evaluarán las proposiciones</w:t>
            </w:r>
            <w:r w:rsidR="00D42DC8" w:rsidRPr="00E70C2B">
              <w:rPr>
                <w:webHidden/>
              </w:rPr>
              <w:tab/>
            </w:r>
            <w:r w:rsidR="00D42DC8" w:rsidRPr="00E70C2B">
              <w:rPr>
                <w:webHidden/>
              </w:rPr>
              <w:fldChar w:fldCharType="begin"/>
            </w:r>
            <w:r w:rsidR="00D42DC8" w:rsidRPr="00E70C2B">
              <w:rPr>
                <w:webHidden/>
              </w:rPr>
              <w:instrText xml:space="preserve"> PAGEREF _Toc197515298 \h </w:instrText>
            </w:r>
            <w:r w:rsidR="00D42DC8" w:rsidRPr="00E70C2B">
              <w:rPr>
                <w:webHidden/>
              </w:rPr>
            </w:r>
            <w:r w:rsidR="00D42DC8" w:rsidRPr="00E70C2B">
              <w:rPr>
                <w:webHidden/>
              </w:rPr>
              <w:fldChar w:fldCharType="separate"/>
            </w:r>
            <w:r w:rsidR="0048053A">
              <w:rPr>
                <w:webHidden/>
              </w:rPr>
              <w:t>21</w:t>
            </w:r>
            <w:r w:rsidR="00D42DC8" w:rsidRPr="00E70C2B">
              <w:rPr>
                <w:webHidden/>
              </w:rPr>
              <w:fldChar w:fldCharType="end"/>
            </w:r>
          </w:hyperlink>
        </w:p>
        <w:p w14:paraId="616644A2"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299" w:history="1">
            <w:r w:rsidR="00D42DC8" w:rsidRPr="00E70C2B">
              <w:rPr>
                <w:rStyle w:val="Hipervnculo"/>
                <w:rFonts w:cs="Noto Sans"/>
                <w:lang w:val="es-ES_tradnl"/>
              </w:rPr>
              <w:t>5.1 Criterios de evaluación.</w:t>
            </w:r>
            <w:r w:rsidR="00D42DC8" w:rsidRPr="00E70C2B">
              <w:rPr>
                <w:webHidden/>
              </w:rPr>
              <w:tab/>
            </w:r>
            <w:r w:rsidR="00D42DC8" w:rsidRPr="00E70C2B">
              <w:rPr>
                <w:webHidden/>
              </w:rPr>
              <w:fldChar w:fldCharType="begin"/>
            </w:r>
            <w:r w:rsidR="00D42DC8" w:rsidRPr="00E70C2B">
              <w:rPr>
                <w:webHidden/>
              </w:rPr>
              <w:instrText xml:space="preserve"> PAGEREF _Toc197515299 \h </w:instrText>
            </w:r>
            <w:r w:rsidR="00D42DC8" w:rsidRPr="00E70C2B">
              <w:rPr>
                <w:webHidden/>
              </w:rPr>
            </w:r>
            <w:r w:rsidR="00D42DC8" w:rsidRPr="00E70C2B">
              <w:rPr>
                <w:webHidden/>
              </w:rPr>
              <w:fldChar w:fldCharType="separate"/>
            </w:r>
            <w:r w:rsidR="0048053A">
              <w:rPr>
                <w:webHidden/>
              </w:rPr>
              <w:t>22</w:t>
            </w:r>
            <w:r w:rsidR="00D42DC8" w:rsidRPr="00E70C2B">
              <w:rPr>
                <w:webHidden/>
              </w:rPr>
              <w:fldChar w:fldCharType="end"/>
            </w:r>
          </w:hyperlink>
        </w:p>
        <w:p w14:paraId="2B63D285"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300" w:history="1">
            <w:r w:rsidR="00D42DC8" w:rsidRPr="00E70C2B">
              <w:rPr>
                <w:rStyle w:val="Hipervnculo"/>
                <w:rFonts w:cs="Noto Sans"/>
                <w:lang w:val="es-ES_tradnl"/>
              </w:rPr>
              <w:t>5.2 Consideraciones generales para la evaluación de proposición económica</w:t>
            </w:r>
            <w:r w:rsidR="00D42DC8" w:rsidRPr="00E70C2B">
              <w:rPr>
                <w:webHidden/>
              </w:rPr>
              <w:tab/>
            </w:r>
            <w:r w:rsidR="00D42DC8" w:rsidRPr="00E70C2B">
              <w:rPr>
                <w:webHidden/>
              </w:rPr>
              <w:fldChar w:fldCharType="begin"/>
            </w:r>
            <w:r w:rsidR="00D42DC8" w:rsidRPr="00E70C2B">
              <w:rPr>
                <w:webHidden/>
              </w:rPr>
              <w:instrText xml:space="preserve"> PAGEREF _Toc197515300 \h </w:instrText>
            </w:r>
            <w:r w:rsidR="00D42DC8" w:rsidRPr="00E70C2B">
              <w:rPr>
                <w:webHidden/>
              </w:rPr>
            </w:r>
            <w:r w:rsidR="00D42DC8" w:rsidRPr="00E70C2B">
              <w:rPr>
                <w:webHidden/>
              </w:rPr>
              <w:fldChar w:fldCharType="separate"/>
            </w:r>
            <w:r w:rsidR="0048053A">
              <w:rPr>
                <w:webHidden/>
              </w:rPr>
              <w:t>22</w:t>
            </w:r>
            <w:r w:rsidR="00D42DC8" w:rsidRPr="00E70C2B">
              <w:rPr>
                <w:webHidden/>
              </w:rPr>
              <w:fldChar w:fldCharType="end"/>
            </w:r>
          </w:hyperlink>
        </w:p>
        <w:p w14:paraId="2F8FFFB9"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301" w:history="1">
            <w:r w:rsidR="00D42DC8" w:rsidRPr="00E70C2B">
              <w:rPr>
                <w:rStyle w:val="Hipervnculo"/>
                <w:rFonts w:cs="Noto Sans"/>
                <w:lang w:val="es-ES_tradnl"/>
              </w:rPr>
              <w:t>5.3 Causales de desechamiento</w:t>
            </w:r>
            <w:r w:rsidR="00D42DC8" w:rsidRPr="00E70C2B">
              <w:rPr>
                <w:webHidden/>
              </w:rPr>
              <w:tab/>
            </w:r>
            <w:r w:rsidR="00D42DC8" w:rsidRPr="00E70C2B">
              <w:rPr>
                <w:webHidden/>
              </w:rPr>
              <w:fldChar w:fldCharType="begin"/>
            </w:r>
            <w:r w:rsidR="00D42DC8" w:rsidRPr="00E70C2B">
              <w:rPr>
                <w:webHidden/>
              </w:rPr>
              <w:instrText xml:space="preserve"> PAGEREF _Toc197515301 \h </w:instrText>
            </w:r>
            <w:r w:rsidR="00D42DC8" w:rsidRPr="00E70C2B">
              <w:rPr>
                <w:webHidden/>
              </w:rPr>
            </w:r>
            <w:r w:rsidR="00D42DC8" w:rsidRPr="00E70C2B">
              <w:rPr>
                <w:webHidden/>
              </w:rPr>
              <w:fldChar w:fldCharType="separate"/>
            </w:r>
            <w:r w:rsidR="0048053A">
              <w:rPr>
                <w:webHidden/>
              </w:rPr>
              <w:t>22</w:t>
            </w:r>
            <w:r w:rsidR="00D42DC8" w:rsidRPr="00E70C2B">
              <w:rPr>
                <w:webHidden/>
              </w:rPr>
              <w:fldChar w:fldCharType="end"/>
            </w:r>
          </w:hyperlink>
        </w:p>
        <w:p w14:paraId="42523A04" w14:textId="77777777" w:rsidR="00D42DC8" w:rsidRPr="00E70C2B" w:rsidRDefault="00DE45B0">
          <w:pPr>
            <w:pStyle w:val="TDC3"/>
            <w:tabs>
              <w:tab w:val="right" w:leader="dot" w:pos="10528"/>
            </w:tabs>
            <w:rPr>
              <w:rFonts w:asciiTheme="minorHAnsi" w:eastAsiaTheme="minorEastAsia" w:hAnsiTheme="minorHAnsi"/>
              <w:i w:val="0"/>
              <w:iCs w:val="0"/>
              <w:sz w:val="22"/>
              <w:szCs w:val="22"/>
              <w:lang w:eastAsia="es-MX"/>
            </w:rPr>
          </w:pPr>
          <w:hyperlink w:anchor="_Toc197515302" w:history="1">
            <w:r w:rsidR="00D42DC8" w:rsidRPr="00E70C2B">
              <w:rPr>
                <w:rStyle w:val="Hipervnculo"/>
                <w:rFonts w:cs="Noto Sans"/>
                <w:lang w:val="es-ES_tradnl"/>
              </w:rPr>
              <w:t>5.4 Adjudicación de contrato</w:t>
            </w:r>
            <w:r w:rsidR="00D42DC8" w:rsidRPr="00E70C2B">
              <w:rPr>
                <w:webHidden/>
              </w:rPr>
              <w:tab/>
            </w:r>
            <w:r w:rsidR="00D42DC8" w:rsidRPr="00E70C2B">
              <w:rPr>
                <w:webHidden/>
              </w:rPr>
              <w:fldChar w:fldCharType="begin"/>
            </w:r>
            <w:r w:rsidR="00D42DC8" w:rsidRPr="00E70C2B">
              <w:rPr>
                <w:webHidden/>
              </w:rPr>
              <w:instrText xml:space="preserve"> PAGEREF _Toc197515302 \h </w:instrText>
            </w:r>
            <w:r w:rsidR="00D42DC8" w:rsidRPr="00E70C2B">
              <w:rPr>
                <w:webHidden/>
              </w:rPr>
            </w:r>
            <w:r w:rsidR="00D42DC8" w:rsidRPr="00E70C2B">
              <w:rPr>
                <w:webHidden/>
              </w:rPr>
              <w:fldChar w:fldCharType="separate"/>
            </w:r>
            <w:r w:rsidR="0048053A">
              <w:rPr>
                <w:webHidden/>
              </w:rPr>
              <w:t>23</w:t>
            </w:r>
            <w:r w:rsidR="00D42DC8" w:rsidRPr="00E70C2B">
              <w:rPr>
                <w:webHidden/>
              </w:rPr>
              <w:fldChar w:fldCharType="end"/>
            </w:r>
          </w:hyperlink>
        </w:p>
        <w:p w14:paraId="6788952D" w14:textId="77777777" w:rsidR="00D42DC8" w:rsidRPr="00E70C2B" w:rsidRDefault="00DE45B0">
          <w:pPr>
            <w:pStyle w:val="TDC2"/>
            <w:tabs>
              <w:tab w:val="right" w:leader="dot" w:pos="10528"/>
            </w:tabs>
            <w:rPr>
              <w:rFonts w:asciiTheme="minorHAnsi" w:eastAsiaTheme="minorEastAsia" w:hAnsiTheme="minorHAnsi"/>
              <w:smallCaps w:val="0"/>
              <w:sz w:val="22"/>
              <w:szCs w:val="22"/>
              <w:lang w:eastAsia="es-MX"/>
            </w:rPr>
          </w:pPr>
          <w:hyperlink w:anchor="_Toc197515303" w:history="1">
            <w:r w:rsidR="00D42DC8" w:rsidRPr="00E70C2B">
              <w:rPr>
                <w:rStyle w:val="Hipervnculo"/>
                <w:rFonts w:cs="Noto Sans"/>
              </w:rPr>
              <w:t>6. Relación de documentos que debe presentar el licitante</w:t>
            </w:r>
            <w:r w:rsidR="00D42DC8" w:rsidRPr="00E70C2B">
              <w:rPr>
                <w:webHidden/>
              </w:rPr>
              <w:tab/>
            </w:r>
            <w:r w:rsidR="00D42DC8" w:rsidRPr="00E70C2B">
              <w:rPr>
                <w:webHidden/>
              </w:rPr>
              <w:fldChar w:fldCharType="begin"/>
            </w:r>
            <w:r w:rsidR="00D42DC8" w:rsidRPr="00E70C2B">
              <w:rPr>
                <w:webHidden/>
              </w:rPr>
              <w:instrText xml:space="preserve"> PAGEREF _Toc197515303 \h </w:instrText>
            </w:r>
            <w:r w:rsidR="00D42DC8" w:rsidRPr="00E70C2B">
              <w:rPr>
                <w:webHidden/>
              </w:rPr>
            </w:r>
            <w:r w:rsidR="00D42DC8" w:rsidRPr="00E70C2B">
              <w:rPr>
                <w:webHidden/>
              </w:rPr>
              <w:fldChar w:fldCharType="separate"/>
            </w:r>
            <w:r w:rsidR="0048053A">
              <w:rPr>
                <w:webHidden/>
              </w:rPr>
              <w:t>25</w:t>
            </w:r>
            <w:r w:rsidR="00D42DC8" w:rsidRPr="00E70C2B">
              <w:rPr>
                <w:webHidden/>
              </w:rPr>
              <w:fldChar w:fldCharType="end"/>
            </w:r>
          </w:hyperlink>
        </w:p>
        <w:p w14:paraId="7DCFC47F" w14:textId="77777777" w:rsidR="00D42DC8" w:rsidRPr="00E70C2B" w:rsidRDefault="00DE45B0">
          <w:pPr>
            <w:pStyle w:val="TDC2"/>
            <w:tabs>
              <w:tab w:val="right" w:leader="dot" w:pos="10528"/>
            </w:tabs>
            <w:rPr>
              <w:rFonts w:asciiTheme="minorHAnsi" w:eastAsiaTheme="minorEastAsia" w:hAnsiTheme="minorHAnsi"/>
              <w:smallCaps w:val="0"/>
              <w:sz w:val="22"/>
              <w:szCs w:val="22"/>
              <w:lang w:eastAsia="es-MX"/>
            </w:rPr>
          </w:pPr>
          <w:hyperlink w:anchor="_Toc197515304" w:history="1">
            <w:r w:rsidR="00D42DC8" w:rsidRPr="00E70C2B">
              <w:rPr>
                <w:rStyle w:val="Hipervnculo"/>
                <w:rFonts w:cs="Noto Sans"/>
              </w:rPr>
              <w:t>7.  Formatos que facilitarán y agilizarán la presentación y recepción de las proposiciones</w:t>
            </w:r>
            <w:r w:rsidR="00D42DC8" w:rsidRPr="00E70C2B">
              <w:rPr>
                <w:webHidden/>
              </w:rPr>
              <w:tab/>
            </w:r>
            <w:r w:rsidR="00D42DC8" w:rsidRPr="00E70C2B">
              <w:rPr>
                <w:webHidden/>
              </w:rPr>
              <w:fldChar w:fldCharType="begin"/>
            </w:r>
            <w:r w:rsidR="00D42DC8" w:rsidRPr="00E70C2B">
              <w:rPr>
                <w:webHidden/>
              </w:rPr>
              <w:instrText xml:space="preserve"> PAGEREF _Toc197515304 \h </w:instrText>
            </w:r>
            <w:r w:rsidR="00D42DC8" w:rsidRPr="00E70C2B">
              <w:rPr>
                <w:webHidden/>
              </w:rPr>
            </w:r>
            <w:r w:rsidR="00D42DC8" w:rsidRPr="00E70C2B">
              <w:rPr>
                <w:webHidden/>
              </w:rPr>
              <w:fldChar w:fldCharType="separate"/>
            </w:r>
            <w:r w:rsidR="0048053A">
              <w:rPr>
                <w:webHidden/>
              </w:rPr>
              <w:t>25</w:t>
            </w:r>
            <w:r w:rsidR="00D42DC8" w:rsidRPr="00E70C2B">
              <w:rPr>
                <w:webHidden/>
              </w:rPr>
              <w:fldChar w:fldCharType="end"/>
            </w:r>
          </w:hyperlink>
        </w:p>
        <w:p w14:paraId="26B24495" w14:textId="77777777" w:rsidR="00D42DC8" w:rsidRPr="00E70C2B" w:rsidRDefault="00DE45B0">
          <w:pPr>
            <w:pStyle w:val="TDC2"/>
            <w:tabs>
              <w:tab w:val="right" w:leader="dot" w:pos="10528"/>
            </w:tabs>
            <w:rPr>
              <w:rFonts w:asciiTheme="minorHAnsi" w:eastAsiaTheme="minorEastAsia" w:hAnsiTheme="minorHAnsi"/>
              <w:smallCaps w:val="0"/>
              <w:sz w:val="22"/>
              <w:szCs w:val="22"/>
              <w:lang w:eastAsia="es-MX"/>
            </w:rPr>
          </w:pPr>
          <w:hyperlink w:anchor="_Toc197515305" w:history="1">
            <w:r w:rsidR="00D42DC8" w:rsidRPr="00E70C2B">
              <w:rPr>
                <w:rStyle w:val="Hipervnculo"/>
                <w:rFonts w:cs="Noto Sans"/>
              </w:rPr>
              <w:t>8. Relación de anexos</w:t>
            </w:r>
            <w:r w:rsidR="00D42DC8" w:rsidRPr="00E70C2B">
              <w:rPr>
                <w:webHidden/>
              </w:rPr>
              <w:tab/>
            </w:r>
            <w:r w:rsidR="00D42DC8" w:rsidRPr="00E70C2B">
              <w:rPr>
                <w:webHidden/>
              </w:rPr>
              <w:fldChar w:fldCharType="begin"/>
            </w:r>
            <w:r w:rsidR="00D42DC8" w:rsidRPr="00E70C2B">
              <w:rPr>
                <w:webHidden/>
              </w:rPr>
              <w:instrText xml:space="preserve"> PAGEREF _Toc197515305 \h </w:instrText>
            </w:r>
            <w:r w:rsidR="00D42DC8" w:rsidRPr="00E70C2B">
              <w:rPr>
                <w:webHidden/>
              </w:rPr>
            </w:r>
            <w:r w:rsidR="00D42DC8" w:rsidRPr="00E70C2B">
              <w:rPr>
                <w:webHidden/>
              </w:rPr>
              <w:fldChar w:fldCharType="separate"/>
            </w:r>
            <w:r w:rsidR="0048053A">
              <w:rPr>
                <w:webHidden/>
              </w:rPr>
              <w:t>25</w:t>
            </w:r>
            <w:r w:rsidR="00D42DC8" w:rsidRPr="00E70C2B">
              <w:rPr>
                <w:webHidden/>
              </w:rPr>
              <w:fldChar w:fldCharType="end"/>
            </w:r>
          </w:hyperlink>
        </w:p>
        <w:p w14:paraId="1FFDD921" w14:textId="77777777" w:rsidR="00D42DC8" w:rsidRPr="00E70C2B" w:rsidRDefault="00DE45B0">
          <w:pPr>
            <w:pStyle w:val="TDC1"/>
            <w:tabs>
              <w:tab w:val="right" w:leader="dot" w:pos="10528"/>
            </w:tabs>
            <w:rPr>
              <w:rFonts w:asciiTheme="minorHAnsi" w:eastAsiaTheme="minorEastAsia" w:hAnsiTheme="minorHAnsi"/>
              <w:b w:val="0"/>
              <w:bCs w:val="0"/>
              <w:caps w:val="0"/>
              <w:sz w:val="22"/>
              <w:szCs w:val="22"/>
              <w:lang w:eastAsia="es-MX"/>
            </w:rPr>
          </w:pPr>
          <w:hyperlink w:anchor="_Toc197515306" w:history="1">
            <w:r w:rsidR="00D42DC8" w:rsidRPr="00E70C2B">
              <w:rPr>
                <w:rStyle w:val="Hipervnculo"/>
                <w:rFonts w:cs="Noto Sans"/>
              </w:rPr>
              <w:t>ANEXO TECNICO</w:t>
            </w:r>
            <w:r w:rsidR="00D42DC8" w:rsidRPr="00E70C2B">
              <w:rPr>
                <w:webHidden/>
              </w:rPr>
              <w:tab/>
            </w:r>
            <w:r w:rsidR="00D42DC8" w:rsidRPr="00E70C2B">
              <w:rPr>
                <w:webHidden/>
              </w:rPr>
              <w:fldChar w:fldCharType="begin"/>
            </w:r>
            <w:r w:rsidR="00D42DC8" w:rsidRPr="00E70C2B">
              <w:rPr>
                <w:webHidden/>
              </w:rPr>
              <w:instrText xml:space="preserve"> PAGEREF _Toc197515306 \h </w:instrText>
            </w:r>
            <w:r w:rsidR="00D42DC8" w:rsidRPr="00E70C2B">
              <w:rPr>
                <w:webHidden/>
              </w:rPr>
            </w:r>
            <w:r w:rsidR="00D42DC8" w:rsidRPr="00E70C2B">
              <w:rPr>
                <w:webHidden/>
              </w:rPr>
              <w:fldChar w:fldCharType="separate"/>
            </w:r>
            <w:r w:rsidR="0048053A">
              <w:rPr>
                <w:webHidden/>
              </w:rPr>
              <w:t>26</w:t>
            </w:r>
            <w:r w:rsidR="00D42DC8" w:rsidRPr="00E70C2B">
              <w:rPr>
                <w:webHidden/>
              </w:rPr>
              <w:fldChar w:fldCharType="end"/>
            </w:r>
          </w:hyperlink>
        </w:p>
        <w:p w14:paraId="687F8806" w14:textId="77777777" w:rsidR="00D42DC8" w:rsidRPr="00E70C2B" w:rsidRDefault="00DE45B0">
          <w:pPr>
            <w:pStyle w:val="TDC1"/>
            <w:tabs>
              <w:tab w:val="right" w:leader="dot" w:pos="10528"/>
            </w:tabs>
            <w:rPr>
              <w:rFonts w:asciiTheme="minorHAnsi" w:eastAsiaTheme="minorEastAsia" w:hAnsiTheme="minorHAnsi"/>
              <w:b w:val="0"/>
              <w:bCs w:val="0"/>
              <w:caps w:val="0"/>
              <w:sz w:val="22"/>
              <w:szCs w:val="22"/>
              <w:lang w:eastAsia="es-MX"/>
            </w:rPr>
          </w:pPr>
          <w:hyperlink w:anchor="_Toc197515307" w:history="1">
            <w:r w:rsidR="00D42DC8" w:rsidRPr="00E70C2B">
              <w:rPr>
                <w:rStyle w:val="Hipervnculo"/>
                <w:rFonts w:cs="Noto Sans"/>
              </w:rPr>
              <w:t>TERMINOS Y CONDICIONES</w:t>
            </w:r>
            <w:r w:rsidR="00D42DC8" w:rsidRPr="00E70C2B">
              <w:rPr>
                <w:webHidden/>
              </w:rPr>
              <w:tab/>
            </w:r>
            <w:r w:rsidR="00D42DC8" w:rsidRPr="00E70C2B">
              <w:rPr>
                <w:webHidden/>
              </w:rPr>
              <w:fldChar w:fldCharType="begin"/>
            </w:r>
            <w:r w:rsidR="00D42DC8" w:rsidRPr="00E70C2B">
              <w:rPr>
                <w:webHidden/>
              </w:rPr>
              <w:instrText xml:space="preserve"> PAGEREF _Toc197515307 \h </w:instrText>
            </w:r>
            <w:r w:rsidR="00D42DC8" w:rsidRPr="00E70C2B">
              <w:rPr>
                <w:webHidden/>
              </w:rPr>
            </w:r>
            <w:r w:rsidR="00D42DC8" w:rsidRPr="00E70C2B">
              <w:rPr>
                <w:webHidden/>
              </w:rPr>
              <w:fldChar w:fldCharType="separate"/>
            </w:r>
            <w:r w:rsidR="0048053A">
              <w:rPr>
                <w:webHidden/>
              </w:rPr>
              <w:t>62</w:t>
            </w:r>
            <w:r w:rsidR="00D42DC8" w:rsidRPr="00E70C2B">
              <w:rPr>
                <w:webHidden/>
              </w:rPr>
              <w:fldChar w:fldCharType="end"/>
            </w:r>
          </w:hyperlink>
        </w:p>
        <w:p w14:paraId="7F92417E" w14:textId="77777777" w:rsidR="00D42DC8" w:rsidRPr="00E70C2B" w:rsidRDefault="00DE45B0">
          <w:pPr>
            <w:pStyle w:val="TDC2"/>
            <w:tabs>
              <w:tab w:val="right" w:leader="dot" w:pos="10528"/>
            </w:tabs>
            <w:rPr>
              <w:rFonts w:asciiTheme="minorHAnsi" w:eastAsiaTheme="minorEastAsia" w:hAnsiTheme="minorHAnsi"/>
              <w:smallCaps w:val="0"/>
              <w:sz w:val="22"/>
              <w:szCs w:val="22"/>
              <w:lang w:eastAsia="es-MX"/>
            </w:rPr>
          </w:pPr>
          <w:hyperlink w:anchor="_Toc197515308" w:history="1">
            <w:r w:rsidR="00D42DC8" w:rsidRPr="00E70C2B">
              <w:rPr>
                <w:rStyle w:val="Hipervnculo"/>
                <w:rFonts w:cs="Noto Sans"/>
              </w:rPr>
              <w:t>Anexo No. 3-1 Modelo de contrato</w:t>
            </w:r>
            <w:r w:rsidR="00D42DC8" w:rsidRPr="00E70C2B">
              <w:rPr>
                <w:webHidden/>
              </w:rPr>
              <w:tab/>
            </w:r>
            <w:r w:rsidR="00D42DC8" w:rsidRPr="00E70C2B">
              <w:rPr>
                <w:webHidden/>
              </w:rPr>
              <w:fldChar w:fldCharType="begin"/>
            </w:r>
            <w:r w:rsidR="00D42DC8" w:rsidRPr="00E70C2B">
              <w:rPr>
                <w:webHidden/>
              </w:rPr>
              <w:instrText xml:space="preserve"> PAGEREF _Toc197515308 \h </w:instrText>
            </w:r>
            <w:r w:rsidR="00D42DC8" w:rsidRPr="00E70C2B">
              <w:rPr>
                <w:webHidden/>
              </w:rPr>
            </w:r>
            <w:r w:rsidR="00D42DC8" w:rsidRPr="00E70C2B">
              <w:rPr>
                <w:webHidden/>
              </w:rPr>
              <w:fldChar w:fldCharType="separate"/>
            </w:r>
            <w:r w:rsidR="0048053A">
              <w:rPr>
                <w:webHidden/>
              </w:rPr>
              <w:t>70</w:t>
            </w:r>
            <w:r w:rsidR="00D42DC8" w:rsidRPr="00E70C2B">
              <w:rPr>
                <w:webHidden/>
              </w:rPr>
              <w:fldChar w:fldCharType="end"/>
            </w:r>
          </w:hyperlink>
        </w:p>
        <w:p w14:paraId="28E76D85" w14:textId="77777777" w:rsidR="00D42DC8" w:rsidRPr="00E70C2B" w:rsidRDefault="00DE45B0">
          <w:pPr>
            <w:pStyle w:val="TDC2"/>
            <w:tabs>
              <w:tab w:val="right" w:leader="dot" w:pos="10528"/>
            </w:tabs>
            <w:rPr>
              <w:rFonts w:asciiTheme="minorHAnsi" w:eastAsiaTheme="minorEastAsia" w:hAnsiTheme="minorHAnsi"/>
              <w:smallCaps w:val="0"/>
              <w:sz w:val="22"/>
              <w:szCs w:val="22"/>
              <w:lang w:eastAsia="es-MX"/>
            </w:rPr>
          </w:pPr>
          <w:hyperlink w:anchor="_Toc197515309" w:history="1">
            <w:r w:rsidR="00D42DC8" w:rsidRPr="00E70C2B">
              <w:rPr>
                <w:rStyle w:val="Hipervnculo"/>
                <w:rFonts w:cs="Noto Sans"/>
              </w:rPr>
              <w:t>Anexo No. 3-2 Fianza de Cumplimiento de Contrato</w:t>
            </w:r>
            <w:r w:rsidR="00D42DC8" w:rsidRPr="00E70C2B">
              <w:rPr>
                <w:webHidden/>
              </w:rPr>
              <w:tab/>
            </w:r>
            <w:r w:rsidR="00D42DC8" w:rsidRPr="00E70C2B">
              <w:rPr>
                <w:webHidden/>
              </w:rPr>
              <w:fldChar w:fldCharType="begin"/>
            </w:r>
            <w:r w:rsidR="00D42DC8" w:rsidRPr="00E70C2B">
              <w:rPr>
                <w:webHidden/>
              </w:rPr>
              <w:instrText xml:space="preserve"> PAGEREF _Toc197515309 \h </w:instrText>
            </w:r>
            <w:r w:rsidR="00D42DC8" w:rsidRPr="00E70C2B">
              <w:rPr>
                <w:webHidden/>
              </w:rPr>
            </w:r>
            <w:r w:rsidR="00D42DC8" w:rsidRPr="00E70C2B">
              <w:rPr>
                <w:webHidden/>
              </w:rPr>
              <w:fldChar w:fldCharType="separate"/>
            </w:r>
            <w:r w:rsidR="0048053A">
              <w:rPr>
                <w:webHidden/>
              </w:rPr>
              <w:t>70</w:t>
            </w:r>
            <w:r w:rsidR="00D42DC8" w:rsidRPr="00E70C2B">
              <w:rPr>
                <w:webHidden/>
              </w:rPr>
              <w:fldChar w:fldCharType="end"/>
            </w:r>
          </w:hyperlink>
        </w:p>
        <w:p w14:paraId="51614CC6" w14:textId="77777777" w:rsidR="00D42DC8" w:rsidRPr="00E70C2B" w:rsidRDefault="00DE45B0">
          <w:pPr>
            <w:pStyle w:val="TDC2"/>
            <w:tabs>
              <w:tab w:val="right" w:leader="dot" w:pos="10528"/>
            </w:tabs>
            <w:rPr>
              <w:rFonts w:asciiTheme="minorHAnsi" w:eastAsiaTheme="minorEastAsia" w:hAnsiTheme="minorHAnsi"/>
              <w:smallCaps w:val="0"/>
              <w:sz w:val="22"/>
              <w:szCs w:val="22"/>
              <w:lang w:eastAsia="es-MX"/>
            </w:rPr>
          </w:pPr>
          <w:hyperlink w:anchor="_Toc197515310" w:history="1">
            <w:r w:rsidR="00D42DC8" w:rsidRPr="00E70C2B">
              <w:rPr>
                <w:rStyle w:val="Hipervnculo"/>
                <w:rFonts w:cs="Noto Sans"/>
              </w:rPr>
              <w:t>Anexo No. 4 Escrito de Interés en participar en la presente Licitación</w:t>
            </w:r>
            <w:r w:rsidR="00D42DC8" w:rsidRPr="00E70C2B">
              <w:rPr>
                <w:webHidden/>
              </w:rPr>
              <w:tab/>
            </w:r>
            <w:r w:rsidR="00D42DC8" w:rsidRPr="00E70C2B">
              <w:rPr>
                <w:webHidden/>
              </w:rPr>
              <w:fldChar w:fldCharType="begin"/>
            </w:r>
            <w:r w:rsidR="00D42DC8" w:rsidRPr="00E70C2B">
              <w:rPr>
                <w:webHidden/>
              </w:rPr>
              <w:instrText xml:space="preserve"> PAGEREF _Toc197515310 \h </w:instrText>
            </w:r>
            <w:r w:rsidR="00D42DC8" w:rsidRPr="00E70C2B">
              <w:rPr>
                <w:webHidden/>
              </w:rPr>
            </w:r>
            <w:r w:rsidR="00D42DC8" w:rsidRPr="00E70C2B">
              <w:rPr>
                <w:webHidden/>
              </w:rPr>
              <w:fldChar w:fldCharType="separate"/>
            </w:r>
            <w:r w:rsidR="0048053A">
              <w:rPr>
                <w:webHidden/>
              </w:rPr>
              <w:t>71</w:t>
            </w:r>
            <w:r w:rsidR="00D42DC8" w:rsidRPr="00E70C2B">
              <w:rPr>
                <w:webHidden/>
              </w:rPr>
              <w:fldChar w:fldCharType="end"/>
            </w:r>
          </w:hyperlink>
        </w:p>
        <w:p w14:paraId="1CCB3062" w14:textId="77777777" w:rsidR="00D42DC8" w:rsidRPr="00E70C2B" w:rsidRDefault="00DE45B0">
          <w:pPr>
            <w:pStyle w:val="TDC2"/>
            <w:tabs>
              <w:tab w:val="right" w:leader="dot" w:pos="10528"/>
            </w:tabs>
            <w:rPr>
              <w:rFonts w:asciiTheme="minorHAnsi" w:eastAsiaTheme="minorEastAsia" w:hAnsiTheme="minorHAnsi"/>
              <w:smallCaps w:val="0"/>
              <w:sz w:val="22"/>
              <w:szCs w:val="22"/>
              <w:lang w:eastAsia="es-MX"/>
            </w:rPr>
          </w:pPr>
          <w:hyperlink w:anchor="_Toc197515311" w:history="1">
            <w:r w:rsidR="00D42DC8" w:rsidRPr="00E70C2B">
              <w:rPr>
                <w:rStyle w:val="Hipervnculo"/>
                <w:rFonts w:cs="Noto Sans"/>
              </w:rPr>
              <w:t>Anexo No. 4-A Formato de solicitud de aclaraciones</w:t>
            </w:r>
            <w:r w:rsidR="00D42DC8" w:rsidRPr="00E70C2B">
              <w:rPr>
                <w:webHidden/>
              </w:rPr>
              <w:tab/>
            </w:r>
            <w:r w:rsidR="00D42DC8" w:rsidRPr="00E70C2B">
              <w:rPr>
                <w:webHidden/>
              </w:rPr>
              <w:fldChar w:fldCharType="begin"/>
            </w:r>
            <w:r w:rsidR="00D42DC8" w:rsidRPr="00E70C2B">
              <w:rPr>
                <w:webHidden/>
              </w:rPr>
              <w:instrText xml:space="preserve"> PAGEREF _Toc197515311 \h </w:instrText>
            </w:r>
            <w:r w:rsidR="00D42DC8" w:rsidRPr="00E70C2B">
              <w:rPr>
                <w:webHidden/>
              </w:rPr>
            </w:r>
            <w:r w:rsidR="00D42DC8" w:rsidRPr="00E70C2B">
              <w:rPr>
                <w:webHidden/>
              </w:rPr>
              <w:fldChar w:fldCharType="separate"/>
            </w:r>
            <w:r w:rsidR="0048053A">
              <w:rPr>
                <w:webHidden/>
              </w:rPr>
              <w:t>72</w:t>
            </w:r>
            <w:r w:rsidR="00D42DC8" w:rsidRPr="00E70C2B">
              <w:rPr>
                <w:webHidden/>
              </w:rPr>
              <w:fldChar w:fldCharType="end"/>
            </w:r>
          </w:hyperlink>
        </w:p>
        <w:p w14:paraId="3A0BDB05" w14:textId="77777777" w:rsidR="00D42DC8" w:rsidRPr="00E70C2B" w:rsidRDefault="00DE45B0">
          <w:pPr>
            <w:pStyle w:val="TDC2"/>
            <w:tabs>
              <w:tab w:val="right" w:leader="dot" w:pos="10528"/>
            </w:tabs>
            <w:rPr>
              <w:rFonts w:asciiTheme="minorHAnsi" w:eastAsiaTheme="minorEastAsia" w:hAnsiTheme="minorHAnsi"/>
              <w:smallCaps w:val="0"/>
              <w:sz w:val="22"/>
              <w:szCs w:val="22"/>
              <w:lang w:eastAsia="es-MX"/>
            </w:rPr>
          </w:pPr>
          <w:hyperlink w:anchor="_Toc197515312" w:history="1">
            <w:r w:rsidR="00D42DC8" w:rsidRPr="00E70C2B">
              <w:rPr>
                <w:rStyle w:val="Hipervnculo"/>
                <w:rFonts w:cs="Noto Sans"/>
              </w:rPr>
              <w:t>Formato No. 1 Acreditación del Licitante</w:t>
            </w:r>
            <w:r w:rsidR="00D42DC8" w:rsidRPr="00E70C2B">
              <w:rPr>
                <w:webHidden/>
              </w:rPr>
              <w:tab/>
            </w:r>
            <w:r w:rsidR="00D42DC8" w:rsidRPr="00E70C2B">
              <w:rPr>
                <w:webHidden/>
              </w:rPr>
              <w:fldChar w:fldCharType="begin"/>
            </w:r>
            <w:r w:rsidR="00D42DC8" w:rsidRPr="00E70C2B">
              <w:rPr>
                <w:webHidden/>
              </w:rPr>
              <w:instrText xml:space="preserve"> PAGEREF _Toc197515312 \h </w:instrText>
            </w:r>
            <w:r w:rsidR="00D42DC8" w:rsidRPr="00E70C2B">
              <w:rPr>
                <w:webHidden/>
              </w:rPr>
            </w:r>
            <w:r w:rsidR="00D42DC8" w:rsidRPr="00E70C2B">
              <w:rPr>
                <w:webHidden/>
              </w:rPr>
              <w:fldChar w:fldCharType="separate"/>
            </w:r>
            <w:r w:rsidR="0048053A">
              <w:rPr>
                <w:webHidden/>
              </w:rPr>
              <w:t>73</w:t>
            </w:r>
            <w:r w:rsidR="00D42DC8" w:rsidRPr="00E70C2B">
              <w:rPr>
                <w:webHidden/>
              </w:rPr>
              <w:fldChar w:fldCharType="end"/>
            </w:r>
          </w:hyperlink>
        </w:p>
        <w:p w14:paraId="73DE2A3A" w14:textId="77777777" w:rsidR="00D42DC8" w:rsidRPr="00E70C2B" w:rsidRDefault="00DE45B0">
          <w:pPr>
            <w:pStyle w:val="TDC2"/>
            <w:tabs>
              <w:tab w:val="right" w:leader="dot" w:pos="10528"/>
            </w:tabs>
            <w:rPr>
              <w:rFonts w:asciiTheme="minorHAnsi" w:eastAsiaTheme="minorEastAsia" w:hAnsiTheme="minorHAnsi"/>
              <w:smallCaps w:val="0"/>
              <w:sz w:val="22"/>
              <w:szCs w:val="22"/>
              <w:lang w:eastAsia="es-MX"/>
            </w:rPr>
          </w:pPr>
          <w:hyperlink w:anchor="_Toc197515313" w:history="1">
            <w:r w:rsidR="00D42DC8" w:rsidRPr="00E70C2B">
              <w:rPr>
                <w:rStyle w:val="Hipervnculo"/>
                <w:rFonts w:cs="Noto Sans"/>
              </w:rPr>
              <w:t>Formato No. 2 Escrito de no encontrarse en los supuestos de los artículos 71 y 90 de la LAASSP</w:t>
            </w:r>
            <w:r w:rsidR="00D42DC8" w:rsidRPr="00E70C2B">
              <w:rPr>
                <w:webHidden/>
              </w:rPr>
              <w:tab/>
            </w:r>
            <w:r w:rsidR="00D42DC8" w:rsidRPr="00E70C2B">
              <w:rPr>
                <w:webHidden/>
              </w:rPr>
              <w:fldChar w:fldCharType="begin"/>
            </w:r>
            <w:r w:rsidR="00D42DC8" w:rsidRPr="00E70C2B">
              <w:rPr>
                <w:webHidden/>
              </w:rPr>
              <w:instrText xml:space="preserve"> PAGEREF _Toc197515313 \h </w:instrText>
            </w:r>
            <w:r w:rsidR="00D42DC8" w:rsidRPr="00E70C2B">
              <w:rPr>
                <w:webHidden/>
              </w:rPr>
            </w:r>
            <w:r w:rsidR="00D42DC8" w:rsidRPr="00E70C2B">
              <w:rPr>
                <w:webHidden/>
              </w:rPr>
              <w:fldChar w:fldCharType="separate"/>
            </w:r>
            <w:r w:rsidR="0048053A">
              <w:rPr>
                <w:webHidden/>
              </w:rPr>
              <w:t>74</w:t>
            </w:r>
            <w:r w:rsidR="00D42DC8" w:rsidRPr="00E70C2B">
              <w:rPr>
                <w:webHidden/>
              </w:rPr>
              <w:fldChar w:fldCharType="end"/>
            </w:r>
          </w:hyperlink>
        </w:p>
        <w:p w14:paraId="2D06E3FD" w14:textId="77777777" w:rsidR="00D42DC8" w:rsidRPr="00E70C2B" w:rsidRDefault="00DE45B0">
          <w:pPr>
            <w:pStyle w:val="TDC2"/>
            <w:tabs>
              <w:tab w:val="right" w:leader="dot" w:pos="10528"/>
            </w:tabs>
            <w:rPr>
              <w:rFonts w:asciiTheme="minorHAnsi" w:eastAsiaTheme="minorEastAsia" w:hAnsiTheme="minorHAnsi"/>
              <w:smallCaps w:val="0"/>
              <w:sz w:val="22"/>
              <w:szCs w:val="22"/>
              <w:lang w:eastAsia="es-MX"/>
            </w:rPr>
          </w:pPr>
          <w:hyperlink w:anchor="_Toc197515314" w:history="1">
            <w:r w:rsidR="00D42DC8" w:rsidRPr="00E70C2B">
              <w:rPr>
                <w:rStyle w:val="Hipervnculo"/>
                <w:rFonts w:cs="Noto Sans"/>
              </w:rPr>
              <w:t>Formato No. 3 Declaración de Integridad del Licitante</w:t>
            </w:r>
            <w:r w:rsidR="00D42DC8" w:rsidRPr="00E70C2B">
              <w:rPr>
                <w:webHidden/>
              </w:rPr>
              <w:tab/>
            </w:r>
            <w:r w:rsidR="00D42DC8" w:rsidRPr="00E70C2B">
              <w:rPr>
                <w:webHidden/>
              </w:rPr>
              <w:fldChar w:fldCharType="begin"/>
            </w:r>
            <w:r w:rsidR="00D42DC8" w:rsidRPr="00E70C2B">
              <w:rPr>
                <w:webHidden/>
              </w:rPr>
              <w:instrText xml:space="preserve"> PAGEREF _Toc197515314 \h </w:instrText>
            </w:r>
            <w:r w:rsidR="00D42DC8" w:rsidRPr="00E70C2B">
              <w:rPr>
                <w:webHidden/>
              </w:rPr>
            </w:r>
            <w:r w:rsidR="00D42DC8" w:rsidRPr="00E70C2B">
              <w:rPr>
                <w:webHidden/>
              </w:rPr>
              <w:fldChar w:fldCharType="separate"/>
            </w:r>
            <w:r w:rsidR="0048053A">
              <w:rPr>
                <w:webHidden/>
              </w:rPr>
              <w:t>75</w:t>
            </w:r>
            <w:r w:rsidR="00D42DC8" w:rsidRPr="00E70C2B">
              <w:rPr>
                <w:webHidden/>
              </w:rPr>
              <w:fldChar w:fldCharType="end"/>
            </w:r>
          </w:hyperlink>
        </w:p>
        <w:p w14:paraId="7C65308E" w14:textId="77777777" w:rsidR="00D42DC8" w:rsidRPr="00E70C2B" w:rsidRDefault="00DE45B0">
          <w:pPr>
            <w:pStyle w:val="TDC2"/>
            <w:tabs>
              <w:tab w:val="right" w:leader="dot" w:pos="10528"/>
            </w:tabs>
            <w:rPr>
              <w:rFonts w:asciiTheme="minorHAnsi" w:eastAsiaTheme="minorEastAsia" w:hAnsiTheme="minorHAnsi"/>
              <w:smallCaps w:val="0"/>
              <w:sz w:val="22"/>
              <w:szCs w:val="22"/>
              <w:lang w:eastAsia="es-MX"/>
            </w:rPr>
          </w:pPr>
          <w:hyperlink w:anchor="_Toc197515315" w:history="1">
            <w:r w:rsidR="00D42DC8" w:rsidRPr="00E70C2B">
              <w:rPr>
                <w:rStyle w:val="Hipervnculo"/>
                <w:rFonts w:cs="Noto Sans"/>
              </w:rPr>
              <w:t>Formato No. 4 MIPYMES</w:t>
            </w:r>
            <w:r w:rsidR="00D42DC8" w:rsidRPr="00E70C2B">
              <w:rPr>
                <w:webHidden/>
              </w:rPr>
              <w:tab/>
            </w:r>
            <w:r w:rsidR="00D42DC8" w:rsidRPr="00E70C2B">
              <w:rPr>
                <w:webHidden/>
              </w:rPr>
              <w:fldChar w:fldCharType="begin"/>
            </w:r>
            <w:r w:rsidR="00D42DC8" w:rsidRPr="00E70C2B">
              <w:rPr>
                <w:webHidden/>
              </w:rPr>
              <w:instrText xml:space="preserve"> PAGEREF _Toc197515315 \h </w:instrText>
            </w:r>
            <w:r w:rsidR="00D42DC8" w:rsidRPr="00E70C2B">
              <w:rPr>
                <w:webHidden/>
              </w:rPr>
            </w:r>
            <w:r w:rsidR="00D42DC8" w:rsidRPr="00E70C2B">
              <w:rPr>
                <w:webHidden/>
              </w:rPr>
              <w:fldChar w:fldCharType="separate"/>
            </w:r>
            <w:r w:rsidR="0048053A">
              <w:rPr>
                <w:webHidden/>
              </w:rPr>
              <w:t>76</w:t>
            </w:r>
            <w:r w:rsidR="00D42DC8" w:rsidRPr="00E70C2B">
              <w:rPr>
                <w:webHidden/>
              </w:rPr>
              <w:fldChar w:fldCharType="end"/>
            </w:r>
          </w:hyperlink>
        </w:p>
        <w:p w14:paraId="5104BB02" w14:textId="77777777" w:rsidR="00D42DC8" w:rsidRPr="00E70C2B" w:rsidRDefault="00DE45B0">
          <w:pPr>
            <w:pStyle w:val="TDC2"/>
            <w:tabs>
              <w:tab w:val="right" w:leader="dot" w:pos="10528"/>
            </w:tabs>
            <w:rPr>
              <w:rFonts w:asciiTheme="minorHAnsi" w:eastAsiaTheme="minorEastAsia" w:hAnsiTheme="minorHAnsi"/>
              <w:smallCaps w:val="0"/>
              <w:sz w:val="22"/>
              <w:szCs w:val="22"/>
              <w:lang w:eastAsia="es-MX"/>
            </w:rPr>
          </w:pPr>
          <w:hyperlink w:anchor="_Toc197515316" w:history="1">
            <w:r w:rsidR="00D42DC8" w:rsidRPr="00E70C2B">
              <w:rPr>
                <w:rStyle w:val="Hipervnculo"/>
                <w:rFonts w:cs="Noto Sans"/>
              </w:rPr>
              <w:t>Formato No. 5  Modelo de Convenio de Participación Conjunta</w:t>
            </w:r>
            <w:r w:rsidR="00D42DC8" w:rsidRPr="00E70C2B">
              <w:rPr>
                <w:webHidden/>
              </w:rPr>
              <w:tab/>
            </w:r>
            <w:r w:rsidR="00D42DC8" w:rsidRPr="00E70C2B">
              <w:rPr>
                <w:webHidden/>
              </w:rPr>
              <w:fldChar w:fldCharType="begin"/>
            </w:r>
            <w:r w:rsidR="00D42DC8" w:rsidRPr="00E70C2B">
              <w:rPr>
                <w:webHidden/>
              </w:rPr>
              <w:instrText xml:space="preserve"> PAGEREF _Toc197515316 \h </w:instrText>
            </w:r>
            <w:r w:rsidR="00D42DC8" w:rsidRPr="00E70C2B">
              <w:rPr>
                <w:webHidden/>
              </w:rPr>
            </w:r>
            <w:r w:rsidR="00D42DC8" w:rsidRPr="00E70C2B">
              <w:rPr>
                <w:webHidden/>
              </w:rPr>
              <w:fldChar w:fldCharType="separate"/>
            </w:r>
            <w:r w:rsidR="0048053A">
              <w:rPr>
                <w:webHidden/>
              </w:rPr>
              <w:t>77</w:t>
            </w:r>
            <w:r w:rsidR="00D42DC8" w:rsidRPr="00E70C2B">
              <w:rPr>
                <w:webHidden/>
              </w:rPr>
              <w:fldChar w:fldCharType="end"/>
            </w:r>
          </w:hyperlink>
        </w:p>
        <w:p w14:paraId="3D872CA5" w14:textId="77777777" w:rsidR="00D42DC8" w:rsidRPr="00E70C2B" w:rsidRDefault="00DE45B0">
          <w:pPr>
            <w:pStyle w:val="TDC2"/>
            <w:tabs>
              <w:tab w:val="right" w:leader="dot" w:pos="10528"/>
            </w:tabs>
            <w:rPr>
              <w:rFonts w:asciiTheme="minorHAnsi" w:eastAsiaTheme="minorEastAsia" w:hAnsiTheme="minorHAnsi"/>
              <w:smallCaps w:val="0"/>
              <w:sz w:val="22"/>
              <w:szCs w:val="22"/>
              <w:lang w:eastAsia="es-MX"/>
            </w:rPr>
          </w:pPr>
          <w:hyperlink w:anchor="_Toc197515317" w:history="1">
            <w:r w:rsidR="00D42DC8" w:rsidRPr="00E70C2B">
              <w:rPr>
                <w:rStyle w:val="Hipervnculo"/>
                <w:rFonts w:cs="Noto Sans"/>
              </w:rPr>
              <w:t>Formato No. 6</w:t>
            </w:r>
            <w:r w:rsidR="00D42DC8" w:rsidRPr="00E70C2B">
              <w:rPr>
                <w:webHidden/>
              </w:rPr>
              <w:tab/>
            </w:r>
            <w:r w:rsidR="00D42DC8" w:rsidRPr="00E70C2B">
              <w:rPr>
                <w:webHidden/>
              </w:rPr>
              <w:fldChar w:fldCharType="begin"/>
            </w:r>
            <w:r w:rsidR="00D42DC8" w:rsidRPr="00E70C2B">
              <w:rPr>
                <w:webHidden/>
              </w:rPr>
              <w:instrText xml:space="preserve"> PAGEREF _Toc197515317 \h </w:instrText>
            </w:r>
            <w:r w:rsidR="00D42DC8" w:rsidRPr="00E70C2B">
              <w:rPr>
                <w:webHidden/>
              </w:rPr>
            </w:r>
            <w:r w:rsidR="00D42DC8" w:rsidRPr="00E70C2B">
              <w:rPr>
                <w:webHidden/>
              </w:rPr>
              <w:fldChar w:fldCharType="separate"/>
            </w:r>
            <w:r w:rsidR="0048053A">
              <w:rPr>
                <w:webHidden/>
              </w:rPr>
              <w:t>78</w:t>
            </w:r>
            <w:r w:rsidR="00D42DC8" w:rsidRPr="00E70C2B">
              <w:rPr>
                <w:webHidden/>
              </w:rPr>
              <w:fldChar w:fldCharType="end"/>
            </w:r>
          </w:hyperlink>
        </w:p>
        <w:p w14:paraId="05C88585" w14:textId="77777777" w:rsidR="00D42DC8" w:rsidRPr="00E70C2B" w:rsidRDefault="00DE45B0">
          <w:pPr>
            <w:pStyle w:val="TDC2"/>
            <w:tabs>
              <w:tab w:val="right" w:leader="dot" w:pos="10528"/>
            </w:tabs>
            <w:rPr>
              <w:rFonts w:asciiTheme="minorHAnsi" w:eastAsiaTheme="minorEastAsia" w:hAnsiTheme="minorHAnsi"/>
              <w:smallCaps w:val="0"/>
              <w:sz w:val="22"/>
              <w:szCs w:val="22"/>
              <w:lang w:eastAsia="es-MX"/>
            </w:rPr>
          </w:pPr>
          <w:hyperlink w:anchor="_Toc197515318" w:history="1">
            <w:r w:rsidR="00D42DC8" w:rsidRPr="00E70C2B">
              <w:rPr>
                <w:rStyle w:val="Hipervnculo"/>
                <w:rFonts w:cs="Noto Sans"/>
              </w:rPr>
              <w:t>Formato No. 7 información reservada y confidencial</w:t>
            </w:r>
            <w:r w:rsidR="00D42DC8" w:rsidRPr="00E70C2B">
              <w:rPr>
                <w:webHidden/>
              </w:rPr>
              <w:tab/>
            </w:r>
            <w:r w:rsidR="00D42DC8" w:rsidRPr="00E70C2B">
              <w:rPr>
                <w:webHidden/>
              </w:rPr>
              <w:fldChar w:fldCharType="begin"/>
            </w:r>
            <w:r w:rsidR="00D42DC8" w:rsidRPr="00E70C2B">
              <w:rPr>
                <w:webHidden/>
              </w:rPr>
              <w:instrText xml:space="preserve"> PAGEREF _Toc197515318 \h </w:instrText>
            </w:r>
            <w:r w:rsidR="00D42DC8" w:rsidRPr="00E70C2B">
              <w:rPr>
                <w:webHidden/>
              </w:rPr>
            </w:r>
            <w:r w:rsidR="00D42DC8" w:rsidRPr="00E70C2B">
              <w:rPr>
                <w:webHidden/>
              </w:rPr>
              <w:fldChar w:fldCharType="separate"/>
            </w:r>
            <w:r w:rsidR="0048053A">
              <w:rPr>
                <w:webHidden/>
              </w:rPr>
              <w:t>79</w:t>
            </w:r>
            <w:r w:rsidR="00D42DC8" w:rsidRPr="00E70C2B">
              <w:rPr>
                <w:webHidden/>
              </w:rPr>
              <w:fldChar w:fldCharType="end"/>
            </w:r>
          </w:hyperlink>
        </w:p>
        <w:p w14:paraId="78B6EF0B" w14:textId="77777777" w:rsidR="00D42DC8" w:rsidRPr="00E70C2B" w:rsidRDefault="00DE45B0">
          <w:pPr>
            <w:pStyle w:val="TDC2"/>
            <w:tabs>
              <w:tab w:val="right" w:leader="dot" w:pos="10528"/>
            </w:tabs>
            <w:rPr>
              <w:rFonts w:asciiTheme="minorHAnsi" w:eastAsiaTheme="minorEastAsia" w:hAnsiTheme="minorHAnsi"/>
              <w:smallCaps w:val="0"/>
              <w:sz w:val="22"/>
              <w:szCs w:val="22"/>
              <w:lang w:eastAsia="es-MX"/>
            </w:rPr>
          </w:pPr>
          <w:hyperlink w:anchor="_Toc197515319" w:history="1">
            <w:r w:rsidR="00D42DC8" w:rsidRPr="00E70C2B">
              <w:rPr>
                <w:rStyle w:val="Hipervnculo"/>
                <w:rFonts w:cs="Noto Sans"/>
              </w:rPr>
              <w:t>Formato No. 8 Propuesta Económica</w:t>
            </w:r>
            <w:r w:rsidR="00D42DC8" w:rsidRPr="00E70C2B">
              <w:rPr>
                <w:webHidden/>
              </w:rPr>
              <w:tab/>
            </w:r>
            <w:r w:rsidR="00D42DC8" w:rsidRPr="00E70C2B">
              <w:rPr>
                <w:webHidden/>
              </w:rPr>
              <w:fldChar w:fldCharType="begin"/>
            </w:r>
            <w:r w:rsidR="00D42DC8" w:rsidRPr="00E70C2B">
              <w:rPr>
                <w:webHidden/>
              </w:rPr>
              <w:instrText xml:space="preserve"> PAGEREF _Toc197515319 \h </w:instrText>
            </w:r>
            <w:r w:rsidR="00D42DC8" w:rsidRPr="00E70C2B">
              <w:rPr>
                <w:webHidden/>
              </w:rPr>
            </w:r>
            <w:r w:rsidR="00D42DC8" w:rsidRPr="00E70C2B">
              <w:rPr>
                <w:webHidden/>
              </w:rPr>
              <w:fldChar w:fldCharType="separate"/>
            </w:r>
            <w:r w:rsidR="0048053A">
              <w:rPr>
                <w:webHidden/>
              </w:rPr>
              <w:t>80</w:t>
            </w:r>
            <w:r w:rsidR="00D42DC8" w:rsidRPr="00E70C2B">
              <w:rPr>
                <w:webHidden/>
              </w:rPr>
              <w:fldChar w:fldCharType="end"/>
            </w:r>
          </w:hyperlink>
        </w:p>
        <w:p w14:paraId="1CFD6DE3" w14:textId="77777777" w:rsidR="00D42DC8" w:rsidRPr="00E70C2B" w:rsidRDefault="00DE45B0">
          <w:pPr>
            <w:pStyle w:val="TDC2"/>
            <w:tabs>
              <w:tab w:val="right" w:leader="dot" w:pos="10528"/>
            </w:tabs>
            <w:rPr>
              <w:rFonts w:asciiTheme="minorHAnsi" w:eastAsiaTheme="minorEastAsia" w:hAnsiTheme="minorHAnsi"/>
              <w:smallCaps w:val="0"/>
              <w:sz w:val="22"/>
              <w:szCs w:val="22"/>
              <w:lang w:eastAsia="es-MX"/>
            </w:rPr>
          </w:pPr>
          <w:hyperlink w:anchor="_Toc197515320" w:history="1">
            <w:r w:rsidR="00D42DC8" w:rsidRPr="00E70C2B">
              <w:rPr>
                <w:rStyle w:val="Hipervnculo"/>
                <w:rFonts w:cs="Noto Sans"/>
              </w:rPr>
              <w:t>Formato No. 9 Relación de documentos</w:t>
            </w:r>
            <w:r w:rsidR="00D42DC8" w:rsidRPr="00E70C2B">
              <w:rPr>
                <w:webHidden/>
              </w:rPr>
              <w:tab/>
            </w:r>
            <w:r w:rsidR="00D42DC8" w:rsidRPr="00E70C2B">
              <w:rPr>
                <w:webHidden/>
              </w:rPr>
              <w:fldChar w:fldCharType="begin"/>
            </w:r>
            <w:r w:rsidR="00D42DC8" w:rsidRPr="00E70C2B">
              <w:rPr>
                <w:webHidden/>
              </w:rPr>
              <w:instrText xml:space="preserve"> PAGEREF _Toc197515320 \h </w:instrText>
            </w:r>
            <w:r w:rsidR="00D42DC8" w:rsidRPr="00E70C2B">
              <w:rPr>
                <w:webHidden/>
              </w:rPr>
            </w:r>
            <w:r w:rsidR="00D42DC8" w:rsidRPr="00E70C2B">
              <w:rPr>
                <w:webHidden/>
              </w:rPr>
              <w:fldChar w:fldCharType="separate"/>
            </w:r>
            <w:r w:rsidR="0048053A">
              <w:rPr>
                <w:webHidden/>
              </w:rPr>
              <w:t>81</w:t>
            </w:r>
            <w:r w:rsidR="00D42DC8" w:rsidRPr="00E70C2B">
              <w:rPr>
                <w:webHidden/>
              </w:rPr>
              <w:fldChar w:fldCharType="end"/>
            </w:r>
          </w:hyperlink>
        </w:p>
        <w:p w14:paraId="227E3CF9" w14:textId="541B565F" w:rsidR="00E72DFA" w:rsidRPr="00E70C2B" w:rsidRDefault="00E72DFA">
          <w:pPr>
            <w:rPr>
              <w:rFonts w:cs="Noto Sans"/>
            </w:rPr>
          </w:pPr>
          <w:r w:rsidRPr="00E70C2B">
            <w:rPr>
              <w:rFonts w:cs="Noto Sans"/>
              <w:b/>
              <w:bCs/>
              <w:lang w:val="es-ES"/>
            </w:rPr>
            <w:fldChar w:fldCharType="end"/>
          </w:r>
        </w:p>
      </w:sdtContent>
    </w:sdt>
    <w:p w14:paraId="767DB54C" w14:textId="77777777" w:rsidR="00E72DFA" w:rsidRPr="00E70C2B" w:rsidRDefault="00E72DFA" w:rsidP="00E72DFA">
      <w:pPr>
        <w:rPr>
          <w:rFonts w:cs="Noto Sans"/>
          <w:b/>
        </w:rPr>
      </w:pPr>
    </w:p>
    <w:p w14:paraId="405CED30" w14:textId="480414C4" w:rsidR="00E72DFA" w:rsidRPr="00E70C2B" w:rsidRDefault="00E72DFA">
      <w:pPr>
        <w:rPr>
          <w:rFonts w:cs="Noto Sans"/>
          <w:b/>
        </w:rPr>
      </w:pPr>
      <w:r w:rsidRPr="00E70C2B">
        <w:rPr>
          <w:rFonts w:cs="Noto Sans"/>
          <w:b/>
        </w:rPr>
        <w:br w:type="page"/>
      </w:r>
    </w:p>
    <w:p w14:paraId="1D975ABD" w14:textId="23A42273" w:rsidR="00856FF0" w:rsidRPr="00E70C2B" w:rsidRDefault="00D907CC" w:rsidP="005D5A67">
      <w:pPr>
        <w:pStyle w:val="Ttulo1"/>
        <w:rPr>
          <w:rFonts w:cs="Noto Sans"/>
          <w:sz w:val="18"/>
          <w:szCs w:val="18"/>
          <w:lang w:val="es-ES_tradnl"/>
        </w:rPr>
      </w:pPr>
      <w:bookmarkStart w:id="3" w:name="_Toc197515257"/>
      <w:r w:rsidRPr="00E70C2B">
        <w:rPr>
          <w:rFonts w:cs="Noto Sans"/>
        </w:rPr>
        <w:lastRenderedPageBreak/>
        <w:t>GLOSARIO</w:t>
      </w:r>
      <w:bookmarkEnd w:id="3"/>
    </w:p>
    <w:p w14:paraId="5280C5D9" w14:textId="77777777" w:rsidR="00856FF0" w:rsidRPr="00E70C2B" w:rsidRDefault="00856FF0" w:rsidP="005A6D8F">
      <w:pPr>
        <w:suppressAutoHyphens/>
        <w:rPr>
          <w:rFonts w:eastAsia="Times New Roman" w:cs="Noto Sans"/>
          <w:noProof/>
          <w:szCs w:val="18"/>
          <w:lang w:val="es-ES_tradnl" w:eastAsia="ar-SA"/>
        </w:rPr>
      </w:pPr>
    </w:p>
    <w:p w14:paraId="3132F0B9" w14:textId="77777777" w:rsidR="006065FB" w:rsidRPr="00E70C2B" w:rsidRDefault="006065FB" w:rsidP="005A6D8F">
      <w:pPr>
        <w:pStyle w:val="Textoindependiente"/>
        <w:spacing w:after="0"/>
        <w:rPr>
          <w:rFonts w:ascii="Noto Sans" w:hAnsi="Noto Sans" w:cs="Noto Sans"/>
          <w:b/>
          <w:sz w:val="18"/>
        </w:rPr>
      </w:pPr>
      <w:r w:rsidRPr="00E70C2B">
        <w:rPr>
          <w:rFonts w:ascii="Noto Sans" w:hAnsi="Noto Sans" w:cs="Noto Sans"/>
          <w:b/>
          <w:sz w:val="18"/>
        </w:rPr>
        <w:t>Para efectos de estas bases, se entenderá por:</w:t>
      </w:r>
    </w:p>
    <w:p w14:paraId="0A49A959" w14:textId="77777777" w:rsidR="006065FB" w:rsidRPr="00E70C2B" w:rsidRDefault="006065FB" w:rsidP="005A6D8F">
      <w:pPr>
        <w:pStyle w:val="texto"/>
        <w:spacing w:after="0" w:line="240" w:lineRule="auto"/>
        <w:ind w:firstLine="0"/>
        <w:rPr>
          <w:rFonts w:ascii="Noto Sans" w:hAnsi="Noto Sans" w:cs="Noto Sans"/>
          <w:b/>
          <w:sz w:val="16"/>
        </w:rPr>
      </w:pPr>
    </w:p>
    <w:p w14:paraId="46F28164"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Administrador del Contrato:</w:t>
      </w:r>
      <w:r w:rsidRPr="00E70C2B">
        <w:rPr>
          <w:rFonts w:cs="Noto Sans"/>
          <w:sz w:val="16"/>
        </w:rPr>
        <w:t xml:space="preserve"> Servidor(es) público(s) en quien recae la responsabilidad de dar seguimiento al cumplimiento de las obligaciones establecidas en el contrato.</w:t>
      </w:r>
    </w:p>
    <w:p w14:paraId="605AACCC"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ALSC:</w:t>
      </w:r>
      <w:r w:rsidRPr="00E70C2B">
        <w:rPr>
          <w:rFonts w:cs="Noto Sans"/>
          <w:iCs/>
          <w:sz w:val="16"/>
        </w:rPr>
        <w:t xml:space="preserve"> Administración Local de Servicios al Contribuyente.</w:t>
      </w:r>
    </w:p>
    <w:p w14:paraId="11A3F54A"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contratante</w:t>
      </w:r>
      <w:r w:rsidRPr="00E70C2B">
        <w:rPr>
          <w:rFonts w:cs="Noto Sans"/>
          <w:iCs/>
          <w:sz w:val="16"/>
        </w:rPr>
        <w:t>: la facultada en la dependencia o entidad para realizar procedimientos de contratación a efecto de adquirir o arrendar aparatos o contratar la prestación de servicios que requiera la dependencia o entidad de que se trate;</w:t>
      </w:r>
    </w:p>
    <w:p w14:paraId="5A05CFEE"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requirente</w:t>
      </w:r>
      <w:r w:rsidRPr="00E70C2B">
        <w:rPr>
          <w:rFonts w:cs="Noto Sans"/>
          <w:iCs/>
          <w:sz w:val="16"/>
        </w:rPr>
        <w:t>: la que en la dependencia o entidad, solicite o requiera formalmente la adquisición o arrendamiento de aparatos o la prestación de servicios, o bien aquella que los utilizará;</w:t>
      </w:r>
    </w:p>
    <w:p w14:paraId="2C06B235"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técnica</w:t>
      </w:r>
      <w:r w:rsidRPr="00E70C2B">
        <w:rPr>
          <w:rFonts w:cs="Noto Sans"/>
          <w:iCs/>
          <w:sz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7EF5F71"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CECOBAN:</w:t>
      </w:r>
      <w:r w:rsidRPr="00E70C2B">
        <w:rPr>
          <w:rFonts w:cs="Noto Sans"/>
          <w:sz w:val="16"/>
        </w:rPr>
        <w:t xml:space="preserve"> Centro de Compensación Bancaria.</w:t>
      </w:r>
    </w:p>
    <w:p w14:paraId="552D30C4" w14:textId="79FBD535"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
          <w:sz w:val="16"/>
        </w:rPr>
      </w:pPr>
      <w:r w:rsidRPr="00DF0012">
        <w:rPr>
          <w:rFonts w:cs="Noto Sans"/>
          <w:b/>
          <w:sz w:val="16"/>
        </w:rPr>
        <w:t>C</w:t>
      </w:r>
      <w:r w:rsidR="00DF0012" w:rsidRPr="00DF0012">
        <w:rPr>
          <w:rFonts w:cs="Noto Sans"/>
          <w:b/>
          <w:sz w:val="16"/>
        </w:rPr>
        <w:t>OMPRAS MX</w:t>
      </w:r>
      <w:r w:rsidRPr="00DF0012">
        <w:rPr>
          <w:rFonts w:cs="Noto Sans"/>
          <w:sz w:val="16"/>
        </w:rPr>
        <w:t>: el Sistema</w:t>
      </w:r>
      <w:r w:rsidRPr="00E70C2B">
        <w:rPr>
          <w:rFonts w:cs="Noto Sans"/>
          <w:sz w:val="16"/>
        </w:rPr>
        <w:t xml:space="preserve"> Electrónico de información pública gubernamental sobre adquisiciones, arrendamientosy servicios. con dirección electrónica en Internet:</w:t>
      </w:r>
      <w:hyperlink r:id="rId9" w:history="1">
        <w:r w:rsidR="00443C42" w:rsidRPr="00E70C2B">
          <w:rPr>
            <w:rStyle w:val="Hipervnculo"/>
            <w:rFonts w:cs="Noto Sans"/>
            <w:sz w:val="16"/>
          </w:rPr>
          <w:t>https://upcp-compranet.buengobierno.gob.mx/</w:t>
        </w:r>
      </w:hyperlink>
    </w:p>
    <w:p w14:paraId="41B4AA51"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Contrato: </w:t>
      </w:r>
      <w:r w:rsidRPr="00E70C2B">
        <w:rPr>
          <w:rFonts w:cs="Noto Sans"/>
          <w:sz w:val="16"/>
        </w:rPr>
        <w:t>documento a través del cual se formalizan los derechos y obligaciones derivados del fallo del procedimiento de contratación de la adquisición o la prestación de los servicios.</w:t>
      </w:r>
    </w:p>
    <w:p w14:paraId="4AF6BA78"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EMA:</w:t>
      </w:r>
      <w:r w:rsidRPr="00E70C2B">
        <w:rPr>
          <w:rFonts w:cs="Noto Sans"/>
          <w:sz w:val="16"/>
        </w:rPr>
        <w:t xml:space="preserve"> Entidad Mexicana de Acreditación, A. C.</w:t>
      </w:r>
    </w:p>
    <w:p w14:paraId="765C6DA6"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Instituto o IMSS:</w:t>
      </w:r>
      <w:r w:rsidRPr="00E70C2B">
        <w:rPr>
          <w:rFonts w:cs="Noto Sans"/>
          <w:sz w:val="16"/>
        </w:rPr>
        <w:t xml:space="preserve"> Instituto Mexicano del Seguro Social.</w:t>
      </w:r>
    </w:p>
    <w:p w14:paraId="52E77443"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Investigación de mercado</w:t>
      </w:r>
      <w:r w:rsidRPr="00E70C2B">
        <w:rPr>
          <w:rFonts w:cs="Noto Sans"/>
          <w:sz w:val="16"/>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14:paraId="14640B07"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IVA:</w:t>
      </w:r>
      <w:r w:rsidRPr="00E70C2B">
        <w:rPr>
          <w:rFonts w:cs="Noto Sans"/>
          <w:sz w:val="16"/>
        </w:rPr>
        <w:t xml:space="preserve"> Impuesto al Valor Agregado.</w:t>
      </w:r>
    </w:p>
    <w:p w14:paraId="5D07D978"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LAASSP o Ley:</w:t>
      </w:r>
      <w:r w:rsidRPr="00E70C2B">
        <w:rPr>
          <w:rFonts w:cs="Noto Sans"/>
          <w:sz w:val="16"/>
        </w:rPr>
        <w:t xml:space="preserve"> Ley de Adquisiciones, Arrendamientos y Servicios del Sector Público.</w:t>
      </w:r>
    </w:p>
    <w:p w14:paraId="112EA6D7"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Licitante:</w:t>
      </w:r>
      <w:r w:rsidRPr="00E70C2B">
        <w:rPr>
          <w:rFonts w:cs="Noto Sans"/>
          <w:sz w:val="16"/>
        </w:rPr>
        <w:t xml:space="preserve"> La persona que participe en cualquier procedimiento de </w:t>
      </w:r>
      <w:r w:rsidR="00F76F4C" w:rsidRPr="00E70C2B">
        <w:rPr>
          <w:rFonts w:cs="Noto Sans"/>
          <w:sz w:val="16"/>
        </w:rPr>
        <w:t>Adjudicación Directa</w:t>
      </w:r>
      <w:r w:rsidRPr="00E70C2B">
        <w:rPr>
          <w:rFonts w:cs="Noto Sans"/>
          <w:sz w:val="16"/>
        </w:rPr>
        <w:t xml:space="preserve"> o bien de Invitación a Cuando  menos tres personas nacional.</w:t>
      </w:r>
    </w:p>
    <w:p w14:paraId="45C33C34"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Cs/>
          <w:sz w:val="16"/>
        </w:rPr>
      </w:pPr>
      <w:r w:rsidRPr="00E70C2B">
        <w:rPr>
          <w:rFonts w:cs="Noto Sans"/>
          <w:b/>
          <w:sz w:val="16"/>
        </w:rPr>
        <w:t>Medios Remotos de Comunicación Electrónica:</w:t>
      </w:r>
      <w:r w:rsidRPr="00E70C2B">
        <w:rPr>
          <w:rFonts w:cs="Noto Sans"/>
          <w:bCs/>
          <w:sz w:val="16"/>
        </w:rPr>
        <w:t xml:space="preserve"> Los dispositivos tecnológicos para efectuar transmisión de datos e información a través de computadoras, líneas telefónicas, enlaces dedicados, microondas y similares.</w:t>
      </w:r>
    </w:p>
    <w:p w14:paraId="6DE97646"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MIPYMES: </w:t>
      </w:r>
      <w:r w:rsidRPr="00E70C2B">
        <w:rPr>
          <w:rFonts w:cs="Noto Sans"/>
          <w:sz w:val="16"/>
        </w:rPr>
        <w:t>las micro, pequeñas y medianas empresas de nacionalidad mexicana a que hace referencia la Ley para el Desarrollo de la Competitividad de la Micro, Pequeña y Mediana Empresa;</w:t>
      </w:r>
    </w:p>
    <w:p w14:paraId="306B3E09"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Partida o concepto: </w:t>
      </w:r>
      <w:r w:rsidRPr="00E70C2B">
        <w:rPr>
          <w:rFonts w:cs="Noto Sans"/>
          <w:sz w:val="16"/>
        </w:rPr>
        <w:t>la división o desglose de los aparatos a adquirir o arrendar o de los servicios a contratar, contenidos en un procedimiento de contratación o en un contrato, para diferenciarlos unos de otros, clasificarlos o agruparlos;</w:t>
      </w:r>
    </w:p>
    <w:p w14:paraId="1D37BA9C" w14:textId="77777777" w:rsidR="006065FB" w:rsidRPr="00E70C2B"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E70C2B">
        <w:rPr>
          <w:rFonts w:ascii="Noto Sans" w:hAnsi="Noto Sans" w:cs="Noto Sans"/>
          <w:b/>
          <w:sz w:val="16"/>
        </w:rPr>
        <w:t>Precio no aceptable</w:t>
      </w:r>
      <w:r w:rsidRPr="00E70C2B">
        <w:rPr>
          <w:rFonts w:ascii="Noto Sans" w:hAnsi="Noto Sans" w:cs="Noto Sans"/>
          <w:sz w:val="16"/>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68478B" w:rsidRPr="00E70C2B">
        <w:rPr>
          <w:rFonts w:ascii="Noto Sans" w:hAnsi="Noto Sans" w:cs="Noto Sans"/>
          <w:sz w:val="16"/>
        </w:rPr>
        <w:t>Licitación</w:t>
      </w:r>
      <w:r w:rsidRPr="00E70C2B">
        <w:rPr>
          <w:rFonts w:ascii="Noto Sans" w:hAnsi="Noto Sans" w:cs="Noto Sans"/>
          <w:sz w:val="16"/>
        </w:rPr>
        <w:t>, y</w:t>
      </w:r>
    </w:p>
    <w:p w14:paraId="7DFEB641" w14:textId="77777777" w:rsidR="006065FB" w:rsidRPr="00E70C2B"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E70C2B">
        <w:rPr>
          <w:rFonts w:ascii="Noto Sans" w:hAnsi="Noto Sans" w:cs="Noto Sans"/>
          <w:b/>
          <w:sz w:val="16"/>
        </w:rPr>
        <w:t>Precio conveniente</w:t>
      </w:r>
      <w:r w:rsidRPr="00E70C2B">
        <w:rPr>
          <w:rFonts w:ascii="Noto Sans" w:hAnsi="Noto Sans" w:cs="Noto Sans"/>
          <w:sz w:val="16"/>
        </w:rPr>
        <w:t xml:space="preserve">: es aquel que se determina a partir de obtener el promedio de los precios preponderantes que resulten de las proposiciones aceptadas técnicamente en la </w:t>
      </w:r>
      <w:r w:rsidR="0068478B" w:rsidRPr="00E70C2B">
        <w:rPr>
          <w:rFonts w:ascii="Noto Sans" w:hAnsi="Noto Sans" w:cs="Noto Sans"/>
          <w:sz w:val="16"/>
        </w:rPr>
        <w:t>Licitación</w:t>
      </w:r>
      <w:r w:rsidRPr="00E70C2B">
        <w:rPr>
          <w:rFonts w:ascii="Noto Sans" w:hAnsi="Noto Sans" w:cs="Noto Sans"/>
          <w:sz w:val="16"/>
        </w:rPr>
        <w:t>, y a éste se le resta el porcentaje que determine la dependencia o entidad en sus políticas, bases y lineamientos.</w:t>
      </w:r>
    </w:p>
    <w:p w14:paraId="2FA2D5AC" w14:textId="77777777" w:rsidR="006065FB" w:rsidRPr="00E70C2B" w:rsidRDefault="006065FB" w:rsidP="005A6D8F">
      <w:pPr>
        <w:pStyle w:val="ROMANOS"/>
        <w:numPr>
          <w:ilvl w:val="0"/>
          <w:numId w:val="189"/>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Proveedor:</w:t>
      </w:r>
      <w:r w:rsidRPr="00E70C2B">
        <w:rPr>
          <w:rFonts w:ascii="Noto Sans" w:hAnsi="Noto Sans" w:cs="Noto Sans"/>
          <w:sz w:val="16"/>
        </w:rPr>
        <w:t xml:space="preserve"> La persona que celebre contratos de adquisiciones, arrendamientos o servicios. </w:t>
      </w:r>
    </w:p>
    <w:p w14:paraId="14EBFD48" w14:textId="77777777" w:rsidR="006065FB" w:rsidRDefault="006065FB" w:rsidP="005A6D8F">
      <w:pPr>
        <w:pStyle w:val="ROMANOS"/>
        <w:numPr>
          <w:ilvl w:val="0"/>
          <w:numId w:val="189"/>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Reglamento:</w:t>
      </w:r>
      <w:r w:rsidRPr="00E70C2B">
        <w:rPr>
          <w:rFonts w:ascii="Noto Sans" w:hAnsi="Noto Sans" w:cs="Noto Sans"/>
          <w:sz w:val="16"/>
        </w:rPr>
        <w:t xml:space="preserve"> Reglamento de la Ley de Adquisiciones, Arrendamientos y Servicios del Sector Público.</w:t>
      </w:r>
    </w:p>
    <w:p w14:paraId="281FAAD9" w14:textId="61E9FE6D" w:rsidR="00DF0012" w:rsidRPr="00E70C2B" w:rsidRDefault="00DF0012" w:rsidP="00DF0012">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DF0012">
        <w:rPr>
          <w:rFonts w:ascii="Noto Sans" w:hAnsi="Noto Sans" w:cs="Noto Sans"/>
          <w:b/>
          <w:sz w:val="16"/>
        </w:rPr>
        <w:t>SABG:</w:t>
      </w:r>
      <w:r w:rsidRPr="00DF0012">
        <w:rPr>
          <w:rFonts w:ascii="Noto Sans" w:hAnsi="Noto Sans" w:cs="Noto Sans"/>
          <w:sz w:val="16"/>
        </w:rPr>
        <w:t xml:space="preserve"> Secretaría Anticorrupción y Buen Gobierno</w:t>
      </w:r>
    </w:p>
    <w:p w14:paraId="3C6065CF" w14:textId="77777777" w:rsidR="006065FB" w:rsidRPr="00E70C2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SAI:</w:t>
      </w:r>
      <w:r w:rsidRPr="00E70C2B">
        <w:rPr>
          <w:rFonts w:ascii="Noto Sans" w:hAnsi="Noto Sans" w:cs="Noto Sans"/>
          <w:sz w:val="16"/>
        </w:rPr>
        <w:t xml:space="preserve"> Sistema de Abasto Institucional. Conjunto de acciones programadas en medios electrónicos que permiten realizar actividades comprendidas en el proceso de abastecimiento y suministro, de manera automatizada en red. </w:t>
      </w:r>
    </w:p>
    <w:p w14:paraId="592E87F2" w14:textId="77777777" w:rsidR="006065FB" w:rsidRPr="00E70C2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SAT:</w:t>
      </w:r>
      <w:r w:rsidRPr="00E70C2B">
        <w:rPr>
          <w:rFonts w:ascii="Noto Sans" w:hAnsi="Noto Sans" w:cs="Noto Sans"/>
          <w:sz w:val="16"/>
        </w:rPr>
        <w:t xml:space="preserve"> el Servicio de Administración Tributaria.</w:t>
      </w:r>
    </w:p>
    <w:p w14:paraId="5F7C5A88" w14:textId="40DFFC01" w:rsidR="00913AB2"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 xml:space="preserve">Sobre cerrado: </w:t>
      </w:r>
      <w:r w:rsidRPr="00E70C2B">
        <w:rPr>
          <w:rFonts w:ascii="Noto Sans" w:hAnsi="Noto Sans" w:cs="Noto Sans"/>
          <w:sz w:val="16"/>
        </w:rPr>
        <w:t>Cualquier medio que contenga la proposición del licitante, cuyo contenido solo puede ser conocido en el acto de presentación y apertura de proposiciones, en términos de la Ley.</w:t>
      </w:r>
    </w:p>
    <w:p w14:paraId="6BD38E86" w14:textId="77777777" w:rsidR="00913AB2" w:rsidRDefault="00913AB2">
      <w:pPr>
        <w:spacing w:after="200" w:line="276" w:lineRule="auto"/>
        <w:jc w:val="left"/>
        <w:rPr>
          <w:rFonts w:eastAsia="Times New Roman" w:cs="Noto Sans"/>
          <w:noProof/>
          <w:sz w:val="16"/>
          <w:szCs w:val="20"/>
          <w:lang w:val="es-ES_tradnl" w:eastAsia="ar-SA"/>
        </w:rPr>
      </w:pPr>
      <w:r>
        <w:rPr>
          <w:rFonts w:cs="Noto Sans"/>
          <w:sz w:val="16"/>
        </w:rPr>
        <w:br w:type="page"/>
      </w:r>
    </w:p>
    <w:p w14:paraId="5767B6E3" w14:textId="77777777" w:rsidR="006065FB" w:rsidRDefault="006065FB" w:rsidP="00913AB2">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left="928" w:right="51" w:firstLine="0"/>
        <w:textAlignment w:val="baseline"/>
        <w:rPr>
          <w:rFonts w:ascii="Noto Sans" w:hAnsi="Noto Sans" w:cs="Noto Sans"/>
          <w:sz w:val="16"/>
        </w:rPr>
      </w:pPr>
    </w:p>
    <w:p w14:paraId="55B11102" w14:textId="0F39D528" w:rsidR="001458FA" w:rsidRPr="00E70C2B" w:rsidRDefault="001458FA" w:rsidP="00CB2FE0">
      <w:pPr>
        <w:pStyle w:val="Ttulo2"/>
      </w:pPr>
      <w:bookmarkStart w:id="4" w:name="_Toc197515259"/>
      <w:bookmarkStart w:id="5" w:name="_Toc428988930"/>
      <w:bookmarkStart w:id="6" w:name="_Toc367205733"/>
      <w:r w:rsidRPr="00E70C2B">
        <w:t xml:space="preserve">1. Identificación de la </w:t>
      </w:r>
      <w:r w:rsidR="0068478B" w:rsidRPr="00E70C2B">
        <w:t>Licitación</w:t>
      </w:r>
      <w:r w:rsidRPr="00E70C2B">
        <w:t xml:space="preserve"> de la Convocante</w:t>
      </w:r>
      <w:bookmarkEnd w:id="4"/>
    </w:p>
    <w:p w14:paraId="04E66C5F" w14:textId="77777777" w:rsidR="002358A5" w:rsidRPr="00E70C2B" w:rsidRDefault="002358A5" w:rsidP="009F20E0">
      <w:pPr>
        <w:pStyle w:val="Ttulo3"/>
        <w:rPr>
          <w:rFonts w:cs="Noto Sans"/>
          <w:noProof/>
          <w:lang w:val="es-ES_tradnl"/>
        </w:rPr>
      </w:pPr>
      <w:bookmarkStart w:id="7" w:name="_Toc197515260"/>
      <w:r w:rsidRPr="00E70C2B">
        <w:rPr>
          <w:rFonts w:cs="Noto Sans"/>
          <w:noProof/>
          <w:lang w:val="es-ES_tradnl"/>
        </w:rPr>
        <w:t>1.1 Datos de identificación.</w:t>
      </w:r>
      <w:bookmarkEnd w:id="5"/>
      <w:bookmarkEnd w:id="7"/>
    </w:p>
    <w:p w14:paraId="16D8288B" w14:textId="77777777" w:rsidR="002358A5" w:rsidRPr="00E70C2B" w:rsidRDefault="002358A5"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2994"/>
        <w:gridCol w:w="7569"/>
      </w:tblGrid>
      <w:tr w:rsidR="007D2538" w:rsidRPr="00E70C2B"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6"/>
          <w:p w14:paraId="7D982087" w14:textId="77777777" w:rsidR="002358A5" w:rsidRPr="00E70C2B" w:rsidRDefault="002358A5" w:rsidP="005A6D8F">
            <w:pPr>
              <w:rPr>
                <w:rFonts w:cs="Noto Sans"/>
                <w:b/>
                <w:noProof/>
                <w:szCs w:val="18"/>
                <w:lang w:val="es-ES_tradnl"/>
              </w:rPr>
            </w:pPr>
            <w:r w:rsidRPr="00E70C2B">
              <w:rPr>
                <w:rFonts w:cs="Noto Sans"/>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E70C2B" w:rsidRDefault="002358A5" w:rsidP="005A6D8F">
            <w:pPr>
              <w:rPr>
                <w:rFonts w:cs="Noto Sans"/>
                <w:noProof/>
                <w:szCs w:val="18"/>
                <w:lang w:val="es-ES_tradnl"/>
              </w:rPr>
            </w:pPr>
            <w:r w:rsidRPr="00E70C2B">
              <w:rPr>
                <w:rFonts w:cs="Noto Sans"/>
                <w:noProof/>
                <w:szCs w:val="18"/>
                <w:lang w:val="es-ES_tradnl"/>
              </w:rPr>
              <w:t>Instituto Mexicano del Seguro Social.</w:t>
            </w:r>
          </w:p>
          <w:p w14:paraId="3094564A" w14:textId="3FE4CA9C" w:rsidR="00E777B1" w:rsidRPr="00E70C2B" w:rsidRDefault="00DD3232" w:rsidP="005A6D8F">
            <w:pPr>
              <w:rPr>
                <w:rFonts w:cs="Noto Sans"/>
                <w:noProof/>
                <w:szCs w:val="18"/>
                <w:lang w:val="es-ES_tradnl"/>
              </w:rPr>
            </w:pPr>
            <w:r w:rsidRPr="00E70C2B">
              <w:rPr>
                <w:rFonts w:cs="Noto Sans"/>
                <w:noProof/>
                <w:szCs w:val="18"/>
                <w:lang w:val="es-ES_tradnl"/>
              </w:rPr>
              <w:t>Órgano de Operación Administrativa Desconcentrada Estatal Querétaro</w:t>
            </w:r>
            <w:r w:rsidR="00E777B1" w:rsidRPr="00E70C2B">
              <w:rPr>
                <w:rFonts w:cs="Noto Sans"/>
                <w:noProof/>
                <w:szCs w:val="18"/>
                <w:lang w:val="es-ES_tradnl"/>
              </w:rPr>
              <w:t>.</w:t>
            </w:r>
          </w:p>
        </w:tc>
      </w:tr>
      <w:tr w:rsidR="007D2538" w:rsidRPr="00E70C2B"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E70C2B" w:rsidRDefault="002358A5" w:rsidP="005A6D8F">
            <w:pPr>
              <w:rPr>
                <w:rFonts w:cs="Noto Sans"/>
                <w:b/>
                <w:noProof/>
                <w:szCs w:val="18"/>
                <w:lang w:val="es-ES_tradnl"/>
              </w:rPr>
            </w:pPr>
            <w:bookmarkStart w:id="8" w:name="_Toc428352174"/>
            <w:bookmarkStart w:id="9" w:name="_Toc428352788"/>
            <w:bookmarkStart w:id="10" w:name="_Toc428355179"/>
            <w:bookmarkStart w:id="11" w:name="_Toc428360164"/>
            <w:bookmarkStart w:id="12" w:name="_Toc428378483"/>
            <w:r w:rsidRPr="00E70C2B">
              <w:rPr>
                <w:rFonts w:cs="Noto Sans"/>
                <w:b/>
                <w:noProof/>
                <w:szCs w:val="18"/>
                <w:lang w:val="es-ES_tradnl"/>
              </w:rPr>
              <w:t>Área contratante:</w:t>
            </w:r>
            <w:bookmarkEnd w:id="8"/>
            <w:bookmarkEnd w:id="9"/>
            <w:bookmarkEnd w:id="10"/>
            <w:bookmarkEnd w:id="11"/>
            <w:bookmarkEnd w:id="12"/>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E70C2B" w:rsidRDefault="00256C2C" w:rsidP="005A6D8F">
            <w:pPr>
              <w:rPr>
                <w:rFonts w:cs="Noto Sans"/>
                <w:noProof/>
                <w:szCs w:val="18"/>
                <w:lang w:val="es-ES_tradnl" w:eastAsia="ar-SA"/>
              </w:rPr>
            </w:pPr>
            <w:bookmarkStart w:id="13" w:name="_Toc428352175"/>
            <w:bookmarkStart w:id="14" w:name="_Toc428352789"/>
            <w:bookmarkStart w:id="15" w:name="_Toc428355180"/>
            <w:bookmarkStart w:id="16" w:name="_Toc428360165"/>
            <w:bookmarkStart w:id="17" w:name="_Toc428378484"/>
            <w:r w:rsidRPr="00E70C2B">
              <w:rPr>
                <w:rFonts w:cs="Noto Sans"/>
                <w:noProof/>
                <w:szCs w:val="18"/>
                <w:lang w:val="es-ES_tradnl" w:eastAsia="ar-SA"/>
              </w:rPr>
              <w:t xml:space="preserve">Departamento de Adquisición de Bienes y Contratación de Servicios </w:t>
            </w:r>
            <w:r w:rsidR="006D65D9" w:rsidRPr="00E70C2B">
              <w:rPr>
                <w:rFonts w:cs="Noto Sans"/>
                <w:noProof/>
                <w:szCs w:val="18"/>
                <w:lang w:val="es-ES_tradnl" w:eastAsia="ar-SA"/>
              </w:rPr>
              <w:t xml:space="preserve">, </w:t>
            </w:r>
            <w:r w:rsidR="00E777B1" w:rsidRPr="00E70C2B">
              <w:rPr>
                <w:rFonts w:cs="Noto Sans"/>
                <w:noProof/>
                <w:szCs w:val="18"/>
                <w:lang w:val="es-ES_tradnl" w:eastAsia="ar-SA"/>
              </w:rPr>
              <w:t>adscrito</w:t>
            </w:r>
            <w:r w:rsidR="00A84090" w:rsidRPr="00E70C2B">
              <w:rPr>
                <w:rFonts w:cs="Noto Sans"/>
                <w:noProof/>
                <w:szCs w:val="18"/>
                <w:lang w:val="es-ES_tradnl" w:eastAsia="ar-SA"/>
              </w:rPr>
              <w:t xml:space="preserve"> </w:t>
            </w:r>
            <w:r w:rsidR="001458FA" w:rsidRPr="00E70C2B">
              <w:rPr>
                <w:rFonts w:cs="Noto Sans"/>
                <w:noProof/>
                <w:szCs w:val="18"/>
                <w:lang w:val="es-ES_tradnl" w:eastAsia="ar-SA"/>
              </w:rPr>
              <w:t xml:space="preserve">a </w:t>
            </w:r>
            <w:r w:rsidR="00A84090" w:rsidRPr="00E70C2B">
              <w:rPr>
                <w:rFonts w:cs="Noto Sans"/>
                <w:noProof/>
                <w:szCs w:val="18"/>
                <w:lang w:val="es-ES_tradnl" w:eastAsia="ar-SA"/>
              </w:rPr>
              <w:t xml:space="preserve">la </w:t>
            </w:r>
            <w:bookmarkEnd w:id="13"/>
            <w:bookmarkEnd w:id="14"/>
            <w:bookmarkEnd w:id="15"/>
            <w:bookmarkEnd w:id="16"/>
            <w:bookmarkEnd w:id="17"/>
            <w:r w:rsidR="00DE2D03" w:rsidRPr="00E70C2B">
              <w:rPr>
                <w:rFonts w:cs="Noto Sans"/>
                <w:noProof/>
                <w:szCs w:val="18"/>
                <w:lang w:val="es-ES_tradnl" w:eastAsia="ar-SA"/>
              </w:rPr>
              <w:t>Coordinación de Abastecimiento y Equipamiento</w:t>
            </w:r>
            <w:r w:rsidR="002762F4" w:rsidRPr="00E70C2B">
              <w:rPr>
                <w:rFonts w:cs="Noto Sans"/>
                <w:noProof/>
                <w:szCs w:val="18"/>
                <w:lang w:val="es-ES_tradnl" w:eastAsia="ar-SA"/>
              </w:rPr>
              <w:t>.</w:t>
            </w:r>
          </w:p>
        </w:tc>
      </w:tr>
      <w:tr w:rsidR="00856FF0" w:rsidRPr="00E70C2B"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E70C2B" w:rsidRDefault="00856FF0" w:rsidP="005A6D8F">
            <w:pPr>
              <w:rPr>
                <w:rFonts w:cs="Noto Sans"/>
                <w:b/>
                <w:noProof/>
                <w:szCs w:val="18"/>
                <w:lang w:val="es-ES_tradnl"/>
              </w:rPr>
            </w:pPr>
            <w:bookmarkStart w:id="18" w:name="_Toc428352176"/>
            <w:bookmarkStart w:id="19" w:name="_Toc428352790"/>
            <w:bookmarkStart w:id="20" w:name="_Toc428355181"/>
            <w:bookmarkStart w:id="21" w:name="_Toc428360166"/>
            <w:bookmarkStart w:id="22" w:name="_Toc428378485"/>
            <w:r w:rsidRPr="00E70C2B">
              <w:rPr>
                <w:rFonts w:cs="Noto Sans"/>
                <w:b/>
                <w:noProof/>
                <w:szCs w:val="18"/>
                <w:lang w:val="es-ES_tradnl"/>
              </w:rPr>
              <w:t>Domicilio:</w:t>
            </w:r>
            <w:bookmarkEnd w:id="18"/>
            <w:bookmarkEnd w:id="19"/>
            <w:bookmarkEnd w:id="20"/>
            <w:bookmarkEnd w:id="21"/>
            <w:bookmarkEnd w:id="22"/>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E70C2B" w:rsidRDefault="006D65D9" w:rsidP="005A6D8F">
            <w:pPr>
              <w:rPr>
                <w:rFonts w:cs="Noto Sans"/>
                <w:noProof/>
                <w:szCs w:val="18"/>
                <w:lang w:val="es-ES_tradnl"/>
              </w:rPr>
            </w:pPr>
            <w:r w:rsidRPr="00E70C2B">
              <w:rPr>
                <w:rFonts w:cs="Noto Sans"/>
                <w:noProof/>
                <w:szCs w:val="18"/>
                <w:lang w:val="es-ES_tradnl"/>
              </w:rPr>
              <w:t>Avenida Mezquital No. 6 Colonia San Pablo, Código Postal 76130, Querétaro, Qro.</w:t>
            </w:r>
          </w:p>
        </w:tc>
      </w:tr>
    </w:tbl>
    <w:p w14:paraId="7E40C30C" w14:textId="77777777" w:rsidR="002358A5" w:rsidRPr="00E70C2B" w:rsidRDefault="002358A5" w:rsidP="009F20E0">
      <w:pPr>
        <w:pStyle w:val="Ttulo3"/>
        <w:rPr>
          <w:rFonts w:cs="Noto Sans"/>
          <w:noProof/>
          <w:lang w:val="es-ES_tradnl"/>
        </w:rPr>
      </w:pPr>
      <w:bookmarkStart w:id="23" w:name="_Toc367205734"/>
      <w:bookmarkStart w:id="24" w:name="_Toc428988931"/>
      <w:bookmarkStart w:id="25" w:name="_Toc197515261"/>
      <w:r w:rsidRPr="00E70C2B">
        <w:rPr>
          <w:rFonts w:cs="Noto Sans"/>
          <w:noProof/>
          <w:lang w:val="es-ES_tradnl"/>
        </w:rPr>
        <w:t xml:space="preserve">1.2 Medio y carácter de la </w:t>
      </w:r>
      <w:bookmarkEnd w:id="23"/>
      <w:bookmarkEnd w:id="24"/>
      <w:r w:rsidR="00BD2E2E" w:rsidRPr="00E70C2B">
        <w:rPr>
          <w:rFonts w:cs="Noto Sans"/>
          <w:noProof/>
          <w:lang w:val="es-ES_tradnl"/>
        </w:rPr>
        <w:t>Licitacion Publica</w:t>
      </w:r>
      <w:r w:rsidR="0091744B" w:rsidRPr="00E70C2B">
        <w:rPr>
          <w:rFonts w:cs="Noto Sans"/>
          <w:noProof/>
          <w:lang w:val="es-ES_tradnl"/>
        </w:rPr>
        <w:t>.</w:t>
      </w:r>
      <w:bookmarkEnd w:id="25"/>
    </w:p>
    <w:p w14:paraId="1587AD15" w14:textId="77777777" w:rsidR="002358A5" w:rsidRPr="00E70C2B" w:rsidRDefault="002358A5" w:rsidP="005A6D8F">
      <w:pPr>
        <w:rPr>
          <w:rFonts w:cs="Noto Sans"/>
          <w:noProof/>
          <w:szCs w:val="18"/>
          <w:lang w:val="es-ES_tradnl"/>
        </w:rPr>
      </w:pPr>
    </w:p>
    <w:p w14:paraId="1107ACB7" w14:textId="77777777" w:rsidR="00A84090" w:rsidRPr="00E70C2B" w:rsidRDefault="00A84090" w:rsidP="009F20E0">
      <w:pPr>
        <w:pStyle w:val="Ttulo4"/>
        <w:rPr>
          <w:rFonts w:cs="Noto Sans"/>
          <w:lang w:val="es-ES_tradnl"/>
        </w:rPr>
      </w:pPr>
      <w:r w:rsidRPr="00E70C2B">
        <w:rPr>
          <w:rFonts w:cs="Noto Sans"/>
          <w:lang w:val="es-ES_tradnl"/>
        </w:rPr>
        <w:t>1.2.1 Medio</w:t>
      </w:r>
      <w:r w:rsidR="0091744B" w:rsidRPr="00E70C2B">
        <w:rPr>
          <w:rFonts w:cs="Noto Sans"/>
          <w:lang w:val="es-ES_tradnl"/>
        </w:rPr>
        <w:t>.</w:t>
      </w:r>
    </w:p>
    <w:p w14:paraId="6E7990CA" w14:textId="77777777" w:rsidR="00A84090" w:rsidRPr="00E70C2B" w:rsidRDefault="00A84090" w:rsidP="005A6D8F">
      <w:pPr>
        <w:rPr>
          <w:rFonts w:cs="Noto Sans"/>
          <w:noProof/>
          <w:szCs w:val="18"/>
          <w:lang w:val="es-ES_tradnl"/>
        </w:rPr>
      </w:pPr>
    </w:p>
    <w:p w14:paraId="48B48AF2" w14:textId="75236805" w:rsidR="002358A5" w:rsidRPr="00E70C2B" w:rsidRDefault="002358A5" w:rsidP="005A6D8F">
      <w:pPr>
        <w:rPr>
          <w:rFonts w:cs="Noto Sans"/>
          <w:noProof/>
          <w:szCs w:val="18"/>
          <w:lang w:val="es-ES_tradnl"/>
        </w:rPr>
      </w:pPr>
      <w:r w:rsidRPr="00E70C2B">
        <w:rPr>
          <w:rFonts w:cs="Noto Sans"/>
          <w:noProof/>
          <w:szCs w:val="18"/>
          <w:lang w:val="es-ES_tradnl"/>
        </w:rPr>
        <w:t xml:space="preserve">La presente </w:t>
      </w:r>
      <w:r w:rsidR="00BD2E2E" w:rsidRPr="00E70C2B">
        <w:rPr>
          <w:rFonts w:cs="Noto Sans"/>
          <w:noProof/>
          <w:szCs w:val="18"/>
          <w:lang w:val="es-ES_tradnl"/>
        </w:rPr>
        <w:t>Licitacion Publica</w:t>
      </w:r>
      <w:r w:rsidRPr="00E70C2B">
        <w:rPr>
          <w:rFonts w:cs="Noto Sans"/>
          <w:noProof/>
          <w:szCs w:val="18"/>
          <w:lang w:val="es-ES_tradnl"/>
        </w:rPr>
        <w:t xml:space="preserve"> conforme al medio utilizado es electróni</w:t>
      </w:r>
      <w:r w:rsidRPr="00E70C2B">
        <w:rPr>
          <w:rFonts w:eastAsia="Apple SD 산돌고딕 Neo 일반체" w:cs="Noto Sans"/>
          <w:noProof/>
          <w:szCs w:val="18"/>
          <w:lang w:val="es-ES_tradnl"/>
        </w:rPr>
        <w:t>c</w:t>
      </w:r>
      <w:r w:rsidRPr="00E70C2B">
        <w:rPr>
          <w:rFonts w:cs="Noto Sans"/>
          <w:noProof/>
          <w:szCs w:val="18"/>
          <w:lang w:val="es-ES_tradnl"/>
        </w:rPr>
        <w:t>a</w:t>
      </w:r>
      <w:r w:rsidR="004763EE" w:rsidRPr="00E70C2B">
        <w:rPr>
          <w:rFonts w:cs="Noto Sans"/>
          <w:noProof/>
          <w:szCs w:val="18"/>
          <w:lang w:val="es-ES_tradnl"/>
        </w:rPr>
        <w:t>, p</w:t>
      </w:r>
      <w:r w:rsidRPr="00E70C2B">
        <w:rPr>
          <w:rFonts w:cs="Noto Sans"/>
          <w:noProof/>
          <w:szCs w:val="18"/>
          <w:lang w:val="es-ES_tradnl"/>
        </w:rPr>
        <w:t xml:space="preserve">or lo cual, </w:t>
      </w:r>
      <w:r w:rsidRPr="00E70C2B">
        <w:rPr>
          <w:rFonts w:eastAsia="Apple SD 산돌고딕 Neo 일반체" w:cs="Noto Sans"/>
          <w:noProof/>
          <w:szCs w:val="18"/>
          <w:lang w:val="es-ES_tradnl"/>
        </w:rPr>
        <w:t>l</w:t>
      </w:r>
      <w:r w:rsidRPr="00E70C2B">
        <w:rPr>
          <w:rFonts w:cs="Noto Sans"/>
          <w:noProof/>
          <w:szCs w:val="18"/>
          <w:lang w:val="es-ES_tradnl"/>
        </w:rPr>
        <w:t>os licitante</w:t>
      </w:r>
      <w:r w:rsidRPr="00E70C2B">
        <w:rPr>
          <w:rFonts w:eastAsia="Apple SD 산돌고딕 Neo 일반체" w:cs="Noto Sans"/>
          <w:noProof/>
          <w:szCs w:val="18"/>
          <w:lang w:val="es-ES_tradnl"/>
        </w:rPr>
        <w:t>s</w:t>
      </w:r>
      <w:r w:rsidRPr="00E70C2B">
        <w:rPr>
          <w:rFonts w:cs="Noto Sans"/>
          <w:noProof/>
          <w:szCs w:val="18"/>
          <w:lang w:val="es-ES_tradnl"/>
        </w:rPr>
        <w:t xml:space="preserve"> deberán participar únic</w:t>
      </w:r>
      <w:r w:rsidR="00C46C3C" w:rsidRPr="00E70C2B">
        <w:rPr>
          <w:rFonts w:cs="Noto Sans"/>
          <w:noProof/>
          <w:szCs w:val="18"/>
          <w:lang w:val="es-ES_tradnl"/>
        </w:rPr>
        <w:t xml:space="preserve">amente a través de </w:t>
      </w:r>
      <w:r w:rsidR="0081757B" w:rsidRPr="00E70C2B">
        <w:rPr>
          <w:rFonts w:cs="Noto Sans"/>
          <w:noProof/>
          <w:szCs w:val="18"/>
          <w:lang w:val="es-ES_tradnl"/>
        </w:rPr>
        <w:t>Plataforma Digital de Contrataciones Públicas de la Administración Pública Federal (Compras MX)</w:t>
      </w:r>
      <w:r w:rsidRPr="00E70C2B">
        <w:rPr>
          <w:rFonts w:cs="Noto Sans"/>
          <w:noProof/>
          <w:szCs w:val="18"/>
          <w:lang w:val="es-ES_tradnl"/>
        </w:rPr>
        <w:t xml:space="preserve">, de conformidad con lo dispuesto en los </w:t>
      </w:r>
      <w:r w:rsidR="00493464" w:rsidRPr="00E70C2B">
        <w:rPr>
          <w:rFonts w:cs="Noto Sans"/>
          <w:noProof/>
          <w:szCs w:val="18"/>
          <w:lang w:val="es-ES_tradnl"/>
        </w:rPr>
        <w:t>A</w:t>
      </w:r>
      <w:r w:rsidRPr="00E70C2B">
        <w:rPr>
          <w:rFonts w:cs="Noto Sans"/>
          <w:noProof/>
          <w:szCs w:val="18"/>
          <w:lang w:val="es-ES_tradnl"/>
        </w:rPr>
        <w:t xml:space="preserve">rtículos </w:t>
      </w:r>
      <w:r w:rsidR="00C42894" w:rsidRPr="00E70C2B">
        <w:rPr>
          <w:rFonts w:cs="Noto Sans"/>
          <w:noProof/>
          <w:szCs w:val="18"/>
          <w:lang w:val="es-ES_tradnl"/>
        </w:rPr>
        <w:t>36</w:t>
      </w:r>
      <w:r w:rsidRPr="00E70C2B">
        <w:rPr>
          <w:rFonts w:cs="Noto Sans"/>
          <w:noProof/>
          <w:szCs w:val="18"/>
          <w:lang w:val="es-ES_tradnl"/>
        </w:rPr>
        <w:t xml:space="preserve"> de la LAASSP, 46 fracción II y 50 del RLAASSP y en el </w:t>
      </w:r>
      <w:r w:rsidRPr="00E70C2B">
        <w:rPr>
          <w:rFonts w:cs="Noto Sans"/>
          <w:b/>
          <w:noProof/>
          <w:szCs w:val="18"/>
          <w:lang w:val="es-ES_tradnl"/>
        </w:rPr>
        <w:t>“Acuerdo por el que se establecen las disposiciones que deberán observar para la utilización del Sistema Electrónico de Información Pública Gubernamental, denominado CompraNet”</w:t>
      </w:r>
      <w:r w:rsidRPr="00E70C2B">
        <w:rPr>
          <w:rFonts w:cs="Noto Sans"/>
          <w:noProof/>
          <w:szCs w:val="18"/>
          <w:lang w:val="es-ES_tradnl"/>
        </w:rPr>
        <w:t>, publicado en DOF el 28 de junio de 2011.</w:t>
      </w:r>
    </w:p>
    <w:p w14:paraId="51433F9A" w14:textId="77777777" w:rsidR="00174B40" w:rsidRPr="00E70C2B" w:rsidRDefault="00174B40" w:rsidP="005A6D8F">
      <w:pPr>
        <w:rPr>
          <w:rFonts w:cs="Noto Sans"/>
          <w:noProof/>
          <w:szCs w:val="18"/>
          <w:lang w:val="es-ES_tradnl"/>
        </w:rPr>
      </w:pPr>
    </w:p>
    <w:p w14:paraId="1BEBE10C" w14:textId="340FA283" w:rsidR="00174B40" w:rsidRPr="00E70C2B" w:rsidRDefault="009233BC" w:rsidP="00C94DEC">
      <w:pPr>
        <w:suppressAutoHyphens/>
        <w:rPr>
          <w:rFonts w:eastAsia="Times New Roman" w:cs="Noto Sans"/>
          <w:szCs w:val="20"/>
          <w:lang w:val="es-ES" w:eastAsia="ar-SA"/>
        </w:rPr>
      </w:pPr>
      <w:r w:rsidRPr="00E70C2B">
        <w:rPr>
          <w:rFonts w:eastAsia="Times New Roman" w:cs="Noto Sans"/>
          <w:szCs w:val="20"/>
          <w:lang w:val="es-ES" w:eastAsia="ar-SA"/>
        </w:rPr>
        <w:t xml:space="preserve">El presente procedimiento es </w:t>
      </w:r>
      <w:r w:rsidR="00174B40" w:rsidRPr="00E70C2B">
        <w:rPr>
          <w:rFonts w:eastAsia="Times New Roman" w:cs="Noto Sans"/>
          <w:szCs w:val="20"/>
          <w:lang w:val="es-ES" w:eastAsia="ar-SA"/>
        </w:rPr>
        <w:t>Electrónic</w:t>
      </w:r>
      <w:r w:rsidR="00C42894" w:rsidRPr="00E70C2B">
        <w:rPr>
          <w:rFonts w:eastAsia="Times New Roman" w:cs="Noto Sans"/>
          <w:szCs w:val="20"/>
          <w:lang w:val="es-ES" w:eastAsia="ar-SA"/>
        </w:rPr>
        <w:t xml:space="preserve">o, </w:t>
      </w:r>
      <w:r w:rsidR="00C94DEC" w:rsidRPr="00E70C2B">
        <w:rPr>
          <w:rFonts w:eastAsia="Times New Roman" w:cs="Noto Sans"/>
          <w:szCs w:val="20"/>
          <w:lang w:val="es-ES" w:eastAsia="ar-SA"/>
        </w:rPr>
        <w:t xml:space="preserve">La entrega de proposiciones se hará en sobre digital generado por la Plataforma, que contendrá la oferta técnica y económica, dichos sobres serán generados mediante el uso de tecnologías que resguarden la confidencialidad de la información de tal forma que sean inviolables, conforme a las disposiciones que al efecto establezca la Secretaría. La </w:t>
      </w:r>
      <w:proofErr w:type="spellStart"/>
      <w:r w:rsidR="00C94DEC" w:rsidRPr="00E70C2B">
        <w:rPr>
          <w:rFonts w:eastAsia="Times New Roman" w:cs="Noto Sans"/>
          <w:szCs w:val="20"/>
          <w:lang w:val="es-ES" w:eastAsia="ar-SA"/>
        </w:rPr>
        <w:t>ofertatécnica</w:t>
      </w:r>
      <w:proofErr w:type="spellEnd"/>
      <w:r w:rsidR="00C94DEC" w:rsidRPr="00E70C2B">
        <w:rPr>
          <w:rFonts w:eastAsia="Times New Roman" w:cs="Noto Sans"/>
          <w:szCs w:val="20"/>
          <w:lang w:val="es-ES" w:eastAsia="ar-SA"/>
        </w:rPr>
        <w:t xml:space="preserve"> incluye la documentación legal y administrativa</w:t>
      </w:r>
      <w:r w:rsidR="00C42894" w:rsidRPr="00E70C2B">
        <w:rPr>
          <w:rFonts w:eastAsia="Times New Roman" w:cs="Noto Sans"/>
          <w:szCs w:val="20"/>
          <w:lang w:val="es-ES" w:eastAsia="ar-SA"/>
        </w:rPr>
        <w:t xml:space="preserve">, con </w:t>
      </w:r>
      <w:r w:rsidR="00174B40" w:rsidRPr="00E70C2B">
        <w:rPr>
          <w:rFonts w:eastAsia="Times New Roman" w:cs="Noto Sans"/>
          <w:szCs w:val="20"/>
          <w:lang w:val="es-ES" w:eastAsia="ar-SA"/>
        </w:rPr>
        <w:t xml:space="preserve"> base en el artículo </w:t>
      </w:r>
      <w:r w:rsidR="00C94DEC" w:rsidRPr="00E70C2B">
        <w:rPr>
          <w:rFonts w:eastAsia="Times New Roman" w:cs="Noto Sans"/>
          <w:szCs w:val="20"/>
          <w:lang w:val="es-ES" w:eastAsia="ar-SA"/>
        </w:rPr>
        <w:t>45</w:t>
      </w:r>
      <w:r w:rsidR="00174B40" w:rsidRPr="00E70C2B">
        <w:rPr>
          <w:rFonts w:eastAsia="Times New Roman" w:cs="Noto Sans"/>
          <w:szCs w:val="20"/>
          <w:lang w:val="es-ES" w:eastAsia="ar-SA"/>
        </w:rPr>
        <w:t xml:space="preserve"> de la LAASSP. Las cuales </w:t>
      </w:r>
      <w:r w:rsidR="00C42894" w:rsidRPr="00E70C2B">
        <w:rPr>
          <w:rFonts w:eastAsia="Times New Roman" w:cs="Noto Sans"/>
          <w:szCs w:val="20"/>
          <w:lang w:val="es-ES" w:eastAsia="ar-SA"/>
        </w:rPr>
        <w:t>deberán ser firmadas por los licitantes o sus apoderados, empleando para tal efecto los medios de identificación electrónica</w:t>
      </w:r>
      <w:r w:rsidR="00174B40" w:rsidRPr="00E70C2B">
        <w:rPr>
          <w:rFonts w:eastAsia="Times New Roman" w:cs="Noto Sans"/>
          <w:szCs w:val="20"/>
          <w:lang w:val="es-ES" w:eastAsia="ar-SA"/>
        </w:rPr>
        <w:t xml:space="preserve">, la omisión de la firma electrónica será causal de desechamiento. </w:t>
      </w:r>
    </w:p>
    <w:p w14:paraId="432544A1" w14:textId="77777777" w:rsidR="00174B40" w:rsidRDefault="00174B40" w:rsidP="005A6D8F">
      <w:pPr>
        <w:suppressAutoHyphens/>
        <w:rPr>
          <w:rFonts w:eastAsia="Times New Roman" w:cs="Noto Sans"/>
          <w:sz w:val="20"/>
          <w:szCs w:val="20"/>
          <w:lang w:val="es-ES" w:eastAsia="ar-SA"/>
        </w:rPr>
      </w:pPr>
    </w:p>
    <w:p w14:paraId="1206F07D" w14:textId="77777777" w:rsidR="001416A9" w:rsidRDefault="001416A9" w:rsidP="001416A9">
      <w:pPr>
        <w:spacing w:after="200"/>
        <w:rPr>
          <w:rFonts w:cs="Noto Sans"/>
          <w:szCs w:val="18"/>
        </w:rPr>
      </w:pPr>
      <w:r w:rsidRPr="00D35DA2">
        <w:rPr>
          <w:rFonts w:eastAsia="Calibri" w:cs="Noto Sans"/>
          <w:szCs w:val="18"/>
          <w:lang w:val="es-ES_tradnl"/>
        </w:rPr>
        <w:t xml:space="preserve">Por lo anterior, aquellos interesados en participar en esta licitación que requieran capacitación sobre el manejo del sistema Compras MX, deberán consultar la información contenida en la página web: </w:t>
      </w:r>
      <w:hyperlink r:id="rId10" w:history="1">
        <w:r w:rsidRPr="00D35DA2">
          <w:rPr>
            <w:rStyle w:val="Hipervnculo"/>
            <w:rFonts w:cs="Noto Sans"/>
            <w:szCs w:val="18"/>
          </w:rPr>
          <w:t>https://comprasmx.buengobierno.gob.mx/capacitacion</w:t>
        </w:r>
      </w:hyperlink>
    </w:p>
    <w:p w14:paraId="40AEEEAB" w14:textId="77777777" w:rsidR="001416A9" w:rsidRPr="00E70C2B" w:rsidRDefault="001416A9" w:rsidP="005A6D8F">
      <w:pPr>
        <w:suppressAutoHyphens/>
        <w:rPr>
          <w:rFonts w:eastAsia="Times New Roman" w:cs="Noto Sans"/>
          <w:sz w:val="20"/>
          <w:szCs w:val="20"/>
          <w:lang w:val="es-ES" w:eastAsia="ar-SA"/>
        </w:rPr>
      </w:pPr>
    </w:p>
    <w:p w14:paraId="07C6A1F8" w14:textId="77777777" w:rsidR="00A84090" w:rsidRPr="00E70C2B" w:rsidRDefault="00A84090" w:rsidP="009F20E0">
      <w:pPr>
        <w:pStyle w:val="Ttulo4"/>
        <w:rPr>
          <w:rFonts w:cs="Noto Sans"/>
          <w:lang w:val="es-ES_tradnl"/>
        </w:rPr>
      </w:pPr>
      <w:r w:rsidRPr="00E70C2B">
        <w:rPr>
          <w:rFonts w:cs="Noto Sans"/>
          <w:lang w:val="es-ES_tradnl"/>
        </w:rPr>
        <w:t>1.2.2 Carácter</w:t>
      </w:r>
      <w:r w:rsidR="0091744B" w:rsidRPr="00E70C2B">
        <w:rPr>
          <w:rFonts w:cs="Noto Sans"/>
          <w:lang w:val="es-ES_tradnl"/>
        </w:rPr>
        <w:t>.</w:t>
      </w:r>
    </w:p>
    <w:p w14:paraId="6A405386" w14:textId="77777777" w:rsidR="00A84090" w:rsidRPr="00E70C2B" w:rsidRDefault="00A84090" w:rsidP="005A6D8F">
      <w:pPr>
        <w:rPr>
          <w:rFonts w:cs="Noto Sans"/>
          <w:noProof/>
          <w:szCs w:val="18"/>
          <w:lang w:val="es-ES_tradnl"/>
        </w:rPr>
      </w:pPr>
    </w:p>
    <w:p w14:paraId="40D130DE" w14:textId="523C066A" w:rsidR="004C5B54" w:rsidRPr="00347D7B" w:rsidRDefault="002358A5" w:rsidP="00347D7B">
      <w:pPr>
        <w:rPr>
          <w:rFonts w:cs="Noto Sans"/>
          <w:b/>
          <w:noProof/>
          <w:szCs w:val="18"/>
          <w:lang w:val="es-ES_tradnl"/>
        </w:rPr>
      </w:pPr>
      <w:r w:rsidRPr="00E70C2B">
        <w:rPr>
          <w:rFonts w:cs="Noto Sans"/>
          <w:noProof/>
          <w:szCs w:val="18"/>
          <w:lang w:val="es-ES_tradnl"/>
        </w:rPr>
        <w:t xml:space="preserve">El carácter del presente procedimiento de contratación es </w:t>
      </w:r>
      <w:r w:rsidR="00347D7B">
        <w:rPr>
          <w:rFonts w:cs="Noto Sans"/>
          <w:b/>
          <w:noProof/>
          <w:szCs w:val="18"/>
          <w:lang w:val="es-ES_tradnl"/>
        </w:rPr>
        <w:t xml:space="preserve">INTERNACIONAL BAJO LA </w:t>
      </w:r>
      <w:r w:rsidR="00347D7B" w:rsidRPr="00347D7B">
        <w:rPr>
          <w:rFonts w:cs="Noto Sans"/>
          <w:b/>
          <w:noProof/>
          <w:szCs w:val="18"/>
          <w:lang w:val="es-ES_tradnl"/>
        </w:rPr>
        <w:t>COBERTURA DE LOS TRATADOS</w:t>
      </w:r>
      <w:r w:rsidRPr="00E70C2B">
        <w:rPr>
          <w:rFonts w:cs="Noto Sans"/>
          <w:noProof/>
          <w:szCs w:val="18"/>
        </w:rPr>
        <w:t xml:space="preserve">, </w:t>
      </w:r>
    </w:p>
    <w:p w14:paraId="344C91C9" w14:textId="77777777" w:rsidR="004C5B54" w:rsidRPr="00E70C2B" w:rsidRDefault="004C5B54" w:rsidP="005A6D8F">
      <w:pPr>
        <w:rPr>
          <w:rFonts w:cs="Noto Sans"/>
          <w:noProof/>
          <w:szCs w:val="18"/>
        </w:rPr>
      </w:pPr>
    </w:p>
    <w:p w14:paraId="78819D63" w14:textId="058CBA8B" w:rsidR="002358A5" w:rsidRPr="00E70C2B" w:rsidRDefault="00347D7B" w:rsidP="00347D7B">
      <w:pPr>
        <w:rPr>
          <w:rFonts w:cs="Noto Sans"/>
          <w:noProof/>
          <w:szCs w:val="18"/>
        </w:rPr>
      </w:pPr>
      <w:r w:rsidRPr="00347D7B">
        <w:rPr>
          <w:rFonts w:cs="Noto Sans"/>
          <w:noProof/>
          <w:szCs w:val="18"/>
        </w:rPr>
        <w:t>en la que só</w:t>
      </w:r>
      <w:r w:rsidR="009C256E">
        <w:rPr>
          <w:rFonts w:cs="Noto Sans"/>
          <w:noProof/>
          <w:szCs w:val="18"/>
        </w:rPr>
        <w:t xml:space="preserve">lo podrán participar licitantes </w:t>
      </w:r>
      <w:r w:rsidRPr="00347D7B">
        <w:rPr>
          <w:rFonts w:cs="Noto Sans"/>
          <w:noProof/>
          <w:szCs w:val="18"/>
        </w:rPr>
        <w:t>mexicanos y extranjeros depaíses con los que nuestro paí</w:t>
      </w:r>
      <w:r w:rsidR="009C256E">
        <w:rPr>
          <w:rFonts w:cs="Noto Sans"/>
          <w:noProof/>
          <w:szCs w:val="18"/>
        </w:rPr>
        <w:t xml:space="preserve">s tenga celebrado un tratado de </w:t>
      </w:r>
      <w:r w:rsidRPr="00347D7B">
        <w:rPr>
          <w:rFonts w:cs="Noto Sans"/>
          <w:noProof/>
          <w:szCs w:val="18"/>
        </w:rPr>
        <w:t>libre comercio con capítulo de comprasgubernamentales, cuan</w:t>
      </w:r>
      <w:r w:rsidR="009C256E">
        <w:rPr>
          <w:rFonts w:cs="Noto Sans"/>
          <w:noProof/>
          <w:szCs w:val="18"/>
        </w:rPr>
        <w:t xml:space="preserve">do resulte obligatorio conforme </w:t>
      </w:r>
      <w:r w:rsidRPr="00347D7B">
        <w:rPr>
          <w:rFonts w:cs="Noto Sans"/>
          <w:noProof/>
          <w:szCs w:val="18"/>
        </w:rPr>
        <w:t>a lo establecido en los tratados de libre comercio, quecontengan disposicione</w:t>
      </w:r>
      <w:r w:rsidR="009C256E">
        <w:rPr>
          <w:rFonts w:cs="Noto Sans"/>
          <w:noProof/>
          <w:szCs w:val="18"/>
        </w:rPr>
        <w:t xml:space="preserve">s en materia de </w:t>
      </w:r>
      <w:r w:rsidRPr="00347D7B">
        <w:rPr>
          <w:rFonts w:cs="Noto Sans"/>
          <w:noProof/>
          <w:szCs w:val="18"/>
        </w:rPr>
        <w:t>compras del sector público y bajo</w:t>
      </w:r>
      <w:r w:rsidR="009C256E">
        <w:rPr>
          <w:rFonts w:cs="Noto Sans"/>
          <w:noProof/>
          <w:szCs w:val="18"/>
        </w:rPr>
        <w:t xml:space="preserve"> cuya cobertura expresa se haya convocado la licitación, de </w:t>
      </w:r>
      <w:r w:rsidRPr="00347D7B">
        <w:rPr>
          <w:rFonts w:cs="Noto Sans"/>
          <w:noProof/>
          <w:szCs w:val="18"/>
        </w:rPr>
        <w:t xml:space="preserve">acuerdo a las reglas de origen que prevean los tratados y las </w:t>
      </w:r>
      <w:r w:rsidR="009C256E">
        <w:rPr>
          <w:rFonts w:cs="Noto Sans"/>
          <w:noProof/>
          <w:szCs w:val="18"/>
        </w:rPr>
        <w:t>reglas de caráctergeneral, para</w:t>
      </w:r>
      <w:r w:rsidRPr="00347D7B">
        <w:rPr>
          <w:rFonts w:cs="Noto Sans"/>
          <w:noProof/>
          <w:szCs w:val="18"/>
        </w:rPr>
        <w:t>bienes nacionales que emita la Secretaría, previa opinión de la Secretaría de Economía</w:t>
      </w:r>
      <w:r>
        <w:rPr>
          <w:rFonts w:cs="Noto Sans"/>
          <w:noProof/>
          <w:szCs w:val="18"/>
        </w:rPr>
        <w:t xml:space="preserve"> de </w:t>
      </w:r>
      <w:r w:rsidR="00920962" w:rsidRPr="00E70C2B">
        <w:rPr>
          <w:rFonts w:cs="Noto Sans"/>
          <w:noProof/>
          <w:szCs w:val="18"/>
        </w:rPr>
        <w:t xml:space="preserve"> acuerdo al </w:t>
      </w:r>
      <w:r w:rsidR="00493464" w:rsidRPr="00E70C2B">
        <w:rPr>
          <w:rFonts w:cs="Noto Sans"/>
          <w:noProof/>
          <w:szCs w:val="18"/>
        </w:rPr>
        <w:t>A</w:t>
      </w:r>
      <w:r w:rsidR="002358A5" w:rsidRPr="00E70C2B">
        <w:rPr>
          <w:rFonts w:cs="Noto Sans"/>
          <w:noProof/>
          <w:szCs w:val="18"/>
        </w:rPr>
        <w:t xml:space="preserve">rtículo </w:t>
      </w:r>
      <w:r w:rsidR="003F707D" w:rsidRPr="00E70C2B">
        <w:rPr>
          <w:rFonts w:cs="Noto Sans"/>
          <w:noProof/>
          <w:szCs w:val="18"/>
        </w:rPr>
        <w:t>39</w:t>
      </w:r>
      <w:r w:rsidR="00920962" w:rsidRPr="00E70C2B">
        <w:rPr>
          <w:rFonts w:cs="Noto Sans"/>
          <w:noProof/>
          <w:szCs w:val="18"/>
        </w:rPr>
        <w:t xml:space="preserve"> fracción I</w:t>
      </w:r>
      <w:r w:rsidR="009C256E">
        <w:rPr>
          <w:rFonts w:cs="Noto Sans"/>
          <w:noProof/>
          <w:szCs w:val="18"/>
        </w:rPr>
        <w:t>I</w:t>
      </w:r>
      <w:r w:rsidR="002358A5" w:rsidRPr="00E70C2B">
        <w:rPr>
          <w:rFonts w:cs="Noto Sans"/>
          <w:noProof/>
          <w:szCs w:val="18"/>
        </w:rPr>
        <w:t xml:space="preserve"> de la LAASSP.</w:t>
      </w:r>
    </w:p>
    <w:p w14:paraId="1F7FE936" w14:textId="77777777" w:rsidR="003A116F" w:rsidRPr="00E70C2B" w:rsidRDefault="003A116F" w:rsidP="005A6D8F">
      <w:pPr>
        <w:pStyle w:val="Prrafodelista"/>
        <w:ind w:left="720"/>
        <w:rPr>
          <w:rFonts w:cs="Noto Sans"/>
          <w:sz w:val="18"/>
          <w:szCs w:val="18"/>
          <w:lang w:eastAsia="es-MX"/>
        </w:rPr>
      </w:pPr>
      <w:bookmarkStart w:id="26" w:name="_Toc428988932"/>
      <w:bookmarkStart w:id="27" w:name="_Toc367205737"/>
    </w:p>
    <w:p w14:paraId="0922750B" w14:textId="13FFDEB8" w:rsidR="002358A5" w:rsidRPr="00E70C2B" w:rsidRDefault="002358A5" w:rsidP="009F20E0">
      <w:pPr>
        <w:pStyle w:val="Ttulo3"/>
        <w:rPr>
          <w:rFonts w:cs="Noto Sans"/>
          <w:noProof/>
          <w:lang w:val="es-ES_tradnl"/>
        </w:rPr>
      </w:pPr>
      <w:bookmarkStart w:id="28" w:name="_Toc197515262"/>
      <w:r w:rsidRPr="00E70C2B">
        <w:rPr>
          <w:rFonts w:cs="Noto Sans"/>
          <w:noProof/>
          <w:lang w:val="es-ES_tradnl"/>
        </w:rPr>
        <w:t xml:space="preserve">1.3 Número de identificación de la </w:t>
      </w:r>
      <w:r w:rsidR="0068478B" w:rsidRPr="00E70C2B">
        <w:rPr>
          <w:rFonts w:cs="Noto Sans"/>
          <w:noProof/>
          <w:lang w:val="es-ES_tradnl"/>
        </w:rPr>
        <w:t>Licitación</w:t>
      </w:r>
      <w:r w:rsidRPr="00E70C2B">
        <w:rPr>
          <w:rFonts w:cs="Noto Sans"/>
          <w:noProof/>
          <w:lang w:val="es-ES_tradnl"/>
        </w:rPr>
        <w:t xml:space="preserve"> asignado por </w:t>
      </w:r>
      <w:r w:rsidR="0081757B" w:rsidRPr="00E70C2B">
        <w:rPr>
          <w:rFonts w:cs="Noto Sans"/>
          <w:noProof/>
          <w:lang w:val="es-ES_tradnl"/>
        </w:rPr>
        <w:t>Plataforma Digital de Contrataciones Públicas de la Administración Pública Federal (Compras MX)</w:t>
      </w:r>
      <w:bookmarkEnd w:id="26"/>
      <w:r w:rsidR="0091744B" w:rsidRPr="00E70C2B">
        <w:rPr>
          <w:rFonts w:cs="Noto Sans"/>
          <w:noProof/>
          <w:lang w:val="es-ES_tradnl"/>
        </w:rPr>
        <w:t>.</w:t>
      </w:r>
      <w:bookmarkEnd w:id="28"/>
    </w:p>
    <w:p w14:paraId="09F0D1DC" w14:textId="77777777" w:rsidR="0034161C" w:rsidRPr="00E70C2B" w:rsidRDefault="0034161C" w:rsidP="005A6D8F">
      <w:pPr>
        <w:pStyle w:val="Prrafodelista"/>
        <w:ind w:left="720"/>
        <w:rPr>
          <w:rFonts w:cs="Noto Sans"/>
          <w:b/>
          <w:sz w:val="18"/>
          <w:szCs w:val="18"/>
          <w:lang w:val="es-ES_tradnl" w:eastAsia="ar-SA"/>
        </w:rPr>
      </w:pPr>
    </w:p>
    <w:p w14:paraId="76AF9480" w14:textId="1177E8EB" w:rsidR="002358A5" w:rsidRPr="00E70C2B" w:rsidRDefault="00B6173D" w:rsidP="005A6D8F">
      <w:pPr>
        <w:suppressAutoHyphens/>
        <w:rPr>
          <w:rFonts w:cs="Noto Sans"/>
          <w:b/>
          <w:noProof/>
          <w:szCs w:val="18"/>
          <w:lang w:val="es-ES"/>
        </w:rPr>
      </w:pPr>
      <w:r>
        <w:rPr>
          <w:rFonts w:cs="Noto Sans"/>
          <w:b/>
          <w:noProof/>
          <w:szCs w:val="18"/>
          <w:lang w:val="es-ES"/>
        </w:rPr>
        <w:t>LA-50-GYR-050GYR075-T-</w:t>
      </w:r>
      <w:r w:rsidR="00111C11">
        <w:rPr>
          <w:rFonts w:cs="Noto Sans"/>
          <w:b/>
          <w:noProof/>
          <w:szCs w:val="18"/>
          <w:lang w:val="es-ES"/>
        </w:rPr>
        <w:t>___</w:t>
      </w:r>
      <w:r w:rsidR="00F5531D" w:rsidRPr="00E70C2B">
        <w:rPr>
          <w:rFonts w:cs="Noto Sans"/>
          <w:b/>
          <w:noProof/>
          <w:szCs w:val="18"/>
          <w:lang w:val="es-ES"/>
        </w:rPr>
        <w:t>-2025</w:t>
      </w:r>
      <w:bookmarkStart w:id="29" w:name="_Toc428988933"/>
    </w:p>
    <w:p w14:paraId="48E0D974" w14:textId="77777777" w:rsidR="0034161C" w:rsidRPr="00E70C2B" w:rsidRDefault="0034161C" w:rsidP="005A6D8F">
      <w:pPr>
        <w:suppressAutoHyphens/>
        <w:rPr>
          <w:rFonts w:cs="Noto Sans"/>
          <w:noProof/>
          <w:szCs w:val="18"/>
          <w:lang w:val="es-ES"/>
        </w:rPr>
      </w:pPr>
    </w:p>
    <w:p w14:paraId="750300CB" w14:textId="77777777" w:rsidR="002358A5" w:rsidRPr="00E70C2B" w:rsidRDefault="002358A5" w:rsidP="009F20E0">
      <w:pPr>
        <w:pStyle w:val="Ttulo3"/>
        <w:rPr>
          <w:rFonts w:cs="Noto Sans"/>
          <w:noProof/>
          <w:lang w:val="es-ES_tradnl"/>
        </w:rPr>
      </w:pPr>
      <w:bookmarkStart w:id="30" w:name="_Toc197515263"/>
      <w:r w:rsidRPr="00E70C2B">
        <w:rPr>
          <w:rFonts w:cs="Noto Sans"/>
          <w:noProof/>
          <w:lang w:val="es-ES_tradnl"/>
        </w:rPr>
        <w:t>1.4 Indicación de los ejercicios fiscales para la contratación</w:t>
      </w:r>
      <w:bookmarkEnd w:id="29"/>
      <w:r w:rsidR="0091744B" w:rsidRPr="00E70C2B">
        <w:rPr>
          <w:rFonts w:cs="Noto Sans"/>
          <w:noProof/>
          <w:lang w:val="es-ES_tradnl"/>
        </w:rPr>
        <w:t>.</w:t>
      </w:r>
      <w:bookmarkEnd w:id="30"/>
    </w:p>
    <w:p w14:paraId="0F425ACB" w14:textId="77777777" w:rsidR="002358A5" w:rsidRPr="00E70C2B" w:rsidRDefault="002358A5" w:rsidP="005A6D8F">
      <w:pPr>
        <w:suppressAutoHyphens/>
        <w:rPr>
          <w:rFonts w:cs="Noto Sans"/>
          <w:noProof/>
          <w:szCs w:val="18"/>
          <w:lang w:val="es-ES_tradnl"/>
        </w:rPr>
      </w:pPr>
    </w:p>
    <w:p w14:paraId="7FA1D8B6" w14:textId="21230558" w:rsidR="00AB7B7E" w:rsidRPr="00E70C2B" w:rsidRDefault="00856FF0" w:rsidP="005A6D8F">
      <w:pPr>
        <w:suppressAutoHyphens/>
        <w:rPr>
          <w:rFonts w:cs="Noto Sans"/>
          <w:noProof/>
          <w:szCs w:val="18"/>
          <w:lang w:val="es-ES_tradnl"/>
        </w:rPr>
      </w:pPr>
      <w:bookmarkStart w:id="31" w:name="_Toc428988934"/>
      <w:r w:rsidRPr="00E70C2B">
        <w:rPr>
          <w:rFonts w:cs="Noto Sans"/>
          <w:noProof/>
          <w:szCs w:val="18"/>
          <w:lang w:val="es-ES_tradnl"/>
        </w:rPr>
        <w:t>La presente contratación implicará el ejercicio fiscal 20</w:t>
      </w:r>
      <w:r w:rsidR="00326FAF" w:rsidRPr="00E70C2B">
        <w:rPr>
          <w:rFonts w:cs="Noto Sans"/>
          <w:noProof/>
          <w:szCs w:val="18"/>
          <w:lang w:val="es-ES_tradnl"/>
        </w:rPr>
        <w:t>2</w:t>
      </w:r>
      <w:r w:rsidR="00DD3232" w:rsidRPr="00E70C2B">
        <w:rPr>
          <w:rFonts w:cs="Noto Sans"/>
          <w:noProof/>
          <w:szCs w:val="18"/>
          <w:lang w:val="es-ES_tradnl"/>
        </w:rPr>
        <w:t>5</w:t>
      </w:r>
    </w:p>
    <w:p w14:paraId="7F03BC71" w14:textId="77777777" w:rsidR="00AB7B7E" w:rsidRPr="00E70C2B" w:rsidRDefault="00AB7B7E" w:rsidP="005A6D8F">
      <w:pPr>
        <w:suppressAutoHyphens/>
        <w:rPr>
          <w:rFonts w:cs="Noto Sans"/>
          <w:noProof/>
          <w:szCs w:val="18"/>
          <w:lang w:val="es-ES_tradnl"/>
        </w:rPr>
      </w:pPr>
    </w:p>
    <w:p w14:paraId="4D6144D8" w14:textId="77777777" w:rsidR="002358A5" w:rsidRPr="00E70C2B" w:rsidRDefault="002358A5" w:rsidP="009F20E0">
      <w:pPr>
        <w:pStyle w:val="Ttulo3"/>
        <w:rPr>
          <w:rFonts w:cs="Noto Sans"/>
          <w:noProof/>
          <w:lang w:val="es-ES_tradnl"/>
        </w:rPr>
      </w:pPr>
      <w:bookmarkStart w:id="32" w:name="_Toc197515264"/>
      <w:r w:rsidRPr="00E70C2B">
        <w:rPr>
          <w:rFonts w:cs="Noto Sans"/>
          <w:noProof/>
          <w:lang w:val="es-ES_tradnl"/>
        </w:rPr>
        <w:lastRenderedPageBreak/>
        <w:t>1.5 Idioma en que se deberán presentar las proposiciones, los anexos legales</w:t>
      </w:r>
      <w:r w:rsidR="007F7AFE" w:rsidRPr="00E70C2B">
        <w:rPr>
          <w:rFonts w:cs="Noto Sans"/>
          <w:noProof/>
          <w:lang w:val="es-ES_tradnl"/>
        </w:rPr>
        <w:t xml:space="preserve"> </w:t>
      </w:r>
      <w:r w:rsidRPr="00E70C2B">
        <w:rPr>
          <w:rFonts w:cs="Noto Sans"/>
          <w:noProof/>
          <w:lang w:val="es-ES_tradnl"/>
        </w:rPr>
        <w:t>y técnicos, así como en su caso los folletos que se acompañen</w:t>
      </w:r>
      <w:bookmarkEnd w:id="27"/>
      <w:bookmarkEnd w:id="31"/>
      <w:r w:rsidR="00BA704F" w:rsidRPr="00E70C2B">
        <w:rPr>
          <w:rFonts w:cs="Noto Sans"/>
          <w:noProof/>
          <w:lang w:val="es-ES_tradnl"/>
        </w:rPr>
        <w:t>.</w:t>
      </w:r>
      <w:bookmarkEnd w:id="32"/>
    </w:p>
    <w:p w14:paraId="279AEDCF" w14:textId="77777777" w:rsidR="002358A5" w:rsidRPr="00E70C2B" w:rsidRDefault="002358A5" w:rsidP="005A6D8F">
      <w:pPr>
        <w:rPr>
          <w:rFonts w:cs="Noto Sans"/>
          <w:noProof/>
          <w:szCs w:val="18"/>
          <w:lang w:val="es-ES_tradnl"/>
        </w:rPr>
      </w:pPr>
    </w:p>
    <w:p w14:paraId="7DA1E1C8" w14:textId="77777777" w:rsidR="0019473A" w:rsidRPr="00E70C2B" w:rsidRDefault="00C17CCE" w:rsidP="005A6D8F">
      <w:pPr>
        <w:overflowPunct w:val="0"/>
        <w:autoSpaceDE w:val="0"/>
        <w:autoSpaceDN w:val="0"/>
        <w:adjustRightInd w:val="0"/>
        <w:textAlignment w:val="baseline"/>
        <w:rPr>
          <w:rFonts w:cs="Noto Sans"/>
          <w:noProof/>
          <w:szCs w:val="18"/>
          <w:lang w:val="es-ES_tradnl"/>
        </w:rPr>
      </w:pPr>
      <w:bookmarkStart w:id="33" w:name="_Toc367205738"/>
      <w:bookmarkStart w:id="34" w:name="_Toc428988935"/>
      <w:r w:rsidRPr="00E70C2B">
        <w:rPr>
          <w:rFonts w:cs="Noto Sans"/>
          <w:noProof/>
          <w:szCs w:val="18"/>
          <w:lang w:val="es-ES_tradnl"/>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65FAFB7" w14:textId="77777777" w:rsidR="00FB76DD" w:rsidRPr="00E70C2B" w:rsidRDefault="00FB76DD" w:rsidP="005A6D8F">
      <w:pPr>
        <w:overflowPunct w:val="0"/>
        <w:autoSpaceDE w:val="0"/>
        <w:autoSpaceDN w:val="0"/>
        <w:adjustRightInd w:val="0"/>
        <w:textAlignment w:val="baseline"/>
        <w:rPr>
          <w:rFonts w:cs="Noto Sans"/>
          <w:noProof/>
          <w:szCs w:val="18"/>
          <w:lang w:val="es-ES_tradnl"/>
        </w:rPr>
      </w:pPr>
    </w:p>
    <w:p w14:paraId="5FE4D546" w14:textId="77777777" w:rsidR="002358A5" w:rsidRPr="00E70C2B" w:rsidRDefault="002358A5" w:rsidP="009F20E0">
      <w:pPr>
        <w:pStyle w:val="Ttulo3"/>
        <w:rPr>
          <w:rFonts w:cs="Noto Sans"/>
          <w:noProof/>
          <w:lang w:val="es-ES_tradnl"/>
        </w:rPr>
      </w:pPr>
      <w:bookmarkStart w:id="35" w:name="_Toc197515265"/>
      <w:r w:rsidRPr="00E70C2B">
        <w:rPr>
          <w:rFonts w:cs="Noto Sans"/>
          <w:noProof/>
          <w:lang w:val="es-ES_tradnl"/>
        </w:rPr>
        <w:t>1.6 Disponibilidad presupuestaria</w:t>
      </w:r>
      <w:bookmarkEnd w:id="33"/>
      <w:bookmarkEnd w:id="34"/>
      <w:r w:rsidR="00427223" w:rsidRPr="00E70C2B">
        <w:rPr>
          <w:rFonts w:cs="Noto Sans"/>
          <w:noProof/>
          <w:lang w:val="es-ES_tradnl"/>
        </w:rPr>
        <w:t>.</w:t>
      </w:r>
      <w:bookmarkEnd w:id="35"/>
    </w:p>
    <w:p w14:paraId="68D6B771" w14:textId="77777777" w:rsidR="002358A5" w:rsidRPr="00E70C2B" w:rsidRDefault="002358A5" w:rsidP="005A6D8F">
      <w:pPr>
        <w:tabs>
          <w:tab w:val="left" w:pos="6240"/>
        </w:tabs>
        <w:suppressAutoHyphens/>
        <w:rPr>
          <w:rFonts w:cs="Noto Sans"/>
          <w:noProof/>
          <w:szCs w:val="18"/>
          <w:lang w:val="es-ES_tradnl"/>
        </w:rPr>
      </w:pPr>
    </w:p>
    <w:p w14:paraId="69D9DDFB" w14:textId="77777777" w:rsidR="00111C11" w:rsidRPr="0076627D" w:rsidRDefault="00111C11" w:rsidP="00111C11">
      <w:pPr>
        <w:suppressAutoHyphens/>
        <w:rPr>
          <w:rFonts w:eastAsia="Times New Roman" w:cs="Noto Sans"/>
          <w:noProof/>
          <w:szCs w:val="18"/>
          <w:lang w:eastAsia="ar-SA"/>
        </w:rPr>
      </w:pPr>
      <w:r w:rsidRPr="004C6DE0">
        <w:rPr>
          <w:rFonts w:eastAsia="Times New Roman" w:cs="Noto Sans"/>
          <w:noProof/>
          <w:szCs w:val="18"/>
          <w:lang w:eastAsia="ar-SA"/>
        </w:rPr>
        <w:t>Se cuenta con el recurso presupuestal para el ejercicio 2025, autorizado mediante Dictamen de Disponibilidad presupuestal con numero de folio autorizado No. 0000229691-2025 expedido el dia  24 de julio  de 2025.</w:t>
      </w:r>
    </w:p>
    <w:p w14:paraId="75F2404D" w14:textId="77777777" w:rsidR="00DD3232" w:rsidRPr="00111C11" w:rsidRDefault="00DD3232" w:rsidP="005A6D8F">
      <w:pPr>
        <w:tabs>
          <w:tab w:val="left" w:pos="6240"/>
        </w:tabs>
        <w:suppressAutoHyphens/>
        <w:rPr>
          <w:rFonts w:cs="Noto Sans"/>
          <w:noProof/>
          <w:szCs w:val="18"/>
        </w:rPr>
      </w:pPr>
    </w:p>
    <w:p w14:paraId="1AEC4AB8" w14:textId="77777777" w:rsidR="002358A5" w:rsidRPr="00E70C2B" w:rsidRDefault="002358A5" w:rsidP="00CB2FE0">
      <w:pPr>
        <w:pStyle w:val="Ttulo2"/>
      </w:pPr>
      <w:bookmarkStart w:id="36" w:name="_Toc367205740"/>
      <w:bookmarkStart w:id="37" w:name="_Toc428988937"/>
      <w:bookmarkStart w:id="38" w:name="_Toc197515266"/>
      <w:r w:rsidRPr="00E70C2B">
        <w:t xml:space="preserve">2. </w:t>
      </w:r>
      <w:r w:rsidR="005720A3" w:rsidRPr="00E70C2B">
        <w:t xml:space="preserve">Objeto y alcance de la </w:t>
      </w:r>
      <w:bookmarkEnd w:id="36"/>
      <w:r w:rsidR="0068478B" w:rsidRPr="00E70C2B">
        <w:t>Licitación</w:t>
      </w:r>
      <w:bookmarkEnd w:id="37"/>
      <w:bookmarkEnd w:id="38"/>
    </w:p>
    <w:p w14:paraId="75FB40F8" w14:textId="77777777" w:rsidR="002358A5" w:rsidRPr="00E70C2B" w:rsidRDefault="002358A5" w:rsidP="005A6D8F">
      <w:pPr>
        <w:pStyle w:val="Prrafodelista"/>
        <w:ind w:left="720"/>
        <w:rPr>
          <w:rFonts w:cs="Noto Sans"/>
          <w:sz w:val="18"/>
          <w:szCs w:val="18"/>
          <w:lang w:val="es-ES_tradnl" w:eastAsia="ar-SA"/>
        </w:rPr>
      </w:pPr>
      <w:bookmarkStart w:id="39" w:name="_Toc428988938"/>
    </w:p>
    <w:p w14:paraId="42F858EA" w14:textId="77777777" w:rsidR="002358A5" w:rsidRPr="00E70C2B" w:rsidRDefault="002358A5" w:rsidP="009F20E0">
      <w:pPr>
        <w:pStyle w:val="Ttulo3"/>
        <w:rPr>
          <w:rFonts w:cs="Noto Sans"/>
          <w:noProof/>
          <w:lang w:val="es-ES_tradnl"/>
        </w:rPr>
      </w:pPr>
      <w:bookmarkStart w:id="40" w:name="_Toc197515267"/>
      <w:r w:rsidRPr="00E70C2B">
        <w:rPr>
          <w:rFonts w:cs="Noto Sans"/>
          <w:noProof/>
          <w:lang w:val="es-ES_tradnl"/>
        </w:rPr>
        <w:t>2.1 Objeto de la contratación</w:t>
      </w:r>
      <w:bookmarkStart w:id="41" w:name="_Toc428352185"/>
      <w:bookmarkStart w:id="42" w:name="_Toc428352799"/>
      <w:bookmarkStart w:id="43" w:name="_Toc428355191"/>
      <w:bookmarkStart w:id="44" w:name="_Toc428360176"/>
      <w:bookmarkStart w:id="45" w:name="_Toc428378495"/>
      <w:bookmarkEnd w:id="39"/>
      <w:bookmarkEnd w:id="40"/>
    </w:p>
    <w:p w14:paraId="4C77D55C" w14:textId="77777777" w:rsidR="002358A5" w:rsidRPr="00E70C2B" w:rsidRDefault="002358A5" w:rsidP="005A6D8F">
      <w:pPr>
        <w:rPr>
          <w:rFonts w:cs="Noto Sans"/>
          <w:noProof/>
          <w:szCs w:val="18"/>
          <w:lang w:val="es-ES_tradnl"/>
        </w:rPr>
      </w:pPr>
    </w:p>
    <w:p w14:paraId="4BC9B203" w14:textId="77777777" w:rsidR="00111C11" w:rsidRPr="0076627D" w:rsidRDefault="00111C11" w:rsidP="00111C11">
      <w:pPr>
        <w:suppressAutoHyphens/>
        <w:rPr>
          <w:rFonts w:eastAsia="Times New Roman" w:cs="Noto Sans"/>
          <w:noProof/>
          <w:szCs w:val="18"/>
          <w:lang w:eastAsia="ar-SA"/>
        </w:rPr>
      </w:pPr>
      <w:r w:rsidRPr="0076627D">
        <w:rPr>
          <w:rFonts w:eastAsia="Times New Roman" w:cs="Noto Sans"/>
          <w:noProof/>
          <w:szCs w:val="18"/>
          <w:lang w:eastAsia="ar-SA"/>
        </w:rPr>
        <w:t>Se requiere la Adquisición de bienes de consumo para equipo médico para coadyuvar en la oportunidad y calidad de la atención a los pacientes brindada en este Órgano de Operación Administrativa Desconcentrada Estatal Querétaro, se deberá considerar garantía de los insumos y compatibilidad con los equipos médicos solicitados, esto para ofrecer atención médica oportuna a los pacientes que se presenten en las unidades médicas, es de mencionar que no se cuenta con existencia de insumos requeridos en este documento.</w:t>
      </w:r>
    </w:p>
    <w:p w14:paraId="27D9DF04" w14:textId="77777777" w:rsidR="00DD3232" w:rsidRPr="00E70C2B" w:rsidRDefault="00DD3232" w:rsidP="0000218C">
      <w:pPr>
        <w:suppressAutoHyphens/>
        <w:rPr>
          <w:rFonts w:cs="Noto Sans"/>
          <w:bCs/>
          <w:noProof/>
          <w:szCs w:val="18"/>
        </w:rPr>
      </w:pPr>
    </w:p>
    <w:p w14:paraId="138748BE" w14:textId="77777777" w:rsidR="00281BFD" w:rsidRPr="00E70C2B" w:rsidRDefault="00CB59D3" w:rsidP="005A6D8F">
      <w:pPr>
        <w:suppressAutoHyphens/>
        <w:rPr>
          <w:rFonts w:eastAsia="Times New Roman" w:cs="Noto Sans"/>
          <w:szCs w:val="18"/>
          <w:lang w:eastAsia="es-MX"/>
        </w:rPr>
      </w:pPr>
      <w:r w:rsidRPr="00E70C2B">
        <w:rPr>
          <w:rFonts w:eastAsia="Times New Roman" w:cs="Noto Sans"/>
          <w:noProof/>
          <w:szCs w:val="18"/>
          <w:lang w:val="es-ES_tradnl" w:eastAsia="es-MX"/>
        </w:rPr>
        <w:t xml:space="preserve">Las especificaciones, requisitos y cantidades de los bienes a adquirir se encuentran especificadas en </w:t>
      </w:r>
      <w:r w:rsidR="008E45AD" w:rsidRPr="00E70C2B">
        <w:rPr>
          <w:rFonts w:eastAsia="Times New Roman" w:cs="Noto Sans"/>
          <w:noProof/>
          <w:szCs w:val="18"/>
          <w:lang w:val="es-ES_tradnl" w:eastAsia="es-MX"/>
        </w:rPr>
        <w:t>e</w:t>
      </w:r>
      <w:r w:rsidRPr="00E70C2B">
        <w:rPr>
          <w:rFonts w:eastAsia="Times New Roman" w:cs="Noto Sans"/>
          <w:noProof/>
          <w:szCs w:val="18"/>
          <w:lang w:val="es-ES_tradnl" w:eastAsia="es-MX"/>
        </w:rPr>
        <w:t>l</w:t>
      </w:r>
      <w:r w:rsidR="008E45AD" w:rsidRPr="00E70C2B">
        <w:rPr>
          <w:rFonts w:eastAsia="Times New Roman" w:cs="Noto Sans"/>
          <w:noProof/>
          <w:szCs w:val="18"/>
          <w:lang w:val="es-ES_tradnl" w:eastAsia="es-MX"/>
        </w:rPr>
        <w:t xml:space="preserve"> </w:t>
      </w:r>
      <w:r w:rsidRPr="00E70C2B">
        <w:rPr>
          <w:rFonts w:eastAsia="Times New Roman" w:cs="Noto Sans"/>
          <w:b/>
          <w:noProof/>
          <w:szCs w:val="18"/>
          <w:lang w:val="es-ES_tradnl" w:eastAsia="es-MX"/>
        </w:rPr>
        <w:t xml:space="preserve">Anexo </w:t>
      </w:r>
      <w:r w:rsidRPr="00E70C2B">
        <w:rPr>
          <w:rFonts w:eastAsia="Times New Roman" w:cs="Noto Sans"/>
          <w:b/>
          <w:szCs w:val="18"/>
          <w:lang w:eastAsia="es-MX"/>
        </w:rPr>
        <w:t xml:space="preserve">No. 1 “Anexo Técnico” </w:t>
      </w:r>
      <w:r w:rsidRPr="00E70C2B">
        <w:rPr>
          <w:rFonts w:eastAsia="Times New Roman" w:cs="Noto Sans"/>
          <w:szCs w:val="18"/>
          <w:lang w:eastAsia="es-MX"/>
        </w:rPr>
        <w:t>y</w:t>
      </w:r>
      <w:r w:rsidRPr="00E70C2B">
        <w:rPr>
          <w:rFonts w:eastAsia="Times New Roman" w:cs="Noto Sans"/>
          <w:b/>
          <w:szCs w:val="18"/>
          <w:lang w:eastAsia="es-MX"/>
        </w:rPr>
        <w:t xml:space="preserve"> </w:t>
      </w:r>
      <w:r w:rsidR="008E45AD" w:rsidRPr="00E70C2B">
        <w:rPr>
          <w:rFonts w:eastAsia="Times New Roman" w:cs="Noto Sans"/>
          <w:b/>
          <w:szCs w:val="18"/>
          <w:lang w:eastAsia="es-MX"/>
        </w:rPr>
        <w:t xml:space="preserve">Anexo No. </w:t>
      </w:r>
      <w:r w:rsidRPr="00E70C2B">
        <w:rPr>
          <w:rFonts w:eastAsia="Times New Roman" w:cs="Noto Sans"/>
          <w:b/>
          <w:szCs w:val="18"/>
          <w:lang w:eastAsia="es-MX"/>
        </w:rPr>
        <w:t xml:space="preserve">2 “Términos y Condiciones” </w:t>
      </w:r>
      <w:r w:rsidRPr="00E70C2B">
        <w:rPr>
          <w:rFonts w:eastAsia="Times New Roman" w:cs="Noto Sans"/>
          <w:szCs w:val="18"/>
          <w:lang w:eastAsia="es-MX"/>
        </w:rPr>
        <w:t>de la presente Convocatoria.</w:t>
      </w:r>
    </w:p>
    <w:p w14:paraId="47FE63A2" w14:textId="77777777" w:rsidR="00281BFD" w:rsidRPr="00E70C2B" w:rsidRDefault="00281BFD" w:rsidP="005A6D8F">
      <w:pPr>
        <w:suppressAutoHyphens/>
        <w:rPr>
          <w:rFonts w:eastAsia="Times New Roman" w:cs="Noto Sans"/>
          <w:szCs w:val="18"/>
          <w:lang w:eastAsia="es-MX"/>
        </w:rPr>
      </w:pPr>
    </w:p>
    <w:p w14:paraId="05412A0D" w14:textId="2704B618" w:rsidR="002358A5" w:rsidRPr="00E70C2B" w:rsidRDefault="002358A5" w:rsidP="005A6D8F">
      <w:pPr>
        <w:suppressAutoHyphens/>
        <w:rPr>
          <w:rFonts w:eastAsia="Calibri" w:cs="Noto Sans"/>
          <w:szCs w:val="18"/>
        </w:rPr>
      </w:pPr>
      <w:r w:rsidRPr="00E70C2B">
        <w:rPr>
          <w:rFonts w:eastAsia="Calibri" w:cs="Noto Sans"/>
          <w:szCs w:val="18"/>
        </w:rPr>
        <w:t xml:space="preserve">Las condiciones contenidas en la presente Convocatoria del procedimiento de </w:t>
      </w:r>
      <w:r w:rsidR="0068478B" w:rsidRPr="00E70C2B">
        <w:rPr>
          <w:rFonts w:eastAsia="Calibri" w:cs="Noto Sans"/>
          <w:szCs w:val="18"/>
        </w:rPr>
        <w:t>Licitación</w:t>
      </w:r>
      <w:r w:rsidRPr="00E70C2B">
        <w:rPr>
          <w:rFonts w:eastAsia="Calibri" w:cs="Noto Sans"/>
          <w:szCs w:val="18"/>
        </w:rPr>
        <w:t xml:space="preserve"> y en las proposiciones presentadas por los lici</w:t>
      </w:r>
      <w:r w:rsidR="00146488" w:rsidRPr="00E70C2B">
        <w:rPr>
          <w:rFonts w:eastAsia="Calibri" w:cs="Noto Sans"/>
          <w:szCs w:val="18"/>
        </w:rPr>
        <w:t>tantes no podrán ser negociadas, de conformidad con lo prev</w:t>
      </w:r>
      <w:r w:rsidR="00493464" w:rsidRPr="00E70C2B">
        <w:rPr>
          <w:rFonts w:eastAsia="Calibri" w:cs="Noto Sans"/>
          <w:szCs w:val="18"/>
        </w:rPr>
        <w:t>isto en el séptimo párrafo del A</w:t>
      </w:r>
      <w:r w:rsidR="003F707D" w:rsidRPr="00E70C2B">
        <w:rPr>
          <w:rFonts w:eastAsia="Calibri" w:cs="Noto Sans"/>
          <w:szCs w:val="18"/>
        </w:rPr>
        <w:t>rtículo 35</w:t>
      </w:r>
      <w:r w:rsidR="00146488" w:rsidRPr="00E70C2B">
        <w:rPr>
          <w:rFonts w:eastAsia="Calibri" w:cs="Noto Sans"/>
          <w:szCs w:val="18"/>
        </w:rPr>
        <w:t xml:space="preserve"> de la LAASSP.</w:t>
      </w:r>
    </w:p>
    <w:p w14:paraId="2FF6F34A" w14:textId="77777777" w:rsidR="00774ED4" w:rsidRPr="00E70C2B" w:rsidRDefault="00774ED4" w:rsidP="005A6D8F">
      <w:pPr>
        <w:suppressAutoHyphens/>
        <w:rPr>
          <w:rFonts w:eastAsia="Times New Roman" w:cs="Noto Sans"/>
          <w:szCs w:val="18"/>
          <w:lang w:eastAsia="es-MX"/>
        </w:rPr>
      </w:pPr>
    </w:p>
    <w:p w14:paraId="2FE02B0F" w14:textId="77777777" w:rsidR="00856FF0" w:rsidRPr="00E70C2B" w:rsidRDefault="00856FF0" w:rsidP="009F20E0">
      <w:pPr>
        <w:pStyle w:val="Ttulo3"/>
        <w:rPr>
          <w:rFonts w:cs="Noto Sans"/>
          <w:noProof/>
          <w:lang w:val="es-ES_tradnl"/>
        </w:rPr>
      </w:pPr>
      <w:bookmarkStart w:id="46" w:name="_Toc197515268"/>
      <w:bookmarkStart w:id="47" w:name="_Toc367205742"/>
      <w:bookmarkEnd w:id="41"/>
      <w:bookmarkEnd w:id="42"/>
      <w:bookmarkEnd w:id="43"/>
      <w:bookmarkEnd w:id="44"/>
      <w:bookmarkEnd w:id="45"/>
      <w:r w:rsidRPr="00E70C2B">
        <w:rPr>
          <w:rFonts w:cs="Noto Sans"/>
          <w:noProof/>
          <w:lang w:val="es-ES_tradnl"/>
        </w:rPr>
        <w:t>2.2 Agrupación de partidas</w:t>
      </w:r>
      <w:bookmarkEnd w:id="46"/>
    </w:p>
    <w:p w14:paraId="45E0BBBC" w14:textId="77777777" w:rsidR="002358A5" w:rsidRPr="00E70C2B" w:rsidRDefault="002358A5" w:rsidP="005A6D8F">
      <w:pPr>
        <w:tabs>
          <w:tab w:val="left" w:pos="6240"/>
        </w:tabs>
        <w:suppressAutoHyphens/>
        <w:rPr>
          <w:rFonts w:eastAsia="Times New Roman" w:cs="Noto Sans"/>
          <w:noProof/>
          <w:szCs w:val="18"/>
          <w:lang w:val="es-ES_tradnl" w:eastAsia="ar-SA"/>
        </w:rPr>
      </w:pPr>
    </w:p>
    <w:p w14:paraId="21AC378A" w14:textId="4FDC25D5" w:rsidR="00111C11" w:rsidRPr="0076627D" w:rsidRDefault="00111C11" w:rsidP="00111C11">
      <w:pPr>
        <w:suppressAutoHyphens/>
        <w:rPr>
          <w:rFonts w:cs="Noto Sans"/>
          <w:szCs w:val="18"/>
          <w:lang w:eastAsia="ar-SA"/>
        </w:rPr>
      </w:pPr>
      <w:bookmarkStart w:id="48" w:name="_Toc424735321"/>
      <w:bookmarkStart w:id="49" w:name="_Toc428988942"/>
      <w:r w:rsidRPr="0076627D">
        <w:rPr>
          <w:rFonts w:cs="Noto Sans"/>
          <w:szCs w:val="18"/>
          <w:lang w:eastAsia="ar-SA"/>
        </w:rPr>
        <w:t>Si aplica.</w:t>
      </w:r>
      <w:r>
        <w:rPr>
          <w:rFonts w:cs="Noto Sans"/>
          <w:szCs w:val="18"/>
          <w:lang w:eastAsia="ar-SA"/>
        </w:rPr>
        <w:tab/>
      </w:r>
    </w:p>
    <w:p w14:paraId="5D30E7F2" w14:textId="77777777" w:rsidR="002358A5" w:rsidRPr="00E70C2B" w:rsidRDefault="002358A5" w:rsidP="005A6D8F">
      <w:pPr>
        <w:tabs>
          <w:tab w:val="left" w:pos="6240"/>
        </w:tabs>
        <w:suppressAutoHyphens/>
        <w:rPr>
          <w:rFonts w:eastAsia="Times New Roman" w:cs="Noto Sans"/>
          <w:b/>
          <w:bCs/>
          <w:noProof/>
          <w:szCs w:val="18"/>
          <w:lang w:val="es-ES_tradnl" w:eastAsia="ar-SA"/>
        </w:rPr>
      </w:pPr>
    </w:p>
    <w:p w14:paraId="383F0E60" w14:textId="77777777" w:rsidR="007C510D" w:rsidRPr="00E70C2B" w:rsidRDefault="007C510D" w:rsidP="009F20E0">
      <w:pPr>
        <w:pStyle w:val="Ttulo3"/>
        <w:rPr>
          <w:rFonts w:cs="Noto Sans"/>
          <w:noProof/>
          <w:lang w:val="es-ES_tradnl"/>
        </w:rPr>
      </w:pPr>
      <w:bookmarkStart w:id="50" w:name="_Toc197515269"/>
      <w:r w:rsidRPr="00E70C2B">
        <w:rPr>
          <w:rFonts w:cs="Noto Sans"/>
          <w:noProof/>
          <w:lang w:val="es-ES_tradnl"/>
        </w:rPr>
        <w:t>2.3 Precios Máximos de Referencia</w:t>
      </w:r>
      <w:bookmarkEnd w:id="50"/>
    </w:p>
    <w:p w14:paraId="66173C15" w14:textId="77777777" w:rsidR="00FF439C" w:rsidRPr="00E70C2B" w:rsidRDefault="00FF439C" w:rsidP="005A6D8F">
      <w:pPr>
        <w:tabs>
          <w:tab w:val="left" w:pos="6240"/>
        </w:tabs>
        <w:suppressAutoHyphens/>
        <w:rPr>
          <w:rFonts w:eastAsia="Times New Roman" w:cs="Noto Sans"/>
          <w:b/>
          <w:bCs/>
          <w:noProof/>
          <w:szCs w:val="18"/>
          <w:lang w:val="es-ES_tradnl" w:eastAsia="ar-SA"/>
        </w:rPr>
      </w:pPr>
    </w:p>
    <w:p w14:paraId="2468EF36" w14:textId="77777777" w:rsidR="00AC3145" w:rsidRPr="00E70C2B" w:rsidRDefault="00B2599C" w:rsidP="005A6D8F">
      <w:pPr>
        <w:tabs>
          <w:tab w:val="left" w:pos="6240"/>
        </w:tabs>
        <w:suppressAutoHyphens/>
        <w:rPr>
          <w:rFonts w:eastAsia="Times New Roman" w:cs="Noto Sans"/>
          <w:bCs/>
          <w:noProof/>
          <w:szCs w:val="18"/>
          <w:lang w:val="es-ES_tradnl" w:eastAsia="ar-SA"/>
        </w:rPr>
      </w:pPr>
      <w:r w:rsidRPr="00E70C2B">
        <w:rPr>
          <w:rFonts w:eastAsia="Times New Roman" w:cs="Noto Sans"/>
          <w:bCs/>
          <w:noProof/>
          <w:szCs w:val="18"/>
          <w:lang w:val="es-ES_tradnl" w:eastAsia="ar-SA"/>
        </w:rPr>
        <w:t xml:space="preserve">Para este procedimiento de compra </w:t>
      </w:r>
      <w:r w:rsidR="002F57DC" w:rsidRPr="00E70C2B">
        <w:rPr>
          <w:rFonts w:eastAsia="Times New Roman" w:cs="Noto Sans"/>
          <w:bCs/>
          <w:noProof/>
          <w:szCs w:val="18"/>
          <w:lang w:val="es-ES_tradnl" w:eastAsia="ar-SA"/>
        </w:rPr>
        <w:t xml:space="preserve">NO APLICA </w:t>
      </w:r>
      <w:r w:rsidRPr="00E70C2B">
        <w:rPr>
          <w:rFonts w:eastAsia="Times New Roman" w:cs="Noto Sans"/>
          <w:bCs/>
          <w:noProof/>
          <w:szCs w:val="18"/>
          <w:lang w:val="es-ES_tradnl" w:eastAsia="ar-SA"/>
        </w:rPr>
        <w:t>l</w:t>
      </w:r>
      <w:r w:rsidR="00AC3145" w:rsidRPr="00E70C2B">
        <w:rPr>
          <w:rFonts w:eastAsia="Times New Roman" w:cs="Noto Sans"/>
          <w:bCs/>
          <w:noProof/>
          <w:szCs w:val="18"/>
          <w:lang w:val="es-ES_tradnl" w:eastAsia="ar-SA"/>
        </w:rPr>
        <w:t>os Precios Máximos de Referencia (PMR)</w:t>
      </w:r>
      <w:r w:rsidR="00E02600" w:rsidRPr="00E70C2B">
        <w:rPr>
          <w:rFonts w:eastAsia="Times New Roman" w:cs="Noto Sans"/>
          <w:bCs/>
          <w:noProof/>
          <w:szCs w:val="18"/>
          <w:lang w:val="es-ES_tradnl" w:eastAsia="ar-SA"/>
        </w:rPr>
        <w:t>.</w:t>
      </w:r>
      <w:r w:rsidR="009A465F" w:rsidRPr="00E70C2B">
        <w:rPr>
          <w:rFonts w:eastAsia="Times New Roman" w:cs="Noto Sans"/>
          <w:bCs/>
          <w:noProof/>
          <w:szCs w:val="18"/>
          <w:lang w:val="es-ES_tradnl" w:eastAsia="ar-SA"/>
        </w:rPr>
        <w:t xml:space="preserve"> </w:t>
      </w:r>
    </w:p>
    <w:p w14:paraId="68ADAE93" w14:textId="77777777" w:rsidR="00920962" w:rsidRPr="00E70C2B" w:rsidRDefault="00920962" w:rsidP="005A6D8F">
      <w:pPr>
        <w:tabs>
          <w:tab w:val="left" w:pos="6240"/>
        </w:tabs>
        <w:suppressAutoHyphens/>
        <w:rPr>
          <w:rFonts w:cs="Noto Sans"/>
          <w:szCs w:val="18"/>
        </w:rPr>
      </w:pPr>
    </w:p>
    <w:p w14:paraId="6A0F33F0" w14:textId="77777777" w:rsidR="00737240" w:rsidRPr="00E70C2B" w:rsidRDefault="002358A5" w:rsidP="009F20E0">
      <w:pPr>
        <w:pStyle w:val="Ttulo3"/>
        <w:rPr>
          <w:rFonts w:cs="Noto Sans"/>
          <w:noProof/>
          <w:lang w:val="es-ES_tradnl"/>
        </w:rPr>
      </w:pPr>
      <w:bookmarkStart w:id="51" w:name="_Toc197515270"/>
      <w:r w:rsidRPr="00E70C2B">
        <w:rPr>
          <w:rFonts w:cs="Noto Sans"/>
          <w:noProof/>
          <w:lang w:val="es-ES_tradnl"/>
        </w:rPr>
        <w:t>2.</w:t>
      </w:r>
      <w:r w:rsidR="007C510D" w:rsidRPr="00E70C2B">
        <w:rPr>
          <w:rFonts w:cs="Noto Sans"/>
          <w:noProof/>
          <w:lang w:val="es-ES_tradnl"/>
        </w:rPr>
        <w:t>4</w:t>
      </w:r>
      <w:r w:rsidRPr="00E70C2B">
        <w:rPr>
          <w:rFonts w:cs="Noto Sans"/>
          <w:noProof/>
          <w:lang w:val="es-ES_tradnl"/>
        </w:rPr>
        <w:t xml:space="preserve"> Normas Oficiales Mexicanas, Normas Mexicanas, Internacionales, Referencia o Especificaciones</w:t>
      </w:r>
      <w:bookmarkEnd w:id="48"/>
      <w:bookmarkEnd w:id="49"/>
      <w:bookmarkEnd w:id="51"/>
    </w:p>
    <w:p w14:paraId="644865A9" w14:textId="77777777" w:rsidR="00737240" w:rsidRPr="00E70C2B" w:rsidRDefault="00737240" w:rsidP="005A6D8F">
      <w:pPr>
        <w:tabs>
          <w:tab w:val="left" w:pos="6240"/>
        </w:tabs>
        <w:suppressAutoHyphens/>
        <w:rPr>
          <w:rFonts w:eastAsia="Times New Roman" w:cs="Noto Sans"/>
          <w:noProof/>
          <w:szCs w:val="18"/>
          <w:lang w:val="es-ES_tradnl" w:eastAsia="ar-SA"/>
        </w:rPr>
      </w:pPr>
    </w:p>
    <w:p w14:paraId="4870FEAD" w14:textId="77777777" w:rsidR="0003530D" w:rsidRPr="00E70C2B" w:rsidRDefault="00545AF9" w:rsidP="005A6D8F">
      <w:pPr>
        <w:tabs>
          <w:tab w:val="left" w:pos="6240"/>
        </w:tabs>
        <w:suppressAutoHyphens/>
        <w:rPr>
          <w:rFonts w:eastAsia="Times New Roman" w:cs="Noto Sans"/>
          <w:noProof/>
          <w:szCs w:val="18"/>
          <w:lang w:eastAsia="ar-SA"/>
        </w:rPr>
      </w:pPr>
      <w:r w:rsidRPr="00E70C2B">
        <w:rPr>
          <w:rFonts w:eastAsia="Times New Roman" w:cs="Noto Sans"/>
          <w:noProof/>
          <w:szCs w:val="18"/>
          <w:lang w:eastAsia="ar-SA"/>
        </w:rPr>
        <w:t>El</w:t>
      </w:r>
      <w:r w:rsidR="006635D7" w:rsidRPr="00E70C2B">
        <w:rPr>
          <w:rFonts w:eastAsia="Times New Roman" w:cs="Noto Sans"/>
          <w:noProof/>
          <w:szCs w:val="18"/>
          <w:lang w:eastAsia="ar-SA"/>
        </w:rPr>
        <w:t xml:space="preserve"> licitante deberá </w:t>
      </w:r>
      <w:r w:rsidR="00CD3313" w:rsidRPr="00E70C2B">
        <w:rPr>
          <w:rFonts w:eastAsia="Times New Roman" w:cs="Noto Sans"/>
          <w:noProof/>
          <w:szCs w:val="18"/>
          <w:lang w:eastAsia="ar-SA"/>
        </w:rPr>
        <w:t xml:space="preserve">acreditar el cumplimiento de </w:t>
      </w:r>
      <w:r w:rsidR="006635D7" w:rsidRPr="00E70C2B">
        <w:rPr>
          <w:rFonts w:eastAsia="Times New Roman" w:cs="Noto Sans"/>
          <w:noProof/>
          <w:szCs w:val="18"/>
          <w:lang w:eastAsia="ar-SA"/>
        </w:rPr>
        <w:t>l</w:t>
      </w:r>
      <w:r w:rsidRPr="00E70C2B">
        <w:rPr>
          <w:rFonts w:eastAsia="Times New Roman" w:cs="Noto Sans"/>
          <w:noProof/>
          <w:szCs w:val="18"/>
          <w:lang w:eastAsia="ar-SA"/>
        </w:rPr>
        <w:t>o</w:t>
      </w:r>
      <w:r w:rsidR="007513A0" w:rsidRPr="00E70C2B">
        <w:rPr>
          <w:rFonts w:eastAsia="Times New Roman" w:cs="Noto Sans"/>
          <w:noProof/>
          <w:szCs w:val="18"/>
          <w:lang w:eastAsia="ar-SA"/>
        </w:rPr>
        <w:t xml:space="preserve">s requisitos </w:t>
      </w:r>
      <w:r w:rsidRPr="00E70C2B">
        <w:rPr>
          <w:rFonts w:eastAsia="Times New Roman" w:cs="Noto Sans"/>
          <w:noProof/>
          <w:szCs w:val="18"/>
          <w:lang w:eastAsia="ar-SA"/>
        </w:rPr>
        <w:t>soli</w:t>
      </w:r>
      <w:r w:rsidR="00E135E0" w:rsidRPr="00E70C2B">
        <w:rPr>
          <w:rFonts w:eastAsia="Times New Roman" w:cs="Noto Sans"/>
          <w:noProof/>
          <w:szCs w:val="18"/>
          <w:lang w:eastAsia="ar-SA"/>
        </w:rPr>
        <w:t>ci</w:t>
      </w:r>
      <w:r w:rsidRPr="00E70C2B">
        <w:rPr>
          <w:rFonts w:eastAsia="Times New Roman" w:cs="Noto Sans"/>
          <w:noProof/>
          <w:szCs w:val="18"/>
          <w:lang w:eastAsia="ar-SA"/>
        </w:rPr>
        <w:t>tado</w:t>
      </w:r>
      <w:r w:rsidR="007513A0" w:rsidRPr="00E70C2B">
        <w:rPr>
          <w:rFonts w:eastAsia="Times New Roman" w:cs="Noto Sans"/>
          <w:noProof/>
          <w:szCs w:val="18"/>
          <w:lang w:eastAsia="ar-SA"/>
        </w:rPr>
        <w:t>s</w:t>
      </w:r>
      <w:r w:rsidRPr="00E70C2B">
        <w:rPr>
          <w:rFonts w:eastAsia="Times New Roman" w:cs="Noto Sans"/>
          <w:noProof/>
          <w:szCs w:val="18"/>
          <w:lang w:eastAsia="ar-SA"/>
        </w:rPr>
        <w:t xml:space="preserve"> en </w:t>
      </w:r>
      <w:r w:rsidR="002F57DC" w:rsidRPr="00E70C2B">
        <w:rPr>
          <w:rFonts w:eastAsia="Times New Roman" w:cs="Noto Sans"/>
          <w:noProof/>
          <w:szCs w:val="18"/>
          <w:lang w:eastAsia="ar-SA"/>
        </w:rPr>
        <w:t>e</w:t>
      </w:r>
      <w:r w:rsidR="0063321D" w:rsidRPr="00E70C2B">
        <w:rPr>
          <w:rFonts w:eastAsia="Times New Roman" w:cs="Noto Sans"/>
          <w:noProof/>
          <w:szCs w:val="18"/>
          <w:lang w:eastAsia="ar-SA"/>
        </w:rPr>
        <w:t>l</w:t>
      </w:r>
      <w:r w:rsidRPr="00E70C2B">
        <w:rPr>
          <w:rFonts w:eastAsia="Times New Roman" w:cs="Noto Sans"/>
          <w:noProof/>
          <w:szCs w:val="18"/>
          <w:lang w:eastAsia="ar-SA"/>
        </w:rPr>
        <w:t xml:space="preserve"> </w:t>
      </w:r>
      <w:r w:rsidR="006635D7" w:rsidRPr="00E70C2B">
        <w:rPr>
          <w:rFonts w:cs="Noto Sans"/>
          <w:b/>
          <w:noProof/>
          <w:szCs w:val="18"/>
          <w:lang w:val="es-ES_tradnl"/>
        </w:rPr>
        <w:t>Anexo No. 1</w:t>
      </w:r>
      <w:r w:rsidR="0031757B" w:rsidRPr="00E70C2B">
        <w:rPr>
          <w:rFonts w:cs="Noto Sans"/>
          <w:b/>
          <w:noProof/>
          <w:szCs w:val="18"/>
          <w:lang w:val="es-ES_tradnl"/>
        </w:rPr>
        <w:t xml:space="preserve"> “Anexo Técnico”</w:t>
      </w:r>
      <w:r w:rsidR="0027679A" w:rsidRPr="00E70C2B">
        <w:rPr>
          <w:rFonts w:cs="Noto Sans"/>
        </w:rPr>
        <w:t xml:space="preserve"> </w:t>
      </w:r>
      <w:r w:rsidR="0027679A" w:rsidRPr="00E70C2B">
        <w:rPr>
          <w:rFonts w:cs="Noto Sans"/>
          <w:b/>
          <w:noProof/>
          <w:szCs w:val="18"/>
          <w:lang w:val="es-ES_tradnl"/>
        </w:rPr>
        <w:t>y Anexo No. 2 “Términos y Condiciones”</w:t>
      </w:r>
      <w:r w:rsidR="0031757B" w:rsidRPr="00E70C2B">
        <w:rPr>
          <w:rFonts w:cs="Noto Sans"/>
          <w:b/>
          <w:noProof/>
          <w:szCs w:val="18"/>
          <w:lang w:val="es-ES_tradnl"/>
        </w:rPr>
        <w:t xml:space="preserve">; </w:t>
      </w:r>
      <w:r w:rsidR="0031757B" w:rsidRPr="00E70C2B">
        <w:rPr>
          <w:rFonts w:cs="Noto Sans"/>
          <w:noProof/>
          <w:szCs w:val="18"/>
          <w:lang w:val="es-ES_tradnl"/>
        </w:rPr>
        <w:t xml:space="preserve">asimismo, para todas las partidas, los licitantes deberán </w:t>
      </w:r>
      <w:r w:rsidR="002F57DC" w:rsidRPr="00E70C2B">
        <w:rPr>
          <w:rFonts w:cs="Noto Sans"/>
          <w:noProof/>
          <w:szCs w:val="18"/>
          <w:lang w:val="es-ES_tradnl"/>
        </w:rPr>
        <w:t xml:space="preserve">acreditar que </w:t>
      </w:r>
      <w:r w:rsidR="00093ED2" w:rsidRPr="00E70C2B">
        <w:rPr>
          <w:rFonts w:cs="Noto Sans"/>
          <w:noProof/>
          <w:szCs w:val="18"/>
          <w:lang w:val="es-ES_tradnl"/>
        </w:rPr>
        <w:t xml:space="preserve">el </w:t>
      </w:r>
      <w:r w:rsidR="00A94630" w:rsidRPr="00E70C2B">
        <w:rPr>
          <w:rFonts w:cs="Noto Sans"/>
          <w:noProof/>
          <w:szCs w:val="18"/>
          <w:lang w:val="es-ES_tradnl"/>
        </w:rPr>
        <w:t>bien ofertado</w:t>
      </w:r>
      <w:r w:rsidR="00093ED2" w:rsidRPr="00E70C2B">
        <w:rPr>
          <w:rFonts w:cs="Noto Sans"/>
          <w:noProof/>
          <w:szCs w:val="18"/>
          <w:lang w:val="es-ES_tradnl"/>
        </w:rPr>
        <w:t xml:space="preserve"> c</w:t>
      </w:r>
      <w:r w:rsidR="0031757B" w:rsidRPr="00E70C2B">
        <w:rPr>
          <w:rFonts w:cs="Noto Sans"/>
          <w:noProof/>
          <w:szCs w:val="18"/>
          <w:lang w:val="es-ES_tradnl"/>
        </w:rPr>
        <w:t xml:space="preserve">umple </w:t>
      </w:r>
      <w:r w:rsidR="00ED339E" w:rsidRPr="00E70C2B">
        <w:rPr>
          <w:rFonts w:cs="Noto Sans"/>
          <w:noProof/>
          <w:szCs w:val="18"/>
          <w:lang w:val="es-ES_tradnl"/>
        </w:rPr>
        <w:t xml:space="preserve">con las especificaciones técnicas descritas en </w:t>
      </w:r>
      <w:r w:rsidR="00093ED2" w:rsidRPr="00E70C2B">
        <w:rPr>
          <w:rFonts w:cs="Noto Sans"/>
          <w:noProof/>
          <w:szCs w:val="18"/>
          <w:lang w:val="es-ES_tradnl"/>
        </w:rPr>
        <w:t>la</w:t>
      </w:r>
      <w:r w:rsidR="006635D7" w:rsidRPr="00E70C2B">
        <w:rPr>
          <w:rFonts w:eastAsia="Times New Roman" w:cs="Noto Sans"/>
          <w:noProof/>
          <w:szCs w:val="18"/>
          <w:lang w:eastAsia="ar-SA"/>
        </w:rPr>
        <w:t xml:space="preserve"> </w:t>
      </w:r>
      <w:r w:rsidR="00AF407E" w:rsidRPr="00E70C2B">
        <w:rPr>
          <w:rFonts w:eastAsia="Times New Roman" w:cs="Noto Sans"/>
          <w:noProof/>
          <w:szCs w:val="18"/>
          <w:lang w:eastAsia="ar-SA"/>
        </w:rPr>
        <w:t xml:space="preserve">presente </w:t>
      </w:r>
      <w:r w:rsidR="0031757B" w:rsidRPr="00E70C2B">
        <w:rPr>
          <w:rFonts w:eastAsia="Times New Roman" w:cs="Noto Sans"/>
          <w:noProof/>
          <w:szCs w:val="18"/>
          <w:lang w:eastAsia="ar-SA"/>
        </w:rPr>
        <w:t xml:space="preserve">Convocatoria, de conformidad con lo </w:t>
      </w:r>
      <w:r w:rsidR="000A5AFD" w:rsidRPr="00E70C2B">
        <w:rPr>
          <w:rFonts w:eastAsia="Times New Roman" w:cs="Noto Sans"/>
          <w:noProof/>
          <w:szCs w:val="18"/>
          <w:lang w:eastAsia="ar-SA"/>
        </w:rPr>
        <w:t>previsto</w:t>
      </w:r>
      <w:r w:rsidR="00493464" w:rsidRPr="00E70C2B">
        <w:rPr>
          <w:rFonts w:eastAsia="Times New Roman" w:cs="Noto Sans"/>
          <w:noProof/>
          <w:szCs w:val="18"/>
          <w:lang w:eastAsia="ar-SA"/>
        </w:rPr>
        <w:t xml:space="preserve"> en el A</w:t>
      </w:r>
      <w:r w:rsidR="0031757B" w:rsidRPr="00E70C2B">
        <w:rPr>
          <w:rFonts w:eastAsia="Times New Roman" w:cs="Noto Sans"/>
          <w:noProof/>
          <w:szCs w:val="18"/>
          <w:lang w:eastAsia="ar-SA"/>
        </w:rPr>
        <w:t>rtículo 31 del RLAASSP.</w:t>
      </w:r>
      <w:bookmarkStart w:id="52" w:name="_Toc428988944"/>
    </w:p>
    <w:p w14:paraId="31E71D79" w14:textId="77777777" w:rsidR="0003530D" w:rsidRPr="00E70C2B" w:rsidRDefault="0003530D" w:rsidP="005A6D8F">
      <w:pPr>
        <w:rPr>
          <w:rFonts w:eastAsia="Times New Roman" w:cs="Noto Sans"/>
          <w:b/>
          <w:noProof/>
          <w:szCs w:val="18"/>
          <w:lang w:val="es-ES_tradnl" w:eastAsia="ar-SA"/>
        </w:rPr>
      </w:pPr>
    </w:p>
    <w:p w14:paraId="0A6270A5" w14:textId="77777777" w:rsidR="00BC1E35" w:rsidRPr="00E70C2B" w:rsidRDefault="00D70A06" w:rsidP="009F20E0">
      <w:pPr>
        <w:pStyle w:val="Ttulo3"/>
        <w:rPr>
          <w:rFonts w:cs="Noto Sans"/>
          <w:noProof/>
          <w:lang w:val="es-ES_tradnl"/>
        </w:rPr>
      </w:pPr>
      <w:bookmarkStart w:id="53" w:name="_Toc197515271"/>
      <w:r w:rsidRPr="00E70C2B">
        <w:rPr>
          <w:rFonts w:cs="Noto Sans"/>
          <w:noProof/>
          <w:lang w:val="es-ES_tradnl"/>
        </w:rPr>
        <w:t>2.</w:t>
      </w:r>
      <w:r w:rsidR="007C510D" w:rsidRPr="00E70C2B">
        <w:rPr>
          <w:rFonts w:cs="Noto Sans"/>
          <w:noProof/>
          <w:lang w:val="es-ES_tradnl"/>
        </w:rPr>
        <w:t>5</w:t>
      </w:r>
      <w:r w:rsidRPr="00E70C2B">
        <w:rPr>
          <w:rFonts w:cs="Noto Sans"/>
          <w:noProof/>
          <w:lang w:val="es-ES_tradnl"/>
        </w:rPr>
        <w:t xml:space="preserve"> </w:t>
      </w:r>
      <w:r w:rsidR="00A90DD2" w:rsidRPr="00E70C2B">
        <w:rPr>
          <w:rFonts w:cs="Noto Sans"/>
          <w:noProof/>
          <w:lang w:val="es-ES_tradnl"/>
        </w:rPr>
        <w:t>Pruebas que permitan verificar el cumplimiento de las especificaciones de</w:t>
      </w:r>
      <w:r w:rsidR="00C43969" w:rsidRPr="00E70C2B">
        <w:rPr>
          <w:rFonts w:cs="Noto Sans"/>
          <w:noProof/>
          <w:lang w:val="es-ES_tradnl"/>
        </w:rPr>
        <w:t>l servicio.</w:t>
      </w:r>
      <w:bookmarkEnd w:id="53"/>
      <w:r w:rsidR="00C43969" w:rsidRPr="00E70C2B">
        <w:rPr>
          <w:rFonts w:cs="Noto Sans"/>
          <w:noProof/>
          <w:lang w:val="es-ES_tradnl"/>
        </w:rPr>
        <w:t xml:space="preserve"> </w:t>
      </w:r>
    </w:p>
    <w:p w14:paraId="7D881A91" w14:textId="77777777" w:rsidR="00CE4D53" w:rsidRPr="00E70C2B" w:rsidRDefault="00CE4D53" w:rsidP="005A6D8F">
      <w:pPr>
        <w:rPr>
          <w:rFonts w:eastAsia="Times New Roman" w:cs="Noto Sans"/>
          <w:b/>
          <w:noProof/>
          <w:szCs w:val="18"/>
          <w:lang w:val="es-ES_tradnl" w:eastAsia="ar-SA"/>
        </w:rPr>
      </w:pPr>
    </w:p>
    <w:p w14:paraId="69702875" w14:textId="6FEE1F1E" w:rsidR="007513A0" w:rsidRPr="00E70C2B" w:rsidRDefault="00A34281" w:rsidP="005A6D8F">
      <w:pPr>
        <w:rPr>
          <w:rFonts w:eastAsia="Times New Roman" w:cs="Noto Sans"/>
          <w:noProof/>
          <w:szCs w:val="18"/>
          <w:lang w:val="es-ES_tradnl" w:eastAsia="ar-SA"/>
        </w:rPr>
      </w:pPr>
      <w:r w:rsidRPr="00E70C2B">
        <w:rPr>
          <w:rFonts w:eastAsia="Times New Roman" w:cs="Noto Sans"/>
          <w:noProof/>
          <w:szCs w:val="18"/>
          <w:lang w:val="es-ES_tradnl" w:eastAsia="ar-SA"/>
        </w:rPr>
        <w:t xml:space="preserve">Para </w:t>
      </w:r>
      <w:r w:rsidR="001D36FD" w:rsidRPr="00E70C2B">
        <w:rPr>
          <w:rFonts w:eastAsia="Times New Roman" w:cs="Noto Sans"/>
          <w:noProof/>
          <w:szCs w:val="18"/>
          <w:lang w:val="es-ES_tradnl" w:eastAsia="ar-SA"/>
        </w:rPr>
        <w:t>el presente procedimiento</w:t>
      </w:r>
      <w:r w:rsidRPr="00E70C2B">
        <w:rPr>
          <w:rFonts w:eastAsia="Times New Roman" w:cs="Noto Sans"/>
          <w:noProof/>
          <w:szCs w:val="18"/>
          <w:lang w:val="es-ES_tradnl" w:eastAsia="ar-SA"/>
        </w:rPr>
        <w:t xml:space="preserve"> de contratación, </w:t>
      </w:r>
      <w:r w:rsidR="001D36FD" w:rsidRPr="00E70C2B">
        <w:rPr>
          <w:rFonts w:eastAsia="Times New Roman" w:cs="Noto Sans"/>
          <w:noProof/>
          <w:szCs w:val="18"/>
          <w:lang w:val="es-ES_tradnl" w:eastAsia="ar-SA"/>
        </w:rPr>
        <w:t>n</w:t>
      </w:r>
      <w:r w:rsidR="00894630" w:rsidRPr="00E70C2B">
        <w:rPr>
          <w:rFonts w:eastAsia="Times New Roman" w:cs="Noto Sans"/>
          <w:noProof/>
          <w:szCs w:val="18"/>
          <w:lang w:val="es-ES_tradnl" w:eastAsia="ar-SA"/>
        </w:rPr>
        <w:t>o aplica</w:t>
      </w:r>
      <w:r w:rsidR="001D36FD" w:rsidRPr="00E70C2B">
        <w:rPr>
          <w:rFonts w:eastAsia="Times New Roman" w:cs="Noto Sans"/>
          <w:noProof/>
          <w:szCs w:val="18"/>
          <w:lang w:val="es-ES_tradnl" w:eastAsia="ar-SA"/>
        </w:rPr>
        <w:t>rá</w:t>
      </w:r>
      <w:r w:rsidR="00894630" w:rsidRPr="00E70C2B">
        <w:rPr>
          <w:rFonts w:eastAsia="Times New Roman" w:cs="Noto Sans"/>
          <w:noProof/>
          <w:szCs w:val="18"/>
          <w:lang w:val="es-ES_tradnl" w:eastAsia="ar-SA"/>
        </w:rPr>
        <w:t xml:space="preserve"> la realización de pruebas señaladas en la fracción X</w:t>
      </w:r>
      <w:r w:rsidR="00ED57D7" w:rsidRPr="00E70C2B">
        <w:rPr>
          <w:rFonts w:eastAsia="Times New Roman" w:cs="Noto Sans"/>
          <w:noProof/>
          <w:szCs w:val="18"/>
          <w:lang w:val="es-ES_tradnl" w:eastAsia="ar-SA"/>
        </w:rPr>
        <w:t>II</w:t>
      </w:r>
      <w:r w:rsidR="00894630" w:rsidRPr="00E70C2B">
        <w:rPr>
          <w:rFonts w:eastAsia="Times New Roman" w:cs="Noto Sans"/>
          <w:noProof/>
          <w:szCs w:val="18"/>
          <w:lang w:val="es-ES_tradnl" w:eastAsia="ar-SA"/>
        </w:rPr>
        <w:t xml:space="preserve"> del artículo </w:t>
      </w:r>
      <w:r w:rsidR="00ED57D7" w:rsidRPr="00E70C2B">
        <w:rPr>
          <w:rFonts w:eastAsia="Times New Roman" w:cs="Noto Sans"/>
          <w:noProof/>
          <w:szCs w:val="18"/>
          <w:lang w:val="es-ES_tradnl" w:eastAsia="ar-SA"/>
        </w:rPr>
        <w:t>40</w:t>
      </w:r>
      <w:r w:rsidR="00894630" w:rsidRPr="00E70C2B">
        <w:rPr>
          <w:rFonts w:eastAsia="Times New Roman" w:cs="Noto Sans"/>
          <w:noProof/>
          <w:szCs w:val="18"/>
          <w:lang w:val="es-ES_tradnl" w:eastAsia="ar-SA"/>
        </w:rPr>
        <w:t xml:space="preserve"> de la LAASSP.</w:t>
      </w:r>
    </w:p>
    <w:p w14:paraId="0ECCED0B" w14:textId="77777777" w:rsidR="00D5229A" w:rsidRPr="00E70C2B" w:rsidRDefault="00D5229A" w:rsidP="005A6D8F">
      <w:pPr>
        <w:rPr>
          <w:rFonts w:eastAsia="Times New Roman" w:cs="Noto Sans"/>
          <w:noProof/>
          <w:szCs w:val="18"/>
          <w:lang w:val="es-ES_tradnl" w:eastAsia="ar-SA"/>
        </w:rPr>
      </w:pPr>
    </w:p>
    <w:p w14:paraId="66AE7EFC" w14:textId="77777777" w:rsidR="00D5229A" w:rsidRPr="00E70C2B" w:rsidRDefault="00D5229A" w:rsidP="00AB78BA">
      <w:pPr>
        <w:pStyle w:val="Ttulo3"/>
        <w:rPr>
          <w:rFonts w:cs="Noto Sans"/>
          <w:noProof/>
          <w:lang w:val="es-ES_tradnl"/>
        </w:rPr>
      </w:pPr>
      <w:r w:rsidRPr="00E70C2B">
        <w:rPr>
          <w:rFonts w:cs="Noto Sans"/>
          <w:noProof/>
          <w:lang w:val="es-ES_tradnl"/>
        </w:rPr>
        <w:t xml:space="preserve">2.5.1 </w:t>
      </w:r>
      <w:r w:rsidR="00D53043" w:rsidRPr="00E70C2B">
        <w:rPr>
          <w:rFonts w:cs="Noto Sans"/>
          <w:noProof/>
          <w:lang w:val="es-ES_tradnl"/>
        </w:rPr>
        <w:t>Visita a las Instalaciones Institucionales por parte de los licitantes</w:t>
      </w:r>
    </w:p>
    <w:p w14:paraId="4F4A6808" w14:textId="77777777" w:rsidR="005118FE" w:rsidRPr="00E70C2B" w:rsidRDefault="00D5229A" w:rsidP="009D6365">
      <w:pPr>
        <w:rPr>
          <w:rFonts w:eastAsia="Times New Roman" w:cs="Noto Sans"/>
          <w:noProof/>
          <w:szCs w:val="18"/>
          <w:lang w:val="es-ES_tradnl" w:eastAsia="ar-SA"/>
        </w:rPr>
      </w:pPr>
      <w:r w:rsidRPr="00E70C2B">
        <w:rPr>
          <w:rFonts w:eastAsia="Times New Roman" w:cs="Noto Sans"/>
          <w:noProof/>
          <w:szCs w:val="18"/>
          <w:lang w:val="es-ES_tradnl" w:eastAsia="ar-SA"/>
        </w:rPr>
        <w:t>Para el present</w:t>
      </w:r>
      <w:r w:rsidR="00497532" w:rsidRPr="00E70C2B">
        <w:rPr>
          <w:rFonts w:eastAsia="Times New Roman" w:cs="Noto Sans"/>
          <w:noProof/>
          <w:szCs w:val="18"/>
          <w:lang w:val="es-ES_tradnl" w:eastAsia="ar-SA"/>
        </w:rPr>
        <w:t>e</w:t>
      </w:r>
      <w:r w:rsidR="00D53043" w:rsidRPr="00E70C2B">
        <w:rPr>
          <w:rFonts w:eastAsia="Times New Roman" w:cs="Noto Sans"/>
          <w:noProof/>
          <w:szCs w:val="18"/>
          <w:lang w:val="es-ES_tradnl" w:eastAsia="ar-SA"/>
        </w:rPr>
        <w:t xml:space="preserve"> procedimiento</w:t>
      </w:r>
      <w:r w:rsidR="009D6365" w:rsidRPr="00E70C2B">
        <w:rPr>
          <w:rFonts w:eastAsia="Times New Roman" w:cs="Noto Sans"/>
          <w:noProof/>
          <w:szCs w:val="18"/>
          <w:lang w:val="es-ES_tradnl" w:eastAsia="ar-SA"/>
        </w:rPr>
        <w:t xml:space="preserve"> NO se realizará</w:t>
      </w:r>
      <w:r w:rsidR="00D53043" w:rsidRPr="00E70C2B">
        <w:rPr>
          <w:rFonts w:eastAsia="Times New Roman" w:cs="Noto Sans"/>
          <w:noProof/>
          <w:szCs w:val="18"/>
          <w:lang w:val="es-ES_tradnl" w:eastAsia="ar-SA"/>
        </w:rPr>
        <w:t xml:space="preserve"> visita a las instalaciones instituciona</w:t>
      </w:r>
      <w:r w:rsidR="005118FE" w:rsidRPr="00E70C2B">
        <w:rPr>
          <w:rFonts w:eastAsia="Times New Roman" w:cs="Noto Sans"/>
          <w:noProof/>
          <w:szCs w:val="18"/>
          <w:lang w:val="es-ES_tradnl" w:eastAsia="ar-SA"/>
        </w:rPr>
        <w:t>les por parte de los licitantes.</w:t>
      </w:r>
    </w:p>
    <w:p w14:paraId="7485D69E" w14:textId="77777777" w:rsidR="005118FE" w:rsidRPr="00E70C2B" w:rsidRDefault="005118FE" w:rsidP="009D6365">
      <w:pPr>
        <w:rPr>
          <w:rFonts w:eastAsia="Times New Roman" w:cs="Noto Sans"/>
          <w:noProof/>
          <w:szCs w:val="18"/>
          <w:lang w:val="es-ES_tradnl" w:eastAsia="ar-SA"/>
        </w:rPr>
      </w:pPr>
    </w:p>
    <w:p w14:paraId="4D8751D3" w14:textId="77777777" w:rsidR="000C0C39" w:rsidRPr="00E70C2B" w:rsidRDefault="000C0C39" w:rsidP="00AB78BA">
      <w:pPr>
        <w:pStyle w:val="Ttulo3"/>
        <w:rPr>
          <w:rFonts w:cs="Noto Sans"/>
          <w:noProof/>
          <w:lang w:val="es-ES_tradnl"/>
        </w:rPr>
      </w:pPr>
      <w:r w:rsidRPr="00E70C2B">
        <w:rPr>
          <w:rFonts w:cs="Noto Sans"/>
          <w:noProof/>
          <w:lang w:val="es-ES_tradnl"/>
        </w:rPr>
        <w:t xml:space="preserve">2.5.2 </w:t>
      </w:r>
      <w:r w:rsidR="00AB7B7E" w:rsidRPr="00E70C2B">
        <w:rPr>
          <w:rFonts w:cs="Noto Sans"/>
          <w:noProof/>
          <w:lang w:val="es-ES_tradnl"/>
        </w:rPr>
        <w:t>Visita a las Instalaciones de los licitantes</w:t>
      </w:r>
    </w:p>
    <w:p w14:paraId="5B5AF12E" w14:textId="7BB1F4BA" w:rsidR="0000218C" w:rsidRPr="00E70C2B" w:rsidRDefault="0000218C" w:rsidP="0000218C">
      <w:pPr>
        <w:rPr>
          <w:rFonts w:eastAsia="Times New Roman" w:cs="Noto Sans"/>
          <w:noProof/>
          <w:szCs w:val="18"/>
          <w:lang w:val="es-ES_tradnl" w:eastAsia="ar-SA"/>
        </w:rPr>
      </w:pPr>
      <w:r w:rsidRPr="00E70C2B">
        <w:rPr>
          <w:rFonts w:eastAsia="Times New Roman" w:cs="Noto Sans"/>
          <w:noProof/>
          <w:szCs w:val="18"/>
          <w:lang w:val="es-ES_tradnl" w:eastAsia="ar-SA"/>
        </w:rPr>
        <w:t xml:space="preserve">Para el presente procedimiento NO se realizará visita a las instalaciones </w:t>
      </w:r>
      <w:r w:rsidR="00617003" w:rsidRPr="00E70C2B">
        <w:rPr>
          <w:rFonts w:eastAsia="Times New Roman" w:cs="Noto Sans"/>
          <w:noProof/>
          <w:szCs w:val="18"/>
          <w:lang w:val="es-ES_tradnl" w:eastAsia="ar-SA"/>
        </w:rPr>
        <w:t>de los licitantes</w:t>
      </w:r>
      <w:r w:rsidRPr="00E70C2B">
        <w:rPr>
          <w:rFonts w:eastAsia="Times New Roman" w:cs="Noto Sans"/>
          <w:noProof/>
          <w:szCs w:val="18"/>
          <w:lang w:val="es-ES_tradnl" w:eastAsia="ar-SA"/>
        </w:rPr>
        <w:t>.</w:t>
      </w:r>
    </w:p>
    <w:p w14:paraId="4AE35045" w14:textId="77777777" w:rsidR="00E169CA" w:rsidRPr="00E70C2B" w:rsidRDefault="00E169CA" w:rsidP="00E169CA">
      <w:pPr>
        <w:tabs>
          <w:tab w:val="left" w:pos="720"/>
        </w:tabs>
        <w:suppressAutoHyphens/>
        <w:autoSpaceDE w:val="0"/>
        <w:autoSpaceDN w:val="0"/>
        <w:adjustRightInd w:val="0"/>
        <w:rPr>
          <w:rFonts w:eastAsia="Times New Roman" w:cs="Noto Sans"/>
          <w:szCs w:val="20"/>
          <w:lang w:eastAsia="ar-SA"/>
        </w:rPr>
      </w:pPr>
    </w:p>
    <w:p w14:paraId="4AF3793A" w14:textId="77777777" w:rsidR="005D100A" w:rsidRPr="005D100A" w:rsidRDefault="002F7678" w:rsidP="0000218C">
      <w:pPr>
        <w:pStyle w:val="Ttulo3"/>
        <w:rPr>
          <w:rFonts w:cs="Noto Sans"/>
          <w:noProof/>
          <w:szCs w:val="18"/>
          <w:lang w:val="es-ES_tradnl"/>
        </w:rPr>
      </w:pPr>
      <w:bookmarkStart w:id="54" w:name="_Toc428988945"/>
      <w:bookmarkEnd w:id="52"/>
      <w:r w:rsidRPr="005D100A">
        <w:rPr>
          <w:rFonts w:cs="Noto Sans"/>
          <w:noProof/>
          <w:lang w:val="es-ES_tradnl"/>
        </w:rPr>
        <w:t>2.5.3 Presentacion de Muestra</w:t>
      </w:r>
      <w:r w:rsidR="00B25F4F" w:rsidRPr="005D100A">
        <w:rPr>
          <w:rFonts w:cs="Noto Sans"/>
          <w:noProof/>
          <w:lang w:val="es-ES_tradnl"/>
        </w:rPr>
        <w:t xml:space="preserve">s </w:t>
      </w:r>
    </w:p>
    <w:p w14:paraId="77417120" w14:textId="797E878D" w:rsidR="0000218C" w:rsidRPr="005D100A" w:rsidRDefault="00803D79" w:rsidP="005D100A">
      <w:pPr>
        <w:rPr>
          <w:rFonts w:eastAsia="MS Mincho" w:cs="Noto Sans"/>
          <w:szCs w:val="18"/>
          <w:lang w:val="es-ES_tradnl"/>
        </w:rPr>
      </w:pPr>
      <w:r w:rsidRPr="005D100A">
        <w:rPr>
          <w:rFonts w:eastAsia="MS Mincho" w:cs="Noto Sans"/>
          <w:szCs w:val="18"/>
          <w:lang w:val="es-ES_tradnl"/>
        </w:rPr>
        <w:t>Para el presente procedimiento NO se realizará presentacion de muestras por parte de los licitantes.</w:t>
      </w:r>
    </w:p>
    <w:p w14:paraId="6FA85D85" w14:textId="77777777" w:rsidR="00803D79" w:rsidRPr="00E70C2B" w:rsidRDefault="00803D79" w:rsidP="0000218C">
      <w:pPr>
        <w:rPr>
          <w:rFonts w:eastAsia="Times New Roman" w:cs="Noto Sans"/>
          <w:noProof/>
          <w:szCs w:val="18"/>
          <w:lang w:val="es-ES_tradnl" w:eastAsia="ar-SA"/>
        </w:rPr>
      </w:pPr>
    </w:p>
    <w:p w14:paraId="491C01B6" w14:textId="77777777" w:rsidR="00856FF0" w:rsidRPr="00E70C2B" w:rsidRDefault="00856FF0" w:rsidP="009F20E0">
      <w:pPr>
        <w:pStyle w:val="Ttulo3"/>
        <w:rPr>
          <w:rFonts w:cs="Noto Sans"/>
          <w:noProof/>
          <w:lang w:val="es-ES_tradnl"/>
        </w:rPr>
      </w:pPr>
      <w:bookmarkStart w:id="55" w:name="_Toc197515272"/>
      <w:r w:rsidRPr="00E70C2B">
        <w:rPr>
          <w:rFonts w:cs="Noto Sans"/>
          <w:noProof/>
          <w:lang w:val="es-ES_tradnl"/>
        </w:rPr>
        <w:t>2.6 Cantidades a contratar</w:t>
      </w:r>
      <w:bookmarkEnd w:id="55"/>
    </w:p>
    <w:p w14:paraId="527A802D" w14:textId="77777777" w:rsidR="00856FF0" w:rsidRPr="00E70C2B" w:rsidRDefault="00856FF0" w:rsidP="005A6D8F">
      <w:pPr>
        <w:rPr>
          <w:rFonts w:eastAsia="Times New Roman" w:cs="Noto Sans"/>
          <w:b/>
          <w:noProof/>
          <w:szCs w:val="18"/>
          <w:lang w:val="es-ES_tradnl" w:eastAsia="ar-SA"/>
        </w:rPr>
      </w:pPr>
    </w:p>
    <w:p w14:paraId="40942F1D" w14:textId="5E82F9B5" w:rsidR="00856FF0" w:rsidRPr="00803D79" w:rsidRDefault="00803D79" w:rsidP="005A6D8F">
      <w:pPr>
        <w:rPr>
          <w:rFonts w:eastAsia="MS Mincho" w:cs="Noto Sans"/>
          <w:b/>
          <w:szCs w:val="18"/>
          <w:lang w:val="es-ES_tradnl"/>
        </w:rPr>
      </w:pPr>
      <w:r w:rsidRPr="00D35DA2">
        <w:rPr>
          <w:rFonts w:eastAsia="MS Mincho" w:cs="Noto Sans"/>
          <w:szCs w:val="18"/>
          <w:lang w:val="es-ES_tradnl"/>
        </w:rPr>
        <w:t>Los licitantes, para la presentación de sus proposiciones, deberán ajustarse estrictamente a los requisitos y especificaciones previstos en estas Bases de contratación, describiendo en forma amplia y detallada el servicio que estén ofertando.</w:t>
      </w:r>
      <w:r w:rsidR="00E92E34" w:rsidRPr="00E70C2B">
        <w:rPr>
          <w:rFonts w:eastAsia="Times New Roman" w:cs="Noto Sans"/>
          <w:noProof/>
          <w:szCs w:val="18"/>
          <w:lang w:val="es-ES_tradnl" w:eastAsia="ar-SA"/>
        </w:rPr>
        <w:t>, se encuentra indicada en el</w:t>
      </w:r>
      <w:r w:rsidR="00856FF0" w:rsidRPr="00E70C2B">
        <w:rPr>
          <w:rFonts w:eastAsia="Times New Roman" w:cs="Noto Sans"/>
          <w:noProof/>
          <w:szCs w:val="18"/>
          <w:lang w:val="es-ES_tradnl" w:eastAsia="ar-SA"/>
        </w:rPr>
        <w:t xml:space="preserve"> </w:t>
      </w:r>
      <w:r w:rsidR="00856FF0" w:rsidRPr="00E70C2B">
        <w:rPr>
          <w:rFonts w:eastAsia="Times New Roman" w:cs="Noto Sans"/>
          <w:b/>
          <w:noProof/>
          <w:szCs w:val="18"/>
          <w:lang w:val="es-ES_tradnl" w:eastAsia="ar-SA"/>
        </w:rPr>
        <w:t xml:space="preserve">Anexo No. 1 </w:t>
      </w:r>
      <w:r w:rsidR="00DD3232" w:rsidRPr="00E70C2B">
        <w:rPr>
          <w:rFonts w:eastAsia="Times New Roman" w:cs="Noto Sans"/>
          <w:b/>
          <w:noProof/>
          <w:szCs w:val="18"/>
          <w:lang w:val="es-ES_tradnl" w:eastAsia="ar-SA"/>
        </w:rPr>
        <w:t>del</w:t>
      </w:r>
      <w:r w:rsidR="00B25F4F" w:rsidRPr="00E70C2B">
        <w:rPr>
          <w:rFonts w:eastAsia="Times New Roman" w:cs="Noto Sans"/>
          <w:b/>
          <w:noProof/>
          <w:szCs w:val="18"/>
          <w:lang w:val="es-ES_tradnl" w:eastAsia="ar-SA"/>
        </w:rPr>
        <w:t xml:space="preserve"> </w:t>
      </w:r>
      <w:r w:rsidR="00856FF0" w:rsidRPr="00E70C2B">
        <w:rPr>
          <w:rFonts w:eastAsia="Times New Roman" w:cs="Noto Sans"/>
          <w:b/>
          <w:noProof/>
          <w:szCs w:val="18"/>
          <w:lang w:val="es-ES_tradnl" w:eastAsia="ar-SA"/>
        </w:rPr>
        <w:t>“</w:t>
      </w:r>
      <w:r w:rsidR="004C18A8" w:rsidRPr="00E70C2B">
        <w:rPr>
          <w:rFonts w:eastAsia="Times New Roman" w:cs="Noto Sans"/>
          <w:b/>
          <w:noProof/>
          <w:szCs w:val="18"/>
          <w:lang w:val="es-ES_tradnl" w:eastAsia="ar-SA"/>
        </w:rPr>
        <w:t>Anexo tecnico</w:t>
      </w:r>
      <w:r w:rsidR="00AE33B0" w:rsidRPr="00E70C2B">
        <w:rPr>
          <w:rFonts w:cs="Noto Sans"/>
          <w:b/>
          <w:noProof/>
          <w:szCs w:val="18"/>
          <w:lang w:eastAsia="es-MX"/>
        </w:rPr>
        <w:t>”</w:t>
      </w:r>
      <w:r w:rsidR="00A94630" w:rsidRPr="00E70C2B">
        <w:rPr>
          <w:rFonts w:eastAsia="Times New Roman" w:cs="Noto Sans"/>
          <w:b/>
          <w:noProof/>
          <w:szCs w:val="18"/>
          <w:lang w:eastAsia="ar-SA"/>
        </w:rPr>
        <w:t>.</w:t>
      </w:r>
    </w:p>
    <w:p w14:paraId="0FE0538A" w14:textId="77777777" w:rsidR="002F7678" w:rsidRPr="00E70C2B" w:rsidRDefault="002F7678" w:rsidP="005A6D8F">
      <w:pPr>
        <w:rPr>
          <w:rFonts w:eastAsia="Times New Roman" w:cs="Noto Sans"/>
          <w:b/>
          <w:noProof/>
          <w:szCs w:val="18"/>
          <w:lang w:eastAsia="ar-SA"/>
        </w:rPr>
      </w:pPr>
    </w:p>
    <w:p w14:paraId="2BF18D1B" w14:textId="77777777" w:rsidR="00856FF0" w:rsidRPr="00E70C2B" w:rsidRDefault="00856FF0" w:rsidP="009F20E0">
      <w:pPr>
        <w:pStyle w:val="Ttulo3"/>
        <w:rPr>
          <w:rFonts w:cs="Noto Sans"/>
          <w:noProof/>
          <w:lang w:val="es-ES_tradnl"/>
        </w:rPr>
      </w:pPr>
      <w:bookmarkStart w:id="56" w:name="_Toc197515273"/>
      <w:bookmarkEnd w:id="54"/>
      <w:r w:rsidRPr="00E70C2B">
        <w:rPr>
          <w:rFonts w:cs="Noto Sans"/>
          <w:noProof/>
          <w:lang w:val="es-ES_tradnl"/>
        </w:rPr>
        <w:t>2.7 Modalidad de contratación</w:t>
      </w:r>
      <w:bookmarkEnd w:id="56"/>
    </w:p>
    <w:p w14:paraId="6CBF1295" w14:textId="77777777" w:rsidR="00EA3179" w:rsidRPr="00E70C2B" w:rsidRDefault="00EA3179" w:rsidP="005A6D8F">
      <w:pPr>
        <w:rPr>
          <w:rFonts w:eastAsia="Times New Roman" w:cs="Noto Sans"/>
          <w:noProof/>
          <w:szCs w:val="18"/>
          <w:lang w:val="es-ES" w:eastAsia="ar-SA"/>
        </w:rPr>
      </w:pPr>
    </w:p>
    <w:p w14:paraId="7938CCCB" w14:textId="77777777" w:rsidR="006842AB" w:rsidRPr="00E70C2B" w:rsidRDefault="001477FB" w:rsidP="005A6D8F">
      <w:pPr>
        <w:rPr>
          <w:rFonts w:cs="Noto Sans"/>
          <w:szCs w:val="18"/>
        </w:rPr>
      </w:pPr>
      <w:r w:rsidRPr="00E70C2B">
        <w:rPr>
          <w:rFonts w:cs="Noto Sans"/>
          <w:szCs w:val="18"/>
        </w:rPr>
        <w:t>El presente procedimiento de contrata</w:t>
      </w:r>
      <w:r w:rsidR="00691087" w:rsidRPr="00E70C2B">
        <w:rPr>
          <w:rFonts w:cs="Noto Sans"/>
          <w:szCs w:val="18"/>
        </w:rPr>
        <w:t>ción se llevará a cabo a través de la</w:t>
      </w:r>
      <w:r w:rsidR="0039637F" w:rsidRPr="00E70C2B">
        <w:rPr>
          <w:rFonts w:cs="Noto Sans"/>
          <w:szCs w:val="18"/>
        </w:rPr>
        <w:t>s</w:t>
      </w:r>
      <w:r w:rsidR="00691087" w:rsidRPr="00E70C2B">
        <w:rPr>
          <w:rFonts w:cs="Noto Sans"/>
          <w:szCs w:val="18"/>
        </w:rPr>
        <w:t xml:space="preserve"> </w:t>
      </w:r>
      <w:r w:rsidR="006842AB" w:rsidRPr="00E70C2B">
        <w:rPr>
          <w:rFonts w:cs="Noto Sans"/>
          <w:szCs w:val="18"/>
        </w:rPr>
        <w:t>modalidad</w:t>
      </w:r>
      <w:r w:rsidR="0039637F" w:rsidRPr="00E70C2B">
        <w:rPr>
          <w:rFonts w:cs="Noto Sans"/>
          <w:szCs w:val="18"/>
        </w:rPr>
        <w:t>es</w:t>
      </w:r>
      <w:r w:rsidR="006842AB" w:rsidRPr="00E70C2B">
        <w:rPr>
          <w:rFonts w:cs="Noto Sans"/>
          <w:szCs w:val="18"/>
        </w:rPr>
        <w:t xml:space="preserve"> de contratación que se detalla</w:t>
      </w:r>
      <w:r w:rsidR="0039637F" w:rsidRPr="00E70C2B">
        <w:rPr>
          <w:rFonts w:cs="Noto Sans"/>
          <w:szCs w:val="18"/>
        </w:rPr>
        <w:t>n</w:t>
      </w:r>
      <w:r w:rsidR="006842AB" w:rsidRPr="00E70C2B">
        <w:rPr>
          <w:rFonts w:cs="Noto Sans"/>
          <w:szCs w:val="18"/>
        </w:rPr>
        <w:t xml:space="preserve"> a continuación:</w:t>
      </w:r>
    </w:p>
    <w:p w14:paraId="131592E4" w14:textId="77777777" w:rsidR="006842AB" w:rsidRPr="00E70C2B" w:rsidRDefault="006842AB" w:rsidP="005A6D8F">
      <w:pPr>
        <w:rPr>
          <w:rFonts w:cs="Noto Sans"/>
          <w:szCs w:val="18"/>
        </w:rPr>
      </w:pPr>
    </w:p>
    <w:tbl>
      <w:tblPr>
        <w:tblStyle w:val="Tablaconcuadrcula"/>
        <w:tblW w:w="5000" w:type="pct"/>
        <w:tblLook w:val="04A0" w:firstRow="1" w:lastRow="0" w:firstColumn="1" w:lastColumn="0" w:noHBand="0" w:noVBand="1"/>
      </w:tblPr>
      <w:tblGrid>
        <w:gridCol w:w="2293"/>
        <w:gridCol w:w="3196"/>
        <w:gridCol w:w="5074"/>
      </w:tblGrid>
      <w:tr w:rsidR="006842AB" w:rsidRPr="00E70C2B" w14:paraId="69823529" w14:textId="77777777" w:rsidTr="00B05F15">
        <w:trPr>
          <w:trHeight w:val="20"/>
        </w:trPr>
        <w:tc>
          <w:tcPr>
            <w:tcW w:w="1085" w:type="pct"/>
            <w:shd w:val="clear" w:color="auto" w:fill="632423" w:themeFill="accent2" w:themeFillShade="80"/>
          </w:tcPr>
          <w:p w14:paraId="3DB0F425"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Partidas</w:t>
            </w:r>
          </w:p>
        </w:tc>
        <w:tc>
          <w:tcPr>
            <w:tcW w:w="1513" w:type="pct"/>
            <w:shd w:val="clear" w:color="auto" w:fill="632423" w:themeFill="accent2" w:themeFillShade="80"/>
          </w:tcPr>
          <w:p w14:paraId="4892F593"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Modalidad</w:t>
            </w:r>
          </w:p>
        </w:tc>
        <w:tc>
          <w:tcPr>
            <w:tcW w:w="2402" w:type="pct"/>
            <w:shd w:val="clear" w:color="auto" w:fill="632423" w:themeFill="accent2" w:themeFillShade="80"/>
          </w:tcPr>
          <w:p w14:paraId="48E3E2D7"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Fundamento legal</w:t>
            </w:r>
          </w:p>
        </w:tc>
      </w:tr>
      <w:tr w:rsidR="00F436AC" w:rsidRPr="00E70C2B" w14:paraId="79D007A7" w14:textId="77777777" w:rsidTr="00AA36E1">
        <w:trPr>
          <w:trHeight w:val="20"/>
        </w:trPr>
        <w:tc>
          <w:tcPr>
            <w:tcW w:w="1085" w:type="pct"/>
            <w:vAlign w:val="center"/>
          </w:tcPr>
          <w:p w14:paraId="433E44AE" w14:textId="20E2FEB2" w:rsidR="00F436AC" w:rsidRPr="00E70C2B" w:rsidRDefault="00393A48" w:rsidP="005A6D8F">
            <w:pPr>
              <w:jc w:val="center"/>
              <w:rPr>
                <w:rFonts w:cs="Noto Sans"/>
                <w:szCs w:val="18"/>
              </w:rPr>
            </w:pPr>
            <w:r w:rsidRPr="00E70C2B">
              <w:rPr>
                <w:rFonts w:cs="Noto Sans"/>
                <w:szCs w:val="18"/>
              </w:rPr>
              <w:t>Única</w:t>
            </w:r>
          </w:p>
        </w:tc>
        <w:tc>
          <w:tcPr>
            <w:tcW w:w="1513" w:type="pct"/>
            <w:vAlign w:val="center"/>
          </w:tcPr>
          <w:p w14:paraId="46DD986F" w14:textId="77777777" w:rsidR="00F436AC" w:rsidRPr="00E70C2B" w:rsidRDefault="00251AF6" w:rsidP="005A6D8F">
            <w:pPr>
              <w:jc w:val="center"/>
              <w:rPr>
                <w:rFonts w:cs="Noto Sans"/>
                <w:szCs w:val="18"/>
              </w:rPr>
            </w:pPr>
            <w:r w:rsidRPr="00E70C2B">
              <w:rPr>
                <w:rFonts w:cs="Noto Sans"/>
                <w:szCs w:val="18"/>
              </w:rPr>
              <w:t>BINARIO</w:t>
            </w:r>
          </w:p>
        </w:tc>
        <w:tc>
          <w:tcPr>
            <w:tcW w:w="2402" w:type="pct"/>
            <w:vAlign w:val="center"/>
          </w:tcPr>
          <w:p w14:paraId="3E2DB044" w14:textId="388DD5F1" w:rsidR="00F436AC" w:rsidRPr="00E70C2B" w:rsidRDefault="00ED57D7" w:rsidP="00ED57D7">
            <w:pPr>
              <w:rPr>
                <w:rFonts w:cs="Noto Sans"/>
                <w:szCs w:val="18"/>
              </w:rPr>
            </w:pPr>
            <w:r w:rsidRPr="00E70C2B">
              <w:rPr>
                <w:rFonts w:cs="Noto Sans"/>
                <w:szCs w:val="18"/>
              </w:rPr>
              <w:t>Artículo 47</w:t>
            </w:r>
            <w:r w:rsidR="00251AF6" w:rsidRPr="00E70C2B">
              <w:rPr>
                <w:rFonts w:cs="Noto Sans"/>
                <w:szCs w:val="18"/>
              </w:rPr>
              <w:t>, segundo párrafo de la LAASSP</w:t>
            </w:r>
          </w:p>
        </w:tc>
      </w:tr>
    </w:tbl>
    <w:p w14:paraId="3CC28189" w14:textId="77777777" w:rsidR="006842AB" w:rsidRPr="00E70C2B" w:rsidRDefault="006842AB" w:rsidP="005A6D8F">
      <w:pPr>
        <w:rPr>
          <w:rFonts w:cs="Noto Sans"/>
          <w:szCs w:val="18"/>
        </w:rPr>
      </w:pPr>
    </w:p>
    <w:p w14:paraId="0CF045F4" w14:textId="77777777" w:rsidR="00C179D8" w:rsidRPr="00E70C2B" w:rsidRDefault="00C179D8" w:rsidP="009F20E0">
      <w:pPr>
        <w:pStyle w:val="Ttulo3"/>
        <w:rPr>
          <w:rFonts w:cs="Noto Sans"/>
          <w:noProof/>
          <w:lang w:val="es-ES"/>
        </w:rPr>
      </w:pPr>
      <w:bookmarkStart w:id="57" w:name="_Toc197515274"/>
      <w:bookmarkStart w:id="58" w:name="_Toc428988946"/>
      <w:r w:rsidRPr="00E70C2B">
        <w:rPr>
          <w:rFonts w:cs="Noto Sans"/>
          <w:noProof/>
          <w:lang w:val="es-ES"/>
        </w:rPr>
        <w:t>2.8 Forma de adjudicación</w:t>
      </w:r>
      <w:bookmarkEnd w:id="57"/>
    </w:p>
    <w:p w14:paraId="78B86BAB" w14:textId="77777777" w:rsidR="00C179D8" w:rsidRPr="00E70C2B" w:rsidRDefault="00C179D8" w:rsidP="005A6D8F">
      <w:pPr>
        <w:rPr>
          <w:rFonts w:eastAsia="Times New Roman" w:cs="Noto Sans"/>
          <w:noProof/>
          <w:szCs w:val="18"/>
          <w:lang w:val="es-ES" w:eastAsia="ar-SA"/>
        </w:rPr>
      </w:pPr>
    </w:p>
    <w:p w14:paraId="56076AA4" w14:textId="031B20BB" w:rsidR="00364CF2" w:rsidRPr="00E70C2B" w:rsidRDefault="006842AB" w:rsidP="005A6D8F">
      <w:pPr>
        <w:rPr>
          <w:rFonts w:cs="Noto Sans"/>
          <w:szCs w:val="18"/>
        </w:rPr>
      </w:pPr>
      <w:r w:rsidRPr="00E70C2B">
        <w:rPr>
          <w:rFonts w:cs="Noto Sans"/>
          <w:szCs w:val="18"/>
          <w:lang w:val="es-ES" w:eastAsia="ar-SA"/>
        </w:rPr>
        <w:t>S</w:t>
      </w:r>
      <w:r w:rsidR="00C179D8" w:rsidRPr="00E70C2B">
        <w:rPr>
          <w:rFonts w:cs="Noto Sans"/>
          <w:szCs w:val="18"/>
          <w:lang w:val="es-ES" w:eastAsia="ar-SA"/>
        </w:rPr>
        <w:t xml:space="preserve">e adjudicará </w:t>
      </w:r>
      <w:r w:rsidR="00C179D8" w:rsidRPr="00E70C2B">
        <w:rPr>
          <w:rFonts w:cs="Noto Sans"/>
          <w:szCs w:val="18"/>
        </w:rPr>
        <w:t xml:space="preserve">la cantidad total </w:t>
      </w:r>
      <w:r w:rsidR="00920962" w:rsidRPr="00E70C2B">
        <w:rPr>
          <w:rFonts w:cs="Noto Sans"/>
          <w:szCs w:val="18"/>
        </w:rPr>
        <w:t>del servicio solicitado</w:t>
      </w:r>
      <w:r w:rsidR="00A94630" w:rsidRPr="00E70C2B">
        <w:rPr>
          <w:rFonts w:cs="Noto Sans"/>
          <w:szCs w:val="18"/>
        </w:rPr>
        <w:t xml:space="preserve"> </w:t>
      </w:r>
      <w:r w:rsidR="00C179D8" w:rsidRPr="00E70C2B">
        <w:rPr>
          <w:rFonts w:cs="Noto Sans"/>
          <w:szCs w:val="18"/>
        </w:rPr>
        <w:t>a un solo licitante</w:t>
      </w:r>
      <w:r w:rsidR="00A94630" w:rsidRPr="00E70C2B">
        <w:rPr>
          <w:rFonts w:cs="Noto Sans"/>
          <w:szCs w:val="18"/>
        </w:rPr>
        <w:t xml:space="preserve"> por </w:t>
      </w:r>
      <w:r w:rsidR="00DD3232" w:rsidRPr="00E70C2B">
        <w:rPr>
          <w:rFonts w:cs="Noto Sans"/>
          <w:szCs w:val="18"/>
        </w:rPr>
        <w:t>el servicio a contratar</w:t>
      </w:r>
      <w:r w:rsidR="00364CF2" w:rsidRPr="00E70C2B">
        <w:rPr>
          <w:rFonts w:cs="Noto Sans"/>
          <w:szCs w:val="18"/>
        </w:rPr>
        <w:t>.</w:t>
      </w:r>
    </w:p>
    <w:p w14:paraId="75930897" w14:textId="77777777" w:rsidR="00C179D8" w:rsidRPr="00E70C2B" w:rsidRDefault="00C179D8" w:rsidP="005A6D8F">
      <w:pPr>
        <w:rPr>
          <w:rFonts w:cs="Noto Sans"/>
          <w:szCs w:val="18"/>
        </w:rPr>
      </w:pPr>
    </w:p>
    <w:p w14:paraId="24BD8217" w14:textId="77777777" w:rsidR="00C179D8" w:rsidRPr="00E70C2B" w:rsidRDefault="00C179D8" w:rsidP="009F20E0">
      <w:pPr>
        <w:pStyle w:val="Ttulo4"/>
        <w:rPr>
          <w:rFonts w:cs="Noto Sans"/>
          <w:lang w:val="es-ES"/>
        </w:rPr>
      </w:pPr>
      <w:r w:rsidRPr="00E70C2B">
        <w:rPr>
          <w:rFonts w:cs="Noto Sans"/>
          <w:lang w:val="es-ES"/>
        </w:rPr>
        <w:t>2.8.1 Abastecimiento simultáneo</w:t>
      </w:r>
    </w:p>
    <w:p w14:paraId="1534824D" w14:textId="77777777" w:rsidR="00C179D8" w:rsidRPr="00E70C2B" w:rsidRDefault="00C179D8" w:rsidP="005A6D8F">
      <w:pPr>
        <w:rPr>
          <w:rFonts w:eastAsia="Times New Roman" w:cs="Noto Sans"/>
          <w:b/>
          <w:noProof/>
          <w:szCs w:val="18"/>
          <w:lang w:val="es-ES" w:eastAsia="ar-SA"/>
        </w:rPr>
      </w:pPr>
    </w:p>
    <w:p w14:paraId="1A778490" w14:textId="77777777" w:rsidR="00BC4209" w:rsidRPr="00E70C2B" w:rsidRDefault="002171AB" w:rsidP="005A6D8F">
      <w:pPr>
        <w:rPr>
          <w:rFonts w:eastAsia="Times New Roman" w:cs="Noto Sans"/>
          <w:noProof/>
          <w:szCs w:val="18"/>
          <w:lang w:val="es-ES" w:eastAsia="ar-SA"/>
        </w:rPr>
      </w:pPr>
      <w:bookmarkStart w:id="59" w:name="_Toc367205763"/>
      <w:bookmarkEnd w:id="47"/>
      <w:bookmarkEnd w:id="58"/>
      <w:r w:rsidRPr="00E70C2B">
        <w:rPr>
          <w:rFonts w:eastAsia="Times New Roman" w:cs="Noto Sans"/>
          <w:noProof/>
          <w:szCs w:val="18"/>
          <w:lang w:val="es-ES" w:eastAsia="ar-SA"/>
        </w:rPr>
        <w:t xml:space="preserve">Para el presente proceso </w:t>
      </w:r>
      <w:r w:rsidR="00F32D4A" w:rsidRPr="00E70C2B">
        <w:rPr>
          <w:rFonts w:eastAsia="Times New Roman" w:cs="Noto Sans"/>
          <w:noProof/>
          <w:szCs w:val="18"/>
          <w:lang w:val="es-ES" w:eastAsia="ar-SA"/>
        </w:rPr>
        <w:t>no se requiere</w:t>
      </w:r>
      <w:r w:rsidR="005A4725" w:rsidRPr="00E70C2B">
        <w:rPr>
          <w:rFonts w:eastAsia="Times New Roman" w:cs="Noto Sans"/>
          <w:noProof/>
          <w:szCs w:val="18"/>
          <w:lang w:val="es-ES" w:eastAsia="ar-SA"/>
        </w:rPr>
        <w:t xml:space="preserve"> </w:t>
      </w:r>
      <w:r w:rsidR="002F18DB" w:rsidRPr="00E70C2B">
        <w:rPr>
          <w:rFonts w:eastAsia="Times New Roman" w:cs="Noto Sans"/>
          <w:noProof/>
          <w:szCs w:val="18"/>
          <w:lang w:val="es-ES" w:eastAsia="ar-SA"/>
        </w:rPr>
        <w:t>de abastecimiento simultá</w:t>
      </w:r>
      <w:r w:rsidRPr="00E70C2B">
        <w:rPr>
          <w:rFonts w:eastAsia="Times New Roman" w:cs="Noto Sans"/>
          <w:noProof/>
          <w:szCs w:val="18"/>
          <w:lang w:val="es-ES" w:eastAsia="ar-SA"/>
        </w:rPr>
        <w:t>neo.</w:t>
      </w:r>
    </w:p>
    <w:p w14:paraId="762551D0" w14:textId="77777777" w:rsidR="002171AB" w:rsidRPr="00E70C2B" w:rsidRDefault="002171AB" w:rsidP="005A6D8F">
      <w:pPr>
        <w:rPr>
          <w:rFonts w:eastAsia="Times New Roman" w:cs="Noto Sans"/>
          <w:noProof/>
          <w:szCs w:val="18"/>
          <w:lang w:val="es-ES" w:eastAsia="ar-SA"/>
        </w:rPr>
      </w:pPr>
    </w:p>
    <w:p w14:paraId="10C0A009" w14:textId="77777777" w:rsidR="00C179D8" w:rsidRPr="00E70C2B" w:rsidRDefault="00C179D8" w:rsidP="009F20E0">
      <w:pPr>
        <w:pStyle w:val="Ttulo3"/>
        <w:rPr>
          <w:rFonts w:cs="Noto Sans"/>
        </w:rPr>
      </w:pPr>
      <w:bookmarkStart w:id="60" w:name="_Toc197515275"/>
      <w:r w:rsidRPr="00E70C2B">
        <w:rPr>
          <w:rFonts w:cs="Noto Sans"/>
          <w:noProof/>
          <w:lang w:val="es-ES_tradnl"/>
        </w:rPr>
        <w:t>2.9 Modelo de contrato</w:t>
      </w:r>
      <w:bookmarkEnd w:id="60"/>
    </w:p>
    <w:p w14:paraId="48C83C55" w14:textId="77777777" w:rsidR="002358A5" w:rsidRPr="00E70C2B" w:rsidRDefault="002358A5" w:rsidP="005A6D8F">
      <w:pPr>
        <w:rPr>
          <w:rFonts w:eastAsia="Times New Roman" w:cs="Noto Sans"/>
          <w:noProof/>
          <w:szCs w:val="18"/>
          <w:lang w:val="es-ES" w:eastAsia="ar-SA"/>
        </w:rPr>
      </w:pPr>
    </w:p>
    <w:p w14:paraId="44BF5229" w14:textId="77777777" w:rsidR="005D46A7" w:rsidRPr="00E70C2B" w:rsidRDefault="005D46A7" w:rsidP="005A6D8F">
      <w:pPr>
        <w:suppressAutoHyphens/>
        <w:rPr>
          <w:rFonts w:eastAsia="Times New Roman" w:cs="Noto Sans"/>
          <w:noProof/>
          <w:szCs w:val="18"/>
          <w:lang w:val="es-ES_tradnl" w:eastAsia="ar-SA"/>
        </w:rPr>
      </w:pPr>
      <w:r w:rsidRPr="00E70C2B">
        <w:rPr>
          <w:rFonts w:eastAsia="Times New Roman" w:cs="Noto Sans"/>
          <w:noProof/>
          <w:szCs w:val="18"/>
          <w:lang w:val="es-ES_tradnl" w:eastAsia="ar-SA"/>
        </w:rPr>
        <w:t xml:space="preserve">Se adjunta como </w:t>
      </w:r>
      <w:hyperlink w:anchor="ANEXO_3" w:history="1">
        <w:r w:rsidRPr="00E70C2B">
          <w:rPr>
            <w:rStyle w:val="Hipervnculo"/>
            <w:rFonts w:eastAsia="Times New Roman" w:cs="Noto Sans"/>
            <w:b/>
            <w:noProof/>
            <w:szCs w:val="18"/>
            <w:lang w:val="es-ES_tradnl" w:eastAsia="ar-SA"/>
          </w:rPr>
          <w:t>Anexo No. 3</w:t>
        </w:r>
      </w:hyperlink>
      <w:r w:rsidRPr="00E70C2B">
        <w:rPr>
          <w:rFonts w:eastAsia="Times New Roman" w:cs="Noto Sans"/>
          <w:b/>
          <w:noProof/>
          <w:szCs w:val="18"/>
          <w:lang w:val="es-ES_tradnl" w:eastAsia="ar-SA"/>
        </w:rPr>
        <w:t xml:space="preserve"> </w:t>
      </w:r>
      <w:r w:rsidR="006252DF" w:rsidRPr="00E70C2B">
        <w:rPr>
          <w:rFonts w:eastAsia="Times New Roman" w:cs="Noto Sans"/>
          <w:b/>
          <w:noProof/>
          <w:szCs w:val="18"/>
          <w:lang w:val="es-ES_tradnl" w:eastAsia="ar-SA"/>
        </w:rPr>
        <w:t xml:space="preserve">“Modelo de contrato” </w:t>
      </w:r>
      <w:r w:rsidRPr="00E70C2B">
        <w:rPr>
          <w:rFonts w:eastAsia="Times New Roman" w:cs="Noto Sans"/>
          <w:noProof/>
          <w:szCs w:val="18"/>
          <w:lang w:val="es-ES_tradnl" w:eastAsia="ar-SA"/>
        </w:rPr>
        <w:t xml:space="preserve">el modelo de contrato específico que será empleado para formalizar los derechos y obligaciones que se deriven de la presente </w:t>
      </w:r>
      <w:r w:rsidR="0068478B" w:rsidRPr="00E70C2B">
        <w:rPr>
          <w:rFonts w:eastAsia="Times New Roman" w:cs="Noto Sans"/>
          <w:noProof/>
          <w:szCs w:val="18"/>
          <w:lang w:val="es-ES_tradnl" w:eastAsia="ar-SA"/>
        </w:rPr>
        <w:t>Licitación</w:t>
      </w:r>
      <w:r w:rsidRPr="00E70C2B">
        <w:rPr>
          <w:rFonts w:eastAsia="Times New Roman" w:cs="Noto Sans"/>
          <w:noProof/>
          <w:szCs w:val="18"/>
          <w:lang w:val="es-ES_tradnl" w:eastAsia="ar-SA"/>
        </w:rPr>
        <w:t>, a los cuales estará obligado el licitante que resulte adjudicado.</w:t>
      </w:r>
    </w:p>
    <w:p w14:paraId="7ABFBB18" w14:textId="77777777" w:rsidR="005D46A7" w:rsidRPr="00E70C2B" w:rsidRDefault="005D46A7" w:rsidP="005A6D8F">
      <w:pPr>
        <w:suppressAutoHyphens/>
        <w:rPr>
          <w:rFonts w:eastAsia="Times New Roman" w:cs="Noto Sans"/>
          <w:noProof/>
          <w:szCs w:val="18"/>
          <w:lang w:val="es-ES_tradnl" w:eastAsia="ar-SA"/>
        </w:rPr>
      </w:pPr>
    </w:p>
    <w:p w14:paraId="28797D82" w14:textId="77777777" w:rsidR="00FD1A52" w:rsidRPr="00E70C2B" w:rsidRDefault="005D46A7" w:rsidP="005A6D8F">
      <w:pPr>
        <w:suppressAutoHyphens/>
        <w:rPr>
          <w:rFonts w:cs="Noto Sans"/>
          <w:szCs w:val="18"/>
          <w:lang w:val="es-ES" w:eastAsia="ar-SA"/>
        </w:rPr>
      </w:pPr>
      <w:r w:rsidRPr="00E70C2B">
        <w:rPr>
          <w:rFonts w:eastAsia="Times New Roman" w:cs="Noto Sans"/>
          <w:noProof/>
          <w:szCs w:val="18"/>
          <w:lang w:val="es-ES" w:eastAsia="ar-SA"/>
        </w:rPr>
        <w:t>Se informa que l</w:t>
      </w:r>
      <w:r w:rsidR="00342232" w:rsidRPr="00E70C2B">
        <w:rPr>
          <w:rFonts w:eastAsia="Times New Roman" w:cs="Noto Sans"/>
          <w:noProof/>
          <w:szCs w:val="18"/>
          <w:lang w:val="es-ES" w:eastAsia="ar-SA"/>
        </w:rPr>
        <w:t xml:space="preserve">os contratos </w:t>
      </w:r>
      <w:r w:rsidR="00A0478C" w:rsidRPr="00E70C2B">
        <w:rPr>
          <w:rFonts w:eastAsia="Times New Roman" w:cs="Noto Sans"/>
          <w:noProof/>
          <w:szCs w:val="18"/>
          <w:lang w:val="es-ES" w:eastAsia="ar-SA"/>
        </w:rPr>
        <w:t>serán elaborados y formalizados</w:t>
      </w:r>
      <w:r w:rsidR="00342232" w:rsidRPr="00E70C2B">
        <w:rPr>
          <w:rFonts w:eastAsia="Times New Roman" w:cs="Noto Sans"/>
          <w:noProof/>
          <w:szCs w:val="18"/>
          <w:lang w:val="es-ES" w:eastAsia="ar-SA"/>
        </w:rPr>
        <w:t xml:space="preserve"> </w:t>
      </w:r>
      <w:r w:rsidR="00A0478C" w:rsidRPr="00E70C2B">
        <w:rPr>
          <w:rFonts w:eastAsia="Times New Roman" w:cs="Noto Sans"/>
          <w:noProof/>
          <w:szCs w:val="18"/>
          <w:lang w:val="es-ES" w:eastAsia="ar-SA"/>
        </w:rPr>
        <w:t xml:space="preserve">en la </w:t>
      </w:r>
      <w:r w:rsidR="00162749" w:rsidRPr="00E70C2B">
        <w:rPr>
          <w:rFonts w:eastAsia="Times New Roman" w:cs="Noto Sans"/>
          <w:noProof/>
          <w:szCs w:val="18"/>
          <w:lang w:val="es-ES" w:eastAsia="ar-SA"/>
        </w:rPr>
        <w:t>Oficina de Contratos</w:t>
      </w:r>
      <w:r w:rsidR="00006D3B" w:rsidRPr="00E70C2B">
        <w:rPr>
          <w:rFonts w:cs="Noto Sans"/>
          <w:szCs w:val="18"/>
          <w:lang w:val="es-ES" w:eastAsia="ar-SA"/>
        </w:rPr>
        <w:t>,</w:t>
      </w:r>
      <w:r w:rsidR="00FD1A52" w:rsidRPr="00E70C2B">
        <w:rPr>
          <w:rFonts w:cs="Noto Sans"/>
          <w:szCs w:val="18"/>
          <w:lang w:val="es-ES" w:eastAsia="ar-SA"/>
        </w:rPr>
        <w:t xml:space="preserve"> con el licitante al que s</w:t>
      </w:r>
      <w:r w:rsidR="0028234A" w:rsidRPr="00E70C2B">
        <w:rPr>
          <w:rFonts w:cs="Noto Sans"/>
          <w:szCs w:val="18"/>
          <w:lang w:val="es-ES" w:eastAsia="ar-SA"/>
        </w:rPr>
        <w:t xml:space="preserve">e le haya adjudicado </w:t>
      </w:r>
      <w:r w:rsidR="001F2B61" w:rsidRPr="00E70C2B">
        <w:rPr>
          <w:rFonts w:cs="Noto Sans"/>
          <w:szCs w:val="18"/>
          <w:lang w:val="es-ES" w:eastAsia="ar-SA"/>
        </w:rPr>
        <w:t xml:space="preserve">el servicio objeto de esta </w:t>
      </w:r>
      <w:r w:rsidR="00AC2EE4" w:rsidRPr="00E70C2B">
        <w:rPr>
          <w:rFonts w:cs="Noto Sans"/>
          <w:szCs w:val="18"/>
          <w:lang w:val="es-ES" w:eastAsia="ar-SA"/>
        </w:rPr>
        <w:t>contratación</w:t>
      </w:r>
      <w:r w:rsidR="00E61A81" w:rsidRPr="00E70C2B">
        <w:rPr>
          <w:rFonts w:cs="Noto Sans"/>
          <w:szCs w:val="18"/>
          <w:lang w:val="es-ES" w:eastAsia="ar-SA"/>
        </w:rPr>
        <w:t>.</w:t>
      </w:r>
    </w:p>
    <w:p w14:paraId="57D0AC62" w14:textId="77777777" w:rsidR="00D735E8" w:rsidRPr="00E70C2B" w:rsidRDefault="00D735E8" w:rsidP="005A6D8F">
      <w:pPr>
        <w:suppressAutoHyphens/>
        <w:rPr>
          <w:rFonts w:eastAsia="Times New Roman" w:cs="Noto Sans"/>
          <w:noProof/>
          <w:szCs w:val="18"/>
          <w:lang w:val="es-ES" w:eastAsia="ar-SA"/>
        </w:rPr>
      </w:pPr>
    </w:p>
    <w:p w14:paraId="7B72025D" w14:textId="62A4D315" w:rsidR="002358A5" w:rsidRPr="00E70C2B" w:rsidRDefault="004718E8" w:rsidP="005A6D8F">
      <w:pPr>
        <w:suppressAutoHyphens/>
        <w:rPr>
          <w:rFonts w:eastAsia="Times New Roman" w:cs="Noto Sans"/>
          <w:szCs w:val="18"/>
          <w:lang w:val="es-ES_tradnl" w:eastAsia="ar-SA"/>
        </w:rPr>
      </w:pPr>
      <w:bookmarkStart w:id="61" w:name="_Toc428988947"/>
      <w:r w:rsidRPr="00E70C2B">
        <w:rPr>
          <w:rFonts w:eastAsia="Times New Roman" w:cs="Noto Sans"/>
          <w:noProof/>
          <w:szCs w:val="18"/>
          <w:lang w:val="es-ES_tradnl" w:eastAsia="ar-SA"/>
        </w:rPr>
        <w:t>En caso de discrepancia entre el contenido del contrato y el de la presente Convocatoria, prevalecerá lo estipula</w:t>
      </w:r>
      <w:r w:rsidRPr="00E70C2B">
        <w:rPr>
          <w:rFonts w:eastAsia="Apple SD 산돌고딕 Neo 일반체" w:cs="Noto Sans"/>
          <w:noProof/>
          <w:szCs w:val="18"/>
          <w:lang w:val="es-ES_tradnl" w:eastAsia="ar-SA"/>
        </w:rPr>
        <w:t>d</w:t>
      </w:r>
      <w:r w:rsidRPr="00E70C2B">
        <w:rPr>
          <w:rFonts w:eastAsia="Times New Roman" w:cs="Noto Sans"/>
          <w:noProof/>
          <w:szCs w:val="18"/>
          <w:lang w:val="es-ES_tradnl" w:eastAsia="ar-SA"/>
        </w:rPr>
        <w:t>o en ésta últim</w:t>
      </w:r>
      <w:r w:rsidRPr="00E70C2B">
        <w:rPr>
          <w:rFonts w:eastAsia="Apple SD 산돌고딕 Neo 일반체" w:cs="Noto Sans"/>
          <w:noProof/>
          <w:szCs w:val="18"/>
          <w:lang w:val="es-ES_tradnl" w:eastAsia="ar-SA"/>
        </w:rPr>
        <w:t>a</w:t>
      </w:r>
      <w:r w:rsidRPr="00E70C2B">
        <w:rPr>
          <w:rFonts w:eastAsia="Times New Roman" w:cs="Noto Sans"/>
          <w:szCs w:val="18"/>
          <w:lang w:val="es-ES_tradnl" w:eastAsia="ar-SA"/>
        </w:rPr>
        <w:t>, debiendo considerar las modificaciones que deri</w:t>
      </w:r>
      <w:r w:rsidR="005D46A7" w:rsidRPr="00E70C2B">
        <w:rPr>
          <w:rFonts w:eastAsia="Times New Roman" w:cs="Noto Sans"/>
          <w:szCs w:val="18"/>
          <w:lang w:val="es-ES_tradnl" w:eastAsia="ar-SA"/>
        </w:rPr>
        <w:t xml:space="preserve">ven de la Junta de Aclaraciones, de conformidad con lo previsto en el </w:t>
      </w:r>
      <w:r w:rsidR="00493464" w:rsidRPr="00E70C2B">
        <w:rPr>
          <w:rFonts w:eastAsia="Times New Roman" w:cs="Noto Sans"/>
          <w:szCs w:val="18"/>
          <w:lang w:val="es-ES_tradnl" w:eastAsia="ar-SA"/>
        </w:rPr>
        <w:t>A</w:t>
      </w:r>
      <w:r w:rsidR="00ED57D7" w:rsidRPr="00E70C2B">
        <w:rPr>
          <w:rFonts w:eastAsia="Times New Roman" w:cs="Noto Sans"/>
          <w:szCs w:val="18"/>
          <w:lang w:val="es-ES_tradnl" w:eastAsia="ar-SA"/>
        </w:rPr>
        <w:t>rtículo 66</w:t>
      </w:r>
      <w:r w:rsidR="005D46A7" w:rsidRPr="00E70C2B">
        <w:rPr>
          <w:rFonts w:eastAsia="Times New Roman" w:cs="Noto Sans"/>
          <w:szCs w:val="18"/>
          <w:lang w:val="es-ES_tradnl" w:eastAsia="ar-SA"/>
        </w:rPr>
        <w:t xml:space="preserve"> de la LAASSP.</w:t>
      </w:r>
    </w:p>
    <w:p w14:paraId="5FD1B706" w14:textId="77777777" w:rsidR="009207A1" w:rsidRPr="00E70C2B" w:rsidRDefault="009207A1" w:rsidP="005A6D8F">
      <w:pPr>
        <w:suppressAutoHyphens/>
        <w:rPr>
          <w:rFonts w:eastAsia="Times New Roman" w:cs="Noto Sans"/>
          <w:szCs w:val="18"/>
          <w:lang w:val="es-ES_tradnl" w:eastAsia="ar-SA"/>
        </w:rPr>
      </w:pPr>
    </w:p>
    <w:p w14:paraId="0B674A28" w14:textId="77777777" w:rsidR="002358A5" w:rsidRPr="00E70C2B" w:rsidRDefault="002358A5" w:rsidP="00CB2FE0">
      <w:pPr>
        <w:pStyle w:val="Ttulo2"/>
      </w:pPr>
      <w:bookmarkStart w:id="62" w:name="_Toc197515276"/>
      <w:r w:rsidRPr="00E70C2B">
        <w:t xml:space="preserve">3. </w:t>
      </w:r>
      <w:r w:rsidR="00120426" w:rsidRPr="00E70C2B">
        <w:t>Fo</w:t>
      </w:r>
      <w:r w:rsidR="00120426" w:rsidRPr="00E70C2B">
        <w:rPr>
          <w:rFonts w:eastAsia="Apple SD 산돌고딕 Neo 일반체"/>
        </w:rPr>
        <w:t>r</w:t>
      </w:r>
      <w:r w:rsidR="00120426" w:rsidRPr="00E70C2B">
        <w:t xml:space="preserve">ma y términos que regirán los diversos actos de la </w:t>
      </w:r>
      <w:r w:rsidR="0068478B" w:rsidRPr="00E70C2B">
        <w:t>Licitación</w:t>
      </w:r>
      <w:bookmarkEnd w:id="59"/>
      <w:bookmarkEnd w:id="61"/>
      <w:bookmarkEnd w:id="62"/>
    </w:p>
    <w:p w14:paraId="1494A65E" w14:textId="77777777" w:rsidR="00E74DB1" w:rsidRPr="00E70C2B" w:rsidRDefault="00E74DB1" w:rsidP="005A6D8F">
      <w:pPr>
        <w:tabs>
          <w:tab w:val="left" w:pos="6240"/>
        </w:tabs>
        <w:suppressAutoHyphens/>
        <w:rPr>
          <w:rFonts w:eastAsia="Times New Roman" w:cs="Noto Sans"/>
          <w:b/>
          <w:noProof/>
          <w:szCs w:val="18"/>
          <w:lang w:val="es-ES_tradnl" w:eastAsia="ar-SA"/>
        </w:rPr>
      </w:pPr>
    </w:p>
    <w:p w14:paraId="25BF22B7" w14:textId="77777777" w:rsidR="00E74DB1" w:rsidRPr="00E70C2B" w:rsidRDefault="00E74DB1" w:rsidP="009F20E0">
      <w:pPr>
        <w:pStyle w:val="Ttulo3"/>
        <w:rPr>
          <w:rFonts w:cs="Noto Sans"/>
          <w:noProof/>
          <w:lang w:val="es-ES_tradnl"/>
        </w:rPr>
      </w:pPr>
      <w:bookmarkStart w:id="63" w:name="_Toc197515277"/>
      <w:r w:rsidRPr="00E70C2B">
        <w:rPr>
          <w:rFonts w:cs="Noto Sans"/>
          <w:noProof/>
          <w:lang w:val="es-ES_tradnl"/>
        </w:rPr>
        <w:t>3.1 Reducción de Plazos</w:t>
      </w:r>
      <w:bookmarkEnd w:id="63"/>
    </w:p>
    <w:p w14:paraId="30A393A8" w14:textId="77777777" w:rsidR="00E74DB1" w:rsidRPr="00E70C2B" w:rsidRDefault="00E74DB1" w:rsidP="005A6D8F">
      <w:pPr>
        <w:tabs>
          <w:tab w:val="left" w:pos="6240"/>
        </w:tabs>
        <w:suppressAutoHyphens/>
        <w:rPr>
          <w:rFonts w:eastAsia="Times New Roman" w:cs="Noto Sans"/>
          <w:b/>
          <w:noProof/>
          <w:szCs w:val="18"/>
          <w:lang w:val="es-ES_tradnl" w:eastAsia="ar-SA"/>
        </w:rPr>
      </w:pPr>
    </w:p>
    <w:p w14:paraId="14D973F0" w14:textId="77777777" w:rsidR="00803D79" w:rsidRPr="00C208C5" w:rsidRDefault="00803D79" w:rsidP="00803D79">
      <w:pPr>
        <w:suppressAutoHyphens/>
        <w:rPr>
          <w:rFonts w:eastAsia="Times New Roman" w:cs="Noto Sans"/>
          <w:bCs/>
          <w:szCs w:val="18"/>
          <w:lang w:eastAsia="ar-SA"/>
        </w:rPr>
      </w:pPr>
      <w:bookmarkStart w:id="64" w:name="_Toc367205764"/>
      <w:bookmarkStart w:id="65" w:name="_Toc428988949"/>
      <w:r w:rsidRPr="00C208C5">
        <w:rPr>
          <w:rFonts w:eastAsia="Times New Roman" w:cs="Noto Sans"/>
          <w:bCs/>
          <w:szCs w:val="18"/>
          <w:lang w:eastAsia="ar-SA"/>
        </w:rPr>
        <w:t>En términos d</w:t>
      </w:r>
      <w:r>
        <w:rPr>
          <w:rFonts w:eastAsia="Times New Roman" w:cs="Noto Sans"/>
          <w:bCs/>
          <w:szCs w:val="18"/>
          <w:lang w:eastAsia="ar-SA"/>
        </w:rPr>
        <w:t>e lo estipulado en el Artículo 4</w:t>
      </w:r>
      <w:r w:rsidRPr="00C208C5">
        <w:rPr>
          <w:rFonts w:eastAsia="Times New Roman" w:cs="Noto Sans"/>
          <w:bCs/>
          <w:szCs w:val="18"/>
          <w:lang w:eastAsia="ar-SA"/>
        </w:rPr>
        <w:t>2 de la LAASSP, el presente procedimiento SI se contempla la reducción de plazos.</w:t>
      </w:r>
    </w:p>
    <w:p w14:paraId="3E5C0FBC" w14:textId="77777777" w:rsidR="006B6B97" w:rsidRPr="00E70C2B" w:rsidRDefault="006B6B97" w:rsidP="005A6D8F">
      <w:pPr>
        <w:rPr>
          <w:rFonts w:eastAsia="Times New Roman" w:cs="Noto Sans"/>
          <w:b/>
          <w:noProof/>
          <w:szCs w:val="18"/>
          <w:lang w:val="es-ES_tradnl" w:eastAsia="ar-SA"/>
        </w:rPr>
      </w:pPr>
    </w:p>
    <w:p w14:paraId="6CD47AEF" w14:textId="77777777" w:rsidR="00BD2E2E" w:rsidRPr="00E70C2B" w:rsidRDefault="002358A5" w:rsidP="009F20E0">
      <w:pPr>
        <w:pStyle w:val="Ttulo3"/>
        <w:rPr>
          <w:rFonts w:cs="Noto Sans"/>
          <w:noProof/>
          <w:lang w:val="es-ES_tradnl"/>
        </w:rPr>
      </w:pPr>
      <w:bookmarkStart w:id="66" w:name="_Toc197515278"/>
      <w:r w:rsidRPr="00E70C2B">
        <w:rPr>
          <w:rFonts w:cs="Noto Sans"/>
          <w:noProof/>
          <w:lang w:val="es-ES_tradnl"/>
        </w:rPr>
        <w:lastRenderedPageBreak/>
        <w:t>3.</w:t>
      </w:r>
      <w:r w:rsidR="00E74DB1" w:rsidRPr="00E70C2B">
        <w:rPr>
          <w:rFonts w:cs="Noto Sans"/>
          <w:noProof/>
          <w:lang w:val="es-ES_tradnl"/>
        </w:rPr>
        <w:t>2</w:t>
      </w:r>
      <w:r w:rsidRPr="00E70C2B">
        <w:rPr>
          <w:rFonts w:cs="Noto Sans"/>
          <w:noProof/>
          <w:lang w:val="es-ES_tradnl"/>
        </w:rPr>
        <w:t xml:space="preserve"> Fecha, hora y lugar para los actos de la </w:t>
      </w:r>
      <w:r w:rsidR="0068478B" w:rsidRPr="00E70C2B">
        <w:rPr>
          <w:rFonts w:cs="Noto Sans"/>
          <w:noProof/>
          <w:lang w:val="es-ES_tradnl"/>
        </w:rPr>
        <w:t>Licitación</w:t>
      </w:r>
      <w:bookmarkEnd w:id="64"/>
      <w:bookmarkEnd w:id="65"/>
      <w:bookmarkEnd w:id="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3"/>
        <w:gridCol w:w="1762"/>
        <w:gridCol w:w="1082"/>
        <w:gridCol w:w="5336"/>
      </w:tblGrid>
      <w:tr w:rsidR="00BD2E2E" w:rsidRPr="00E70C2B" w14:paraId="2FFEB492" w14:textId="77777777" w:rsidTr="00B05F15">
        <w:trPr>
          <w:trHeight w:val="20"/>
          <w:jc w:val="center"/>
        </w:trPr>
        <w:tc>
          <w:tcPr>
            <w:tcW w:w="1128" w:type="pct"/>
            <w:shd w:val="clear" w:color="auto" w:fill="632423" w:themeFill="accent2" w:themeFillShade="80"/>
            <w:vAlign w:val="center"/>
          </w:tcPr>
          <w:p w14:paraId="2E7D0249" w14:textId="77777777" w:rsidR="00BD2E2E" w:rsidRPr="00E70C2B" w:rsidRDefault="00BD2E2E" w:rsidP="005A6D8F">
            <w:pPr>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E V E N T O S</w:t>
            </w:r>
          </w:p>
        </w:tc>
        <w:tc>
          <w:tcPr>
            <w:tcW w:w="834" w:type="pct"/>
            <w:shd w:val="clear" w:color="auto" w:fill="632423" w:themeFill="accent2" w:themeFillShade="80"/>
            <w:vAlign w:val="center"/>
          </w:tcPr>
          <w:p w14:paraId="0CCD6DE2" w14:textId="77777777" w:rsidR="00BD2E2E" w:rsidRPr="00E70C2B" w:rsidRDefault="00BD2E2E" w:rsidP="005A6D8F">
            <w:pPr>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F E C H A</w:t>
            </w:r>
          </w:p>
        </w:tc>
        <w:tc>
          <w:tcPr>
            <w:tcW w:w="512" w:type="pct"/>
            <w:shd w:val="clear" w:color="auto" w:fill="632423" w:themeFill="accent2" w:themeFillShade="80"/>
            <w:vAlign w:val="center"/>
          </w:tcPr>
          <w:p w14:paraId="3FFD35E4" w14:textId="77777777" w:rsidR="00BD2E2E" w:rsidRPr="00E70C2B" w:rsidRDefault="00BD2E2E" w:rsidP="005A6D8F">
            <w:pPr>
              <w:snapToGrid w:val="0"/>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H O R A</w:t>
            </w:r>
          </w:p>
        </w:tc>
        <w:tc>
          <w:tcPr>
            <w:tcW w:w="2526" w:type="pct"/>
            <w:shd w:val="clear" w:color="auto" w:fill="632423" w:themeFill="accent2" w:themeFillShade="80"/>
            <w:vAlign w:val="center"/>
          </w:tcPr>
          <w:p w14:paraId="70094DE8" w14:textId="77777777" w:rsidR="00BD2E2E" w:rsidRPr="00E70C2B" w:rsidRDefault="00BD2E2E" w:rsidP="005A6D8F">
            <w:pPr>
              <w:snapToGrid w:val="0"/>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L U G A R</w:t>
            </w:r>
          </w:p>
        </w:tc>
      </w:tr>
      <w:tr w:rsidR="00BD2E2E" w:rsidRPr="00E70C2B" w14:paraId="7E1756EE" w14:textId="77777777" w:rsidTr="00ED57D7">
        <w:trPr>
          <w:trHeight w:val="20"/>
          <w:jc w:val="center"/>
        </w:trPr>
        <w:tc>
          <w:tcPr>
            <w:tcW w:w="1128" w:type="pct"/>
            <w:vAlign w:val="center"/>
          </w:tcPr>
          <w:p w14:paraId="5961FF1B" w14:textId="77777777" w:rsidR="00BD2E2E" w:rsidRPr="00E70C2B" w:rsidRDefault="00BD2E2E" w:rsidP="005A6D8F">
            <w:pPr>
              <w:spacing w:line="192" w:lineRule="atLeast"/>
              <w:jc w:val="center"/>
              <w:rPr>
                <w:rFonts w:cs="Noto Sans"/>
                <w:sz w:val="16"/>
                <w:szCs w:val="18"/>
                <w:lang w:val="es-ES"/>
              </w:rPr>
            </w:pPr>
            <w:r w:rsidRPr="00E70C2B">
              <w:rPr>
                <w:rFonts w:cs="Noto Sans"/>
                <w:sz w:val="16"/>
                <w:szCs w:val="18"/>
                <w:lang w:val="es-ES"/>
              </w:rPr>
              <w:t>Publicación</w:t>
            </w:r>
          </w:p>
        </w:tc>
        <w:tc>
          <w:tcPr>
            <w:tcW w:w="834" w:type="pct"/>
            <w:vAlign w:val="center"/>
          </w:tcPr>
          <w:p w14:paraId="1F84A63F" w14:textId="1C560E4A" w:rsidR="00BD2E2E" w:rsidRPr="00E70C2B" w:rsidRDefault="00383422" w:rsidP="00383422">
            <w:pPr>
              <w:jc w:val="center"/>
              <w:rPr>
                <w:rFonts w:cs="Noto Sans"/>
                <w:sz w:val="16"/>
                <w:szCs w:val="18"/>
                <w:lang w:val="es-ES"/>
              </w:rPr>
            </w:pPr>
            <w:r>
              <w:rPr>
                <w:rFonts w:cs="Noto Sans"/>
                <w:sz w:val="16"/>
                <w:szCs w:val="18"/>
                <w:lang w:val="es-ES"/>
              </w:rPr>
              <w:t>06</w:t>
            </w:r>
            <w:r w:rsidR="00232513" w:rsidRPr="00E70C2B">
              <w:rPr>
                <w:rFonts w:cs="Noto Sans"/>
                <w:sz w:val="16"/>
                <w:szCs w:val="18"/>
                <w:lang w:val="es-ES"/>
              </w:rPr>
              <w:t>/</w:t>
            </w:r>
            <w:r>
              <w:rPr>
                <w:rFonts w:cs="Noto Sans"/>
                <w:sz w:val="16"/>
                <w:szCs w:val="18"/>
                <w:lang w:val="es-ES"/>
              </w:rPr>
              <w:t>Agosto</w:t>
            </w:r>
            <w:r w:rsidR="00111C11">
              <w:rPr>
                <w:rFonts w:cs="Noto Sans"/>
                <w:sz w:val="16"/>
                <w:szCs w:val="18"/>
                <w:lang w:val="es-ES"/>
              </w:rPr>
              <w:t xml:space="preserve"> </w:t>
            </w:r>
            <w:r w:rsidR="00232513" w:rsidRPr="00E70C2B">
              <w:rPr>
                <w:rFonts w:cs="Noto Sans"/>
                <w:sz w:val="16"/>
                <w:szCs w:val="18"/>
                <w:lang w:val="es-ES"/>
              </w:rPr>
              <w:t>/2025</w:t>
            </w:r>
          </w:p>
        </w:tc>
        <w:tc>
          <w:tcPr>
            <w:tcW w:w="512" w:type="pct"/>
            <w:shd w:val="clear" w:color="auto" w:fill="auto"/>
            <w:vAlign w:val="center"/>
          </w:tcPr>
          <w:p w14:paraId="3EEA86E5" w14:textId="77777777" w:rsidR="00BD2E2E" w:rsidRPr="00E70C2B" w:rsidRDefault="00BD2E2E" w:rsidP="005A6D8F">
            <w:pPr>
              <w:jc w:val="center"/>
              <w:rPr>
                <w:rFonts w:cs="Noto Sans"/>
                <w:sz w:val="16"/>
                <w:szCs w:val="18"/>
                <w:lang w:val="es-ES"/>
              </w:rPr>
            </w:pPr>
            <w:r w:rsidRPr="00E70C2B">
              <w:rPr>
                <w:rFonts w:cs="Noto Sans"/>
                <w:sz w:val="16"/>
                <w:szCs w:val="18"/>
                <w:lang w:val="es-ES"/>
              </w:rPr>
              <w:t>NA</w:t>
            </w:r>
          </w:p>
        </w:tc>
        <w:tc>
          <w:tcPr>
            <w:tcW w:w="2526" w:type="pct"/>
            <w:vAlign w:val="center"/>
          </w:tcPr>
          <w:p w14:paraId="4645C806" w14:textId="65053E2F" w:rsidR="00BD2E2E" w:rsidRPr="00E70C2B" w:rsidRDefault="00BD2E2E" w:rsidP="005A6D8F">
            <w:pPr>
              <w:jc w:val="center"/>
              <w:rPr>
                <w:rFonts w:cs="Noto Sans"/>
                <w:b/>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tc>
      </w:tr>
      <w:tr w:rsidR="00BD2E2E" w:rsidRPr="00E70C2B" w14:paraId="4D55F75F" w14:textId="77777777" w:rsidTr="00ED57D7">
        <w:trPr>
          <w:trHeight w:val="20"/>
          <w:jc w:val="center"/>
        </w:trPr>
        <w:tc>
          <w:tcPr>
            <w:tcW w:w="1128" w:type="pct"/>
            <w:vAlign w:val="center"/>
          </w:tcPr>
          <w:p w14:paraId="606EF6F9" w14:textId="77777777" w:rsidR="00BD2E2E" w:rsidRPr="00E70C2B" w:rsidRDefault="00BD2E2E" w:rsidP="005A6D8F">
            <w:pPr>
              <w:spacing w:line="192" w:lineRule="atLeast"/>
              <w:jc w:val="center"/>
              <w:rPr>
                <w:rFonts w:cs="Noto Sans"/>
                <w:sz w:val="16"/>
                <w:szCs w:val="18"/>
                <w:lang w:val="es-ES"/>
              </w:rPr>
            </w:pPr>
            <w:r w:rsidRPr="00E70C2B">
              <w:rPr>
                <w:rFonts w:cs="Noto Sans"/>
                <w:sz w:val="16"/>
                <w:szCs w:val="18"/>
                <w:lang w:val="es-ES"/>
              </w:rPr>
              <w:t>Junta de Aclaraciones</w:t>
            </w:r>
          </w:p>
        </w:tc>
        <w:tc>
          <w:tcPr>
            <w:tcW w:w="834" w:type="pct"/>
            <w:vAlign w:val="center"/>
          </w:tcPr>
          <w:p w14:paraId="1C059AE1" w14:textId="099727E9" w:rsidR="00BD2E2E" w:rsidRPr="00E70C2B" w:rsidRDefault="00383422" w:rsidP="00383422">
            <w:pPr>
              <w:jc w:val="center"/>
              <w:rPr>
                <w:rFonts w:cs="Noto Sans"/>
              </w:rPr>
            </w:pPr>
            <w:r>
              <w:rPr>
                <w:rFonts w:cs="Noto Sans"/>
                <w:sz w:val="16"/>
                <w:szCs w:val="18"/>
                <w:lang w:val="es-ES"/>
              </w:rPr>
              <w:t>12</w:t>
            </w:r>
            <w:r w:rsidR="00111C11" w:rsidRPr="00E70C2B">
              <w:rPr>
                <w:rFonts w:cs="Noto Sans"/>
                <w:sz w:val="16"/>
                <w:szCs w:val="18"/>
                <w:lang w:val="es-ES"/>
              </w:rPr>
              <w:t>/</w:t>
            </w:r>
            <w:r>
              <w:rPr>
                <w:rFonts w:cs="Noto Sans"/>
                <w:sz w:val="16"/>
                <w:szCs w:val="18"/>
                <w:lang w:val="es-ES"/>
              </w:rPr>
              <w:t>Agosto</w:t>
            </w:r>
            <w:r w:rsidR="00111C11">
              <w:rPr>
                <w:rFonts w:cs="Noto Sans"/>
                <w:sz w:val="16"/>
                <w:szCs w:val="18"/>
                <w:lang w:val="es-ES"/>
              </w:rPr>
              <w:t xml:space="preserve"> </w:t>
            </w:r>
            <w:r w:rsidR="00111C11" w:rsidRPr="00E70C2B">
              <w:rPr>
                <w:rFonts w:cs="Noto Sans"/>
                <w:sz w:val="16"/>
                <w:szCs w:val="18"/>
                <w:lang w:val="es-ES"/>
              </w:rPr>
              <w:t>/2025</w:t>
            </w:r>
          </w:p>
        </w:tc>
        <w:tc>
          <w:tcPr>
            <w:tcW w:w="512" w:type="pct"/>
            <w:shd w:val="clear" w:color="auto" w:fill="auto"/>
            <w:vAlign w:val="center"/>
          </w:tcPr>
          <w:p w14:paraId="1E137D36" w14:textId="682D51D0" w:rsidR="00BD2E2E" w:rsidRPr="00E70C2B" w:rsidRDefault="00383422" w:rsidP="005A6D8F">
            <w:pPr>
              <w:jc w:val="center"/>
              <w:rPr>
                <w:rFonts w:cs="Noto Sans"/>
                <w:sz w:val="16"/>
                <w:szCs w:val="18"/>
                <w:lang w:val="es-ES"/>
              </w:rPr>
            </w:pPr>
            <w:r>
              <w:rPr>
                <w:rFonts w:cs="Noto Sans"/>
                <w:sz w:val="16"/>
                <w:szCs w:val="18"/>
                <w:lang w:val="es-ES"/>
              </w:rPr>
              <w:t>09</w:t>
            </w:r>
            <w:r w:rsidR="00BD2E2E" w:rsidRPr="00E70C2B">
              <w:rPr>
                <w:rFonts w:cs="Noto Sans"/>
                <w:sz w:val="16"/>
                <w:szCs w:val="18"/>
                <w:lang w:val="es-ES"/>
              </w:rPr>
              <w:t>:00 a.m.</w:t>
            </w:r>
          </w:p>
        </w:tc>
        <w:tc>
          <w:tcPr>
            <w:tcW w:w="2526" w:type="pct"/>
            <w:vAlign w:val="center"/>
          </w:tcPr>
          <w:p w14:paraId="6CB7416E" w14:textId="5A589FD2" w:rsidR="00BD2E2E" w:rsidRPr="00E70C2B" w:rsidRDefault="00BD2E2E" w:rsidP="005A6D8F">
            <w:pPr>
              <w:jc w:val="center"/>
              <w:rPr>
                <w:rFonts w:cs="Noto Sans"/>
                <w:b/>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tc>
      </w:tr>
      <w:tr w:rsidR="002F7678" w:rsidRPr="00E70C2B" w14:paraId="457FEDBD" w14:textId="77777777" w:rsidTr="00ED57D7">
        <w:trPr>
          <w:trHeight w:val="20"/>
          <w:jc w:val="center"/>
        </w:trPr>
        <w:tc>
          <w:tcPr>
            <w:tcW w:w="1128" w:type="pct"/>
            <w:vAlign w:val="center"/>
          </w:tcPr>
          <w:p w14:paraId="75FFCC41" w14:textId="77777777" w:rsidR="002F7678" w:rsidRPr="00E70C2B" w:rsidRDefault="002F7678" w:rsidP="00241A17">
            <w:pPr>
              <w:spacing w:line="192" w:lineRule="atLeast"/>
              <w:jc w:val="center"/>
              <w:rPr>
                <w:rFonts w:cs="Noto Sans"/>
                <w:sz w:val="16"/>
                <w:szCs w:val="18"/>
                <w:lang w:val="es-ES"/>
              </w:rPr>
            </w:pPr>
            <w:r w:rsidRPr="00E70C2B">
              <w:rPr>
                <w:rFonts w:cs="Noto Sans"/>
                <w:sz w:val="16"/>
                <w:szCs w:val="18"/>
                <w:lang w:val="es-ES"/>
              </w:rPr>
              <w:t>Visitas a las instalaciones de los licitantes</w:t>
            </w:r>
          </w:p>
        </w:tc>
        <w:tc>
          <w:tcPr>
            <w:tcW w:w="834" w:type="pct"/>
            <w:vAlign w:val="center"/>
          </w:tcPr>
          <w:p w14:paraId="714BC429"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512" w:type="pct"/>
            <w:vAlign w:val="center"/>
          </w:tcPr>
          <w:p w14:paraId="02B13E20"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2526" w:type="pct"/>
            <w:vAlign w:val="center"/>
          </w:tcPr>
          <w:p w14:paraId="64A91462" w14:textId="127AE7E6" w:rsidR="002F7678" w:rsidRPr="00E70C2B" w:rsidRDefault="002F7678" w:rsidP="00DC42CD">
            <w:pPr>
              <w:spacing w:line="192" w:lineRule="atLeast"/>
              <w:jc w:val="center"/>
              <w:rPr>
                <w:rFonts w:cs="Noto Sans"/>
                <w:sz w:val="16"/>
                <w:szCs w:val="18"/>
                <w:lang w:val="es-ES"/>
              </w:rPr>
            </w:pPr>
            <w:r w:rsidRPr="00E70C2B">
              <w:rPr>
                <w:rFonts w:cs="Noto Sans"/>
                <w:sz w:val="16"/>
                <w:szCs w:val="18"/>
                <w:lang w:val="es-ES"/>
              </w:rPr>
              <w:t xml:space="preserve">Para este evento NO se requiere la visita a Instalaciones </w:t>
            </w:r>
            <w:r w:rsidR="00617003" w:rsidRPr="00E70C2B">
              <w:rPr>
                <w:rFonts w:cs="Noto Sans"/>
                <w:sz w:val="16"/>
                <w:szCs w:val="18"/>
                <w:lang w:val="es-ES"/>
              </w:rPr>
              <w:t>de los licitantes</w:t>
            </w:r>
            <w:r w:rsidRPr="00E70C2B">
              <w:rPr>
                <w:rFonts w:cs="Noto Sans"/>
                <w:sz w:val="16"/>
                <w:szCs w:val="18"/>
                <w:lang w:val="es-ES"/>
              </w:rPr>
              <w:t xml:space="preserve"> durante el proceso de adquisición</w:t>
            </w:r>
          </w:p>
        </w:tc>
      </w:tr>
      <w:tr w:rsidR="002F7678" w:rsidRPr="00E70C2B" w14:paraId="3A670DA7" w14:textId="77777777" w:rsidTr="00ED57D7">
        <w:trPr>
          <w:trHeight w:val="20"/>
          <w:jc w:val="center"/>
        </w:trPr>
        <w:tc>
          <w:tcPr>
            <w:tcW w:w="1128" w:type="pct"/>
            <w:vAlign w:val="center"/>
          </w:tcPr>
          <w:p w14:paraId="57D038FC"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Visitas a las instalaciones Institucionales del IMSS</w:t>
            </w:r>
          </w:p>
        </w:tc>
        <w:tc>
          <w:tcPr>
            <w:tcW w:w="834" w:type="pct"/>
            <w:vAlign w:val="center"/>
          </w:tcPr>
          <w:p w14:paraId="6A2706C4"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512" w:type="pct"/>
            <w:vAlign w:val="center"/>
          </w:tcPr>
          <w:p w14:paraId="763B8AA1"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2526" w:type="pct"/>
            <w:vAlign w:val="center"/>
          </w:tcPr>
          <w:p w14:paraId="6542453C"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Para este evento NO se requiere la visita a Instalaciones Institucionales durante el proceso de adquisición</w:t>
            </w:r>
          </w:p>
        </w:tc>
      </w:tr>
      <w:tr w:rsidR="00DC42CD" w:rsidRPr="00E70C2B" w14:paraId="3F9DFC77" w14:textId="77777777" w:rsidTr="00ED57D7">
        <w:trPr>
          <w:trHeight w:val="20"/>
          <w:jc w:val="center"/>
        </w:trPr>
        <w:tc>
          <w:tcPr>
            <w:tcW w:w="1128" w:type="pct"/>
            <w:vAlign w:val="center"/>
          </w:tcPr>
          <w:p w14:paraId="1E838701"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Presentación y Apertura de Propuestas</w:t>
            </w:r>
          </w:p>
        </w:tc>
        <w:tc>
          <w:tcPr>
            <w:tcW w:w="834" w:type="pct"/>
            <w:vAlign w:val="center"/>
          </w:tcPr>
          <w:p w14:paraId="36DEE1D8" w14:textId="7D924091" w:rsidR="00DC42CD" w:rsidRPr="00E70C2B" w:rsidRDefault="00383422" w:rsidP="00383422">
            <w:pPr>
              <w:jc w:val="center"/>
              <w:rPr>
                <w:rFonts w:cs="Noto Sans"/>
              </w:rPr>
            </w:pPr>
            <w:r>
              <w:rPr>
                <w:rFonts w:cs="Noto Sans"/>
                <w:sz w:val="16"/>
                <w:szCs w:val="18"/>
                <w:lang w:val="es-ES"/>
              </w:rPr>
              <w:t>18</w:t>
            </w:r>
            <w:r w:rsidR="00111C11" w:rsidRPr="00E70C2B">
              <w:rPr>
                <w:rFonts w:cs="Noto Sans"/>
                <w:sz w:val="16"/>
                <w:szCs w:val="18"/>
                <w:lang w:val="es-ES"/>
              </w:rPr>
              <w:t>/</w:t>
            </w:r>
            <w:r>
              <w:rPr>
                <w:rFonts w:cs="Noto Sans"/>
                <w:sz w:val="16"/>
                <w:szCs w:val="18"/>
                <w:lang w:val="es-ES"/>
              </w:rPr>
              <w:t>Agosto</w:t>
            </w:r>
            <w:r w:rsidR="00111C11" w:rsidRPr="00E70C2B">
              <w:rPr>
                <w:rFonts w:cs="Noto Sans"/>
                <w:sz w:val="16"/>
                <w:szCs w:val="18"/>
                <w:lang w:val="es-ES"/>
              </w:rPr>
              <w:t>/2025</w:t>
            </w:r>
          </w:p>
        </w:tc>
        <w:tc>
          <w:tcPr>
            <w:tcW w:w="512" w:type="pct"/>
            <w:shd w:val="clear" w:color="auto" w:fill="auto"/>
            <w:vAlign w:val="center"/>
          </w:tcPr>
          <w:p w14:paraId="1F8AE2F4" w14:textId="282FD3CD" w:rsidR="00DC42CD" w:rsidRPr="00E70C2B" w:rsidRDefault="006462C8" w:rsidP="007D0BDE">
            <w:pPr>
              <w:jc w:val="center"/>
              <w:rPr>
                <w:rFonts w:cs="Noto Sans"/>
                <w:sz w:val="16"/>
                <w:szCs w:val="18"/>
                <w:lang w:val="es-ES"/>
              </w:rPr>
            </w:pPr>
            <w:r>
              <w:rPr>
                <w:rFonts w:cs="Noto Sans"/>
                <w:sz w:val="16"/>
                <w:szCs w:val="18"/>
                <w:lang w:val="es-ES"/>
              </w:rPr>
              <w:t>10</w:t>
            </w:r>
            <w:r w:rsidR="00DC42CD" w:rsidRPr="00E70C2B">
              <w:rPr>
                <w:rFonts w:cs="Noto Sans"/>
                <w:sz w:val="16"/>
                <w:szCs w:val="18"/>
                <w:lang w:val="es-ES"/>
              </w:rPr>
              <w:t>:00 a.m.</w:t>
            </w:r>
          </w:p>
        </w:tc>
        <w:tc>
          <w:tcPr>
            <w:tcW w:w="2526" w:type="pct"/>
            <w:vAlign w:val="center"/>
          </w:tcPr>
          <w:p w14:paraId="2E31690F" w14:textId="0E746BF6" w:rsidR="00DC42CD" w:rsidRPr="00E70C2B" w:rsidRDefault="00DC42CD" w:rsidP="005A6D8F">
            <w:pPr>
              <w:jc w:val="center"/>
              <w:rPr>
                <w:rFonts w:cs="Noto Sans"/>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p w14:paraId="389823B1" w14:textId="77777777" w:rsidR="00DC42CD" w:rsidRPr="00E70C2B" w:rsidRDefault="00DC42CD" w:rsidP="005A6D8F">
            <w:pPr>
              <w:jc w:val="center"/>
              <w:rPr>
                <w:rFonts w:cs="Noto Sans"/>
                <w:sz w:val="14"/>
                <w:szCs w:val="18"/>
                <w:lang w:val="es-ES"/>
              </w:rPr>
            </w:pPr>
            <w:r w:rsidRPr="00E70C2B">
              <w:rPr>
                <w:rFonts w:cs="Noto Sans"/>
                <w:sz w:val="14"/>
                <w:szCs w:val="18"/>
                <w:lang w:val="es-ES"/>
              </w:rPr>
              <w:t>Sala de usos múltiples de la Coordinación de Abastecimiento y Equipamiento, sito en Avenida del Mezquital No. 6 Colonia San Pablo, Código Postal 76130, Querétaro, Qro.</w:t>
            </w:r>
          </w:p>
        </w:tc>
      </w:tr>
      <w:tr w:rsidR="00DC42CD" w:rsidRPr="00E70C2B" w14:paraId="558BCC07" w14:textId="77777777" w:rsidTr="00ED57D7">
        <w:trPr>
          <w:trHeight w:val="20"/>
          <w:jc w:val="center"/>
        </w:trPr>
        <w:tc>
          <w:tcPr>
            <w:tcW w:w="1128" w:type="pct"/>
            <w:vAlign w:val="center"/>
          </w:tcPr>
          <w:p w14:paraId="5A522209"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Fallo</w:t>
            </w:r>
          </w:p>
        </w:tc>
        <w:tc>
          <w:tcPr>
            <w:tcW w:w="834" w:type="pct"/>
            <w:vAlign w:val="center"/>
          </w:tcPr>
          <w:p w14:paraId="1BF0A803" w14:textId="0A06F7DD" w:rsidR="00DC42CD" w:rsidRPr="00E70C2B" w:rsidRDefault="00383422" w:rsidP="00383422">
            <w:pPr>
              <w:jc w:val="center"/>
              <w:rPr>
                <w:rFonts w:cs="Noto Sans"/>
              </w:rPr>
            </w:pPr>
            <w:r>
              <w:rPr>
                <w:rFonts w:cs="Noto Sans"/>
                <w:sz w:val="16"/>
                <w:szCs w:val="18"/>
                <w:lang w:val="es-ES"/>
              </w:rPr>
              <w:t>20</w:t>
            </w:r>
            <w:r w:rsidR="00111C11" w:rsidRPr="00E70C2B">
              <w:rPr>
                <w:rFonts w:cs="Noto Sans"/>
                <w:sz w:val="16"/>
                <w:szCs w:val="18"/>
                <w:lang w:val="es-ES"/>
              </w:rPr>
              <w:t>/</w:t>
            </w:r>
            <w:r>
              <w:rPr>
                <w:rFonts w:cs="Noto Sans"/>
                <w:sz w:val="16"/>
                <w:szCs w:val="18"/>
                <w:lang w:val="es-ES"/>
              </w:rPr>
              <w:t>Agosto</w:t>
            </w:r>
            <w:r w:rsidR="00111C11" w:rsidRPr="00E70C2B">
              <w:rPr>
                <w:rFonts w:cs="Noto Sans"/>
                <w:sz w:val="16"/>
                <w:szCs w:val="18"/>
                <w:lang w:val="es-ES"/>
              </w:rPr>
              <w:t>/2025</w:t>
            </w:r>
          </w:p>
        </w:tc>
        <w:tc>
          <w:tcPr>
            <w:tcW w:w="512" w:type="pct"/>
            <w:shd w:val="clear" w:color="auto" w:fill="auto"/>
            <w:vAlign w:val="center"/>
          </w:tcPr>
          <w:p w14:paraId="7A6A2E6A" w14:textId="1E870046" w:rsidR="00DC42CD" w:rsidRPr="00E70C2B" w:rsidRDefault="00DC42CD" w:rsidP="003D557A">
            <w:pPr>
              <w:jc w:val="center"/>
              <w:rPr>
                <w:rFonts w:cs="Noto Sans"/>
                <w:sz w:val="16"/>
                <w:szCs w:val="18"/>
                <w:lang w:val="es-ES"/>
              </w:rPr>
            </w:pPr>
            <w:r w:rsidRPr="00E70C2B">
              <w:rPr>
                <w:rFonts w:cs="Noto Sans"/>
                <w:sz w:val="16"/>
                <w:szCs w:val="18"/>
                <w:lang w:val="es-ES"/>
              </w:rPr>
              <w:t>0</w:t>
            </w:r>
            <w:r w:rsidR="006462C8">
              <w:rPr>
                <w:rFonts w:cs="Noto Sans"/>
                <w:sz w:val="16"/>
                <w:szCs w:val="18"/>
                <w:lang w:val="es-ES"/>
              </w:rPr>
              <w:t>4</w:t>
            </w:r>
            <w:r w:rsidRPr="00E70C2B">
              <w:rPr>
                <w:rFonts w:cs="Noto Sans"/>
                <w:sz w:val="16"/>
                <w:szCs w:val="18"/>
                <w:lang w:val="es-ES"/>
              </w:rPr>
              <w:t xml:space="preserve">:00 p.m. </w:t>
            </w:r>
          </w:p>
        </w:tc>
        <w:tc>
          <w:tcPr>
            <w:tcW w:w="2526" w:type="pct"/>
            <w:vAlign w:val="center"/>
          </w:tcPr>
          <w:p w14:paraId="5683829B" w14:textId="7BAA43F8" w:rsidR="00DC42CD" w:rsidRPr="00E70C2B" w:rsidRDefault="00DC42CD" w:rsidP="005A6D8F">
            <w:pPr>
              <w:jc w:val="center"/>
              <w:rPr>
                <w:rFonts w:cs="Noto Sans"/>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p w14:paraId="0E3655F2" w14:textId="77777777" w:rsidR="00DC42CD" w:rsidRPr="00E70C2B" w:rsidRDefault="00DC42CD" w:rsidP="005A6D8F">
            <w:pPr>
              <w:jc w:val="center"/>
              <w:rPr>
                <w:rFonts w:cs="Noto Sans"/>
                <w:sz w:val="14"/>
                <w:szCs w:val="18"/>
                <w:lang w:val="es-ES"/>
              </w:rPr>
            </w:pPr>
            <w:r w:rsidRPr="00E70C2B">
              <w:rPr>
                <w:rFonts w:cs="Noto Sans"/>
                <w:sz w:val="14"/>
                <w:szCs w:val="18"/>
                <w:lang w:val="es-ES"/>
              </w:rPr>
              <w:t>Sala de usos múltiples de la Coordinación de Abastecimiento y Equipamiento, sito en Avenida del Mezquital No. 6 Colonia San Pablo, Código Postal 76130, Querétaro, Qro</w:t>
            </w:r>
          </w:p>
        </w:tc>
      </w:tr>
      <w:tr w:rsidR="00DC42CD" w:rsidRPr="00E70C2B" w14:paraId="10CB9A06" w14:textId="77777777" w:rsidTr="00ED57D7">
        <w:trPr>
          <w:trHeight w:val="20"/>
          <w:jc w:val="center"/>
        </w:trPr>
        <w:tc>
          <w:tcPr>
            <w:tcW w:w="1128" w:type="pct"/>
            <w:vAlign w:val="center"/>
          </w:tcPr>
          <w:p w14:paraId="6F1EFB56"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Firma del contrato</w:t>
            </w:r>
          </w:p>
        </w:tc>
        <w:tc>
          <w:tcPr>
            <w:tcW w:w="834" w:type="pct"/>
            <w:vAlign w:val="center"/>
          </w:tcPr>
          <w:p w14:paraId="129D076F" w14:textId="47FA43FA"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 xml:space="preserve">Dentro de los </w:t>
            </w:r>
            <w:r w:rsidR="00ED57D7" w:rsidRPr="00E70C2B">
              <w:rPr>
                <w:rFonts w:cs="Noto Sans"/>
                <w:sz w:val="16"/>
                <w:szCs w:val="18"/>
                <w:lang w:val="es-ES"/>
              </w:rPr>
              <w:t xml:space="preserve">15 días </w:t>
            </w:r>
            <w:proofErr w:type="spellStart"/>
            <w:r w:rsidR="00ED57D7" w:rsidRPr="00E70C2B">
              <w:rPr>
                <w:rFonts w:cs="Noto Sans"/>
                <w:sz w:val="16"/>
                <w:szCs w:val="18"/>
                <w:lang w:val="es-ES"/>
              </w:rPr>
              <w:t>habiles</w:t>
            </w:r>
            <w:proofErr w:type="spellEnd"/>
            <w:r w:rsidR="00ED57D7" w:rsidRPr="00E70C2B">
              <w:rPr>
                <w:rFonts w:cs="Noto Sans"/>
                <w:sz w:val="16"/>
                <w:szCs w:val="18"/>
                <w:lang w:val="es-ES"/>
              </w:rPr>
              <w:t xml:space="preserve"> posteriores al fallo</w:t>
            </w:r>
          </w:p>
        </w:tc>
        <w:tc>
          <w:tcPr>
            <w:tcW w:w="512" w:type="pct"/>
            <w:vAlign w:val="center"/>
          </w:tcPr>
          <w:p w14:paraId="2D32E419" w14:textId="77777777" w:rsidR="00DC42CD" w:rsidRPr="00E70C2B" w:rsidRDefault="00DC42CD" w:rsidP="005A6D8F">
            <w:pPr>
              <w:snapToGrid w:val="0"/>
              <w:spacing w:line="192" w:lineRule="atLeast"/>
              <w:jc w:val="center"/>
              <w:rPr>
                <w:rFonts w:cs="Noto Sans"/>
                <w:sz w:val="16"/>
                <w:szCs w:val="18"/>
                <w:lang w:val="es-ES"/>
              </w:rPr>
            </w:pPr>
            <w:r w:rsidRPr="00E70C2B">
              <w:rPr>
                <w:rFonts w:cs="Noto Sans"/>
                <w:sz w:val="16"/>
                <w:szCs w:val="18"/>
                <w:lang w:val="es-ES"/>
              </w:rPr>
              <w:t>De 09:00 a 14:00</w:t>
            </w:r>
          </w:p>
        </w:tc>
        <w:tc>
          <w:tcPr>
            <w:tcW w:w="2526" w:type="pct"/>
            <w:vAlign w:val="center"/>
          </w:tcPr>
          <w:p w14:paraId="14656475" w14:textId="01B4630C" w:rsidR="00DC42CD" w:rsidRPr="00E70C2B" w:rsidRDefault="00ED57D7" w:rsidP="005A6D8F">
            <w:pPr>
              <w:jc w:val="center"/>
              <w:rPr>
                <w:rFonts w:cs="Noto Sans"/>
                <w:sz w:val="14"/>
                <w:szCs w:val="18"/>
                <w:lang w:val="es-ES"/>
              </w:rPr>
            </w:pPr>
            <w:r w:rsidRPr="00E70C2B">
              <w:rPr>
                <w:rFonts w:cs="Noto Sans"/>
                <w:sz w:val="14"/>
                <w:szCs w:val="18"/>
                <w:lang w:val="es-ES"/>
              </w:rPr>
              <w:t xml:space="preserve">Oficina de Contratos en la </w:t>
            </w:r>
            <w:r w:rsidR="00DC42CD" w:rsidRPr="00E70C2B">
              <w:rPr>
                <w:rFonts w:cs="Noto Sans"/>
                <w:sz w:val="14"/>
                <w:szCs w:val="18"/>
                <w:lang w:val="es-ES"/>
              </w:rPr>
              <w:t>Coordinación de Abastecimiento y Equipamiento, sito en Avenida del Mezquital No. 6 Colonia San Pablo, Código Postal 76130, Querétaro, Qro.</w:t>
            </w:r>
          </w:p>
        </w:tc>
      </w:tr>
      <w:tr w:rsidR="00DC42CD" w:rsidRPr="00E70C2B" w14:paraId="5C761EBF"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6DE09086"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Forma de Presentación de las Proposiciones.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B15554C" w14:textId="1E78C70E" w:rsidR="00DC42CD" w:rsidRPr="00E70C2B" w:rsidRDefault="00DC42CD" w:rsidP="00ED57D7">
            <w:pPr>
              <w:jc w:val="center"/>
              <w:rPr>
                <w:rFonts w:cs="Noto Sans"/>
                <w:b/>
                <w:sz w:val="16"/>
                <w:szCs w:val="18"/>
                <w:lang w:val="es-ES"/>
              </w:rPr>
            </w:pPr>
            <w:r w:rsidRPr="00E70C2B">
              <w:rPr>
                <w:rFonts w:cs="Noto Sans"/>
                <w:b/>
                <w:sz w:val="16"/>
                <w:szCs w:val="18"/>
                <w:lang w:val="es-ES"/>
              </w:rPr>
              <w:t xml:space="preserve">Electrónica (artículo </w:t>
            </w:r>
            <w:r w:rsidR="00ED57D7" w:rsidRPr="00E70C2B">
              <w:rPr>
                <w:rFonts w:cs="Noto Sans"/>
                <w:b/>
                <w:sz w:val="16"/>
                <w:szCs w:val="18"/>
                <w:lang w:val="es-ES"/>
              </w:rPr>
              <w:t>36</w:t>
            </w:r>
            <w:r w:rsidRPr="00E70C2B">
              <w:rPr>
                <w:rFonts w:cs="Noto Sans"/>
                <w:b/>
                <w:sz w:val="16"/>
                <w:szCs w:val="18"/>
                <w:lang w:val="es-ES"/>
              </w:rPr>
              <w:t xml:space="preserve"> de la LAASSP). Solo se permitirá la participación de los licitantes a través del </w:t>
            </w:r>
            <w:r w:rsidR="00ED57D7" w:rsidRPr="00E70C2B">
              <w:rPr>
                <w:rFonts w:cs="Noto Sans"/>
                <w:b/>
                <w:sz w:val="16"/>
                <w:szCs w:val="18"/>
                <w:lang w:val="es-ES"/>
              </w:rPr>
              <w:t>Plataforma Digital de Contrataciones Públicas de la Administración Pública Federal (Compras MX)</w:t>
            </w:r>
          </w:p>
        </w:tc>
      </w:tr>
      <w:tr w:rsidR="00DC42CD" w:rsidRPr="00E70C2B" w14:paraId="763FECA8"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3A8672EF" w14:textId="650A6D5A" w:rsidR="00DC42CD" w:rsidRPr="00E70C2B" w:rsidRDefault="00DD3232" w:rsidP="005A6D8F">
            <w:pPr>
              <w:spacing w:line="192" w:lineRule="atLeast"/>
              <w:jc w:val="center"/>
              <w:rPr>
                <w:rFonts w:cs="Noto Sans"/>
                <w:sz w:val="16"/>
                <w:szCs w:val="18"/>
                <w:lang w:val="es-ES"/>
              </w:rPr>
            </w:pPr>
            <w:r w:rsidRPr="00E70C2B">
              <w:rPr>
                <w:rFonts w:cs="Noto Sans"/>
                <w:sz w:val="16"/>
                <w:szCs w:val="18"/>
                <w:lang w:val="es-ES"/>
              </w:rPr>
              <w:t>Reducción de Plazos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2F403BB" w14:textId="09FEF17B" w:rsidR="00DC42CD" w:rsidRPr="00E70C2B" w:rsidRDefault="00803D79" w:rsidP="00C67050">
            <w:pPr>
              <w:jc w:val="center"/>
              <w:rPr>
                <w:rFonts w:cs="Noto Sans"/>
                <w:b/>
                <w:sz w:val="16"/>
                <w:szCs w:val="18"/>
                <w:lang w:val="es-ES"/>
              </w:rPr>
            </w:pPr>
            <w:r>
              <w:rPr>
                <w:rFonts w:cs="Noto Sans"/>
                <w:b/>
                <w:sz w:val="16"/>
                <w:szCs w:val="18"/>
                <w:lang w:val="es-ES"/>
              </w:rPr>
              <w:t>SI</w:t>
            </w:r>
          </w:p>
        </w:tc>
      </w:tr>
    </w:tbl>
    <w:p w14:paraId="0D66CD10" w14:textId="77777777" w:rsidR="00BD2E2E" w:rsidRPr="00E70C2B" w:rsidRDefault="00BD2E2E" w:rsidP="005A6D8F">
      <w:pPr>
        <w:rPr>
          <w:rFonts w:cs="Noto Sans"/>
          <w:noProof/>
          <w:szCs w:val="18"/>
        </w:rPr>
      </w:pPr>
    </w:p>
    <w:p w14:paraId="3BD5A52C" w14:textId="77777777" w:rsidR="00EA3179" w:rsidRPr="00E70C2B" w:rsidRDefault="00EA3179" w:rsidP="005A6D8F">
      <w:pPr>
        <w:rPr>
          <w:rFonts w:cs="Noto Sans"/>
          <w:noProof/>
          <w:szCs w:val="18"/>
          <w:lang w:val="es-ES_tradnl" w:eastAsia="es-ES"/>
        </w:rPr>
      </w:pPr>
      <w:r w:rsidRPr="00E70C2B">
        <w:rPr>
          <w:rFonts w:cs="Noto Sans"/>
          <w:noProof/>
          <w:szCs w:val="18"/>
          <w:lang w:val="es-ES_tradnl" w:eastAsia="es-ES"/>
        </w:rPr>
        <w:t xml:space="preserve">El horario que regirá a los diferentes actos del procedimiento de </w:t>
      </w:r>
      <w:r w:rsidR="0068478B" w:rsidRPr="00E70C2B">
        <w:rPr>
          <w:rFonts w:cs="Noto Sans"/>
          <w:noProof/>
          <w:szCs w:val="18"/>
          <w:lang w:val="es-ES_tradnl" w:eastAsia="es-ES"/>
        </w:rPr>
        <w:t>Licitación Pública</w:t>
      </w:r>
      <w:r w:rsidRPr="00E70C2B">
        <w:rPr>
          <w:rFonts w:cs="Noto Sans"/>
          <w:noProof/>
          <w:szCs w:val="18"/>
          <w:lang w:val="es-ES_tradnl" w:eastAsia="es-ES"/>
        </w:rPr>
        <w:t xml:space="preserve"> será de conformidad con la zona horaria de la Ciudad de México GMT-5.</w:t>
      </w:r>
    </w:p>
    <w:p w14:paraId="0E2E51F8" w14:textId="77777777" w:rsidR="00EA3179" w:rsidRPr="00E70C2B" w:rsidRDefault="00EA3179" w:rsidP="005A6D8F">
      <w:pPr>
        <w:rPr>
          <w:rFonts w:cs="Noto Sans"/>
          <w:b/>
          <w:noProof/>
          <w:szCs w:val="18"/>
          <w:lang w:val="es-ES_tradnl" w:eastAsia="es-ES"/>
        </w:rPr>
      </w:pPr>
    </w:p>
    <w:p w14:paraId="220B476D" w14:textId="77777777" w:rsidR="001F14F5" w:rsidRPr="00E70C2B" w:rsidRDefault="002358A5" w:rsidP="009F20E0">
      <w:pPr>
        <w:pStyle w:val="Ttulo3"/>
        <w:rPr>
          <w:rFonts w:cs="Noto Sans"/>
          <w:noProof/>
          <w:lang w:val="es-ES_tradnl"/>
        </w:rPr>
      </w:pPr>
      <w:bookmarkStart w:id="67" w:name="_Toc197515279"/>
      <w:r w:rsidRPr="00E70C2B">
        <w:rPr>
          <w:rFonts w:cs="Noto Sans"/>
          <w:noProof/>
          <w:lang w:val="es-ES_tradnl"/>
        </w:rPr>
        <w:t>3.</w:t>
      </w:r>
      <w:r w:rsidR="00E74DB1" w:rsidRPr="00E70C2B">
        <w:rPr>
          <w:rFonts w:cs="Noto Sans"/>
          <w:noProof/>
          <w:lang w:val="es-ES_tradnl"/>
        </w:rPr>
        <w:t>3</w:t>
      </w:r>
      <w:r w:rsidRPr="00E70C2B">
        <w:rPr>
          <w:rFonts w:cs="Noto Sans"/>
          <w:noProof/>
          <w:lang w:val="es-ES_tradnl"/>
        </w:rPr>
        <w:t xml:space="preserve"> Junta de Aclaraciones</w:t>
      </w:r>
      <w:bookmarkEnd w:id="67"/>
      <w:r w:rsidR="009207A1" w:rsidRPr="00E70C2B">
        <w:rPr>
          <w:rFonts w:cs="Noto Sans"/>
          <w:noProof/>
          <w:lang w:val="es-ES_tradnl"/>
        </w:rPr>
        <w:t xml:space="preserve">  </w:t>
      </w:r>
    </w:p>
    <w:p w14:paraId="25BFDA25" w14:textId="2258E02D" w:rsidR="003A14A6" w:rsidRPr="00E70C2B" w:rsidRDefault="003A14A6" w:rsidP="005A6D8F">
      <w:pPr>
        <w:rPr>
          <w:rFonts w:cs="Noto Sans"/>
        </w:rPr>
      </w:pPr>
      <w:r w:rsidRPr="00E70C2B">
        <w:rPr>
          <w:rFonts w:cs="Noto Sans"/>
        </w:rPr>
        <w:t>La junta de aclaraciones se llevara a cabo en término de los artículos 3</w:t>
      </w:r>
      <w:r w:rsidR="00EA0527" w:rsidRPr="00E70C2B">
        <w:rPr>
          <w:rFonts w:cs="Noto Sans"/>
        </w:rPr>
        <w:t xml:space="preserve">6, 43 y 44 de la LAASSP, </w:t>
      </w:r>
      <w:r w:rsidRPr="00E70C2B">
        <w:rPr>
          <w:rFonts w:cs="Noto Sans"/>
        </w:rPr>
        <w:t xml:space="preserve">45 y 46 de su RLAASSP, por lo que los licitantes que manifiesten su INTERÉS EN PARTICIPAR en la presente licitación deberán presentar escrito, por si o en representación de un tercero, de acuerdo con el Anexo No. </w:t>
      </w:r>
      <w:r w:rsidR="004D7A4C" w:rsidRPr="00E70C2B">
        <w:rPr>
          <w:rFonts w:cs="Noto Sans"/>
        </w:rPr>
        <w:t>4</w:t>
      </w:r>
      <w:r w:rsidRPr="00E70C2B">
        <w:rPr>
          <w:rFonts w:cs="Noto Sans"/>
        </w:rPr>
        <w:t xml:space="preserve">, “Formato relativo al Escrito de Interés en participar en la presente Licitación” que se adjunta para tal efecto, con el cual serán considerados licitantes y tendrán derecho a formular solicitudes de aclaración utilizando para tal caso, el </w:t>
      </w:r>
      <w:r w:rsidR="004D7A4C" w:rsidRPr="00E70C2B">
        <w:rPr>
          <w:rFonts w:cs="Noto Sans"/>
        </w:rPr>
        <w:t>Anexo No. 4</w:t>
      </w:r>
      <w:r w:rsidRPr="00E70C2B">
        <w:rPr>
          <w:rFonts w:cs="Noto Sans"/>
        </w:rPr>
        <w:t>-</w:t>
      </w:r>
      <w:r w:rsidR="004D7A4C" w:rsidRPr="00E70C2B">
        <w:rPr>
          <w:rFonts w:cs="Noto Sans"/>
        </w:rPr>
        <w:t>A</w:t>
      </w:r>
      <w:r w:rsidRPr="00E70C2B">
        <w:rPr>
          <w:rFonts w:cs="Noto Sans"/>
        </w:rPr>
        <w:t xml:space="preserve"> “Formato de solicitud de aclaraciones” de la presente Convocatoria. Asimismo, con el objeto de agilizar la junta de aclaraciones se solicita a los licitantes remitir dicho anexo en formato Word editable a través de la </w:t>
      </w:r>
      <w:r w:rsidR="00EA0527" w:rsidRPr="00E70C2B">
        <w:rPr>
          <w:rFonts w:cs="Noto Sans"/>
        </w:rPr>
        <w:t xml:space="preserve">Plataforma </w:t>
      </w:r>
      <w:proofErr w:type="spellStart"/>
      <w:r w:rsidR="00EA0527" w:rsidRPr="00E70C2B">
        <w:rPr>
          <w:rFonts w:cs="Noto Sans"/>
        </w:rPr>
        <w:t>Digit</w:t>
      </w:r>
      <w:proofErr w:type="spellEnd"/>
      <w:r w:rsidR="00D0125B">
        <w:rPr>
          <w:rFonts w:cs="Noto Sans"/>
        </w:rPr>
        <w:tab/>
      </w:r>
      <w:r w:rsidR="00EA0527" w:rsidRPr="00E70C2B">
        <w:rPr>
          <w:rFonts w:cs="Noto Sans"/>
        </w:rPr>
        <w:t>al de Contrataciones Públicas de la Administración Pública Federal (Compras MX)</w:t>
      </w:r>
      <w:r w:rsidRPr="00E70C2B">
        <w:rPr>
          <w:rFonts w:cs="Noto Sans"/>
        </w:rPr>
        <w:t>, a más tardar veinticuatro</w:t>
      </w:r>
      <w:r w:rsidR="00934892" w:rsidRPr="00E70C2B">
        <w:rPr>
          <w:rFonts w:cs="Noto Sans"/>
        </w:rPr>
        <w:t xml:space="preserve"> </w:t>
      </w:r>
      <w:r w:rsidRPr="00E70C2B">
        <w:rPr>
          <w:rFonts w:cs="Noto Sans"/>
        </w:rPr>
        <w:t>(24) horas antes de la fecha y hora programada que se realice la Junta de Aclaraciones.</w:t>
      </w:r>
    </w:p>
    <w:p w14:paraId="4C208419" w14:textId="6AE98531" w:rsidR="003A14A6" w:rsidRPr="00E70C2B" w:rsidRDefault="003A14A6" w:rsidP="005A6D8F">
      <w:pPr>
        <w:rPr>
          <w:rFonts w:cs="Noto Sans"/>
        </w:rPr>
      </w:pPr>
      <w:r w:rsidRPr="00E70C2B">
        <w:rPr>
          <w:rFonts w:cs="Noto Sans"/>
        </w:rPr>
        <w:t xml:space="preserve">Aquellos interesados que pretendan solicitar aclaraciones a los aspectos contenidos en la presente convocatoria, deberán presentar un escrito acompañado de las solicitudes de aclaración correspondiente a través de </w:t>
      </w:r>
      <w:r w:rsidR="00EA0527" w:rsidRPr="00E70C2B">
        <w:rPr>
          <w:rFonts w:cs="Noto Sans"/>
        </w:rPr>
        <w:t>Plataforma Digital de Contrataciones Públicas de la Administración Pública Federal (Compras MX)</w:t>
      </w:r>
      <w:r w:rsidRPr="00E70C2B">
        <w:rPr>
          <w:rFonts w:cs="Noto Sans"/>
        </w:rPr>
        <w:t xml:space="preserve">, acompañado de las citadas solicitudes de aclaración conforme lo estipula el artículo </w:t>
      </w:r>
      <w:r w:rsidR="00934892" w:rsidRPr="00E70C2B">
        <w:rPr>
          <w:rFonts w:cs="Noto Sans"/>
        </w:rPr>
        <w:t>44</w:t>
      </w:r>
      <w:r w:rsidRPr="00E70C2B">
        <w:rPr>
          <w:rFonts w:cs="Noto Sans"/>
        </w:rPr>
        <w:t xml:space="preserve"> párrafo segundo de la ley de adquisiciones, arrendamientos y servicios del sector público; en el escrito manifestaran su interés en participar en la presente licitación, por si o en representación de un tercero, señalando, en cada caso, los datos siguientes:</w:t>
      </w:r>
    </w:p>
    <w:p w14:paraId="167897F0" w14:textId="77777777" w:rsidR="003A14A6" w:rsidRPr="00E70C2B" w:rsidRDefault="003A14A6" w:rsidP="005A6D8F">
      <w:pPr>
        <w:rPr>
          <w:rFonts w:cs="Noto Sans"/>
        </w:rPr>
      </w:pPr>
      <w:r w:rsidRPr="00E70C2B">
        <w:rPr>
          <w:rFonts w:cs="Noto Sans"/>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2B699866" w14:textId="77777777" w:rsidR="003A14A6" w:rsidRPr="00E70C2B" w:rsidRDefault="003A14A6" w:rsidP="005A6D8F">
      <w:pPr>
        <w:rPr>
          <w:rFonts w:cs="Noto Sans"/>
        </w:rPr>
      </w:pPr>
      <w:r w:rsidRPr="00E70C2B">
        <w:rPr>
          <w:rFonts w:cs="Noto Sans"/>
        </w:rPr>
        <w:t>A.</w:t>
      </w:r>
      <w:r w:rsidRPr="00E70C2B">
        <w:rPr>
          <w:rFonts w:cs="Noto Sans"/>
        </w:rPr>
        <w:tab/>
        <w:t>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0D083C1A" w14:textId="0714F0A1" w:rsidR="003A14A6" w:rsidRPr="00E70C2B" w:rsidRDefault="003A14A6" w:rsidP="005A6D8F">
      <w:pPr>
        <w:rPr>
          <w:rFonts w:cs="Noto Sans"/>
        </w:rPr>
      </w:pPr>
      <w:r w:rsidRPr="00E70C2B">
        <w:rPr>
          <w:rFonts w:cs="Noto Sans"/>
        </w:rPr>
        <w:t>B.</w:t>
      </w:r>
      <w:r w:rsidRPr="00E70C2B">
        <w:rPr>
          <w:rFonts w:cs="Noto Sans"/>
        </w:rPr>
        <w:tab/>
        <w:t xml:space="preserve">Los licitantes podrán enviar las solicitudes de aclaración a la presente convocatoria, a través del </w:t>
      </w:r>
      <w:r w:rsidR="00EA0527" w:rsidRPr="00E70C2B">
        <w:rPr>
          <w:rFonts w:cs="Noto Sans"/>
        </w:rPr>
        <w:t>Plataforma Digital de Contrataciones Públicas de la Administración Pública Federal (Compras MX)</w:t>
      </w:r>
      <w:r w:rsidRPr="00E70C2B">
        <w:rPr>
          <w:rFonts w:cs="Noto Sans"/>
        </w:rPr>
        <w:t xml:space="preserve">, a más tardar 24 horas antes de la </w:t>
      </w:r>
      <w:r w:rsidRPr="00E70C2B">
        <w:rPr>
          <w:rFonts w:cs="Noto Sans"/>
        </w:rPr>
        <w:lastRenderedPageBreak/>
        <w:t xml:space="preserve">fecha y hora en que se vaya a realizar la junta de aclaraciones, de conformidad con lo establecido en el </w:t>
      </w:r>
      <w:r w:rsidR="00934892" w:rsidRPr="00E70C2B">
        <w:rPr>
          <w:rFonts w:cs="Noto Sans"/>
        </w:rPr>
        <w:t>artículo 44</w:t>
      </w:r>
      <w:r w:rsidRPr="00E70C2B">
        <w:rPr>
          <w:rFonts w:cs="Noto Sans"/>
        </w:rPr>
        <w:t xml:space="preserve"> párrafo </w:t>
      </w:r>
      <w:r w:rsidR="00934892" w:rsidRPr="00E70C2B">
        <w:rPr>
          <w:rFonts w:cs="Noto Sans"/>
        </w:rPr>
        <w:t>cuarto</w:t>
      </w:r>
      <w:r w:rsidRPr="00E70C2B">
        <w:rPr>
          <w:rFonts w:cs="Noto Sans"/>
        </w:rPr>
        <w:t xml:space="preserve"> de la ley de adquisiciones, arrendamientos y servicios del sector público y los artículos 45 fracción II y 46 fracción I del reglamento de la ley, a efecto de que el IMSS esté en posibilidad de analizarlos y hacer las aclaraciones correspondientes, las solicitudes de aclaración versarán exclusivamente sobre los aspectos contenidos en la presente convocatoria y sus respectivos anexos.</w:t>
      </w:r>
    </w:p>
    <w:p w14:paraId="0FF66A05" w14:textId="7FF0C7C6" w:rsidR="003A14A6" w:rsidRPr="00E70C2B" w:rsidRDefault="003A14A6" w:rsidP="005A6D8F">
      <w:pPr>
        <w:rPr>
          <w:rFonts w:cs="Noto Sans"/>
        </w:rPr>
      </w:pPr>
      <w:r w:rsidRPr="00E70C2B">
        <w:rPr>
          <w:rFonts w:cs="Noto Sans"/>
        </w:rPr>
        <w:t xml:space="preserve">Las solicitudes de aclaración que sean recibidas con posterioridad al plazo previsto por el </w:t>
      </w:r>
      <w:r w:rsidR="00934892" w:rsidRPr="00E70C2B">
        <w:rPr>
          <w:rFonts w:cs="Noto Sans"/>
        </w:rPr>
        <w:t>artículo 44</w:t>
      </w:r>
      <w:r w:rsidRPr="00E70C2B">
        <w:rPr>
          <w:rFonts w:cs="Noto Sans"/>
        </w:rPr>
        <w:t xml:space="preserve"> de la Ley, y artículo 46 fracción VI del Reglamento de la Ley no serán contestadas por la convocante por resultar extemporáneas, debiéndose integrar al expediente respectivo.</w:t>
      </w:r>
    </w:p>
    <w:p w14:paraId="7B4DFA9C" w14:textId="77777777" w:rsidR="003A14A6" w:rsidRPr="00E70C2B" w:rsidRDefault="003A14A6" w:rsidP="005A6D8F">
      <w:pPr>
        <w:rPr>
          <w:rFonts w:cs="Noto Sans"/>
        </w:rPr>
      </w:pPr>
      <w:r w:rsidRPr="00E70C2B">
        <w:rPr>
          <w:rFonts w:cs="Noto Sans"/>
        </w:rPr>
        <w:t>Las solicitudes de acl</w:t>
      </w:r>
      <w:r w:rsidR="004D7A4C" w:rsidRPr="00E70C2B">
        <w:rPr>
          <w:rFonts w:cs="Noto Sans"/>
        </w:rPr>
        <w:t>aración de acuerdo al ANEXO No 4</w:t>
      </w:r>
      <w:r w:rsidRPr="00E70C2B">
        <w:rPr>
          <w:rFonts w:cs="Noto Sans"/>
        </w:rPr>
        <w:t>-</w:t>
      </w:r>
      <w:r w:rsidR="004D7A4C" w:rsidRPr="00E70C2B">
        <w:rPr>
          <w:rFonts w:cs="Noto Sans"/>
        </w:rPr>
        <w:t>A</w:t>
      </w:r>
      <w:r w:rsidRPr="00E70C2B">
        <w:rPr>
          <w:rFonts w:cs="Noto Sans"/>
        </w:rPr>
        <w:t xml:space="preserve"> “Formato de solicitud de aclaraciones”, deberán plantearse de manera concisa y estar directamente vinculadas con los puntos contenidos en la presente convocatoria a la </w:t>
      </w:r>
      <w:r w:rsidR="00F91B55" w:rsidRPr="00E70C2B">
        <w:rPr>
          <w:rFonts w:cs="Noto Sans"/>
        </w:rPr>
        <w:t xml:space="preserve">Licitación Pública </w:t>
      </w:r>
      <w:r w:rsidR="00920962" w:rsidRPr="00E70C2B">
        <w:rPr>
          <w:rFonts w:cs="Noto Sans"/>
        </w:rPr>
        <w:t>Nacional</w:t>
      </w:r>
      <w:r w:rsidRPr="00E70C2B">
        <w:rPr>
          <w:rFonts w:cs="Noto Sans"/>
        </w:rPr>
        <w:t>, indicando el numeral o punto específico con el cual se relaciona. Las solicitudes que no cumplan con los requisitos señalados, podrán ser desechadas por la convocante conforme al artículo 45 del reglamento de la ley.</w:t>
      </w:r>
    </w:p>
    <w:p w14:paraId="799426BC" w14:textId="77777777" w:rsidR="003A14A6" w:rsidRPr="00E70C2B" w:rsidRDefault="003A14A6" w:rsidP="005A6D8F">
      <w:pPr>
        <w:rPr>
          <w:rFonts w:cs="Noto Sans"/>
        </w:rPr>
      </w:pPr>
      <w:r w:rsidRPr="00E70C2B">
        <w:rPr>
          <w:rFonts w:cs="Noto Sans"/>
        </w:rPr>
        <w:t>Las solicitudes de aclaraciones que no cumplan con los requisitos señalados, podrán ser desechadas por la convocante; así como, aquellas que sean recibidas con posterioridad al plazo antes previsto, no serán contestadas por resultar extemporáneas.</w:t>
      </w:r>
    </w:p>
    <w:p w14:paraId="439EE213" w14:textId="4BE76394" w:rsidR="003A14A6" w:rsidRPr="00E70C2B" w:rsidRDefault="003A14A6" w:rsidP="005A6D8F">
      <w:pPr>
        <w:rPr>
          <w:rFonts w:cs="Noto Sans"/>
        </w:rPr>
      </w:pPr>
      <w:r w:rsidRPr="00E70C2B">
        <w:rPr>
          <w:rFonts w:cs="Noto Sans"/>
        </w:rPr>
        <w:t xml:space="preserve">La convocante tomará como hora de recepción de las solicitudes de aclaración, tratándose de las solicitudes que se hagan llegar a través de </w:t>
      </w:r>
      <w:r w:rsidR="00EA0527" w:rsidRPr="00E70C2B">
        <w:rPr>
          <w:rFonts w:cs="Noto Sans"/>
        </w:rPr>
        <w:t>Plataforma Digital de Contrataciones Públicas de la Administración Pública Federal (Compras MX)</w:t>
      </w:r>
      <w:r w:rsidRPr="00E70C2B">
        <w:rPr>
          <w:rFonts w:cs="Noto Sans"/>
        </w:rPr>
        <w:t>, la hora que registre este sistema al momento de su envío.</w:t>
      </w:r>
    </w:p>
    <w:p w14:paraId="4153BC68" w14:textId="75A25B58" w:rsidR="003A14A6" w:rsidRPr="00E70C2B" w:rsidRDefault="003A14A6" w:rsidP="005A6D8F">
      <w:pPr>
        <w:rPr>
          <w:rFonts w:cs="Noto Sans"/>
        </w:rPr>
      </w:pPr>
      <w:r w:rsidRPr="00E70C2B">
        <w:rPr>
          <w:rFonts w:cs="Noto Sans"/>
        </w:rPr>
        <w:t xml:space="preserve">A partir de la hora y fecha señaladas en la convocatoria para la celebración de la junta de aclaraciones, conforme a lo previsto en el artículo 46 fracción II del reglamento de la LAASSP, la convocante enviará a través de </w:t>
      </w:r>
      <w:r w:rsidR="00EA0527" w:rsidRPr="00E70C2B">
        <w:rPr>
          <w:rFonts w:cs="Noto Sans"/>
        </w:rPr>
        <w:t>Plataforma Digital de Contrataciones Públicas de la Administración Pública Federal (Compras MX)</w:t>
      </w:r>
      <w:r w:rsidRPr="00E70C2B">
        <w:rPr>
          <w:rFonts w:cs="Noto Sans"/>
        </w:rPr>
        <w:t xml:space="preserve"> las contestaciones a las solicitudes de aclaración recibidas a los licitantes.</w:t>
      </w:r>
    </w:p>
    <w:p w14:paraId="446FC2E3" w14:textId="77777777" w:rsidR="003A14A6" w:rsidRPr="00E70C2B" w:rsidRDefault="003A14A6" w:rsidP="005A6D8F">
      <w:pPr>
        <w:rPr>
          <w:rFonts w:cs="Noto Sans"/>
        </w:rPr>
      </w:pPr>
      <w:r w:rsidRPr="00E70C2B">
        <w:rPr>
          <w:rFonts w:cs="Noto Sans"/>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 </w:t>
      </w:r>
    </w:p>
    <w:p w14:paraId="0E9467E4" w14:textId="7676201C" w:rsidR="003A14A6" w:rsidRPr="00E70C2B" w:rsidRDefault="003A14A6" w:rsidP="005A6D8F">
      <w:pPr>
        <w:rPr>
          <w:rFonts w:cs="Noto Sans"/>
        </w:rPr>
      </w:pPr>
      <w:r w:rsidRPr="00E70C2B">
        <w:rPr>
          <w:rFonts w:cs="Noto Sans"/>
        </w:rPr>
        <w:t xml:space="preserve">Si derivado de la o las juntas de aclaraciones se determina posponer la fecha de celebración del acto de presentación y apertura de proposiciones, la modificación respectiva a la convocatoria a la licitación pública deberá publicarse en </w:t>
      </w:r>
      <w:r w:rsidR="00EA0527" w:rsidRPr="00E70C2B">
        <w:rPr>
          <w:rFonts w:cs="Noto Sans"/>
        </w:rPr>
        <w:t>Plataforma Digital de Contrataciones Públicas de la Administración Pública Federal (Compras MX)</w:t>
      </w:r>
      <w:r w:rsidRPr="00E70C2B">
        <w:rPr>
          <w:rFonts w:cs="Noto Sans"/>
        </w:rPr>
        <w:t>; en este caso, el diferimiento deberá considerar la existencia de un plazo de al menos seis días naturales desde el momento que concluya la junta de aclaraciones hasta el momento del acto de presentación y apertura de proposiciones.</w:t>
      </w:r>
    </w:p>
    <w:p w14:paraId="6E625F1B" w14:textId="477D83EE" w:rsidR="003A14A6" w:rsidRPr="00E70C2B" w:rsidRDefault="003A14A6" w:rsidP="005A6D8F">
      <w:pPr>
        <w:rPr>
          <w:rFonts w:cs="Noto Sans"/>
        </w:rPr>
      </w:pPr>
      <w:r w:rsidRPr="00E70C2B">
        <w:rPr>
          <w:rFonts w:cs="Noto Sans"/>
        </w:rPr>
        <w:t>C.</w:t>
      </w:r>
      <w:r w:rsidRPr="00E70C2B">
        <w:rPr>
          <w:rFonts w:cs="Noto Sans"/>
        </w:rPr>
        <w:tab/>
        <w:t xml:space="preserve">Cualquier modificación a la presente convocatoria de la </w:t>
      </w:r>
      <w:r w:rsidR="00E94478" w:rsidRPr="00E70C2B">
        <w:rPr>
          <w:rFonts w:cs="Noto Sans"/>
        </w:rPr>
        <w:t xml:space="preserve">Licitación </w:t>
      </w:r>
      <w:r w:rsidR="00393A48" w:rsidRPr="00E70C2B">
        <w:rPr>
          <w:rFonts w:cs="Noto Sans"/>
        </w:rPr>
        <w:t>Pública</w:t>
      </w:r>
      <w:r w:rsidR="00E94478" w:rsidRPr="00E70C2B">
        <w:rPr>
          <w:rFonts w:cs="Noto Sans"/>
        </w:rPr>
        <w:t xml:space="preserve"> Nacional </w:t>
      </w:r>
      <w:r w:rsidRPr="00E70C2B">
        <w:rPr>
          <w:rFonts w:cs="Noto Sans"/>
        </w:rPr>
        <w:t>incluyendo las que resulten de la o las juntas de aclaraciones, formará parte de la convocatoria y deberá ser considerada por los licitantes en la elaboración de su proposición.</w:t>
      </w:r>
    </w:p>
    <w:p w14:paraId="4EE78160" w14:textId="13AD1B14" w:rsidR="001F14F5" w:rsidRPr="00E70C2B" w:rsidRDefault="003A14A6" w:rsidP="005A6D8F">
      <w:pPr>
        <w:rPr>
          <w:rFonts w:cs="Noto Sans"/>
        </w:rPr>
      </w:pPr>
      <w:r w:rsidRPr="00E70C2B">
        <w:rPr>
          <w:rFonts w:cs="Noto Sans"/>
        </w:rPr>
        <w:t xml:space="preserve">Independientemente de lo anterior, el contenido de dichas actas podrá ser consultado en el </w:t>
      </w:r>
      <w:r w:rsidR="00EA0527" w:rsidRPr="00E70C2B">
        <w:rPr>
          <w:rFonts w:cs="Noto Sans"/>
        </w:rPr>
        <w:t>Plataforma Digital de Contrataciones Públicas de la Administración Pública Federal (Compras MX)</w:t>
      </w:r>
      <w:r w:rsidRPr="00E70C2B">
        <w:rPr>
          <w:rFonts w:cs="Noto Sans"/>
        </w:rPr>
        <w:t>.</w:t>
      </w:r>
    </w:p>
    <w:p w14:paraId="225B0F60" w14:textId="77777777" w:rsidR="004D7A4C" w:rsidRPr="00E70C2B" w:rsidRDefault="004D7A4C" w:rsidP="005A6D8F">
      <w:pPr>
        <w:rPr>
          <w:rFonts w:cs="Noto Sans"/>
          <w:noProof/>
          <w:szCs w:val="18"/>
          <w:lang w:val="es-ES_tradnl" w:eastAsia="es-ES"/>
        </w:rPr>
      </w:pPr>
    </w:p>
    <w:p w14:paraId="1A69A500" w14:textId="77777777" w:rsidR="002358A5" w:rsidRPr="00E70C2B" w:rsidRDefault="00E74DB1" w:rsidP="009F20E0">
      <w:pPr>
        <w:pStyle w:val="Ttulo3"/>
        <w:rPr>
          <w:rFonts w:cs="Noto Sans"/>
          <w:noProof/>
          <w:lang w:val="es-ES_tradnl"/>
        </w:rPr>
      </w:pPr>
      <w:bookmarkStart w:id="68" w:name="_Toc197515280"/>
      <w:r w:rsidRPr="00E70C2B">
        <w:rPr>
          <w:rFonts w:cs="Noto Sans"/>
          <w:noProof/>
          <w:lang w:val="es-ES_tradnl"/>
        </w:rPr>
        <w:t>3.4</w:t>
      </w:r>
      <w:r w:rsidR="002358A5" w:rsidRPr="00E70C2B">
        <w:rPr>
          <w:rFonts w:cs="Noto Sans"/>
          <w:noProof/>
          <w:lang w:val="es-ES_tradnl"/>
        </w:rPr>
        <w:t xml:space="preserve"> Presentación y Apertura de Proposiciones</w:t>
      </w:r>
      <w:bookmarkEnd w:id="68"/>
    </w:p>
    <w:p w14:paraId="61EBC3A5" w14:textId="77777777" w:rsidR="0049570E" w:rsidRPr="00E70C2B" w:rsidRDefault="0049570E" w:rsidP="005A6D8F">
      <w:pPr>
        <w:rPr>
          <w:rFonts w:cs="Noto Sans"/>
          <w:b/>
          <w:noProof/>
          <w:szCs w:val="18"/>
          <w:lang w:val="es-ES_tradnl" w:eastAsia="es-ES"/>
        </w:rPr>
      </w:pPr>
    </w:p>
    <w:p w14:paraId="2CBD7832" w14:textId="150CAE1B" w:rsidR="002358A5" w:rsidRPr="00E70C2B" w:rsidRDefault="002358A5" w:rsidP="005A6D8F">
      <w:pPr>
        <w:rPr>
          <w:rFonts w:cs="Noto Sans"/>
          <w:noProof/>
          <w:szCs w:val="18"/>
          <w:lang w:val="es-ES_tradnl" w:eastAsia="es-ES"/>
        </w:rPr>
      </w:pPr>
      <w:r w:rsidRPr="00E70C2B">
        <w:rPr>
          <w:rFonts w:cs="Noto Sans"/>
          <w:noProof/>
          <w:szCs w:val="18"/>
          <w:lang w:val="es-ES_tradnl" w:eastAsia="es-ES"/>
        </w:rPr>
        <w:t xml:space="preserve">La presentación y apertura de proposiciones se llevará a cabo en términos de los </w:t>
      </w:r>
      <w:r w:rsidR="004159EB" w:rsidRPr="00E70C2B">
        <w:rPr>
          <w:rFonts w:cs="Noto Sans"/>
          <w:noProof/>
          <w:szCs w:val="18"/>
          <w:lang w:val="es-ES_tradnl" w:eastAsia="es-ES"/>
        </w:rPr>
        <w:t>A</w:t>
      </w:r>
      <w:r w:rsidRPr="00E70C2B">
        <w:rPr>
          <w:rFonts w:cs="Noto Sans"/>
          <w:noProof/>
          <w:szCs w:val="18"/>
          <w:lang w:val="es-ES_tradnl" w:eastAsia="es-ES"/>
        </w:rPr>
        <w:t xml:space="preserve">rtículos </w:t>
      </w:r>
      <w:bookmarkStart w:id="69" w:name="_Hlk204702475"/>
      <w:r w:rsidRPr="00E70C2B">
        <w:rPr>
          <w:rFonts w:cs="Noto Sans"/>
          <w:noProof/>
          <w:szCs w:val="18"/>
          <w:lang w:val="es-ES_tradnl" w:eastAsia="es-ES"/>
        </w:rPr>
        <w:t>3</w:t>
      </w:r>
      <w:r w:rsidR="00F96DB9" w:rsidRPr="00E70C2B">
        <w:rPr>
          <w:rFonts w:cs="Noto Sans"/>
          <w:noProof/>
          <w:szCs w:val="18"/>
          <w:lang w:val="es-ES_tradnl" w:eastAsia="es-ES"/>
        </w:rPr>
        <w:t>6, 37 y 45</w:t>
      </w:r>
      <w:r w:rsidRPr="00E70C2B">
        <w:rPr>
          <w:rFonts w:cs="Noto Sans"/>
          <w:noProof/>
          <w:szCs w:val="18"/>
          <w:lang w:val="es-ES_tradnl" w:eastAsia="es-ES"/>
        </w:rPr>
        <w:t xml:space="preserve"> </w:t>
      </w:r>
      <w:bookmarkEnd w:id="69"/>
      <w:r w:rsidRPr="00E70C2B">
        <w:rPr>
          <w:rFonts w:cs="Noto Sans"/>
          <w:noProof/>
          <w:szCs w:val="18"/>
          <w:lang w:val="es-ES_tradnl" w:eastAsia="es-ES"/>
        </w:rPr>
        <w:t xml:space="preserve">de la LAASSP, 47, 48, 49 segundo párrafo y 50 del RLAASSP, para lo cual podrán hacer uso de los formatos </w:t>
      </w:r>
      <w:r w:rsidR="004159EB" w:rsidRPr="00E70C2B">
        <w:rPr>
          <w:rFonts w:cs="Noto Sans"/>
          <w:noProof/>
          <w:szCs w:val="18"/>
          <w:lang w:val="es-ES_tradnl" w:eastAsia="es-ES"/>
        </w:rPr>
        <w:t xml:space="preserve">previstos </w:t>
      </w:r>
      <w:r w:rsidRPr="00E70C2B">
        <w:rPr>
          <w:rFonts w:cs="Noto Sans"/>
          <w:noProof/>
          <w:szCs w:val="18"/>
          <w:lang w:val="es-ES_tradnl" w:eastAsia="es-ES"/>
        </w:rPr>
        <w:t xml:space="preserve">en el numeral </w:t>
      </w:r>
      <w:r w:rsidR="00C43969" w:rsidRPr="00E70C2B">
        <w:rPr>
          <w:rFonts w:cs="Noto Sans"/>
          <w:b/>
          <w:noProof/>
          <w:szCs w:val="18"/>
          <w:lang w:val="es-ES_tradnl" w:eastAsia="es-ES"/>
        </w:rPr>
        <w:t>7</w:t>
      </w:r>
      <w:r w:rsidRPr="00E70C2B">
        <w:rPr>
          <w:rFonts w:cs="Noto Sans"/>
          <w:noProof/>
          <w:szCs w:val="18"/>
          <w:lang w:val="es-ES_tradnl" w:eastAsia="es-ES"/>
        </w:rPr>
        <w:t xml:space="preserve"> </w:t>
      </w:r>
      <w:r w:rsidRPr="00E70C2B">
        <w:rPr>
          <w:rFonts w:cs="Noto Sans"/>
          <w:b/>
          <w:noProof/>
          <w:szCs w:val="18"/>
          <w:lang w:val="es-ES_tradnl" w:eastAsia="es-ES"/>
        </w:rPr>
        <w:t>“Formatos que facilitarán y agilizarán la presentación y recepción de las proposiciones”</w:t>
      </w:r>
      <w:r w:rsidRPr="00E70C2B">
        <w:rPr>
          <w:rFonts w:cs="Noto Sans"/>
          <w:noProof/>
          <w:szCs w:val="18"/>
          <w:lang w:val="es-ES_tradnl" w:eastAsia="es-ES"/>
        </w:rPr>
        <w:t xml:space="preserve"> de la presente Convocatoria.</w:t>
      </w:r>
    </w:p>
    <w:p w14:paraId="7BB8D52D" w14:textId="77777777" w:rsidR="004D1C2B" w:rsidRPr="00E70C2B" w:rsidRDefault="004D1C2B" w:rsidP="005A6D8F">
      <w:pPr>
        <w:rPr>
          <w:rFonts w:cs="Noto Sans"/>
          <w:noProof/>
          <w:szCs w:val="18"/>
          <w:lang w:val="es-ES_tradnl" w:eastAsia="es-ES"/>
        </w:rPr>
      </w:pPr>
    </w:p>
    <w:p w14:paraId="7CD71655" w14:textId="23A3CFAA" w:rsidR="002358A5" w:rsidRPr="00E70C2B" w:rsidRDefault="00DF395D" w:rsidP="005A6D8F">
      <w:pPr>
        <w:rPr>
          <w:rFonts w:cs="Noto Sans"/>
          <w:bCs/>
          <w:noProof/>
          <w:szCs w:val="18"/>
        </w:rPr>
      </w:pPr>
      <w:bookmarkStart w:id="70" w:name="_Hlk204702498"/>
      <w:r w:rsidRPr="00E70C2B">
        <w:rPr>
          <w:rFonts w:cs="Noto Sans"/>
          <w:noProof/>
          <w:szCs w:val="18"/>
        </w:rPr>
        <w:t>Los licitantes deberán enviar su proposición firmada electrónicamente,</w:t>
      </w:r>
      <w:r w:rsidRPr="00E70C2B">
        <w:rPr>
          <w:rFonts w:cs="Noto Sans"/>
          <w:bCs/>
          <w:noProof/>
          <w:szCs w:val="18"/>
        </w:rPr>
        <w:t xml:space="preserve"> conforme al proceso que se detalla en el numeral </w:t>
      </w:r>
      <w:r w:rsidRPr="00E70C2B">
        <w:rPr>
          <w:rFonts w:cs="Noto Sans"/>
          <w:b/>
          <w:bCs/>
          <w:noProof/>
          <w:szCs w:val="18"/>
        </w:rPr>
        <w:t xml:space="preserve">6.3 “Envío y firma de proposiciones” (páginas 65 a 93) </w:t>
      </w:r>
      <w:r w:rsidRPr="00E70C2B">
        <w:rPr>
          <w:rFonts w:cs="Noto Sans"/>
          <w:bCs/>
          <w:noProof/>
          <w:szCs w:val="18"/>
        </w:rPr>
        <w:t xml:space="preserve">de la “Guía técnica para licitantes sobre el uso y manejo de CompraNet”, disponible en la página de </w:t>
      </w:r>
      <w:r w:rsidR="00EA0527" w:rsidRPr="00E70C2B">
        <w:rPr>
          <w:rFonts w:cs="Noto Sans"/>
          <w:bCs/>
          <w:noProof/>
          <w:szCs w:val="18"/>
        </w:rPr>
        <w:t>Plataforma Digital de Contrataciones Públicas de la Administración Pública Federal (Compras MX)</w:t>
      </w:r>
      <w:r w:rsidRPr="00E70C2B">
        <w:rPr>
          <w:rFonts w:cs="Noto Sans"/>
          <w:noProof/>
          <w:szCs w:val="18"/>
        </w:rPr>
        <w:t>, de confor</w:t>
      </w:r>
      <w:r w:rsidR="00493464" w:rsidRPr="00E70C2B">
        <w:rPr>
          <w:rFonts w:cs="Noto Sans"/>
          <w:noProof/>
          <w:szCs w:val="18"/>
        </w:rPr>
        <w:t>midad con lo dispuesto por los A</w:t>
      </w:r>
      <w:r w:rsidRPr="00E70C2B">
        <w:rPr>
          <w:rFonts w:cs="Noto Sans"/>
          <w:noProof/>
          <w:szCs w:val="18"/>
        </w:rPr>
        <w:t xml:space="preserve">rtículos </w:t>
      </w:r>
      <w:r w:rsidR="00F96DB9" w:rsidRPr="00E70C2B">
        <w:rPr>
          <w:rFonts w:cs="Noto Sans"/>
          <w:noProof/>
          <w:szCs w:val="18"/>
        </w:rPr>
        <w:t>36 y 37</w:t>
      </w:r>
      <w:r w:rsidRPr="00E70C2B">
        <w:rPr>
          <w:rFonts w:cs="Noto Sans"/>
          <w:noProof/>
          <w:szCs w:val="18"/>
        </w:rPr>
        <w:t xml:space="preserve"> de la LAASSP y 50 de su Reglamento, así como numerales cuarto, décimo cuarto y décimo sexto del </w:t>
      </w:r>
      <w:r w:rsidR="004159EB" w:rsidRPr="00E70C2B">
        <w:rPr>
          <w:rFonts w:cs="Noto Sans"/>
          <w:i/>
          <w:noProof/>
          <w:szCs w:val="18"/>
        </w:rPr>
        <w:t>“</w:t>
      </w:r>
      <w:r w:rsidRPr="00E70C2B">
        <w:rPr>
          <w:rFonts w:cs="Noto Sans"/>
          <w:i/>
          <w:noProof/>
          <w:szCs w:val="18"/>
        </w:rPr>
        <w:t>Acuerdo por el que se establecen las disposiciones que se deberán observar para la utilización del Sistema Electrónico de Información Pública Gubernamental denominado CompraNet</w:t>
      </w:r>
      <w:r w:rsidR="004159EB" w:rsidRPr="00E70C2B">
        <w:rPr>
          <w:rFonts w:cs="Noto Sans"/>
          <w:i/>
          <w:noProof/>
          <w:szCs w:val="18"/>
        </w:rPr>
        <w:t>”</w:t>
      </w:r>
      <w:r w:rsidRPr="00E70C2B">
        <w:rPr>
          <w:rFonts w:cs="Noto Sans"/>
          <w:noProof/>
          <w:szCs w:val="18"/>
        </w:rPr>
        <w:t xml:space="preserve"> (ACUERDO), en sustitución de la firma autógrafa, se emplearán los medios de identificación electrónica que establezca la Secretaria </w:t>
      </w:r>
      <w:r w:rsidR="001F200D" w:rsidRPr="00E70C2B">
        <w:rPr>
          <w:rFonts w:cs="Noto Sans"/>
          <w:noProof/>
          <w:szCs w:val="18"/>
        </w:rPr>
        <w:t>de Hacienda y Crédito Público</w:t>
      </w:r>
      <w:r w:rsidRPr="00E70C2B">
        <w:rPr>
          <w:rFonts w:cs="Noto Sans"/>
          <w:noProof/>
          <w:szCs w:val="18"/>
        </w:rPr>
        <w:t xml:space="preserve">, siendo para los licitantes nacionales, la firma electrónica avanzada que emite el Servicio de Administración Tributaria (SAT) para el cumplimiento de obligaciones fiscales, y para licitantes extranjeros, el </w:t>
      </w:r>
      <w:r w:rsidRPr="00E70C2B">
        <w:rPr>
          <w:rFonts w:cs="Noto Sans"/>
          <w:noProof/>
          <w:szCs w:val="18"/>
        </w:rPr>
        <w:lastRenderedPageBreak/>
        <w:t xml:space="preserve">medio de identificación electrónico para que hagan uso de </w:t>
      </w:r>
      <w:r w:rsidR="00EA0527" w:rsidRPr="00E70C2B">
        <w:rPr>
          <w:rFonts w:cs="Noto Sans"/>
          <w:noProof/>
          <w:szCs w:val="18"/>
        </w:rPr>
        <w:t>Plataforma Digital de Contrataciones Públicas de la Administración Pública Federal (Compras MX)</w:t>
      </w:r>
      <w:r w:rsidRPr="00E70C2B">
        <w:rPr>
          <w:rFonts w:cs="Noto Sans"/>
          <w:noProof/>
          <w:szCs w:val="18"/>
        </w:rPr>
        <w:t xml:space="preserve"> que genera el mismo sistema, siendo la única manera de legitimar el consentimiento de los licitantes para obligarse a las manifestaciones que realice con el uso de dicho sistema.</w:t>
      </w:r>
    </w:p>
    <w:p w14:paraId="6280A5CD" w14:textId="77777777" w:rsidR="002358A5" w:rsidRPr="00E70C2B" w:rsidRDefault="002358A5" w:rsidP="005A6D8F">
      <w:pPr>
        <w:rPr>
          <w:rFonts w:cs="Noto Sans"/>
          <w:noProof/>
          <w:szCs w:val="18"/>
          <w:lang w:val="es-ES_tradnl" w:eastAsia="es-ES"/>
        </w:rPr>
      </w:pPr>
    </w:p>
    <w:p w14:paraId="7C658B1A" w14:textId="3917848E" w:rsidR="002358A5" w:rsidRPr="00E70C2B" w:rsidRDefault="002358A5" w:rsidP="005A6D8F">
      <w:pPr>
        <w:rPr>
          <w:rFonts w:cs="Noto Sans"/>
          <w:noProof/>
          <w:szCs w:val="18"/>
        </w:rPr>
      </w:pPr>
      <w:r w:rsidRPr="00E70C2B">
        <w:rPr>
          <w:rFonts w:cs="Noto Sans"/>
          <w:noProof/>
          <w:szCs w:val="18"/>
        </w:rPr>
        <w:t xml:space="preserve">Por lo anterior, no se aceptarán archivos firmados electrónicamente de manera individual (archivo con extensión .p7m), el cual no es posible abrir a través de </w:t>
      </w:r>
      <w:r w:rsidR="00EA0527" w:rsidRPr="00E70C2B">
        <w:rPr>
          <w:rFonts w:cs="Noto Sans"/>
          <w:noProof/>
          <w:szCs w:val="18"/>
        </w:rPr>
        <w:t>Plataforma Digital de Contrataciones Públicas de la Administración Pública Federal (Compras MX)</w:t>
      </w:r>
      <w:r w:rsidRPr="00E70C2B">
        <w:rPr>
          <w:rFonts w:cs="Noto Sans"/>
          <w:noProof/>
          <w:szCs w:val="18"/>
        </w:rPr>
        <w:t>, procediéndose a desechar la proposición; es decir, los archivos que integran su proposición, podrán enviarse en alguno de los siguientes fo</w:t>
      </w:r>
      <w:r w:rsidR="00867DCE" w:rsidRPr="00E70C2B">
        <w:rPr>
          <w:rFonts w:cs="Noto Sans"/>
          <w:noProof/>
          <w:szCs w:val="18"/>
        </w:rPr>
        <w:t>rmatos: Word</w:t>
      </w:r>
      <w:r w:rsidR="00C65807" w:rsidRPr="00E70C2B">
        <w:rPr>
          <w:rFonts w:cs="Noto Sans"/>
          <w:noProof/>
          <w:szCs w:val="18"/>
        </w:rPr>
        <w:t xml:space="preserve"> (extensiones .</w:t>
      </w:r>
      <w:r w:rsidR="005A0E51" w:rsidRPr="00E70C2B">
        <w:rPr>
          <w:rFonts w:cs="Noto Sans"/>
          <w:noProof/>
          <w:szCs w:val="18"/>
        </w:rPr>
        <w:t>DOC</w:t>
      </w:r>
      <w:r w:rsidR="00C65807" w:rsidRPr="00E70C2B">
        <w:rPr>
          <w:rFonts w:cs="Noto Sans"/>
          <w:noProof/>
          <w:szCs w:val="18"/>
        </w:rPr>
        <w:t xml:space="preserve"> o .</w:t>
      </w:r>
      <w:r w:rsidR="005A0E51" w:rsidRPr="00E70C2B">
        <w:rPr>
          <w:rFonts w:cs="Noto Sans"/>
          <w:noProof/>
          <w:szCs w:val="18"/>
        </w:rPr>
        <w:t>DOCX</w:t>
      </w:r>
      <w:r w:rsidR="00C65807" w:rsidRPr="00E70C2B">
        <w:rPr>
          <w:rFonts w:cs="Noto Sans"/>
          <w:noProof/>
          <w:szCs w:val="18"/>
        </w:rPr>
        <w:t>)</w:t>
      </w:r>
      <w:r w:rsidR="00867DCE" w:rsidRPr="00E70C2B">
        <w:rPr>
          <w:rFonts w:cs="Noto Sans"/>
          <w:noProof/>
          <w:szCs w:val="18"/>
        </w:rPr>
        <w:t>, Excel</w:t>
      </w:r>
      <w:r w:rsidR="00C65807" w:rsidRPr="00E70C2B">
        <w:rPr>
          <w:rFonts w:cs="Noto Sans"/>
          <w:noProof/>
          <w:szCs w:val="18"/>
        </w:rPr>
        <w:t xml:space="preserve"> (extensiones .</w:t>
      </w:r>
      <w:r w:rsidR="005A0E51" w:rsidRPr="00E70C2B">
        <w:rPr>
          <w:rFonts w:cs="Noto Sans"/>
          <w:noProof/>
          <w:szCs w:val="18"/>
        </w:rPr>
        <w:t>XLS</w:t>
      </w:r>
      <w:r w:rsidR="00C65807" w:rsidRPr="00E70C2B">
        <w:rPr>
          <w:rFonts w:cs="Noto Sans"/>
          <w:noProof/>
          <w:szCs w:val="18"/>
        </w:rPr>
        <w:t xml:space="preserve"> o .</w:t>
      </w:r>
      <w:r w:rsidR="005A0E51" w:rsidRPr="00E70C2B">
        <w:rPr>
          <w:rFonts w:cs="Noto Sans"/>
          <w:noProof/>
          <w:szCs w:val="18"/>
        </w:rPr>
        <w:t>XLSX</w:t>
      </w:r>
      <w:r w:rsidR="00C65807" w:rsidRPr="00E70C2B">
        <w:rPr>
          <w:rFonts w:cs="Noto Sans"/>
          <w:noProof/>
          <w:szCs w:val="18"/>
        </w:rPr>
        <w:t>)</w:t>
      </w:r>
      <w:r w:rsidR="00867DCE" w:rsidRPr="00E70C2B">
        <w:rPr>
          <w:rFonts w:cs="Noto Sans"/>
          <w:noProof/>
          <w:szCs w:val="18"/>
        </w:rPr>
        <w:t xml:space="preserve">, </w:t>
      </w:r>
      <w:r w:rsidR="00C65807" w:rsidRPr="00E70C2B">
        <w:rPr>
          <w:rFonts w:cs="Noto Sans"/>
          <w:noProof/>
          <w:szCs w:val="18"/>
        </w:rPr>
        <w:t>documento portátil (</w:t>
      </w:r>
      <w:r w:rsidR="005A0E51" w:rsidRPr="00E70C2B">
        <w:rPr>
          <w:rFonts w:cs="Noto Sans"/>
          <w:noProof/>
          <w:szCs w:val="18"/>
        </w:rPr>
        <w:t>extension .</w:t>
      </w:r>
      <w:r w:rsidR="00867DCE" w:rsidRPr="00E70C2B">
        <w:rPr>
          <w:rFonts w:cs="Noto Sans"/>
          <w:noProof/>
          <w:szCs w:val="18"/>
        </w:rPr>
        <w:t>PDF</w:t>
      </w:r>
      <w:r w:rsidR="00C65807" w:rsidRPr="00E70C2B">
        <w:rPr>
          <w:rFonts w:cs="Noto Sans"/>
          <w:noProof/>
          <w:szCs w:val="18"/>
        </w:rPr>
        <w:t>)</w:t>
      </w:r>
      <w:r w:rsidR="00867DCE" w:rsidRPr="00E70C2B">
        <w:rPr>
          <w:rFonts w:cs="Noto Sans"/>
          <w:noProof/>
          <w:szCs w:val="18"/>
        </w:rPr>
        <w:t xml:space="preserve">, </w:t>
      </w:r>
      <w:r w:rsidR="005A0E51" w:rsidRPr="00E70C2B">
        <w:rPr>
          <w:rFonts w:cs="Noto Sans"/>
          <w:noProof/>
          <w:szCs w:val="18"/>
        </w:rPr>
        <w:t>imagen (extensiones .</w:t>
      </w:r>
      <w:r w:rsidR="00867DCE" w:rsidRPr="00E70C2B">
        <w:rPr>
          <w:rFonts w:cs="Noto Sans"/>
          <w:noProof/>
          <w:szCs w:val="18"/>
        </w:rPr>
        <w:t>JPG</w:t>
      </w:r>
      <w:r w:rsidR="005A0E51" w:rsidRPr="00E70C2B">
        <w:rPr>
          <w:rFonts w:cs="Noto Sans"/>
          <w:noProof/>
          <w:szCs w:val="18"/>
        </w:rPr>
        <w:t>, .JPEG, .BMP, .GIF o .PNG)</w:t>
      </w:r>
      <w:r w:rsidR="00867DCE" w:rsidRPr="00E70C2B">
        <w:rPr>
          <w:rFonts w:cs="Noto Sans"/>
          <w:noProof/>
          <w:szCs w:val="18"/>
        </w:rPr>
        <w:t xml:space="preserve">, </w:t>
      </w:r>
      <w:r w:rsidR="005A0E51" w:rsidRPr="00E70C2B">
        <w:rPr>
          <w:rFonts w:cs="Noto Sans"/>
          <w:noProof/>
          <w:szCs w:val="18"/>
        </w:rPr>
        <w:t>y/o de compresión (extensiones .</w:t>
      </w:r>
      <w:r w:rsidRPr="00E70C2B">
        <w:rPr>
          <w:rFonts w:cs="Noto Sans"/>
          <w:noProof/>
          <w:szCs w:val="18"/>
        </w:rPr>
        <w:t>ZIP</w:t>
      </w:r>
      <w:r w:rsidR="00867DCE" w:rsidRPr="00E70C2B">
        <w:rPr>
          <w:rFonts w:cs="Noto Sans"/>
          <w:noProof/>
          <w:szCs w:val="18"/>
        </w:rPr>
        <w:t xml:space="preserve"> o </w:t>
      </w:r>
      <w:r w:rsidR="005A0E51" w:rsidRPr="00E70C2B">
        <w:rPr>
          <w:rFonts w:cs="Noto Sans"/>
          <w:noProof/>
          <w:szCs w:val="18"/>
        </w:rPr>
        <w:t>.</w:t>
      </w:r>
      <w:r w:rsidR="00867DCE" w:rsidRPr="00E70C2B">
        <w:rPr>
          <w:rFonts w:cs="Noto Sans"/>
          <w:noProof/>
          <w:szCs w:val="18"/>
        </w:rPr>
        <w:t>RAR</w:t>
      </w:r>
      <w:r w:rsidR="005A0E51" w:rsidRPr="00E70C2B">
        <w:rPr>
          <w:rFonts w:cs="Noto Sans"/>
          <w:noProof/>
          <w:szCs w:val="18"/>
        </w:rPr>
        <w:t xml:space="preserve">); </w:t>
      </w:r>
      <w:r w:rsidR="00C874B1" w:rsidRPr="00E70C2B">
        <w:rPr>
          <w:rFonts w:cs="Noto Sans"/>
          <w:noProof/>
          <w:szCs w:val="18"/>
        </w:rPr>
        <w:t>debiendo ser legible(s) y libres de virus informáticos</w:t>
      </w:r>
      <w:r w:rsidRPr="00E70C2B">
        <w:rPr>
          <w:rFonts w:cs="Noto Sans"/>
          <w:noProof/>
          <w:szCs w:val="18"/>
        </w:rPr>
        <w:t>.</w:t>
      </w:r>
    </w:p>
    <w:p w14:paraId="5E965848" w14:textId="77777777" w:rsidR="00D82F0D" w:rsidRPr="00E70C2B" w:rsidRDefault="00D82F0D" w:rsidP="005A6D8F">
      <w:pPr>
        <w:rPr>
          <w:rFonts w:cs="Noto Sans"/>
          <w:noProof/>
          <w:szCs w:val="18"/>
        </w:rPr>
      </w:pPr>
    </w:p>
    <w:p w14:paraId="48C5BB77" w14:textId="343F7DAA" w:rsidR="006E41DA" w:rsidRPr="00E70C2B" w:rsidRDefault="00D82F0D" w:rsidP="005A6D8F">
      <w:pPr>
        <w:rPr>
          <w:rFonts w:cs="Noto Sans"/>
          <w:szCs w:val="18"/>
        </w:rPr>
      </w:pPr>
      <w:r w:rsidRPr="00E70C2B">
        <w:rPr>
          <w:rFonts w:cs="Noto Sans"/>
          <w:szCs w:val="18"/>
        </w:rPr>
        <w:t xml:space="preserve">La documentación solicitada en el numeral </w:t>
      </w:r>
      <w:r w:rsidRPr="00E70C2B">
        <w:rPr>
          <w:rFonts w:cs="Noto Sans"/>
          <w:b/>
          <w:bCs/>
          <w:i/>
          <w:iCs/>
          <w:szCs w:val="18"/>
        </w:rPr>
        <w:t>“4. Requisitos que los licitantes deben cumplir”</w:t>
      </w:r>
      <w:r w:rsidRPr="00E70C2B">
        <w:rPr>
          <w:rFonts w:cs="Noto Sans"/>
          <w:szCs w:val="18"/>
        </w:rPr>
        <w:t xml:space="preserve">, deberá cargarse conforme a cada uno de los parámetros configurados en el sistema </w:t>
      </w:r>
      <w:r w:rsidR="00EA0527" w:rsidRPr="00E70C2B">
        <w:rPr>
          <w:rFonts w:cs="Noto Sans"/>
          <w:szCs w:val="18"/>
        </w:rPr>
        <w:t>Plataforma Digital de Contrataciones Públicas de la Administración Pública Federal (Compras MX)</w:t>
      </w:r>
      <w:r w:rsidRPr="00E70C2B">
        <w:rPr>
          <w:rFonts w:cs="Noto Sans"/>
          <w:szCs w:val="18"/>
        </w:rPr>
        <w:t>, por lo que se deberá considerar que el tamaño máximo permitido por cada anexo es de 150 M</w:t>
      </w:r>
      <w:r w:rsidR="00480264" w:rsidRPr="00E70C2B">
        <w:rPr>
          <w:rFonts w:cs="Noto Sans"/>
          <w:szCs w:val="18"/>
        </w:rPr>
        <w:t>b</w:t>
      </w:r>
      <w:r w:rsidR="000604E2" w:rsidRPr="00E70C2B">
        <w:rPr>
          <w:rFonts w:cs="Noto Sans"/>
          <w:szCs w:val="18"/>
        </w:rPr>
        <w:t>, conf</w:t>
      </w:r>
      <w:r w:rsidR="001F200D" w:rsidRPr="00E70C2B">
        <w:rPr>
          <w:rFonts w:cs="Noto Sans"/>
          <w:szCs w:val="18"/>
        </w:rPr>
        <w:t>o</w:t>
      </w:r>
      <w:r w:rsidR="000604E2" w:rsidRPr="00E70C2B">
        <w:rPr>
          <w:rFonts w:cs="Noto Sans"/>
          <w:szCs w:val="18"/>
        </w:rPr>
        <w:t xml:space="preserve">rme a lo establecido en </w:t>
      </w:r>
      <w:r w:rsidR="006E41DA" w:rsidRPr="00E70C2B">
        <w:rPr>
          <w:rFonts w:cs="Noto Sans"/>
          <w:szCs w:val="18"/>
        </w:rPr>
        <w:t xml:space="preserve">el </w:t>
      </w:r>
      <w:r w:rsidR="006E41DA" w:rsidRPr="00E70C2B">
        <w:rPr>
          <w:rFonts w:cs="Noto Sans"/>
          <w:i/>
          <w:szCs w:val="18"/>
        </w:rPr>
        <w:t>“Manual de Usuario para Operadores de Unidades Compradoras (UC) que realizan Procedimientos de Contratación en CompraNet”</w:t>
      </w:r>
      <w:r w:rsidR="006E41DA" w:rsidRPr="00E70C2B">
        <w:rPr>
          <w:rFonts w:cs="Noto Sans"/>
          <w:szCs w:val="18"/>
        </w:rPr>
        <w:t>.</w:t>
      </w:r>
    </w:p>
    <w:p w14:paraId="64B5A0FD" w14:textId="77777777" w:rsidR="00DF4578" w:rsidRPr="00E70C2B" w:rsidRDefault="00DF4578" w:rsidP="005A6D8F">
      <w:pPr>
        <w:rPr>
          <w:rFonts w:cs="Noto Sans"/>
          <w:szCs w:val="18"/>
        </w:rPr>
      </w:pPr>
    </w:p>
    <w:p w14:paraId="26EE052B" w14:textId="77777777" w:rsidR="00DF4578" w:rsidRPr="00E70C2B" w:rsidRDefault="00AC38B0" w:rsidP="005A6D8F">
      <w:pPr>
        <w:rPr>
          <w:rFonts w:cs="Noto Sans"/>
          <w:szCs w:val="18"/>
        </w:rPr>
      </w:pPr>
      <w:r w:rsidRPr="00E70C2B">
        <w:rPr>
          <w:rFonts w:cs="Noto Sans"/>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E70C2B">
        <w:rPr>
          <w:rFonts w:cs="Noto Sans"/>
          <w:szCs w:val="18"/>
        </w:rPr>
        <w:t>osición, de conformidad con el A</w:t>
      </w:r>
      <w:r w:rsidRPr="00E70C2B">
        <w:rPr>
          <w:rFonts w:cs="Noto Sans"/>
          <w:szCs w:val="18"/>
        </w:rPr>
        <w:t>rtículo 50 del RLAASSP.</w:t>
      </w:r>
    </w:p>
    <w:p w14:paraId="144914BF" w14:textId="77777777" w:rsidR="00D82F0D" w:rsidRPr="00E70C2B" w:rsidRDefault="00D82F0D" w:rsidP="005A6D8F">
      <w:pPr>
        <w:rPr>
          <w:rFonts w:cs="Noto Sans"/>
          <w:noProof/>
          <w:szCs w:val="18"/>
        </w:rPr>
      </w:pPr>
    </w:p>
    <w:p w14:paraId="52AD99DC" w14:textId="77777777" w:rsidR="002358A5" w:rsidRPr="00E70C2B" w:rsidRDefault="002358A5" w:rsidP="005A6D8F">
      <w:pPr>
        <w:rPr>
          <w:rFonts w:cs="Noto Sans"/>
          <w:noProof/>
          <w:szCs w:val="18"/>
          <w:lang w:val="es-ES_tradnl" w:eastAsia="es-ES"/>
        </w:rPr>
      </w:pPr>
      <w:bookmarkStart w:id="71" w:name="_Toc428988950"/>
      <w:r w:rsidRPr="00E70C2B">
        <w:rPr>
          <w:rFont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72" w:name="_Toc428988952"/>
      <w:bookmarkEnd w:id="70"/>
      <w:bookmarkEnd w:id="71"/>
    </w:p>
    <w:p w14:paraId="68F468C8" w14:textId="77777777" w:rsidR="00ED24F0" w:rsidRPr="00E70C2B" w:rsidRDefault="00ED24F0" w:rsidP="005A6D8F">
      <w:pPr>
        <w:rPr>
          <w:rFonts w:cs="Noto Sans"/>
          <w:noProof/>
          <w:szCs w:val="18"/>
          <w:lang w:val="es-ES_tradnl" w:eastAsia="es-ES"/>
        </w:rPr>
      </w:pPr>
    </w:p>
    <w:p w14:paraId="0364B506" w14:textId="77777777" w:rsidR="002358A5" w:rsidRPr="00E70C2B" w:rsidRDefault="002358A5" w:rsidP="009F20E0">
      <w:pPr>
        <w:pStyle w:val="Ttulo3"/>
        <w:rPr>
          <w:rFonts w:cs="Noto Sans"/>
          <w:noProof/>
          <w:lang w:val="es-ES_tradnl"/>
        </w:rPr>
      </w:pPr>
      <w:bookmarkStart w:id="73" w:name="_Toc197515281"/>
      <w:r w:rsidRPr="00E70C2B">
        <w:rPr>
          <w:rFonts w:cs="Noto Sans"/>
          <w:noProof/>
          <w:lang w:val="es-ES_tradnl"/>
        </w:rPr>
        <w:t>3.</w:t>
      </w:r>
      <w:r w:rsidR="00E74DB1" w:rsidRPr="00E70C2B">
        <w:rPr>
          <w:rFonts w:cs="Noto Sans"/>
          <w:noProof/>
          <w:lang w:val="es-ES_tradnl"/>
        </w:rPr>
        <w:t>5</w:t>
      </w:r>
      <w:r w:rsidRPr="00E70C2B">
        <w:rPr>
          <w:rFonts w:cs="Noto Sans"/>
          <w:noProof/>
          <w:lang w:val="es-ES_tradnl"/>
        </w:rPr>
        <w:t xml:space="preserve"> </w:t>
      </w:r>
      <w:bookmarkStart w:id="74" w:name="_Toc424735333"/>
      <w:r w:rsidRPr="00E70C2B">
        <w:rPr>
          <w:rFonts w:cs="Noto Sans"/>
          <w:noProof/>
          <w:lang w:val="es-ES_tradnl"/>
        </w:rPr>
        <w:t>Proposiciones Conjuntas</w:t>
      </w:r>
      <w:bookmarkEnd w:id="73"/>
      <w:bookmarkEnd w:id="74"/>
    </w:p>
    <w:p w14:paraId="49815E07" w14:textId="77777777" w:rsidR="00FD1A52" w:rsidRPr="00E70C2B" w:rsidRDefault="00FD1A52" w:rsidP="005A6D8F">
      <w:pPr>
        <w:rPr>
          <w:rFonts w:eastAsia="Times New Roman" w:cs="Noto Sans"/>
          <w:b/>
          <w:noProof/>
          <w:szCs w:val="18"/>
          <w:lang w:val="es-ES_tradnl" w:eastAsia="ar-SA"/>
        </w:rPr>
      </w:pPr>
    </w:p>
    <w:p w14:paraId="03010AE3" w14:textId="35C7A3B3" w:rsidR="00E74DB1" w:rsidRPr="00E70C2B" w:rsidRDefault="00493464" w:rsidP="005A6D8F">
      <w:pPr>
        <w:tabs>
          <w:tab w:val="left" w:pos="9868"/>
        </w:tabs>
        <w:rPr>
          <w:rFonts w:eastAsia="Times New Roman" w:cs="Noto Sans"/>
          <w:noProof/>
          <w:szCs w:val="18"/>
          <w:lang w:eastAsia="es-MX"/>
        </w:rPr>
      </w:pPr>
      <w:bookmarkStart w:id="75" w:name="_Hlk204702526"/>
      <w:r w:rsidRPr="00E70C2B">
        <w:rPr>
          <w:rFonts w:eastAsia="Times New Roman" w:cs="Noto Sans"/>
          <w:noProof/>
          <w:szCs w:val="18"/>
          <w:lang w:eastAsia="es-MX"/>
        </w:rPr>
        <w:t>Conforme a lo dispuesto en el A</w:t>
      </w:r>
      <w:r w:rsidR="00F96DB9" w:rsidRPr="00E70C2B">
        <w:rPr>
          <w:rFonts w:eastAsia="Times New Roman" w:cs="Noto Sans"/>
          <w:noProof/>
          <w:szCs w:val="18"/>
          <w:lang w:eastAsia="es-MX"/>
        </w:rPr>
        <w:t>rtículo 45</w:t>
      </w:r>
      <w:r w:rsidR="00E74DB1" w:rsidRPr="00E70C2B">
        <w:rPr>
          <w:rFonts w:eastAsia="Times New Roman" w:cs="Noto Sans"/>
          <w:noProof/>
          <w:szCs w:val="18"/>
          <w:lang w:eastAsia="es-MX"/>
        </w:rPr>
        <w:t xml:space="preserve"> de la LAASSP, serán aceptadas las proposiciones conjuntas, siempre y cuando éstas cu</w:t>
      </w:r>
      <w:r w:rsidRPr="00E70C2B">
        <w:rPr>
          <w:rFonts w:eastAsia="Times New Roman" w:cs="Noto Sans"/>
          <w:noProof/>
          <w:szCs w:val="18"/>
          <w:lang w:eastAsia="es-MX"/>
        </w:rPr>
        <w:t>mplan con lo establecido en el A</w:t>
      </w:r>
      <w:r w:rsidR="00E74DB1" w:rsidRPr="00E70C2B">
        <w:rPr>
          <w:rFonts w:eastAsia="Times New Roman" w:cs="Noto Sans"/>
          <w:noProof/>
          <w:szCs w:val="18"/>
          <w:lang w:eastAsia="es-MX"/>
        </w:rPr>
        <w:t>rtículo 44 del RLAASSP.</w:t>
      </w:r>
    </w:p>
    <w:p w14:paraId="5A0B5FDC" w14:textId="77777777" w:rsidR="00E74DB1" w:rsidRPr="00E70C2B" w:rsidRDefault="00E74DB1" w:rsidP="005A6D8F">
      <w:pPr>
        <w:tabs>
          <w:tab w:val="left" w:pos="9868"/>
        </w:tabs>
        <w:rPr>
          <w:rFonts w:eastAsia="Times New Roman" w:cs="Noto Sans"/>
          <w:noProof/>
          <w:szCs w:val="18"/>
          <w:lang w:eastAsia="es-MX"/>
        </w:rPr>
      </w:pPr>
    </w:p>
    <w:p w14:paraId="01695A03" w14:textId="77777777" w:rsidR="00E74DB1" w:rsidRPr="00E70C2B" w:rsidRDefault="00E74DB1" w:rsidP="005A6D8F">
      <w:pPr>
        <w:tabs>
          <w:tab w:val="left" w:pos="9868"/>
        </w:tabs>
        <w:rPr>
          <w:rFonts w:eastAsia="Times New Roman" w:cs="Noto Sans"/>
          <w:noProof/>
          <w:szCs w:val="18"/>
          <w:lang w:eastAsia="es-MX"/>
        </w:rPr>
      </w:pPr>
      <w:r w:rsidRPr="00E70C2B">
        <w:rPr>
          <w:rFonts w:eastAsia="Times New Roman" w:cs="Noto Sans"/>
          <w:noProof/>
          <w:szCs w:val="18"/>
          <w:lang w:eastAsia="es-MX"/>
        </w:rPr>
        <w:t>Las personas interesadas podrán agruparse para presentar una proposición, para tal efecto deberán cubrir los siguientes requisitos:</w:t>
      </w:r>
    </w:p>
    <w:p w14:paraId="41AEDC76" w14:textId="77777777" w:rsidR="00AD22AC" w:rsidRPr="00E70C2B" w:rsidRDefault="00AD22AC" w:rsidP="005A6D8F">
      <w:pPr>
        <w:tabs>
          <w:tab w:val="left" w:pos="9868"/>
        </w:tabs>
        <w:rPr>
          <w:rFonts w:eastAsia="Times New Roman" w:cs="Noto Sans"/>
          <w:noProof/>
          <w:szCs w:val="18"/>
          <w:lang w:eastAsia="es-MX"/>
        </w:rPr>
      </w:pPr>
    </w:p>
    <w:p w14:paraId="6C4C7D9F" w14:textId="77777777" w:rsidR="00E74DB1" w:rsidRPr="00E70C2B" w:rsidRDefault="00E74DB1" w:rsidP="005A6D8F">
      <w:pPr>
        <w:numPr>
          <w:ilvl w:val="3"/>
          <w:numId w:val="41"/>
        </w:numPr>
        <w:tabs>
          <w:tab w:val="left" w:pos="9868"/>
        </w:tabs>
        <w:ind w:left="720"/>
        <w:rPr>
          <w:rFonts w:eastAsia="Times New Roman" w:cs="Noto Sans"/>
          <w:noProof/>
          <w:szCs w:val="18"/>
          <w:lang w:val="es-ES" w:eastAsia="es-ES"/>
        </w:rPr>
      </w:pPr>
      <w:r w:rsidRPr="00E70C2B">
        <w:rPr>
          <w:rFonts w:eastAsia="Times New Roman" w:cs="Noto Sans"/>
          <w:noProof/>
          <w:szCs w:val="18"/>
          <w:lang w:val="es-ES" w:eastAsia="es-ES"/>
        </w:rPr>
        <w:t xml:space="preserve">Los escritos señalados en los </w:t>
      </w:r>
      <w:r w:rsidRPr="00E70C2B">
        <w:rPr>
          <w:rFonts w:eastAsia="Times New Roman" w:cs="Noto Sans"/>
          <w:b/>
          <w:noProof/>
          <w:szCs w:val="18"/>
          <w:lang w:val="es-ES" w:eastAsia="es-ES"/>
        </w:rPr>
        <w:t>numerales 4.1.1, 4.1.3, 4.1.4</w:t>
      </w:r>
      <w:r w:rsidR="00986C1D" w:rsidRPr="00E70C2B">
        <w:rPr>
          <w:rFonts w:eastAsia="Times New Roman" w:cs="Noto Sans"/>
          <w:b/>
          <w:noProof/>
          <w:szCs w:val="18"/>
          <w:lang w:val="es-ES" w:eastAsia="es-ES"/>
        </w:rPr>
        <w:t>,</w:t>
      </w:r>
      <w:r w:rsidRPr="00E70C2B">
        <w:rPr>
          <w:rFonts w:eastAsia="Times New Roman" w:cs="Noto Sans"/>
          <w:b/>
          <w:noProof/>
          <w:szCs w:val="18"/>
          <w:lang w:val="es-ES" w:eastAsia="es-ES"/>
        </w:rPr>
        <w:t xml:space="preserve"> </w:t>
      </w:r>
      <w:r w:rsidR="00D66BFE" w:rsidRPr="00E70C2B">
        <w:rPr>
          <w:rFonts w:eastAsia="Times New Roman" w:cs="Noto Sans"/>
          <w:b/>
          <w:noProof/>
          <w:szCs w:val="18"/>
          <w:lang w:val="es-ES" w:eastAsia="es-ES"/>
        </w:rPr>
        <w:t>4.1.</w:t>
      </w:r>
      <w:r w:rsidR="002A305C" w:rsidRPr="00E70C2B">
        <w:rPr>
          <w:rFonts w:eastAsia="Times New Roman" w:cs="Noto Sans"/>
          <w:b/>
          <w:noProof/>
          <w:szCs w:val="18"/>
          <w:lang w:val="es-ES" w:eastAsia="es-ES"/>
        </w:rPr>
        <w:t>5</w:t>
      </w:r>
      <w:r w:rsidR="00986C1D" w:rsidRPr="00E70C2B">
        <w:rPr>
          <w:rFonts w:eastAsia="Times New Roman" w:cs="Noto Sans"/>
          <w:b/>
          <w:noProof/>
          <w:szCs w:val="18"/>
          <w:lang w:val="es-ES" w:eastAsia="es-ES"/>
        </w:rPr>
        <w:t xml:space="preserve"> y 4.1.10</w:t>
      </w:r>
      <w:r w:rsidR="00D66BFE" w:rsidRPr="00E70C2B">
        <w:rPr>
          <w:rFonts w:eastAsia="Times New Roman" w:cs="Noto Sans"/>
          <w:noProof/>
          <w:szCs w:val="18"/>
          <w:lang w:val="es-ES" w:eastAsia="es-ES"/>
        </w:rPr>
        <w:t xml:space="preserve"> deberán ser </w:t>
      </w:r>
      <w:r w:rsidRPr="00E70C2B">
        <w:rPr>
          <w:rFonts w:eastAsia="Times New Roman" w:cs="Noto Sans"/>
          <w:noProof/>
          <w:szCs w:val="18"/>
          <w:lang w:val="es-ES" w:eastAsia="es-ES"/>
        </w:rPr>
        <w:t>presentados de manera individual por cada integrante.</w:t>
      </w:r>
    </w:p>
    <w:p w14:paraId="4D7C3180" w14:textId="77777777" w:rsidR="00E74DB1" w:rsidRPr="00E70C2B" w:rsidRDefault="00E74DB1" w:rsidP="005A6D8F">
      <w:pPr>
        <w:tabs>
          <w:tab w:val="left" w:pos="9868"/>
        </w:tabs>
        <w:rPr>
          <w:rFonts w:eastAsia="Times New Roman" w:cs="Noto Sans"/>
          <w:noProof/>
          <w:szCs w:val="18"/>
          <w:lang w:val="es-ES" w:eastAsia="es-MX"/>
        </w:rPr>
      </w:pPr>
    </w:p>
    <w:p w14:paraId="3083D557" w14:textId="77777777" w:rsidR="00E74DB1" w:rsidRPr="00E70C2B" w:rsidRDefault="00E74DB1" w:rsidP="005A6D8F">
      <w:pPr>
        <w:numPr>
          <w:ilvl w:val="3"/>
          <w:numId w:val="41"/>
        </w:numPr>
        <w:tabs>
          <w:tab w:val="left" w:pos="10861"/>
        </w:tabs>
        <w:ind w:left="720"/>
        <w:rPr>
          <w:rFonts w:eastAsia="Times New Roman" w:cs="Noto Sans"/>
          <w:noProof/>
          <w:szCs w:val="18"/>
          <w:lang w:val="es-ES" w:eastAsia="es-ES"/>
        </w:rPr>
      </w:pPr>
      <w:r w:rsidRPr="00E70C2B">
        <w:rPr>
          <w:rFonts w:eastAsia="Times New Roman" w:cs="Noto Sans"/>
          <w:noProof/>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E70C2B" w:rsidRDefault="00E74DB1" w:rsidP="005A6D8F">
      <w:pPr>
        <w:tabs>
          <w:tab w:val="left" w:pos="10861"/>
        </w:tabs>
        <w:ind w:left="720"/>
        <w:rPr>
          <w:rFonts w:eastAsia="Times New Roman" w:cs="Noto Sans"/>
          <w:noProof/>
          <w:szCs w:val="18"/>
          <w:lang w:val="es-ES" w:eastAsia="es-ES"/>
        </w:rPr>
      </w:pPr>
    </w:p>
    <w:p w14:paraId="20C1492F" w14:textId="77777777" w:rsidR="00E74DB1" w:rsidRPr="00E70C2B" w:rsidRDefault="00E74DB1" w:rsidP="005A6D8F">
      <w:pPr>
        <w:numPr>
          <w:ilvl w:val="3"/>
          <w:numId w:val="41"/>
        </w:numPr>
        <w:tabs>
          <w:tab w:val="left" w:pos="10861"/>
        </w:tabs>
        <w:ind w:left="720"/>
        <w:rPr>
          <w:rFonts w:eastAsia="Times New Roman" w:cs="Noto Sans"/>
          <w:noProof/>
          <w:szCs w:val="18"/>
          <w:lang w:val="es-ES" w:eastAsia="es-ES"/>
        </w:rPr>
      </w:pPr>
      <w:r w:rsidRPr="00E70C2B">
        <w:rPr>
          <w:rFonts w:eastAsia="Times New Roman"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E70C2B">
          <w:rPr>
            <w:rStyle w:val="Hipervnculo"/>
            <w:rFonts w:eastAsia="Times New Roman" w:cs="Noto Sans"/>
            <w:b/>
            <w:noProof/>
            <w:szCs w:val="18"/>
            <w:lang w:val="es-ES" w:eastAsia="es-ES"/>
          </w:rPr>
          <w:t>Formato</w:t>
        </w:r>
        <w:r w:rsidR="00115049" w:rsidRPr="00E70C2B">
          <w:rPr>
            <w:rStyle w:val="Hipervnculo"/>
            <w:rFonts w:eastAsia="Times New Roman" w:cs="Noto Sans"/>
            <w:b/>
            <w:noProof/>
            <w:szCs w:val="18"/>
            <w:lang w:val="es-ES" w:eastAsia="es-ES"/>
          </w:rPr>
          <w:t xml:space="preserve"> </w:t>
        </w:r>
        <w:r w:rsidRPr="00E70C2B">
          <w:rPr>
            <w:rStyle w:val="Hipervnculo"/>
            <w:rFonts w:eastAsia="Times New Roman" w:cs="Noto Sans"/>
            <w:b/>
            <w:noProof/>
            <w:szCs w:val="18"/>
            <w:lang w:val="es-ES" w:eastAsia="es-ES"/>
          </w:rPr>
          <w:t xml:space="preserve">No. </w:t>
        </w:r>
        <w:r w:rsidR="00A42746" w:rsidRPr="00E70C2B">
          <w:rPr>
            <w:rStyle w:val="Hipervnculo"/>
            <w:rFonts w:eastAsia="Times New Roman" w:cs="Noto Sans"/>
            <w:b/>
            <w:noProof/>
            <w:szCs w:val="18"/>
            <w:lang w:val="es-ES" w:eastAsia="es-ES"/>
          </w:rPr>
          <w:t>5</w:t>
        </w:r>
      </w:hyperlink>
      <w:r w:rsidR="00DF7E48" w:rsidRPr="00E70C2B">
        <w:rPr>
          <w:rFonts w:eastAsia="Times New Roman" w:cs="Noto Sans"/>
          <w:b/>
          <w:noProof/>
          <w:szCs w:val="18"/>
          <w:lang w:val="es-ES" w:eastAsia="es-ES"/>
        </w:rPr>
        <w:t xml:space="preserve"> “</w:t>
      </w:r>
      <w:r w:rsidR="00DF7E48" w:rsidRPr="00E70C2B">
        <w:rPr>
          <w:rFonts w:cs="Noto Sans"/>
          <w:b/>
          <w:noProof/>
          <w:szCs w:val="18"/>
          <w:lang w:val="es-ES_tradnl"/>
        </w:rPr>
        <w:t>Formato relativo al Modelo de Convenio de Participación Conjunta”</w:t>
      </w:r>
      <w:r w:rsidR="00115049" w:rsidRPr="00E70C2B">
        <w:rPr>
          <w:rFonts w:eastAsia="Times New Roman" w:cs="Noto Sans"/>
          <w:b/>
          <w:noProof/>
          <w:szCs w:val="18"/>
          <w:lang w:val="es-ES" w:eastAsia="es-ES"/>
        </w:rPr>
        <w:t xml:space="preserve"> </w:t>
      </w:r>
      <w:r w:rsidRPr="00E70C2B">
        <w:rPr>
          <w:rFonts w:eastAsia="Times New Roman" w:cs="Noto Sans"/>
          <w:noProof/>
          <w:szCs w:val="18"/>
          <w:lang w:val="es-ES" w:eastAsia="es-ES"/>
        </w:rPr>
        <w:t>de la presente Convocatoria.</w:t>
      </w:r>
    </w:p>
    <w:p w14:paraId="32215E4D" w14:textId="77777777" w:rsidR="00E74DB1" w:rsidRPr="00E70C2B" w:rsidRDefault="00E74DB1" w:rsidP="005A6D8F">
      <w:pPr>
        <w:tabs>
          <w:tab w:val="left" w:pos="10577"/>
        </w:tabs>
        <w:rPr>
          <w:rFonts w:eastAsia="Times New Roman" w:cs="Noto Sans"/>
          <w:noProof/>
          <w:szCs w:val="18"/>
          <w:lang w:val="es-ES" w:eastAsia="es-MX"/>
        </w:rPr>
      </w:pPr>
    </w:p>
    <w:p w14:paraId="452B7BBA" w14:textId="77777777" w:rsidR="00E74DB1" w:rsidRPr="00E70C2B" w:rsidRDefault="00E74DB1" w:rsidP="005A6D8F">
      <w:pPr>
        <w:numPr>
          <w:ilvl w:val="0"/>
          <w:numId w:val="42"/>
        </w:numPr>
        <w:tabs>
          <w:tab w:val="left" w:pos="1985"/>
        </w:tabs>
        <w:ind w:left="1134"/>
        <w:rPr>
          <w:rFonts w:eastAsia="Times New Roman" w:cs="Noto Sans"/>
          <w:noProof/>
          <w:szCs w:val="18"/>
          <w:lang w:eastAsia="es-MX"/>
        </w:rPr>
      </w:pPr>
      <w:r w:rsidRPr="00E70C2B">
        <w:rPr>
          <w:rFonts w:eastAsia="Times New Roman"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E70C2B" w:rsidRDefault="00E74DB1" w:rsidP="005A6D8F">
      <w:pPr>
        <w:numPr>
          <w:ilvl w:val="0"/>
          <w:numId w:val="42"/>
        </w:numPr>
        <w:tabs>
          <w:tab w:val="left" w:pos="1985"/>
        </w:tabs>
        <w:ind w:left="1134"/>
        <w:rPr>
          <w:rFonts w:eastAsia="Times New Roman" w:cs="Noto Sans"/>
          <w:noProof/>
          <w:szCs w:val="18"/>
          <w:lang w:eastAsia="es-MX"/>
        </w:rPr>
      </w:pPr>
      <w:r w:rsidRPr="00E70C2B">
        <w:rPr>
          <w:rFonts w:eastAsia="Times New Roman" w:cs="Noto Sans"/>
          <w:noProof/>
          <w:szCs w:val="18"/>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E70C2B" w:rsidRDefault="00E74DB1" w:rsidP="005A6D8F">
      <w:pPr>
        <w:numPr>
          <w:ilvl w:val="0"/>
          <w:numId w:val="42"/>
        </w:numPr>
        <w:tabs>
          <w:tab w:val="left" w:pos="1985"/>
        </w:tabs>
        <w:ind w:left="1134"/>
        <w:rPr>
          <w:rFonts w:eastAsia="Times New Roman" w:cs="Noto Sans"/>
          <w:noProof/>
          <w:szCs w:val="18"/>
          <w:lang w:eastAsia="ar-SA"/>
        </w:rPr>
      </w:pPr>
      <w:r w:rsidRPr="00E70C2B">
        <w:rPr>
          <w:rFonts w:eastAsia="Times New Roman" w:cs="Noto Sans"/>
          <w:noProof/>
          <w:szCs w:val="18"/>
          <w:lang w:eastAsia="ar-SA"/>
        </w:rPr>
        <w:t xml:space="preserve">Designación de un representante común, otorgándole poder amplio y suficiente, para atender todo lo relacionado con la proposición y con el procedimiento de </w:t>
      </w:r>
      <w:r w:rsidR="0068478B" w:rsidRPr="00E70C2B">
        <w:rPr>
          <w:rFonts w:eastAsia="Times New Roman" w:cs="Noto Sans"/>
          <w:noProof/>
          <w:szCs w:val="18"/>
          <w:lang w:eastAsia="ar-SA"/>
        </w:rPr>
        <w:t>Licitación Pública</w:t>
      </w:r>
      <w:r w:rsidRPr="00E70C2B">
        <w:rPr>
          <w:rFonts w:eastAsia="Times New Roman" w:cs="Noto Sans"/>
          <w:noProof/>
          <w:szCs w:val="18"/>
          <w:lang w:eastAsia="ar-SA"/>
        </w:rPr>
        <w:t>;</w:t>
      </w:r>
    </w:p>
    <w:p w14:paraId="1E16868C" w14:textId="77777777" w:rsidR="00E74DB1" w:rsidRPr="00E70C2B" w:rsidRDefault="00E74DB1" w:rsidP="005A6D8F">
      <w:pPr>
        <w:numPr>
          <w:ilvl w:val="0"/>
          <w:numId w:val="42"/>
        </w:numPr>
        <w:tabs>
          <w:tab w:val="left" w:pos="1985"/>
        </w:tabs>
        <w:ind w:left="1134"/>
        <w:rPr>
          <w:rFonts w:eastAsia="Times New Roman" w:cs="Noto Sans"/>
          <w:noProof/>
          <w:szCs w:val="18"/>
          <w:lang w:eastAsia="ar-SA"/>
        </w:rPr>
      </w:pPr>
      <w:r w:rsidRPr="00E70C2B">
        <w:rPr>
          <w:rFonts w:eastAsia="Times New Roman" w:cs="Noto Sans"/>
          <w:noProof/>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E70C2B" w:rsidRDefault="00E74DB1" w:rsidP="005A6D8F">
      <w:pPr>
        <w:numPr>
          <w:ilvl w:val="0"/>
          <w:numId w:val="42"/>
        </w:numPr>
        <w:tabs>
          <w:tab w:val="num" w:pos="576"/>
          <w:tab w:val="left" w:pos="1985"/>
        </w:tabs>
        <w:ind w:left="1134"/>
        <w:rPr>
          <w:rFonts w:eastAsia="Times New Roman" w:cs="Noto Sans"/>
          <w:noProof/>
          <w:szCs w:val="18"/>
          <w:lang w:eastAsia="ar-SA"/>
        </w:rPr>
      </w:pPr>
      <w:r w:rsidRPr="00E70C2B">
        <w:rPr>
          <w:rFonts w:eastAsia="Times New Roman" w:cs="Noto Sans"/>
          <w:noProof/>
          <w:szCs w:val="18"/>
          <w:lang w:eastAsia="ar-SA"/>
        </w:rPr>
        <w:lastRenderedPageBreak/>
        <w:t xml:space="preserve">Estipulación expresa de que cada uno de los firmantes quedará obligado junto con los demás integrantes, </w:t>
      </w:r>
      <w:r w:rsidR="001219DD" w:rsidRPr="00E70C2B">
        <w:rPr>
          <w:rFonts w:eastAsia="Times New Roman" w:cs="Noto Sans"/>
          <w:noProof/>
          <w:szCs w:val="18"/>
          <w:lang w:eastAsia="ar-SA"/>
        </w:rPr>
        <w:t xml:space="preserve">ya sea en forma </w:t>
      </w:r>
      <w:r w:rsidR="00950968" w:rsidRPr="00E70C2B">
        <w:rPr>
          <w:rFonts w:eastAsia="Times New Roman" w:cs="Noto Sans"/>
          <w:noProof/>
          <w:szCs w:val="18"/>
          <w:lang w:eastAsia="ar-SA"/>
        </w:rPr>
        <w:t xml:space="preserve"> </w:t>
      </w:r>
      <w:r w:rsidR="001219DD" w:rsidRPr="00E70C2B">
        <w:rPr>
          <w:rFonts w:eastAsia="Times New Roman" w:cs="Noto Sans"/>
          <w:noProof/>
          <w:szCs w:val="18"/>
          <w:lang w:eastAsia="ar-SA"/>
        </w:rPr>
        <w:t>, según se convenga,</w:t>
      </w:r>
      <w:r w:rsidR="001219DD" w:rsidRPr="00E70C2B">
        <w:rPr>
          <w:rFonts w:cs="Noto Sans"/>
          <w:szCs w:val="18"/>
        </w:rPr>
        <w:t xml:space="preserve"> </w:t>
      </w:r>
      <w:r w:rsidRPr="00E70C2B">
        <w:rPr>
          <w:rFonts w:eastAsia="Times New Roman" w:cs="Noto Sans"/>
          <w:noProof/>
          <w:szCs w:val="18"/>
          <w:lang w:eastAsia="ar-SA"/>
        </w:rPr>
        <w:t>para efectos del procedimiento de contratación y del contrato, en caso de que se les adjudique el mismo.</w:t>
      </w:r>
    </w:p>
    <w:bookmarkEnd w:id="75"/>
    <w:p w14:paraId="30262828" w14:textId="77777777" w:rsidR="00983DA5" w:rsidRPr="00E70C2B" w:rsidRDefault="00983DA5" w:rsidP="005A6D8F">
      <w:pPr>
        <w:tabs>
          <w:tab w:val="left" w:pos="1985"/>
        </w:tabs>
        <w:ind w:left="1134"/>
        <w:rPr>
          <w:rFonts w:eastAsia="Times New Roman" w:cs="Noto Sans"/>
          <w:b/>
          <w:noProof/>
          <w:szCs w:val="18"/>
          <w:lang w:val="es-ES_tradnl" w:eastAsia="es-ES"/>
        </w:rPr>
      </w:pPr>
    </w:p>
    <w:p w14:paraId="42DF6085" w14:textId="77777777" w:rsidR="0052020F" w:rsidRPr="00E70C2B" w:rsidRDefault="00E74DB1" w:rsidP="009F20E0">
      <w:pPr>
        <w:pStyle w:val="Ttulo3"/>
        <w:rPr>
          <w:rFonts w:cs="Noto Sans"/>
          <w:noProof/>
          <w:lang w:val="es-ES_tradnl"/>
        </w:rPr>
      </w:pPr>
      <w:bookmarkStart w:id="76" w:name="_Toc197515282"/>
      <w:r w:rsidRPr="00E70C2B">
        <w:rPr>
          <w:rFonts w:cs="Noto Sans"/>
          <w:noProof/>
          <w:lang w:val="es-ES_tradnl"/>
        </w:rPr>
        <w:t>3.6</w:t>
      </w:r>
      <w:r w:rsidR="00F923DE" w:rsidRPr="00E70C2B">
        <w:rPr>
          <w:rFonts w:cs="Noto Sans"/>
          <w:noProof/>
          <w:lang w:val="es-ES_tradnl"/>
        </w:rPr>
        <w:t xml:space="preserve"> Proposición Única</w:t>
      </w:r>
      <w:bookmarkEnd w:id="76"/>
    </w:p>
    <w:p w14:paraId="0E86ADEE" w14:textId="77777777" w:rsidR="0049570E" w:rsidRPr="00E70C2B" w:rsidRDefault="0049570E" w:rsidP="005A6D8F">
      <w:pPr>
        <w:rPr>
          <w:rFonts w:eastAsia="Times New Roman" w:cs="Noto Sans"/>
          <w:b/>
          <w:noProof/>
          <w:szCs w:val="18"/>
          <w:lang w:val="es-ES_tradnl" w:eastAsia="es-ES"/>
        </w:rPr>
      </w:pPr>
    </w:p>
    <w:p w14:paraId="5FCB2E3E" w14:textId="77777777" w:rsidR="005F377B" w:rsidRPr="00E70C2B" w:rsidRDefault="005F377B" w:rsidP="005A6D8F">
      <w:pPr>
        <w:rPr>
          <w:rFonts w:cs="Noto Sans"/>
          <w:noProof/>
          <w:szCs w:val="18"/>
          <w:lang w:val="es-ES_tradnl" w:eastAsia="es-ES"/>
        </w:rPr>
      </w:pPr>
      <w:bookmarkStart w:id="77" w:name="_Hlk204702548"/>
      <w:bookmarkEnd w:id="72"/>
      <w:r w:rsidRPr="00E70C2B">
        <w:rPr>
          <w:rFonts w:cs="Noto Sans"/>
          <w:noProof/>
          <w:szCs w:val="18"/>
          <w:lang w:val="es-ES_tradnl" w:eastAsia="es-ES"/>
        </w:rPr>
        <w:t xml:space="preserve">Los licitantes sólo podrán presentar una proposición por partida en el presente procedimiento de contratación, </w:t>
      </w:r>
      <w:r w:rsidRPr="00E70C2B">
        <w:rPr>
          <w:rFonts w:cs="Noto Sans"/>
          <w:noProof/>
          <w:szCs w:val="18"/>
          <w:lang w:val="es-ES" w:eastAsia="es-ES"/>
        </w:rPr>
        <w:t>ya sea por sí mismo, o como integrante de una proposición conjunta</w:t>
      </w:r>
      <w:r w:rsidRPr="00E70C2B">
        <w:rPr>
          <w:rFonts w:cs="Noto Sans"/>
          <w:noProof/>
          <w:szCs w:val="18"/>
          <w:lang w:val="es-ES_tradnl" w:eastAsia="es-ES"/>
        </w:rPr>
        <w:t xml:space="preserve">, en el entendido que a elección de cada licitante, podrán participar en las partidas de su elección. </w:t>
      </w:r>
    </w:p>
    <w:p w14:paraId="10B9F5DD" w14:textId="77777777" w:rsidR="0052020F" w:rsidRPr="00E70C2B" w:rsidRDefault="0052020F" w:rsidP="005A6D8F">
      <w:pPr>
        <w:rPr>
          <w:rFonts w:cs="Noto Sans"/>
          <w:noProof/>
          <w:szCs w:val="18"/>
          <w:lang w:val="es-ES_tradnl" w:eastAsia="es-ES"/>
        </w:rPr>
      </w:pPr>
      <w:bookmarkStart w:id="78" w:name="_Toc428988953"/>
      <w:bookmarkEnd w:id="77"/>
    </w:p>
    <w:p w14:paraId="4919E3FF" w14:textId="77777777" w:rsidR="00574EE3" w:rsidRPr="00E70C2B" w:rsidRDefault="00574EE3" w:rsidP="009F20E0">
      <w:pPr>
        <w:pStyle w:val="Ttulo3"/>
        <w:rPr>
          <w:rFonts w:cs="Noto Sans"/>
          <w:lang w:val="es-ES_tradnl"/>
        </w:rPr>
      </w:pPr>
      <w:bookmarkStart w:id="79" w:name="_Toc367205771"/>
      <w:bookmarkStart w:id="80" w:name="_Toc197515283"/>
      <w:r w:rsidRPr="00E70C2B">
        <w:rPr>
          <w:rFonts w:cs="Noto Sans"/>
        </w:rPr>
        <w:t>3</w:t>
      </w:r>
      <w:bookmarkEnd w:id="79"/>
      <w:r w:rsidRPr="00E70C2B">
        <w:rPr>
          <w:rFonts w:cs="Noto Sans"/>
          <w:lang w:val="es-ES_tradnl"/>
        </w:rPr>
        <w:t>.</w:t>
      </w:r>
      <w:r w:rsidR="00E74DB1" w:rsidRPr="00E70C2B">
        <w:rPr>
          <w:rFonts w:cs="Noto Sans"/>
          <w:lang w:val="es-ES_tradnl"/>
        </w:rPr>
        <w:t>7</w:t>
      </w:r>
      <w:r w:rsidR="00786D0A" w:rsidRPr="00E70C2B">
        <w:rPr>
          <w:rFonts w:cs="Noto Sans"/>
          <w:lang w:val="es-ES_tradnl"/>
        </w:rPr>
        <w:t xml:space="preserve"> </w:t>
      </w:r>
      <w:r w:rsidRPr="00E70C2B">
        <w:rPr>
          <w:rFonts w:cs="Noto Sans"/>
          <w:lang w:val="es-ES_tradnl"/>
        </w:rPr>
        <w:t>Acreditar existencia legal en el acto de presentación y apertura de proposiciones</w:t>
      </w:r>
      <w:bookmarkEnd w:id="80"/>
    </w:p>
    <w:p w14:paraId="014C76C5" w14:textId="77777777" w:rsidR="00574EE3" w:rsidRPr="00E70C2B" w:rsidRDefault="00574EE3" w:rsidP="005A6D8F">
      <w:pPr>
        <w:rPr>
          <w:rFonts w:cs="Noto Sans"/>
          <w:b/>
          <w:bCs/>
          <w:szCs w:val="18"/>
          <w:lang w:val="es-ES_tradnl" w:eastAsia="es-ES"/>
        </w:rPr>
      </w:pPr>
    </w:p>
    <w:p w14:paraId="6D7521D4" w14:textId="77777777" w:rsidR="005D0301" w:rsidRPr="00E70C2B" w:rsidRDefault="005D0301" w:rsidP="005A6D8F">
      <w:pPr>
        <w:autoSpaceDE w:val="0"/>
        <w:rPr>
          <w:rFonts w:eastAsia="Times New Roman" w:cs="Noto Sans"/>
          <w:noProof/>
          <w:szCs w:val="18"/>
          <w:lang w:val="es-ES" w:eastAsia="ar-SA"/>
        </w:rPr>
      </w:pPr>
      <w:r w:rsidRPr="00E70C2B">
        <w:rPr>
          <w:rFonts w:eastAsia="Times New Roman"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E70C2B">
        <w:rPr>
          <w:rFonts w:eastAsia="Times New Roman" w:cs="Noto Sans"/>
          <w:b/>
          <w:noProof/>
          <w:szCs w:val="18"/>
          <w:lang w:val="es-ES" w:eastAsia="ar-SA"/>
        </w:rPr>
        <w:t>Formato No. 1</w:t>
      </w:r>
      <w:r w:rsidRPr="00E70C2B">
        <w:rPr>
          <w:rFonts w:eastAsia="Times New Roman" w:cs="Noto Sans"/>
          <w:noProof/>
          <w:szCs w:val="18"/>
          <w:lang w:val="es-ES" w:eastAsia="ar-SA"/>
        </w:rPr>
        <w:t xml:space="preserve"> </w:t>
      </w:r>
      <w:r w:rsidRPr="00E70C2B">
        <w:rPr>
          <w:rFonts w:eastAsia="Times New Roman" w:cs="Noto Sans"/>
          <w:b/>
          <w:noProof/>
          <w:szCs w:val="18"/>
          <w:lang w:val="es-ES" w:eastAsia="ar-SA"/>
        </w:rPr>
        <w:t>“Formato Relativo al escrito de Acreditación del Licitante”</w:t>
      </w:r>
      <w:r w:rsidRPr="00E70C2B">
        <w:rPr>
          <w:rFonts w:eastAsia="Times New Roman" w:cs="Noto Sans"/>
          <w:noProof/>
          <w:szCs w:val="18"/>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14592899" w14:textId="77777777" w:rsidR="00DE1415" w:rsidRPr="00E70C2B" w:rsidRDefault="00DE1415" w:rsidP="005A6D8F">
      <w:pPr>
        <w:autoSpaceDE w:val="0"/>
        <w:rPr>
          <w:rFonts w:eastAsia="Times New Roman" w:cs="Noto Sans"/>
          <w:noProof/>
          <w:szCs w:val="18"/>
          <w:lang w:val="es-ES" w:eastAsia="ar-SA"/>
        </w:rPr>
      </w:pPr>
    </w:p>
    <w:p w14:paraId="28975F4F" w14:textId="77777777" w:rsidR="00574EE3" w:rsidRPr="00E70C2B" w:rsidRDefault="00574EE3" w:rsidP="009F20E0">
      <w:pPr>
        <w:pStyle w:val="Ttulo3"/>
        <w:rPr>
          <w:rFonts w:cs="Noto Sans"/>
        </w:rPr>
      </w:pPr>
      <w:bookmarkStart w:id="81" w:name="_Toc367205772"/>
      <w:bookmarkStart w:id="82" w:name="_Toc197515284"/>
      <w:r w:rsidRPr="00E70C2B">
        <w:rPr>
          <w:rFonts w:cs="Noto Sans"/>
        </w:rPr>
        <w:t>3.</w:t>
      </w:r>
      <w:r w:rsidR="00E74DB1" w:rsidRPr="00E70C2B">
        <w:rPr>
          <w:rFonts w:cs="Noto Sans"/>
        </w:rPr>
        <w:t>8</w:t>
      </w:r>
      <w:r w:rsidR="00786D0A" w:rsidRPr="00E70C2B">
        <w:rPr>
          <w:rFonts w:cs="Noto Sans"/>
        </w:rPr>
        <w:t xml:space="preserve"> </w:t>
      </w:r>
      <w:r w:rsidRPr="00E70C2B">
        <w:rPr>
          <w:rFonts w:cs="Noto Sans"/>
        </w:rPr>
        <w:t>Rúbrica en documentos en el acto de presentación y apertura de proposiciones</w:t>
      </w:r>
      <w:bookmarkEnd w:id="81"/>
      <w:bookmarkEnd w:id="82"/>
    </w:p>
    <w:p w14:paraId="52301019" w14:textId="77777777" w:rsidR="00574EE3" w:rsidRPr="00E70C2B" w:rsidRDefault="00574EE3" w:rsidP="005A6D8F">
      <w:pPr>
        <w:rPr>
          <w:rFonts w:cs="Noto Sans"/>
          <w:szCs w:val="18"/>
        </w:rPr>
      </w:pPr>
    </w:p>
    <w:p w14:paraId="18E663FA" w14:textId="51934863" w:rsidR="00574EE3" w:rsidRPr="00E70C2B" w:rsidRDefault="00574EE3" w:rsidP="005A6D8F">
      <w:pPr>
        <w:rPr>
          <w:rFonts w:cs="Noto Sans"/>
          <w:szCs w:val="18"/>
        </w:rPr>
      </w:pPr>
      <w:r w:rsidRPr="00E70C2B">
        <w:rPr>
          <w:rFonts w:cs="Noto Sans"/>
          <w:szCs w:val="18"/>
        </w:rPr>
        <w:t xml:space="preserve">Por tratarse de una </w:t>
      </w:r>
      <w:r w:rsidR="0068478B" w:rsidRPr="00E70C2B">
        <w:rPr>
          <w:rFonts w:cs="Noto Sans"/>
          <w:szCs w:val="18"/>
        </w:rPr>
        <w:t>Licitación</w:t>
      </w:r>
      <w:r w:rsidRPr="00E70C2B">
        <w:rPr>
          <w:rFonts w:cs="Noto Sans"/>
          <w:szCs w:val="18"/>
        </w:rPr>
        <w:t xml:space="preserve"> e</w:t>
      </w:r>
      <w:r w:rsidR="00493464" w:rsidRPr="00E70C2B">
        <w:rPr>
          <w:rFonts w:cs="Noto Sans"/>
          <w:szCs w:val="18"/>
        </w:rPr>
        <w:t>lectrónica en términos del A</w:t>
      </w:r>
      <w:r w:rsidRPr="00E70C2B">
        <w:rPr>
          <w:rFonts w:cs="Noto Sans"/>
          <w:szCs w:val="18"/>
        </w:rPr>
        <w:t xml:space="preserve">rtículo </w:t>
      </w:r>
      <w:r w:rsidR="00F96DB9" w:rsidRPr="00E70C2B">
        <w:rPr>
          <w:rFonts w:cs="Noto Sans"/>
          <w:szCs w:val="18"/>
        </w:rPr>
        <w:t>36</w:t>
      </w:r>
      <w:r w:rsidRPr="00E70C2B">
        <w:rPr>
          <w:rFonts w:cs="Noto Sans"/>
          <w:szCs w:val="18"/>
        </w:rPr>
        <w:t xml:space="preserve"> de la</w:t>
      </w:r>
      <w:r w:rsidR="00493464" w:rsidRPr="00E70C2B">
        <w:rPr>
          <w:rFonts w:cs="Noto Sans"/>
          <w:szCs w:val="18"/>
        </w:rPr>
        <w:t xml:space="preserve"> LAASSP</w:t>
      </w:r>
      <w:r w:rsidRPr="00E70C2B">
        <w:rPr>
          <w:rFonts w:cs="Noto Sans"/>
          <w:szCs w:val="18"/>
        </w:rPr>
        <w:t>, y en concordancia con el numeral 24 del “</w:t>
      </w:r>
      <w:r w:rsidRPr="00E70C2B">
        <w:rPr>
          <w:rFonts w:cs="Noto Sans"/>
          <w:b/>
          <w:bCs/>
          <w:i/>
          <w:iCs/>
          <w:szCs w:val="18"/>
        </w:rPr>
        <w:t>Acuerdo por el que se establecen las disposiciones que se deberán observar para la utilización del sistema electrónico de información pública gubernamental denominado CompraNet</w:t>
      </w:r>
      <w:r w:rsidRPr="00E70C2B">
        <w:rPr>
          <w:rFonts w:cs="Noto Sans"/>
          <w:szCs w:val="18"/>
        </w:rPr>
        <w:t xml:space="preserve">”, las propuestas recibidas por el </w:t>
      </w:r>
      <w:r w:rsidR="00EA0527" w:rsidRPr="00E70C2B">
        <w:rPr>
          <w:rFonts w:cs="Noto Sans"/>
          <w:szCs w:val="18"/>
        </w:rPr>
        <w:t>Plataforma Digital de Contrataciones Públicas de la Administración Pública Federal (Compras MX)</w:t>
      </w:r>
      <w:r w:rsidRPr="00E70C2B">
        <w:rPr>
          <w:rFonts w:cs="Noto Sans"/>
          <w:szCs w:val="18"/>
        </w:rPr>
        <w:t>, no se imprimirán en su totalidad, toda vez que en dicho sistema (Compra</w:t>
      </w:r>
      <w:r w:rsidR="00EA0527" w:rsidRPr="00E70C2B">
        <w:rPr>
          <w:rFonts w:cs="Noto Sans"/>
          <w:szCs w:val="18"/>
        </w:rPr>
        <w:t>s MX</w:t>
      </w:r>
      <w:r w:rsidRPr="00E70C2B">
        <w:rPr>
          <w:rFonts w:cs="Noto Sans"/>
          <w:szCs w:val="18"/>
        </w:rPr>
        <w:t>), se tiene un expediente (carpeta virtual) el cual contiene toda la información que deriva del acto de Presentación y Apertura de Proposiciones.</w:t>
      </w:r>
    </w:p>
    <w:p w14:paraId="59963FF1" w14:textId="77777777" w:rsidR="00574EE3" w:rsidRPr="00E70C2B" w:rsidRDefault="00574EE3" w:rsidP="005A6D8F">
      <w:pPr>
        <w:rPr>
          <w:rFonts w:cs="Noto Sans"/>
          <w:szCs w:val="18"/>
        </w:rPr>
      </w:pPr>
    </w:p>
    <w:p w14:paraId="741FDD62" w14:textId="6C90855D" w:rsidR="00574EE3" w:rsidRPr="00E70C2B" w:rsidRDefault="00574EE3" w:rsidP="005A6D8F">
      <w:pPr>
        <w:rPr>
          <w:rFonts w:cs="Noto Sans"/>
          <w:szCs w:val="18"/>
        </w:rPr>
      </w:pPr>
      <w:r w:rsidRPr="00E70C2B">
        <w:rPr>
          <w:rFonts w:cs="Noto Sans"/>
          <w:szCs w:val="18"/>
        </w:rPr>
        <w:t>En atención a lo antes expuesto</w:t>
      </w:r>
      <w:r w:rsidR="00514A79" w:rsidRPr="00E70C2B">
        <w:rPr>
          <w:rFonts w:cs="Noto Sans"/>
          <w:szCs w:val="18"/>
        </w:rPr>
        <w:t>,</w:t>
      </w:r>
      <w:r w:rsidRPr="00E70C2B">
        <w:rPr>
          <w:rFonts w:cs="Noto Sans"/>
          <w:szCs w:val="18"/>
        </w:rPr>
        <w:t xml:space="preserve"> </w:t>
      </w:r>
      <w:r w:rsidR="00514A79" w:rsidRPr="00E70C2B">
        <w:rPr>
          <w:rFonts w:cs="Noto Sans"/>
          <w:szCs w:val="18"/>
        </w:rPr>
        <w:t>la C</w:t>
      </w:r>
      <w:r w:rsidRPr="00E70C2B">
        <w:rPr>
          <w:rFonts w:cs="Noto Sans"/>
          <w:szCs w:val="18"/>
        </w:rPr>
        <w:t xml:space="preserve">onvocante procederá a </w:t>
      </w:r>
      <w:r w:rsidR="00514A79" w:rsidRPr="00E70C2B">
        <w:rPr>
          <w:rFonts w:cs="Noto Sans"/>
          <w:szCs w:val="18"/>
        </w:rPr>
        <w:t xml:space="preserve">la </w:t>
      </w:r>
      <w:r w:rsidRPr="00E70C2B">
        <w:rPr>
          <w:rFonts w:cs="Noto Sans"/>
          <w:szCs w:val="18"/>
        </w:rPr>
        <w:t xml:space="preserve">descarga </w:t>
      </w:r>
      <w:r w:rsidR="00514A79" w:rsidRPr="00E70C2B">
        <w:rPr>
          <w:rFonts w:cs="Noto Sans"/>
          <w:szCs w:val="18"/>
        </w:rPr>
        <w:t xml:space="preserve">de las </w:t>
      </w:r>
      <w:r w:rsidR="00E27142" w:rsidRPr="00E70C2B">
        <w:rPr>
          <w:rFonts w:cs="Noto Sans"/>
          <w:szCs w:val="18"/>
        </w:rPr>
        <w:t>proposici</w:t>
      </w:r>
      <w:r w:rsidR="00453BA2" w:rsidRPr="00E70C2B">
        <w:rPr>
          <w:rFonts w:cs="Noto Sans"/>
          <w:szCs w:val="18"/>
        </w:rPr>
        <w:t>o</w:t>
      </w:r>
      <w:r w:rsidR="00E27142" w:rsidRPr="00E70C2B">
        <w:rPr>
          <w:rFonts w:cs="Noto Sans"/>
          <w:szCs w:val="18"/>
        </w:rPr>
        <w:t>ne</w:t>
      </w:r>
      <w:r w:rsidR="00514A79" w:rsidRPr="00E70C2B">
        <w:rPr>
          <w:rFonts w:cs="Noto Sans"/>
          <w:szCs w:val="18"/>
        </w:rPr>
        <w:t xml:space="preserve">s técnicas y económicas </w:t>
      </w:r>
      <w:r w:rsidR="00062176" w:rsidRPr="00E70C2B">
        <w:rPr>
          <w:rFonts w:cs="Noto Sans"/>
          <w:szCs w:val="18"/>
        </w:rPr>
        <w:t xml:space="preserve">que se hayan recibido a través </w:t>
      </w:r>
      <w:r w:rsidR="00514A79" w:rsidRPr="00E70C2B">
        <w:rPr>
          <w:rFonts w:cs="Noto Sans"/>
          <w:szCs w:val="18"/>
        </w:rPr>
        <w:t xml:space="preserve">del </w:t>
      </w:r>
      <w:r w:rsidR="00EA0527" w:rsidRPr="00E70C2B">
        <w:rPr>
          <w:rFonts w:cs="Noto Sans"/>
          <w:szCs w:val="18"/>
        </w:rPr>
        <w:t>Plataforma Digital de Contrataciones Públicas de la Administración Pública Federal (Compras MX)</w:t>
      </w:r>
      <w:r w:rsidR="00786D0A" w:rsidRPr="00E70C2B">
        <w:rPr>
          <w:rFonts w:cs="Noto Sans"/>
          <w:szCs w:val="18"/>
        </w:rPr>
        <w:t xml:space="preserve">, </w:t>
      </w:r>
      <w:r w:rsidRPr="00E70C2B">
        <w:rPr>
          <w:rFonts w:cs="Noto Sans"/>
          <w:szCs w:val="18"/>
        </w:rPr>
        <w:t>la</w:t>
      </w:r>
      <w:r w:rsidR="00514A79" w:rsidRPr="00E70C2B">
        <w:rPr>
          <w:rFonts w:cs="Noto Sans"/>
          <w:szCs w:val="18"/>
        </w:rPr>
        <w:t>s</w:t>
      </w:r>
      <w:r w:rsidRPr="00E70C2B">
        <w:rPr>
          <w:rFonts w:cs="Noto Sans"/>
          <w:szCs w:val="18"/>
        </w:rPr>
        <w:t xml:space="preserve"> proposici</w:t>
      </w:r>
      <w:r w:rsidR="00453BA2" w:rsidRPr="00E70C2B">
        <w:rPr>
          <w:rFonts w:cs="Noto Sans"/>
          <w:szCs w:val="18"/>
        </w:rPr>
        <w:t>o</w:t>
      </w:r>
      <w:r w:rsidRPr="00E70C2B">
        <w:rPr>
          <w:rFonts w:cs="Noto Sans"/>
          <w:szCs w:val="18"/>
        </w:rPr>
        <w:t>n</w:t>
      </w:r>
      <w:r w:rsidR="00514A79" w:rsidRPr="00E70C2B">
        <w:rPr>
          <w:rFonts w:cs="Noto Sans"/>
          <w:szCs w:val="18"/>
        </w:rPr>
        <w:t>es</w:t>
      </w:r>
      <w:r w:rsidRPr="00E70C2B">
        <w:rPr>
          <w:rFonts w:cs="Noto Sans"/>
          <w:szCs w:val="18"/>
        </w:rPr>
        <w:t xml:space="preserve"> económica</w:t>
      </w:r>
      <w:r w:rsidR="00514A79" w:rsidRPr="00E70C2B">
        <w:rPr>
          <w:rFonts w:cs="Noto Sans"/>
          <w:szCs w:val="18"/>
        </w:rPr>
        <w:t>s</w:t>
      </w:r>
      <w:r w:rsidR="00C04164" w:rsidRPr="00E70C2B">
        <w:rPr>
          <w:rFonts w:cs="Noto Sans"/>
          <w:szCs w:val="18"/>
        </w:rPr>
        <w:t xml:space="preserve"> </w:t>
      </w:r>
      <w:r w:rsidR="00453BA2" w:rsidRPr="00E70C2B">
        <w:rPr>
          <w:rFonts w:cs="Noto Sans"/>
          <w:szCs w:val="18"/>
        </w:rPr>
        <w:t>se imprimirán</w:t>
      </w:r>
      <w:r w:rsidR="00FE2267" w:rsidRPr="00E70C2B">
        <w:rPr>
          <w:rFonts w:cs="Noto Sans"/>
          <w:szCs w:val="18"/>
        </w:rPr>
        <w:t xml:space="preserve"> y rubricarán</w:t>
      </w:r>
      <w:r w:rsidRPr="00E70C2B">
        <w:rPr>
          <w:rFonts w:cs="Noto Sans"/>
          <w:szCs w:val="18"/>
        </w:rPr>
        <w:t xml:space="preserve"> por </w:t>
      </w:r>
      <w:r w:rsidR="000378B0" w:rsidRPr="00E70C2B">
        <w:rPr>
          <w:rFonts w:cs="Noto Sans"/>
          <w:szCs w:val="18"/>
        </w:rPr>
        <w:t>la</w:t>
      </w:r>
      <w:r w:rsidR="00BA008A" w:rsidRPr="00E70C2B">
        <w:rPr>
          <w:rFonts w:cs="Noto Sans"/>
          <w:szCs w:val="18"/>
        </w:rPr>
        <w:t xml:space="preserve"> persona</w:t>
      </w:r>
      <w:r w:rsidRPr="00E70C2B">
        <w:rPr>
          <w:rFonts w:cs="Noto Sans"/>
          <w:szCs w:val="18"/>
        </w:rPr>
        <w:t xml:space="preserve"> servidor</w:t>
      </w:r>
      <w:r w:rsidR="000378B0" w:rsidRPr="00E70C2B">
        <w:rPr>
          <w:rFonts w:cs="Noto Sans"/>
          <w:szCs w:val="18"/>
        </w:rPr>
        <w:t>a</w:t>
      </w:r>
      <w:r w:rsidR="00C04164" w:rsidRPr="00E70C2B">
        <w:rPr>
          <w:rFonts w:cs="Noto Sans"/>
          <w:szCs w:val="18"/>
        </w:rPr>
        <w:t xml:space="preserve"> pública</w:t>
      </w:r>
      <w:r w:rsidRPr="00E70C2B">
        <w:rPr>
          <w:rFonts w:cs="Noto Sans"/>
          <w:szCs w:val="18"/>
        </w:rPr>
        <w:t xml:space="preserve"> que presida</w:t>
      </w:r>
      <w:r w:rsidR="004C106D" w:rsidRPr="00E70C2B">
        <w:rPr>
          <w:rFonts w:cs="Noto Sans"/>
          <w:szCs w:val="18"/>
        </w:rPr>
        <w:t xml:space="preserve"> el acto</w:t>
      </w:r>
      <w:r w:rsidRPr="00E70C2B">
        <w:rPr>
          <w:rFonts w:cs="Noto Sans"/>
          <w:szCs w:val="18"/>
        </w:rPr>
        <w:t>.</w:t>
      </w:r>
    </w:p>
    <w:p w14:paraId="057CFAD5" w14:textId="77777777" w:rsidR="00574EE3" w:rsidRPr="00E70C2B" w:rsidRDefault="00574EE3" w:rsidP="005A6D8F">
      <w:pPr>
        <w:rPr>
          <w:rFonts w:eastAsia="Times New Roman" w:cs="Noto Sans"/>
          <w:b/>
          <w:noProof/>
          <w:szCs w:val="18"/>
          <w:lang w:eastAsia="es-ES"/>
        </w:rPr>
      </w:pPr>
    </w:p>
    <w:p w14:paraId="26AF652B" w14:textId="77777777" w:rsidR="0052020F" w:rsidRPr="00E70C2B" w:rsidRDefault="00E74DB1" w:rsidP="009F20E0">
      <w:pPr>
        <w:pStyle w:val="Ttulo3"/>
        <w:rPr>
          <w:rFonts w:cs="Noto Sans"/>
          <w:noProof/>
          <w:lang w:val="es-ES_tradnl"/>
        </w:rPr>
      </w:pPr>
      <w:bookmarkStart w:id="83" w:name="_Toc197515285"/>
      <w:r w:rsidRPr="00E70C2B">
        <w:rPr>
          <w:rFonts w:cs="Noto Sans"/>
          <w:noProof/>
          <w:lang w:val="es-ES_tradnl"/>
        </w:rPr>
        <w:t>3.9</w:t>
      </w:r>
      <w:r w:rsidR="002358A5" w:rsidRPr="00E70C2B">
        <w:rPr>
          <w:rFonts w:cs="Noto Sans"/>
          <w:noProof/>
          <w:lang w:val="es-ES_tradnl"/>
        </w:rPr>
        <w:t xml:space="preserve"> Acto de fallo</w:t>
      </w:r>
      <w:bookmarkEnd w:id="78"/>
      <w:bookmarkEnd w:id="83"/>
    </w:p>
    <w:p w14:paraId="31C8E768" w14:textId="77777777" w:rsidR="0052020F" w:rsidRPr="00E70C2B" w:rsidRDefault="0052020F" w:rsidP="005A6D8F">
      <w:pPr>
        <w:rPr>
          <w:rFonts w:eastAsia="Times New Roman" w:cs="Noto Sans"/>
          <w:b/>
          <w:noProof/>
          <w:szCs w:val="18"/>
          <w:lang w:val="es-ES_tradnl" w:eastAsia="es-ES"/>
        </w:rPr>
      </w:pPr>
    </w:p>
    <w:p w14:paraId="036250E2" w14:textId="295E147D" w:rsidR="00EA558E" w:rsidRPr="00E70C2B" w:rsidRDefault="00EA558E" w:rsidP="005A6D8F">
      <w:pPr>
        <w:rPr>
          <w:rFonts w:cs="Noto Sans"/>
          <w:noProof/>
          <w:szCs w:val="18"/>
          <w:lang w:val="es-ES_tradnl"/>
        </w:rPr>
      </w:pPr>
      <w:bookmarkStart w:id="84" w:name="_Hlk204702577"/>
      <w:r w:rsidRPr="00E70C2B">
        <w:rPr>
          <w:rFonts w:cs="Noto Sans"/>
          <w:noProof/>
          <w:szCs w:val="18"/>
          <w:lang w:val="es-ES_tradnl"/>
        </w:rPr>
        <w:t xml:space="preserve">El fallo se emitirá </w:t>
      </w:r>
      <w:r w:rsidR="00493464" w:rsidRPr="00E70C2B">
        <w:rPr>
          <w:rFonts w:cs="Noto Sans"/>
          <w:noProof/>
          <w:szCs w:val="18"/>
          <w:lang w:val="es-ES_tradnl"/>
        </w:rPr>
        <w:t>de conformidad con el A</w:t>
      </w:r>
      <w:r w:rsidRPr="00E70C2B">
        <w:rPr>
          <w:rFonts w:cs="Noto Sans"/>
          <w:noProof/>
          <w:szCs w:val="18"/>
          <w:lang w:val="es-ES_tradnl"/>
        </w:rPr>
        <w:t xml:space="preserve">rtículo </w:t>
      </w:r>
      <w:r w:rsidR="004C106D" w:rsidRPr="00E70C2B">
        <w:rPr>
          <w:rFonts w:cs="Noto Sans"/>
          <w:noProof/>
          <w:szCs w:val="18"/>
          <w:lang w:val="es-ES_tradnl"/>
        </w:rPr>
        <w:t>49</w:t>
      </w:r>
      <w:r w:rsidRPr="00E70C2B">
        <w:rPr>
          <w:rFonts w:cs="Noto Sans"/>
          <w:noProof/>
          <w:szCs w:val="18"/>
          <w:lang w:val="es-ES_tradnl"/>
        </w:rPr>
        <w:t xml:space="preserve"> de la LAASSP y su contenido se difundirá a través de </w:t>
      </w:r>
      <w:r w:rsidR="00EA0527" w:rsidRPr="00E70C2B">
        <w:rPr>
          <w:rFonts w:cs="Noto Sans"/>
          <w:noProof/>
          <w:szCs w:val="18"/>
          <w:lang w:val="es-ES_tradnl"/>
        </w:rPr>
        <w:t>Plataforma Digital de Contrataciones Públicas de la Administración Pública Federal (Compras MX)</w:t>
      </w:r>
      <w:r w:rsidRPr="00E70C2B">
        <w:rPr>
          <w:rFonts w:cs="Noto Sans"/>
          <w:noProof/>
          <w:szCs w:val="18"/>
          <w:lang w:val="es-ES_tradnl"/>
        </w:rPr>
        <w:t xml:space="preserve"> el mismo día en que se</w:t>
      </w:r>
      <w:r w:rsidR="00482A0E" w:rsidRPr="00E70C2B">
        <w:rPr>
          <w:rFonts w:cs="Noto Sans"/>
          <w:noProof/>
          <w:szCs w:val="18"/>
          <w:lang w:val="es-ES_tradnl"/>
        </w:rPr>
        <w:t>a</w:t>
      </w:r>
      <w:r w:rsidRPr="00E70C2B">
        <w:rPr>
          <w:rFonts w:cs="Noto Sans"/>
          <w:noProof/>
          <w:szCs w:val="18"/>
          <w:lang w:val="es-ES_tradnl"/>
        </w:rPr>
        <w:t xml:space="preserve"> emit</w:t>
      </w:r>
      <w:r w:rsidR="00482A0E" w:rsidRPr="00E70C2B">
        <w:rPr>
          <w:rFonts w:cs="Noto Sans"/>
          <w:noProof/>
          <w:szCs w:val="18"/>
          <w:lang w:val="es-ES_tradnl"/>
        </w:rPr>
        <w:t>ido</w:t>
      </w:r>
      <w:r w:rsidRPr="00E70C2B">
        <w:rPr>
          <w:rFonts w:cs="Noto Sans"/>
          <w:noProof/>
          <w:szCs w:val="18"/>
          <w:lang w:val="es-ES_tradnl"/>
        </w:rPr>
        <w:t>, en el entendido de que este procedimiento sustituye</w:t>
      </w:r>
      <w:r w:rsidR="00482A0E" w:rsidRPr="00E70C2B">
        <w:rPr>
          <w:rFonts w:cs="Noto Sans"/>
          <w:noProof/>
          <w:szCs w:val="18"/>
          <w:lang w:val="es-ES_tradnl"/>
        </w:rPr>
        <w:t xml:space="preserve"> a la notificación personal. </w:t>
      </w:r>
    </w:p>
    <w:p w14:paraId="6DC5A83E" w14:textId="77777777" w:rsidR="002358A5" w:rsidRPr="00E70C2B" w:rsidRDefault="002358A5" w:rsidP="005A6D8F">
      <w:pPr>
        <w:rPr>
          <w:rFonts w:cs="Noto Sans"/>
          <w:noProof/>
          <w:szCs w:val="18"/>
          <w:lang w:val="es-ES_tradnl"/>
        </w:rPr>
      </w:pPr>
    </w:p>
    <w:p w14:paraId="52D450ED" w14:textId="6F032A23" w:rsidR="002358A5" w:rsidRPr="00E70C2B" w:rsidRDefault="002358A5" w:rsidP="004C106D">
      <w:pPr>
        <w:rPr>
          <w:rFonts w:cs="Noto Sans"/>
          <w:noProof/>
          <w:szCs w:val="18"/>
          <w:lang w:val="es-ES_tradnl"/>
        </w:rPr>
      </w:pPr>
      <w:r w:rsidRPr="00E70C2B">
        <w:rPr>
          <w:rFonts w:cs="Noto Sans"/>
          <w:noProof/>
          <w:szCs w:val="18"/>
          <w:lang w:val="es-ES_tradnl" w:eastAsia="es-ES"/>
        </w:rPr>
        <w:t xml:space="preserve">Con </w:t>
      </w:r>
      <w:r w:rsidR="00493464" w:rsidRPr="00E70C2B">
        <w:rPr>
          <w:rFonts w:cs="Noto Sans"/>
          <w:noProof/>
          <w:szCs w:val="18"/>
          <w:lang w:val="es-ES_tradnl" w:eastAsia="es-ES"/>
        </w:rPr>
        <w:t>fundamento en el A</w:t>
      </w:r>
      <w:r w:rsidRPr="00E70C2B">
        <w:rPr>
          <w:rFonts w:cs="Noto Sans"/>
          <w:noProof/>
          <w:szCs w:val="18"/>
          <w:lang w:val="es-ES_tradnl" w:eastAsia="es-ES"/>
        </w:rPr>
        <w:t>rtículo 4</w:t>
      </w:r>
      <w:r w:rsidR="004C106D" w:rsidRPr="00E70C2B">
        <w:rPr>
          <w:rFonts w:cs="Noto Sans"/>
          <w:noProof/>
          <w:szCs w:val="18"/>
          <w:lang w:val="es-ES_tradnl" w:eastAsia="es-ES"/>
        </w:rPr>
        <w:t>9</w:t>
      </w:r>
      <w:r w:rsidRPr="00E70C2B">
        <w:rPr>
          <w:rFonts w:cs="Noto Sans"/>
          <w:noProof/>
          <w:szCs w:val="18"/>
          <w:lang w:val="es-ES_tradnl" w:eastAsia="es-ES"/>
        </w:rPr>
        <w:t xml:space="preserve"> </w:t>
      </w:r>
      <w:r w:rsidR="004C106D" w:rsidRPr="00E70C2B">
        <w:rPr>
          <w:rFonts w:cs="Noto Sans"/>
          <w:noProof/>
          <w:szCs w:val="18"/>
          <w:lang w:val="es-ES_tradnl" w:eastAsia="es-ES"/>
        </w:rPr>
        <w:t>quinto</w:t>
      </w:r>
      <w:r w:rsidRPr="00E70C2B">
        <w:rPr>
          <w:rFonts w:cs="Noto Sans"/>
          <w:noProof/>
          <w:szCs w:val="18"/>
          <w:lang w:val="es-ES_tradnl" w:eastAsia="es-ES"/>
        </w:rPr>
        <w:t xml:space="preserve"> párrafo </w:t>
      </w:r>
      <w:r w:rsidR="006A6C9C" w:rsidRPr="00E70C2B">
        <w:rPr>
          <w:rFonts w:cs="Noto Sans"/>
          <w:noProof/>
          <w:szCs w:val="18"/>
          <w:lang w:val="es-ES_tradnl" w:eastAsia="es-ES"/>
        </w:rPr>
        <w:t xml:space="preserve">y 67 </w:t>
      </w:r>
      <w:r w:rsidRPr="00E70C2B">
        <w:rPr>
          <w:rFonts w:cs="Noto Sans"/>
          <w:noProof/>
          <w:szCs w:val="18"/>
          <w:lang w:val="es-ES_tradnl" w:eastAsia="es-ES"/>
        </w:rPr>
        <w:t xml:space="preserve">de la LAASSP, </w:t>
      </w:r>
      <w:r w:rsidR="004C106D" w:rsidRPr="00E70C2B">
        <w:rPr>
          <w:rFonts w:cs="Noto Sans"/>
          <w:noProof/>
          <w:szCs w:val="18"/>
          <w:lang w:val="es-ES_tradnl" w:eastAsia="es-ES"/>
        </w:rPr>
        <w:t>Con la notificación del fallo, por el que se adjudica el contrato, las obligaciones derivadas de este serán exigibles, sin perjuiciode la obligación de las partes de firmarlo en la fecha y términos señalados en el fallo.</w:t>
      </w:r>
    </w:p>
    <w:bookmarkEnd w:id="84"/>
    <w:p w14:paraId="36317E6C" w14:textId="77777777" w:rsidR="002358A5" w:rsidRPr="00E70C2B" w:rsidRDefault="002358A5" w:rsidP="005A6D8F">
      <w:pPr>
        <w:rPr>
          <w:rFonts w:cs="Noto Sans"/>
          <w:noProof/>
          <w:szCs w:val="18"/>
          <w:lang w:val="es-ES_tradnl" w:eastAsia="es-ES"/>
        </w:rPr>
      </w:pPr>
    </w:p>
    <w:p w14:paraId="23CBC569" w14:textId="77777777" w:rsidR="00437007" w:rsidRPr="00AB78BA" w:rsidRDefault="00437007" w:rsidP="00AB78BA">
      <w:pPr>
        <w:pStyle w:val="Ttulo3"/>
        <w:rPr>
          <w:rFonts w:cs="Noto Sans"/>
          <w:noProof/>
          <w:lang w:val="es-ES_tradnl"/>
        </w:rPr>
      </w:pPr>
      <w:bookmarkStart w:id="85" w:name="_Toc197515286"/>
      <w:r w:rsidRPr="00AB78BA">
        <w:rPr>
          <w:rFonts w:cs="Noto Sans"/>
          <w:noProof/>
          <w:lang w:val="es-ES_tradnl"/>
        </w:rPr>
        <w:t>3.10 Adjudicación de contrato</w:t>
      </w:r>
      <w:bookmarkEnd w:id="85"/>
    </w:p>
    <w:p w14:paraId="5B610E42" w14:textId="77777777" w:rsidR="00437007" w:rsidRPr="00E70C2B" w:rsidRDefault="00437007" w:rsidP="005A6D8F">
      <w:pPr>
        <w:tabs>
          <w:tab w:val="left" w:pos="993"/>
        </w:tabs>
        <w:rPr>
          <w:rFonts w:cs="Noto Sans"/>
          <w:noProof/>
          <w:szCs w:val="18"/>
        </w:rPr>
      </w:pPr>
    </w:p>
    <w:p w14:paraId="21926669" w14:textId="0031ABC0" w:rsidR="004C106D" w:rsidRPr="00E70C2B" w:rsidRDefault="00437007" w:rsidP="004C106D">
      <w:pPr>
        <w:tabs>
          <w:tab w:val="left" w:pos="993"/>
        </w:tabs>
        <w:rPr>
          <w:rFonts w:cs="Noto Sans"/>
          <w:noProof/>
          <w:szCs w:val="18"/>
        </w:rPr>
      </w:pPr>
      <w:bookmarkStart w:id="86" w:name="_Hlk204702596"/>
      <w:r w:rsidRPr="00E70C2B">
        <w:rPr>
          <w:rFonts w:cs="Noto Sans"/>
          <w:noProof/>
          <w:szCs w:val="18"/>
        </w:rPr>
        <w:t xml:space="preserve">El contrato será adjudicado al licitante </w:t>
      </w:r>
      <w:r w:rsidR="004C106D" w:rsidRPr="00E70C2B">
        <w:rPr>
          <w:rFonts w:cs="Noto Sans"/>
          <w:noProof/>
          <w:szCs w:val="18"/>
        </w:rPr>
        <w:t>cuya oferta resulte</w:t>
      </w:r>
      <w:r w:rsidR="00D90B42" w:rsidRPr="00E70C2B">
        <w:rPr>
          <w:rFonts w:cs="Noto Sans"/>
          <w:noProof/>
          <w:szCs w:val="18"/>
        </w:rPr>
        <w:t xml:space="preserve"> </w:t>
      </w:r>
      <w:r w:rsidR="004C106D" w:rsidRPr="00E70C2B">
        <w:rPr>
          <w:rFonts w:cs="Noto Sans"/>
          <w:noProof/>
          <w:szCs w:val="18"/>
        </w:rPr>
        <w:t>solvente, porque cumple con los requisitos legales, técnicos y económicos establecidos en la convocatoria a la licitación, y portanto garantiza el cumplimiento de las obligaciones respectivas y la proposición que hubiera ofertado el precio más bajo</w:t>
      </w:r>
    </w:p>
    <w:p w14:paraId="3B944782" w14:textId="77777777" w:rsidR="004C106D" w:rsidRPr="00E70C2B" w:rsidRDefault="004C106D" w:rsidP="00291839">
      <w:pPr>
        <w:tabs>
          <w:tab w:val="left" w:pos="993"/>
        </w:tabs>
        <w:rPr>
          <w:rFonts w:cs="Noto Sans"/>
          <w:noProof/>
          <w:szCs w:val="18"/>
        </w:rPr>
      </w:pPr>
    </w:p>
    <w:p w14:paraId="5841E171" w14:textId="6A78CBEF" w:rsidR="004C106D" w:rsidRPr="00E70C2B" w:rsidRDefault="004C106D" w:rsidP="004C106D">
      <w:pPr>
        <w:tabs>
          <w:tab w:val="left" w:pos="993"/>
        </w:tabs>
        <w:rPr>
          <w:rFonts w:cs="Noto Sans"/>
          <w:noProof/>
          <w:szCs w:val="18"/>
        </w:rPr>
      </w:pPr>
      <w:r w:rsidRPr="00E70C2B">
        <w:rPr>
          <w:rFonts w:cs="Noto Sans"/>
          <w:noProof/>
          <w:szCs w:val="18"/>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72729CE4" w14:textId="77777777" w:rsidR="004C106D" w:rsidRPr="00E70C2B" w:rsidRDefault="004C106D" w:rsidP="00291839">
      <w:pPr>
        <w:tabs>
          <w:tab w:val="left" w:pos="993"/>
        </w:tabs>
        <w:rPr>
          <w:rFonts w:cs="Noto Sans"/>
          <w:noProof/>
          <w:szCs w:val="18"/>
        </w:rPr>
      </w:pPr>
    </w:p>
    <w:p w14:paraId="36DC7B9C" w14:textId="77777777" w:rsidR="00437007" w:rsidRPr="00E70C2B" w:rsidRDefault="00437007" w:rsidP="005A6D8F">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37EE6AA" w14:textId="77777777" w:rsidR="00437007" w:rsidRPr="00E70C2B" w:rsidRDefault="00437007" w:rsidP="005A6D8F">
      <w:pPr>
        <w:tabs>
          <w:tab w:val="left" w:pos="993"/>
        </w:tabs>
        <w:rPr>
          <w:rFonts w:cs="Noto Sans"/>
          <w:noProof/>
          <w:szCs w:val="18"/>
        </w:rPr>
      </w:pPr>
    </w:p>
    <w:p w14:paraId="7028E3E2" w14:textId="2174E50F" w:rsidR="00437007" w:rsidRDefault="00437007" w:rsidP="005A6D8F">
      <w:pPr>
        <w:rPr>
          <w:rFonts w:cs="Noto Sans"/>
          <w:noProof/>
          <w:szCs w:val="18"/>
        </w:rPr>
      </w:pPr>
      <w:r w:rsidRPr="00E70C2B">
        <w:rPr>
          <w:rFonts w:cs="Noto Sans"/>
          <w:noProof/>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4C106D" w:rsidRPr="00E70C2B">
        <w:rPr>
          <w:rFonts w:cs="Noto Sans"/>
          <w:noProof/>
          <w:szCs w:val="18"/>
        </w:rPr>
        <w:t>48</w:t>
      </w:r>
      <w:r w:rsidRPr="00E70C2B">
        <w:rPr>
          <w:rFonts w:cs="Noto Sans"/>
          <w:noProof/>
          <w:szCs w:val="18"/>
        </w:rPr>
        <w:t xml:space="preserve"> de la LAASSP y 54 del RLAASSP.</w:t>
      </w:r>
    </w:p>
    <w:bookmarkEnd w:id="86"/>
    <w:p w14:paraId="16275FB1" w14:textId="77777777" w:rsidR="00E349B6" w:rsidRPr="00E70C2B" w:rsidRDefault="00E349B6" w:rsidP="005A6D8F">
      <w:pPr>
        <w:rPr>
          <w:rFonts w:cs="Noto Sans"/>
          <w:noProof/>
          <w:szCs w:val="18"/>
          <w:lang w:val="es-ES_tradnl" w:eastAsia="es-ES"/>
        </w:rPr>
      </w:pPr>
    </w:p>
    <w:p w14:paraId="6BBB3B87" w14:textId="674E958A" w:rsidR="00504469" w:rsidRPr="00AB78BA" w:rsidRDefault="00504469" w:rsidP="00AB78BA">
      <w:pPr>
        <w:pStyle w:val="Ttulo3"/>
        <w:rPr>
          <w:rFonts w:cs="Noto Sans"/>
          <w:noProof/>
          <w:lang w:val="es-ES_tradnl"/>
        </w:rPr>
      </w:pPr>
      <w:bookmarkStart w:id="87" w:name="_Toc197515287"/>
      <w:r w:rsidRPr="00AB78BA">
        <w:rPr>
          <w:rFonts w:cs="Noto Sans"/>
          <w:noProof/>
          <w:lang w:val="es-ES_tradnl"/>
        </w:rPr>
        <w:t>3.1</w:t>
      </w:r>
      <w:r w:rsidR="009B25C4" w:rsidRPr="00AB78BA">
        <w:rPr>
          <w:rFonts w:cs="Noto Sans"/>
          <w:noProof/>
          <w:lang w:val="es-ES_tradnl"/>
        </w:rPr>
        <w:t>1</w:t>
      </w:r>
      <w:r w:rsidRPr="00AB78BA">
        <w:rPr>
          <w:rFonts w:cs="Noto Sans"/>
          <w:noProof/>
          <w:lang w:val="es-ES_tradnl"/>
        </w:rPr>
        <w:t xml:space="preserve"> Firma de contrato</w:t>
      </w:r>
      <w:bookmarkEnd w:id="87"/>
    </w:p>
    <w:p w14:paraId="1DC8A88A" w14:textId="52F04D3C" w:rsidR="002358A5" w:rsidRPr="00E70C2B" w:rsidRDefault="002358A5" w:rsidP="00D0125B">
      <w:pPr>
        <w:ind w:left="708"/>
        <w:rPr>
          <w:rFonts w:eastAsia="Times New Roman" w:cs="Noto Sans"/>
          <w:noProof/>
          <w:szCs w:val="18"/>
          <w:lang w:val="es-ES_tradnl" w:eastAsia="es-ES"/>
        </w:rPr>
      </w:pPr>
      <w:bookmarkStart w:id="88" w:name="_Hlk204702676"/>
    </w:p>
    <w:bookmarkEnd w:id="88"/>
    <w:p w14:paraId="267CBC53"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1A51910C" w14:textId="77777777" w:rsidR="00111C11" w:rsidRPr="004D3620" w:rsidRDefault="00111C11" w:rsidP="00111C11">
      <w:pPr>
        <w:rPr>
          <w:rFonts w:eastAsia="Times New Roman" w:cs="Noto Sans"/>
          <w:noProof/>
          <w:szCs w:val="18"/>
          <w:lang w:eastAsia="ar-SA"/>
        </w:rPr>
      </w:pPr>
    </w:p>
    <w:p w14:paraId="46364B7B"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2BFA8A85" w14:textId="77777777" w:rsidR="00111C11" w:rsidRPr="004D3620" w:rsidRDefault="00111C11" w:rsidP="00111C11">
      <w:pPr>
        <w:rPr>
          <w:rFonts w:eastAsia="Times New Roman" w:cs="Noto Sans"/>
          <w:noProof/>
          <w:szCs w:val="18"/>
          <w:lang w:eastAsia="ar-SA"/>
        </w:rPr>
      </w:pPr>
    </w:p>
    <w:p w14:paraId="45A0EC2E"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9916EB6" w14:textId="77777777" w:rsidR="00111C11" w:rsidRPr="004D3620" w:rsidRDefault="00111C11" w:rsidP="00111C11">
      <w:pPr>
        <w:rPr>
          <w:rFonts w:eastAsia="Times New Roman" w:cs="Noto Sans"/>
          <w:noProof/>
          <w:szCs w:val="18"/>
          <w:lang w:eastAsia="ar-SA"/>
        </w:rPr>
      </w:pPr>
    </w:p>
    <w:p w14:paraId="6B511953" w14:textId="77777777" w:rsidR="00111C11" w:rsidRDefault="00111C11" w:rsidP="00111C11">
      <w:pPr>
        <w:rPr>
          <w:rFonts w:eastAsia="Times New Roman" w:cs="Noto Sans"/>
          <w:noProof/>
          <w:szCs w:val="18"/>
          <w:lang w:eastAsia="ar-SA"/>
        </w:rPr>
      </w:pPr>
      <w:r w:rsidRPr="004D3620">
        <w:rPr>
          <w:rFonts w:eastAsia="Times New Roman" w:cs="Noto Sans"/>
          <w:noProof/>
          <w:szCs w:val="18"/>
          <w:lang w:eastAsia="ar-SA"/>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RLAASSP.</w:t>
      </w:r>
    </w:p>
    <w:p w14:paraId="214583DC" w14:textId="77777777" w:rsidR="00111C11" w:rsidRDefault="00111C11" w:rsidP="00111C11">
      <w:pPr>
        <w:rPr>
          <w:rFonts w:eastAsia="Times New Roman" w:cs="Noto Sans"/>
          <w:noProof/>
          <w:szCs w:val="18"/>
          <w:lang w:eastAsia="ar-SA"/>
        </w:rPr>
      </w:pPr>
    </w:p>
    <w:p w14:paraId="02E04865"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La Elaboracion y posterior formalizacion del o los contratos, se llevaran a cabo a trabes de la Oficina de Contratos, ubicada en la Coordinación de Abastecimiento y Equipamiento ubicado en Avenida Mezquital No. 6 Colonia San Pablo, Código Postal 76130, Querétaro, Qro.</w:t>
      </w:r>
    </w:p>
    <w:p w14:paraId="71460A61" w14:textId="77777777" w:rsidR="00111C11" w:rsidRPr="004D3620" w:rsidRDefault="00111C11" w:rsidP="00111C11">
      <w:pPr>
        <w:rPr>
          <w:rFonts w:eastAsia="Times New Roman" w:cs="Noto Sans"/>
          <w:noProof/>
          <w:szCs w:val="18"/>
          <w:lang w:eastAsia="ar-SA"/>
        </w:rPr>
      </w:pPr>
    </w:p>
    <w:p w14:paraId="27091438"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 xml:space="preserve">El(los) licitante(s) adjudicado(s) deberá(n) firmar el contrato conforme al modelo que se señala en el Anexo No. 3 “Modelo de contrato” de la presente Convocatoria, considerando las modificaciones, que en su caso, que deriven de la Junta de Aclaraciones, en la Plataforma </w:t>
      </w:r>
    </w:p>
    <w:p w14:paraId="22595ED2" w14:textId="77777777" w:rsidR="00111C11" w:rsidRPr="004D3620" w:rsidRDefault="00111C11" w:rsidP="00111C11">
      <w:pPr>
        <w:rPr>
          <w:rFonts w:eastAsia="Times New Roman" w:cs="Noto Sans"/>
          <w:noProof/>
          <w:szCs w:val="18"/>
          <w:lang w:eastAsia="ar-SA"/>
        </w:rPr>
      </w:pPr>
    </w:p>
    <w:p w14:paraId="599753C9" w14:textId="77777777" w:rsidR="00111C11" w:rsidRDefault="00111C11" w:rsidP="00111C11">
      <w:pPr>
        <w:rPr>
          <w:rFonts w:eastAsia="Times New Roman" w:cs="Noto Sans"/>
          <w:noProof/>
          <w:szCs w:val="18"/>
          <w:lang w:eastAsia="ar-SA"/>
        </w:rPr>
      </w:pPr>
      <w:r w:rsidRPr="004D3620">
        <w:rPr>
          <w:rFonts w:eastAsia="Times New Roman" w:cs="Noto Sans"/>
          <w:noProof/>
          <w:szCs w:val="18"/>
          <w:lang w:eastAsia="ar-SA"/>
        </w:rPr>
        <w:t>La fecha de la firma será determinada en la emisión del fallo correspondiente al presente procedimiento, de acuerdo a lo establecido por la fracción VI del Artículo 49 de la LAASSP, o bien, en caso de que la fecha prevista originalmente se encuentre rebasada o no se encuentre vigente, o bien no se mencione en el fallo, el término para la firma del contrato quedará comprendido dentro de los quince días habiles posteriores a la notificación del fallo, de acuerdo al articulo 67  primer parrafo de la LAASSP.</w:t>
      </w:r>
    </w:p>
    <w:p w14:paraId="1D763A63" w14:textId="77777777" w:rsidR="00111C11" w:rsidRDefault="00111C11" w:rsidP="00111C11">
      <w:pPr>
        <w:rPr>
          <w:rFonts w:eastAsia="Times New Roman" w:cs="Noto Sans"/>
          <w:noProof/>
          <w:szCs w:val="18"/>
          <w:lang w:eastAsia="ar-SA"/>
        </w:rPr>
      </w:pPr>
    </w:p>
    <w:p w14:paraId="4B18A201" w14:textId="437AD4B5" w:rsidR="0052511A" w:rsidRPr="00AB78BA" w:rsidRDefault="0052511A" w:rsidP="00AB78BA">
      <w:pPr>
        <w:pStyle w:val="Ttulo3"/>
        <w:rPr>
          <w:rFonts w:cs="Noto Sans"/>
          <w:noProof/>
          <w:lang w:val="es-ES_tradnl"/>
        </w:rPr>
      </w:pPr>
      <w:bookmarkStart w:id="89" w:name="_Toc197515288"/>
      <w:r w:rsidRPr="00AB78BA">
        <w:rPr>
          <w:rFonts w:cs="Noto Sans"/>
          <w:noProof/>
          <w:lang w:val="es-ES_tradnl"/>
        </w:rPr>
        <w:t>3.1</w:t>
      </w:r>
      <w:r w:rsidR="00224602" w:rsidRPr="00AB78BA">
        <w:rPr>
          <w:rFonts w:cs="Noto Sans"/>
          <w:noProof/>
          <w:lang w:val="es-ES_tradnl"/>
        </w:rPr>
        <w:t>2</w:t>
      </w:r>
      <w:r w:rsidRPr="00AB78BA">
        <w:rPr>
          <w:rFonts w:cs="Noto Sans"/>
          <w:noProof/>
          <w:lang w:val="es-ES_tradnl"/>
        </w:rPr>
        <w:t xml:space="preserve"> </w:t>
      </w:r>
      <w:r w:rsidR="009207A1" w:rsidRPr="00AB78BA">
        <w:rPr>
          <w:rFonts w:cs="Noto Sans"/>
          <w:noProof/>
          <w:lang w:val="es-ES_tradnl"/>
        </w:rPr>
        <w:t>Acreditación de encontrarse al corriente de sus obligaciones fiscales</w:t>
      </w:r>
      <w:r w:rsidRPr="00AB78BA">
        <w:rPr>
          <w:rFonts w:cs="Noto Sans"/>
          <w:noProof/>
          <w:lang w:val="es-ES_tradnl"/>
        </w:rPr>
        <w:t>.</w:t>
      </w:r>
      <w:bookmarkEnd w:id="89"/>
    </w:p>
    <w:p w14:paraId="56C93C6A" w14:textId="77777777" w:rsidR="00F43890" w:rsidRPr="00E70C2B" w:rsidRDefault="00F43890" w:rsidP="005A6D8F">
      <w:pPr>
        <w:suppressAutoHyphens/>
        <w:rPr>
          <w:rFonts w:eastAsia="Times New Roman" w:cs="Noto Sans"/>
          <w:bCs/>
          <w:noProof/>
          <w:kern w:val="1"/>
          <w:szCs w:val="18"/>
          <w:lang w:val="es-ES_tradnl" w:eastAsia="ar-SA"/>
        </w:rPr>
      </w:pPr>
    </w:p>
    <w:p w14:paraId="0B0BE452" w14:textId="604B93FC" w:rsidR="0052511A" w:rsidRPr="00E70C2B" w:rsidRDefault="00F43890" w:rsidP="00F43890">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Con base en el Articulo 40 fraccion XXII de la LAASSP, El (los) licitante(s) que resulte(n) ganador(es) deberá presentar documento vigente en el que conste la opinión positivade la autoridad competente, respecto del cumplimiento de sus obligaciones fiscales</w:t>
      </w:r>
    </w:p>
    <w:p w14:paraId="011F9D7B" w14:textId="77777777" w:rsidR="00F43890" w:rsidRPr="00E70C2B" w:rsidRDefault="00F43890" w:rsidP="005A6D8F">
      <w:pPr>
        <w:suppressAutoHyphens/>
        <w:rPr>
          <w:rFonts w:eastAsia="Times New Roman" w:cs="Noto Sans"/>
          <w:bCs/>
          <w:noProof/>
          <w:kern w:val="1"/>
          <w:szCs w:val="18"/>
          <w:lang w:val="es-ES_tradnl" w:eastAsia="ar-SA"/>
        </w:rPr>
      </w:pPr>
    </w:p>
    <w:p w14:paraId="6242DD1A"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ACREDITACIÓN DE ENCONTRARSE AL CORRIENTE DE SUS OBLIGACIONES FISCALES.</w:t>
      </w:r>
    </w:p>
    <w:p w14:paraId="3A291AF1" w14:textId="77777777" w:rsidR="0052511A" w:rsidRPr="00E70C2B" w:rsidRDefault="0052511A" w:rsidP="005A6D8F">
      <w:pPr>
        <w:suppressAutoHyphens/>
        <w:rPr>
          <w:rFonts w:eastAsia="Times New Roman" w:cs="Noto Sans"/>
          <w:bCs/>
          <w:noProof/>
          <w:kern w:val="1"/>
          <w:szCs w:val="18"/>
          <w:lang w:val="es-ES_tradnl" w:eastAsia="ar-SA"/>
        </w:rPr>
      </w:pPr>
    </w:p>
    <w:p w14:paraId="55FB69FD"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lastRenderedPageBreak/>
        <w:t>(Una vez realizado el fallo del procedimiento)</w:t>
      </w:r>
    </w:p>
    <w:p w14:paraId="291DF1F8" w14:textId="77777777" w:rsidR="0052511A" w:rsidRPr="00E70C2B" w:rsidRDefault="0052511A" w:rsidP="005A6D8F">
      <w:pPr>
        <w:suppressAutoHyphens/>
        <w:rPr>
          <w:rFonts w:eastAsia="Times New Roman" w:cs="Noto Sans"/>
          <w:bCs/>
          <w:noProof/>
          <w:kern w:val="1"/>
          <w:szCs w:val="18"/>
          <w:lang w:val="es-ES_tradnl" w:eastAsia="ar-SA"/>
        </w:rPr>
      </w:pPr>
    </w:p>
    <w:p w14:paraId="7CD86F83" w14:textId="67AF8E53"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163AEC2E" w14:textId="77777777" w:rsidR="0052511A" w:rsidRPr="00E70C2B" w:rsidRDefault="0052511A" w:rsidP="005A6D8F">
      <w:pPr>
        <w:suppressAutoHyphens/>
        <w:rPr>
          <w:rFonts w:eastAsia="Times New Roman" w:cs="Noto Sans"/>
          <w:bCs/>
          <w:noProof/>
          <w:kern w:val="1"/>
          <w:szCs w:val="18"/>
          <w:lang w:val="es-ES_tradnl" w:eastAsia="ar-SA"/>
        </w:rPr>
      </w:pPr>
    </w:p>
    <w:p w14:paraId="6D83504A"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(Previo a la formalización del contrato)</w:t>
      </w:r>
    </w:p>
    <w:p w14:paraId="61AC0DD5" w14:textId="77777777" w:rsidR="0052511A" w:rsidRPr="00E70C2B" w:rsidRDefault="0052511A" w:rsidP="005A6D8F">
      <w:pPr>
        <w:suppressAutoHyphens/>
        <w:rPr>
          <w:rFonts w:eastAsia="Times New Roman" w:cs="Noto Sans"/>
          <w:bCs/>
          <w:noProof/>
          <w:kern w:val="1"/>
          <w:szCs w:val="18"/>
          <w:lang w:val="es-ES_tradnl" w:eastAsia="ar-SA"/>
        </w:rPr>
      </w:pPr>
    </w:p>
    <w:p w14:paraId="209B9466" w14:textId="4C355A3C"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Previo a la suscripción del contrato, el licitante ganador deberá presentar la respuesta de la consulta de opinión ante el SAT, relacionada con el cumplimiento de sus obligaciones fiscales, en los términos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0B98D5BD" w14:textId="77777777" w:rsidR="0052511A" w:rsidRPr="00E70C2B" w:rsidRDefault="0052511A" w:rsidP="005A6D8F">
      <w:pPr>
        <w:suppressAutoHyphens/>
        <w:rPr>
          <w:rFonts w:eastAsia="Times New Roman" w:cs="Noto Sans"/>
          <w:bCs/>
          <w:noProof/>
          <w:kern w:val="1"/>
          <w:szCs w:val="18"/>
          <w:lang w:val="es-ES_tradnl" w:eastAsia="ar-SA"/>
        </w:rPr>
      </w:pPr>
    </w:p>
    <w:p w14:paraId="014C6E7C" w14:textId="0FE97D2A"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6C372EB6" w14:textId="77777777" w:rsidR="0052511A" w:rsidRPr="00E70C2B" w:rsidRDefault="0052511A" w:rsidP="005A6D8F">
      <w:pPr>
        <w:suppressAutoHyphens/>
        <w:rPr>
          <w:rFonts w:eastAsia="Times New Roman" w:cs="Noto Sans"/>
          <w:bCs/>
          <w:noProof/>
          <w:kern w:val="1"/>
          <w:szCs w:val="18"/>
          <w:lang w:val="es-ES_tradnl" w:eastAsia="ar-SA"/>
        </w:rPr>
      </w:pPr>
    </w:p>
    <w:p w14:paraId="1C07E7A5"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64E56C4" w14:textId="77777777" w:rsidR="0052511A" w:rsidRPr="00E70C2B" w:rsidRDefault="0052511A" w:rsidP="005A6D8F">
      <w:pPr>
        <w:suppressAutoHyphens/>
        <w:rPr>
          <w:rFonts w:eastAsia="Times New Roman" w:cs="Noto Sans"/>
          <w:bCs/>
          <w:noProof/>
          <w:kern w:val="1"/>
          <w:szCs w:val="18"/>
          <w:lang w:val="es-ES_tradnl" w:eastAsia="ar-SA"/>
        </w:rPr>
      </w:pPr>
    </w:p>
    <w:p w14:paraId="7F4A8691" w14:textId="3B3A4958" w:rsidR="00DE1415"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w:t>
      </w:r>
      <w:r w:rsidR="00DE45B0" w:rsidRPr="00DE45B0">
        <w:rPr>
          <w:rFonts w:eastAsia="Times New Roman" w:cs="Noto Sans"/>
          <w:bCs/>
          <w:noProof/>
          <w:kern w:val="1"/>
          <w:szCs w:val="18"/>
          <w:lang w:val="es-ES_tradnl" w:eastAsia="ar-SA"/>
        </w:rPr>
        <w:t>SECRETARÍA ANTICORRUPCIÓN Y BUEN GOBIERNO</w:t>
      </w:r>
      <w:r w:rsidR="00DE45B0">
        <w:rPr>
          <w:rFonts w:eastAsia="Times New Roman" w:cs="Noto Sans"/>
          <w:bCs/>
          <w:noProof/>
          <w:kern w:val="1"/>
          <w:szCs w:val="18"/>
          <w:lang w:val="es-ES_tradnl" w:eastAsia="ar-SA"/>
        </w:rPr>
        <w:t>.</w:t>
      </w:r>
    </w:p>
    <w:p w14:paraId="12DF8060" w14:textId="77777777" w:rsidR="00DE1415" w:rsidRDefault="00DE1415" w:rsidP="005A6D8F">
      <w:pPr>
        <w:suppressAutoHyphens/>
        <w:rPr>
          <w:rFonts w:eastAsia="Times New Roman" w:cs="Noto Sans"/>
          <w:bCs/>
          <w:noProof/>
          <w:kern w:val="1"/>
          <w:szCs w:val="18"/>
          <w:lang w:val="es-ES_tradnl" w:eastAsia="ar-SA"/>
        </w:rPr>
      </w:pPr>
    </w:p>
    <w:p w14:paraId="36639564" w14:textId="286513FA"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w:t>
      </w:r>
      <w:r w:rsidR="00DE45B0">
        <w:rPr>
          <w:rFonts w:eastAsia="Times New Roman" w:cs="Noto Sans"/>
          <w:bCs/>
          <w:noProof/>
          <w:kern w:val="1"/>
          <w:szCs w:val="18"/>
          <w:lang w:val="es-ES_tradnl" w:eastAsia="ar-SA"/>
        </w:rPr>
        <w:t>SABG</w:t>
      </w:r>
      <w:r w:rsidRPr="00E70C2B">
        <w:rPr>
          <w:rFonts w:eastAsia="Times New Roman" w:cs="Noto Sans"/>
          <w:bCs/>
          <w:noProof/>
          <w:kern w:val="1"/>
          <w:szCs w:val="18"/>
          <w:lang w:val="es-ES_tradnl" w:eastAsia="ar-SA"/>
        </w:rPr>
        <w:t>) la documentación de los hechos presumiblemente constitutivos de infracción por la falta de la formalización del contrato o pedido, por causas imputables al licitante al que le fue adjudicado.</w:t>
      </w:r>
    </w:p>
    <w:p w14:paraId="2566DE4B" w14:textId="77777777" w:rsidR="00437007" w:rsidRPr="00E70C2B" w:rsidRDefault="00437007" w:rsidP="005A6D8F">
      <w:pPr>
        <w:rPr>
          <w:rFonts w:eastAsia="Times New Roman" w:cs="Noto Sans"/>
          <w:noProof/>
          <w:szCs w:val="18"/>
          <w:lang w:val="es-ES_tradnl" w:eastAsia="es-ES"/>
        </w:rPr>
      </w:pPr>
    </w:p>
    <w:p w14:paraId="766AA93A" w14:textId="2CF51F11" w:rsidR="0052511A" w:rsidRPr="00AB78BA" w:rsidRDefault="009B25C4" w:rsidP="00AB78BA">
      <w:pPr>
        <w:pStyle w:val="Ttulo3"/>
        <w:rPr>
          <w:rFonts w:cs="Noto Sans"/>
          <w:noProof/>
          <w:lang w:val="es-ES_tradnl"/>
        </w:rPr>
      </w:pPr>
      <w:bookmarkStart w:id="90" w:name="_Toc197515289"/>
      <w:r w:rsidRPr="00AB78BA">
        <w:rPr>
          <w:rFonts w:cs="Noto Sans"/>
          <w:noProof/>
          <w:lang w:val="es-ES_tradnl"/>
        </w:rPr>
        <w:t>3.1</w:t>
      </w:r>
      <w:r w:rsidR="00224602" w:rsidRPr="00AB78BA">
        <w:rPr>
          <w:rFonts w:cs="Noto Sans"/>
          <w:noProof/>
          <w:lang w:val="es-ES_tradnl"/>
        </w:rPr>
        <w:t>3</w:t>
      </w:r>
      <w:r w:rsidR="0052511A" w:rsidRPr="00AB78BA">
        <w:rPr>
          <w:rFonts w:cs="Noto Sans"/>
          <w:noProof/>
          <w:lang w:val="es-ES_tradnl"/>
        </w:rPr>
        <w:t xml:space="preserve"> </w:t>
      </w:r>
      <w:r w:rsidR="009207A1" w:rsidRPr="00AB78BA">
        <w:rPr>
          <w:rFonts w:cs="Noto Sans"/>
          <w:noProof/>
          <w:lang w:val="es-ES_tradnl"/>
        </w:rPr>
        <w:t>Consulta de opinion del cumplimiento de sus obligaciones en materia de seguridad social</w:t>
      </w:r>
      <w:r w:rsidR="0052511A" w:rsidRPr="00AB78BA">
        <w:rPr>
          <w:rFonts w:cs="Noto Sans"/>
          <w:noProof/>
          <w:lang w:val="es-ES_tradnl"/>
        </w:rPr>
        <w:t>.</w:t>
      </w:r>
      <w:bookmarkEnd w:id="90"/>
    </w:p>
    <w:p w14:paraId="74EB08EF" w14:textId="77777777" w:rsidR="0052511A" w:rsidRPr="00E70C2B" w:rsidRDefault="0052511A" w:rsidP="005A6D8F">
      <w:pPr>
        <w:rPr>
          <w:rFonts w:eastAsia="Times New Roman" w:cs="Noto Sans"/>
          <w:noProof/>
          <w:szCs w:val="18"/>
          <w:lang w:val="es-ES_tradnl" w:eastAsia="es-ES"/>
        </w:rPr>
      </w:pPr>
    </w:p>
    <w:p w14:paraId="77C2A432"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E70C2B" w:rsidRDefault="0052511A" w:rsidP="005A6D8F">
      <w:pPr>
        <w:rPr>
          <w:rFonts w:eastAsia="Times New Roman" w:cs="Noto Sans"/>
          <w:noProof/>
          <w:szCs w:val="18"/>
          <w:lang w:val="es-ES_tradnl" w:eastAsia="es-ES"/>
        </w:rPr>
      </w:pPr>
    </w:p>
    <w:p w14:paraId="0F16E0B7"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w:t>
      </w:r>
      <w:r w:rsidRPr="00E70C2B">
        <w:rPr>
          <w:rFonts w:eastAsia="Times New Roman" w:cs="Noto Sans"/>
          <w:noProof/>
          <w:szCs w:val="18"/>
          <w:lang w:val="es-ES_tradnl" w:eastAsia="es-ES"/>
        </w:rPr>
        <w:tab/>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II.</w:t>
      </w:r>
      <w:r w:rsidRPr="00E70C2B">
        <w:rPr>
          <w:rFonts w:eastAsia="Times New Roman" w:cs="Noto Sans"/>
          <w:noProof/>
          <w:szCs w:val="18"/>
          <w:lang w:val="es-ES_tradnl" w:eastAsia="es-ES"/>
        </w:rPr>
        <w:tab/>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III.</w:t>
      </w:r>
      <w:r w:rsidRPr="00E70C2B">
        <w:rPr>
          <w:rFonts w:eastAsia="Times New Roman" w:cs="Noto Sans"/>
          <w:noProof/>
          <w:szCs w:val="18"/>
          <w:lang w:val="es-ES_tradnl" w:eastAsia="es-ES"/>
        </w:rPr>
        <w:tab/>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E70C2B" w:rsidRDefault="0052511A" w:rsidP="005A6D8F">
      <w:pPr>
        <w:rPr>
          <w:rFonts w:eastAsia="Times New Roman" w:cs="Noto Sans"/>
          <w:noProof/>
          <w:szCs w:val="18"/>
          <w:lang w:val="es-ES_tradnl" w:eastAsia="es-ES"/>
        </w:rPr>
      </w:pPr>
    </w:p>
    <w:p w14:paraId="0E8B074B"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E70C2B" w:rsidRDefault="0052511A" w:rsidP="005A6D8F">
      <w:pPr>
        <w:rPr>
          <w:rFonts w:eastAsia="Times New Roman" w:cs="Noto Sans"/>
          <w:noProof/>
          <w:szCs w:val="18"/>
          <w:lang w:val="es-ES_tradnl" w:eastAsia="es-ES"/>
        </w:rPr>
      </w:pPr>
    </w:p>
    <w:p w14:paraId="47B4868D"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Positiva: Cuando el particular esté inscrito ante el instituto y al corriente en el cumplimiento de las obligaciones. </w:t>
      </w:r>
    </w:p>
    <w:p w14:paraId="739ABCD7" w14:textId="77777777" w:rsidR="0052511A" w:rsidRPr="00E70C2B" w:rsidRDefault="0052511A" w:rsidP="005A6D8F">
      <w:pPr>
        <w:rPr>
          <w:rFonts w:eastAsia="Times New Roman" w:cs="Noto Sans"/>
          <w:noProof/>
          <w:szCs w:val="18"/>
          <w:lang w:val="es-ES_tradnl" w:eastAsia="es-ES"/>
        </w:rPr>
      </w:pPr>
    </w:p>
    <w:p w14:paraId="124B7A58"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lastRenderedPageBreak/>
        <w:t xml:space="preserve">Los impuestos y derechos que procedan con motivo de la adquisición de los bienes objeto de la presente </w:t>
      </w:r>
      <w:r w:rsidR="00F91B55" w:rsidRPr="00E70C2B">
        <w:rPr>
          <w:rFonts w:eastAsia="Times New Roman" w:cs="Noto Sans"/>
          <w:noProof/>
          <w:szCs w:val="18"/>
          <w:lang w:val="es-ES_tradnl" w:eastAsia="es-ES"/>
        </w:rPr>
        <w:t xml:space="preserve">Licitación Pública </w:t>
      </w:r>
      <w:r w:rsidR="00920962" w:rsidRPr="00E70C2B">
        <w:rPr>
          <w:rFonts w:eastAsia="Times New Roman" w:cs="Noto Sans"/>
          <w:noProof/>
          <w:szCs w:val="18"/>
          <w:lang w:val="es-ES_tradnl" w:eastAsia="es-ES"/>
        </w:rPr>
        <w:t>Nacional</w:t>
      </w:r>
      <w:r w:rsidRPr="00E70C2B">
        <w:rPr>
          <w:rFonts w:eastAsia="Times New Roman" w:cs="Noto Sans"/>
          <w:noProof/>
          <w:szCs w:val="18"/>
          <w:lang w:val="es-ES_tradnl" w:eastAsia="es-ES"/>
        </w:rPr>
        <w:t>, serán pagados por el proveedor conforme a la legislación aplicable en la materia.</w:t>
      </w:r>
    </w:p>
    <w:p w14:paraId="74A14DB8" w14:textId="77777777" w:rsidR="00437007"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Negativa: Cuando el particular no esté al corriente en el cumplimiento de las obligaciones en materia de seguridad social.</w:t>
      </w:r>
    </w:p>
    <w:p w14:paraId="6B2F7E2F" w14:textId="77777777" w:rsidR="00CD5BA8" w:rsidRPr="00E70C2B" w:rsidRDefault="00CD5BA8" w:rsidP="005A6D8F">
      <w:pPr>
        <w:rPr>
          <w:rFonts w:eastAsia="Times New Roman" w:cs="Noto Sans"/>
          <w:noProof/>
          <w:szCs w:val="18"/>
          <w:lang w:val="es-ES_tradnl" w:eastAsia="es-ES"/>
        </w:rPr>
      </w:pPr>
    </w:p>
    <w:p w14:paraId="1808B21C" w14:textId="4BFCDADD" w:rsidR="00CD5BA8" w:rsidRPr="00AB78BA" w:rsidRDefault="00CD5BA8" w:rsidP="009F20E0">
      <w:pPr>
        <w:pStyle w:val="Ttulo4"/>
        <w:rPr>
          <w:rFonts w:cs="Noto Sans"/>
          <w:sz w:val="18"/>
          <w:szCs w:val="26"/>
          <w:lang w:val="es-ES_tradnl"/>
        </w:rPr>
      </w:pPr>
      <w:r w:rsidRPr="00AB78BA">
        <w:rPr>
          <w:rFonts w:cs="Noto Sans"/>
          <w:sz w:val="18"/>
          <w:szCs w:val="26"/>
          <w:lang w:val="es-ES_tradnl"/>
        </w:rPr>
        <w:t>3.1</w:t>
      </w:r>
      <w:r w:rsidR="00224602" w:rsidRPr="00AB78BA">
        <w:rPr>
          <w:rFonts w:cs="Noto Sans"/>
          <w:sz w:val="18"/>
          <w:szCs w:val="26"/>
          <w:lang w:val="es-ES_tradnl"/>
        </w:rPr>
        <w:t>3</w:t>
      </w:r>
      <w:r w:rsidRPr="00AB78BA">
        <w:rPr>
          <w:rFonts w:cs="Noto Sans"/>
          <w:sz w:val="18"/>
          <w:szCs w:val="26"/>
          <w:lang w:val="es-ES_tradnl"/>
        </w:rPr>
        <w:t xml:space="preserve">.1 </w:t>
      </w:r>
      <w:r w:rsidR="009D6365" w:rsidRPr="00AB78BA">
        <w:rPr>
          <w:rFonts w:cs="Noto Sans"/>
          <w:sz w:val="18"/>
          <w:szCs w:val="26"/>
          <w:lang w:val="es-ES_tradnl"/>
        </w:rPr>
        <w:t>H</w:t>
      </w:r>
      <w:r w:rsidR="00D66A38" w:rsidRPr="00AB78BA">
        <w:rPr>
          <w:rFonts w:cs="Noto Sans"/>
          <w:sz w:val="18"/>
          <w:szCs w:val="26"/>
          <w:lang w:val="es-ES_tradnl"/>
        </w:rPr>
        <w:t>acer público la opinión del cumplimiento en términos de la regla 2.1.25</w:t>
      </w:r>
      <w:r w:rsidRPr="00AB78BA">
        <w:rPr>
          <w:rFonts w:cs="Noto Sans"/>
          <w:sz w:val="18"/>
          <w:szCs w:val="26"/>
          <w:lang w:val="es-ES_tradnl"/>
        </w:rPr>
        <w:t>.</w:t>
      </w:r>
    </w:p>
    <w:p w14:paraId="20A59857" w14:textId="77777777" w:rsidR="00CD5BA8" w:rsidRPr="00E70C2B" w:rsidRDefault="00CD5BA8" w:rsidP="005A6D8F">
      <w:pPr>
        <w:rPr>
          <w:rFonts w:eastAsia="Times New Roman" w:cs="Noto Sans"/>
          <w:noProof/>
          <w:szCs w:val="18"/>
          <w:lang w:val="es-ES_tradnl" w:eastAsia="es-ES"/>
        </w:rPr>
      </w:pPr>
    </w:p>
    <w:p w14:paraId="0BD215FA" w14:textId="6AC44B20" w:rsidR="00CD5BA8" w:rsidRPr="00E70C2B" w:rsidRDefault="00CD5BA8" w:rsidP="005A6D8F">
      <w:pPr>
        <w:rPr>
          <w:rFonts w:eastAsia="Times New Roman" w:cs="Noto Sans"/>
          <w:noProof/>
          <w:szCs w:val="18"/>
          <w:lang w:val="es-ES_tradnl" w:eastAsia="es-ES"/>
        </w:rPr>
      </w:pPr>
      <w:r w:rsidRPr="00E70C2B">
        <w:rPr>
          <w:rFonts w:eastAsia="Times New Roman" w:cs="Noto Sans"/>
          <w:noProof/>
          <w:szCs w:val="18"/>
          <w:lang w:val="es-ES_tradnl" w:eastAsia="es-ES"/>
        </w:rPr>
        <w:t>Se hace del conocimiento a los licitantes, que el o</w:t>
      </w:r>
      <w:r w:rsidR="00D66A38" w:rsidRPr="00E70C2B">
        <w:rPr>
          <w:rFonts w:eastAsia="Times New Roman" w:cs="Noto Sans"/>
          <w:noProof/>
          <w:szCs w:val="18"/>
          <w:lang w:val="es-ES_tradnl" w:eastAsia="es-ES"/>
        </w:rPr>
        <w:t xml:space="preserve">, en su caso, </w:t>
      </w:r>
      <w:r w:rsidRPr="00E70C2B">
        <w:rPr>
          <w:rFonts w:eastAsia="Times New Roman" w:cs="Noto Sans"/>
          <w:noProof/>
          <w:szCs w:val="18"/>
          <w:lang w:val="es-ES_tradnl" w:eastAsia="es-ES"/>
        </w:rPr>
        <w:t xml:space="preserve">los proveedores adjudicados, que de acuerdo a lo estipulado en el artículo 32-D, primero y último párrafo del Código Fiscal de la Federación; así como a la regla 2.1.29 de la Resolución Miscelánea Fiscal para el 2022, y el correlativo a la RESOLUCIÓN Miscelánea Fiscal para </w:t>
      </w:r>
      <w:r w:rsidR="00FE2746" w:rsidRPr="00E70C2B">
        <w:rPr>
          <w:rFonts w:eastAsia="Times New Roman" w:cs="Noto Sans"/>
          <w:noProof/>
          <w:szCs w:val="18"/>
          <w:lang w:val="es-ES_tradnl" w:eastAsia="es-ES"/>
        </w:rPr>
        <w:t>2025</w:t>
      </w:r>
      <w:r w:rsidRPr="00E70C2B">
        <w:rPr>
          <w:rFonts w:eastAsia="Times New Roman" w:cs="Noto Sans"/>
          <w:noProof/>
          <w:szCs w:val="18"/>
          <w:lang w:val="es-ES_tradnl" w:eastAsia="es-ES"/>
        </w:rPr>
        <w:t xml:space="preserve"> y sus Anexos, Publicada en el DOF 2</w:t>
      </w:r>
      <w:r w:rsidR="009D202E" w:rsidRPr="00E70C2B">
        <w:rPr>
          <w:rFonts w:eastAsia="Times New Roman" w:cs="Noto Sans"/>
          <w:noProof/>
          <w:szCs w:val="18"/>
          <w:lang w:val="es-ES_tradnl" w:eastAsia="es-ES"/>
        </w:rPr>
        <w:t>9</w:t>
      </w:r>
      <w:r w:rsidRPr="00E70C2B">
        <w:rPr>
          <w:rFonts w:eastAsia="Times New Roman" w:cs="Noto Sans"/>
          <w:noProof/>
          <w:szCs w:val="18"/>
          <w:lang w:val="es-ES_tradnl" w:eastAsia="es-ES"/>
        </w:rPr>
        <w:t>-12-2022 (según corresponda), deberán hacer público la opinión del cumplimiento en términos de la regla 2.1.25.</w:t>
      </w:r>
    </w:p>
    <w:p w14:paraId="15A1DF88" w14:textId="77777777" w:rsidR="00CD5BA8" w:rsidRPr="00E70C2B" w:rsidRDefault="00CD5BA8" w:rsidP="005A6D8F">
      <w:pPr>
        <w:rPr>
          <w:rFonts w:eastAsia="Times New Roman" w:cs="Noto Sans"/>
          <w:noProof/>
          <w:szCs w:val="18"/>
          <w:lang w:val="es-ES_tradnl" w:eastAsia="es-ES"/>
        </w:rPr>
      </w:pPr>
    </w:p>
    <w:p w14:paraId="7E09115C" w14:textId="5DE1BEDA" w:rsidR="0008253E" w:rsidRPr="00AB78BA" w:rsidRDefault="0008253E" w:rsidP="00AB78BA">
      <w:pPr>
        <w:pStyle w:val="Ttulo4"/>
        <w:ind w:left="862" w:hanging="862"/>
        <w:rPr>
          <w:rFonts w:cs="Noto Sans"/>
          <w:sz w:val="18"/>
          <w:szCs w:val="26"/>
          <w:lang w:val="es-ES_tradnl"/>
        </w:rPr>
      </w:pPr>
      <w:bookmarkStart w:id="91" w:name="_Toc197515290"/>
      <w:r w:rsidRPr="00AB78BA">
        <w:rPr>
          <w:rFonts w:cs="Noto Sans"/>
          <w:sz w:val="18"/>
          <w:szCs w:val="26"/>
          <w:lang w:val="es-ES_tradnl"/>
        </w:rPr>
        <w:t>3.1</w:t>
      </w:r>
      <w:r w:rsidR="00224602" w:rsidRPr="00AB78BA">
        <w:rPr>
          <w:rFonts w:cs="Noto Sans"/>
          <w:sz w:val="18"/>
          <w:szCs w:val="26"/>
          <w:lang w:val="es-ES_tradnl"/>
        </w:rPr>
        <w:t>4</w:t>
      </w:r>
      <w:r w:rsidRPr="00AB78BA">
        <w:rPr>
          <w:rFonts w:cs="Noto Sans"/>
          <w:sz w:val="18"/>
          <w:szCs w:val="26"/>
          <w:lang w:val="es-ES_tradnl"/>
        </w:rPr>
        <w:t xml:space="preserve"> </w:t>
      </w:r>
      <w:r w:rsidR="009207A1" w:rsidRPr="00AB78BA">
        <w:rPr>
          <w:rFonts w:cs="Noto Sans"/>
          <w:sz w:val="18"/>
          <w:szCs w:val="26"/>
          <w:lang w:val="es-ES_tradnl"/>
        </w:rPr>
        <w:t>impuestos y derechos</w:t>
      </w:r>
      <w:bookmarkEnd w:id="91"/>
    </w:p>
    <w:p w14:paraId="3CEBF606" w14:textId="77777777" w:rsidR="0008253E" w:rsidRPr="00E70C2B" w:rsidRDefault="0008253E" w:rsidP="005A6D8F">
      <w:pPr>
        <w:rPr>
          <w:rFonts w:eastAsia="Times New Roman" w:cs="Noto Sans"/>
          <w:noProof/>
          <w:szCs w:val="18"/>
          <w:lang w:val="es-ES_tradnl" w:eastAsia="es-ES"/>
        </w:rPr>
      </w:pPr>
    </w:p>
    <w:p w14:paraId="434A2AE8" w14:textId="77777777" w:rsidR="00437007" w:rsidRPr="00E70C2B" w:rsidRDefault="0008253E" w:rsidP="005A6D8F">
      <w:pPr>
        <w:rPr>
          <w:rFonts w:eastAsia="Times New Roman" w:cs="Noto Sans"/>
          <w:noProof/>
          <w:szCs w:val="18"/>
          <w:lang w:val="es-ES_tradnl" w:eastAsia="es-ES"/>
        </w:rPr>
      </w:pPr>
      <w:r w:rsidRPr="00E70C2B">
        <w:rPr>
          <w:rFonts w:eastAsia="Times New Roman" w:cs="Noto Sans"/>
          <w:noProof/>
          <w:szCs w:val="18"/>
          <w:lang w:val="es-ES_tradnl" w:eastAsia="es-ES"/>
        </w:rPr>
        <w:t>El Instituto sólo cubrirá el impuesto al valor agregado de acuerdo a lo establecido en las disposiciones legales vigentes en la materia.</w:t>
      </w:r>
    </w:p>
    <w:p w14:paraId="0F5CE13F" w14:textId="77777777" w:rsidR="00437007" w:rsidRPr="00E70C2B" w:rsidRDefault="00437007" w:rsidP="005A6D8F">
      <w:pPr>
        <w:rPr>
          <w:rFonts w:eastAsia="Times New Roman" w:cs="Noto Sans"/>
          <w:noProof/>
          <w:szCs w:val="18"/>
          <w:lang w:val="es-ES_tradnl" w:eastAsia="es-ES"/>
        </w:rPr>
      </w:pPr>
    </w:p>
    <w:p w14:paraId="7939F4FE" w14:textId="6B41E5B9" w:rsidR="003B15D9" w:rsidRPr="00AB78BA" w:rsidRDefault="003B15D9" w:rsidP="00AB78BA">
      <w:pPr>
        <w:pStyle w:val="Ttulo4"/>
        <w:ind w:left="862" w:hanging="862"/>
        <w:rPr>
          <w:rFonts w:cs="Noto Sans"/>
          <w:sz w:val="18"/>
          <w:szCs w:val="26"/>
          <w:lang w:val="es-ES_tradnl"/>
        </w:rPr>
      </w:pPr>
      <w:bookmarkStart w:id="92" w:name="_Toc197515291"/>
      <w:r w:rsidRPr="00AB78BA">
        <w:rPr>
          <w:rFonts w:cs="Noto Sans"/>
          <w:sz w:val="18"/>
          <w:szCs w:val="26"/>
          <w:lang w:val="es-ES_tradnl"/>
        </w:rPr>
        <w:t>3.1</w:t>
      </w:r>
      <w:r w:rsidR="00224602" w:rsidRPr="00AB78BA">
        <w:rPr>
          <w:rFonts w:cs="Noto Sans"/>
          <w:sz w:val="18"/>
          <w:szCs w:val="26"/>
          <w:lang w:val="es-ES_tradnl"/>
        </w:rPr>
        <w:t>5</w:t>
      </w:r>
      <w:r w:rsidRPr="00AB78BA">
        <w:rPr>
          <w:rFonts w:cs="Noto Sans"/>
          <w:sz w:val="18"/>
          <w:szCs w:val="26"/>
          <w:lang w:val="es-ES_tradnl"/>
        </w:rPr>
        <w:t xml:space="preserve"> </w:t>
      </w:r>
      <w:r w:rsidR="009207A1" w:rsidRPr="00AB78BA">
        <w:rPr>
          <w:rFonts w:cs="Noto Sans"/>
          <w:sz w:val="18"/>
          <w:szCs w:val="26"/>
          <w:lang w:val="es-ES_tradnl"/>
        </w:rPr>
        <w:t>Moneda en la que debera cotizarse la prestacion del servicio y efectuarse los pagos respectivos</w:t>
      </w:r>
      <w:r w:rsidRPr="00AB78BA">
        <w:rPr>
          <w:rFonts w:cs="Noto Sans"/>
          <w:sz w:val="18"/>
          <w:szCs w:val="26"/>
          <w:lang w:val="es-ES_tradnl"/>
        </w:rPr>
        <w:t>.</w:t>
      </w:r>
      <w:bookmarkEnd w:id="92"/>
    </w:p>
    <w:p w14:paraId="3F789C93" w14:textId="77777777" w:rsidR="003B15D9" w:rsidRPr="00E70C2B" w:rsidRDefault="003B15D9" w:rsidP="005A6D8F">
      <w:pPr>
        <w:suppressAutoHyphens/>
        <w:rPr>
          <w:rFonts w:eastAsia="Times New Roman" w:cs="Noto Sans"/>
          <w:bCs/>
          <w:noProof/>
          <w:kern w:val="1"/>
          <w:szCs w:val="18"/>
          <w:lang w:val="es-ES_tradnl" w:eastAsia="ar-SA"/>
        </w:rPr>
      </w:pPr>
    </w:p>
    <w:p w14:paraId="111B8740"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servicio a cotizar, objeto de </w:t>
      </w:r>
      <w:r w:rsidR="0070122C" w:rsidRPr="00E70C2B">
        <w:rPr>
          <w:rFonts w:eastAsia="Times New Roman" w:cs="Noto Sans"/>
          <w:bCs/>
          <w:noProof/>
          <w:kern w:val="1"/>
          <w:szCs w:val="18"/>
          <w:lang w:val="es-ES_tradnl" w:eastAsia="ar-SA"/>
        </w:rPr>
        <w:t xml:space="preserve">esta </w:t>
      </w:r>
      <w:r w:rsidR="00D66A38" w:rsidRPr="00E70C2B">
        <w:rPr>
          <w:rFonts w:eastAsia="Times New Roman" w:cs="Noto Sans"/>
          <w:bCs/>
          <w:noProof/>
          <w:kern w:val="1"/>
          <w:szCs w:val="18"/>
          <w:lang w:val="es-ES_tradnl" w:eastAsia="ar-SA"/>
        </w:rPr>
        <w:t xml:space="preserve">Licitación Pública </w:t>
      </w:r>
      <w:r w:rsidR="00920962" w:rsidRPr="00E70C2B">
        <w:rPr>
          <w:rFonts w:eastAsia="Times New Roman" w:cs="Noto Sans"/>
          <w:bCs/>
          <w:noProof/>
          <w:kern w:val="1"/>
          <w:szCs w:val="18"/>
          <w:lang w:val="es-ES_tradnl" w:eastAsia="ar-SA"/>
        </w:rPr>
        <w:t>Nacional</w:t>
      </w:r>
      <w:r w:rsidR="00FC7EA2" w:rsidRPr="00E70C2B">
        <w:rPr>
          <w:rFonts w:eastAsia="Times New Roman" w:cs="Noto Sans"/>
          <w:bCs/>
          <w:noProof/>
          <w:kern w:val="1"/>
          <w:szCs w:val="18"/>
          <w:lang w:val="es-ES_tradnl" w:eastAsia="ar-SA"/>
        </w:rPr>
        <w:t xml:space="preserve"> </w:t>
      </w:r>
      <w:r w:rsidRPr="00E70C2B">
        <w:rPr>
          <w:rFonts w:eastAsia="Times New Roman" w:cs="Noto Sans"/>
          <w:bCs/>
          <w:noProof/>
          <w:kern w:val="1"/>
          <w:szCs w:val="18"/>
          <w:lang w:val="es-ES_tradnl" w:eastAsia="ar-SA"/>
        </w:rPr>
        <w:t>y los pagos a efectuar se realizarán en pesos mexicanos.</w:t>
      </w:r>
    </w:p>
    <w:p w14:paraId="68205F8A" w14:textId="77777777" w:rsidR="003B15D9" w:rsidRPr="00E70C2B" w:rsidRDefault="003B15D9" w:rsidP="005A6D8F">
      <w:pPr>
        <w:suppressAutoHyphens/>
        <w:rPr>
          <w:rFonts w:eastAsia="Times New Roman" w:cs="Noto Sans"/>
          <w:bCs/>
          <w:noProof/>
          <w:kern w:val="1"/>
          <w:szCs w:val="18"/>
          <w:lang w:val="es-ES_tradnl" w:eastAsia="ar-SA"/>
        </w:rPr>
      </w:pPr>
    </w:p>
    <w:p w14:paraId="3CFE214D" w14:textId="6B173FE1" w:rsidR="003B15D9" w:rsidRPr="00AB78BA" w:rsidRDefault="003B15D9" w:rsidP="00AB78BA">
      <w:pPr>
        <w:pStyle w:val="Ttulo4"/>
        <w:ind w:left="862" w:hanging="862"/>
        <w:rPr>
          <w:rFonts w:cs="Noto Sans"/>
          <w:sz w:val="18"/>
          <w:szCs w:val="26"/>
          <w:lang w:val="es-ES_tradnl"/>
        </w:rPr>
      </w:pPr>
      <w:bookmarkStart w:id="93" w:name="_Toc197515292"/>
      <w:r w:rsidRPr="00AB78BA">
        <w:rPr>
          <w:rFonts w:cs="Noto Sans"/>
          <w:sz w:val="18"/>
          <w:szCs w:val="26"/>
          <w:lang w:val="es-ES_tradnl"/>
        </w:rPr>
        <w:t>3.1</w:t>
      </w:r>
      <w:r w:rsidR="00224602" w:rsidRPr="00AB78BA">
        <w:rPr>
          <w:rFonts w:cs="Noto Sans"/>
          <w:sz w:val="18"/>
          <w:szCs w:val="26"/>
          <w:lang w:val="es-ES_tradnl"/>
        </w:rPr>
        <w:t>6</w:t>
      </w:r>
      <w:r w:rsidRPr="00AB78BA">
        <w:rPr>
          <w:rFonts w:cs="Noto Sans"/>
          <w:sz w:val="18"/>
          <w:szCs w:val="26"/>
          <w:lang w:val="es-ES_tradnl"/>
        </w:rPr>
        <w:t xml:space="preserve"> </w:t>
      </w:r>
      <w:r w:rsidR="009207A1" w:rsidRPr="00AB78BA">
        <w:rPr>
          <w:rFonts w:cs="Noto Sans"/>
          <w:sz w:val="18"/>
          <w:szCs w:val="26"/>
          <w:lang w:val="es-ES_tradnl"/>
        </w:rPr>
        <w:t>Causas de rescisión administrativa del contrato</w:t>
      </w:r>
      <w:r w:rsidRPr="00AB78BA">
        <w:rPr>
          <w:rFonts w:cs="Noto Sans"/>
          <w:sz w:val="18"/>
          <w:szCs w:val="26"/>
          <w:lang w:val="es-ES_tradnl"/>
        </w:rPr>
        <w:t>:</w:t>
      </w:r>
      <w:bookmarkEnd w:id="93"/>
    </w:p>
    <w:p w14:paraId="7C505D96" w14:textId="77777777" w:rsidR="003B15D9" w:rsidRPr="00E70C2B" w:rsidRDefault="003B15D9" w:rsidP="005A6D8F">
      <w:pPr>
        <w:suppressAutoHyphens/>
        <w:rPr>
          <w:rFonts w:eastAsia="Times New Roman" w:cs="Noto Sans"/>
          <w:bCs/>
          <w:noProof/>
          <w:kern w:val="1"/>
          <w:szCs w:val="18"/>
          <w:lang w:val="es-ES_tradnl" w:eastAsia="ar-SA"/>
        </w:rPr>
      </w:pPr>
    </w:p>
    <w:p w14:paraId="322342CC"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se incumpla, total o parcialmente, con cualesquiera de las obligaciones establecidas en el contrato y sus anexos.</w:t>
      </w:r>
    </w:p>
    <w:p w14:paraId="48294589"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 xml:space="preserve">Cuando se compruebe que el proveedor haya prestado el servicio con alcances o características distintas a las aceptadas en esta </w:t>
      </w:r>
      <w:r w:rsidR="00F91B55" w:rsidRPr="00E70C2B">
        <w:rPr>
          <w:rFonts w:cs="Noto Sans"/>
          <w:bCs/>
          <w:kern w:val="1"/>
          <w:sz w:val="18"/>
          <w:szCs w:val="18"/>
          <w:lang w:val="es-ES_tradnl" w:eastAsia="ar-SA"/>
        </w:rPr>
        <w:t xml:space="preserve">Licitación Pública </w:t>
      </w:r>
      <w:r w:rsidR="00920962" w:rsidRPr="00E70C2B">
        <w:rPr>
          <w:rFonts w:cs="Noto Sans"/>
          <w:bCs/>
          <w:kern w:val="1"/>
          <w:sz w:val="18"/>
          <w:szCs w:val="18"/>
          <w:lang w:val="es-ES_tradnl" w:eastAsia="ar-SA"/>
        </w:rPr>
        <w:t>Nacional</w:t>
      </w:r>
      <w:r w:rsidRPr="00E70C2B">
        <w:rPr>
          <w:rFonts w:cs="Noto Sans"/>
          <w:bCs/>
          <w:kern w:val="1"/>
          <w:sz w:val="18"/>
          <w:szCs w:val="18"/>
          <w:lang w:val="es-ES_tradnl" w:eastAsia="ar-SA"/>
        </w:rPr>
        <w:t>.</w:t>
      </w:r>
    </w:p>
    <w:p w14:paraId="725D68CA"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E70C2B" w:rsidRDefault="003B15D9" w:rsidP="005A6D8F">
      <w:pPr>
        <w:suppressAutoHyphens/>
        <w:rPr>
          <w:rFonts w:eastAsia="Times New Roman" w:cs="Noto Sans"/>
          <w:bCs/>
          <w:noProof/>
          <w:kern w:val="1"/>
          <w:szCs w:val="18"/>
          <w:lang w:val="es-ES_tradnl" w:eastAsia="ar-SA"/>
        </w:rPr>
      </w:pPr>
    </w:p>
    <w:p w14:paraId="2A142DF5" w14:textId="162807E8" w:rsidR="003B15D9" w:rsidRPr="00AB78BA" w:rsidRDefault="003B15D9" w:rsidP="00AB78BA">
      <w:pPr>
        <w:pStyle w:val="Ttulo4"/>
        <w:ind w:left="862" w:hanging="862"/>
        <w:rPr>
          <w:rFonts w:cs="Noto Sans"/>
          <w:sz w:val="18"/>
          <w:szCs w:val="26"/>
          <w:lang w:val="es-ES_tradnl"/>
        </w:rPr>
      </w:pPr>
      <w:bookmarkStart w:id="94" w:name="_Toc197515293"/>
      <w:r w:rsidRPr="00AB78BA">
        <w:rPr>
          <w:rFonts w:cs="Noto Sans"/>
          <w:sz w:val="18"/>
          <w:szCs w:val="26"/>
          <w:lang w:val="es-ES_tradnl"/>
        </w:rPr>
        <w:t>3.1</w:t>
      </w:r>
      <w:r w:rsidR="00224602" w:rsidRPr="00AB78BA">
        <w:rPr>
          <w:rFonts w:cs="Noto Sans"/>
          <w:sz w:val="18"/>
          <w:szCs w:val="26"/>
          <w:lang w:val="es-ES_tradnl"/>
        </w:rPr>
        <w:t>7</w:t>
      </w:r>
      <w:r w:rsidRPr="00AB78BA">
        <w:rPr>
          <w:rFonts w:cs="Noto Sans"/>
          <w:sz w:val="18"/>
          <w:szCs w:val="26"/>
          <w:lang w:val="es-ES_tradnl"/>
        </w:rPr>
        <w:t xml:space="preserve"> </w:t>
      </w:r>
      <w:r w:rsidR="009207A1" w:rsidRPr="00AB78BA">
        <w:rPr>
          <w:rFonts w:cs="Noto Sans"/>
          <w:sz w:val="18"/>
          <w:szCs w:val="26"/>
          <w:lang w:val="es-ES_tradnl"/>
        </w:rPr>
        <w:t>Rescision Administrativa Del Contrato</w:t>
      </w:r>
      <w:r w:rsidRPr="00AB78BA">
        <w:rPr>
          <w:rFonts w:cs="Noto Sans"/>
          <w:sz w:val="18"/>
          <w:szCs w:val="26"/>
          <w:lang w:val="es-ES_tradnl"/>
        </w:rPr>
        <w:t>:</w:t>
      </w:r>
      <w:bookmarkEnd w:id="94"/>
    </w:p>
    <w:p w14:paraId="6333D89C" w14:textId="77777777" w:rsidR="003B15D9" w:rsidRPr="00E70C2B" w:rsidRDefault="003B15D9" w:rsidP="005A6D8F">
      <w:pPr>
        <w:suppressAutoHyphens/>
        <w:rPr>
          <w:rFonts w:eastAsia="Times New Roman" w:cs="Noto Sans"/>
          <w:bCs/>
          <w:noProof/>
          <w:kern w:val="1"/>
          <w:szCs w:val="18"/>
          <w:lang w:val="es-ES_tradnl" w:eastAsia="ar-SA"/>
        </w:rPr>
      </w:pPr>
    </w:p>
    <w:p w14:paraId="5709B2E2" w14:textId="546E2B4A"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Instituto podrá rescindir administrativamente, en cualquier momento, el contrato que, en su caso, sea adjudicado con motivo de la presente </w:t>
      </w:r>
      <w:r w:rsidR="0068478B" w:rsidRPr="00E70C2B">
        <w:rPr>
          <w:rFonts w:eastAsia="Times New Roman" w:cs="Noto Sans"/>
          <w:bCs/>
          <w:noProof/>
          <w:kern w:val="1"/>
          <w:szCs w:val="18"/>
          <w:lang w:val="es-ES_tradnl" w:eastAsia="ar-SA"/>
        </w:rPr>
        <w:t>Licitación</w:t>
      </w:r>
      <w:r w:rsidRPr="00E70C2B">
        <w:rPr>
          <w:rFonts w:eastAsia="Times New Roman" w:cs="Noto Sans"/>
          <w:bCs/>
          <w:noProof/>
          <w:kern w:val="1"/>
          <w:szCs w:val="18"/>
          <w:lang w:val="es-ES_tradnl" w:eastAsia="ar-SA"/>
        </w:rPr>
        <w:t xml:space="preserve">, cuando el proveedor incurra en incumplimiento de cualquiera de las obligaciones a su cargo, de conformidad con el procedimiento previsto en el Artículo </w:t>
      </w:r>
      <w:r w:rsidR="00D90B42" w:rsidRPr="00E70C2B">
        <w:rPr>
          <w:rFonts w:eastAsia="Times New Roman" w:cs="Noto Sans"/>
          <w:bCs/>
          <w:noProof/>
          <w:kern w:val="1"/>
          <w:szCs w:val="18"/>
          <w:lang w:val="es-ES_tradnl" w:eastAsia="ar-SA"/>
        </w:rPr>
        <w:t>77</w:t>
      </w:r>
      <w:r w:rsidRPr="00E70C2B">
        <w:rPr>
          <w:rFonts w:eastAsia="Times New Roman" w:cs="Noto Sans"/>
          <w:bCs/>
          <w:noProof/>
          <w:kern w:val="1"/>
          <w:szCs w:val="18"/>
          <w:lang w:val="es-ES_tradnl" w:eastAsia="ar-SA"/>
        </w:rPr>
        <w:t xml:space="preserve"> de la Ley, en el supuesto de que el contrato se rescinda, no procederá el cobro de penas convencionales por atraso, ni la contabilización de la mismas al hacer efectiva la garantía de cumplimiento.</w:t>
      </w:r>
    </w:p>
    <w:p w14:paraId="2A207C9E" w14:textId="77777777" w:rsidR="003B15D9" w:rsidRPr="00E70C2B" w:rsidRDefault="003B15D9" w:rsidP="005A6D8F">
      <w:pPr>
        <w:suppressAutoHyphens/>
        <w:rPr>
          <w:rFonts w:eastAsia="Times New Roman" w:cs="Noto Sans"/>
          <w:bCs/>
          <w:noProof/>
          <w:kern w:val="1"/>
          <w:szCs w:val="18"/>
          <w:lang w:val="es-ES_tradnl" w:eastAsia="ar-SA"/>
        </w:rPr>
      </w:pPr>
    </w:p>
    <w:p w14:paraId="3B597E2F"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E70C2B" w:rsidRDefault="003B15D9" w:rsidP="005A6D8F">
      <w:pPr>
        <w:suppressAutoHyphens/>
        <w:rPr>
          <w:rFonts w:eastAsia="Times New Roman" w:cs="Noto Sans"/>
          <w:bCs/>
          <w:noProof/>
          <w:kern w:val="1"/>
          <w:szCs w:val="18"/>
          <w:lang w:val="es-ES_tradnl" w:eastAsia="ar-SA"/>
        </w:rPr>
      </w:pPr>
    </w:p>
    <w:p w14:paraId="1115F57F"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Concluido el procedimiento de rescisión correspondiente, el Instituto procederá conforme a lo previsto en el Artículo 99 del Reglamento de la Ley.</w:t>
      </w:r>
    </w:p>
    <w:p w14:paraId="1277BAD1" w14:textId="77777777" w:rsidR="000A5AFD" w:rsidRPr="00E70C2B" w:rsidRDefault="000A5AFD" w:rsidP="005A6D8F">
      <w:pPr>
        <w:ind w:left="720"/>
        <w:rPr>
          <w:rFonts w:cs="Noto Sans"/>
          <w:noProof/>
          <w:szCs w:val="18"/>
        </w:rPr>
      </w:pPr>
    </w:p>
    <w:p w14:paraId="1646A7D0" w14:textId="21365E42" w:rsidR="003B15D9" w:rsidRPr="00AB78BA" w:rsidRDefault="003B15D9" w:rsidP="00AB78BA">
      <w:pPr>
        <w:pStyle w:val="Ttulo4"/>
        <w:ind w:left="862" w:hanging="862"/>
        <w:rPr>
          <w:rFonts w:cs="Noto Sans"/>
          <w:sz w:val="18"/>
          <w:szCs w:val="26"/>
          <w:lang w:val="es-ES_tradnl"/>
        </w:rPr>
      </w:pPr>
      <w:bookmarkStart w:id="95" w:name="_Toc197515294"/>
      <w:r w:rsidRPr="00AB78BA">
        <w:rPr>
          <w:rFonts w:cs="Noto Sans"/>
          <w:sz w:val="18"/>
          <w:szCs w:val="26"/>
          <w:lang w:val="es-ES_tradnl"/>
        </w:rPr>
        <w:t>3.1</w:t>
      </w:r>
      <w:r w:rsidR="00224602" w:rsidRPr="00AB78BA">
        <w:rPr>
          <w:rFonts w:cs="Noto Sans"/>
          <w:sz w:val="18"/>
          <w:szCs w:val="26"/>
          <w:lang w:val="es-ES_tradnl"/>
        </w:rPr>
        <w:t>8</w:t>
      </w:r>
      <w:r w:rsidRPr="00AB78BA">
        <w:rPr>
          <w:rFonts w:cs="Noto Sans"/>
          <w:sz w:val="18"/>
          <w:szCs w:val="26"/>
          <w:lang w:val="es-ES_tradnl"/>
        </w:rPr>
        <w:t xml:space="preserve"> </w:t>
      </w:r>
      <w:r w:rsidR="009207A1" w:rsidRPr="00AB78BA">
        <w:rPr>
          <w:rFonts w:cs="Noto Sans"/>
          <w:sz w:val="18"/>
          <w:szCs w:val="26"/>
          <w:lang w:val="es-ES_tradnl"/>
        </w:rPr>
        <w:t>Situaciones no previstas en la convocatoria</w:t>
      </w:r>
      <w:r w:rsidRPr="00AB78BA">
        <w:rPr>
          <w:rFonts w:cs="Noto Sans"/>
          <w:sz w:val="18"/>
          <w:szCs w:val="26"/>
          <w:lang w:val="es-ES_tradnl"/>
        </w:rPr>
        <w:t>.</w:t>
      </w:r>
      <w:bookmarkEnd w:id="95"/>
    </w:p>
    <w:p w14:paraId="2FA09FC5" w14:textId="77777777" w:rsidR="003B15D9" w:rsidRPr="00E70C2B" w:rsidRDefault="003B15D9" w:rsidP="005A6D8F">
      <w:pPr>
        <w:rPr>
          <w:rFonts w:cs="Noto Sans"/>
          <w:noProof/>
          <w:szCs w:val="18"/>
        </w:rPr>
      </w:pPr>
    </w:p>
    <w:p w14:paraId="401E0DCD" w14:textId="77777777" w:rsidR="003B15D9" w:rsidRPr="00E70C2B" w:rsidRDefault="003B15D9" w:rsidP="005A6D8F">
      <w:pPr>
        <w:rPr>
          <w:rFonts w:cs="Noto Sans"/>
          <w:noProof/>
          <w:szCs w:val="18"/>
        </w:rPr>
      </w:pPr>
      <w:r w:rsidRPr="00E70C2B">
        <w:rPr>
          <w:rFonts w:cs="Noto Sans"/>
          <w:noProof/>
          <w:szCs w:val="18"/>
        </w:rPr>
        <w:lastRenderedPageBreak/>
        <w:t>Para cualquier situación que no esté prevista en la presente convocatoria, se aplicará lo establecido en la Ley y su Reglamento y, en su caso, la opinión de las autoridades competentes.</w:t>
      </w:r>
    </w:p>
    <w:p w14:paraId="5C044504" w14:textId="77777777" w:rsidR="003B15D9" w:rsidRPr="00E70C2B" w:rsidRDefault="003B15D9" w:rsidP="005A6D8F">
      <w:pPr>
        <w:ind w:left="720"/>
        <w:rPr>
          <w:rFonts w:cs="Noto Sans"/>
          <w:noProof/>
          <w:szCs w:val="18"/>
        </w:rPr>
      </w:pPr>
    </w:p>
    <w:p w14:paraId="2AD89899" w14:textId="5B567B79" w:rsidR="003E4159" w:rsidRPr="00AB78BA" w:rsidRDefault="003E4159" w:rsidP="00AB78BA">
      <w:pPr>
        <w:pStyle w:val="Ttulo4"/>
        <w:ind w:left="862" w:hanging="862"/>
        <w:rPr>
          <w:rFonts w:cs="Noto Sans"/>
          <w:sz w:val="18"/>
          <w:szCs w:val="26"/>
          <w:lang w:val="es-ES_tradnl"/>
        </w:rPr>
      </w:pPr>
      <w:bookmarkStart w:id="96" w:name="_Toc197515295"/>
      <w:r w:rsidRPr="00AB78BA">
        <w:rPr>
          <w:rFonts w:cs="Noto Sans"/>
          <w:sz w:val="18"/>
          <w:szCs w:val="26"/>
          <w:lang w:val="es-ES_tradnl"/>
        </w:rPr>
        <w:t>3.1</w:t>
      </w:r>
      <w:r w:rsidR="00224602" w:rsidRPr="00AB78BA">
        <w:rPr>
          <w:rFonts w:cs="Noto Sans"/>
          <w:sz w:val="18"/>
          <w:szCs w:val="26"/>
          <w:lang w:val="es-ES_tradnl"/>
        </w:rPr>
        <w:t>9</w:t>
      </w:r>
      <w:r w:rsidRPr="00AB78BA">
        <w:rPr>
          <w:rFonts w:cs="Noto Sans"/>
          <w:sz w:val="18"/>
          <w:szCs w:val="26"/>
          <w:lang w:val="es-ES_tradnl"/>
        </w:rPr>
        <w:t xml:space="preserve"> </w:t>
      </w:r>
      <w:r w:rsidR="009207A1" w:rsidRPr="00AB78BA">
        <w:rPr>
          <w:rFonts w:cs="Noto Sans"/>
          <w:sz w:val="18"/>
          <w:szCs w:val="26"/>
          <w:lang w:val="es-ES_tradnl"/>
        </w:rPr>
        <w:t>Protocolo de actuación</w:t>
      </w:r>
      <w:bookmarkEnd w:id="96"/>
    </w:p>
    <w:p w14:paraId="5262FFDF" w14:textId="77777777" w:rsidR="003E4159" w:rsidRPr="00E70C2B" w:rsidRDefault="003E4159" w:rsidP="005A6D8F">
      <w:pPr>
        <w:autoSpaceDE w:val="0"/>
        <w:autoSpaceDN w:val="0"/>
        <w:adjustRightInd w:val="0"/>
        <w:rPr>
          <w:rFonts w:eastAsia="Times New Roman" w:cs="Noto Sans"/>
          <w:szCs w:val="18"/>
          <w:lang w:val="es-ES" w:eastAsia="ar-SA"/>
        </w:rPr>
      </w:pPr>
    </w:p>
    <w:p w14:paraId="3AFEE322" w14:textId="77777777" w:rsidR="003E4159" w:rsidRPr="00E70C2B" w:rsidRDefault="0041541C" w:rsidP="005A6D8F">
      <w:pPr>
        <w:autoSpaceDE w:val="0"/>
        <w:autoSpaceDN w:val="0"/>
        <w:adjustRightInd w:val="0"/>
        <w:rPr>
          <w:rFonts w:eastAsia="Times New Roman" w:cs="Noto Sans"/>
          <w:szCs w:val="18"/>
          <w:lang w:val="es-ES" w:eastAsia="ar-SA"/>
        </w:rPr>
      </w:pPr>
      <w:r w:rsidRPr="00E70C2B">
        <w:rPr>
          <w:rFonts w:eastAsia="Times New Roman" w:cs="Noto Sans"/>
          <w:szCs w:val="18"/>
          <w:lang w:val="es-ES" w:eastAsia="ar-SA"/>
        </w:rPr>
        <w:t xml:space="preserve">Para </w:t>
      </w:r>
      <w:r w:rsidR="00D646C1" w:rsidRPr="00E70C2B">
        <w:rPr>
          <w:rFonts w:eastAsia="Times New Roman" w:cs="Noto Sans"/>
          <w:szCs w:val="18"/>
          <w:lang w:val="es-ES" w:eastAsia="ar-SA"/>
        </w:rPr>
        <w:t xml:space="preserve">el caso de las visitas a las </w:t>
      </w:r>
      <w:r w:rsidR="00686EAF" w:rsidRPr="00E70C2B">
        <w:rPr>
          <w:rFonts w:eastAsia="Times New Roman" w:cs="Noto Sans"/>
          <w:szCs w:val="18"/>
          <w:lang w:val="es-ES" w:eastAsia="ar-SA"/>
        </w:rPr>
        <w:t>instalaciones</w:t>
      </w:r>
      <w:r w:rsidR="00D646C1" w:rsidRPr="00E70C2B">
        <w:rPr>
          <w:rFonts w:eastAsia="Times New Roman" w:cs="Noto Sans"/>
          <w:szCs w:val="18"/>
          <w:lang w:val="es-ES" w:eastAsia="ar-SA"/>
        </w:rPr>
        <w:t xml:space="preserve"> institucionales</w:t>
      </w:r>
      <w:r w:rsidR="00AC3599" w:rsidRPr="00E70C2B">
        <w:rPr>
          <w:rFonts w:eastAsia="Times New Roman" w:cs="Noto Sans"/>
          <w:szCs w:val="18"/>
          <w:lang w:val="es-ES" w:eastAsia="ar-SA"/>
        </w:rPr>
        <w:t>,</w:t>
      </w:r>
      <w:r w:rsidR="00D646C1" w:rsidRPr="00E70C2B">
        <w:rPr>
          <w:rFonts w:eastAsia="Times New Roman" w:cs="Noto Sans"/>
          <w:szCs w:val="18"/>
          <w:lang w:val="es-ES" w:eastAsia="ar-SA"/>
        </w:rPr>
        <w:t xml:space="preserve"> </w:t>
      </w:r>
      <w:r w:rsidR="00686EAF" w:rsidRPr="00E70C2B">
        <w:rPr>
          <w:rFonts w:eastAsia="Times New Roman" w:cs="Noto Sans"/>
          <w:szCs w:val="18"/>
          <w:lang w:val="es-ES" w:eastAsia="ar-SA"/>
        </w:rPr>
        <w:t xml:space="preserve">que representan </w:t>
      </w:r>
      <w:r w:rsidR="003E4159" w:rsidRPr="00E70C2B">
        <w:rPr>
          <w:rFonts w:eastAsia="Times New Roman" w:cs="Noto Sans"/>
          <w:szCs w:val="18"/>
          <w:lang w:val="es-ES" w:eastAsia="ar-SA"/>
        </w:rPr>
        <w:t>contacto de los servidores públicos con los particulares</w:t>
      </w:r>
      <w:r w:rsidR="00AC3599" w:rsidRPr="00E70C2B">
        <w:rPr>
          <w:rFonts w:eastAsia="Times New Roman" w:cs="Noto Sans"/>
          <w:szCs w:val="18"/>
          <w:lang w:val="es-ES" w:eastAsia="ar-SA"/>
        </w:rPr>
        <w:t>,</w:t>
      </w:r>
      <w:r w:rsidR="003E4159" w:rsidRPr="00E70C2B">
        <w:rPr>
          <w:rFonts w:eastAsia="Times New Roman" w:cs="Noto Sans"/>
          <w:szCs w:val="18"/>
          <w:lang w:val="es-ES" w:eastAsia="ar-SA"/>
        </w:rPr>
        <w:t xml:space="preserve"> </w:t>
      </w:r>
      <w:r w:rsidR="00686EAF" w:rsidRPr="00E70C2B">
        <w:rPr>
          <w:rFonts w:eastAsia="Times New Roman" w:cs="Noto Sans"/>
          <w:szCs w:val="18"/>
          <w:lang w:val="es-ES" w:eastAsia="ar-SA"/>
        </w:rPr>
        <w:t xml:space="preserve">con independencia de los procedimientos establecidos en esta publicación, </w:t>
      </w:r>
      <w:r w:rsidR="003E4159" w:rsidRPr="00E70C2B">
        <w:rPr>
          <w:rFonts w:eastAsia="Times New Roman" w:cs="Noto Sans"/>
          <w:szCs w:val="18"/>
          <w:lang w:val="es-ES" w:eastAsia="ar-SA"/>
        </w:rPr>
        <w:t xml:space="preserve">se observará el </w:t>
      </w:r>
      <w:r w:rsidR="00887EAD" w:rsidRPr="00E70C2B">
        <w:rPr>
          <w:rFonts w:eastAsia="Times New Roman" w:cs="Noto Sans"/>
          <w:szCs w:val="18"/>
          <w:lang w:val="es-ES" w:eastAsia="ar-SA"/>
        </w:rPr>
        <w:t>“</w:t>
      </w:r>
      <w:r w:rsidR="003E4159" w:rsidRPr="00E70C2B">
        <w:rPr>
          <w:rFonts w:eastAsia="Times New Roman" w:cs="Noto Sans"/>
          <w:szCs w:val="18"/>
          <w:lang w:val="es-ES" w:eastAsia="ar-SA"/>
        </w:rPr>
        <w:t>Protocolo de actuación en materia de contrataciones públicas, otorgamiento y prórroga de licencias, permisos, autorizaciones y concesiones</w:t>
      </w:r>
      <w:r w:rsidR="00887EAD" w:rsidRPr="00E70C2B">
        <w:rPr>
          <w:rFonts w:eastAsia="Times New Roman" w:cs="Noto Sans"/>
          <w:szCs w:val="18"/>
          <w:lang w:val="es-ES" w:eastAsia="ar-SA"/>
        </w:rPr>
        <w:t>”</w:t>
      </w:r>
      <w:r w:rsidR="003E4159" w:rsidRPr="00E70C2B">
        <w:rPr>
          <w:rFonts w:eastAsia="Times New Roman" w:cs="Noto Sans"/>
          <w:szCs w:val="18"/>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E70C2B">
        <w:rPr>
          <w:rFonts w:eastAsia="Times New Roman" w:cs="Noto Sans"/>
          <w:szCs w:val="18"/>
          <w:lang w:val="es-ES" w:eastAsia="ar-SA"/>
        </w:rPr>
        <w:t>17.</w:t>
      </w:r>
    </w:p>
    <w:p w14:paraId="5F5C5003" w14:textId="77777777" w:rsidR="00B1677D" w:rsidRPr="00E70C2B" w:rsidRDefault="00B1677D" w:rsidP="005A6D8F">
      <w:pPr>
        <w:autoSpaceDE w:val="0"/>
        <w:autoSpaceDN w:val="0"/>
        <w:adjustRightInd w:val="0"/>
        <w:rPr>
          <w:rFonts w:eastAsia="Times New Roman" w:cs="Noto Sans"/>
          <w:szCs w:val="18"/>
          <w:lang w:val="es-ES" w:eastAsia="ar-SA"/>
        </w:rPr>
      </w:pPr>
    </w:p>
    <w:p w14:paraId="737679EC" w14:textId="1A796EE9" w:rsidR="00B1677D" w:rsidRPr="00AB78BA" w:rsidRDefault="00B1677D" w:rsidP="00AB78BA">
      <w:pPr>
        <w:pStyle w:val="Ttulo4"/>
        <w:ind w:left="862" w:hanging="862"/>
        <w:rPr>
          <w:rFonts w:cs="Noto Sans"/>
          <w:sz w:val="18"/>
          <w:szCs w:val="26"/>
          <w:lang w:val="es-ES_tradnl"/>
        </w:rPr>
      </w:pPr>
      <w:bookmarkStart w:id="97" w:name="_Toc197515296"/>
      <w:r w:rsidRPr="00AB78BA">
        <w:rPr>
          <w:rFonts w:cs="Noto Sans"/>
          <w:sz w:val="18"/>
          <w:szCs w:val="26"/>
          <w:lang w:val="es-ES_tradnl"/>
        </w:rPr>
        <w:t>3</w:t>
      </w:r>
      <w:r w:rsidR="00224602" w:rsidRPr="00AB78BA">
        <w:rPr>
          <w:rFonts w:cs="Noto Sans"/>
          <w:sz w:val="18"/>
          <w:szCs w:val="26"/>
          <w:lang w:val="es-ES_tradnl"/>
        </w:rPr>
        <w:t>.20</w:t>
      </w:r>
      <w:r w:rsidRPr="00AB78BA">
        <w:rPr>
          <w:rFonts w:cs="Noto Sans"/>
          <w:sz w:val="18"/>
          <w:szCs w:val="26"/>
          <w:lang w:val="es-ES_tradnl"/>
        </w:rPr>
        <w:t xml:space="preserve"> Comunicación entre las partes.</w:t>
      </w:r>
      <w:bookmarkEnd w:id="97"/>
      <w:r w:rsidRPr="00AB78BA">
        <w:rPr>
          <w:rFonts w:cs="Noto Sans"/>
          <w:sz w:val="18"/>
          <w:szCs w:val="26"/>
          <w:lang w:val="es-ES_tradnl"/>
        </w:rPr>
        <w:t xml:space="preserve"> </w:t>
      </w:r>
    </w:p>
    <w:p w14:paraId="23305616" w14:textId="77777777" w:rsidR="00B1677D" w:rsidRPr="00E70C2B" w:rsidRDefault="00B1677D" w:rsidP="00B1677D">
      <w:pPr>
        <w:autoSpaceDE w:val="0"/>
        <w:autoSpaceDN w:val="0"/>
        <w:adjustRightInd w:val="0"/>
        <w:rPr>
          <w:rFonts w:eastAsia="Times New Roman" w:cs="Noto Sans"/>
          <w:szCs w:val="18"/>
          <w:lang w:eastAsia="ar-SA"/>
        </w:rPr>
      </w:pPr>
      <w:r w:rsidRPr="00E70C2B">
        <w:rPr>
          <w:rFonts w:eastAsia="Times New Roman" w:cs="Noto Sans"/>
          <w:szCs w:val="18"/>
          <w:lang w:eastAsia="ar-SA"/>
        </w:rPr>
        <w:t>En el caso del o los licitantes adjudicados, se solicitará para la elaboración y formalización del contrato en formato l</w:t>
      </w:r>
      <w:r w:rsidR="00BA008A" w:rsidRPr="00E70C2B">
        <w:rPr>
          <w:rFonts w:eastAsia="Times New Roman" w:cs="Noto Sans"/>
          <w:szCs w:val="18"/>
          <w:lang w:eastAsia="ar-SA"/>
        </w:rPr>
        <w:t>i</w:t>
      </w:r>
      <w:r w:rsidRPr="00E70C2B">
        <w:rPr>
          <w:rFonts w:eastAsia="Times New Roman" w:cs="Noto Sans"/>
          <w:szCs w:val="18"/>
          <w:lang w:eastAsia="ar-SA"/>
        </w:rPr>
        <w:t>bre la siguiente información:</w:t>
      </w:r>
    </w:p>
    <w:p w14:paraId="10634D81" w14:textId="77777777" w:rsidR="00B1677D" w:rsidRPr="00E70C2B" w:rsidRDefault="00B1677D" w:rsidP="00B1677D">
      <w:pPr>
        <w:autoSpaceDE w:val="0"/>
        <w:autoSpaceDN w:val="0"/>
        <w:adjustRightInd w:val="0"/>
        <w:rPr>
          <w:rFonts w:eastAsia="Times New Roman" w:cs="Noto Sans"/>
          <w:szCs w:val="18"/>
          <w:lang w:eastAsia="ar-SA"/>
        </w:rPr>
      </w:pPr>
    </w:p>
    <w:p w14:paraId="4CA11A97" w14:textId="77777777" w:rsidR="00B1677D" w:rsidRPr="00E70C2B" w:rsidRDefault="00B1677D" w:rsidP="00B1677D">
      <w:pPr>
        <w:ind w:left="709" w:right="757"/>
        <w:jc w:val="center"/>
        <w:rPr>
          <w:rFonts w:cs="Noto Sans"/>
          <w:b/>
          <w:sz w:val="16"/>
          <w:szCs w:val="18"/>
        </w:rPr>
      </w:pPr>
      <w:r w:rsidRPr="00E70C2B">
        <w:rPr>
          <w:rFonts w:cs="Noto Sans"/>
          <w:b/>
          <w:sz w:val="16"/>
          <w:szCs w:val="18"/>
        </w:rPr>
        <w:t>CARTA DE ACEPTACION DE NOTIFICACION VIA ELECTRONICA</w:t>
      </w:r>
    </w:p>
    <w:p w14:paraId="5B85ECB1" w14:textId="77777777" w:rsidR="00B1677D" w:rsidRPr="00E70C2B" w:rsidRDefault="00B1677D" w:rsidP="00B1677D">
      <w:pPr>
        <w:ind w:left="709" w:right="757"/>
        <w:rPr>
          <w:rFonts w:cs="Noto Sans"/>
          <w:sz w:val="16"/>
          <w:szCs w:val="18"/>
        </w:rPr>
      </w:pPr>
    </w:p>
    <w:p w14:paraId="3BD63A56" w14:textId="2246DBE3" w:rsidR="00B1677D" w:rsidRPr="00E70C2B" w:rsidRDefault="00393A48" w:rsidP="00B1677D">
      <w:pPr>
        <w:ind w:left="709" w:right="757"/>
        <w:rPr>
          <w:rFonts w:cs="Noto Sans"/>
          <w:sz w:val="16"/>
          <w:szCs w:val="18"/>
        </w:rPr>
      </w:pPr>
      <w:r w:rsidRPr="00E70C2B">
        <w:rPr>
          <w:rFonts w:cs="Noto Sans"/>
          <w:sz w:val="16"/>
          <w:szCs w:val="18"/>
        </w:rPr>
        <w:t>Querétaro</w:t>
      </w:r>
      <w:r w:rsidR="00B1677D" w:rsidRPr="00E70C2B">
        <w:rPr>
          <w:rFonts w:cs="Noto Sans"/>
          <w:sz w:val="16"/>
          <w:szCs w:val="18"/>
        </w:rPr>
        <w:t>, Qro., a _______ de ______.</w:t>
      </w:r>
    </w:p>
    <w:p w14:paraId="2488CEA2" w14:textId="77777777" w:rsidR="00B1677D" w:rsidRPr="00E70C2B" w:rsidRDefault="00B1677D" w:rsidP="00B1677D">
      <w:pPr>
        <w:ind w:left="709" w:right="757"/>
        <w:rPr>
          <w:rFonts w:cs="Noto Sans"/>
          <w:sz w:val="16"/>
          <w:szCs w:val="18"/>
        </w:rPr>
      </w:pPr>
    </w:p>
    <w:p w14:paraId="2F6BEB14" w14:textId="0881DEC7" w:rsidR="00B1677D" w:rsidRPr="00E70C2B" w:rsidRDefault="00B1677D" w:rsidP="00B1677D">
      <w:pPr>
        <w:ind w:left="709" w:right="757"/>
        <w:rPr>
          <w:rFonts w:cs="Noto Sans"/>
          <w:sz w:val="16"/>
          <w:szCs w:val="18"/>
        </w:rPr>
      </w:pPr>
      <w:r w:rsidRPr="00E70C2B">
        <w:rPr>
          <w:rFonts w:cs="Noto Sans"/>
          <w:sz w:val="16"/>
          <w:szCs w:val="18"/>
        </w:rPr>
        <w:t xml:space="preserve">El que suscribe, __________________________, en </w:t>
      </w:r>
      <w:r w:rsidR="00393A48" w:rsidRPr="00E70C2B">
        <w:rPr>
          <w:rFonts w:cs="Noto Sans"/>
          <w:sz w:val="16"/>
          <w:szCs w:val="18"/>
        </w:rPr>
        <w:t>mí</w:t>
      </w:r>
      <w:r w:rsidRPr="00E70C2B">
        <w:rPr>
          <w:rFonts w:cs="Noto Sans"/>
          <w:sz w:val="16"/>
          <w:szCs w:val="18"/>
        </w:rPr>
        <w:t xml:space="preserve"> carácter de representante legal de la persona moral ___________________________, por este conducto me permito señalar lo siguiente:</w:t>
      </w:r>
    </w:p>
    <w:p w14:paraId="5A262A04" w14:textId="77777777" w:rsidR="00B1677D" w:rsidRPr="00E70C2B" w:rsidRDefault="00B1677D" w:rsidP="00B1677D">
      <w:pPr>
        <w:ind w:left="709" w:right="757"/>
        <w:rPr>
          <w:rFonts w:cs="Noto Sans"/>
          <w:sz w:val="16"/>
          <w:szCs w:val="18"/>
        </w:rPr>
      </w:pPr>
    </w:p>
    <w:p w14:paraId="0526CDCC" w14:textId="7BD023DF" w:rsidR="00B1677D" w:rsidRPr="00E70C2B" w:rsidRDefault="00B1677D" w:rsidP="00B1677D">
      <w:pPr>
        <w:ind w:left="709" w:right="757"/>
        <w:rPr>
          <w:rFonts w:cs="Noto Sans"/>
          <w:sz w:val="16"/>
          <w:szCs w:val="18"/>
        </w:rPr>
      </w:pPr>
      <w:r w:rsidRPr="00E70C2B">
        <w:rPr>
          <w:rFonts w:cs="Noto Sans"/>
          <w:sz w:val="16"/>
          <w:szCs w:val="18"/>
        </w:rPr>
        <w:t xml:space="preserve">Acepto que todas las notificaciones, citatorios, documentos y/o avisos con relación al contrato que tenemos celebrado entre el Instituto Mexicano del Seguro Social y </w:t>
      </w:r>
      <w:r w:rsidR="00393A48" w:rsidRPr="00E70C2B">
        <w:rPr>
          <w:rFonts w:cs="Noto Sans"/>
          <w:sz w:val="16"/>
          <w:szCs w:val="18"/>
        </w:rPr>
        <w:t>mí</w:t>
      </w:r>
      <w:r w:rsidRPr="00E70C2B">
        <w:rPr>
          <w:rFonts w:cs="Noto Sans"/>
          <w:sz w:val="16"/>
          <w:szCs w:val="18"/>
        </w:rPr>
        <w:t xml:space="preserve"> representada, se realicen vía correo electrónico a la cuenta: _____________________________</w:t>
      </w:r>
    </w:p>
    <w:p w14:paraId="3CB1C5A1" w14:textId="77777777" w:rsidR="00B1677D" w:rsidRPr="00E70C2B" w:rsidRDefault="00B1677D" w:rsidP="00B1677D">
      <w:pPr>
        <w:ind w:left="709" w:right="757"/>
        <w:rPr>
          <w:rFonts w:cs="Noto Sans"/>
          <w:sz w:val="16"/>
          <w:szCs w:val="18"/>
        </w:rPr>
      </w:pPr>
      <w:r w:rsidRPr="00E70C2B">
        <w:rPr>
          <w:rFonts w:cs="Noto Sans"/>
          <w:sz w:val="16"/>
          <w:szCs w:val="18"/>
        </w:rPr>
        <w:t>Por lo que la fecha de notificación, de conformidad con lo establecido por el artículo 286-M de la Ley del Seguro Social.</w:t>
      </w:r>
    </w:p>
    <w:p w14:paraId="0AF78603" w14:textId="77777777" w:rsidR="00B1677D" w:rsidRPr="00E70C2B" w:rsidRDefault="00B1677D" w:rsidP="00B1677D">
      <w:pPr>
        <w:ind w:left="709" w:right="757"/>
        <w:rPr>
          <w:rFonts w:cs="Noto Sans"/>
          <w:sz w:val="16"/>
          <w:szCs w:val="18"/>
        </w:rPr>
      </w:pPr>
      <w:r w:rsidRPr="00E70C2B">
        <w:rPr>
          <w:rFonts w:cs="Noto Sans"/>
          <w:sz w:val="16"/>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54DCD05E" w14:textId="77777777" w:rsidR="00B1677D" w:rsidRPr="00E70C2B" w:rsidRDefault="00B1677D" w:rsidP="00B1677D">
      <w:pPr>
        <w:ind w:left="709" w:right="757"/>
        <w:rPr>
          <w:rFonts w:cs="Noto Sans"/>
          <w:sz w:val="16"/>
          <w:szCs w:val="18"/>
        </w:rPr>
      </w:pPr>
    </w:p>
    <w:p w14:paraId="36329797" w14:textId="77777777" w:rsidR="00B1677D" w:rsidRPr="00E70C2B" w:rsidRDefault="00B1677D" w:rsidP="00B1677D">
      <w:pPr>
        <w:ind w:left="709" w:right="757"/>
        <w:jc w:val="center"/>
        <w:rPr>
          <w:rFonts w:cs="Noto Sans"/>
          <w:sz w:val="16"/>
          <w:szCs w:val="18"/>
        </w:rPr>
      </w:pPr>
      <w:r w:rsidRPr="00E70C2B">
        <w:rPr>
          <w:rFonts w:cs="Noto Sans"/>
          <w:sz w:val="16"/>
          <w:szCs w:val="18"/>
        </w:rPr>
        <w:t>Atentamente</w:t>
      </w:r>
    </w:p>
    <w:p w14:paraId="4DEE55D8" w14:textId="77777777" w:rsidR="00B1677D" w:rsidRPr="00E70C2B" w:rsidRDefault="00B1677D" w:rsidP="00235328">
      <w:pPr>
        <w:pBdr>
          <w:bottom w:val="single" w:sz="12" w:space="0" w:color="auto"/>
        </w:pBdr>
        <w:ind w:left="709" w:right="757"/>
        <w:jc w:val="center"/>
        <w:rPr>
          <w:rFonts w:cs="Noto Sans"/>
          <w:sz w:val="16"/>
          <w:szCs w:val="18"/>
        </w:rPr>
      </w:pPr>
    </w:p>
    <w:p w14:paraId="4B601F14" w14:textId="77777777" w:rsidR="00B1677D" w:rsidRPr="00E70C2B" w:rsidRDefault="00B1677D" w:rsidP="00B1677D">
      <w:pPr>
        <w:ind w:left="709" w:right="757"/>
        <w:jc w:val="center"/>
        <w:rPr>
          <w:rFonts w:cs="Noto Sans"/>
          <w:sz w:val="16"/>
          <w:szCs w:val="18"/>
        </w:rPr>
      </w:pPr>
      <w:r w:rsidRPr="00E70C2B">
        <w:rPr>
          <w:rFonts w:cs="Noto Sans"/>
          <w:sz w:val="16"/>
          <w:szCs w:val="18"/>
        </w:rPr>
        <w:t>Representante legal de__________________</w:t>
      </w:r>
    </w:p>
    <w:p w14:paraId="4195136A" w14:textId="77777777" w:rsidR="00B1677D" w:rsidRPr="00E70C2B" w:rsidRDefault="00B1677D" w:rsidP="00B1677D">
      <w:pPr>
        <w:autoSpaceDE w:val="0"/>
        <w:autoSpaceDN w:val="0"/>
        <w:adjustRightInd w:val="0"/>
        <w:rPr>
          <w:rFonts w:eastAsia="Times New Roman" w:cs="Noto Sans"/>
          <w:sz w:val="16"/>
          <w:szCs w:val="18"/>
          <w:lang w:eastAsia="ar-SA"/>
        </w:rPr>
      </w:pPr>
    </w:p>
    <w:p w14:paraId="0F16987C"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eastAsia="ar-SA"/>
        </w:rPr>
        <w:t xml:space="preserve"> </w:t>
      </w:r>
      <w:r w:rsidRPr="00E70C2B">
        <w:rPr>
          <w:rFonts w:eastAsia="Times New Roman"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70E491C1"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0BB8889C" w14:textId="577A3EF9" w:rsidR="00676A6D"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07CEC32F" w14:textId="77777777" w:rsidR="00676A6D" w:rsidRDefault="00676A6D">
      <w:pPr>
        <w:spacing w:after="200" w:line="276" w:lineRule="auto"/>
        <w:jc w:val="left"/>
        <w:rPr>
          <w:rFonts w:eastAsia="Times New Roman" w:cs="Noto Sans"/>
          <w:szCs w:val="18"/>
          <w:lang w:val="es-ES" w:eastAsia="ar-SA"/>
        </w:rPr>
      </w:pPr>
      <w:r>
        <w:rPr>
          <w:rFonts w:eastAsia="Times New Roman" w:cs="Noto Sans"/>
          <w:szCs w:val="18"/>
          <w:lang w:val="es-ES" w:eastAsia="ar-SA"/>
        </w:rPr>
        <w:br w:type="page"/>
      </w:r>
    </w:p>
    <w:p w14:paraId="7DB302AA"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p>
    <w:p w14:paraId="415D86F0" w14:textId="77777777" w:rsidR="00B1677D" w:rsidRPr="00E70C2B" w:rsidRDefault="00B1677D" w:rsidP="005A6D8F">
      <w:pPr>
        <w:autoSpaceDE w:val="0"/>
        <w:autoSpaceDN w:val="0"/>
        <w:adjustRightInd w:val="0"/>
        <w:rPr>
          <w:rFonts w:eastAsia="Times New Roman" w:cs="Noto Sans"/>
          <w:szCs w:val="18"/>
          <w:lang w:val="es-ES" w:eastAsia="ar-SA"/>
        </w:rPr>
      </w:pPr>
    </w:p>
    <w:p w14:paraId="3C0E7CDB" w14:textId="77777777" w:rsidR="008045A1" w:rsidRPr="00E70C2B" w:rsidRDefault="002358A5" w:rsidP="00CB2FE0">
      <w:pPr>
        <w:pStyle w:val="Ttulo2"/>
      </w:pPr>
      <w:bookmarkStart w:id="98" w:name="_Toc428988954"/>
      <w:bookmarkStart w:id="99" w:name="_Toc197515297"/>
      <w:r w:rsidRPr="00E70C2B">
        <w:rPr>
          <w:lang w:eastAsia="es-ES"/>
        </w:rPr>
        <w:t xml:space="preserve">4. </w:t>
      </w:r>
      <w:bookmarkStart w:id="100" w:name="_Toc424735341"/>
      <w:r w:rsidR="00062176" w:rsidRPr="00E70C2B">
        <w:rPr>
          <w:lang w:eastAsia="es-ES"/>
        </w:rPr>
        <w:t>R</w:t>
      </w:r>
      <w:r w:rsidR="00062176" w:rsidRPr="00E70C2B">
        <w:t>equisitos que los licitantes deben cumplir</w:t>
      </w:r>
      <w:bookmarkStart w:id="101" w:name="_Toc428988955"/>
      <w:bookmarkEnd w:id="98"/>
      <w:bookmarkEnd w:id="99"/>
      <w:bookmarkEnd w:id="100"/>
    </w:p>
    <w:p w14:paraId="12D8A4F8" w14:textId="77777777" w:rsidR="008045A1" w:rsidRPr="00E70C2B" w:rsidRDefault="008045A1" w:rsidP="00291839">
      <w:pPr>
        <w:autoSpaceDE w:val="0"/>
        <w:autoSpaceDN w:val="0"/>
        <w:adjustRightInd w:val="0"/>
        <w:ind w:right="757"/>
        <w:rPr>
          <w:rFonts w:eastAsia="Times New Roman" w:cs="Noto Sans"/>
          <w:szCs w:val="18"/>
          <w:lang w:val="es-ES" w:eastAsia="ar-SA"/>
        </w:rPr>
      </w:pPr>
    </w:p>
    <w:p w14:paraId="1C3D758B" w14:textId="77777777" w:rsidR="00D016E3" w:rsidRPr="00E70C2B" w:rsidRDefault="00D016E3" w:rsidP="00291839">
      <w:pPr>
        <w:autoSpaceDE w:val="0"/>
        <w:autoSpaceDN w:val="0"/>
        <w:adjustRightInd w:val="0"/>
        <w:ind w:right="757"/>
        <w:rPr>
          <w:rFonts w:eastAsia="Times New Roman" w:cs="Noto Sans"/>
          <w:szCs w:val="18"/>
          <w:lang w:val="es-ES" w:eastAsia="ar-SA"/>
        </w:rPr>
      </w:pPr>
      <w:r w:rsidRPr="00E70C2B">
        <w:rPr>
          <w:rFonts w:eastAsia="Times New Roman" w:cs="Noto Sans"/>
          <w:szCs w:val="18"/>
          <w:lang w:val="es-ES" w:eastAsia="ar-SA"/>
        </w:rPr>
        <w:t>Los requisitos que se consideran indispensables para la evaluación de la proposición legal, técnica y económica, cuyo incumplimiento afectaría su solvencia y motivaría su desechamiento</w:t>
      </w:r>
      <w:r w:rsidR="009D3A20" w:rsidRPr="00E70C2B">
        <w:rPr>
          <w:rFonts w:eastAsia="Times New Roman" w:cs="Noto Sans"/>
          <w:szCs w:val="18"/>
          <w:lang w:val="es-ES" w:eastAsia="ar-SA"/>
        </w:rPr>
        <w:t>,</w:t>
      </w:r>
      <w:r w:rsidR="00920B90" w:rsidRPr="00E70C2B">
        <w:rPr>
          <w:rFonts w:eastAsia="Times New Roman" w:cs="Noto Sans"/>
          <w:szCs w:val="18"/>
          <w:lang w:val="es-ES" w:eastAsia="ar-SA"/>
        </w:rPr>
        <w:t xml:space="preserve"> son</w:t>
      </w:r>
      <w:r w:rsidRPr="00E70C2B">
        <w:rPr>
          <w:rFonts w:eastAsia="Times New Roman" w:cs="Noto Sans"/>
          <w:szCs w:val="18"/>
          <w:lang w:val="es-ES" w:eastAsia="ar-SA"/>
        </w:rPr>
        <w:t xml:space="preserve"> indicados en </w:t>
      </w:r>
      <w:r w:rsidR="00662FA4" w:rsidRPr="00E70C2B">
        <w:rPr>
          <w:rFonts w:eastAsia="Times New Roman" w:cs="Noto Sans"/>
          <w:szCs w:val="18"/>
          <w:lang w:val="es-ES" w:eastAsia="ar-SA"/>
        </w:rPr>
        <w:t>e</w:t>
      </w:r>
      <w:r w:rsidRPr="00E70C2B">
        <w:rPr>
          <w:rFonts w:eastAsia="Times New Roman" w:cs="Noto Sans"/>
          <w:szCs w:val="18"/>
          <w:lang w:val="es-ES" w:eastAsia="ar-SA"/>
        </w:rPr>
        <w:t xml:space="preserve">l </w:t>
      </w:r>
      <w:r w:rsidR="009207A1" w:rsidRPr="00E70C2B">
        <w:rPr>
          <w:rFonts w:eastAsia="Times New Roman" w:cs="Noto Sans"/>
          <w:szCs w:val="18"/>
          <w:lang w:val="es-ES" w:eastAsia="ar-SA"/>
        </w:rPr>
        <w:t>nu</w:t>
      </w:r>
      <w:r w:rsidRPr="00E70C2B">
        <w:rPr>
          <w:rFonts w:eastAsia="Times New Roman" w:cs="Noto Sans"/>
          <w:szCs w:val="18"/>
          <w:lang w:val="es-ES" w:eastAsia="ar-SA"/>
        </w:rPr>
        <w:t>meral</w:t>
      </w:r>
      <w:r w:rsidR="00662FA4" w:rsidRPr="00E70C2B">
        <w:rPr>
          <w:rFonts w:eastAsia="Times New Roman" w:cs="Noto Sans"/>
          <w:szCs w:val="18"/>
          <w:lang w:val="es-ES" w:eastAsia="ar-SA"/>
        </w:rPr>
        <w:t xml:space="preserve"> </w:t>
      </w:r>
      <w:r w:rsidR="00662FA4" w:rsidRPr="00E70C2B">
        <w:rPr>
          <w:rFonts w:eastAsia="Times New Roman" w:cs="Noto Sans"/>
          <w:b/>
          <w:szCs w:val="18"/>
          <w:lang w:val="es-ES" w:eastAsia="ar-SA"/>
        </w:rPr>
        <w:t xml:space="preserve">4.1 Documentación </w:t>
      </w:r>
      <w:r w:rsidR="009207A1" w:rsidRPr="00E70C2B">
        <w:rPr>
          <w:rFonts w:eastAsia="Times New Roman" w:cs="Noto Sans"/>
          <w:b/>
          <w:szCs w:val="18"/>
          <w:lang w:val="es-ES" w:eastAsia="ar-SA"/>
        </w:rPr>
        <w:t>L</w:t>
      </w:r>
      <w:r w:rsidR="00662FA4" w:rsidRPr="00E70C2B">
        <w:rPr>
          <w:rFonts w:eastAsia="Times New Roman" w:cs="Noto Sans"/>
          <w:b/>
          <w:szCs w:val="18"/>
          <w:lang w:val="es-ES" w:eastAsia="ar-SA"/>
        </w:rPr>
        <w:t>egal</w:t>
      </w:r>
      <w:r w:rsidR="0053408C" w:rsidRPr="00E70C2B">
        <w:rPr>
          <w:rFonts w:eastAsia="Times New Roman" w:cs="Noto Sans"/>
          <w:szCs w:val="18"/>
          <w:lang w:val="es-ES" w:eastAsia="ar-SA"/>
        </w:rPr>
        <w:t xml:space="preserve">, </w:t>
      </w:r>
      <w:r w:rsidR="00662FA4" w:rsidRPr="00E70C2B">
        <w:rPr>
          <w:rFonts w:eastAsia="Times New Roman" w:cs="Noto Sans"/>
          <w:szCs w:val="18"/>
          <w:lang w:val="es-ES" w:eastAsia="ar-SA"/>
        </w:rPr>
        <w:t xml:space="preserve">en el numeral </w:t>
      </w:r>
      <w:r w:rsidR="002A305C" w:rsidRPr="00E70C2B">
        <w:rPr>
          <w:rFonts w:eastAsia="Times New Roman" w:cs="Noto Sans"/>
          <w:b/>
          <w:szCs w:val="18"/>
          <w:lang w:val="es-ES" w:eastAsia="ar-SA"/>
        </w:rPr>
        <w:t>4.2 Proposición Técnica</w:t>
      </w:r>
      <w:r w:rsidRPr="00E70C2B">
        <w:rPr>
          <w:rFonts w:eastAsia="Times New Roman" w:cs="Noto Sans"/>
          <w:szCs w:val="18"/>
          <w:lang w:val="es-ES" w:eastAsia="ar-SA"/>
        </w:rPr>
        <w:t xml:space="preserve">, así como </w:t>
      </w:r>
      <w:r w:rsidR="00662FA4" w:rsidRPr="00E70C2B">
        <w:rPr>
          <w:rFonts w:eastAsia="Times New Roman" w:cs="Noto Sans"/>
          <w:szCs w:val="18"/>
          <w:lang w:val="es-ES" w:eastAsia="ar-SA"/>
        </w:rPr>
        <w:t xml:space="preserve">los indicados en el </w:t>
      </w:r>
      <w:r w:rsidR="009207A1" w:rsidRPr="00E70C2B">
        <w:rPr>
          <w:rFonts w:eastAsia="Times New Roman" w:cs="Noto Sans"/>
          <w:szCs w:val="18"/>
          <w:lang w:val="es-ES" w:eastAsia="ar-SA"/>
        </w:rPr>
        <w:t xml:space="preserve">numeral </w:t>
      </w:r>
      <w:r w:rsidRPr="00E70C2B">
        <w:rPr>
          <w:rFonts w:eastAsia="Times New Roman" w:cs="Noto Sans"/>
          <w:b/>
          <w:szCs w:val="18"/>
          <w:lang w:val="es-ES" w:eastAsia="ar-SA"/>
        </w:rPr>
        <w:t>4.3.</w:t>
      </w:r>
      <w:r w:rsidR="002A305C" w:rsidRPr="00E70C2B">
        <w:rPr>
          <w:rFonts w:eastAsia="Times New Roman" w:cs="Noto Sans"/>
          <w:b/>
          <w:szCs w:val="18"/>
          <w:lang w:val="es-ES" w:eastAsia="ar-SA"/>
        </w:rPr>
        <w:t xml:space="preserve"> Proposición Económica</w:t>
      </w:r>
      <w:r w:rsidRPr="00E70C2B">
        <w:rPr>
          <w:rFonts w:eastAsia="Times New Roman" w:cs="Noto Sans"/>
          <w:szCs w:val="18"/>
          <w:lang w:val="es-ES" w:eastAsia="ar-SA"/>
        </w:rPr>
        <w:t xml:space="preserve"> del presente numeral.</w:t>
      </w:r>
    </w:p>
    <w:p w14:paraId="7CD318DA" w14:textId="77777777" w:rsidR="00AF1586" w:rsidRPr="00E70C2B" w:rsidRDefault="00AF1586" w:rsidP="00291839">
      <w:pPr>
        <w:autoSpaceDE w:val="0"/>
        <w:autoSpaceDN w:val="0"/>
        <w:adjustRightInd w:val="0"/>
        <w:ind w:right="757"/>
        <w:rPr>
          <w:rFonts w:eastAsia="Times New Roman" w:cs="Noto Sans"/>
          <w:szCs w:val="18"/>
          <w:lang w:val="es-ES" w:eastAsia="ar-SA"/>
        </w:rPr>
      </w:pPr>
    </w:p>
    <w:p w14:paraId="496D6EB6" w14:textId="3CB64FA1" w:rsidR="00AF1586" w:rsidRPr="00E70C2B" w:rsidRDefault="00493464" w:rsidP="00291839">
      <w:pPr>
        <w:autoSpaceDE w:val="0"/>
        <w:autoSpaceDN w:val="0"/>
        <w:adjustRightInd w:val="0"/>
        <w:ind w:right="757"/>
        <w:rPr>
          <w:rFonts w:eastAsia="Times New Roman" w:cs="Noto Sans"/>
          <w:szCs w:val="18"/>
          <w:lang w:val="es-ES" w:eastAsia="ar-SA"/>
        </w:rPr>
      </w:pPr>
      <w:r w:rsidRPr="00E70C2B">
        <w:rPr>
          <w:rFonts w:eastAsia="Times New Roman" w:cs="Noto Sans"/>
          <w:szCs w:val="18"/>
          <w:lang w:val="es-ES" w:eastAsia="ar-SA"/>
        </w:rPr>
        <w:t>Con fundamento en los A</w:t>
      </w:r>
      <w:r w:rsidR="00AF1586" w:rsidRPr="00E70C2B">
        <w:rPr>
          <w:rFonts w:eastAsia="Times New Roman" w:cs="Noto Sans"/>
          <w:szCs w:val="18"/>
          <w:lang w:val="es-ES" w:eastAsia="ar-SA"/>
        </w:rPr>
        <w:t xml:space="preserve">rtículos </w:t>
      </w:r>
      <w:r w:rsidR="00F96DB9" w:rsidRPr="00E70C2B">
        <w:rPr>
          <w:rFonts w:eastAsia="Times New Roman" w:cs="Noto Sans"/>
          <w:szCs w:val="18"/>
          <w:lang w:val="es-ES" w:eastAsia="ar-SA"/>
        </w:rPr>
        <w:t>36</w:t>
      </w:r>
      <w:r w:rsidR="00AF1586" w:rsidRPr="00E70C2B">
        <w:rPr>
          <w:rFonts w:eastAsia="Times New Roman" w:cs="Noto Sans"/>
          <w:szCs w:val="18"/>
          <w:lang w:val="es-ES" w:eastAsia="ar-SA"/>
        </w:rPr>
        <w:t xml:space="preserve"> y </w:t>
      </w:r>
      <w:r w:rsidR="00D90B42" w:rsidRPr="00E70C2B">
        <w:rPr>
          <w:rFonts w:eastAsia="Times New Roman" w:cs="Noto Sans"/>
          <w:szCs w:val="18"/>
          <w:lang w:val="es-ES" w:eastAsia="ar-SA"/>
        </w:rPr>
        <w:t>45</w:t>
      </w:r>
      <w:r w:rsidR="00AF1586" w:rsidRPr="00E70C2B">
        <w:rPr>
          <w:rFonts w:eastAsia="Times New Roman" w:cs="Noto Sans"/>
          <w:szCs w:val="18"/>
          <w:lang w:val="es-ES" w:eastAsia="ar-SA"/>
        </w:rPr>
        <w:t xml:space="preserve"> de la LAASSP, el licitante deberá enviar a través de</w:t>
      </w:r>
      <w:r w:rsidR="00DE45B0">
        <w:rPr>
          <w:rFonts w:eastAsia="Times New Roman" w:cs="Noto Sans"/>
          <w:szCs w:val="18"/>
          <w:lang w:val="es-ES" w:eastAsia="ar-SA"/>
        </w:rPr>
        <w:t xml:space="preserve"> </w:t>
      </w:r>
      <w:r w:rsidR="00AF1586" w:rsidRPr="00E70C2B">
        <w:rPr>
          <w:rFonts w:eastAsia="Times New Roman" w:cs="Noto Sans"/>
          <w:szCs w:val="18"/>
          <w:lang w:val="es-ES" w:eastAsia="ar-SA"/>
        </w:rPr>
        <w:t>l</w:t>
      </w:r>
      <w:r w:rsidR="00DE45B0">
        <w:rPr>
          <w:rFonts w:eastAsia="Times New Roman" w:cs="Noto Sans"/>
          <w:szCs w:val="18"/>
          <w:lang w:val="es-ES" w:eastAsia="ar-SA"/>
        </w:rPr>
        <w:t>a</w:t>
      </w:r>
      <w:r w:rsidR="00AF1586" w:rsidRPr="00E70C2B">
        <w:rPr>
          <w:rFonts w:eastAsia="Times New Roman" w:cs="Noto Sans"/>
          <w:szCs w:val="18"/>
          <w:lang w:val="es-ES" w:eastAsia="ar-SA"/>
        </w:rPr>
        <w:t xml:space="preserve"> </w:t>
      </w:r>
      <w:r w:rsidR="00EA0527" w:rsidRPr="00E70C2B">
        <w:rPr>
          <w:rFonts w:eastAsia="Times New Roman" w:cs="Noto Sans"/>
          <w:szCs w:val="18"/>
          <w:lang w:val="es-ES" w:eastAsia="ar-SA"/>
        </w:rPr>
        <w:t>Plataforma Digital de Contrataciones Públicas de la Administración Pública Federal (Compras MX)</w:t>
      </w:r>
      <w:r w:rsidR="00D26A53" w:rsidRPr="00E70C2B">
        <w:rPr>
          <w:rFonts w:eastAsia="Times New Roman" w:cs="Noto Sans"/>
          <w:szCs w:val="18"/>
          <w:lang w:val="es-ES" w:eastAsia="ar-SA"/>
        </w:rPr>
        <w:t>, la siguiente documentación:</w:t>
      </w:r>
    </w:p>
    <w:p w14:paraId="063D1E5A" w14:textId="77777777" w:rsidR="00A7454B" w:rsidRPr="00AB78BA" w:rsidRDefault="00A7454B" w:rsidP="00AB78BA">
      <w:pPr>
        <w:autoSpaceDE w:val="0"/>
        <w:autoSpaceDN w:val="0"/>
        <w:adjustRightInd w:val="0"/>
        <w:ind w:right="757"/>
        <w:rPr>
          <w:rFonts w:eastAsia="Times New Roman" w:cs="Noto Sans"/>
          <w:szCs w:val="26"/>
          <w:lang w:val="es-ES_tradnl" w:eastAsia="ar-SA"/>
        </w:rPr>
      </w:pPr>
      <w:bookmarkStart w:id="102" w:name="_Toc428988960"/>
      <w:bookmarkEnd w:id="101"/>
    </w:p>
    <w:p w14:paraId="71C21B30" w14:textId="77777777" w:rsidR="00E65743" w:rsidRPr="00AB78BA" w:rsidRDefault="00E001F8" w:rsidP="00AB78BA">
      <w:pPr>
        <w:pStyle w:val="Ttulo4"/>
        <w:ind w:left="862" w:hanging="862"/>
        <w:rPr>
          <w:rFonts w:cs="Noto Sans"/>
          <w:sz w:val="18"/>
          <w:szCs w:val="26"/>
          <w:lang w:val="es-ES_tradnl"/>
        </w:rPr>
      </w:pPr>
      <w:r w:rsidRPr="00AB78BA">
        <w:rPr>
          <w:rFonts w:cs="Noto Sans"/>
          <w:sz w:val="18"/>
          <w:szCs w:val="26"/>
          <w:lang w:val="es-ES_tradnl"/>
        </w:rPr>
        <w:t xml:space="preserve">4.1 </w:t>
      </w:r>
      <w:r w:rsidR="00E65743" w:rsidRPr="00AB78BA">
        <w:rPr>
          <w:rFonts w:cs="Noto Sans"/>
          <w:sz w:val="18"/>
          <w:szCs w:val="26"/>
          <w:lang w:val="es-ES_tradnl"/>
        </w:rPr>
        <w:t xml:space="preserve">Documentación </w:t>
      </w:r>
      <w:r w:rsidR="009207A1" w:rsidRPr="00AB78BA">
        <w:rPr>
          <w:rFonts w:cs="Noto Sans"/>
          <w:sz w:val="18"/>
          <w:szCs w:val="26"/>
          <w:lang w:val="es-ES_tradnl"/>
        </w:rPr>
        <w:t>L</w:t>
      </w:r>
      <w:r w:rsidR="00E65743" w:rsidRPr="00AB78BA">
        <w:rPr>
          <w:rFonts w:cs="Noto Sans"/>
          <w:sz w:val="18"/>
          <w:szCs w:val="26"/>
          <w:lang w:val="es-ES_tradnl"/>
        </w:rPr>
        <w:t>egal</w:t>
      </w:r>
      <w:bookmarkEnd w:id="102"/>
    </w:p>
    <w:p w14:paraId="2B09AF7A" w14:textId="77777777" w:rsidR="00F46FD3" w:rsidRPr="00E70C2B" w:rsidRDefault="00F46FD3" w:rsidP="005A6D8F">
      <w:pPr>
        <w:tabs>
          <w:tab w:val="left" w:pos="6240"/>
        </w:tabs>
        <w:suppressAutoHyphens/>
        <w:rPr>
          <w:rFonts w:cs="Noto Sans"/>
          <w:noProof/>
          <w:szCs w:val="18"/>
          <w:lang w:val="es-ES_tradnl"/>
        </w:rPr>
      </w:pPr>
      <w:bookmarkStart w:id="103" w:name="_Toc42898895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98"/>
        <w:gridCol w:w="7472"/>
        <w:gridCol w:w="929"/>
        <w:gridCol w:w="1288"/>
      </w:tblGrid>
      <w:tr w:rsidR="004D346E" w:rsidRPr="00E70C2B" w14:paraId="0CCA0675" w14:textId="77777777" w:rsidTr="007B0F37">
        <w:trPr>
          <w:trHeight w:val="218"/>
          <w:tblHeader/>
          <w:jc w:val="center"/>
        </w:trPr>
        <w:tc>
          <w:tcPr>
            <w:tcW w:w="374" w:type="pct"/>
            <w:shd w:val="clear" w:color="auto" w:fill="632423" w:themeFill="accent2" w:themeFillShade="80"/>
            <w:vAlign w:val="center"/>
          </w:tcPr>
          <w:p w14:paraId="383B5959" w14:textId="77777777" w:rsidR="004D346E" w:rsidRPr="00E70C2B" w:rsidRDefault="004D346E" w:rsidP="004E77F9">
            <w:pPr>
              <w:rPr>
                <w:rFonts w:cs="Noto Sans"/>
                <w:noProof/>
                <w:sz w:val="16"/>
                <w:szCs w:val="16"/>
              </w:rPr>
            </w:pPr>
            <w:bookmarkStart w:id="104" w:name="_Toc180489373"/>
            <w:r w:rsidRPr="00E70C2B">
              <w:rPr>
                <w:rFonts w:cs="Noto Sans"/>
                <w:noProof/>
                <w:sz w:val="16"/>
                <w:szCs w:val="16"/>
              </w:rPr>
              <w:t>Numeral</w:t>
            </w:r>
            <w:bookmarkEnd w:id="104"/>
          </w:p>
        </w:tc>
        <w:tc>
          <w:tcPr>
            <w:tcW w:w="3565" w:type="pct"/>
            <w:shd w:val="clear" w:color="auto" w:fill="632423" w:themeFill="accent2" w:themeFillShade="80"/>
            <w:vAlign w:val="center"/>
          </w:tcPr>
          <w:p w14:paraId="57DF7FA0" w14:textId="77777777" w:rsidR="004D346E" w:rsidRPr="00E70C2B" w:rsidRDefault="004D346E" w:rsidP="004E77F9">
            <w:pPr>
              <w:rPr>
                <w:rFonts w:cs="Noto Sans"/>
                <w:noProof/>
                <w:sz w:val="16"/>
                <w:szCs w:val="16"/>
              </w:rPr>
            </w:pPr>
            <w:bookmarkStart w:id="105" w:name="_Toc180489374"/>
            <w:r w:rsidRPr="00E70C2B">
              <w:rPr>
                <w:rFonts w:cs="Noto Sans"/>
                <w:noProof/>
                <w:sz w:val="16"/>
                <w:szCs w:val="16"/>
              </w:rPr>
              <w:t>Documentación Legal</w:t>
            </w:r>
            <w:bookmarkEnd w:id="105"/>
            <w:r w:rsidRPr="00E70C2B">
              <w:rPr>
                <w:rFonts w:cs="Noto Sans"/>
                <w:noProof/>
                <w:sz w:val="16"/>
                <w:szCs w:val="16"/>
              </w:rPr>
              <w:t xml:space="preserve"> </w:t>
            </w:r>
          </w:p>
        </w:tc>
        <w:tc>
          <w:tcPr>
            <w:tcW w:w="445" w:type="pct"/>
            <w:shd w:val="clear" w:color="auto" w:fill="632423" w:themeFill="accent2" w:themeFillShade="80"/>
            <w:vAlign w:val="center"/>
          </w:tcPr>
          <w:p w14:paraId="3430043A" w14:textId="77777777" w:rsidR="004D346E" w:rsidRPr="00E70C2B" w:rsidRDefault="004D346E" w:rsidP="004E77F9">
            <w:pPr>
              <w:rPr>
                <w:rFonts w:cs="Noto Sans"/>
                <w:noProof/>
                <w:sz w:val="16"/>
                <w:szCs w:val="16"/>
              </w:rPr>
            </w:pPr>
            <w:bookmarkStart w:id="106" w:name="_Toc180489375"/>
            <w:r w:rsidRPr="00E70C2B">
              <w:rPr>
                <w:rFonts w:cs="Noto Sans"/>
                <w:noProof/>
                <w:sz w:val="16"/>
                <w:szCs w:val="16"/>
              </w:rPr>
              <w:t>Formato</w:t>
            </w:r>
            <w:bookmarkEnd w:id="106"/>
          </w:p>
        </w:tc>
        <w:tc>
          <w:tcPr>
            <w:tcW w:w="616" w:type="pct"/>
            <w:shd w:val="clear" w:color="auto" w:fill="632423" w:themeFill="accent2" w:themeFillShade="80"/>
            <w:vAlign w:val="center"/>
          </w:tcPr>
          <w:p w14:paraId="311EFC83" w14:textId="77777777" w:rsidR="004D346E" w:rsidRPr="00E70C2B" w:rsidRDefault="004D346E" w:rsidP="004E77F9">
            <w:pPr>
              <w:rPr>
                <w:rFonts w:cs="Noto Sans"/>
                <w:noProof/>
                <w:sz w:val="16"/>
                <w:szCs w:val="16"/>
              </w:rPr>
            </w:pPr>
            <w:bookmarkStart w:id="107" w:name="_Toc180489376"/>
            <w:r w:rsidRPr="00E70C2B">
              <w:rPr>
                <w:rFonts w:cs="Noto Sans"/>
                <w:noProof/>
                <w:sz w:val="16"/>
                <w:szCs w:val="16"/>
              </w:rPr>
              <w:t>Requisito</w:t>
            </w:r>
            <w:bookmarkEnd w:id="107"/>
          </w:p>
        </w:tc>
      </w:tr>
      <w:tr w:rsidR="004D346E" w:rsidRPr="00E70C2B" w14:paraId="74E3133D" w14:textId="77777777" w:rsidTr="007B0F37">
        <w:trPr>
          <w:trHeight w:val="20"/>
          <w:jc w:val="center"/>
        </w:trPr>
        <w:tc>
          <w:tcPr>
            <w:tcW w:w="374" w:type="pct"/>
            <w:shd w:val="clear" w:color="auto" w:fill="auto"/>
            <w:vAlign w:val="center"/>
            <w:hideMark/>
          </w:tcPr>
          <w:p w14:paraId="55AF600E" w14:textId="77777777" w:rsidR="004D346E" w:rsidRPr="00E70C2B" w:rsidRDefault="004D346E" w:rsidP="004E77F9">
            <w:pPr>
              <w:rPr>
                <w:rFonts w:cs="Noto Sans"/>
                <w:noProof/>
                <w:sz w:val="16"/>
                <w:szCs w:val="16"/>
              </w:rPr>
            </w:pPr>
            <w:bookmarkStart w:id="108" w:name="_Toc180489377"/>
            <w:r w:rsidRPr="00E70C2B">
              <w:rPr>
                <w:rFonts w:cs="Noto Sans"/>
                <w:noProof/>
                <w:sz w:val="16"/>
                <w:szCs w:val="16"/>
              </w:rPr>
              <w:t>4.1.1</w:t>
            </w:r>
            <w:bookmarkEnd w:id="108"/>
          </w:p>
        </w:tc>
        <w:tc>
          <w:tcPr>
            <w:tcW w:w="3565" w:type="pct"/>
            <w:vAlign w:val="center"/>
          </w:tcPr>
          <w:p w14:paraId="4404D34D" w14:textId="77777777" w:rsidR="004D346E" w:rsidRPr="00E70C2B" w:rsidRDefault="004D346E" w:rsidP="004E77F9">
            <w:pPr>
              <w:rPr>
                <w:rFonts w:cs="Noto Sans"/>
                <w:noProof/>
                <w:sz w:val="16"/>
                <w:szCs w:val="16"/>
              </w:rPr>
            </w:pPr>
            <w:r w:rsidRPr="00E70C2B">
              <w:rPr>
                <w:rFonts w:cs="Noto Sans"/>
                <w:noProof/>
                <w:sz w:val="16"/>
                <w:szCs w:val="16"/>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5" w:type="pct"/>
            <w:shd w:val="clear" w:color="auto" w:fill="auto"/>
            <w:vAlign w:val="center"/>
            <w:hideMark/>
          </w:tcPr>
          <w:p w14:paraId="082AFF20" w14:textId="77777777" w:rsidR="004D346E" w:rsidRPr="00E70C2B" w:rsidRDefault="00DE45B0" w:rsidP="004E77F9">
            <w:pPr>
              <w:rPr>
                <w:rFonts w:cs="Noto Sans"/>
                <w:noProof/>
                <w:sz w:val="16"/>
                <w:szCs w:val="16"/>
              </w:rPr>
            </w:pPr>
            <w:hyperlink w:anchor="FORMATO_1" w:history="1">
              <w:bookmarkStart w:id="109" w:name="_Toc180489378"/>
              <w:r w:rsidR="004D346E" w:rsidRPr="00E70C2B">
                <w:rPr>
                  <w:rStyle w:val="Hipervnculo"/>
                  <w:rFonts w:eastAsia="Times New Roman" w:cs="Noto Sans"/>
                  <w:noProof/>
                  <w:sz w:val="16"/>
                  <w:szCs w:val="16"/>
                  <w:lang w:val="es-ES_tradnl" w:eastAsia="es-ES"/>
                </w:rPr>
                <w:t>Formato No. 1</w:t>
              </w:r>
              <w:bookmarkEnd w:id="109"/>
            </w:hyperlink>
          </w:p>
        </w:tc>
        <w:tc>
          <w:tcPr>
            <w:tcW w:w="616" w:type="pct"/>
            <w:shd w:val="clear" w:color="auto" w:fill="auto"/>
            <w:vAlign w:val="center"/>
            <w:hideMark/>
          </w:tcPr>
          <w:p w14:paraId="748A3368" w14:textId="77777777" w:rsidR="004D346E" w:rsidRPr="00E70C2B" w:rsidRDefault="004D346E" w:rsidP="004E77F9">
            <w:pPr>
              <w:rPr>
                <w:rFonts w:cs="Noto Sans"/>
                <w:noProof/>
                <w:sz w:val="16"/>
                <w:szCs w:val="16"/>
              </w:rPr>
            </w:pPr>
            <w:bookmarkStart w:id="110" w:name="_Toc180489379"/>
            <w:r w:rsidRPr="00E70C2B">
              <w:rPr>
                <w:rFonts w:cs="Noto Sans"/>
                <w:noProof/>
                <w:sz w:val="16"/>
                <w:szCs w:val="16"/>
              </w:rPr>
              <w:t>Indispensable</w:t>
            </w:r>
            <w:bookmarkEnd w:id="110"/>
          </w:p>
        </w:tc>
      </w:tr>
      <w:tr w:rsidR="004D346E" w:rsidRPr="00E70C2B" w14:paraId="63DD1AF2" w14:textId="77777777" w:rsidTr="007B0F37">
        <w:trPr>
          <w:trHeight w:val="20"/>
          <w:jc w:val="center"/>
        </w:trPr>
        <w:tc>
          <w:tcPr>
            <w:tcW w:w="374" w:type="pct"/>
            <w:shd w:val="clear" w:color="auto" w:fill="auto"/>
            <w:vAlign w:val="center"/>
          </w:tcPr>
          <w:p w14:paraId="4666121B" w14:textId="77777777" w:rsidR="004D346E" w:rsidRPr="00E70C2B" w:rsidRDefault="004D346E" w:rsidP="004E77F9">
            <w:pPr>
              <w:rPr>
                <w:rFonts w:cs="Noto Sans"/>
                <w:noProof/>
                <w:sz w:val="16"/>
                <w:szCs w:val="16"/>
              </w:rPr>
            </w:pPr>
            <w:bookmarkStart w:id="111" w:name="_Toc180489380"/>
            <w:r w:rsidRPr="00E70C2B">
              <w:rPr>
                <w:rFonts w:cs="Noto Sans"/>
                <w:noProof/>
                <w:sz w:val="16"/>
                <w:szCs w:val="16"/>
              </w:rPr>
              <w:t>4.1.2.1</w:t>
            </w:r>
            <w:bookmarkEnd w:id="111"/>
          </w:p>
        </w:tc>
        <w:tc>
          <w:tcPr>
            <w:tcW w:w="3565" w:type="pct"/>
            <w:vAlign w:val="center"/>
          </w:tcPr>
          <w:p w14:paraId="54D174E4" w14:textId="77777777" w:rsidR="004D346E" w:rsidRPr="00E70C2B" w:rsidRDefault="004D346E" w:rsidP="004E77F9">
            <w:pPr>
              <w:rPr>
                <w:rFonts w:cs="Noto Sans"/>
                <w:sz w:val="16"/>
                <w:szCs w:val="16"/>
              </w:rPr>
            </w:pPr>
            <w:r w:rsidRPr="00E70C2B">
              <w:rPr>
                <w:rFonts w:cs="Noto Sans"/>
                <w:sz w:val="16"/>
                <w:szCs w:val="16"/>
              </w:rPr>
              <w:t>Escrito bajo protesta de decir verdad, en el que el representante legal del licitante manifieste Bajo protesta de decir verdad, que:</w:t>
            </w:r>
          </w:p>
          <w:p w14:paraId="027E3BEE" w14:textId="5A8F7B50" w:rsidR="004D346E" w:rsidRPr="00E70C2B" w:rsidRDefault="004D346E" w:rsidP="004E77F9">
            <w:pPr>
              <w:rPr>
                <w:rFonts w:cs="Noto Sans"/>
                <w:sz w:val="16"/>
                <w:szCs w:val="16"/>
                <w:lang w:val="es-ES_tradnl"/>
              </w:rPr>
            </w:pPr>
            <w:r w:rsidRPr="00E70C2B">
              <w:rPr>
                <w:rFonts w:cs="Noto Sans"/>
                <w:sz w:val="16"/>
                <w:szCs w:val="16"/>
              </w:rPr>
              <w:t xml:space="preserve">Es de nacionalidad Mexicana </w:t>
            </w:r>
            <w:r w:rsidR="00393A48" w:rsidRPr="00E70C2B">
              <w:rPr>
                <w:rFonts w:cs="Noto Sans"/>
                <w:sz w:val="16"/>
                <w:szCs w:val="16"/>
              </w:rPr>
              <w:t>y,</w:t>
            </w:r>
            <w:r w:rsidRPr="00E70C2B">
              <w:rPr>
                <w:rFonts w:cs="Noto Sans"/>
                <w:sz w:val="16"/>
                <w:szCs w:val="16"/>
              </w:rPr>
              <w:t xml:space="preserve"> en su caso, que los bienes ofertados son producidos en México y cuentan con el porcentaje de contenido nacional correspondiente.</w:t>
            </w:r>
          </w:p>
          <w:p w14:paraId="3FCDB88E" w14:textId="4A308454" w:rsidR="004D346E" w:rsidRPr="00E70C2B" w:rsidRDefault="004D346E" w:rsidP="004E77F9">
            <w:pPr>
              <w:rPr>
                <w:rFonts w:cs="Noto Sans"/>
                <w:sz w:val="16"/>
                <w:szCs w:val="16"/>
                <w:lang w:val="es-ES_tradnl"/>
              </w:rPr>
            </w:pPr>
            <w:r w:rsidRPr="00E70C2B">
              <w:rPr>
                <w:rFonts w:cs="Noto Sans"/>
                <w:sz w:val="16"/>
                <w:szCs w:val="16"/>
                <w:lang w:val="es-ES_tradnl"/>
              </w:rPr>
              <w:t xml:space="preserve">Los Socios o accionistas que ejercen control sobre la empresa que represento no desempeñan empleo, cargo o comisionen el servicio </w:t>
            </w:r>
            <w:r w:rsidR="00393A48" w:rsidRPr="00E70C2B">
              <w:rPr>
                <w:rFonts w:cs="Noto Sans"/>
                <w:sz w:val="16"/>
                <w:szCs w:val="16"/>
                <w:lang w:val="es-ES_tradnl"/>
              </w:rPr>
              <w:t>público</w:t>
            </w:r>
            <w:r w:rsidRPr="00E70C2B">
              <w:rPr>
                <w:rFonts w:cs="Noto Sans"/>
                <w:sz w:val="16"/>
                <w:szCs w:val="16"/>
                <w:lang w:val="es-ES_tradnl"/>
              </w:rPr>
              <w:t xml:space="preserve">, o  en su caso, que a pesar de desempeñarlo, con la </w:t>
            </w:r>
            <w:r w:rsidR="00393A48" w:rsidRPr="00E70C2B">
              <w:rPr>
                <w:rFonts w:cs="Noto Sans"/>
                <w:sz w:val="16"/>
                <w:szCs w:val="16"/>
                <w:lang w:val="es-ES_tradnl"/>
              </w:rPr>
              <w:t>formalización</w:t>
            </w:r>
            <w:r w:rsidRPr="00E70C2B">
              <w:rPr>
                <w:rFonts w:cs="Noto Sans"/>
                <w:sz w:val="16"/>
                <w:szCs w:val="16"/>
                <w:lang w:val="es-ES_tradnl"/>
              </w:rPr>
              <w:t xml:space="preserve"> del contrato correspondiente no se actualiza un conflicto de </w:t>
            </w:r>
            <w:r w:rsidR="00393A48" w:rsidRPr="00E70C2B">
              <w:rPr>
                <w:rFonts w:cs="Noto Sans"/>
                <w:sz w:val="16"/>
                <w:szCs w:val="16"/>
                <w:lang w:val="es-ES_tradnl"/>
              </w:rPr>
              <w:t>interés</w:t>
            </w:r>
            <w:r w:rsidRPr="00E70C2B">
              <w:rPr>
                <w:rFonts w:cs="Noto Sans"/>
                <w:sz w:val="16"/>
                <w:szCs w:val="16"/>
                <w:lang w:val="es-ES_tradnl"/>
              </w:rPr>
              <w:t>.</w:t>
            </w:r>
          </w:p>
          <w:p w14:paraId="522E080A" w14:textId="78EFD770" w:rsidR="004D346E" w:rsidRPr="00E70C2B" w:rsidRDefault="004D346E" w:rsidP="004E77F9">
            <w:pPr>
              <w:rPr>
                <w:rFonts w:cs="Noto Sans"/>
                <w:sz w:val="16"/>
                <w:szCs w:val="16"/>
                <w:lang w:val="es-ES_tradnl"/>
              </w:rPr>
            </w:pPr>
            <w:r w:rsidRPr="00E70C2B">
              <w:rPr>
                <w:rFonts w:cs="Noto Sans"/>
                <w:sz w:val="16"/>
                <w:szCs w:val="16"/>
                <w:lang w:val="es-ES_tradnl"/>
              </w:rPr>
              <w:t xml:space="preserve">Dispone de la organización, experiencia, elementos </w:t>
            </w:r>
            <w:r w:rsidR="00393A48" w:rsidRPr="00E70C2B">
              <w:rPr>
                <w:rFonts w:cs="Noto Sans"/>
                <w:sz w:val="16"/>
                <w:szCs w:val="16"/>
                <w:lang w:val="es-ES_tradnl"/>
              </w:rPr>
              <w:t>técnicos</w:t>
            </w:r>
            <w:r w:rsidRPr="00E70C2B">
              <w:rPr>
                <w:rFonts w:cs="Noto Sans"/>
                <w:sz w:val="16"/>
                <w:szCs w:val="16"/>
                <w:lang w:val="es-ES_tradnl"/>
              </w:rPr>
              <w:t xml:space="preserve">, humanos y </w:t>
            </w:r>
            <w:r w:rsidR="00393A48" w:rsidRPr="00E70C2B">
              <w:rPr>
                <w:rFonts w:cs="Noto Sans"/>
                <w:sz w:val="16"/>
                <w:szCs w:val="16"/>
                <w:lang w:val="es-ES_tradnl"/>
              </w:rPr>
              <w:t>económicos</w:t>
            </w:r>
            <w:r w:rsidRPr="00E70C2B">
              <w:rPr>
                <w:rFonts w:cs="Noto Sans"/>
                <w:sz w:val="16"/>
                <w:szCs w:val="16"/>
                <w:lang w:val="es-ES_tradnl"/>
              </w:rPr>
              <w:t xml:space="preserve"> necesarios, </w:t>
            </w:r>
            <w:r w:rsidR="00393A48" w:rsidRPr="00E70C2B">
              <w:rPr>
                <w:rFonts w:cs="Noto Sans"/>
                <w:sz w:val="16"/>
                <w:szCs w:val="16"/>
                <w:lang w:val="es-ES_tradnl"/>
              </w:rPr>
              <w:t>así</w:t>
            </w:r>
            <w:r w:rsidRPr="00E70C2B">
              <w:rPr>
                <w:rFonts w:cs="Noto Sans"/>
                <w:sz w:val="16"/>
                <w:szCs w:val="16"/>
                <w:lang w:val="es-ES_tradnl"/>
              </w:rPr>
              <w:t xml:space="preserve"> como la capacidad suficiente para satisfacer de manera eficiente y adecuada las necesidades de “EL INSTITUTO”.</w:t>
            </w:r>
          </w:p>
          <w:p w14:paraId="4AF73A0E" w14:textId="746F78FC" w:rsidR="004D346E" w:rsidRPr="00E70C2B" w:rsidRDefault="00393A48" w:rsidP="004E77F9">
            <w:pPr>
              <w:rPr>
                <w:rFonts w:cs="Noto Sans"/>
                <w:sz w:val="16"/>
                <w:szCs w:val="16"/>
                <w:lang w:val="es-ES_tradnl"/>
              </w:rPr>
            </w:pPr>
            <w:r w:rsidRPr="00E70C2B">
              <w:rPr>
                <w:rFonts w:cs="Noto Sans"/>
                <w:sz w:val="16"/>
                <w:szCs w:val="16"/>
                <w:lang w:val="es-ES_tradnl"/>
              </w:rPr>
              <w:t>Conforme</w:t>
            </w:r>
            <w:r w:rsidR="004D346E" w:rsidRPr="00E70C2B">
              <w:rPr>
                <w:rFonts w:cs="Noto Sans"/>
                <w:sz w:val="16"/>
                <w:szCs w:val="16"/>
                <w:lang w:val="es-ES_tradnl"/>
              </w:rPr>
              <w:t xml:space="preserve"> a lo previsto en el artículo 107 del Reglamento de la Ley de Adquisiciones, Arrendamientos y Servicios del Sector Público, en caso de auditorías, visitas o inspecciones que practique la </w:t>
            </w:r>
            <w:r w:rsidR="00DE45B0" w:rsidRPr="00DE45B0">
              <w:rPr>
                <w:rFonts w:cs="Noto Sans"/>
                <w:sz w:val="16"/>
                <w:szCs w:val="16"/>
                <w:lang w:val="es-ES_tradnl"/>
              </w:rPr>
              <w:t>Secretaría Anticorrupción y Buen Gobierno</w:t>
            </w:r>
            <w:r w:rsidR="004D346E" w:rsidRPr="00E70C2B">
              <w:rPr>
                <w:rFonts w:cs="Noto Sans"/>
                <w:sz w:val="16"/>
                <w:szCs w:val="16"/>
                <w:lang w:val="es-ES_tradnl"/>
              </w:rPr>
              <w:t xml:space="preserve"> y/o el Órgano Interno de Control deberá proporcionar la información que en su momento se requiera, relativa al presente procedimiento de contratación.</w:t>
            </w:r>
          </w:p>
          <w:p w14:paraId="4E5956B4" w14:textId="5CEE0BE5" w:rsidR="004D346E" w:rsidRPr="00E70C2B" w:rsidRDefault="004D346E" w:rsidP="004E77F9">
            <w:pPr>
              <w:rPr>
                <w:rFonts w:cs="Noto Sans"/>
                <w:sz w:val="16"/>
                <w:szCs w:val="16"/>
                <w:lang w:val="es-ES_tradnl"/>
              </w:rPr>
            </w:pPr>
            <w:r w:rsidRPr="00E70C2B">
              <w:rPr>
                <w:rFonts w:cs="Noto Sans"/>
                <w:sz w:val="16"/>
                <w:szCs w:val="16"/>
                <w:lang w:val="es-ES_tradnl"/>
              </w:rPr>
              <w:t xml:space="preserve">no se encuentra sancionado como empresa o producto, por la </w:t>
            </w:r>
            <w:r w:rsidR="00DE45B0" w:rsidRPr="00DE45B0">
              <w:rPr>
                <w:rFonts w:cs="Noto Sans"/>
                <w:sz w:val="16"/>
                <w:szCs w:val="16"/>
                <w:lang w:val="es-ES_tradnl"/>
              </w:rPr>
              <w:t>Secretaría Anticorrupción y Buen Gobierno</w:t>
            </w:r>
            <w:r w:rsidR="00DE45B0">
              <w:rPr>
                <w:rFonts w:cs="Noto Sans"/>
                <w:sz w:val="16"/>
                <w:szCs w:val="16"/>
                <w:lang w:val="es-ES_tradnl"/>
              </w:rPr>
              <w:t xml:space="preserve"> </w:t>
            </w:r>
            <w:r w:rsidRPr="00E70C2B">
              <w:rPr>
                <w:rFonts w:cs="Noto Sans"/>
                <w:sz w:val="16"/>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46006E3" w14:textId="77777777" w:rsidR="004D346E" w:rsidRPr="00E70C2B" w:rsidRDefault="004D346E" w:rsidP="004E77F9">
            <w:pPr>
              <w:rPr>
                <w:rFonts w:cs="Noto Sans"/>
                <w:sz w:val="16"/>
                <w:szCs w:val="16"/>
              </w:rPr>
            </w:pPr>
            <w:r w:rsidRPr="00E70C2B">
              <w:rPr>
                <w:rFonts w:cs="Noto Sans"/>
                <w:sz w:val="16"/>
                <w:szCs w:val="16"/>
                <w:lang w:val="es-ES_tradnl"/>
              </w:rPr>
              <w:t>conoce la Ley, su Reglamento, la presente convocatoria, sus anexos y, en su caso, las modificaciones derivadas de la Junta de Aclaraciones</w:t>
            </w:r>
          </w:p>
          <w:p w14:paraId="02F527F5" w14:textId="7A8BBE13" w:rsidR="004D346E" w:rsidRPr="00E70C2B" w:rsidRDefault="00393A48" w:rsidP="004E77F9">
            <w:pPr>
              <w:rPr>
                <w:rFonts w:cs="Noto Sans"/>
                <w:sz w:val="16"/>
                <w:szCs w:val="16"/>
              </w:rPr>
            </w:pPr>
            <w:r w:rsidRPr="00E70C2B">
              <w:rPr>
                <w:rFonts w:cs="Noto Sans"/>
                <w:sz w:val="16"/>
                <w:szCs w:val="16"/>
                <w:lang w:val="es-ES_tradnl"/>
              </w:rPr>
              <w:t>Los</w:t>
            </w:r>
            <w:r w:rsidR="004D346E" w:rsidRPr="00E70C2B">
              <w:rPr>
                <w:rFonts w:cs="Noto Sans"/>
                <w:sz w:val="16"/>
                <w:szCs w:val="16"/>
                <w:lang w:val="es-ES_tradnl"/>
              </w:rPr>
              <w:t xml:space="preserve"> precios de mi propuesta no se cotizan en condiciones de prácticas desleales de comercio internacional, de conformidad con lo previsto en el artículo 37 del Reglamento de la LAASSP.</w:t>
            </w:r>
          </w:p>
        </w:tc>
        <w:tc>
          <w:tcPr>
            <w:tcW w:w="445" w:type="pct"/>
            <w:shd w:val="clear" w:color="auto" w:fill="auto"/>
            <w:vAlign w:val="center"/>
          </w:tcPr>
          <w:p w14:paraId="120A8E4A" w14:textId="77777777" w:rsidR="004D346E" w:rsidRPr="00E70C2B" w:rsidRDefault="004D346E" w:rsidP="004E77F9">
            <w:pPr>
              <w:rPr>
                <w:rFonts w:cs="Noto Sans"/>
                <w:noProof/>
                <w:sz w:val="16"/>
                <w:szCs w:val="16"/>
              </w:rPr>
            </w:pPr>
            <w:bookmarkStart w:id="112" w:name="_Toc180489381"/>
            <w:r w:rsidRPr="00E70C2B">
              <w:rPr>
                <w:rFonts w:cs="Noto Sans"/>
                <w:noProof/>
                <w:sz w:val="16"/>
                <w:szCs w:val="16"/>
              </w:rPr>
              <w:t>Formato libre</w:t>
            </w:r>
            <w:bookmarkEnd w:id="112"/>
          </w:p>
        </w:tc>
        <w:tc>
          <w:tcPr>
            <w:tcW w:w="616" w:type="pct"/>
            <w:shd w:val="clear" w:color="auto" w:fill="auto"/>
            <w:vAlign w:val="center"/>
          </w:tcPr>
          <w:p w14:paraId="3A016DC6" w14:textId="77777777" w:rsidR="004D346E" w:rsidRPr="00E70C2B" w:rsidRDefault="004D346E" w:rsidP="004E77F9">
            <w:pPr>
              <w:rPr>
                <w:rFonts w:cs="Noto Sans"/>
                <w:noProof/>
                <w:sz w:val="16"/>
                <w:szCs w:val="16"/>
              </w:rPr>
            </w:pPr>
            <w:bookmarkStart w:id="113" w:name="_Toc180489382"/>
            <w:r w:rsidRPr="00E70C2B">
              <w:rPr>
                <w:rFonts w:cs="Noto Sans"/>
                <w:noProof/>
                <w:sz w:val="16"/>
                <w:szCs w:val="16"/>
              </w:rPr>
              <w:t>indispensable</w:t>
            </w:r>
            <w:bookmarkEnd w:id="113"/>
          </w:p>
        </w:tc>
      </w:tr>
      <w:tr w:rsidR="004D346E" w:rsidRPr="00E70C2B" w14:paraId="3630C928" w14:textId="77777777" w:rsidTr="007B0F37">
        <w:trPr>
          <w:trHeight w:val="20"/>
          <w:jc w:val="center"/>
        </w:trPr>
        <w:tc>
          <w:tcPr>
            <w:tcW w:w="374" w:type="pct"/>
            <w:shd w:val="clear" w:color="auto" w:fill="auto"/>
            <w:vAlign w:val="center"/>
            <w:hideMark/>
          </w:tcPr>
          <w:p w14:paraId="345FA3D6" w14:textId="77777777" w:rsidR="004D346E" w:rsidRPr="00E70C2B" w:rsidRDefault="004D346E" w:rsidP="004E77F9">
            <w:pPr>
              <w:rPr>
                <w:rFonts w:cs="Noto Sans"/>
                <w:noProof/>
                <w:sz w:val="16"/>
                <w:szCs w:val="16"/>
              </w:rPr>
            </w:pPr>
            <w:bookmarkStart w:id="114" w:name="_Toc180489383"/>
            <w:r w:rsidRPr="00E70C2B">
              <w:rPr>
                <w:rFonts w:cs="Noto Sans"/>
                <w:noProof/>
                <w:sz w:val="16"/>
                <w:szCs w:val="16"/>
              </w:rPr>
              <w:t>4.1.2.2</w:t>
            </w:r>
            <w:bookmarkEnd w:id="114"/>
          </w:p>
        </w:tc>
        <w:tc>
          <w:tcPr>
            <w:tcW w:w="3565" w:type="pct"/>
            <w:vAlign w:val="center"/>
          </w:tcPr>
          <w:p w14:paraId="541D0E20" w14:textId="77777777" w:rsidR="004D346E" w:rsidRPr="00E70C2B" w:rsidRDefault="004D346E" w:rsidP="004E77F9">
            <w:pPr>
              <w:rPr>
                <w:rFonts w:cs="Noto Sans"/>
                <w:noProof/>
                <w:sz w:val="16"/>
                <w:szCs w:val="16"/>
              </w:rPr>
            </w:pPr>
            <w:r w:rsidRPr="00E70C2B">
              <w:rPr>
                <w:rFonts w:cs="Noto Sans"/>
                <w:sz w:val="16"/>
                <w:szCs w:val="16"/>
              </w:rPr>
              <w:t>La dirección de correo electrónico del licitante, en caso de contar con la misma.</w:t>
            </w:r>
          </w:p>
        </w:tc>
        <w:tc>
          <w:tcPr>
            <w:tcW w:w="445" w:type="pct"/>
            <w:shd w:val="clear" w:color="auto" w:fill="auto"/>
            <w:vAlign w:val="center"/>
            <w:hideMark/>
          </w:tcPr>
          <w:p w14:paraId="79B3C31A" w14:textId="77777777" w:rsidR="004D346E" w:rsidRPr="00E70C2B" w:rsidRDefault="004D346E" w:rsidP="004E77F9">
            <w:pPr>
              <w:rPr>
                <w:rFonts w:cs="Noto Sans"/>
                <w:noProof/>
                <w:sz w:val="16"/>
                <w:szCs w:val="16"/>
              </w:rPr>
            </w:pPr>
            <w:bookmarkStart w:id="115" w:name="_Toc180489384"/>
            <w:r w:rsidRPr="00E70C2B">
              <w:rPr>
                <w:rFonts w:cs="Noto Sans"/>
                <w:noProof/>
                <w:sz w:val="16"/>
                <w:szCs w:val="16"/>
              </w:rPr>
              <w:t>Formato libre</w:t>
            </w:r>
            <w:bookmarkEnd w:id="115"/>
          </w:p>
        </w:tc>
        <w:tc>
          <w:tcPr>
            <w:tcW w:w="616" w:type="pct"/>
            <w:shd w:val="clear" w:color="auto" w:fill="auto"/>
            <w:vAlign w:val="center"/>
            <w:hideMark/>
          </w:tcPr>
          <w:p w14:paraId="0050C8B7" w14:textId="77777777" w:rsidR="004D346E" w:rsidRPr="00E70C2B" w:rsidRDefault="004D346E" w:rsidP="004E77F9">
            <w:pPr>
              <w:rPr>
                <w:rFonts w:cs="Noto Sans"/>
                <w:noProof/>
                <w:sz w:val="16"/>
                <w:szCs w:val="16"/>
              </w:rPr>
            </w:pPr>
            <w:bookmarkStart w:id="116" w:name="_Toc180489385"/>
            <w:r w:rsidRPr="00E70C2B">
              <w:rPr>
                <w:rFonts w:cs="Noto Sans"/>
                <w:noProof/>
                <w:sz w:val="16"/>
                <w:szCs w:val="16"/>
              </w:rPr>
              <w:t>indispensable</w:t>
            </w:r>
            <w:bookmarkEnd w:id="116"/>
          </w:p>
        </w:tc>
      </w:tr>
      <w:tr w:rsidR="004D346E" w:rsidRPr="00E70C2B" w14:paraId="78835441" w14:textId="77777777" w:rsidTr="007B0F37">
        <w:trPr>
          <w:trHeight w:val="20"/>
          <w:jc w:val="center"/>
        </w:trPr>
        <w:tc>
          <w:tcPr>
            <w:tcW w:w="374" w:type="pct"/>
            <w:shd w:val="clear" w:color="auto" w:fill="auto"/>
            <w:vAlign w:val="center"/>
            <w:hideMark/>
          </w:tcPr>
          <w:p w14:paraId="08A1D19D" w14:textId="77777777" w:rsidR="004D346E" w:rsidRPr="00E70C2B" w:rsidRDefault="004D346E" w:rsidP="004E77F9">
            <w:pPr>
              <w:rPr>
                <w:rFonts w:cs="Noto Sans"/>
                <w:noProof/>
                <w:sz w:val="16"/>
                <w:szCs w:val="16"/>
              </w:rPr>
            </w:pPr>
            <w:bookmarkStart w:id="117" w:name="_Toc180489386"/>
            <w:r w:rsidRPr="00E70C2B">
              <w:rPr>
                <w:rFonts w:cs="Noto Sans"/>
                <w:noProof/>
                <w:sz w:val="16"/>
                <w:szCs w:val="16"/>
              </w:rPr>
              <w:t>4.1.3</w:t>
            </w:r>
            <w:bookmarkEnd w:id="117"/>
          </w:p>
        </w:tc>
        <w:tc>
          <w:tcPr>
            <w:tcW w:w="3565" w:type="pct"/>
            <w:vAlign w:val="center"/>
          </w:tcPr>
          <w:p w14:paraId="42F319E0" w14:textId="2097F228" w:rsidR="004D346E" w:rsidRPr="00E70C2B" w:rsidRDefault="004D346E" w:rsidP="004E77F9">
            <w:pPr>
              <w:rPr>
                <w:rFonts w:cs="Noto Sans"/>
                <w:noProof/>
                <w:sz w:val="16"/>
                <w:szCs w:val="16"/>
                <w:lang w:val="es-ES_tradnl"/>
              </w:rPr>
            </w:pPr>
            <w:r w:rsidRPr="00E70C2B">
              <w:rPr>
                <w:rFonts w:cs="Noto Sans"/>
                <w:noProof/>
                <w:sz w:val="16"/>
                <w:szCs w:val="16"/>
              </w:rPr>
              <w:t xml:space="preserve">Escrito bajo protesta de decir verdad, en el que el representante legal del licitante manifieste que su representada y las personas que forma parte de ésta, no se ubica en los supuestos establecidos en los Artículos </w:t>
            </w:r>
            <w:r w:rsidR="00D90B42" w:rsidRPr="00E70C2B">
              <w:rPr>
                <w:rFonts w:cs="Noto Sans"/>
                <w:noProof/>
                <w:sz w:val="16"/>
                <w:szCs w:val="16"/>
              </w:rPr>
              <w:t>71 y 90</w:t>
            </w:r>
            <w:r w:rsidRPr="00E70C2B">
              <w:rPr>
                <w:rFonts w:cs="Noto Sans"/>
                <w:noProof/>
                <w:sz w:val="16"/>
                <w:szCs w:val="16"/>
              </w:rPr>
              <w:t xml:space="preserve"> de la LAASSP, de acuerdo con el Formato No. 2 “Formato relativo al escrito de no encontrarse en los supuestos de los Artículos </w:t>
            </w:r>
            <w:r w:rsidR="00D90B42" w:rsidRPr="00E70C2B">
              <w:rPr>
                <w:rFonts w:cs="Noto Sans"/>
                <w:noProof/>
                <w:sz w:val="16"/>
                <w:szCs w:val="16"/>
              </w:rPr>
              <w:t>71 y 90</w:t>
            </w:r>
            <w:r w:rsidRPr="00E70C2B">
              <w:rPr>
                <w:rFonts w:cs="Noto Sans"/>
                <w:noProof/>
                <w:sz w:val="16"/>
                <w:szCs w:val="16"/>
              </w:rPr>
              <w:t xml:space="preserve"> de la LAASSP” de la presente Convocatoria que se adjunta para tal efecto.</w:t>
            </w:r>
          </w:p>
        </w:tc>
        <w:tc>
          <w:tcPr>
            <w:tcW w:w="445" w:type="pct"/>
            <w:shd w:val="clear" w:color="auto" w:fill="auto"/>
            <w:vAlign w:val="center"/>
            <w:hideMark/>
          </w:tcPr>
          <w:p w14:paraId="033475CE" w14:textId="77777777" w:rsidR="004D346E" w:rsidRPr="00E70C2B" w:rsidRDefault="00DE45B0" w:rsidP="004E77F9">
            <w:pPr>
              <w:rPr>
                <w:rFonts w:cs="Noto Sans"/>
                <w:noProof/>
                <w:sz w:val="16"/>
                <w:szCs w:val="16"/>
              </w:rPr>
            </w:pPr>
            <w:hyperlink w:anchor="FORMATO_2" w:history="1">
              <w:bookmarkStart w:id="118" w:name="_Toc180489387"/>
              <w:r w:rsidR="004D346E" w:rsidRPr="00E70C2B">
                <w:rPr>
                  <w:rStyle w:val="Hipervnculo"/>
                  <w:rFonts w:eastAsia="Times New Roman" w:cs="Noto Sans"/>
                  <w:noProof/>
                  <w:sz w:val="16"/>
                  <w:szCs w:val="16"/>
                  <w:lang w:val="es-ES_tradnl" w:eastAsia="es-ES"/>
                </w:rPr>
                <w:t>Formato No. 2</w:t>
              </w:r>
              <w:bookmarkEnd w:id="118"/>
            </w:hyperlink>
          </w:p>
        </w:tc>
        <w:tc>
          <w:tcPr>
            <w:tcW w:w="616" w:type="pct"/>
            <w:shd w:val="clear" w:color="auto" w:fill="auto"/>
            <w:vAlign w:val="center"/>
            <w:hideMark/>
          </w:tcPr>
          <w:p w14:paraId="0E9801A2" w14:textId="77777777" w:rsidR="004D346E" w:rsidRPr="00E70C2B" w:rsidRDefault="004D346E" w:rsidP="004E77F9">
            <w:pPr>
              <w:rPr>
                <w:rFonts w:cs="Noto Sans"/>
                <w:noProof/>
                <w:sz w:val="16"/>
                <w:szCs w:val="16"/>
              </w:rPr>
            </w:pPr>
            <w:bookmarkStart w:id="119" w:name="_Toc180489388"/>
            <w:r w:rsidRPr="00E70C2B">
              <w:rPr>
                <w:rFonts w:cs="Noto Sans"/>
                <w:noProof/>
                <w:sz w:val="16"/>
                <w:szCs w:val="16"/>
              </w:rPr>
              <w:t>Indispensable</w:t>
            </w:r>
            <w:bookmarkEnd w:id="119"/>
          </w:p>
        </w:tc>
      </w:tr>
      <w:tr w:rsidR="004D346E" w:rsidRPr="00E70C2B" w14:paraId="6CAF0CF6" w14:textId="77777777" w:rsidTr="007B0F37">
        <w:trPr>
          <w:trHeight w:val="20"/>
          <w:jc w:val="center"/>
        </w:trPr>
        <w:tc>
          <w:tcPr>
            <w:tcW w:w="374" w:type="pct"/>
            <w:shd w:val="clear" w:color="auto" w:fill="auto"/>
            <w:vAlign w:val="center"/>
            <w:hideMark/>
          </w:tcPr>
          <w:p w14:paraId="61443F7E" w14:textId="77777777" w:rsidR="004D346E" w:rsidRPr="00E70C2B" w:rsidRDefault="004D346E" w:rsidP="004E77F9">
            <w:pPr>
              <w:rPr>
                <w:rFonts w:cs="Noto Sans"/>
                <w:noProof/>
                <w:sz w:val="16"/>
                <w:szCs w:val="16"/>
              </w:rPr>
            </w:pPr>
            <w:bookmarkStart w:id="120" w:name="_Toc180489389"/>
            <w:r w:rsidRPr="00E70C2B">
              <w:rPr>
                <w:rFonts w:cs="Noto Sans"/>
                <w:noProof/>
                <w:sz w:val="16"/>
                <w:szCs w:val="16"/>
              </w:rPr>
              <w:t>4.1.4</w:t>
            </w:r>
            <w:bookmarkEnd w:id="120"/>
          </w:p>
        </w:tc>
        <w:tc>
          <w:tcPr>
            <w:tcW w:w="3565" w:type="pct"/>
            <w:vAlign w:val="center"/>
          </w:tcPr>
          <w:p w14:paraId="1244A49C" w14:textId="77777777" w:rsidR="004D346E" w:rsidRPr="00E70C2B" w:rsidRDefault="004D346E" w:rsidP="004E77F9">
            <w:pPr>
              <w:rPr>
                <w:rFonts w:cs="Noto Sans"/>
                <w:noProof/>
                <w:sz w:val="16"/>
                <w:szCs w:val="16"/>
                <w:lang w:val="es-ES_tradnl"/>
              </w:rPr>
            </w:pPr>
            <w:r w:rsidRPr="00E70C2B">
              <w:rPr>
                <w:rFonts w:cs="Noto Sans"/>
                <w:noProof/>
                <w:sz w:val="16"/>
                <w:szCs w:val="16"/>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w:t>
            </w:r>
            <w:r w:rsidRPr="00E70C2B">
              <w:rPr>
                <w:rFonts w:cs="Noto Sans"/>
                <w:noProof/>
                <w:sz w:val="16"/>
                <w:szCs w:val="16"/>
              </w:rPr>
              <w:lastRenderedPageBreak/>
              <w:t>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45" w:type="pct"/>
            <w:shd w:val="clear" w:color="auto" w:fill="auto"/>
            <w:vAlign w:val="center"/>
            <w:hideMark/>
          </w:tcPr>
          <w:p w14:paraId="6E6BB45C" w14:textId="77777777" w:rsidR="004D346E" w:rsidRPr="00E70C2B" w:rsidRDefault="00DE45B0" w:rsidP="004E77F9">
            <w:pPr>
              <w:rPr>
                <w:rFonts w:cs="Noto Sans"/>
                <w:noProof/>
                <w:sz w:val="16"/>
                <w:szCs w:val="16"/>
              </w:rPr>
            </w:pPr>
            <w:hyperlink w:anchor="FORMATO_3" w:history="1">
              <w:bookmarkStart w:id="121" w:name="_Toc180489390"/>
              <w:r w:rsidR="004D346E" w:rsidRPr="00E70C2B">
                <w:rPr>
                  <w:rStyle w:val="Hipervnculo"/>
                  <w:rFonts w:eastAsia="Times New Roman" w:cs="Noto Sans"/>
                  <w:noProof/>
                  <w:sz w:val="16"/>
                  <w:szCs w:val="16"/>
                  <w:lang w:val="es-ES_tradnl" w:eastAsia="es-ES"/>
                </w:rPr>
                <w:t>Formato No. 3</w:t>
              </w:r>
              <w:bookmarkEnd w:id="121"/>
            </w:hyperlink>
          </w:p>
        </w:tc>
        <w:tc>
          <w:tcPr>
            <w:tcW w:w="616" w:type="pct"/>
            <w:shd w:val="clear" w:color="auto" w:fill="auto"/>
            <w:vAlign w:val="center"/>
            <w:hideMark/>
          </w:tcPr>
          <w:p w14:paraId="34F31666" w14:textId="77777777" w:rsidR="004D346E" w:rsidRPr="00E70C2B" w:rsidRDefault="004D346E" w:rsidP="004E77F9">
            <w:pPr>
              <w:rPr>
                <w:rFonts w:cs="Noto Sans"/>
                <w:noProof/>
                <w:sz w:val="16"/>
                <w:szCs w:val="16"/>
              </w:rPr>
            </w:pPr>
            <w:bookmarkStart w:id="122" w:name="_Toc180489391"/>
            <w:r w:rsidRPr="00E70C2B">
              <w:rPr>
                <w:rFonts w:cs="Noto Sans"/>
                <w:noProof/>
                <w:sz w:val="16"/>
                <w:szCs w:val="16"/>
              </w:rPr>
              <w:t>Indispensable</w:t>
            </w:r>
            <w:bookmarkEnd w:id="122"/>
          </w:p>
        </w:tc>
      </w:tr>
      <w:tr w:rsidR="004D346E" w:rsidRPr="00E70C2B" w14:paraId="4310A586" w14:textId="77777777" w:rsidTr="007B0F37">
        <w:trPr>
          <w:trHeight w:val="20"/>
          <w:jc w:val="center"/>
        </w:trPr>
        <w:tc>
          <w:tcPr>
            <w:tcW w:w="374" w:type="pct"/>
            <w:shd w:val="clear" w:color="auto" w:fill="auto"/>
            <w:vAlign w:val="center"/>
            <w:hideMark/>
          </w:tcPr>
          <w:p w14:paraId="12912544" w14:textId="77777777" w:rsidR="004D346E" w:rsidRPr="00E70C2B" w:rsidRDefault="004D346E" w:rsidP="004E77F9">
            <w:pPr>
              <w:rPr>
                <w:rFonts w:cs="Noto Sans"/>
                <w:noProof/>
                <w:sz w:val="16"/>
                <w:szCs w:val="16"/>
              </w:rPr>
            </w:pPr>
            <w:bookmarkStart w:id="123" w:name="_Toc180489392"/>
            <w:r w:rsidRPr="00E70C2B">
              <w:rPr>
                <w:rFonts w:cs="Noto Sans"/>
                <w:noProof/>
                <w:sz w:val="16"/>
                <w:szCs w:val="16"/>
              </w:rPr>
              <w:lastRenderedPageBreak/>
              <w:t>4.1.5</w:t>
            </w:r>
            <w:bookmarkEnd w:id="123"/>
          </w:p>
        </w:tc>
        <w:tc>
          <w:tcPr>
            <w:tcW w:w="3565" w:type="pct"/>
            <w:vAlign w:val="center"/>
          </w:tcPr>
          <w:p w14:paraId="654F6AC2" w14:textId="77777777" w:rsidR="004D346E" w:rsidRPr="00E70C2B" w:rsidRDefault="004D346E" w:rsidP="004E77F9">
            <w:pPr>
              <w:rPr>
                <w:rFonts w:cs="Noto Sans"/>
                <w:noProof/>
                <w:sz w:val="16"/>
                <w:szCs w:val="16"/>
                <w:lang w:val="es-ES_tradnl"/>
              </w:rPr>
            </w:pPr>
            <w:r w:rsidRPr="00E70C2B">
              <w:rPr>
                <w:rFonts w:cs="Noto Sans"/>
                <w:noProof/>
                <w:sz w:val="16"/>
                <w:szCs w:val="16"/>
              </w:rPr>
              <w:t>Escrito bajo protesta de decir verdad, indicando que el licitante cuenta con estratificación como micro, pequeña o mediana empresa (Mipymes), de acuerdo con el Formato No. 4</w:t>
            </w:r>
            <w:r w:rsidRPr="00E70C2B">
              <w:rPr>
                <w:rFonts w:cs="Noto Sans"/>
                <w:noProof/>
                <w:sz w:val="16"/>
                <w:szCs w:val="16"/>
                <w:lang w:val="es-ES_tradnl"/>
              </w:rPr>
              <w:t xml:space="preserve"> “Formato de manifestación bajo protesta de decir verdad,de la estratificación de micro, pequeña o mediana empresa (MIPYMES)” </w:t>
            </w:r>
            <w:r w:rsidRPr="00E70C2B">
              <w:rPr>
                <w:rFonts w:cs="Noto Sans"/>
                <w:noProof/>
                <w:sz w:val="16"/>
                <w:szCs w:val="16"/>
              </w:rPr>
              <w:t>de la presente Convocatoria</w:t>
            </w:r>
            <w:r w:rsidRPr="00E70C2B">
              <w:rPr>
                <w:rFonts w:cs="Noto Sans"/>
                <w:noProof/>
                <w:sz w:val="16"/>
                <w:szCs w:val="16"/>
                <w:lang w:val="es-ES_tradnl"/>
              </w:rPr>
              <w:t xml:space="preserve"> que se adjunta para tal efecto.</w:t>
            </w:r>
          </w:p>
          <w:p w14:paraId="32BF7223" w14:textId="77777777" w:rsidR="004D346E" w:rsidRPr="00E70C2B" w:rsidRDefault="004D346E" w:rsidP="004E77F9">
            <w:pPr>
              <w:rPr>
                <w:rFonts w:cs="Noto Sans"/>
                <w:noProof/>
                <w:sz w:val="16"/>
                <w:szCs w:val="16"/>
                <w:lang w:val="es-ES_tradnl"/>
              </w:rPr>
            </w:pPr>
            <w:r w:rsidRPr="00E70C2B">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758A8480" w14:textId="77777777" w:rsidR="004D346E" w:rsidRPr="00E70C2B" w:rsidRDefault="00DE45B0" w:rsidP="004E77F9">
            <w:pPr>
              <w:rPr>
                <w:rFonts w:cs="Noto Sans"/>
                <w:noProof/>
                <w:sz w:val="16"/>
                <w:szCs w:val="16"/>
              </w:rPr>
            </w:pPr>
            <w:hyperlink w:anchor="FORMATO_4" w:history="1">
              <w:bookmarkStart w:id="124" w:name="_Toc180489393"/>
              <w:r w:rsidR="004D346E" w:rsidRPr="00E70C2B">
                <w:rPr>
                  <w:rStyle w:val="Hipervnculo"/>
                  <w:rFonts w:eastAsia="Times New Roman" w:cs="Noto Sans"/>
                  <w:noProof/>
                  <w:sz w:val="16"/>
                  <w:szCs w:val="16"/>
                  <w:lang w:val="es-ES_tradnl" w:eastAsia="es-ES"/>
                </w:rPr>
                <w:t>Formato No. 4</w:t>
              </w:r>
              <w:bookmarkEnd w:id="124"/>
            </w:hyperlink>
          </w:p>
        </w:tc>
        <w:tc>
          <w:tcPr>
            <w:tcW w:w="616" w:type="pct"/>
            <w:shd w:val="clear" w:color="auto" w:fill="auto"/>
            <w:vAlign w:val="center"/>
            <w:hideMark/>
          </w:tcPr>
          <w:p w14:paraId="5E0A0FE5" w14:textId="77777777" w:rsidR="004D346E" w:rsidRPr="00E70C2B" w:rsidRDefault="004D346E" w:rsidP="004E77F9">
            <w:pPr>
              <w:rPr>
                <w:rFonts w:cs="Noto Sans"/>
                <w:noProof/>
                <w:sz w:val="16"/>
                <w:szCs w:val="16"/>
              </w:rPr>
            </w:pPr>
            <w:bookmarkStart w:id="125" w:name="_Toc180489394"/>
            <w:r w:rsidRPr="00E70C2B">
              <w:rPr>
                <w:rFonts w:cs="Noto Sans"/>
                <w:noProof/>
                <w:sz w:val="16"/>
                <w:szCs w:val="16"/>
              </w:rPr>
              <w:t>Indispensable</w:t>
            </w:r>
            <w:bookmarkEnd w:id="125"/>
          </w:p>
        </w:tc>
      </w:tr>
      <w:tr w:rsidR="004D346E" w:rsidRPr="00E70C2B" w14:paraId="1FD1FFBE" w14:textId="77777777" w:rsidTr="007B0F37">
        <w:trPr>
          <w:trHeight w:val="20"/>
          <w:jc w:val="center"/>
        </w:trPr>
        <w:tc>
          <w:tcPr>
            <w:tcW w:w="374" w:type="pct"/>
            <w:shd w:val="clear" w:color="auto" w:fill="auto"/>
            <w:vAlign w:val="center"/>
            <w:hideMark/>
          </w:tcPr>
          <w:p w14:paraId="70AADDA5" w14:textId="77777777" w:rsidR="004D346E" w:rsidRPr="00E70C2B" w:rsidRDefault="004D346E" w:rsidP="004E77F9">
            <w:pPr>
              <w:rPr>
                <w:rFonts w:cs="Noto Sans"/>
                <w:noProof/>
                <w:sz w:val="16"/>
                <w:szCs w:val="16"/>
              </w:rPr>
            </w:pPr>
            <w:bookmarkStart w:id="126" w:name="_Toc180489395"/>
            <w:r w:rsidRPr="00E70C2B">
              <w:rPr>
                <w:rFonts w:cs="Noto Sans"/>
                <w:noProof/>
                <w:sz w:val="16"/>
                <w:szCs w:val="16"/>
              </w:rPr>
              <w:t>4.1.6</w:t>
            </w:r>
            <w:bookmarkEnd w:id="126"/>
          </w:p>
        </w:tc>
        <w:tc>
          <w:tcPr>
            <w:tcW w:w="3565" w:type="pct"/>
            <w:vAlign w:val="center"/>
          </w:tcPr>
          <w:p w14:paraId="6605E638" w14:textId="77777777" w:rsidR="004D346E" w:rsidRPr="00E70C2B" w:rsidRDefault="004D346E" w:rsidP="004E77F9">
            <w:pPr>
              <w:rPr>
                <w:rFonts w:cs="Noto Sans"/>
                <w:sz w:val="16"/>
                <w:szCs w:val="16"/>
              </w:rPr>
            </w:pPr>
            <w:r w:rsidRPr="00E70C2B">
              <w:rPr>
                <w:rFonts w:cs="Noto Sans"/>
                <w:sz w:val="16"/>
                <w:szCs w:val="16"/>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0B5DE61D" w14:textId="77777777" w:rsidR="004D346E" w:rsidRPr="00E70C2B" w:rsidRDefault="004D346E" w:rsidP="004E77F9">
            <w:pPr>
              <w:rPr>
                <w:rFonts w:cs="Noto Sans"/>
                <w:sz w:val="16"/>
                <w:szCs w:val="16"/>
              </w:rPr>
            </w:pPr>
            <w:r w:rsidRPr="00E70C2B">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2C518C00" w14:textId="77777777" w:rsidR="004D346E" w:rsidRPr="00E70C2B" w:rsidRDefault="00DE45B0" w:rsidP="004E77F9">
            <w:pPr>
              <w:rPr>
                <w:rStyle w:val="Hipervnculo"/>
                <w:rFonts w:eastAsia="Times New Roman" w:cs="Noto Sans"/>
                <w:sz w:val="16"/>
                <w:szCs w:val="16"/>
                <w:lang w:val="es-ES_tradnl" w:eastAsia="es-ES"/>
              </w:rPr>
            </w:pPr>
            <w:hyperlink w:anchor="FORMATO_5" w:history="1">
              <w:bookmarkStart w:id="127" w:name="_Toc180489396"/>
              <w:r w:rsidR="004D346E" w:rsidRPr="00E70C2B">
                <w:rPr>
                  <w:rStyle w:val="Hipervnculo"/>
                  <w:rFonts w:eastAsia="Times New Roman" w:cs="Noto Sans"/>
                  <w:noProof/>
                  <w:sz w:val="16"/>
                  <w:szCs w:val="16"/>
                  <w:lang w:val="es-ES_tradnl" w:eastAsia="es-ES"/>
                </w:rPr>
                <w:t>Formato No. 5</w:t>
              </w:r>
              <w:bookmarkEnd w:id="127"/>
            </w:hyperlink>
          </w:p>
        </w:tc>
        <w:tc>
          <w:tcPr>
            <w:tcW w:w="616" w:type="pct"/>
            <w:shd w:val="clear" w:color="auto" w:fill="auto"/>
            <w:vAlign w:val="center"/>
            <w:hideMark/>
          </w:tcPr>
          <w:p w14:paraId="4F74AEF2" w14:textId="77777777" w:rsidR="004D346E" w:rsidRPr="00E70C2B" w:rsidRDefault="004D346E" w:rsidP="004E77F9">
            <w:pPr>
              <w:rPr>
                <w:rFonts w:cs="Noto Sans"/>
                <w:noProof/>
                <w:sz w:val="16"/>
                <w:szCs w:val="16"/>
              </w:rPr>
            </w:pPr>
            <w:bookmarkStart w:id="128" w:name="_Toc180489397"/>
            <w:r w:rsidRPr="00E70C2B">
              <w:rPr>
                <w:rFonts w:cs="Noto Sans"/>
                <w:noProof/>
                <w:sz w:val="16"/>
                <w:szCs w:val="16"/>
              </w:rPr>
              <w:t>En caso de aplicar Indispensable</w:t>
            </w:r>
            <w:bookmarkEnd w:id="128"/>
          </w:p>
          <w:p w14:paraId="4A6856AD" w14:textId="77777777" w:rsidR="004D346E" w:rsidRPr="00E70C2B" w:rsidRDefault="004D346E" w:rsidP="004E77F9">
            <w:pPr>
              <w:rPr>
                <w:rFonts w:cs="Noto Sans"/>
                <w:noProof/>
                <w:sz w:val="16"/>
                <w:szCs w:val="16"/>
              </w:rPr>
            </w:pPr>
            <w:bookmarkStart w:id="129" w:name="_Toc180489398"/>
            <w:r w:rsidRPr="00E70C2B">
              <w:rPr>
                <w:rFonts w:cs="Noto Sans"/>
                <w:noProof/>
                <w:sz w:val="16"/>
                <w:szCs w:val="16"/>
              </w:rPr>
              <w:t>Si no aplica debera indicarlo</w:t>
            </w:r>
            <w:bookmarkEnd w:id="129"/>
          </w:p>
        </w:tc>
      </w:tr>
      <w:tr w:rsidR="004D346E" w:rsidRPr="00E70C2B" w14:paraId="437E4C1E" w14:textId="77777777" w:rsidTr="007B0F37">
        <w:trPr>
          <w:trHeight w:val="20"/>
          <w:jc w:val="center"/>
        </w:trPr>
        <w:tc>
          <w:tcPr>
            <w:tcW w:w="374" w:type="pct"/>
            <w:shd w:val="clear" w:color="auto" w:fill="auto"/>
            <w:vAlign w:val="center"/>
            <w:hideMark/>
          </w:tcPr>
          <w:p w14:paraId="564CEE25" w14:textId="77777777" w:rsidR="004D346E" w:rsidRPr="00E70C2B" w:rsidRDefault="004D346E" w:rsidP="004E77F9">
            <w:pPr>
              <w:rPr>
                <w:rFonts w:cs="Noto Sans"/>
                <w:noProof/>
                <w:sz w:val="16"/>
                <w:szCs w:val="16"/>
              </w:rPr>
            </w:pPr>
            <w:bookmarkStart w:id="130" w:name="_Toc180489399"/>
            <w:r w:rsidRPr="00E70C2B">
              <w:rPr>
                <w:rFonts w:cs="Noto Sans"/>
                <w:noProof/>
                <w:sz w:val="16"/>
                <w:szCs w:val="16"/>
              </w:rPr>
              <w:t>4.1.7</w:t>
            </w:r>
            <w:bookmarkEnd w:id="130"/>
          </w:p>
        </w:tc>
        <w:tc>
          <w:tcPr>
            <w:tcW w:w="3565" w:type="pct"/>
            <w:vAlign w:val="center"/>
          </w:tcPr>
          <w:p w14:paraId="6058DE47" w14:textId="0E44F796" w:rsidR="004D346E" w:rsidRPr="00E70C2B" w:rsidRDefault="004D346E" w:rsidP="004E77F9">
            <w:pPr>
              <w:rPr>
                <w:rFonts w:cs="Noto Sans"/>
                <w:noProof/>
                <w:sz w:val="16"/>
                <w:szCs w:val="16"/>
                <w:lang w:val="es-ES_tradnl"/>
              </w:rPr>
            </w:pPr>
            <w:r w:rsidRPr="00E70C2B">
              <w:rPr>
                <w:rFonts w:cs="Noto Sans"/>
                <w:sz w:val="16"/>
                <w:szCs w:val="16"/>
              </w:rPr>
              <w:t xml:space="preserve">Los licitantes deberán presentar escrito donde autoricen  que la </w:t>
            </w:r>
            <w:r w:rsidR="00393A48" w:rsidRPr="00E70C2B">
              <w:rPr>
                <w:rFonts w:cs="Noto Sans"/>
                <w:sz w:val="16"/>
                <w:szCs w:val="16"/>
              </w:rPr>
              <w:t>Institución</w:t>
            </w:r>
            <w:r w:rsidRPr="00E70C2B">
              <w:rPr>
                <w:rFonts w:cs="Noto Sans"/>
                <w:sz w:val="16"/>
                <w:szCs w:val="16"/>
              </w:rPr>
              <w:t xml:space="preserve">  </w:t>
            </w:r>
            <w:r w:rsidR="00393A48" w:rsidRPr="00E70C2B">
              <w:rPr>
                <w:rFonts w:cs="Noto Sans"/>
                <w:sz w:val="16"/>
                <w:szCs w:val="16"/>
              </w:rPr>
              <w:t>podrá</w:t>
            </w:r>
            <w:r w:rsidRPr="00E70C2B">
              <w:rPr>
                <w:rFonts w:cs="Noto Sans"/>
                <w:sz w:val="16"/>
                <w:szCs w:val="16"/>
              </w:rPr>
              <w:t xml:space="preserve"> utilizar los datos personales para fines institucionales y además de otras trasmisiones previstas en la Ley Federal de Transparencia y Acceso a la </w:t>
            </w:r>
            <w:r w:rsidR="00393A48" w:rsidRPr="00E70C2B">
              <w:rPr>
                <w:rFonts w:cs="Noto Sans"/>
                <w:sz w:val="16"/>
                <w:szCs w:val="16"/>
              </w:rPr>
              <w:t>Información</w:t>
            </w:r>
            <w:r w:rsidRPr="00E70C2B">
              <w:rPr>
                <w:rFonts w:cs="Noto Sans"/>
                <w:sz w:val="16"/>
                <w:szCs w:val="16"/>
              </w:rPr>
              <w:t xml:space="preserve"> </w:t>
            </w:r>
            <w:r w:rsidR="00393A48" w:rsidRPr="00E70C2B">
              <w:rPr>
                <w:rFonts w:cs="Noto Sans"/>
                <w:sz w:val="16"/>
                <w:szCs w:val="16"/>
              </w:rPr>
              <w:t>Pública</w:t>
            </w:r>
            <w:r w:rsidRPr="00E70C2B">
              <w:rPr>
                <w:rFonts w:cs="Noto Sans"/>
                <w:sz w:val="16"/>
                <w:szCs w:val="16"/>
              </w:rPr>
              <w:t xml:space="preserve"> Gubernamental</w:t>
            </w:r>
          </w:p>
        </w:tc>
        <w:tc>
          <w:tcPr>
            <w:tcW w:w="445" w:type="pct"/>
            <w:shd w:val="clear" w:color="auto" w:fill="auto"/>
            <w:vAlign w:val="center"/>
            <w:hideMark/>
          </w:tcPr>
          <w:p w14:paraId="4C5425A8" w14:textId="77777777" w:rsidR="004D346E" w:rsidRPr="00E70C2B" w:rsidRDefault="00DE45B0" w:rsidP="004E77F9">
            <w:pPr>
              <w:rPr>
                <w:rStyle w:val="Hipervnculo"/>
                <w:rFonts w:eastAsia="Times New Roman" w:cs="Noto Sans"/>
                <w:sz w:val="16"/>
                <w:szCs w:val="16"/>
                <w:lang w:val="es-ES_tradnl" w:eastAsia="es-ES"/>
              </w:rPr>
            </w:pPr>
            <w:hyperlink w:anchor="FORMATO_6" w:history="1">
              <w:bookmarkStart w:id="131" w:name="_Toc180489400"/>
              <w:r w:rsidR="004D346E" w:rsidRPr="00E70C2B">
                <w:rPr>
                  <w:rStyle w:val="Hipervnculo"/>
                  <w:rFonts w:eastAsia="Times New Roman" w:cs="Noto Sans"/>
                  <w:noProof/>
                  <w:sz w:val="16"/>
                  <w:szCs w:val="16"/>
                  <w:lang w:val="es-ES_tradnl" w:eastAsia="es-ES"/>
                </w:rPr>
                <w:t>Formato No. 6</w:t>
              </w:r>
              <w:bookmarkEnd w:id="131"/>
            </w:hyperlink>
          </w:p>
        </w:tc>
        <w:tc>
          <w:tcPr>
            <w:tcW w:w="616" w:type="pct"/>
            <w:shd w:val="clear" w:color="auto" w:fill="auto"/>
            <w:vAlign w:val="center"/>
            <w:hideMark/>
          </w:tcPr>
          <w:p w14:paraId="53356C08" w14:textId="77777777" w:rsidR="004D346E" w:rsidRPr="00E70C2B" w:rsidRDefault="004D346E" w:rsidP="004E77F9">
            <w:pPr>
              <w:rPr>
                <w:rFonts w:cs="Noto Sans"/>
                <w:noProof/>
                <w:sz w:val="16"/>
                <w:szCs w:val="16"/>
              </w:rPr>
            </w:pPr>
            <w:bookmarkStart w:id="132" w:name="_Toc180489401"/>
            <w:r w:rsidRPr="00E70C2B">
              <w:rPr>
                <w:rFonts w:cs="Noto Sans"/>
                <w:noProof/>
                <w:sz w:val="16"/>
                <w:szCs w:val="16"/>
              </w:rPr>
              <w:t>Indispensable</w:t>
            </w:r>
            <w:bookmarkEnd w:id="132"/>
          </w:p>
        </w:tc>
      </w:tr>
      <w:tr w:rsidR="004D346E" w:rsidRPr="00E70C2B" w14:paraId="4180347D" w14:textId="77777777" w:rsidTr="007B0F37">
        <w:trPr>
          <w:trHeight w:val="20"/>
          <w:jc w:val="center"/>
        </w:trPr>
        <w:tc>
          <w:tcPr>
            <w:tcW w:w="374" w:type="pct"/>
            <w:shd w:val="clear" w:color="auto" w:fill="auto"/>
            <w:vAlign w:val="center"/>
            <w:hideMark/>
          </w:tcPr>
          <w:p w14:paraId="5F3AF33D" w14:textId="77777777" w:rsidR="004D346E" w:rsidRPr="00E70C2B" w:rsidRDefault="004D346E" w:rsidP="004E77F9">
            <w:pPr>
              <w:rPr>
                <w:rFonts w:cs="Noto Sans"/>
                <w:noProof/>
                <w:sz w:val="16"/>
                <w:szCs w:val="16"/>
              </w:rPr>
            </w:pPr>
            <w:bookmarkStart w:id="133" w:name="_Toc180489402"/>
            <w:r w:rsidRPr="00E70C2B">
              <w:rPr>
                <w:rFonts w:cs="Noto Sans"/>
                <w:noProof/>
                <w:sz w:val="16"/>
                <w:szCs w:val="16"/>
              </w:rPr>
              <w:t>4.1.8</w:t>
            </w:r>
            <w:bookmarkEnd w:id="133"/>
          </w:p>
        </w:tc>
        <w:tc>
          <w:tcPr>
            <w:tcW w:w="3565" w:type="pct"/>
            <w:vAlign w:val="center"/>
          </w:tcPr>
          <w:p w14:paraId="73924AEA" w14:textId="77777777" w:rsidR="004D346E" w:rsidRPr="00E70C2B" w:rsidRDefault="004D346E" w:rsidP="004E77F9">
            <w:pPr>
              <w:rPr>
                <w:rFonts w:cs="Noto Sans"/>
                <w:noProof/>
                <w:sz w:val="16"/>
                <w:szCs w:val="16"/>
              </w:rPr>
            </w:pPr>
            <w:r w:rsidRPr="00E70C2B">
              <w:rPr>
                <w:rFonts w:cs="Noto Sans"/>
                <w:noProof/>
                <w:sz w:val="16"/>
                <w:szCs w:val="16"/>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45" w:type="pct"/>
            <w:shd w:val="clear" w:color="auto" w:fill="auto"/>
            <w:vAlign w:val="center"/>
            <w:hideMark/>
          </w:tcPr>
          <w:p w14:paraId="4E50F874" w14:textId="77777777" w:rsidR="004D346E" w:rsidRPr="00E70C2B" w:rsidRDefault="004D346E" w:rsidP="004E77F9">
            <w:pPr>
              <w:rPr>
                <w:rFonts w:cs="Noto Sans"/>
                <w:noProof/>
                <w:sz w:val="16"/>
                <w:szCs w:val="16"/>
              </w:rPr>
            </w:pPr>
            <w:bookmarkStart w:id="134" w:name="_Toc180489403"/>
            <w:r w:rsidRPr="00E70C2B">
              <w:rPr>
                <w:rFonts w:cs="Noto Sans"/>
                <w:noProof/>
                <w:sz w:val="16"/>
                <w:szCs w:val="16"/>
              </w:rPr>
              <w:t>Formato libre</w:t>
            </w:r>
            <w:bookmarkEnd w:id="134"/>
          </w:p>
        </w:tc>
        <w:tc>
          <w:tcPr>
            <w:tcW w:w="616" w:type="pct"/>
            <w:shd w:val="clear" w:color="auto" w:fill="auto"/>
            <w:vAlign w:val="center"/>
            <w:hideMark/>
          </w:tcPr>
          <w:p w14:paraId="13586750" w14:textId="77777777" w:rsidR="004D346E" w:rsidRPr="00E70C2B" w:rsidRDefault="004D346E" w:rsidP="004E77F9">
            <w:pPr>
              <w:rPr>
                <w:rFonts w:cs="Noto Sans"/>
                <w:noProof/>
                <w:sz w:val="16"/>
                <w:szCs w:val="16"/>
              </w:rPr>
            </w:pPr>
            <w:bookmarkStart w:id="135" w:name="_Toc180489404"/>
            <w:r w:rsidRPr="00E70C2B">
              <w:rPr>
                <w:rFonts w:cs="Noto Sans"/>
                <w:noProof/>
                <w:sz w:val="16"/>
                <w:szCs w:val="16"/>
              </w:rPr>
              <w:t>No indispensable</w:t>
            </w:r>
            <w:bookmarkEnd w:id="135"/>
          </w:p>
        </w:tc>
      </w:tr>
      <w:tr w:rsidR="004D346E" w:rsidRPr="00E70C2B" w14:paraId="5197A3DB" w14:textId="77777777" w:rsidTr="007B0F37">
        <w:trPr>
          <w:trHeight w:val="20"/>
          <w:jc w:val="center"/>
        </w:trPr>
        <w:tc>
          <w:tcPr>
            <w:tcW w:w="374" w:type="pct"/>
            <w:shd w:val="clear" w:color="auto" w:fill="632423" w:themeFill="accent2" w:themeFillShade="80"/>
            <w:vAlign w:val="center"/>
            <w:hideMark/>
          </w:tcPr>
          <w:p w14:paraId="6E6A83BD" w14:textId="77777777" w:rsidR="004D346E" w:rsidRPr="00E70C2B" w:rsidRDefault="004D346E" w:rsidP="004E77F9">
            <w:pPr>
              <w:rPr>
                <w:rFonts w:cs="Noto Sans"/>
                <w:noProof/>
                <w:sz w:val="16"/>
                <w:szCs w:val="16"/>
              </w:rPr>
            </w:pPr>
            <w:bookmarkStart w:id="136" w:name="_Toc180489405"/>
            <w:r w:rsidRPr="00E70C2B">
              <w:rPr>
                <w:rFonts w:cs="Noto Sans"/>
                <w:noProof/>
                <w:sz w:val="16"/>
                <w:szCs w:val="16"/>
              </w:rPr>
              <w:t>4.1.9</w:t>
            </w:r>
            <w:bookmarkEnd w:id="136"/>
          </w:p>
        </w:tc>
        <w:tc>
          <w:tcPr>
            <w:tcW w:w="3565" w:type="pct"/>
            <w:shd w:val="clear" w:color="auto" w:fill="632423" w:themeFill="accent2" w:themeFillShade="80"/>
            <w:vAlign w:val="center"/>
          </w:tcPr>
          <w:p w14:paraId="074CCBD2" w14:textId="77777777" w:rsidR="004D346E" w:rsidRPr="00E70C2B" w:rsidRDefault="004D346E" w:rsidP="004E77F9">
            <w:pPr>
              <w:rPr>
                <w:rFonts w:cs="Noto Sans"/>
                <w:noProof/>
                <w:sz w:val="16"/>
                <w:szCs w:val="16"/>
              </w:rPr>
            </w:pPr>
            <w:r w:rsidRPr="00E70C2B">
              <w:rPr>
                <w:rFonts w:cs="Noto Sans"/>
                <w:noProof/>
                <w:sz w:val="16"/>
                <w:szCs w:val="16"/>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2833E8F8" w14:textId="77777777" w:rsidR="004D346E" w:rsidRPr="00E70C2B" w:rsidRDefault="004D346E" w:rsidP="004E77F9">
            <w:pPr>
              <w:rPr>
                <w:rFonts w:cs="Noto Sans"/>
                <w:noProof/>
                <w:sz w:val="16"/>
                <w:szCs w:val="16"/>
              </w:rPr>
            </w:pPr>
            <w:r w:rsidRPr="00E70C2B">
              <w:rPr>
                <w:rFonts w:cs="Noto Sans"/>
                <w:noProof/>
                <w:sz w:val="16"/>
                <w:szCs w:val="16"/>
              </w:rPr>
              <w:t>Documentos que el licitante deberá presentar:</w:t>
            </w:r>
          </w:p>
          <w:p w14:paraId="6A7D35FA" w14:textId="77777777" w:rsidR="004D346E" w:rsidRPr="00E70C2B" w:rsidRDefault="004D346E" w:rsidP="004E77F9">
            <w:pPr>
              <w:rPr>
                <w:rFonts w:cs="Noto Sans"/>
                <w:sz w:val="16"/>
                <w:szCs w:val="16"/>
              </w:rPr>
            </w:pPr>
            <w:r w:rsidRPr="00E70C2B">
              <w:rPr>
                <w:rFonts w:cs="Noto Sans"/>
                <w:noProof/>
                <w:sz w:val="16"/>
                <w:szCs w:val="16"/>
              </w:rPr>
              <w:t>En caso de participación conjunta, cada integrante deberá cumplir con la entrega de los requisitos que corresponda a las actividades que realiza y que se especifican en el convenio de participación conjunta</w:t>
            </w:r>
          </w:p>
        </w:tc>
        <w:tc>
          <w:tcPr>
            <w:tcW w:w="445" w:type="pct"/>
            <w:shd w:val="clear" w:color="auto" w:fill="632423" w:themeFill="accent2" w:themeFillShade="80"/>
            <w:vAlign w:val="center"/>
            <w:hideMark/>
          </w:tcPr>
          <w:p w14:paraId="608CA763" w14:textId="77777777" w:rsidR="004D346E" w:rsidRPr="00E70C2B" w:rsidRDefault="004D346E" w:rsidP="004E77F9">
            <w:pPr>
              <w:rPr>
                <w:rFonts w:cs="Noto Sans"/>
                <w:noProof/>
                <w:sz w:val="16"/>
                <w:szCs w:val="16"/>
              </w:rPr>
            </w:pPr>
            <w:bookmarkStart w:id="137" w:name="_Toc180489406"/>
            <w:r w:rsidRPr="00E70C2B">
              <w:rPr>
                <w:rFonts w:cs="Noto Sans"/>
                <w:noProof/>
                <w:sz w:val="16"/>
                <w:szCs w:val="16"/>
              </w:rPr>
              <w:t>Formato</w:t>
            </w:r>
            <w:bookmarkEnd w:id="137"/>
          </w:p>
        </w:tc>
        <w:tc>
          <w:tcPr>
            <w:tcW w:w="616" w:type="pct"/>
            <w:shd w:val="clear" w:color="auto" w:fill="632423" w:themeFill="accent2" w:themeFillShade="80"/>
            <w:vAlign w:val="center"/>
            <w:hideMark/>
          </w:tcPr>
          <w:p w14:paraId="0EFE6C91" w14:textId="77777777" w:rsidR="004D346E" w:rsidRPr="00E70C2B" w:rsidRDefault="004D346E" w:rsidP="004E77F9">
            <w:pPr>
              <w:rPr>
                <w:rFonts w:cs="Noto Sans"/>
                <w:noProof/>
                <w:sz w:val="16"/>
                <w:szCs w:val="16"/>
              </w:rPr>
            </w:pPr>
            <w:bookmarkStart w:id="138" w:name="_Toc180489407"/>
            <w:r w:rsidRPr="00E70C2B">
              <w:rPr>
                <w:rFonts w:cs="Noto Sans"/>
                <w:noProof/>
                <w:sz w:val="16"/>
                <w:szCs w:val="16"/>
              </w:rPr>
              <w:t>Requisito</w:t>
            </w:r>
            <w:bookmarkEnd w:id="138"/>
          </w:p>
        </w:tc>
      </w:tr>
      <w:tr w:rsidR="004D346E" w:rsidRPr="00E70C2B" w14:paraId="13AD2AF9" w14:textId="77777777" w:rsidTr="007B0F37">
        <w:trPr>
          <w:trHeight w:val="20"/>
          <w:jc w:val="center"/>
        </w:trPr>
        <w:tc>
          <w:tcPr>
            <w:tcW w:w="374" w:type="pct"/>
            <w:shd w:val="clear" w:color="auto" w:fill="auto"/>
            <w:vAlign w:val="center"/>
          </w:tcPr>
          <w:p w14:paraId="4175F6B4" w14:textId="77777777" w:rsidR="004D346E" w:rsidRPr="00E70C2B" w:rsidRDefault="004D346E" w:rsidP="004E77F9">
            <w:pPr>
              <w:rPr>
                <w:rFonts w:cs="Noto Sans"/>
                <w:noProof/>
                <w:sz w:val="16"/>
                <w:szCs w:val="16"/>
              </w:rPr>
            </w:pPr>
            <w:bookmarkStart w:id="139" w:name="_Toc180489408"/>
            <w:r w:rsidRPr="00E70C2B">
              <w:rPr>
                <w:rFonts w:cs="Noto Sans"/>
                <w:noProof/>
                <w:sz w:val="16"/>
                <w:szCs w:val="16"/>
              </w:rPr>
              <w:t>4.1.9.1</w:t>
            </w:r>
            <w:bookmarkEnd w:id="139"/>
          </w:p>
        </w:tc>
        <w:tc>
          <w:tcPr>
            <w:tcW w:w="3565" w:type="pct"/>
            <w:vAlign w:val="center"/>
          </w:tcPr>
          <w:p w14:paraId="658631AD" w14:textId="77777777" w:rsidR="004D346E" w:rsidRPr="00E70C2B" w:rsidRDefault="004D346E" w:rsidP="004E77F9">
            <w:pPr>
              <w:rPr>
                <w:rFonts w:cs="Noto Sans"/>
                <w:noProof/>
                <w:sz w:val="16"/>
                <w:szCs w:val="16"/>
              </w:rPr>
            </w:pPr>
            <w:r w:rsidRPr="00E70C2B">
              <w:rPr>
                <w:rFonts w:cs="Noto Sans"/>
                <w:sz w:val="16"/>
                <w:szCs w:val="16"/>
              </w:rPr>
              <w:t>Constancia de Situación Fiscal</w:t>
            </w:r>
          </w:p>
        </w:tc>
        <w:tc>
          <w:tcPr>
            <w:tcW w:w="445" w:type="pct"/>
            <w:shd w:val="clear" w:color="auto" w:fill="auto"/>
            <w:vAlign w:val="center"/>
          </w:tcPr>
          <w:p w14:paraId="682CB554" w14:textId="77777777" w:rsidR="004D346E" w:rsidRPr="00E70C2B" w:rsidRDefault="004D346E" w:rsidP="004E77F9">
            <w:pPr>
              <w:rPr>
                <w:rFonts w:cs="Noto Sans"/>
                <w:noProof/>
                <w:sz w:val="16"/>
                <w:szCs w:val="16"/>
              </w:rPr>
            </w:pPr>
          </w:p>
        </w:tc>
        <w:tc>
          <w:tcPr>
            <w:tcW w:w="616" w:type="pct"/>
            <w:shd w:val="clear" w:color="auto" w:fill="auto"/>
            <w:vAlign w:val="center"/>
          </w:tcPr>
          <w:p w14:paraId="16353E8B" w14:textId="77777777" w:rsidR="004D346E" w:rsidRPr="00E70C2B" w:rsidRDefault="004D346E" w:rsidP="004E77F9">
            <w:pPr>
              <w:rPr>
                <w:rFonts w:cs="Noto Sans"/>
                <w:noProof/>
                <w:sz w:val="16"/>
                <w:szCs w:val="16"/>
              </w:rPr>
            </w:pPr>
            <w:bookmarkStart w:id="140" w:name="_Toc180489409"/>
            <w:r w:rsidRPr="00E70C2B">
              <w:rPr>
                <w:rFonts w:cs="Noto Sans"/>
                <w:noProof/>
                <w:sz w:val="16"/>
                <w:szCs w:val="16"/>
              </w:rPr>
              <w:t>indispensable</w:t>
            </w:r>
            <w:bookmarkEnd w:id="140"/>
          </w:p>
        </w:tc>
      </w:tr>
      <w:tr w:rsidR="004D346E" w:rsidRPr="00E70C2B" w14:paraId="55A9E551" w14:textId="77777777" w:rsidTr="007B0F37">
        <w:trPr>
          <w:trHeight w:val="20"/>
          <w:jc w:val="center"/>
        </w:trPr>
        <w:tc>
          <w:tcPr>
            <w:tcW w:w="374" w:type="pct"/>
            <w:shd w:val="clear" w:color="auto" w:fill="auto"/>
            <w:vAlign w:val="center"/>
          </w:tcPr>
          <w:p w14:paraId="75564914" w14:textId="77777777" w:rsidR="004D346E" w:rsidRPr="00E70C2B" w:rsidRDefault="004D346E" w:rsidP="004E77F9">
            <w:pPr>
              <w:rPr>
                <w:rFonts w:cs="Noto Sans"/>
                <w:noProof/>
                <w:sz w:val="16"/>
                <w:szCs w:val="16"/>
              </w:rPr>
            </w:pPr>
            <w:bookmarkStart w:id="141" w:name="_Toc180489410"/>
            <w:r w:rsidRPr="00E70C2B">
              <w:rPr>
                <w:rFonts w:cs="Noto Sans"/>
                <w:noProof/>
                <w:sz w:val="16"/>
                <w:szCs w:val="16"/>
              </w:rPr>
              <w:t>4.1.9.2</w:t>
            </w:r>
            <w:bookmarkEnd w:id="141"/>
          </w:p>
        </w:tc>
        <w:tc>
          <w:tcPr>
            <w:tcW w:w="3565" w:type="pct"/>
            <w:vAlign w:val="center"/>
          </w:tcPr>
          <w:p w14:paraId="0A3E6E11" w14:textId="77777777" w:rsidR="004D346E" w:rsidRPr="00E70C2B" w:rsidRDefault="004D346E" w:rsidP="004E77F9">
            <w:pPr>
              <w:rPr>
                <w:rFonts w:cs="Noto Sans"/>
                <w:noProof/>
                <w:sz w:val="16"/>
                <w:szCs w:val="16"/>
              </w:rPr>
            </w:pPr>
            <w:r w:rsidRPr="00E70C2B">
              <w:rPr>
                <w:rFonts w:cs="Noto Sans"/>
                <w:sz w:val="16"/>
                <w:szCs w:val="16"/>
              </w:rPr>
              <w:t>Tarjeta de Registro Patronal ante el IMSS.</w:t>
            </w:r>
          </w:p>
        </w:tc>
        <w:tc>
          <w:tcPr>
            <w:tcW w:w="445" w:type="pct"/>
            <w:shd w:val="clear" w:color="auto" w:fill="auto"/>
            <w:vAlign w:val="center"/>
          </w:tcPr>
          <w:p w14:paraId="181147F0" w14:textId="77777777" w:rsidR="004D346E" w:rsidRPr="00E70C2B" w:rsidRDefault="004D346E" w:rsidP="004E77F9">
            <w:pPr>
              <w:rPr>
                <w:rFonts w:cs="Noto Sans"/>
                <w:noProof/>
                <w:sz w:val="16"/>
                <w:szCs w:val="16"/>
              </w:rPr>
            </w:pPr>
          </w:p>
        </w:tc>
        <w:tc>
          <w:tcPr>
            <w:tcW w:w="616" w:type="pct"/>
            <w:shd w:val="clear" w:color="auto" w:fill="auto"/>
            <w:vAlign w:val="center"/>
          </w:tcPr>
          <w:p w14:paraId="6A0179C8" w14:textId="77777777" w:rsidR="004D346E" w:rsidRPr="00E70C2B" w:rsidRDefault="004D346E" w:rsidP="004E77F9">
            <w:pPr>
              <w:rPr>
                <w:rFonts w:cs="Noto Sans"/>
                <w:noProof/>
                <w:sz w:val="16"/>
                <w:szCs w:val="16"/>
              </w:rPr>
            </w:pPr>
            <w:bookmarkStart w:id="142" w:name="_Toc180489411"/>
            <w:r w:rsidRPr="00E70C2B">
              <w:rPr>
                <w:rFonts w:cs="Noto Sans"/>
                <w:noProof/>
                <w:sz w:val="16"/>
                <w:szCs w:val="16"/>
              </w:rPr>
              <w:t>indispensable</w:t>
            </w:r>
            <w:bookmarkEnd w:id="142"/>
          </w:p>
        </w:tc>
      </w:tr>
      <w:tr w:rsidR="004D346E" w:rsidRPr="00E70C2B" w14:paraId="2E9F583C" w14:textId="77777777" w:rsidTr="007B0F37">
        <w:trPr>
          <w:trHeight w:val="20"/>
          <w:jc w:val="center"/>
        </w:trPr>
        <w:tc>
          <w:tcPr>
            <w:tcW w:w="374" w:type="pct"/>
            <w:shd w:val="clear" w:color="auto" w:fill="auto"/>
            <w:vAlign w:val="center"/>
          </w:tcPr>
          <w:p w14:paraId="71CF3156" w14:textId="77777777" w:rsidR="004D346E" w:rsidRPr="00E70C2B" w:rsidRDefault="004D346E" w:rsidP="004E77F9">
            <w:pPr>
              <w:rPr>
                <w:rFonts w:cs="Noto Sans"/>
                <w:noProof/>
                <w:sz w:val="16"/>
                <w:szCs w:val="16"/>
              </w:rPr>
            </w:pPr>
            <w:bookmarkStart w:id="143" w:name="_Toc180489412"/>
            <w:r w:rsidRPr="00E70C2B">
              <w:rPr>
                <w:rFonts w:cs="Noto Sans"/>
                <w:noProof/>
                <w:sz w:val="16"/>
                <w:szCs w:val="16"/>
              </w:rPr>
              <w:t>4.1.9.3</w:t>
            </w:r>
            <w:bookmarkEnd w:id="143"/>
          </w:p>
        </w:tc>
        <w:tc>
          <w:tcPr>
            <w:tcW w:w="3565" w:type="pct"/>
            <w:vAlign w:val="center"/>
          </w:tcPr>
          <w:p w14:paraId="34A49313" w14:textId="77777777" w:rsidR="004D346E" w:rsidRPr="00E70C2B" w:rsidRDefault="004D346E" w:rsidP="004E77F9">
            <w:pPr>
              <w:rPr>
                <w:rFonts w:cs="Noto Sans"/>
                <w:noProof/>
                <w:sz w:val="16"/>
                <w:szCs w:val="16"/>
              </w:rPr>
            </w:pPr>
            <w:r w:rsidRPr="00E70C2B">
              <w:rPr>
                <w:rFonts w:cs="Noto Sans"/>
                <w:sz w:val="16"/>
                <w:szCs w:val="16"/>
              </w:rPr>
              <w:t xml:space="preserve">Licencia de </w:t>
            </w:r>
            <w:bookmarkStart w:id="144" w:name="_GoBack"/>
            <w:r w:rsidRPr="00E70C2B">
              <w:rPr>
                <w:rFonts w:cs="Noto Sans"/>
                <w:sz w:val="16"/>
                <w:szCs w:val="16"/>
              </w:rPr>
              <w:t>funcion</w:t>
            </w:r>
            <w:bookmarkEnd w:id="144"/>
            <w:r w:rsidRPr="00E70C2B">
              <w:rPr>
                <w:rFonts w:cs="Noto Sans"/>
                <w:sz w:val="16"/>
                <w:szCs w:val="16"/>
              </w:rPr>
              <w:t>amiento o permiso de operación de la autoridad municipal, estatal o federal competente</w:t>
            </w:r>
          </w:p>
        </w:tc>
        <w:tc>
          <w:tcPr>
            <w:tcW w:w="445" w:type="pct"/>
            <w:shd w:val="clear" w:color="auto" w:fill="auto"/>
            <w:vAlign w:val="center"/>
          </w:tcPr>
          <w:p w14:paraId="28AB09DC" w14:textId="77777777" w:rsidR="004D346E" w:rsidRPr="00E70C2B" w:rsidRDefault="004D346E" w:rsidP="004E77F9">
            <w:pPr>
              <w:rPr>
                <w:rFonts w:cs="Noto Sans"/>
                <w:noProof/>
                <w:sz w:val="16"/>
                <w:szCs w:val="16"/>
              </w:rPr>
            </w:pPr>
          </w:p>
        </w:tc>
        <w:tc>
          <w:tcPr>
            <w:tcW w:w="616" w:type="pct"/>
            <w:shd w:val="clear" w:color="auto" w:fill="auto"/>
            <w:vAlign w:val="center"/>
          </w:tcPr>
          <w:p w14:paraId="44A5FB1D" w14:textId="77777777" w:rsidR="004D346E" w:rsidRPr="00E70C2B" w:rsidRDefault="004D346E" w:rsidP="004E77F9">
            <w:pPr>
              <w:rPr>
                <w:rFonts w:cs="Noto Sans"/>
                <w:noProof/>
                <w:sz w:val="16"/>
                <w:szCs w:val="16"/>
              </w:rPr>
            </w:pPr>
            <w:bookmarkStart w:id="145" w:name="_Toc180489413"/>
            <w:r w:rsidRPr="00E70C2B">
              <w:rPr>
                <w:rFonts w:cs="Noto Sans"/>
                <w:noProof/>
                <w:sz w:val="16"/>
                <w:szCs w:val="16"/>
              </w:rPr>
              <w:t>indispensable</w:t>
            </w:r>
            <w:bookmarkEnd w:id="145"/>
          </w:p>
        </w:tc>
      </w:tr>
      <w:tr w:rsidR="004D346E" w:rsidRPr="00E70C2B" w14:paraId="20EFB85F" w14:textId="77777777" w:rsidTr="007B0F37">
        <w:trPr>
          <w:trHeight w:val="20"/>
          <w:jc w:val="center"/>
        </w:trPr>
        <w:tc>
          <w:tcPr>
            <w:tcW w:w="374" w:type="pct"/>
            <w:shd w:val="clear" w:color="auto" w:fill="auto"/>
            <w:vAlign w:val="center"/>
          </w:tcPr>
          <w:p w14:paraId="3208C153" w14:textId="77777777" w:rsidR="004D346E" w:rsidRPr="00E70C2B" w:rsidRDefault="004D346E" w:rsidP="004E77F9">
            <w:pPr>
              <w:rPr>
                <w:rFonts w:cs="Noto Sans"/>
                <w:noProof/>
                <w:sz w:val="16"/>
                <w:szCs w:val="16"/>
              </w:rPr>
            </w:pPr>
            <w:bookmarkStart w:id="146" w:name="_Toc180489414"/>
            <w:r w:rsidRPr="00E70C2B">
              <w:rPr>
                <w:rFonts w:cs="Noto Sans"/>
                <w:noProof/>
                <w:sz w:val="16"/>
                <w:szCs w:val="16"/>
              </w:rPr>
              <w:t>4.1.9.4</w:t>
            </w:r>
            <w:bookmarkEnd w:id="146"/>
          </w:p>
        </w:tc>
        <w:tc>
          <w:tcPr>
            <w:tcW w:w="3565" w:type="pct"/>
            <w:vAlign w:val="center"/>
          </w:tcPr>
          <w:p w14:paraId="14ED6A97" w14:textId="74C1CC0F" w:rsidR="004D346E" w:rsidRPr="00E70C2B" w:rsidRDefault="004D346E" w:rsidP="004E77F9">
            <w:pPr>
              <w:rPr>
                <w:rFonts w:cs="Noto Sans"/>
                <w:noProof/>
                <w:sz w:val="16"/>
                <w:szCs w:val="16"/>
              </w:rPr>
            </w:pPr>
            <w:r w:rsidRPr="00E70C2B">
              <w:rPr>
                <w:rFonts w:cs="Noto Sans"/>
                <w:sz w:val="16"/>
                <w:szCs w:val="16"/>
              </w:rPr>
              <w:t xml:space="preserve">Los licitantes quedan obligados a entregar al Instituto la “Opinión del Cumplimiento de Obligaciones” emitida por el INFONAVIT. </w:t>
            </w:r>
            <w:r w:rsidR="00393A48" w:rsidRPr="00E70C2B">
              <w:rPr>
                <w:rFonts w:cs="Noto Sans"/>
                <w:sz w:val="16"/>
                <w:szCs w:val="16"/>
              </w:rPr>
              <w:t>Vigente</w:t>
            </w:r>
            <w:r w:rsidRPr="00E70C2B">
              <w:rPr>
                <w:rFonts w:cs="Noto Sans"/>
                <w:sz w:val="16"/>
                <w:szCs w:val="16"/>
              </w:rPr>
              <w:t xml:space="preserve"> y positiva. Para el caso de que el licitante no cuente con trabajadores registrados ante el I.M.S.S. y se apoyen en la figura jurídica del </w:t>
            </w:r>
            <w:proofErr w:type="spellStart"/>
            <w:r w:rsidRPr="00E70C2B">
              <w:rPr>
                <w:rFonts w:cs="Noto Sans"/>
                <w:sz w:val="16"/>
                <w:szCs w:val="16"/>
              </w:rPr>
              <w:t>Outsoursing</w:t>
            </w:r>
            <w:proofErr w:type="spellEnd"/>
            <w:r w:rsidRPr="00E70C2B">
              <w:rPr>
                <w:rFonts w:cs="Noto Sans"/>
                <w:sz w:val="16"/>
                <w:szCs w:val="16"/>
              </w:rPr>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E70C2B">
              <w:rPr>
                <w:rFonts w:cs="Noto Sans"/>
                <w:sz w:val="16"/>
                <w:szCs w:val="16"/>
              </w:rPr>
              <w:t>está</w:t>
            </w:r>
            <w:r w:rsidRPr="00E70C2B">
              <w:rPr>
                <w:rFonts w:cs="Noto Sans"/>
                <w:sz w:val="16"/>
                <w:szCs w:val="16"/>
              </w:rPr>
              <w:t xml:space="preserve"> registrado. CON QR LEGIBLE.</w:t>
            </w:r>
          </w:p>
        </w:tc>
        <w:tc>
          <w:tcPr>
            <w:tcW w:w="445" w:type="pct"/>
            <w:shd w:val="clear" w:color="auto" w:fill="auto"/>
            <w:vAlign w:val="center"/>
          </w:tcPr>
          <w:p w14:paraId="731EE9BC" w14:textId="77777777" w:rsidR="004D346E" w:rsidRPr="00E70C2B" w:rsidRDefault="004D346E" w:rsidP="004E77F9">
            <w:pPr>
              <w:rPr>
                <w:rFonts w:cs="Noto Sans"/>
                <w:noProof/>
                <w:sz w:val="16"/>
                <w:szCs w:val="16"/>
              </w:rPr>
            </w:pPr>
          </w:p>
        </w:tc>
        <w:tc>
          <w:tcPr>
            <w:tcW w:w="616" w:type="pct"/>
            <w:shd w:val="clear" w:color="auto" w:fill="auto"/>
            <w:vAlign w:val="center"/>
          </w:tcPr>
          <w:p w14:paraId="03F9CB0F" w14:textId="77777777" w:rsidR="004D346E" w:rsidRPr="00E70C2B" w:rsidRDefault="004D346E" w:rsidP="004E77F9">
            <w:pPr>
              <w:rPr>
                <w:rFonts w:cs="Noto Sans"/>
                <w:noProof/>
                <w:sz w:val="16"/>
                <w:szCs w:val="16"/>
              </w:rPr>
            </w:pPr>
            <w:bookmarkStart w:id="147" w:name="_Toc180489415"/>
            <w:r w:rsidRPr="00E70C2B">
              <w:rPr>
                <w:rFonts w:cs="Noto Sans"/>
                <w:noProof/>
                <w:sz w:val="16"/>
                <w:szCs w:val="16"/>
              </w:rPr>
              <w:t>indispensable</w:t>
            </w:r>
            <w:bookmarkEnd w:id="147"/>
          </w:p>
        </w:tc>
      </w:tr>
      <w:tr w:rsidR="004D346E" w:rsidRPr="00E70C2B" w14:paraId="48E585AC" w14:textId="77777777" w:rsidTr="007B0F37">
        <w:trPr>
          <w:trHeight w:val="20"/>
          <w:jc w:val="center"/>
        </w:trPr>
        <w:tc>
          <w:tcPr>
            <w:tcW w:w="374" w:type="pct"/>
            <w:shd w:val="clear" w:color="auto" w:fill="auto"/>
            <w:vAlign w:val="center"/>
          </w:tcPr>
          <w:p w14:paraId="2780D7A6" w14:textId="77777777" w:rsidR="004D346E" w:rsidRPr="00E70C2B" w:rsidRDefault="004D346E" w:rsidP="004E77F9">
            <w:pPr>
              <w:rPr>
                <w:rFonts w:cs="Noto Sans"/>
                <w:noProof/>
                <w:sz w:val="16"/>
                <w:szCs w:val="16"/>
              </w:rPr>
            </w:pPr>
            <w:bookmarkStart w:id="148" w:name="_Toc180489416"/>
            <w:r w:rsidRPr="00E70C2B">
              <w:rPr>
                <w:rFonts w:cs="Noto Sans"/>
                <w:noProof/>
                <w:sz w:val="16"/>
                <w:szCs w:val="16"/>
              </w:rPr>
              <w:t>4.1.9.5</w:t>
            </w:r>
            <w:bookmarkEnd w:id="148"/>
          </w:p>
        </w:tc>
        <w:tc>
          <w:tcPr>
            <w:tcW w:w="3565" w:type="pct"/>
            <w:vAlign w:val="center"/>
          </w:tcPr>
          <w:p w14:paraId="14DDCB8E" w14:textId="77777777" w:rsidR="004D346E" w:rsidRPr="00E70C2B" w:rsidRDefault="004D346E" w:rsidP="004E77F9">
            <w:pPr>
              <w:rPr>
                <w:rFonts w:cs="Noto Sans"/>
                <w:sz w:val="16"/>
                <w:szCs w:val="16"/>
              </w:rPr>
            </w:pPr>
            <w:r w:rsidRPr="00E70C2B">
              <w:rPr>
                <w:rFonts w:cs="Noto Sans"/>
                <w:sz w:val="16"/>
                <w:szCs w:val="16"/>
              </w:rPr>
              <w:t xml:space="preserve">Los licitantes quedan obligados a entregar al Instituto la “Opinión del Cumplimiento de Obligaciones Fiscales” emitida por el S.A.T.  vigente y positiva  </w:t>
            </w:r>
          </w:p>
          <w:p w14:paraId="1BD6CEAB" w14:textId="77777777" w:rsidR="004D346E" w:rsidRPr="00E70C2B" w:rsidRDefault="004D346E" w:rsidP="004E77F9">
            <w:pPr>
              <w:rPr>
                <w:rFonts w:cs="Noto Sans"/>
                <w:noProof/>
                <w:sz w:val="16"/>
                <w:szCs w:val="16"/>
              </w:rPr>
            </w:pPr>
            <w:r w:rsidRPr="00E70C2B">
              <w:rPr>
                <w:rFonts w:cs="Noto Sans"/>
                <w:sz w:val="16"/>
                <w:szCs w:val="16"/>
              </w:rPr>
              <w:t xml:space="preserve">En caso de apoyarse en figura de </w:t>
            </w:r>
            <w:proofErr w:type="spellStart"/>
            <w:r w:rsidRPr="00E70C2B">
              <w:rPr>
                <w:rFonts w:cs="Noto Sans"/>
                <w:sz w:val="16"/>
                <w:szCs w:val="16"/>
              </w:rPr>
              <w:t>Outsoursing</w:t>
            </w:r>
            <w:proofErr w:type="spellEnd"/>
            <w:r w:rsidRPr="00E70C2B">
              <w:rPr>
                <w:rFonts w:cs="Noto Sans"/>
                <w:sz w:val="16"/>
                <w:szCs w:val="16"/>
              </w:rPr>
              <w:t xml:space="preserve"> deberá presentar también la “Opinión del Cumplimiento de Obligaciones Fiscales” emitida por el S.A.T. vigente y positiva de esa empresa. CON QR LEGIBLE.</w:t>
            </w:r>
          </w:p>
        </w:tc>
        <w:tc>
          <w:tcPr>
            <w:tcW w:w="445" w:type="pct"/>
            <w:shd w:val="clear" w:color="auto" w:fill="auto"/>
            <w:vAlign w:val="center"/>
          </w:tcPr>
          <w:p w14:paraId="1AC345EC" w14:textId="77777777" w:rsidR="004D346E" w:rsidRPr="00E70C2B" w:rsidRDefault="004D346E" w:rsidP="004E77F9">
            <w:pPr>
              <w:rPr>
                <w:rFonts w:cs="Noto Sans"/>
                <w:noProof/>
                <w:sz w:val="16"/>
                <w:szCs w:val="16"/>
              </w:rPr>
            </w:pPr>
          </w:p>
        </w:tc>
        <w:tc>
          <w:tcPr>
            <w:tcW w:w="616" w:type="pct"/>
            <w:shd w:val="clear" w:color="auto" w:fill="auto"/>
            <w:vAlign w:val="center"/>
          </w:tcPr>
          <w:p w14:paraId="505E335E" w14:textId="77777777" w:rsidR="004D346E" w:rsidRPr="00E70C2B" w:rsidRDefault="004D346E" w:rsidP="004E77F9">
            <w:pPr>
              <w:rPr>
                <w:rFonts w:cs="Noto Sans"/>
                <w:noProof/>
                <w:sz w:val="16"/>
                <w:szCs w:val="16"/>
              </w:rPr>
            </w:pPr>
            <w:bookmarkStart w:id="149" w:name="_Toc180489417"/>
            <w:r w:rsidRPr="00E70C2B">
              <w:rPr>
                <w:rFonts w:cs="Noto Sans"/>
                <w:noProof/>
                <w:sz w:val="16"/>
                <w:szCs w:val="16"/>
              </w:rPr>
              <w:t>indispensable</w:t>
            </w:r>
            <w:bookmarkEnd w:id="149"/>
          </w:p>
        </w:tc>
      </w:tr>
      <w:tr w:rsidR="004D346E" w:rsidRPr="00E70C2B" w14:paraId="35EBAB26" w14:textId="77777777" w:rsidTr="007B0F37">
        <w:trPr>
          <w:trHeight w:val="20"/>
          <w:jc w:val="center"/>
        </w:trPr>
        <w:tc>
          <w:tcPr>
            <w:tcW w:w="374" w:type="pct"/>
            <w:shd w:val="clear" w:color="auto" w:fill="auto"/>
            <w:vAlign w:val="center"/>
          </w:tcPr>
          <w:p w14:paraId="2846003C" w14:textId="77777777" w:rsidR="004D346E" w:rsidRPr="00E70C2B" w:rsidRDefault="004D346E" w:rsidP="004E77F9">
            <w:pPr>
              <w:rPr>
                <w:rFonts w:cs="Noto Sans"/>
                <w:noProof/>
                <w:sz w:val="16"/>
                <w:szCs w:val="16"/>
              </w:rPr>
            </w:pPr>
            <w:bookmarkStart w:id="150" w:name="_Toc180489418"/>
            <w:r w:rsidRPr="00E70C2B">
              <w:rPr>
                <w:rFonts w:cs="Noto Sans"/>
                <w:noProof/>
                <w:sz w:val="16"/>
                <w:szCs w:val="16"/>
              </w:rPr>
              <w:t>4.1.9.6</w:t>
            </w:r>
            <w:bookmarkEnd w:id="150"/>
          </w:p>
        </w:tc>
        <w:tc>
          <w:tcPr>
            <w:tcW w:w="3565" w:type="pct"/>
            <w:vAlign w:val="center"/>
          </w:tcPr>
          <w:p w14:paraId="2083D517" w14:textId="3B22AB91" w:rsidR="004D346E" w:rsidRPr="00E70C2B" w:rsidRDefault="004D346E" w:rsidP="004E77F9">
            <w:pPr>
              <w:rPr>
                <w:rFonts w:cs="Noto Sans"/>
                <w:sz w:val="16"/>
                <w:szCs w:val="16"/>
              </w:rPr>
            </w:pPr>
            <w:r w:rsidRPr="00E70C2B">
              <w:rPr>
                <w:rFonts w:cs="Noto Sans"/>
                <w:sz w:val="16"/>
                <w:szCs w:val="16"/>
              </w:rPr>
              <w:t xml:space="preserve">Los licitantes quedan obligados a entregar al Instituto la “Opinión del Cumplimiento de Obligaciones en materia de Seguridad Social”, emitida por el I.M.S.S., al presentar su propuesta técnica. </w:t>
            </w:r>
            <w:r w:rsidR="00393A48" w:rsidRPr="00E70C2B">
              <w:rPr>
                <w:rFonts w:cs="Noto Sans"/>
                <w:sz w:val="16"/>
                <w:szCs w:val="16"/>
              </w:rPr>
              <w:t>Con</w:t>
            </w:r>
            <w:r w:rsidRPr="00E70C2B">
              <w:rPr>
                <w:rFonts w:cs="Noto Sans"/>
                <w:sz w:val="16"/>
                <w:szCs w:val="16"/>
              </w:rPr>
              <w:t xml:space="preserve"> fecha de hasta 3 días previos a la fecha de presentación de propuestas vigente y positiva con </w:t>
            </w:r>
            <w:proofErr w:type="spellStart"/>
            <w:r w:rsidRPr="00E70C2B">
              <w:rPr>
                <w:rFonts w:cs="Noto Sans"/>
                <w:sz w:val="16"/>
                <w:szCs w:val="16"/>
              </w:rPr>
              <w:t>qr</w:t>
            </w:r>
            <w:proofErr w:type="spellEnd"/>
            <w:r w:rsidRPr="00E70C2B">
              <w:rPr>
                <w:rFonts w:cs="Noto Sans"/>
                <w:sz w:val="16"/>
                <w:szCs w:val="16"/>
              </w:rPr>
              <w:t xml:space="preserve"> legible en el día de su emisión. </w:t>
            </w:r>
            <w:r w:rsidR="00393A48" w:rsidRPr="00E70C2B">
              <w:rPr>
                <w:rFonts w:cs="Noto Sans"/>
                <w:sz w:val="16"/>
                <w:szCs w:val="16"/>
              </w:rPr>
              <w:t>Se</w:t>
            </w:r>
            <w:r w:rsidRPr="00E70C2B">
              <w:rPr>
                <w:rFonts w:cs="Noto Sans"/>
                <w:sz w:val="16"/>
                <w:szCs w:val="16"/>
              </w:rPr>
              <w:t xml:space="preserve"> informa </w:t>
            </w:r>
            <w:r w:rsidR="00393A48" w:rsidRPr="00E70C2B">
              <w:rPr>
                <w:rFonts w:cs="Noto Sans"/>
                <w:sz w:val="16"/>
                <w:szCs w:val="16"/>
              </w:rPr>
              <w:t>a los licitantes</w:t>
            </w:r>
            <w:r w:rsidRPr="00E70C2B">
              <w:rPr>
                <w:rFonts w:cs="Noto Sans"/>
                <w:sz w:val="16"/>
                <w:szCs w:val="16"/>
              </w:rPr>
              <w:t xml:space="preserve"> que, en caso de ser adjudicados, se deberá presentar opinión positiva de cumplimiento en materia de seguridad social emitida por el </w:t>
            </w:r>
            <w:r w:rsidR="00393A48" w:rsidRPr="00E70C2B">
              <w:rPr>
                <w:rFonts w:cs="Noto Sans"/>
                <w:sz w:val="16"/>
                <w:szCs w:val="16"/>
              </w:rPr>
              <w:t xml:space="preserve">IMSS </w:t>
            </w:r>
            <w:r w:rsidRPr="00E70C2B">
              <w:rPr>
                <w:rFonts w:cs="Noto Sans"/>
                <w:sz w:val="16"/>
                <w:szCs w:val="16"/>
              </w:rPr>
              <w:t xml:space="preserve">vigente y positiva para la elaboración y la formalización del contrato. </w:t>
            </w:r>
          </w:p>
          <w:p w14:paraId="7C929E48" w14:textId="77777777" w:rsidR="004D346E" w:rsidRPr="00E70C2B" w:rsidRDefault="004D346E" w:rsidP="004E77F9">
            <w:pPr>
              <w:rPr>
                <w:rFonts w:cs="Noto Sans"/>
                <w:noProof/>
                <w:sz w:val="16"/>
                <w:szCs w:val="16"/>
              </w:rPr>
            </w:pPr>
            <w:r w:rsidRPr="00E70C2B">
              <w:rPr>
                <w:rFonts w:cs="Noto Sans"/>
                <w:noProof/>
                <w:sz w:val="16"/>
                <w:szCs w:val="16"/>
              </w:rPr>
              <w:t>En caso de particulares:</w:t>
            </w:r>
          </w:p>
          <w:p w14:paraId="1FCF2293" w14:textId="77777777" w:rsidR="004D346E" w:rsidRPr="00E70C2B" w:rsidRDefault="004D346E" w:rsidP="004E77F9">
            <w:pPr>
              <w:rPr>
                <w:rFonts w:cs="Noto Sans"/>
                <w:noProof/>
                <w:sz w:val="16"/>
                <w:szCs w:val="16"/>
              </w:rPr>
            </w:pPr>
            <w:r w:rsidRPr="00E70C2B">
              <w:rPr>
                <w:rFonts w:cs="Noto Sans"/>
                <w:noProof/>
                <w:sz w:val="16"/>
                <w:szCs w:val="16"/>
              </w:rPr>
              <w:lastRenderedPageBreak/>
              <w:t>No se encuentre registrado ante este Instituto;</w:t>
            </w:r>
          </w:p>
          <w:p w14:paraId="686E22F6" w14:textId="77777777" w:rsidR="004D346E" w:rsidRPr="00E70C2B" w:rsidRDefault="004D346E" w:rsidP="004E77F9">
            <w:pPr>
              <w:rPr>
                <w:rFonts w:cs="Noto Sans"/>
                <w:noProof/>
                <w:sz w:val="16"/>
                <w:szCs w:val="16"/>
              </w:rPr>
            </w:pPr>
            <w:r w:rsidRPr="00E70C2B">
              <w:rPr>
                <w:rFonts w:cs="Noto Sans"/>
                <w:noProof/>
                <w:sz w:val="16"/>
                <w:szCs w:val="16"/>
              </w:rPr>
              <w:t>Cuente con Registro Patronal, pero se encuentre dado de baja o;</w:t>
            </w:r>
          </w:p>
          <w:p w14:paraId="64403518" w14:textId="77777777" w:rsidR="004D346E" w:rsidRPr="00E70C2B" w:rsidRDefault="004D346E" w:rsidP="004E77F9">
            <w:pPr>
              <w:rPr>
                <w:rFonts w:cs="Noto Sans"/>
                <w:noProof/>
                <w:sz w:val="16"/>
                <w:szCs w:val="16"/>
              </w:rPr>
            </w:pPr>
            <w:r w:rsidRPr="00E70C2B">
              <w:rPr>
                <w:rFonts w:cs="Noto Sans"/>
                <w:noProof/>
                <w:sz w:val="16"/>
                <w:szCs w:val="16"/>
              </w:rPr>
              <w:t>No tenga personal que sea sujeto de aseguramiento obligatorio, de conformidad con lo dispuesto por el artículo 12 de la LSS.</w:t>
            </w:r>
          </w:p>
          <w:p w14:paraId="0E41D1FB" w14:textId="77777777" w:rsidR="004D346E" w:rsidRPr="00E70C2B" w:rsidRDefault="004D346E" w:rsidP="004E77F9">
            <w:pPr>
              <w:rPr>
                <w:rFonts w:cs="Noto Sans"/>
                <w:noProof/>
                <w:sz w:val="16"/>
                <w:szCs w:val="16"/>
              </w:rPr>
            </w:pPr>
            <w:r w:rsidRPr="00E70C2B">
              <w:rPr>
                <w:rFonts w:cs="Noto Sans"/>
                <w:noProof/>
                <w:sz w:val="16"/>
                <w:szCs w:val="16"/>
              </w:rPr>
              <w:t>No podrá obtener la citada Opinión, por lo cual, dicho particular podrá dar cumplimiento a tal requerimiento presentando lo siguiente:</w:t>
            </w:r>
          </w:p>
          <w:p w14:paraId="0E21521E" w14:textId="77777777" w:rsidR="004D346E" w:rsidRPr="00E70C2B" w:rsidRDefault="004D346E" w:rsidP="004E77F9">
            <w:pPr>
              <w:rPr>
                <w:rFonts w:cs="Noto Sans"/>
                <w:noProof/>
                <w:sz w:val="16"/>
                <w:szCs w:val="16"/>
              </w:rPr>
            </w:pPr>
            <w:r w:rsidRPr="00E70C2B">
              <w:rPr>
                <w:rFonts w:cs="Noto Sans"/>
                <w:noProof/>
                <w:sz w:val="16"/>
                <w:szCs w:val="16"/>
              </w:rPr>
              <w:t>•Documento emitido por este instituto (resultado de la consulta en el sistema para obtener la Opinión), en el que se haga constar que no se puede emitir la Opinión de cumplimiento.</w:t>
            </w:r>
          </w:p>
          <w:p w14:paraId="2F580AC3" w14:textId="77777777" w:rsidR="004D346E" w:rsidRPr="00E70C2B" w:rsidRDefault="004D346E" w:rsidP="004E77F9">
            <w:pPr>
              <w:rPr>
                <w:rFonts w:cs="Noto Sans"/>
                <w:noProof/>
                <w:sz w:val="16"/>
                <w:szCs w:val="16"/>
              </w:rPr>
            </w:pPr>
            <w:r w:rsidRPr="00E70C2B">
              <w:rPr>
                <w:rFonts w:cs="Noto Sans"/>
                <w:noProof/>
                <w:sz w:val="16"/>
                <w:szCs w:val="16"/>
              </w:rPr>
              <w:t>•Escrito libre, bajo protesta de decir verdad, que no le es posible obtener la multicitada opinión, justificando el motivo y anexando el documento en el que conste que no se puede emitirla misma y:</w:t>
            </w:r>
          </w:p>
          <w:p w14:paraId="5FA1A7B7" w14:textId="77777777" w:rsidR="004D346E" w:rsidRPr="00E70C2B" w:rsidRDefault="004D346E" w:rsidP="004E77F9">
            <w:pPr>
              <w:rPr>
                <w:rFonts w:cs="Noto Sans"/>
                <w:noProof/>
                <w:sz w:val="16"/>
                <w:szCs w:val="16"/>
              </w:rPr>
            </w:pPr>
            <w:r w:rsidRPr="00E70C2B">
              <w:rPr>
                <w:rFonts w:cs="Noto Sans"/>
                <w:noProof/>
                <w:sz w:val="16"/>
                <w:szCs w:val="16"/>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57ABFF41" w14:textId="77777777" w:rsidR="004D346E" w:rsidRPr="00E70C2B" w:rsidRDefault="004D346E" w:rsidP="004E77F9">
            <w:pPr>
              <w:rPr>
                <w:rFonts w:cs="Noto Sans"/>
                <w:noProof/>
                <w:sz w:val="16"/>
                <w:szCs w:val="16"/>
              </w:rPr>
            </w:pPr>
            <w:r w:rsidRPr="00E70C2B">
              <w:rPr>
                <w:rFonts w:cs="Noto Sans"/>
                <w:noProof/>
                <w:sz w:val="16"/>
                <w:szCs w:val="16"/>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C6C5067" w14:textId="77777777" w:rsidR="004D346E" w:rsidRPr="00E70C2B" w:rsidRDefault="004D346E" w:rsidP="004E77F9">
            <w:pPr>
              <w:rPr>
                <w:rFonts w:cs="Noto Sans"/>
                <w:noProof/>
                <w:sz w:val="16"/>
                <w:szCs w:val="16"/>
              </w:rPr>
            </w:pPr>
            <w:r w:rsidRPr="00E70C2B">
              <w:rPr>
                <w:rFonts w:cs="Noto Sans"/>
                <w:noProof/>
                <w:sz w:val="16"/>
                <w:szCs w:val="16"/>
              </w:rPr>
              <w:t>NOTA: Todas las opiniones de cumplimiento deberán incluir QR legible.</w:t>
            </w:r>
          </w:p>
        </w:tc>
        <w:tc>
          <w:tcPr>
            <w:tcW w:w="445" w:type="pct"/>
            <w:shd w:val="clear" w:color="auto" w:fill="auto"/>
            <w:vAlign w:val="center"/>
          </w:tcPr>
          <w:p w14:paraId="62557FEB" w14:textId="77777777" w:rsidR="004D346E" w:rsidRPr="00E70C2B" w:rsidRDefault="004D346E" w:rsidP="004E77F9">
            <w:pPr>
              <w:rPr>
                <w:rFonts w:cs="Noto Sans"/>
                <w:noProof/>
                <w:sz w:val="16"/>
                <w:szCs w:val="16"/>
              </w:rPr>
            </w:pPr>
          </w:p>
        </w:tc>
        <w:tc>
          <w:tcPr>
            <w:tcW w:w="616" w:type="pct"/>
            <w:shd w:val="clear" w:color="auto" w:fill="auto"/>
            <w:vAlign w:val="center"/>
          </w:tcPr>
          <w:p w14:paraId="051947FF" w14:textId="77777777" w:rsidR="004D346E" w:rsidRPr="00E70C2B" w:rsidRDefault="004D346E" w:rsidP="004E77F9">
            <w:pPr>
              <w:rPr>
                <w:rFonts w:cs="Noto Sans"/>
                <w:noProof/>
                <w:sz w:val="16"/>
                <w:szCs w:val="16"/>
              </w:rPr>
            </w:pPr>
            <w:bookmarkStart w:id="151" w:name="_Toc180489419"/>
            <w:r w:rsidRPr="00E70C2B">
              <w:rPr>
                <w:rFonts w:cs="Noto Sans"/>
                <w:noProof/>
                <w:sz w:val="16"/>
                <w:szCs w:val="16"/>
              </w:rPr>
              <w:t>indispensable</w:t>
            </w:r>
            <w:bookmarkEnd w:id="151"/>
          </w:p>
        </w:tc>
      </w:tr>
      <w:tr w:rsidR="004D346E" w:rsidRPr="00E70C2B" w14:paraId="3B292A72" w14:textId="77777777" w:rsidTr="007B0F37">
        <w:trPr>
          <w:trHeight w:val="20"/>
          <w:jc w:val="center"/>
        </w:trPr>
        <w:tc>
          <w:tcPr>
            <w:tcW w:w="374" w:type="pct"/>
            <w:shd w:val="clear" w:color="auto" w:fill="632423" w:themeFill="accent2" w:themeFillShade="80"/>
            <w:vAlign w:val="center"/>
          </w:tcPr>
          <w:p w14:paraId="2D119C69" w14:textId="77777777" w:rsidR="004D346E" w:rsidRPr="00E70C2B" w:rsidRDefault="004D346E" w:rsidP="004E77F9">
            <w:pPr>
              <w:rPr>
                <w:rFonts w:cs="Noto Sans"/>
                <w:noProof/>
                <w:sz w:val="16"/>
                <w:szCs w:val="16"/>
              </w:rPr>
            </w:pPr>
          </w:p>
        </w:tc>
        <w:tc>
          <w:tcPr>
            <w:tcW w:w="3565" w:type="pct"/>
            <w:shd w:val="clear" w:color="auto" w:fill="632423" w:themeFill="accent2" w:themeFillShade="80"/>
            <w:vAlign w:val="center"/>
          </w:tcPr>
          <w:p w14:paraId="17AA2630" w14:textId="77777777" w:rsidR="004D346E" w:rsidRPr="00E70C2B" w:rsidRDefault="004D346E" w:rsidP="004E77F9">
            <w:pPr>
              <w:rPr>
                <w:rFonts w:cs="Noto Sans"/>
                <w:noProof/>
                <w:sz w:val="16"/>
                <w:szCs w:val="16"/>
              </w:rPr>
            </w:pPr>
            <w:r w:rsidRPr="00E70C2B">
              <w:rPr>
                <w:rFonts w:cs="Noto Sans"/>
                <w:noProof/>
                <w:sz w:val="16"/>
                <w:szCs w:val="16"/>
              </w:rPr>
              <w:t>PERSONA MORAL, DEBERÁ PRESENTAR:</w:t>
            </w:r>
          </w:p>
        </w:tc>
        <w:tc>
          <w:tcPr>
            <w:tcW w:w="445" w:type="pct"/>
            <w:shd w:val="clear" w:color="auto" w:fill="632423" w:themeFill="accent2" w:themeFillShade="80"/>
            <w:vAlign w:val="center"/>
          </w:tcPr>
          <w:p w14:paraId="7587C232" w14:textId="77777777" w:rsidR="004D346E" w:rsidRPr="00E70C2B" w:rsidRDefault="004D346E" w:rsidP="004E77F9">
            <w:pPr>
              <w:rPr>
                <w:rFonts w:cs="Noto Sans"/>
                <w:noProof/>
                <w:sz w:val="16"/>
                <w:szCs w:val="16"/>
              </w:rPr>
            </w:pPr>
          </w:p>
        </w:tc>
        <w:tc>
          <w:tcPr>
            <w:tcW w:w="616" w:type="pct"/>
            <w:shd w:val="clear" w:color="auto" w:fill="632423" w:themeFill="accent2" w:themeFillShade="80"/>
            <w:vAlign w:val="center"/>
          </w:tcPr>
          <w:p w14:paraId="7431F24B" w14:textId="77777777" w:rsidR="004D346E" w:rsidRPr="00E70C2B" w:rsidRDefault="004D346E" w:rsidP="004E77F9">
            <w:pPr>
              <w:rPr>
                <w:rFonts w:cs="Noto Sans"/>
                <w:noProof/>
                <w:sz w:val="16"/>
                <w:szCs w:val="16"/>
              </w:rPr>
            </w:pPr>
          </w:p>
        </w:tc>
      </w:tr>
      <w:tr w:rsidR="004D346E" w:rsidRPr="00E70C2B" w14:paraId="35333A19" w14:textId="77777777" w:rsidTr="007B0F37">
        <w:trPr>
          <w:trHeight w:val="20"/>
          <w:jc w:val="center"/>
        </w:trPr>
        <w:tc>
          <w:tcPr>
            <w:tcW w:w="374" w:type="pct"/>
            <w:shd w:val="clear" w:color="auto" w:fill="auto"/>
            <w:vAlign w:val="center"/>
          </w:tcPr>
          <w:p w14:paraId="354E335A" w14:textId="77777777" w:rsidR="004D346E" w:rsidRPr="00E70C2B" w:rsidRDefault="004D346E" w:rsidP="004E77F9">
            <w:pPr>
              <w:rPr>
                <w:rFonts w:cs="Noto Sans"/>
                <w:noProof/>
                <w:sz w:val="16"/>
                <w:szCs w:val="16"/>
              </w:rPr>
            </w:pPr>
            <w:bookmarkStart w:id="152" w:name="_Toc180489420"/>
            <w:r w:rsidRPr="00E70C2B">
              <w:rPr>
                <w:rFonts w:cs="Noto Sans"/>
                <w:noProof/>
                <w:sz w:val="16"/>
                <w:szCs w:val="16"/>
              </w:rPr>
              <w:t>4.1.9.7</w:t>
            </w:r>
            <w:bookmarkEnd w:id="152"/>
          </w:p>
        </w:tc>
        <w:tc>
          <w:tcPr>
            <w:tcW w:w="3565" w:type="pct"/>
            <w:vAlign w:val="center"/>
          </w:tcPr>
          <w:p w14:paraId="1414D8AB" w14:textId="77777777" w:rsidR="004D346E" w:rsidRPr="00E70C2B" w:rsidRDefault="004D346E" w:rsidP="004E77F9">
            <w:pPr>
              <w:rPr>
                <w:rFonts w:cs="Noto Sans"/>
                <w:noProof/>
                <w:sz w:val="16"/>
                <w:szCs w:val="16"/>
              </w:rPr>
            </w:pPr>
            <w:r w:rsidRPr="00E70C2B">
              <w:rPr>
                <w:rFonts w:cs="Noto Sans"/>
                <w:sz w:val="16"/>
                <w:szCs w:val="16"/>
              </w:rPr>
              <w:t>Acta Constitutiva de la empresa en donde se describa el objeto social, el cual debe relacionarse con el servicio a contratar por el Instituto.</w:t>
            </w:r>
          </w:p>
        </w:tc>
        <w:tc>
          <w:tcPr>
            <w:tcW w:w="445" w:type="pct"/>
            <w:shd w:val="clear" w:color="auto" w:fill="auto"/>
            <w:vAlign w:val="center"/>
          </w:tcPr>
          <w:p w14:paraId="7EC8CAD8" w14:textId="77777777" w:rsidR="004D346E" w:rsidRPr="00E70C2B" w:rsidRDefault="004D346E" w:rsidP="004E77F9">
            <w:pPr>
              <w:rPr>
                <w:rFonts w:cs="Noto Sans"/>
                <w:noProof/>
                <w:sz w:val="16"/>
                <w:szCs w:val="16"/>
              </w:rPr>
            </w:pPr>
          </w:p>
        </w:tc>
        <w:tc>
          <w:tcPr>
            <w:tcW w:w="616" w:type="pct"/>
            <w:shd w:val="clear" w:color="auto" w:fill="auto"/>
            <w:vAlign w:val="center"/>
          </w:tcPr>
          <w:p w14:paraId="781ABF8B" w14:textId="77777777" w:rsidR="004D346E" w:rsidRPr="00E70C2B" w:rsidRDefault="004D346E" w:rsidP="004E77F9">
            <w:pPr>
              <w:rPr>
                <w:rFonts w:cs="Noto Sans"/>
                <w:noProof/>
                <w:sz w:val="16"/>
                <w:szCs w:val="16"/>
              </w:rPr>
            </w:pPr>
            <w:bookmarkStart w:id="153" w:name="_Toc180489421"/>
            <w:r w:rsidRPr="00E70C2B">
              <w:rPr>
                <w:rFonts w:cs="Noto Sans"/>
                <w:noProof/>
                <w:sz w:val="16"/>
                <w:szCs w:val="16"/>
              </w:rPr>
              <w:t>indispensable</w:t>
            </w:r>
            <w:bookmarkEnd w:id="153"/>
          </w:p>
        </w:tc>
      </w:tr>
      <w:tr w:rsidR="004D346E" w:rsidRPr="00E70C2B" w14:paraId="1CC12E19" w14:textId="77777777" w:rsidTr="007B0F37">
        <w:trPr>
          <w:trHeight w:val="20"/>
          <w:jc w:val="center"/>
        </w:trPr>
        <w:tc>
          <w:tcPr>
            <w:tcW w:w="374" w:type="pct"/>
            <w:shd w:val="clear" w:color="auto" w:fill="auto"/>
            <w:vAlign w:val="center"/>
          </w:tcPr>
          <w:p w14:paraId="09489BA4" w14:textId="77777777" w:rsidR="004D346E" w:rsidRPr="00E70C2B" w:rsidRDefault="004D346E" w:rsidP="004E77F9">
            <w:pPr>
              <w:rPr>
                <w:rFonts w:cs="Noto Sans"/>
                <w:noProof/>
                <w:sz w:val="16"/>
                <w:szCs w:val="16"/>
              </w:rPr>
            </w:pPr>
            <w:bookmarkStart w:id="154" w:name="_Toc180489422"/>
            <w:r w:rsidRPr="00E70C2B">
              <w:rPr>
                <w:rFonts w:cs="Noto Sans"/>
                <w:noProof/>
                <w:sz w:val="16"/>
                <w:szCs w:val="16"/>
              </w:rPr>
              <w:t>4.1.9.8</w:t>
            </w:r>
            <w:bookmarkEnd w:id="154"/>
          </w:p>
        </w:tc>
        <w:tc>
          <w:tcPr>
            <w:tcW w:w="3565" w:type="pct"/>
            <w:vAlign w:val="center"/>
          </w:tcPr>
          <w:p w14:paraId="41878BCA" w14:textId="77777777" w:rsidR="004D346E" w:rsidRPr="00E70C2B" w:rsidRDefault="004D346E" w:rsidP="004E77F9">
            <w:pPr>
              <w:rPr>
                <w:rFonts w:cs="Noto Sans"/>
                <w:noProof/>
                <w:sz w:val="16"/>
                <w:szCs w:val="16"/>
              </w:rPr>
            </w:pPr>
            <w:r w:rsidRPr="00E70C2B">
              <w:rPr>
                <w:rFonts w:cs="Noto Sans"/>
                <w:sz w:val="16"/>
                <w:szCs w:val="16"/>
              </w:rPr>
              <w:t>Poder Notarial del Representante Legal de la Empresa.</w:t>
            </w:r>
          </w:p>
        </w:tc>
        <w:tc>
          <w:tcPr>
            <w:tcW w:w="445" w:type="pct"/>
            <w:shd w:val="clear" w:color="auto" w:fill="auto"/>
            <w:vAlign w:val="center"/>
          </w:tcPr>
          <w:p w14:paraId="080A9A7B" w14:textId="77777777" w:rsidR="004D346E" w:rsidRPr="00E70C2B" w:rsidRDefault="004D346E" w:rsidP="004E77F9">
            <w:pPr>
              <w:rPr>
                <w:rFonts w:cs="Noto Sans"/>
                <w:noProof/>
                <w:sz w:val="16"/>
                <w:szCs w:val="16"/>
              </w:rPr>
            </w:pPr>
          </w:p>
        </w:tc>
        <w:tc>
          <w:tcPr>
            <w:tcW w:w="616" w:type="pct"/>
            <w:shd w:val="clear" w:color="auto" w:fill="auto"/>
            <w:vAlign w:val="center"/>
          </w:tcPr>
          <w:p w14:paraId="19D508D9" w14:textId="77777777" w:rsidR="004D346E" w:rsidRPr="00E70C2B" w:rsidRDefault="004D346E" w:rsidP="004E77F9">
            <w:pPr>
              <w:rPr>
                <w:rFonts w:cs="Noto Sans"/>
                <w:noProof/>
                <w:sz w:val="16"/>
                <w:szCs w:val="16"/>
              </w:rPr>
            </w:pPr>
            <w:bookmarkStart w:id="155" w:name="_Toc180489423"/>
            <w:r w:rsidRPr="00E70C2B">
              <w:rPr>
                <w:rFonts w:cs="Noto Sans"/>
                <w:noProof/>
                <w:sz w:val="16"/>
                <w:szCs w:val="16"/>
              </w:rPr>
              <w:t>indispensable</w:t>
            </w:r>
            <w:bookmarkEnd w:id="155"/>
          </w:p>
        </w:tc>
      </w:tr>
      <w:tr w:rsidR="004D346E" w:rsidRPr="00E70C2B" w14:paraId="5E12F900" w14:textId="77777777" w:rsidTr="007B0F37">
        <w:trPr>
          <w:trHeight w:val="20"/>
          <w:jc w:val="center"/>
        </w:trPr>
        <w:tc>
          <w:tcPr>
            <w:tcW w:w="374" w:type="pct"/>
            <w:shd w:val="clear" w:color="auto" w:fill="auto"/>
            <w:vAlign w:val="center"/>
          </w:tcPr>
          <w:p w14:paraId="3A123093" w14:textId="77777777" w:rsidR="004D346E" w:rsidRPr="00E70C2B" w:rsidRDefault="004D346E" w:rsidP="004E77F9">
            <w:pPr>
              <w:rPr>
                <w:rFonts w:cs="Noto Sans"/>
                <w:noProof/>
                <w:sz w:val="16"/>
                <w:szCs w:val="16"/>
              </w:rPr>
            </w:pPr>
            <w:bookmarkStart w:id="156" w:name="_Toc180489424"/>
            <w:r w:rsidRPr="00E70C2B">
              <w:rPr>
                <w:rFonts w:cs="Noto Sans"/>
                <w:noProof/>
                <w:sz w:val="16"/>
                <w:szCs w:val="16"/>
              </w:rPr>
              <w:t>4.1.9.9</w:t>
            </w:r>
            <w:bookmarkEnd w:id="156"/>
          </w:p>
        </w:tc>
        <w:tc>
          <w:tcPr>
            <w:tcW w:w="3565" w:type="pct"/>
            <w:vAlign w:val="center"/>
          </w:tcPr>
          <w:p w14:paraId="66DE59C8" w14:textId="353953F4" w:rsidR="004D346E" w:rsidRPr="00E70C2B" w:rsidRDefault="004D346E" w:rsidP="004E77F9">
            <w:pPr>
              <w:rPr>
                <w:rFonts w:cs="Noto Sans"/>
                <w:noProof/>
                <w:sz w:val="16"/>
                <w:szCs w:val="16"/>
              </w:rPr>
            </w:pPr>
            <w:r w:rsidRPr="00E70C2B">
              <w:rPr>
                <w:rFonts w:cs="Noto Sans"/>
                <w:sz w:val="16"/>
                <w:szCs w:val="16"/>
              </w:rPr>
              <w:t xml:space="preserve">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6"/>
                <w:szCs w:val="16"/>
              </w:rPr>
              <w:t>el</w:t>
            </w:r>
            <w:r w:rsidRPr="00E70C2B">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7B273A73" w14:textId="77777777" w:rsidR="004D346E" w:rsidRPr="00E70C2B" w:rsidRDefault="004D346E" w:rsidP="004E77F9">
            <w:pPr>
              <w:rPr>
                <w:rFonts w:cs="Noto Sans"/>
                <w:noProof/>
                <w:sz w:val="16"/>
                <w:szCs w:val="16"/>
              </w:rPr>
            </w:pPr>
          </w:p>
        </w:tc>
        <w:tc>
          <w:tcPr>
            <w:tcW w:w="616" w:type="pct"/>
            <w:shd w:val="clear" w:color="auto" w:fill="auto"/>
            <w:vAlign w:val="center"/>
          </w:tcPr>
          <w:p w14:paraId="2AFA4417" w14:textId="77777777" w:rsidR="004D346E" w:rsidRPr="00E70C2B" w:rsidRDefault="004D346E" w:rsidP="004E77F9">
            <w:pPr>
              <w:rPr>
                <w:rFonts w:cs="Noto Sans"/>
                <w:noProof/>
                <w:sz w:val="16"/>
                <w:szCs w:val="16"/>
              </w:rPr>
            </w:pPr>
            <w:bookmarkStart w:id="157" w:name="_Toc180489425"/>
            <w:r w:rsidRPr="00E70C2B">
              <w:rPr>
                <w:rFonts w:cs="Noto Sans"/>
                <w:noProof/>
                <w:sz w:val="16"/>
                <w:szCs w:val="16"/>
              </w:rPr>
              <w:t>indispensable</w:t>
            </w:r>
            <w:bookmarkEnd w:id="157"/>
          </w:p>
        </w:tc>
      </w:tr>
      <w:tr w:rsidR="004D346E" w:rsidRPr="00E70C2B" w14:paraId="16BAC447" w14:textId="77777777" w:rsidTr="007B0F37">
        <w:trPr>
          <w:trHeight w:val="20"/>
          <w:jc w:val="center"/>
        </w:trPr>
        <w:tc>
          <w:tcPr>
            <w:tcW w:w="374" w:type="pct"/>
            <w:shd w:val="clear" w:color="auto" w:fill="auto"/>
            <w:vAlign w:val="center"/>
          </w:tcPr>
          <w:p w14:paraId="18E75C41" w14:textId="77777777" w:rsidR="004D346E" w:rsidRPr="00E70C2B" w:rsidRDefault="004D346E" w:rsidP="004E77F9">
            <w:pPr>
              <w:rPr>
                <w:rFonts w:cs="Noto Sans"/>
                <w:noProof/>
                <w:sz w:val="16"/>
                <w:szCs w:val="16"/>
              </w:rPr>
            </w:pPr>
            <w:bookmarkStart w:id="158" w:name="_Toc180489426"/>
            <w:r w:rsidRPr="00E70C2B">
              <w:rPr>
                <w:rFonts w:cs="Noto Sans"/>
                <w:noProof/>
                <w:sz w:val="16"/>
                <w:szCs w:val="16"/>
              </w:rPr>
              <w:t>4.1.9.10</w:t>
            </w:r>
            <w:bookmarkEnd w:id="158"/>
          </w:p>
        </w:tc>
        <w:tc>
          <w:tcPr>
            <w:tcW w:w="3565" w:type="pct"/>
            <w:vAlign w:val="center"/>
          </w:tcPr>
          <w:p w14:paraId="7ECAE8A0" w14:textId="77777777" w:rsidR="004D346E" w:rsidRPr="00E70C2B" w:rsidRDefault="004D346E" w:rsidP="004E77F9">
            <w:pPr>
              <w:rPr>
                <w:rFonts w:cs="Noto Sans"/>
                <w:sz w:val="16"/>
                <w:szCs w:val="16"/>
              </w:rPr>
            </w:pPr>
            <w:r w:rsidRPr="00E70C2B">
              <w:rPr>
                <w:rFonts w:cs="Noto Sans"/>
                <w:sz w:val="16"/>
                <w:szCs w:val="16"/>
              </w:rPr>
              <w:t>Identificación oficial vigente con fotografía, (cartilla del servicio militar nacional, pasaporte, credencial para votar con fotografía o cédula profesional), de la persona que firme la proposición.</w:t>
            </w:r>
          </w:p>
        </w:tc>
        <w:tc>
          <w:tcPr>
            <w:tcW w:w="445" w:type="pct"/>
            <w:shd w:val="clear" w:color="auto" w:fill="auto"/>
            <w:vAlign w:val="center"/>
          </w:tcPr>
          <w:p w14:paraId="494B391C" w14:textId="77777777" w:rsidR="004D346E" w:rsidRPr="00E70C2B" w:rsidRDefault="004D346E" w:rsidP="004E77F9">
            <w:pPr>
              <w:rPr>
                <w:rFonts w:cs="Noto Sans"/>
                <w:noProof/>
                <w:sz w:val="16"/>
                <w:szCs w:val="16"/>
              </w:rPr>
            </w:pPr>
          </w:p>
        </w:tc>
        <w:tc>
          <w:tcPr>
            <w:tcW w:w="616" w:type="pct"/>
            <w:shd w:val="clear" w:color="auto" w:fill="auto"/>
            <w:vAlign w:val="center"/>
          </w:tcPr>
          <w:p w14:paraId="65DAD218" w14:textId="77777777" w:rsidR="004D346E" w:rsidRPr="00E70C2B" w:rsidRDefault="004D346E" w:rsidP="004E77F9">
            <w:pPr>
              <w:rPr>
                <w:rFonts w:cs="Noto Sans"/>
                <w:noProof/>
                <w:sz w:val="16"/>
                <w:szCs w:val="16"/>
              </w:rPr>
            </w:pPr>
            <w:bookmarkStart w:id="159" w:name="_Toc180489427"/>
            <w:r w:rsidRPr="00E70C2B">
              <w:rPr>
                <w:rFonts w:cs="Noto Sans"/>
                <w:noProof/>
                <w:sz w:val="16"/>
                <w:szCs w:val="16"/>
              </w:rPr>
              <w:t>indispensable</w:t>
            </w:r>
            <w:bookmarkEnd w:id="159"/>
          </w:p>
        </w:tc>
      </w:tr>
      <w:tr w:rsidR="004D346E" w:rsidRPr="00E70C2B" w14:paraId="240C74C2" w14:textId="77777777" w:rsidTr="007B0F37">
        <w:trPr>
          <w:trHeight w:val="20"/>
          <w:jc w:val="center"/>
        </w:trPr>
        <w:tc>
          <w:tcPr>
            <w:tcW w:w="374" w:type="pct"/>
            <w:shd w:val="clear" w:color="auto" w:fill="632423" w:themeFill="accent2" w:themeFillShade="80"/>
            <w:vAlign w:val="center"/>
          </w:tcPr>
          <w:p w14:paraId="16089E4E" w14:textId="77777777" w:rsidR="004D346E" w:rsidRPr="00E70C2B" w:rsidRDefault="004D346E" w:rsidP="004E77F9">
            <w:pPr>
              <w:rPr>
                <w:rFonts w:cs="Noto Sans"/>
                <w:noProof/>
                <w:sz w:val="16"/>
                <w:szCs w:val="16"/>
              </w:rPr>
            </w:pPr>
          </w:p>
        </w:tc>
        <w:tc>
          <w:tcPr>
            <w:tcW w:w="3565" w:type="pct"/>
            <w:shd w:val="clear" w:color="auto" w:fill="632423" w:themeFill="accent2" w:themeFillShade="80"/>
            <w:vAlign w:val="center"/>
          </w:tcPr>
          <w:p w14:paraId="63ADC6E3" w14:textId="77777777" w:rsidR="004D346E" w:rsidRPr="00E70C2B" w:rsidRDefault="004D346E" w:rsidP="004E77F9">
            <w:pPr>
              <w:rPr>
                <w:rFonts w:cs="Noto Sans"/>
                <w:noProof/>
                <w:sz w:val="16"/>
                <w:szCs w:val="16"/>
              </w:rPr>
            </w:pPr>
            <w:r w:rsidRPr="00E70C2B">
              <w:rPr>
                <w:rFonts w:cs="Noto Sans"/>
                <w:noProof/>
                <w:sz w:val="16"/>
                <w:szCs w:val="16"/>
              </w:rPr>
              <w:t>PERSONAS FÍSICAS, DEBERÁN PRESENTAR:</w:t>
            </w:r>
          </w:p>
        </w:tc>
        <w:tc>
          <w:tcPr>
            <w:tcW w:w="445" w:type="pct"/>
            <w:shd w:val="clear" w:color="auto" w:fill="632423" w:themeFill="accent2" w:themeFillShade="80"/>
            <w:vAlign w:val="center"/>
          </w:tcPr>
          <w:p w14:paraId="1CB3E748" w14:textId="77777777" w:rsidR="004D346E" w:rsidRPr="00E70C2B" w:rsidRDefault="004D346E" w:rsidP="004E77F9">
            <w:pPr>
              <w:rPr>
                <w:rFonts w:cs="Noto Sans"/>
                <w:noProof/>
                <w:sz w:val="16"/>
                <w:szCs w:val="16"/>
              </w:rPr>
            </w:pPr>
          </w:p>
        </w:tc>
        <w:tc>
          <w:tcPr>
            <w:tcW w:w="616" w:type="pct"/>
            <w:shd w:val="clear" w:color="auto" w:fill="632423" w:themeFill="accent2" w:themeFillShade="80"/>
            <w:vAlign w:val="center"/>
          </w:tcPr>
          <w:p w14:paraId="3CBC6F73" w14:textId="77777777" w:rsidR="004D346E" w:rsidRPr="00E70C2B" w:rsidRDefault="004D346E" w:rsidP="004E77F9">
            <w:pPr>
              <w:rPr>
                <w:rFonts w:cs="Noto Sans"/>
                <w:noProof/>
                <w:sz w:val="16"/>
                <w:szCs w:val="16"/>
              </w:rPr>
            </w:pPr>
          </w:p>
        </w:tc>
      </w:tr>
      <w:tr w:rsidR="004D346E" w:rsidRPr="00E70C2B" w14:paraId="63C72E32" w14:textId="77777777" w:rsidTr="007B0F37">
        <w:trPr>
          <w:trHeight w:val="20"/>
          <w:jc w:val="center"/>
        </w:trPr>
        <w:tc>
          <w:tcPr>
            <w:tcW w:w="374" w:type="pct"/>
            <w:shd w:val="clear" w:color="auto" w:fill="auto"/>
            <w:vAlign w:val="center"/>
          </w:tcPr>
          <w:p w14:paraId="0CE7F21F" w14:textId="77777777" w:rsidR="004D346E" w:rsidRPr="00E70C2B" w:rsidRDefault="004D346E" w:rsidP="004E77F9">
            <w:pPr>
              <w:rPr>
                <w:rFonts w:cs="Noto Sans"/>
                <w:noProof/>
                <w:sz w:val="16"/>
                <w:szCs w:val="16"/>
              </w:rPr>
            </w:pPr>
            <w:bookmarkStart w:id="160" w:name="_Toc180489428"/>
            <w:r w:rsidRPr="00E70C2B">
              <w:rPr>
                <w:rFonts w:cs="Noto Sans"/>
                <w:noProof/>
                <w:sz w:val="16"/>
                <w:szCs w:val="16"/>
              </w:rPr>
              <w:t>4.1.9.11</w:t>
            </w:r>
            <w:bookmarkEnd w:id="160"/>
          </w:p>
        </w:tc>
        <w:tc>
          <w:tcPr>
            <w:tcW w:w="3565" w:type="pct"/>
            <w:vAlign w:val="center"/>
          </w:tcPr>
          <w:p w14:paraId="39405937" w14:textId="77777777" w:rsidR="004D346E" w:rsidRPr="00E70C2B" w:rsidRDefault="004D346E" w:rsidP="004E77F9">
            <w:pPr>
              <w:rPr>
                <w:rFonts w:cs="Noto Sans"/>
                <w:noProof/>
                <w:sz w:val="16"/>
                <w:szCs w:val="16"/>
              </w:rPr>
            </w:pPr>
            <w:r w:rsidRPr="00E70C2B">
              <w:rPr>
                <w:rFonts w:cs="Noto Sans"/>
                <w:sz w:val="16"/>
                <w:szCs w:val="16"/>
              </w:rPr>
              <w:t>Acta de nacimiento, en su caso, la carta de naturalización respectiva expedida por la autoridad competente.</w:t>
            </w:r>
          </w:p>
        </w:tc>
        <w:tc>
          <w:tcPr>
            <w:tcW w:w="445" w:type="pct"/>
            <w:shd w:val="clear" w:color="auto" w:fill="auto"/>
            <w:vAlign w:val="center"/>
          </w:tcPr>
          <w:p w14:paraId="74AB7788" w14:textId="77777777" w:rsidR="004D346E" w:rsidRPr="00E70C2B" w:rsidRDefault="004D346E" w:rsidP="004E77F9">
            <w:pPr>
              <w:rPr>
                <w:rFonts w:cs="Noto Sans"/>
                <w:noProof/>
                <w:sz w:val="16"/>
                <w:szCs w:val="16"/>
              </w:rPr>
            </w:pPr>
          </w:p>
        </w:tc>
        <w:tc>
          <w:tcPr>
            <w:tcW w:w="616" w:type="pct"/>
            <w:shd w:val="clear" w:color="auto" w:fill="auto"/>
            <w:vAlign w:val="center"/>
          </w:tcPr>
          <w:p w14:paraId="71159377" w14:textId="77777777" w:rsidR="004D346E" w:rsidRPr="00E70C2B" w:rsidRDefault="004D346E" w:rsidP="004E77F9">
            <w:pPr>
              <w:rPr>
                <w:rFonts w:cs="Noto Sans"/>
                <w:noProof/>
                <w:sz w:val="16"/>
                <w:szCs w:val="16"/>
              </w:rPr>
            </w:pPr>
            <w:bookmarkStart w:id="161" w:name="_Toc180489429"/>
            <w:r w:rsidRPr="00E70C2B">
              <w:rPr>
                <w:rFonts w:cs="Noto Sans"/>
                <w:noProof/>
                <w:sz w:val="16"/>
                <w:szCs w:val="16"/>
              </w:rPr>
              <w:t>indispensable</w:t>
            </w:r>
            <w:bookmarkEnd w:id="161"/>
          </w:p>
        </w:tc>
      </w:tr>
      <w:tr w:rsidR="004D346E" w:rsidRPr="00E70C2B" w14:paraId="1A5D9B10" w14:textId="77777777" w:rsidTr="007B0F37">
        <w:trPr>
          <w:trHeight w:val="20"/>
          <w:jc w:val="center"/>
        </w:trPr>
        <w:tc>
          <w:tcPr>
            <w:tcW w:w="374" w:type="pct"/>
            <w:shd w:val="clear" w:color="auto" w:fill="auto"/>
            <w:vAlign w:val="center"/>
          </w:tcPr>
          <w:p w14:paraId="6B4418A4" w14:textId="77777777" w:rsidR="004D346E" w:rsidRPr="00E70C2B" w:rsidRDefault="004D346E" w:rsidP="004E77F9">
            <w:pPr>
              <w:rPr>
                <w:rFonts w:cs="Noto Sans"/>
                <w:noProof/>
                <w:sz w:val="16"/>
                <w:szCs w:val="16"/>
              </w:rPr>
            </w:pPr>
            <w:bookmarkStart w:id="162" w:name="_Toc180489430"/>
            <w:r w:rsidRPr="00E70C2B">
              <w:rPr>
                <w:rFonts w:cs="Noto Sans"/>
                <w:noProof/>
                <w:sz w:val="16"/>
                <w:szCs w:val="16"/>
              </w:rPr>
              <w:t>4.1.9.12</w:t>
            </w:r>
            <w:bookmarkEnd w:id="162"/>
          </w:p>
        </w:tc>
        <w:tc>
          <w:tcPr>
            <w:tcW w:w="3565" w:type="pct"/>
            <w:vAlign w:val="center"/>
          </w:tcPr>
          <w:p w14:paraId="2E723BAC" w14:textId="57FE910C" w:rsidR="004D346E" w:rsidRPr="00E70C2B" w:rsidRDefault="004D346E" w:rsidP="004E77F9">
            <w:pPr>
              <w:rPr>
                <w:rFonts w:cs="Noto Sans"/>
                <w:noProof/>
                <w:sz w:val="16"/>
                <w:szCs w:val="16"/>
              </w:rPr>
            </w:pPr>
            <w:r w:rsidRPr="00E70C2B">
              <w:rPr>
                <w:rFonts w:cs="Noto Sans"/>
                <w:sz w:val="16"/>
                <w:szCs w:val="16"/>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6"/>
                <w:szCs w:val="16"/>
              </w:rPr>
              <w:t>el</w:t>
            </w:r>
            <w:r w:rsidRPr="00E70C2B">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6F680521" w14:textId="77777777" w:rsidR="004D346E" w:rsidRPr="00E70C2B" w:rsidRDefault="004D346E" w:rsidP="004E77F9">
            <w:pPr>
              <w:rPr>
                <w:rFonts w:cs="Noto Sans"/>
                <w:noProof/>
                <w:sz w:val="16"/>
                <w:szCs w:val="16"/>
              </w:rPr>
            </w:pPr>
          </w:p>
        </w:tc>
        <w:tc>
          <w:tcPr>
            <w:tcW w:w="616" w:type="pct"/>
            <w:shd w:val="clear" w:color="auto" w:fill="auto"/>
            <w:vAlign w:val="center"/>
          </w:tcPr>
          <w:p w14:paraId="0499C66B" w14:textId="77777777" w:rsidR="004D346E" w:rsidRPr="00E70C2B" w:rsidRDefault="004D346E" w:rsidP="004E77F9">
            <w:pPr>
              <w:rPr>
                <w:rFonts w:cs="Noto Sans"/>
                <w:noProof/>
                <w:sz w:val="16"/>
                <w:szCs w:val="16"/>
              </w:rPr>
            </w:pPr>
            <w:bookmarkStart w:id="163" w:name="_Toc180489431"/>
            <w:r w:rsidRPr="00E70C2B">
              <w:rPr>
                <w:rFonts w:cs="Noto Sans"/>
                <w:noProof/>
                <w:sz w:val="16"/>
                <w:szCs w:val="16"/>
              </w:rPr>
              <w:t>indispensable</w:t>
            </w:r>
            <w:bookmarkEnd w:id="163"/>
          </w:p>
        </w:tc>
      </w:tr>
      <w:tr w:rsidR="004D346E" w:rsidRPr="00E70C2B" w14:paraId="3F2CB490" w14:textId="77777777" w:rsidTr="007B0F37">
        <w:trPr>
          <w:trHeight w:val="20"/>
          <w:jc w:val="center"/>
        </w:trPr>
        <w:tc>
          <w:tcPr>
            <w:tcW w:w="374" w:type="pct"/>
            <w:shd w:val="clear" w:color="auto" w:fill="auto"/>
            <w:vAlign w:val="center"/>
          </w:tcPr>
          <w:p w14:paraId="14128464" w14:textId="77777777" w:rsidR="004D346E" w:rsidRPr="00E70C2B" w:rsidRDefault="004D346E" w:rsidP="004E77F9">
            <w:pPr>
              <w:rPr>
                <w:rFonts w:cs="Noto Sans"/>
                <w:noProof/>
                <w:sz w:val="16"/>
                <w:szCs w:val="16"/>
              </w:rPr>
            </w:pPr>
            <w:bookmarkStart w:id="164" w:name="_Toc180489432"/>
            <w:r w:rsidRPr="00E70C2B">
              <w:rPr>
                <w:rFonts w:cs="Noto Sans"/>
                <w:noProof/>
                <w:sz w:val="16"/>
                <w:szCs w:val="16"/>
              </w:rPr>
              <w:t>4.1.9.13</w:t>
            </w:r>
            <w:bookmarkEnd w:id="164"/>
          </w:p>
        </w:tc>
        <w:tc>
          <w:tcPr>
            <w:tcW w:w="3565" w:type="pct"/>
            <w:vAlign w:val="center"/>
          </w:tcPr>
          <w:p w14:paraId="256DA00F" w14:textId="77777777" w:rsidR="004D346E" w:rsidRPr="00E70C2B" w:rsidRDefault="004D346E" w:rsidP="004E77F9">
            <w:pPr>
              <w:rPr>
                <w:rFonts w:cs="Noto Sans"/>
                <w:noProof/>
                <w:sz w:val="16"/>
                <w:szCs w:val="16"/>
              </w:rPr>
            </w:pPr>
            <w:r w:rsidRPr="00E70C2B">
              <w:rPr>
                <w:rFonts w:cs="Noto Sans"/>
                <w:sz w:val="16"/>
                <w:szCs w:val="16"/>
              </w:rPr>
              <w:t>Identificación oficial vigente con fotografía, (cartilla del servicio militar nacional, pasaporte, credencial para votar con fotografía o cédula profesional), tratándose de personas físicas.</w:t>
            </w:r>
          </w:p>
        </w:tc>
        <w:tc>
          <w:tcPr>
            <w:tcW w:w="445" w:type="pct"/>
            <w:shd w:val="clear" w:color="auto" w:fill="auto"/>
            <w:vAlign w:val="center"/>
          </w:tcPr>
          <w:p w14:paraId="79A22DF9" w14:textId="77777777" w:rsidR="004D346E" w:rsidRPr="00E70C2B" w:rsidRDefault="004D346E" w:rsidP="004E77F9">
            <w:pPr>
              <w:rPr>
                <w:rFonts w:cs="Noto Sans"/>
                <w:noProof/>
                <w:sz w:val="16"/>
                <w:szCs w:val="16"/>
              </w:rPr>
            </w:pPr>
          </w:p>
        </w:tc>
        <w:tc>
          <w:tcPr>
            <w:tcW w:w="616" w:type="pct"/>
            <w:shd w:val="clear" w:color="auto" w:fill="auto"/>
            <w:vAlign w:val="center"/>
          </w:tcPr>
          <w:p w14:paraId="5DCA9115" w14:textId="77777777" w:rsidR="004D346E" w:rsidRPr="00E70C2B" w:rsidRDefault="004D346E" w:rsidP="004E77F9">
            <w:pPr>
              <w:rPr>
                <w:rFonts w:cs="Noto Sans"/>
                <w:noProof/>
                <w:sz w:val="16"/>
                <w:szCs w:val="16"/>
              </w:rPr>
            </w:pPr>
            <w:bookmarkStart w:id="165" w:name="_Toc180489433"/>
            <w:r w:rsidRPr="00E70C2B">
              <w:rPr>
                <w:rFonts w:cs="Noto Sans"/>
                <w:noProof/>
                <w:sz w:val="16"/>
                <w:szCs w:val="16"/>
              </w:rPr>
              <w:t>indispensable</w:t>
            </w:r>
            <w:bookmarkEnd w:id="165"/>
          </w:p>
        </w:tc>
      </w:tr>
      <w:tr w:rsidR="004D346E" w:rsidRPr="00E70C2B" w14:paraId="6513F9FE" w14:textId="77777777" w:rsidTr="007B0F37">
        <w:trPr>
          <w:trHeight w:val="20"/>
          <w:jc w:val="center"/>
        </w:trPr>
        <w:tc>
          <w:tcPr>
            <w:tcW w:w="374" w:type="pct"/>
            <w:shd w:val="clear" w:color="auto" w:fill="632423" w:themeFill="accent2" w:themeFillShade="80"/>
            <w:vAlign w:val="center"/>
          </w:tcPr>
          <w:p w14:paraId="3117BB4D" w14:textId="77777777" w:rsidR="004D346E" w:rsidRPr="00E70C2B" w:rsidRDefault="004D346E" w:rsidP="004E77F9">
            <w:pPr>
              <w:rPr>
                <w:rFonts w:cs="Noto Sans"/>
                <w:noProof/>
                <w:sz w:val="16"/>
                <w:szCs w:val="16"/>
              </w:rPr>
            </w:pPr>
          </w:p>
        </w:tc>
        <w:tc>
          <w:tcPr>
            <w:tcW w:w="3565" w:type="pct"/>
            <w:shd w:val="clear" w:color="auto" w:fill="632423" w:themeFill="accent2" w:themeFillShade="80"/>
            <w:vAlign w:val="center"/>
          </w:tcPr>
          <w:p w14:paraId="76793B48" w14:textId="77777777" w:rsidR="004D346E" w:rsidRPr="00E70C2B" w:rsidRDefault="004D346E" w:rsidP="004E77F9">
            <w:pPr>
              <w:rPr>
                <w:rFonts w:cs="Noto Sans"/>
                <w:noProof/>
                <w:sz w:val="16"/>
                <w:szCs w:val="16"/>
              </w:rPr>
            </w:pPr>
          </w:p>
        </w:tc>
        <w:tc>
          <w:tcPr>
            <w:tcW w:w="445" w:type="pct"/>
            <w:shd w:val="clear" w:color="auto" w:fill="632423" w:themeFill="accent2" w:themeFillShade="80"/>
            <w:vAlign w:val="center"/>
          </w:tcPr>
          <w:p w14:paraId="23E42FD8" w14:textId="77777777" w:rsidR="004D346E" w:rsidRPr="00E70C2B" w:rsidRDefault="004D346E" w:rsidP="004E77F9">
            <w:pPr>
              <w:rPr>
                <w:rFonts w:cs="Noto Sans"/>
                <w:noProof/>
                <w:sz w:val="16"/>
                <w:szCs w:val="16"/>
              </w:rPr>
            </w:pPr>
          </w:p>
        </w:tc>
        <w:tc>
          <w:tcPr>
            <w:tcW w:w="616" w:type="pct"/>
            <w:shd w:val="clear" w:color="auto" w:fill="632423" w:themeFill="accent2" w:themeFillShade="80"/>
            <w:vAlign w:val="center"/>
          </w:tcPr>
          <w:p w14:paraId="040C4086" w14:textId="77777777" w:rsidR="004D346E" w:rsidRPr="00E70C2B" w:rsidRDefault="004D346E" w:rsidP="004E77F9">
            <w:pPr>
              <w:rPr>
                <w:rFonts w:cs="Noto Sans"/>
                <w:noProof/>
                <w:sz w:val="16"/>
                <w:szCs w:val="16"/>
              </w:rPr>
            </w:pPr>
          </w:p>
        </w:tc>
      </w:tr>
      <w:tr w:rsidR="004D346E" w:rsidRPr="00E70C2B" w14:paraId="66985C96" w14:textId="77777777" w:rsidTr="007B0F37">
        <w:trPr>
          <w:trHeight w:val="20"/>
          <w:jc w:val="center"/>
        </w:trPr>
        <w:tc>
          <w:tcPr>
            <w:tcW w:w="374" w:type="pct"/>
            <w:tcBorders>
              <w:bottom w:val="single" w:sz="8" w:space="0" w:color="auto"/>
            </w:tcBorders>
            <w:shd w:val="clear" w:color="auto" w:fill="auto"/>
            <w:vAlign w:val="center"/>
            <w:hideMark/>
          </w:tcPr>
          <w:p w14:paraId="4A6A70A5" w14:textId="77777777" w:rsidR="004D346E" w:rsidRPr="00E70C2B" w:rsidRDefault="004D346E" w:rsidP="004E77F9">
            <w:pPr>
              <w:rPr>
                <w:rFonts w:cs="Noto Sans"/>
                <w:noProof/>
                <w:sz w:val="16"/>
                <w:szCs w:val="16"/>
              </w:rPr>
            </w:pPr>
            <w:bookmarkStart w:id="166" w:name="_Toc180489434"/>
            <w:r w:rsidRPr="00E70C2B">
              <w:rPr>
                <w:rFonts w:cs="Noto Sans"/>
                <w:noProof/>
                <w:sz w:val="16"/>
                <w:szCs w:val="16"/>
              </w:rPr>
              <w:t>4.1.10</w:t>
            </w:r>
            <w:bookmarkEnd w:id="166"/>
          </w:p>
        </w:tc>
        <w:tc>
          <w:tcPr>
            <w:tcW w:w="3565" w:type="pct"/>
            <w:tcBorders>
              <w:bottom w:val="single" w:sz="8" w:space="0" w:color="auto"/>
            </w:tcBorders>
            <w:vAlign w:val="center"/>
          </w:tcPr>
          <w:p w14:paraId="70704EF1" w14:textId="77777777" w:rsidR="004D346E" w:rsidRPr="00E70C2B" w:rsidRDefault="004D346E" w:rsidP="004E77F9">
            <w:pPr>
              <w:rPr>
                <w:rFonts w:cs="Noto Sans"/>
                <w:noProof/>
                <w:sz w:val="16"/>
                <w:szCs w:val="16"/>
                <w:lang w:val="es-ES_tradnl"/>
              </w:rPr>
            </w:pPr>
            <w:r w:rsidRPr="00E70C2B">
              <w:rPr>
                <w:rFonts w:cs="Noto Sans"/>
                <w:sz w:val="16"/>
                <w:szCs w:val="16"/>
                <w:lang w:val="es-ES_tradnl"/>
              </w:rPr>
              <w:t>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45" w:type="pct"/>
            <w:tcBorders>
              <w:bottom w:val="single" w:sz="8" w:space="0" w:color="auto"/>
            </w:tcBorders>
            <w:shd w:val="clear" w:color="auto" w:fill="auto"/>
            <w:vAlign w:val="center"/>
            <w:hideMark/>
          </w:tcPr>
          <w:p w14:paraId="1F916E10" w14:textId="77777777" w:rsidR="004D346E" w:rsidRPr="00E70C2B" w:rsidRDefault="00DE45B0" w:rsidP="004E77F9">
            <w:pPr>
              <w:rPr>
                <w:rFonts w:cs="Noto Sans"/>
                <w:noProof/>
                <w:sz w:val="16"/>
                <w:szCs w:val="16"/>
              </w:rPr>
            </w:pPr>
            <w:hyperlink w:anchor="FORMATO_9" w:history="1">
              <w:bookmarkStart w:id="167" w:name="_Toc180489435"/>
              <w:r w:rsidR="004D346E" w:rsidRPr="00E70C2B">
                <w:rPr>
                  <w:rStyle w:val="Hipervnculo"/>
                  <w:rFonts w:eastAsia="Times New Roman" w:cs="Noto Sans"/>
                  <w:noProof/>
                  <w:sz w:val="16"/>
                  <w:szCs w:val="16"/>
                  <w:lang w:val="es-ES_tradnl" w:eastAsia="es-ES"/>
                </w:rPr>
                <w:t>Formato No. 7</w:t>
              </w:r>
              <w:bookmarkEnd w:id="167"/>
            </w:hyperlink>
          </w:p>
        </w:tc>
        <w:tc>
          <w:tcPr>
            <w:tcW w:w="616" w:type="pct"/>
            <w:tcBorders>
              <w:bottom w:val="single" w:sz="8" w:space="0" w:color="auto"/>
            </w:tcBorders>
            <w:shd w:val="clear" w:color="auto" w:fill="auto"/>
            <w:vAlign w:val="center"/>
            <w:hideMark/>
          </w:tcPr>
          <w:p w14:paraId="29380EB1" w14:textId="77777777" w:rsidR="004D346E" w:rsidRPr="00E70C2B" w:rsidRDefault="004D346E" w:rsidP="004E77F9">
            <w:pPr>
              <w:rPr>
                <w:rFonts w:cs="Noto Sans"/>
                <w:noProof/>
                <w:sz w:val="16"/>
                <w:szCs w:val="16"/>
              </w:rPr>
            </w:pPr>
            <w:bookmarkStart w:id="168" w:name="_Toc180489436"/>
            <w:r w:rsidRPr="00E70C2B">
              <w:rPr>
                <w:rFonts w:cs="Noto Sans"/>
                <w:noProof/>
                <w:sz w:val="16"/>
                <w:szCs w:val="16"/>
              </w:rPr>
              <w:t>No indispensable</w:t>
            </w:r>
            <w:bookmarkEnd w:id="168"/>
          </w:p>
        </w:tc>
      </w:tr>
    </w:tbl>
    <w:p w14:paraId="3FF327A5" w14:textId="77777777" w:rsidR="00144A7C" w:rsidRPr="00E70C2B" w:rsidRDefault="00144A7C" w:rsidP="005A6D8F">
      <w:pPr>
        <w:tabs>
          <w:tab w:val="left" w:pos="6240"/>
        </w:tabs>
        <w:suppressAutoHyphens/>
        <w:rPr>
          <w:rFonts w:cs="Noto Sans"/>
          <w:noProof/>
          <w:szCs w:val="18"/>
          <w:lang w:val="es-ES_tradnl"/>
        </w:rPr>
      </w:pPr>
    </w:p>
    <w:p w14:paraId="2D9DA1E7" w14:textId="77777777" w:rsidR="002358A5" w:rsidRPr="00AB78BA" w:rsidRDefault="00E001F8" w:rsidP="00AB78BA">
      <w:pPr>
        <w:pStyle w:val="Ttulo4"/>
        <w:ind w:left="862" w:hanging="862"/>
        <w:rPr>
          <w:rFonts w:cs="Noto Sans"/>
          <w:sz w:val="18"/>
          <w:szCs w:val="26"/>
          <w:lang w:val="es-ES_tradnl"/>
        </w:rPr>
      </w:pPr>
      <w:r w:rsidRPr="00AB78BA">
        <w:rPr>
          <w:rFonts w:cs="Noto Sans"/>
          <w:sz w:val="18"/>
          <w:szCs w:val="26"/>
          <w:lang w:val="es-ES_tradnl"/>
        </w:rPr>
        <w:lastRenderedPageBreak/>
        <w:t xml:space="preserve">4.2 </w:t>
      </w:r>
      <w:r w:rsidR="002358A5" w:rsidRPr="00AB78BA">
        <w:rPr>
          <w:rFonts w:cs="Noto Sans"/>
          <w:sz w:val="18"/>
          <w:szCs w:val="26"/>
          <w:lang w:val="es-ES_tradnl"/>
        </w:rPr>
        <w:t xml:space="preserve">Proposición </w:t>
      </w:r>
      <w:r w:rsidR="00703A7F" w:rsidRPr="00AB78BA">
        <w:rPr>
          <w:rFonts w:cs="Noto Sans"/>
          <w:sz w:val="18"/>
          <w:szCs w:val="26"/>
          <w:lang w:val="es-ES_tradnl"/>
        </w:rPr>
        <w:t>Técnica</w:t>
      </w:r>
      <w:bookmarkEnd w:id="103"/>
    </w:p>
    <w:p w14:paraId="1358F8CE" w14:textId="77777777" w:rsidR="0013684E" w:rsidRPr="00E70C2B" w:rsidRDefault="0013684E" w:rsidP="00144A7C">
      <w:pPr>
        <w:rPr>
          <w:rFonts w:cs="Noto Sans"/>
          <w:noProof/>
          <w:lang w:val="es-ES_tradnl"/>
        </w:rPr>
      </w:pPr>
    </w:p>
    <w:tbl>
      <w:tblPr>
        <w:tblW w:w="5630" w:type="pct"/>
        <w:tblCellMar>
          <w:left w:w="70" w:type="dxa"/>
          <w:right w:w="70" w:type="dxa"/>
        </w:tblCellMar>
        <w:tblLook w:val="04A0" w:firstRow="1" w:lastRow="0" w:firstColumn="1" w:lastColumn="0" w:noHBand="0" w:noVBand="1"/>
      </w:tblPr>
      <w:tblGrid>
        <w:gridCol w:w="798"/>
        <w:gridCol w:w="6800"/>
        <w:gridCol w:w="969"/>
        <w:gridCol w:w="1924"/>
        <w:gridCol w:w="1317"/>
      </w:tblGrid>
      <w:tr w:rsidR="006632EB" w:rsidRPr="0025088D" w14:paraId="481BC978" w14:textId="77777777" w:rsidTr="00CB2FE0">
        <w:trPr>
          <w:gridAfter w:val="1"/>
          <w:wAfter w:w="559" w:type="pct"/>
          <w:trHeight w:val="20"/>
          <w:tblHeader/>
        </w:trPr>
        <w:tc>
          <w:tcPr>
            <w:tcW w:w="332"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5CD6565D" w14:textId="77777777" w:rsidR="006632EB" w:rsidRPr="0025088D" w:rsidRDefault="006632EB" w:rsidP="00CB2FE0">
            <w:pPr>
              <w:rPr>
                <w:rFonts w:cs="Noto Sans"/>
                <w:sz w:val="16"/>
                <w:szCs w:val="16"/>
                <w:lang w:eastAsia="es-MX"/>
              </w:rPr>
            </w:pPr>
            <w:r w:rsidRPr="0025088D">
              <w:rPr>
                <w:rFonts w:cs="Noto Sans"/>
                <w:sz w:val="16"/>
                <w:szCs w:val="16"/>
                <w:lang w:eastAsia="es-MX"/>
              </w:rPr>
              <w:t>Numeral</w:t>
            </w:r>
          </w:p>
        </w:tc>
        <w:tc>
          <w:tcPr>
            <w:tcW w:w="2881"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25BC1650" w14:textId="77777777" w:rsidR="006632EB" w:rsidRPr="0025088D" w:rsidRDefault="006632EB" w:rsidP="00CB2FE0">
            <w:pPr>
              <w:rPr>
                <w:rFonts w:cs="Noto Sans"/>
                <w:sz w:val="16"/>
                <w:szCs w:val="16"/>
                <w:lang w:eastAsia="es-MX"/>
              </w:rPr>
            </w:pPr>
            <w:r w:rsidRPr="0025088D">
              <w:rPr>
                <w:rFonts w:cs="Noto Sans"/>
                <w:sz w:val="16"/>
                <w:szCs w:val="16"/>
                <w:lang w:eastAsia="es-MX"/>
              </w:rPr>
              <w:t>Documentación relativa a la Proposición Técnica</w:t>
            </w:r>
          </w:p>
        </w:tc>
        <w:tc>
          <w:tcPr>
            <w:tcW w:w="41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BB0BD73" w14:textId="77777777" w:rsidR="006632EB" w:rsidRPr="0025088D" w:rsidRDefault="006632EB" w:rsidP="00CB2FE0">
            <w:pPr>
              <w:rPr>
                <w:rFonts w:cs="Noto Sans"/>
                <w:sz w:val="16"/>
                <w:szCs w:val="16"/>
                <w:lang w:eastAsia="es-MX"/>
              </w:rPr>
            </w:pPr>
            <w:r w:rsidRPr="0025088D">
              <w:rPr>
                <w:rFonts w:cs="Noto Sans"/>
                <w:sz w:val="16"/>
                <w:szCs w:val="16"/>
                <w:lang w:eastAsia="es-MX"/>
              </w:rPr>
              <w:t>Formato</w:t>
            </w:r>
          </w:p>
        </w:tc>
        <w:tc>
          <w:tcPr>
            <w:tcW w:w="816"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0660BC13" w14:textId="77777777" w:rsidR="006632EB" w:rsidRPr="0025088D" w:rsidRDefault="006632EB" w:rsidP="00CB2FE0">
            <w:pPr>
              <w:rPr>
                <w:rFonts w:cs="Noto Sans"/>
                <w:sz w:val="16"/>
                <w:szCs w:val="16"/>
                <w:lang w:eastAsia="es-MX"/>
              </w:rPr>
            </w:pPr>
            <w:r w:rsidRPr="0025088D">
              <w:rPr>
                <w:rFonts w:cs="Noto Sans"/>
                <w:sz w:val="16"/>
                <w:szCs w:val="16"/>
                <w:lang w:eastAsia="es-MX"/>
              </w:rPr>
              <w:t>El incumplimiento de este punto es causa de desechamiento técnico</w:t>
            </w:r>
          </w:p>
        </w:tc>
      </w:tr>
      <w:tr w:rsidR="006632EB" w:rsidRPr="0025088D" w14:paraId="5A075434"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6D0CCCA5"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4.2.1</w:t>
            </w:r>
          </w:p>
        </w:tc>
        <w:tc>
          <w:tcPr>
            <w:tcW w:w="2881" w:type="pct"/>
            <w:tcBorders>
              <w:top w:val="nil"/>
              <w:left w:val="nil"/>
              <w:bottom w:val="single" w:sz="8" w:space="0" w:color="auto"/>
              <w:right w:val="single" w:sz="8" w:space="0" w:color="auto"/>
            </w:tcBorders>
            <w:shd w:val="clear" w:color="auto" w:fill="auto"/>
            <w:vAlign w:val="center"/>
          </w:tcPr>
          <w:p w14:paraId="1F13BDCB" w14:textId="77777777" w:rsidR="006632EB" w:rsidRPr="0025088D" w:rsidRDefault="006632EB" w:rsidP="00CB2FE0">
            <w:pPr>
              <w:rPr>
                <w:rFonts w:cs="Noto Sans"/>
                <w:color w:val="000000"/>
                <w:sz w:val="16"/>
                <w:szCs w:val="16"/>
                <w:lang w:eastAsia="es-MX"/>
              </w:rPr>
            </w:pPr>
            <w:r w:rsidRPr="008C3A37">
              <w:rPr>
                <w:rFonts w:cs="Noto Sans"/>
                <w:color w:val="000000"/>
                <w:sz w:val="16"/>
                <w:szCs w:val="16"/>
                <w:lang w:eastAsia="es-MX"/>
              </w:rPr>
              <w:t>Certificados de calidad ISO-9001:2015 Sistemas de Gestión de Calidad ISO-13485:2016 Productos Sanitarios Gestión de la Calidad o Norma Industrial de Japón (JIS) o Programa de Auditoría Única de Dispositivos Médicos (MDSAP) Vigentes, Registro Sanitario vigente y en caso de que los bienes sean de origen nacional el Certificado de Buenas Prácticas de Fabricación vigente.</w:t>
            </w:r>
          </w:p>
        </w:tc>
        <w:tc>
          <w:tcPr>
            <w:tcW w:w="412" w:type="pct"/>
            <w:tcBorders>
              <w:top w:val="nil"/>
              <w:left w:val="nil"/>
              <w:bottom w:val="single" w:sz="8" w:space="0" w:color="auto"/>
              <w:right w:val="single" w:sz="8" w:space="0" w:color="auto"/>
            </w:tcBorders>
            <w:shd w:val="clear" w:color="auto" w:fill="auto"/>
            <w:vAlign w:val="center"/>
            <w:hideMark/>
          </w:tcPr>
          <w:p w14:paraId="5364E54B"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60BD5233"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r>
      <w:tr w:rsidR="006632EB" w:rsidRPr="0025088D" w14:paraId="4C40473F"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66363B63"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4.2.2</w:t>
            </w:r>
          </w:p>
        </w:tc>
        <w:tc>
          <w:tcPr>
            <w:tcW w:w="2881" w:type="pct"/>
            <w:tcBorders>
              <w:top w:val="nil"/>
              <w:left w:val="nil"/>
              <w:bottom w:val="single" w:sz="8" w:space="0" w:color="auto"/>
              <w:right w:val="single" w:sz="8" w:space="0" w:color="auto"/>
            </w:tcBorders>
            <w:shd w:val="clear" w:color="auto" w:fill="auto"/>
            <w:vAlign w:val="center"/>
          </w:tcPr>
          <w:p w14:paraId="49911F67" w14:textId="77777777" w:rsidR="006632EB" w:rsidRPr="0025088D" w:rsidRDefault="006632EB" w:rsidP="00CB2FE0">
            <w:pPr>
              <w:rPr>
                <w:rFonts w:cs="Noto Sans"/>
                <w:color w:val="000000"/>
                <w:sz w:val="16"/>
                <w:szCs w:val="16"/>
                <w:lang w:eastAsia="es-MX"/>
              </w:rPr>
            </w:pPr>
            <w:r>
              <w:rPr>
                <w:rFonts w:cs="Noto Sans"/>
                <w:color w:val="000000"/>
                <w:sz w:val="16"/>
                <w:szCs w:val="16"/>
                <w:lang w:eastAsia="es-MX"/>
              </w:rPr>
              <w:t>1.</w:t>
            </w:r>
            <w:r w:rsidRPr="004A2E84">
              <w:rPr>
                <w:rFonts w:cs="Noto Sans"/>
                <w:color w:val="000000"/>
                <w:sz w:val="16"/>
                <w:szCs w:val="16"/>
                <w:lang w:eastAsia="es-MX"/>
              </w:rPr>
              <w:t>Copia simple del Registro Sanitario, vigente, expedido por la COFEPRIS, conforme a lo establecido en el artículo 376 de la Ley General de Salud (vigencia de 5 años)</w:t>
            </w:r>
          </w:p>
        </w:tc>
        <w:tc>
          <w:tcPr>
            <w:tcW w:w="412" w:type="pct"/>
            <w:tcBorders>
              <w:top w:val="nil"/>
              <w:left w:val="nil"/>
              <w:bottom w:val="single" w:sz="8" w:space="0" w:color="auto"/>
              <w:right w:val="single" w:sz="8" w:space="0" w:color="auto"/>
            </w:tcBorders>
            <w:shd w:val="clear" w:color="auto" w:fill="auto"/>
            <w:vAlign w:val="center"/>
            <w:hideMark/>
          </w:tcPr>
          <w:p w14:paraId="5F6E9579"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306921BE"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r>
      <w:tr w:rsidR="006632EB" w:rsidRPr="0025088D" w14:paraId="0ED2225D"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58FA11D4"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4.2.3</w:t>
            </w:r>
          </w:p>
        </w:tc>
        <w:tc>
          <w:tcPr>
            <w:tcW w:w="2881" w:type="pct"/>
            <w:tcBorders>
              <w:top w:val="nil"/>
              <w:left w:val="nil"/>
              <w:bottom w:val="single" w:sz="8" w:space="0" w:color="auto"/>
              <w:right w:val="single" w:sz="8" w:space="0" w:color="auto"/>
            </w:tcBorders>
            <w:shd w:val="clear" w:color="auto" w:fill="auto"/>
            <w:vAlign w:val="center"/>
          </w:tcPr>
          <w:p w14:paraId="0C8AD8F8" w14:textId="77777777" w:rsidR="006632EB" w:rsidRPr="0025088D" w:rsidRDefault="006632EB" w:rsidP="00CB2FE0">
            <w:pPr>
              <w:rPr>
                <w:rFonts w:cs="Noto Sans"/>
                <w:color w:val="000000"/>
                <w:sz w:val="16"/>
                <w:szCs w:val="16"/>
                <w:lang w:eastAsia="es-MX"/>
              </w:rPr>
            </w:pPr>
            <w:r>
              <w:rPr>
                <w:rFonts w:eastAsia="Calibri" w:cs="Noto Sans"/>
                <w:sz w:val="16"/>
                <w:szCs w:val="16"/>
              </w:rPr>
              <w:t>2.</w:t>
            </w:r>
            <w:r w:rsidRPr="00B0504C">
              <w:rPr>
                <w:rFonts w:eastAsia="Calibri" w:cs="Noto Sans"/>
                <w:sz w:val="16"/>
                <w:szCs w:val="16"/>
              </w:rPr>
              <w:t xml:space="preserve">Copia simple del Certificado de calidad ISO-9001-2015 o ISO-13485:2016 </w:t>
            </w:r>
            <w:r w:rsidRPr="00B0504C">
              <w:rPr>
                <w:rFonts w:cs="Noto Sans"/>
                <w:bCs/>
                <w:sz w:val="16"/>
                <w:szCs w:val="16"/>
              </w:rPr>
              <w:t>o JIS o MDSAP o FDA o CE</w:t>
            </w:r>
            <w:r w:rsidRPr="00B0504C">
              <w:rPr>
                <w:rFonts w:eastAsia="Calibri" w:cs="Noto Sans"/>
                <w:sz w:val="16"/>
                <w:szCs w:val="16"/>
              </w:rPr>
              <w:t>, vigentes, a nombre del fabricante de los bienes, en el que se deberá identificar</w:t>
            </w:r>
          </w:p>
        </w:tc>
        <w:tc>
          <w:tcPr>
            <w:tcW w:w="412" w:type="pct"/>
            <w:tcBorders>
              <w:top w:val="nil"/>
              <w:left w:val="nil"/>
              <w:bottom w:val="single" w:sz="8" w:space="0" w:color="auto"/>
              <w:right w:val="single" w:sz="8" w:space="0" w:color="auto"/>
            </w:tcBorders>
            <w:shd w:val="clear" w:color="auto" w:fill="auto"/>
            <w:vAlign w:val="center"/>
            <w:hideMark/>
          </w:tcPr>
          <w:p w14:paraId="45B26B99"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68D6ADB0"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r>
      <w:tr w:rsidR="006632EB" w:rsidRPr="0025088D" w14:paraId="78F9D7C6"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2E7D1311"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4.2.4</w:t>
            </w:r>
          </w:p>
        </w:tc>
        <w:tc>
          <w:tcPr>
            <w:tcW w:w="2881" w:type="pct"/>
            <w:tcBorders>
              <w:top w:val="nil"/>
              <w:left w:val="nil"/>
              <w:bottom w:val="single" w:sz="8" w:space="0" w:color="auto"/>
              <w:right w:val="single" w:sz="8" w:space="0" w:color="auto"/>
            </w:tcBorders>
            <w:shd w:val="clear" w:color="auto" w:fill="auto"/>
            <w:vAlign w:val="center"/>
          </w:tcPr>
          <w:p w14:paraId="0F513F62" w14:textId="77777777" w:rsidR="006632EB" w:rsidRPr="0025088D" w:rsidRDefault="006632EB" w:rsidP="00CB2FE0">
            <w:pPr>
              <w:rPr>
                <w:rFonts w:cs="Noto Sans"/>
                <w:color w:val="000000"/>
                <w:sz w:val="16"/>
                <w:szCs w:val="16"/>
                <w:lang w:eastAsia="es-MX"/>
              </w:rPr>
            </w:pPr>
            <w:r w:rsidRPr="00B0504C">
              <w:rPr>
                <w:rFonts w:eastAsia="Calibri" w:cs="Noto Sans"/>
                <w:sz w:val="16"/>
                <w:szCs w:val="16"/>
              </w:rPr>
              <w:t>Para aquellos bienes ofertados, de origen Nacional, los proveedores deberán adjuntar adicionalmente, a su propuesta técnica, la documentación en los términos siguientes</w:t>
            </w:r>
          </w:p>
        </w:tc>
        <w:tc>
          <w:tcPr>
            <w:tcW w:w="412" w:type="pct"/>
            <w:tcBorders>
              <w:top w:val="nil"/>
              <w:left w:val="nil"/>
              <w:bottom w:val="single" w:sz="8" w:space="0" w:color="auto"/>
              <w:right w:val="single" w:sz="8" w:space="0" w:color="auto"/>
            </w:tcBorders>
            <w:shd w:val="clear" w:color="auto" w:fill="auto"/>
            <w:vAlign w:val="center"/>
            <w:hideMark/>
          </w:tcPr>
          <w:p w14:paraId="3AF93BAA"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0672B0EB" w14:textId="77777777" w:rsidR="006632EB" w:rsidRPr="0025088D" w:rsidRDefault="006632EB" w:rsidP="00CB2FE0">
            <w:pPr>
              <w:jc w:val="center"/>
              <w:rPr>
                <w:rFonts w:cs="Noto Sans"/>
                <w:color w:val="000000"/>
                <w:sz w:val="16"/>
                <w:szCs w:val="16"/>
                <w:lang w:eastAsia="es-MX"/>
              </w:rPr>
            </w:pPr>
          </w:p>
        </w:tc>
      </w:tr>
      <w:tr w:rsidR="006632EB" w:rsidRPr="0025088D" w14:paraId="1CCC8504"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23D7ADCF"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4.2.5</w:t>
            </w:r>
          </w:p>
        </w:tc>
        <w:tc>
          <w:tcPr>
            <w:tcW w:w="2881" w:type="pct"/>
            <w:tcBorders>
              <w:top w:val="nil"/>
              <w:left w:val="nil"/>
              <w:bottom w:val="single" w:sz="8" w:space="0" w:color="auto"/>
              <w:right w:val="single" w:sz="8" w:space="0" w:color="auto"/>
            </w:tcBorders>
            <w:shd w:val="clear" w:color="auto" w:fill="auto"/>
            <w:vAlign w:val="center"/>
          </w:tcPr>
          <w:p w14:paraId="2433A0D0" w14:textId="77777777" w:rsidR="006632EB" w:rsidRPr="0025088D" w:rsidRDefault="006632EB" w:rsidP="00CB2FE0">
            <w:pPr>
              <w:rPr>
                <w:rFonts w:cs="Noto Sans"/>
                <w:color w:val="000000"/>
                <w:sz w:val="16"/>
                <w:szCs w:val="16"/>
                <w:lang w:eastAsia="es-MX"/>
              </w:rPr>
            </w:pPr>
            <w:r>
              <w:rPr>
                <w:rFonts w:cs="Noto Sans"/>
                <w:color w:val="000000"/>
                <w:sz w:val="16"/>
                <w:szCs w:val="16"/>
                <w:lang w:eastAsia="es-MX"/>
              </w:rPr>
              <w:t>1.</w:t>
            </w:r>
            <w:r w:rsidRPr="004A2E84">
              <w:rPr>
                <w:rFonts w:cs="Noto Sans"/>
                <w:color w:val="000000"/>
                <w:sz w:val="16"/>
                <w:szCs w:val="16"/>
                <w:lang w:eastAsia="es-MX"/>
              </w:rPr>
              <w:t>Copia simple del Certificado de Buenas Prácticas de Fabricación, vigente, emitido por la COFEPRIS, a nombre del fabricante de los bienes y/o su representante legal, en el que se deberá identificar</w:t>
            </w:r>
          </w:p>
        </w:tc>
        <w:tc>
          <w:tcPr>
            <w:tcW w:w="412" w:type="pct"/>
            <w:tcBorders>
              <w:top w:val="nil"/>
              <w:left w:val="nil"/>
              <w:bottom w:val="single" w:sz="8" w:space="0" w:color="auto"/>
              <w:right w:val="single" w:sz="8" w:space="0" w:color="auto"/>
            </w:tcBorders>
            <w:shd w:val="clear" w:color="auto" w:fill="auto"/>
            <w:vAlign w:val="center"/>
            <w:hideMark/>
          </w:tcPr>
          <w:p w14:paraId="6BAD1165"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6981349E"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r>
      <w:tr w:rsidR="006632EB" w:rsidRPr="0025088D" w14:paraId="3D825A2F"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6D17A857"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4.2.6</w:t>
            </w:r>
          </w:p>
        </w:tc>
        <w:tc>
          <w:tcPr>
            <w:tcW w:w="2881" w:type="pct"/>
            <w:tcBorders>
              <w:top w:val="nil"/>
              <w:left w:val="nil"/>
              <w:bottom w:val="single" w:sz="8" w:space="0" w:color="auto"/>
              <w:right w:val="single" w:sz="8" w:space="0" w:color="auto"/>
            </w:tcBorders>
            <w:shd w:val="clear" w:color="auto" w:fill="auto"/>
            <w:vAlign w:val="center"/>
          </w:tcPr>
          <w:p w14:paraId="3FA21328" w14:textId="77777777" w:rsidR="006632EB" w:rsidRPr="0025088D" w:rsidRDefault="006632EB" w:rsidP="00CB2FE0">
            <w:pPr>
              <w:rPr>
                <w:rFonts w:cs="Noto Sans"/>
                <w:color w:val="000000"/>
                <w:sz w:val="16"/>
                <w:szCs w:val="16"/>
                <w:lang w:eastAsia="es-MX"/>
              </w:rPr>
            </w:pPr>
            <w:r w:rsidRPr="004A2E84">
              <w:rPr>
                <w:rFonts w:cs="Noto Sans"/>
                <w:color w:val="000000"/>
                <w:sz w:val="16"/>
                <w:szCs w:val="16"/>
                <w:lang w:eastAsia="es-MX"/>
              </w:rPr>
              <w:t>Para aquellos bienes ofertados, de origen Internacional, los proveedores deberán adjuntar adicionalmente, a su propuesta técnica, la documentación en los términos siguientes</w:t>
            </w:r>
            <w:r>
              <w:rPr>
                <w:rFonts w:cs="Noto Sans"/>
                <w:color w:val="000000"/>
                <w:sz w:val="16"/>
                <w:szCs w:val="16"/>
                <w:lang w:eastAsia="es-MX"/>
              </w:rPr>
              <w:t>.</w:t>
            </w:r>
          </w:p>
        </w:tc>
        <w:tc>
          <w:tcPr>
            <w:tcW w:w="412" w:type="pct"/>
            <w:tcBorders>
              <w:top w:val="nil"/>
              <w:left w:val="nil"/>
              <w:bottom w:val="single" w:sz="8" w:space="0" w:color="auto"/>
              <w:right w:val="single" w:sz="8" w:space="0" w:color="auto"/>
            </w:tcBorders>
            <w:shd w:val="clear" w:color="auto" w:fill="auto"/>
            <w:vAlign w:val="center"/>
          </w:tcPr>
          <w:p w14:paraId="47C5C19E"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tcPr>
          <w:p w14:paraId="08A1AD4F" w14:textId="77777777" w:rsidR="006632EB" w:rsidRPr="0025088D" w:rsidRDefault="006632EB" w:rsidP="00CB2FE0">
            <w:pPr>
              <w:jc w:val="center"/>
              <w:rPr>
                <w:rFonts w:cs="Noto Sans"/>
                <w:color w:val="000000"/>
                <w:sz w:val="16"/>
                <w:szCs w:val="16"/>
                <w:lang w:eastAsia="es-MX"/>
              </w:rPr>
            </w:pPr>
          </w:p>
        </w:tc>
      </w:tr>
      <w:tr w:rsidR="006632EB" w:rsidRPr="0025088D" w14:paraId="758D74E4"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4CCA968A"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4.2.7</w:t>
            </w:r>
          </w:p>
        </w:tc>
        <w:tc>
          <w:tcPr>
            <w:tcW w:w="2881" w:type="pct"/>
            <w:tcBorders>
              <w:top w:val="nil"/>
              <w:left w:val="nil"/>
              <w:bottom w:val="single" w:sz="8" w:space="0" w:color="auto"/>
              <w:right w:val="single" w:sz="8" w:space="0" w:color="auto"/>
            </w:tcBorders>
            <w:shd w:val="clear" w:color="auto" w:fill="auto"/>
            <w:vAlign w:val="center"/>
          </w:tcPr>
          <w:p w14:paraId="12FE0154" w14:textId="77777777" w:rsidR="006632EB" w:rsidRPr="0025088D" w:rsidRDefault="006632EB" w:rsidP="00CB2FE0">
            <w:pPr>
              <w:rPr>
                <w:rFonts w:cs="Noto Sans"/>
                <w:color w:val="000000"/>
                <w:sz w:val="16"/>
                <w:szCs w:val="16"/>
                <w:lang w:eastAsia="es-MX"/>
              </w:rPr>
            </w:pPr>
            <w:r w:rsidRPr="004A2E84">
              <w:rPr>
                <w:rFonts w:eastAsia="Calibri" w:cs="Noto Sans"/>
                <w:sz w:val="16"/>
                <w:szCs w:val="16"/>
              </w:rPr>
              <w:t>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tc>
        <w:tc>
          <w:tcPr>
            <w:tcW w:w="412" w:type="pct"/>
            <w:tcBorders>
              <w:top w:val="nil"/>
              <w:left w:val="nil"/>
              <w:bottom w:val="single" w:sz="8" w:space="0" w:color="auto"/>
              <w:right w:val="single" w:sz="8" w:space="0" w:color="auto"/>
            </w:tcBorders>
            <w:shd w:val="clear" w:color="auto" w:fill="auto"/>
            <w:vAlign w:val="center"/>
          </w:tcPr>
          <w:p w14:paraId="3585BB26"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tcPr>
          <w:p w14:paraId="66696D28"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r>
      <w:tr w:rsidR="006632EB" w:rsidRPr="0025088D" w14:paraId="0C3446C3"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4ECA351B"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4.2.8</w:t>
            </w:r>
          </w:p>
        </w:tc>
        <w:tc>
          <w:tcPr>
            <w:tcW w:w="2881" w:type="pct"/>
            <w:tcBorders>
              <w:top w:val="nil"/>
              <w:left w:val="nil"/>
              <w:bottom w:val="single" w:sz="8" w:space="0" w:color="auto"/>
              <w:right w:val="single" w:sz="8" w:space="0" w:color="auto"/>
            </w:tcBorders>
            <w:shd w:val="clear" w:color="auto" w:fill="auto"/>
            <w:vAlign w:val="center"/>
          </w:tcPr>
          <w:p w14:paraId="3E642466" w14:textId="77777777" w:rsidR="006632EB" w:rsidRPr="0025088D" w:rsidRDefault="006632EB" w:rsidP="00CB2FE0">
            <w:pPr>
              <w:rPr>
                <w:rFonts w:cs="Noto Sans"/>
                <w:color w:val="000000"/>
                <w:sz w:val="16"/>
                <w:szCs w:val="16"/>
                <w:lang w:eastAsia="es-MX"/>
              </w:rPr>
            </w:pPr>
            <w:r w:rsidRPr="004A2E84">
              <w:rPr>
                <w:rFonts w:cs="Noto Sans"/>
                <w:color w:val="000000"/>
                <w:sz w:val="16"/>
                <w:szCs w:val="16"/>
                <w:lang w:eastAsia="es-MX"/>
              </w:rPr>
              <w:t>Para aquellos casos en el que los bienes ofertados, de origen Nacional o Internacional, que estén integrados por uno o varios equipos y/o accesorio(s) y/o consumibles, 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tc>
        <w:tc>
          <w:tcPr>
            <w:tcW w:w="412" w:type="pct"/>
            <w:tcBorders>
              <w:top w:val="nil"/>
              <w:left w:val="nil"/>
              <w:bottom w:val="single" w:sz="8" w:space="0" w:color="auto"/>
              <w:right w:val="single" w:sz="8" w:space="0" w:color="auto"/>
            </w:tcBorders>
            <w:shd w:val="clear" w:color="auto" w:fill="auto"/>
            <w:vAlign w:val="center"/>
          </w:tcPr>
          <w:p w14:paraId="22D543DC"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tcPr>
          <w:p w14:paraId="6A990A7D"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r>
      <w:tr w:rsidR="006632EB" w:rsidRPr="0025088D" w14:paraId="5A7634E3"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4C8B6927"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4.2.9</w:t>
            </w:r>
          </w:p>
        </w:tc>
        <w:tc>
          <w:tcPr>
            <w:tcW w:w="2881" w:type="pct"/>
            <w:tcBorders>
              <w:top w:val="nil"/>
              <w:left w:val="nil"/>
              <w:bottom w:val="single" w:sz="8" w:space="0" w:color="auto"/>
              <w:right w:val="single" w:sz="8" w:space="0" w:color="auto"/>
            </w:tcBorders>
            <w:shd w:val="clear" w:color="auto" w:fill="auto"/>
            <w:vAlign w:val="center"/>
          </w:tcPr>
          <w:p w14:paraId="1B4DCD7E" w14:textId="5AF50EF6" w:rsidR="006632EB" w:rsidRPr="0025088D" w:rsidRDefault="003C0C2C" w:rsidP="00CB2FE0">
            <w:pPr>
              <w:rPr>
                <w:rFonts w:cs="Noto Sans"/>
                <w:color w:val="000000"/>
                <w:sz w:val="16"/>
                <w:szCs w:val="16"/>
                <w:lang w:eastAsia="es-MX"/>
              </w:rPr>
            </w:pPr>
            <w:r w:rsidRPr="003C0C2C">
              <w:rPr>
                <w:rFonts w:cs="Noto Sans"/>
                <w:color w:val="000000"/>
                <w:sz w:val="16"/>
                <w:szCs w:val="16"/>
                <w:lang w:eastAsia="es-MX"/>
              </w:rPr>
              <w:t>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w:t>
            </w:r>
          </w:p>
        </w:tc>
        <w:tc>
          <w:tcPr>
            <w:tcW w:w="412" w:type="pct"/>
            <w:tcBorders>
              <w:top w:val="nil"/>
              <w:left w:val="nil"/>
              <w:bottom w:val="single" w:sz="8" w:space="0" w:color="auto"/>
              <w:right w:val="single" w:sz="8" w:space="0" w:color="auto"/>
            </w:tcBorders>
            <w:shd w:val="clear" w:color="auto" w:fill="auto"/>
            <w:vAlign w:val="center"/>
          </w:tcPr>
          <w:p w14:paraId="12D129D3"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tcPr>
          <w:p w14:paraId="7D3E4F54" w14:textId="77777777" w:rsidR="006632EB" w:rsidRPr="0025088D" w:rsidRDefault="006632EB" w:rsidP="00CB2FE0">
            <w:pPr>
              <w:jc w:val="center"/>
              <w:rPr>
                <w:rFonts w:cs="Noto Sans"/>
                <w:color w:val="000000"/>
                <w:sz w:val="16"/>
                <w:szCs w:val="16"/>
                <w:lang w:eastAsia="es-MX"/>
              </w:rPr>
            </w:pPr>
          </w:p>
        </w:tc>
      </w:tr>
      <w:tr w:rsidR="006632EB" w:rsidRPr="0025088D" w14:paraId="1272F909" w14:textId="77777777" w:rsidTr="00CB2FE0">
        <w:trPr>
          <w:trHeight w:val="20"/>
        </w:trPr>
        <w:tc>
          <w:tcPr>
            <w:tcW w:w="332" w:type="pct"/>
            <w:tcBorders>
              <w:top w:val="nil"/>
              <w:left w:val="single" w:sz="8" w:space="0" w:color="auto"/>
              <w:bottom w:val="single" w:sz="8" w:space="0" w:color="auto"/>
              <w:right w:val="single" w:sz="8" w:space="0" w:color="auto"/>
            </w:tcBorders>
            <w:shd w:val="clear" w:color="auto" w:fill="auto"/>
          </w:tcPr>
          <w:p w14:paraId="03D7CD8C"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4.2.10</w:t>
            </w:r>
          </w:p>
        </w:tc>
        <w:tc>
          <w:tcPr>
            <w:tcW w:w="2881" w:type="pct"/>
            <w:tcBorders>
              <w:top w:val="nil"/>
              <w:left w:val="nil"/>
              <w:bottom w:val="single" w:sz="8" w:space="0" w:color="auto"/>
              <w:right w:val="single" w:sz="8" w:space="0" w:color="auto"/>
            </w:tcBorders>
            <w:shd w:val="clear" w:color="auto" w:fill="auto"/>
            <w:vAlign w:val="center"/>
          </w:tcPr>
          <w:p w14:paraId="08F5289D" w14:textId="77777777" w:rsidR="006632EB" w:rsidRPr="004A2E84" w:rsidRDefault="006632EB" w:rsidP="00CB2FE0">
            <w:pPr>
              <w:rPr>
                <w:rFonts w:cs="Noto Sans"/>
                <w:color w:val="000000"/>
                <w:sz w:val="16"/>
                <w:szCs w:val="16"/>
                <w:lang w:eastAsia="es-MX"/>
              </w:rPr>
            </w:pPr>
            <w:r w:rsidRPr="004A2E84">
              <w:rPr>
                <w:rFonts w:cs="Noto Sans"/>
                <w:color w:val="000000"/>
                <w:sz w:val="16"/>
                <w:szCs w:val="16"/>
                <w:lang w:eastAsia="es-MX"/>
              </w:rPr>
              <w:t>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Anexo 2 “Oferta técnica ampliada” ,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023BDB7" w14:textId="77777777" w:rsidR="006632EB" w:rsidRPr="0025088D" w:rsidRDefault="006632EB" w:rsidP="00CB2FE0">
            <w:pPr>
              <w:rPr>
                <w:rFonts w:cs="Noto Sans"/>
                <w:color w:val="000000"/>
                <w:sz w:val="16"/>
                <w:szCs w:val="16"/>
                <w:lang w:eastAsia="es-MX"/>
              </w:rPr>
            </w:pPr>
            <w:r w:rsidRPr="004A2E84">
              <w:rPr>
                <w:rFonts w:cs="Noto Sans"/>
                <w:color w:val="000000"/>
                <w:sz w:val="16"/>
                <w:szCs w:val="16"/>
                <w:lang w:eastAsia="es-MX"/>
              </w:rPr>
              <w:t xml:space="preserve">En caso de presentar imágenes y/o fotografías para corroborar las especificaciones y requisitos ofertados, se precisa que el proveedor deberá comprobar que existe la </w:t>
            </w:r>
            <w:r w:rsidRPr="004A2E84">
              <w:rPr>
                <w:rFonts w:cs="Noto Sans"/>
                <w:color w:val="000000"/>
                <w:sz w:val="16"/>
                <w:szCs w:val="16"/>
                <w:lang w:eastAsia="es-MX"/>
              </w:rPr>
              <w:lastRenderedPageBreak/>
              <w:t>debida correspondencia entre la imagen y/o fotografía y el bien ofertado</w:t>
            </w:r>
          </w:p>
        </w:tc>
        <w:tc>
          <w:tcPr>
            <w:tcW w:w="412" w:type="pct"/>
            <w:tcBorders>
              <w:top w:val="nil"/>
              <w:left w:val="nil"/>
              <w:bottom w:val="single" w:sz="8" w:space="0" w:color="auto"/>
              <w:right w:val="single" w:sz="8" w:space="0" w:color="auto"/>
            </w:tcBorders>
            <w:shd w:val="clear" w:color="auto" w:fill="auto"/>
            <w:vAlign w:val="center"/>
          </w:tcPr>
          <w:p w14:paraId="3631F58A"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tcPr>
          <w:p w14:paraId="35A583BA"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c>
          <w:tcPr>
            <w:tcW w:w="559" w:type="pct"/>
          </w:tcPr>
          <w:p w14:paraId="29BB532F" w14:textId="77777777" w:rsidR="006632EB" w:rsidRPr="0025088D" w:rsidRDefault="006632EB" w:rsidP="00CB2FE0">
            <w:pPr>
              <w:spacing w:after="200" w:line="276" w:lineRule="auto"/>
              <w:jc w:val="left"/>
            </w:pPr>
          </w:p>
        </w:tc>
      </w:tr>
    </w:tbl>
    <w:p w14:paraId="327D1AA0" w14:textId="77777777" w:rsidR="004D346E" w:rsidRPr="00E70C2B" w:rsidRDefault="004D346E" w:rsidP="00144A7C">
      <w:pPr>
        <w:rPr>
          <w:rFonts w:cs="Noto Sans"/>
          <w:noProof/>
          <w:lang w:val="es-ES_tradnl"/>
        </w:rPr>
      </w:pPr>
    </w:p>
    <w:p w14:paraId="4F08A4A2" w14:textId="77777777" w:rsidR="00676A6D" w:rsidRDefault="00676A6D" w:rsidP="00AB78BA">
      <w:pPr>
        <w:pStyle w:val="Ttulo4"/>
        <w:ind w:left="862" w:hanging="862"/>
        <w:rPr>
          <w:rFonts w:cs="Noto Sans"/>
          <w:sz w:val="18"/>
          <w:szCs w:val="26"/>
          <w:lang w:val="es-ES_tradnl"/>
        </w:rPr>
      </w:pPr>
    </w:p>
    <w:p w14:paraId="4831DA17" w14:textId="77777777" w:rsidR="00676A6D" w:rsidRDefault="00676A6D" w:rsidP="00AB78BA">
      <w:pPr>
        <w:pStyle w:val="Ttulo4"/>
        <w:ind w:left="862" w:hanging="862"/>
        <w:rPr>
          <w:rFonts w:cs="Noto Sans"/>
          <w:sz w:val="18"/>
          <w:szCs w:val="26"/>
          <w:lang w:val="es-ES_tradnl"/>
        </w:rPr>
      </w:pPr>
    </w:p>
    <w:p w14:paraId="7D78202E" w14:textId="77777777" w:rsidR="00676A6D" w:rsidRDefault="00676A6D" w:rsidP="00AB78BA">
      <w:pPr>
        <w:pStyle w:val="Ttulo4"/>
        <w:ind w:left="862" w:hanging="862"/>
        <w:rPr>
          <w:rFonts w:cs="Noto Sans"/>
          <w:sz w:val="18"/>
          <w:szCs w:val="26"/>
          <w:lang w:val="es-ES_tradnl"/>
        </w:rPr>
      </w:pPr>
    </w:p>
    <w:p w14:paraId="75CBB26D" w14:textId="77777777" w:rsidR="00676A6D" w:rsidRDefault="00676A6D" w:rsidP="00AB78BA">
      <w:pPr>
        <w:pStyle w:val="Ttulo4"/>
        <w:ind w:left="862" w:hanging="862"/>
        <w:rPr>
          <w:rFonts w:cs="Noto Sans"/>
          <w:sz w:val="18"/>
          <w:szCs w:val="26"/>
          <w:lang w:val="es-ES_tradnl"/>
        </w:rPr>
      </w:pPr>
    </w:p>
    <w:p w14:paraId="1D555D9A" w14:textId="047774E2" w:rsidR="00F90DF1" w:rsidRPr="00AB78BA" w:rsidRDefault="00F90DF1" w:rsidP="00AB78BA">
      <w:pPr>
        <w:pStyle w:val="Ttulo4"/>
        <w:ind w:left="862" w:hanging="862"/>
        <w:rPr>
          <w:rFonts w:cs="Noto Sans"/>
          <w:sz w:val="18"/>
          <w:szCs w:val="26"/>
          <w:lang w:val="es-ES_tradnl"/>
        </w:rPr>
      </w:pPr>
      <w:r w:rsidRPr="00AB78BA">
        <w:rPr>
          <w:rFonts w:cs="Noto Sans"/>
          <w:sz w:val="18"/>
          <w:szCs w:val="26"/>
          <w:lang w:val="es-ES_tradnl"/>
        </w:rPr>
        <w:t xml:space="preserve">4.3 </w:t>
      </w:r>
      <w:r w:rsidR="00B25531" w:rsidRPr="00AB78BA">
        <w:rPr>
          <w:rFonts w:cs="Noto Sans"/>
          <w:sz w:val="18"/>
          <w:szCs w:val="26"/>
          <w:lang w:val="es-ES_tradnl"/>
        </w:rPr>
        <w:t>Proposición Económica</w:t>
      </w:r>
    </w:p>
    <w:p w14:paraId="6EF4A5B3" w14:textId="77777777" w:rsidR="00F90DF1" w:rsidRPr="00E70C2B" w:rsidRDefault="00F90DF1" w:rsidP="00144A7C">
      <w:pPr>
        <w:rPr>
          <w:rFonts w:cs="Noto Sans"/>
          <w:noProof/>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18"/>
        <w:gridCol w:w="7221"/>
        <w:gridCol w:w="1074"/>
        <w:gridCol w:w="1374"/>
      </w:tblGrid>
      <w:tr w:rsidR="004D346E" w:rsidRPr="00E70C2B" w14:paraId="2104D0AD" w14:textId="77777777" w:rsidTr="007B0F37">
        <w:trPr>
          <w:trHeight w:val="20"/>
          <w:tblHeader/>
          <w:jc w:val="center"/>
        </w:trPr>
        <w:tc>
          <w:tcPr>
            <w:tcW w:w="390" w:type="pct"/>
            <w:shd w:val="clear" w:color="auto" w:fill="632423" w:themeFill="accent2" w:themeFillShade="80"/>
            <w:vAlign w:val="center"/>
          </w:tcPr>
          <w:p w14:paraId="638C9B42" w14:textId="77777777" w:rsidR="004D346E" w:rsidRPr="00E70C2B" w:rsidRDefault="004D346E" w:rsidP="004E77F9">
            <w:pPr>
              <w:rPr>
                <w:rFonts w:cs="Noto Sans"/>
                <w:noProof/>
                <w:sz w:val="16"/>
                <w:szCs w:val="16"/>
              </w:rPr>
            </w:pPr>
            <w:bookmarkStart w:id="169" w:name="_Toc180489439"/>
            <w:r w:rsidRPr="00E70C2B">
              <w:rPr>
                <w:rFonts w:cs="Noto Sans"/>
                <w:noProof/>
                <w:sz w:val="16"/>
                <w:szCs w:val="16"/>
              </w:rPr>
              <w:t>Numeral</w:t>
            </w:r>
            <w:bookmarkEnd w:id="169"/>
          </w:p>
        </w:tc>
        <w:tc>
          <w:tcPr>
            <w:tcW w:w="3443" w:type="pct"/>
            <w:shd w:val="clear" w:color="auto" w:fill="632423" w:themeFill="accent2" w:themeFillShade="80"/>
            <w:vAlign w:val="center"/>
          </w:tcPr>
          <w:p w14:paraId="242D2475" w14:textId="77777777" w:rsidR="004D346E" w:rsidRPr="00E70C2B" w:rsidRDefault="004D346E" w:rsidP="004E77F9">
            <w:pPr>
              <w:rPr>
                <w:rFonts w:cs="Noto Sans"/>
                <w:noProof/>
                <w:sz w:val="16"/>
                <w:szCs w:val="16"/>
              </w:rPr>
            </w:pPr>
            <w:bookmarkStart w:id="170" w:name="_Toc180489440"/>
            <w:r w:rsidRPr="00E70C2B">
              <w:rPr>
                <w:rFonts w:cs="Noto Sans"/>
                <w:noProof/>
                <w:sz w:val="16"/>
                <w:szCs w:val="16"/>
              </w:rPr>
              <w:t>Documentación relativa a la Proposición económica</w:t>
            </w:r>
            <w:bookmarkEnd w:id="170"/>
          </w:p>
        </w:tc>
        <w:tc>
          <w:tcPr>
            <w:tcW w:w="512" w:type="pct"/>
            <w:shd w:val="clear" w:color="auto" w:fill="632423" w:themeFill="accent2" w:themeFillShade="80"/>
            <w:vAlign w:val="center"/>
          </w:tcPr>
          <w:p w14:paraId="72DC66D4" w14:textId="77777777" w:rsidR="004D346E" w:rsidRPr="00E70C2B" w:rsidRDefault="004D346E" w:rsidP="004E77F9">
            <w:pPr>
              <w:rPr>
                <w:rFonts w:cs="Noto Sans"/>
                <w:noProof/>
                <w:sz w:val="16"/>
                <w:szCs w:val="16"/>
              </w:rPr>
            </w:pPr>
            <w:bookmarkStart w:id="171" w:name="_Toc180489441"/>
            <w:r w:rsidRPr="00E70C2B">
              <w:rPr>
                <w:rFonts w:cs="Noto Sans"/>
                <w:noProof/>
                <w:sz w:val="16"/>
                <w:szCs w:val="16"/>
              </w:rPr>
              <w:t>Formato</w:t>
            </w:r>
            <w:bookmarkEnd w:id="171"/>
          </w:p>
        </w:tc>
        <w:tc>
          <w:tcPr>
            <w:tcW w:w="655" w:type="pct"/>
            <w:shd w:val="clear" w:color="auto" w:fill="632423" w:themeFill="accent2" w:themeFillShade="80"/>
            <w:vAlign w:val="center"/>
          </w:tcPr>
          <w:p w14:paraId="0C61DA6A" w14:textId="77777777" w:rsidR="004D346E" w:rsidRPr="00E70C2B" w:rsidRDefault="004D346E" w:rsidP="004E77F9">
            <w:pPr>
              <w:rPr>
                <w:rFonts w:cs="Noto Sans"/>
                <w:noProof/>
                <w:sz w:val="16"/>
                <w:szCs w:val="16"/>
              </w:rPr>
            </w:pPr>
            <w:bookmarkStart w:id="172" w:name="_Toc180489442"/>
            <w:r w:rsidRPr="00E70C2B">
              <w:rPr>
                <w:rFonts w:cs="Noto Sans"/>
                <w:noProof/>
                <w:sz w:val="16"/>
                <w:szCs w:val="16"/>
              </w:rPr>
              <w:t>Requisito</w:t>
            </w:r>
            <w:bookmarkEnd w:id="172"/>
          </w:p>
        </w:tc>
      </w:tr>
      <w:tr w:rsidR="004D346E" w:rsidRPr="00E70C2B" w14:paraId="1651D9E9" w14:textId="77777777" w:rsidTr="004D346E">
        <w:trPr>
          <w:trHeight w:val="20"/>
          <w:tblHeader/>
          <w:jc w:val="center"/>
        </w:trPr>
        <w:tc>
          <w:tcPr>
            <w:tcW w:w="390" w:type="pct"/>
            <w:shd w:val="clear" w:color="auto" w:fill="auto"/>
            <w:vAlign w:val="center"/>
          </w:tcPr>
          <w:p w14:paraId="431A61C6" w14:textId="77777777" w:rsidR="004D346E" w:rsidRPr="00E70C2B" w:rsidRDefault="004D346E" w:rsidP="004E77F9">
            <w:pPr>
              <w:rPr>
                <w:rFonts w:cs="Noto Sans"/>
                <w:noProof/>
                <w:sz w:val="16"/>
                <w:szCs w:val="16"/>
              </w:rPr>
            </w:pPr>
            <w:bookmarkStart w:id="173" w:name="_Toc180489443"/>
            <w:r w:rsidRPr="00E70C2B">
              <w:rPr>
                <w:rFonts w:cs="Noto Sans"/>
                <w:noProof/>
                <w:sz w:val="16"/>
                <w:szCs w:val="16"/>
              </w:rPr>
              <w:t>4.3.1</w:t>
            </w:r>
            <w:bookmarkEnd w:id="173"/>
          </w:p>
        </w:tc>
        <w:tc>
          <w:tcPr>
            <w:tcW w:w="3443" w:type="pct"/>
          </w:tcPr>
          <w:p w14:paraId="6625B428" w14:textId="6389AD96" w:rsidR="004D346E" w:rsidRPr="00E70C2B" w:rsidRDefault="004D346E" w:rsidP="004E77F9">
            <w:pPr>
              <w:rPr>
                <w:rFonts w:cs="Noto Sans"/>
                <w:noProof/>
                <w:sz w:val="16"/>
                <w:szCs w:val="16"/>
              </w:rPr>
            </w:pPr>
            <w:r w:rsidRPr="00E70C2B">
              <w:rPr>
                <w:rFonts w:eastAsia="Times New Roman" w:cs="Noto Sans"/>
                <w:noProof/>
                <w:sz w:val="16"/>
                <w:szCs w:val="16"/>
                <w:lang w:val="es-ES" w:eastAsia="es-ES"/>
              </w:rPr>
              <w:t xml:space="preserve">Los licitantes deberán enviar su proposición económica a través del </w:t>
            </w:r>
            <w:r w:rsidR="00EA0527" w:rsidRPr="00E70C2B">
              <w:rPr>
                <w:rFonts w:eastAsia="Times New Roman" w:cs="Noto Sans"/>
                <w:noProof/>
                <w:sz w:val="16"/>
                <w:szCs w:val="16"/>
                <w:lang w:val="es-ES" w:eastAsia="es-ES"/>
              </w:rPr>
              <w:t>Plataforma Digital de Contrataciones Públicas de la Administración Pública Federal (Compras MX)</w:t>
            </w:r>
            <w:r w:rsidRPr="00E70C2B">
              <w:rPr>
                <w:rFonts w:eastAsia="Times New Roman" w:cs="Noto Sans"/>
                <w:noProof/>
                <w:sz w:val="16"/>
                <w:szCs w:val="16"/>
                <w:lang w:val="es-ES" w:eastAsia="es-ES"/>
              </w:rPr>
              <w:t xml:space="preserve"> conforme al formato No. 8 “</w:t>
            </w:r>
            <w:r w:rsidRPr="00E70C2B">
              <w:rPr>
                <w:rFonts w:eastAsia="Times New Roman" w:cs="Noto Sans"/>
                <w:bCs/>
                <w:noProof/>
                <w:kern w:val="1"/>
                <w:sz w:val="16"/>
                <w:szCs w:val="16"/>
                <w:lang w:val="es-ES_tradnl" w:eastAsia="ar-SA"/>
              </w:rPr>
              <w:t xml:space="preserve">Formato relativo a la Proposición Económica”, </w:t>
            </w:r>
            <w:r w:rsidRPr="00E70C2B">
              <w:rPr>
                <w:rFonts w:cs="Noto Sans"/>
                <w:noProof/>
                <w:sz w:val="16"/>
                <w:szCs w:val="16"/>
              </w:rPr>
              <w:t xml:space="preserve">misma que deberá realizarse en pesos mexicanos, considerando </w:t>
            </w:r>
            <w:r w:rsidRPr="00E70C2B">
              <w:rPr>
                <w:rFonts w:cs="Noto Sans"/>
                <w:sz w:val="16"/>
                <w:szCs w:val="16"/>
              </w:rPr>
              <w:t>2 (dos) decimales (truncado, es decir no redondear)</w:t>
            </w:r>
            <w:r w:rsidRPr="00E70C2B">
              <w:rPr>
                <w:rFonts w:cs="Noto Sans"/>
                <w:noProof/>
                <w:sz w:val="16"/>
                <w:szCs w:val="16"/>
              </w:rPr>
              <w:t xml:space="preserve">, desglosando el I.V.A. y el importe total de la(s) partida(s) ofertada(s), asimismo, </w:t>
            </w:r>
            <w:r w:rsidRPr="00E70C2B">
              <w:rPr>
                <w:rFonts w:cs="Noto Sans"/>
                <w:sz w:val="16"/>
                <w:szCs w:val="16"/>
              </w:rPr>
              <w:t>deberá contener la indicación de que los precios serán fijos durante la vigencia del contrato.</w:t>
            </w:r>
          </w:p>
        </w:tc>
        <w:tc>
          <w:tcPr>
            <w:tcW w:w="512" w:type="pct"/>
            <w:shd w:val="clear" w:color="auto" w:fill="auto"/>
            <w:vAlign w:val="center"/>
          </w:tcPr>
          <w:p w14:paraId="4F7D4A75" w14:textId="77777777" w:rsidR="004D346E" w:rsidRPr="00E70C2B" w:rsidRDefault="00DE45B0" w:rsidP="004E77F9">
            <w:pPr>
              <w:rPr>
                <w:rFonts w:cs="Noto Sans"/>
                <w:noProof/>
                <w:sz w:val="16"/>
                <w:szCs w:val="16"/>
              </w:rPr>
            </w:pPr>
            <w:hyperlink w:anchor="FORMATO_10" w:history="1">
              <w:bookmarkStart w:id="174" w:name="_Toc180489444"/>
              <w:r w:rsidR="004D346E" w:rsidRPr="00E70C2B">
                <w:rPr>
                  <w:rStyle w:val="Hipervnculo"/>
                  <w:rFonts w:eastAsia="Times New Roman" w:cs="Noto Sans"/>
                  <w:noProof/>
                  <w:sz w:val="16"/>
                  <w:szCs w:val="16"/>
                  <w:lang w:val="es-ES" w:eastAsia="es-ES"/>
                </w:rPr>
                <w:t>Formato No. 8</w:t>
              </w:r>
              <w:bookmarkEnd w:id="174"/>
            </w:hyperlink>
          </w:p>
        </w:tc>
        <w:tc>
          <w:tcPr>
            <w:tcW w:w="642" w:type="pct"/>
            <w:shd w:val="clear" w:color="auto" w:fill="auto"/>
            <w:vAlign w:val="center"/>
          </w:tcPr>
          <w:p w14:paraId="149E41E0" w14:textId="77777777" w:rsidR="004D346E" w:rsidRPr="00E70C2B" w:rsidRDefault="004D346E" w:rsidP="004E77F9">
            <w:pPr>
              <w:rPr>
                <w:rFonts w:cs="Noto Sans"/>
                <w:noProof/>
                <w:sz w:val="16"/>
                <w:szCs w:val="16"/>
              </w:rPr>
            </w:pPr>
            <w:bookmarkStart w:id="175" w:name="_Toc180489445"/>
            <w:r w:rsidRPr="00E70C2B">
              <w:rPr>
                <w:rFonts w:cs="Noto Sans"/>
                <w:noProof/>
                <w:sz w:val="16"/>
                <w:szCs w:val="16"/>
              </w:rPr>
              <w:t>Indispensable</w:t>
            </w:r>
            <w:bookmarkEnd w:id="175"/>
          </w:p>
        </w:tc>
      </w:tr>
    </w:tbl>
    <w:p w14:paraId="04733615" w14:textId="77777777" w:rsidR="004D346E" w:rsidRPr="00E70C2B" w:rsidRDefault="004D346E" w:rsidP="00144A7C">
      <w:pPr>
        <w:rPr>
          <w:rFonts w:cs="Noto Sans"/>
          <w:noProof/>
          <w:lang w:val="es-ES_tradnl"/>
        </w:rPr>
      </w:pPr>
    </w:p>
    <w:p w14:paraId="2E55C607" w14:textId="77777777" w:rsidR="00FE2AF6" w:rsidRPr="00E70C2B" w:rsidRDefault="002358A5" w:rsidP="00CB2FE0">
      <w:pPr>
        <w:pStyle w:val="Ttulo2"/>
      </w:pPr>
      <w:bookmarkStart w:id="176" w:name="_Toc424735343"/>
      <w:bookmarkStart w:id="177" w:name="_Toc428988962"/>
      <w:bookmarkStart w:id="178" w:name="_Toc197515298"/>
      <w:r w:rsidRPr="00E70C2B">
        <w:t xml:space="preserve">5. </w:t>
      </w:r>
      <w:r w:rsidR="008D6B3A" w:rsidRPr="00E70C2B">
        <w:t>Criterios específicos conforme a los cuales se evaluarán las proposiciones</w:t>
      </w:r>
      <w:bookmarkEnd w:id="176"/>
      <w:bookmarkEnd w:id="177"/>
      <w:bookmarkEnd w:id="178"/>
    </w:p>
    <w:p w14:paraId="2B9AB9C9" w14:textId="77777777" w:rsidR="008127AC" w:rsidRPr="00E70C2B" w:rsidRDefault="008127AC" w:rsidP="00144A7C">
      <w:pPr>
        <w:rPr>
          <w:rFonts w:cs="Noto Sans"/>
          <w:noProof/>
          <w:lang w:val="es-ES_tradnl" w:eastAsia="es-ES"/>
        </w:rPr>
      </w:pPr>
    </w:p>
    <w:p w14:paraId="69D6132F" w14:textId="77777777" w:rsidR="00D42052" w:rsidRPr="00E70C2B" w:rsidRDefault="00D42052" w:rsidP="005A6D8F">
      <w:pPr>
        <w:rPr>
          <w:rFonts w:cs="Noto Sans"/>
          <w:szCs w:val="18"/>
        </w:rPr>
      </w:pPr>
      <w:r w:rsidRPr="00E70C2B">
        <w:rPr>
          <w:rFonts w:cs="Noto Sans"/>
          <w:szCs w:val="18"/>
        </w:rPr>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(LAASSP), que señala:</w:t>
      </w:r>
    </w:p>
    <w:p w14:paraId="54AAD0A2" w14:textId="77777777" w:rsidR="00D42052" w:rsidRPr="00E70C2B" w:rsidRDefault="00D42052" w:rsidP="005A6D8F">
      <w:pPr>
        <w:rPr>
          <w:rFonts w:cs="Noto Sans"/>
          <w:szCs w:val="18"/>
        </w:rPr>
      </w:pPr>
    </w:p>
    <w:p w14:paraId="3812B988" w14:textId="77777777" w:rsidR="00D42052" w:rsidRPr="00E70C2B" w:rsidRDefault="00D42052" w:rsidP="005A6D8F">
      <w:pPr>
        <w:rPr>
          <w:rFonts w:cs="Noto Sans"/>
          <w:szCs w:val="18"/>
        </w:rPr>
      </w:pPr>
      <w:r w:rsidRPr="00E70C2B">
        <w:rPr>
          <w:rFonts w:cs="Noto Sans"/>
          <w:szCs w:val="18"/>
        </w:rPr>
        <w:t xml:space="preserve">Artículo 51.- Los criterios para evaluar la solvencia de las proposiciones, deberán guardar relación con los requisitos y especificaciones señalados en la convocatoria a la </w:t>
      </w:r>
      <w:r w:rsidR="0068478B" w:rsidRPr="00E70C2B">
        <w:rPr>
          <w:rFonts w:cs="Noto Sans"/>
          <w:szCs w:val="18"/>
        </w:rPr>
        <w:t>Licitación Pública</w:t>
      </w:r>
      <w:r w:rsidRPr="00E70C2B">
        <w:rPr>
          <w:rFonts w:cs="Noto Sans"/>
          <w:szCs w:val="18"/>
        </w:rPr>
        <w:t xml:space="preserve"> para la integración de las propuestas técnicas y económicas.</w:t>
      </w:r>
    </w:p>
    <w:p w14:paraId="416478B6" w14:textId="77777777" w:rsidR="00D42052" w:rsidRPr="00E70C2B" w:rsidRDefault="00D42052" w:rsidP="005A6D8F">
      <w:pPr>
        <w:rPr>
          <w:rFonts w:cs="Noto Sans"/>
          <w:szCs w:val="18"/>
        </w:rPr>
      </w:pPr>
    </w:p>
    <w:p w14:paraId="4677C3F2" w14:textId="77777777" w:rsidR="00D42052" w:rsidRPr="00E70C2B" w:rsidRDefault="00D42052" w:rsidP="005A6D8F">
      <w:pPr>
        <w:rPr>
          <w:rFonts w:cs="Noto Sans"/>
          <w:szCs w:val="18"/>
        </w:rPr>
      </w:pPr>
      <w:r w:rsidRPr="00E70C2B">
        <w:rPr>
          <w:rFonts w:cs="Noto Sans"/>
          <w:szCs w:val="18"/>
        </w:rPr>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7BA4EEFB" w14:textId="77777777" w:rsidR="00D42052" w:rsidRPr="00E70C2B" w:rsidRDefault="00D42052" w:rsidP="005A6D8F">
      <w:pPr>
        <w:rPr>
          <w:rFonts w:cs="Noto Sans"/>
          <w:szCs w:val="18"/>
        </w:rPr>
      </w:pPr>
    </w:p>
    <w:p w14:paraId="01710BBF" w14:textId="7BDF5ED6" w:rsidR="00D42052" w:rsidRPr="00E70C2B" w:rsidRDefault="00D42052" w:rsidP="005A6D8F">
      <w:pPr>
        <w:rPr>
          <w:rFonts w:cs="Noto Sans"/>
          <w:szCs w:val="18"/>
        </w:rPr>
      </w:pPr>
      <w:r w:rsidRPr="00E70C2B">
        <w:rPr>
          <w:rFonts w:cs="Noto Sans"/>
          <w:szCs w:val="18"/>
        </w:rPr>
        <w:t xml:space="preserve">Así mismo, los criterios que se aplicarán para evaluar las proposiciones se basaran en la información documental presentada y en la presentación de las muestras físicas,  por los licitantes, observando para ello lo previsto en el artículo </w:t>
      </w:r>
      <w:r w:rsidR="00D90B42" w:rsidRPr="00E70C2B">
        <w:rPr>
          <w:rFonts w:cs="Noto Sans"/>
          <w:szCs w:val="18"/>
        </w:rPr>
        <w:t xml:space="preserve">47 segundo párrafo </w:t>
      </w:r>
      <w:r w:rsidRPr="00E70C2B">
        <w:rPr>
          <w:rFonts w:cs="Noto Sans"/>
          <w:szCs w:val="18"/>
        </w:rPr>
        <w:t xml:space="preserve">de la LAASSP. La evaluación se realizará comparando entre sí, en forma equivalente, todas las condiciones ofrecidas explícitamente por los licitantes. </w:t>
      </w:r>
    </w:p>
    <w:p w14:paraId="68DC5BE7" w14:textId="77777777" w:rsidR="00D42052" w:rsidRPr="00E70C2B" w:rsidRDefault="00D42052" w:rsidP="005A6D8F">
      <w:pPr>
        <w:rPr>
          <w:rFonts w:cs="Noto Sans"/>
          <w:szCs w:val="18"/>
        </w:rPr>
      </w:pPr>
    </w:p>
    <w:p w14:paraId="70FF7534" w14:textId="25A394B8" w:rsidR="00A01351" w:rsidRPr="00E70C2B" w:rsidRDefault="00D42052" w:rsidP="005A6D8F">
      <w:pPr>
        <w:rPr>
          <w:rFonts w:cs="Noto Sans"/>
          <w:szCs w:val="18"/>
        </w:rPr>
      </w:pPr>
      <w:r w:rsidRPr="00E70C2B">
        <w:rPr>
          <w:rFonts w:cs="Noto Sans"/>
          <w:szCs w:val="18"/>
        </w:rPr>
        <w:t>Por lo que, el licitante que resulte adjudicado, deberá cumplir con todos los requisitos solicitados en la Convocatoria, ya que todos son necesarios para garantizar la calidad y entrega oportuna  del producto y/o servicio.</w:t>
      </w:r>
    </w:p>
    <w:p w14:paraId="1340444E" w14:textId="790AE301" w:rsidR="00A01351" w:rsidRPr="00E70C2B" w:rsidRDefault="00A01351" w:rsidP="00A01351">
      <w:pPr>
        <w:rPr>
          <w:rFonts w:cs="Noto Sans"/>
          <w:szCs w:val="18"/>
        </w:rPr>
      </w:pPr>
      <w:r w:rsidRPr="00E70C2B">
        <w:rPr>
          <w:rFonts w:cs="Noto Sans"/>
          <w:szCs w:val="18"/>
        </w:rPr>
        <w:t xml:space="preserve">Las evaluaciones de las propuestas técnicas serán documentales, en observancia a lo establecido en el art. </w:t>
      </w:r>
      <w:r w:rsidR="00D90B42" w:rsidRPr="00E70C2B">
        <w:rPr>
          <w:rFonts w:cs="Noto Sans"/>
          <w:szCs w:val="18"/>
        </w:rPr>
        <w:t>47</w:t>
      </w:r>
      <w:r w:rsidRPr="00E70C2B">
        <w:rPr>
          <w:rFonts w:cs="Noto Sans"/>
          <w:szCs w:val="18"/>
        </w:rPr>
        <w:t xml:space="preserve"> de la ley y 51 de su reglamento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238913EB" w14:textId="77777777" w:rsidR="00A01351" w:rsidRPr="00E70C2B" w:rsidRDefault="00A01351" w:rsidP="00A01351">
      <w:pPr>
        <w:rPr>
          <w:rFonts w:cs="Noto Sans"/>
          <w:szCs w:val="18"/>
        </w:rPr>
      </w:pPr>
    </w:p>
    <w:p w14:paraId="5CCDDEF5" w14:textId="2C686EC1" w:rsidR="00A01351" w:rsidRPr="00E70C2B" w:rsidRDefault="00A01351" w:rsidP="00A01351">
      <w:pPr>
        <w:rPr>
          <w:rFonts w:cs="Noto Sans"/>
          <w:szCs w:val="18"/>
        </w:rPr>
      </w:pPr>
      <w:r w:rsidRPr="00E70C2B">
        <w:rPr>
          <w:rFonts w:cs="Noto Sans"/>
          <w:szCs w:val="18"/>
        </w:rPr>
        <w:t xml:space="preserve">Se comprobará que las condiciones legales técnicas y económicas </w:t>
      </w:r>
      <w:r w:rsidR="00C32C12" w:rsidRPr="00E70C2B">
        <w:rPr>
          <w:rFonts w:cs="Noto Sans"/>
          <w:szCs w:val="18"/>
        </w:rPr>
        <w:t>requeridas</w:t>
      </w:r>
      <w:r w:rsidRPr="00E70C2B">
        <w:rPr>
          <w:rFonts w:cs="Noto Sans"/>
          <w:szCs w:val="18"/>
        </w:rPr>
        <w:t xml:space="preserve"> contengan a plenitud la información, documentación y requisitos de la presente convocatoria, la(s) junta(s) de aclaraciones y sus anexos de conformidad con el artículo </w:t>
      </w:r>
      <w:r w:rsidR="00D90B42" w:rsidRPr="00E70C2B">
        <w:rPr>
          <w:rFonts w:cs="Noto Sans"/>
          <w:szCs w:val="18"/>
        </w:rPr>
        <w:t>47</w:t>
      </w:r>
      <w:r w:rsidRPr="00E70C2B">
        <w:rPr>
          <w:rFonts w:cs="Noto Sans"/>
          <w:szCs w:val="18"/>
        </w:rPr>
        <w:t xml:space="preserve"> de la LAASSP.</w:t>
      </w:r>
    </w:p>
    <w:p w14:paraId="60EF4CDF" w14:textId="77777777" w:rsidR="00A01351" w:rsidRPr="00E70C2B" w:rsidRDefault="00A01351" w:rsidP="00A01351">
      <w:pPr>
        <w:rPr>
          <w:rFonts w:cs="Noto Sans"/>
          <w:szCs w:val="18"/>
        </w:rPr>
      </w:pPr>
    </w:p>
    <w:p w14:paraId="5764E81E" w14:textId="77777777" w:rsidR="00A01351" w:rsidRPr="00E70C2B" w:rsidRDefault="00A01351" w:rsidP="00A01351">
      <w:pPr>
        <w:rPr>
          <w:rFonts w:cs="Noto Sans"/>
          <w:szCs w:val="18"/>
        </w:rPr>
      </w:pPr>
      <w:r w:rsidRPr="00E70C2B">
        <w:rPr>
          <w:rFonts w:cs="Noto Sans"/>
          <w:szCs w:val="18"/>
        </w:rPr>
        <w:t>La evaluación se realizará comparando entre sí, en forma equivalente, todas las condiciones ofrecidas explícitamente y los documentos presentados por los licitantes.</w:t>
      </w:r>
    </w:p>
    <w:p w14:paraId="5529B052" w14:textId="77777777" w:rsidR="00A01351" w:rsidRPr="00E70C2B" w:rsidRDefault="00A01351" w:rsidP="00A01351">
      <w:pPr>
        <w:rPr>
          <w:rFonts w:cs="Noto Sans"/>
          <w:szCs w:val="18"/>
        </w:rPr>
      </w:pPr>
    </w:p>
    <w:p w14:paraId="3B5E296F" w14:textId="77777777" w:rsidR="00A01351" w:rsidRPr="00E70C2B" w:rsidRDefault="00A01351" w:rsidP="00A01351">
      <w:pPr>
        <w:rPr>
          <w:rFonts w:cs="Noto Sans"/>
          <w:szCs w:val="18"/>
        </w:rPr>
      </w:pPr>
      <w:r w:rsidRPr="00E70C2B">
        <w:rPr>
          <w:rFonts w:cs="Noto Sans"/>
          <w:szCs w:val="18"/>
        </w:rPr>
        <w:t>Tratándose de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que se presente, será motivo de desechamiento.</w:t>
      </w:r>
    </w:p>
    <w:p w14:paraId="26685387" w14:textId="77777777" w:rsidR="00A01351" w:rsidRPr="00E70C2B" w:rsidRDefault="00A01351" w:rsidP="00A01351">
      <w:pPr>
        <w:rPr>
          <w:rFonts w:cs="Noto Sans"/>
          <w:szCs w:val="18"/>
        </w:rPr>
      </w:pPr>
    </w:p>
    <w:p w14:paraId="0B593178" w14:textId="77777777" w:rsidR="00F35708" w:rsidRPr="00AB78BA" w:rsidRDefault="00FE2AF6" w:rsidP="00AB78BA">
      <w:pPr>
        <w:pStyle w:val="Ttulo4"/>
        <w:ind w:left="862" w:hanging="862"/>
        <w:rPr>
          <w:rFonts w:cs="Noto Sans"/>
          <w:sz w:val="18"/>
          <w:szCs w:val="26"/>
          <w:lang w:val="es-ES_tradnl"/>
        </w:rPr>
      </w:pPr>
      <w:bookmarkStart w:id="179" w:name="_Toc197515299"/>
      <w:r w:rsidRPr="00AB78BA">
        <w:rPr>
          <w:rFonts w:cs="Noto Sans"/>
          <w:sz w:val="18"/>
          <w:szCs w:val="26"/>
          <w:lang w:val="es-ES_tradnl"/>
        </w:rPr>
        <w:t xml:space="preserve">5.1 </w:t>
      </w:r>
      <w:r w:rsidR="0092062E" w:rsidRPr="00AB78BA">
        <w:rPr>
          <w:rFonts w:cs="Noto Sans"/>
          <w:sz w:val="18"/>
          <w:szCs w:val="26"/>
          <w:lang w:val="es-ES_tradnl"/>
        </w:rPr>
        <w:t>Criterios de e</w:t>
      </w:r>
      <w:r w:rsidR="001B7870" w:rsidRPr="00AB78BA">
        <w:rPr>
          <w:rFonts w:cs="Noto Sans"/>
          <w:sz w:val="18"/>
          <w:szCs w:val="26"/>
          <w:lang w:val="es-ES_tradnl"/>
        </w:rPr>
        <w:t>valuación.</w:t>
      </w:r>
      <w:bookmarkEnd w:id="179"/>
    </w:p>
    <w:p w14:paraId="77CB90BF" w14:textId="77777777" w:rsidR="00624C7E" w:rsidRPr="00E70C2B" w:rsidRDefault="00624C7E" w:rsidP="005A6D8F">
      <w:pPr>
        <w:rPr>
          <w:rFonts w:eastAsia="Times New Roman" w:cs="Noto Sans"/>
          <w:b/>
          <w:noProof/>
          <w:szCs w:val="18"/>
          <w:lang w:val="es-ES_tradnl" w:eastAsia="es-ES"/>
        </w:rPr>
      </w:pPr>
    </w:p>
    <w:p w14:paraId="577CEC84" w14:textId="1464059D" w:rsidR="007F2C2F" w:rsidRPr="00E70C2B" w:rsidRDefault="00F354A2" w:rsidP="005A6D8F">
      <w:pPr>
        <w:pStyle w:val="Prrafodelista"/>
        <w:numPr>
          <w:ilvl w:val="0"/>
          <w:numId w:val="186"/>
        </w:numPr>
        <w:tabs>
          <w:tab w:val="num" w:pos="-284"/>
        </w:tabs>
        <w:spacing w:line="276" w:lineRule="auto"/>
        <w:ind w:left="426"/>
        <w:rPr>
          <w:rFonts w:cs="Noto Sans"/>
          <w:bCs/>
          <w:sz w:val="18"/>
          <w:szCs w:val="18"/>
        </w:rPr>
      </w:pPr>
      <w:r w:rsidRPr="00E70C2B">
        <w:rPr>
          <w:rFonts w:cs="Noto Sans"/>
          <w:color w:val="000000"/>
          <w:sz w:val="18"/>
          <w:szCs w:val="18"/>
          <w:lang w:eastAsia="es-MX"/>
        </w:rPr>
        <w:t xml:space="preserve">Se corroborará la inclusión y legibilidad de la totalidad de la documentación técnica del licitante, remitida a través del </w:t>
      </w:r>
      <w:r w:rsidR="00EA0527" w:rsidRPr="00E70C2B">
        <w:rPr>
          <w:rFonts w:cs="Noto Sans"/>
          <w:color w:val="000000"/>
          <w:sz w:val="18"/>
          <w:szCs w:val="18"/>
          <w:lang w:eastAsia="es-MX"/>
        </w:rPr>
        <w:t>Plataforma Digital de Contrataciones Públicas de la Administración Pública Federal (Compras MX)</w:t>
      </w:r>
      <w:r w:rsidRPr="00E70C2B">
        <w:rPr>
          <w:rFonts w:cs="Noto Sans"/>
          <w:color w:val="000000"/>
          <w:sz w:val="18"/>
          <w:szCs w:val="18"/>
          <w:lang w:eastAsia="es-MX"/>
        </w:rPr>
        <w:t>, solicitada en el presente procedimiento, considerando las modificaciones que deriven de la o las juntas de aclaraciones</w:t>
      </w:r>
      <w:r w:rsidR="0070122C" w:rsidRPr="00E70C2B">
        <w:rPr>
          <w:rFonts w:cs="Noto Sans"/>
          <w:color w:val="000000"/>
          <w:sz w:val="18"/>
          <w:szCs w:val="18"/>
          <w:lang w:eastAsia="es-MX"/>
        </w:rPr>
        <w:t>, en caso de aplicar</w:t>
      </w:r>
      <w:r w:rsidRPr="00E70C2B">
        <w:rPr>
          <w:rFonts w:cs="Noto Sans"/>
          <w:color w:val="000000"/>
          <w:sz w:val="18"/>
          <w:szCs w:val="18"/>
          <w:lang w:eastAsia="es-MX"/>
        </w:rPr>
        <w:t>.</w:t>
      </w:r>
    </w:p>
    <w:p w14:paraId="6E8A6AFA" w14:textId="77777777" w:rsidR="005D2EBE" w:rsidRPr="00AB78BA" w:rsidRDefault="0057312F" w:rsidP="00AB78BA">
      <w:pPr>
        <w:pStyle w:val="Ttulo4"/>
        <w:ind w:left="862" w:hanging="862"/>
        <w:rPr>
          <w:rFonts w:cs="Noto Sans"/>
          <w:sz w:val="18"/>
          <w:szCs w:val="26"/>
          <w:lang w:val="es-ES_tradnl"/>
        </w:rPr>
      </w:pPr>
      <w:bookmarkStart w:id="180" w:name="_Toc197515300"/>
      <w:r w:rsidRPr="00AB78BA">
        <w:rPr>
          <w:rFonts w:cs="Noto Sans"/>
          <w:sz w:val="18"/>
          <w:szCs w:val="26"/>
          <w:lang w:val="es-ES_tradnl"/>
        </w:rPr>
        <w:t>5.</w:t>
      </w:r>
      <w:r w:rsidR="005551C8" w:rsidRPr="00AB78BA">
        <w:rPr>
          <w:rFonts w:cs="Noto Sans"/>
          <w:sz w:val="18"/>
          <w:szCs w:val="26"/>
          <w:lang w:val="es-ES_tradnl"/>
        </w:rPr>
        <w:t>2</w:t>
      </w:r>
      <w:r w:rsidRPr="00AB78BA">
        <w:rPr>
          <w:rFonts w:cs="Noto Sans"/>
          <w:sz w:val="18"/>
          <w:szCs w:val="26"/>
          <w:lang w:val="es-ES_tradnl"/>
        </w:rPr>
        <w:t xml:space="preserve"> </w:t>
      </w:r>
      <w:r w:rsidR="00341AE0" w:rsidRPr="00AB78BA">
        <w:rPr>
          <w:rFonts w:cs="Noto Sans"/>
          <w:sz w:val="18"/>
          <w:szCs w:val="26"/>
          <w:lang w:val="es-ES_tradnl"/>
        </w:rPr>
        <w:t xml:space="preserve">Consideraciones generales </w:t>
      </w:r>
      <w:r w:rsidR="004942F0" w:rsidRPr="00AB78BA">
        <w:rPr>
          <w:rFonts w:cs="Noto Sans"/>
          <w:sz w:val="18"/>
          <w:szCs w:val="26"/>
          <w:lang w:val="es-ES_tradnl"/>
        </w:rPr>
        <w:t>para l</w:t>
      </w:r>
      <w:r w:rsidR="00341AE0" w:rsidRPr="00AB78BA">
        <w:rPr>
          <w:rFonts w:cs="Noto Sans"/>
          <w:sz w:val="18"/>
          <w:szCs w:val="26"/>
          <w:lang w:val="es-ES_tradnl"/>
        </w:rPr>
        <w:t xml:space="preserve">a </w:t>
      </w:r>
      <w:r w:rsidR="004942F0" w:rsidRPr="00AB78BA">
        <w:rPr>
          <w:rFonts w:cs="Noto Sans"/>
          <w:sz w:val="18"/>
          <w:szCs w:val="26"/>
          <w:lang w:val="es-ES_tradnl"/>
        </w:rPr>
        <w:t xml:space="preserve">evaluación de </w:t>
      </w:r>
      <w:r w:rsidR="00AA3375" w:rsidRPr="00AB78BA">
        <w:rPr>
          <w:rFonts w:cs="Noto Sans"/>
          <w:sz w:val="18"/>
          <w:szCs w:val="26"/>
          <w:lang w:val="es-ES_tradnl"/>
        </w:rPr>
        <w:t xml:space="preserve">proposición </w:t>
      </w:r>
      <w:r w:rsidR="00767285" w:rsidRPr="00AB78BA">
        <w:rPr>
          <w:rFonts w:cs="Noto Sans"/>
          <w:sz w:val="18"/>
          <w:szCs w:val="26"/>
          <w:lang w:val="es-ES_tradnl"/>
        </w:rPr>
        <w:t>económica</w:t>
      </w:r>
      <w:bookmarkEnd w:id="180"/>
    </w:p>
    <w:p w14:paraId="4F36EFA8" w14:textId="77777777" w:rsidR="005753BA" w:rsidRPr="00E70C2B" w:rsidRDefault="005753BA" w:rsidP="005A6D8F">
      <w:pPr>
        <w:rPr>
          <w:rFonts w:cs="Noto Sans"/>
          <w:b/>
          <w:noProof/>
          <w:szCs w:val="18"/>
        </w:rPr>
      </w:pPr>
    </w:p>
    <w:p w14:paraId="0994DD2C" w14:textId="77777777" w:rsidR="005D2EBE" w:rsidRPr="00E70C2B" w:rsidRDefault="005D2EBE" w:rsidP="005A6D8F">
      <w:pPr>
        <w:rPr>
          <w:rFonts w:cs="Noto Sans"/>
          <w:noProof/>
          <w:szCs w:val="18"/>
        </w:rPr>
      </w:pPr>
      <w:r w:rsidRPr="00E70C2B">
        <w:rPr>
          <w:rFonts w:cs="Noto Sans"/>
          <w:noProof/>
          <w:szCs w:val="18"/>
        </w:rPr>
        <w:t xml:space="preserve">Para efectos de la evaluación de la proposición económica, </w:t>
      </w:r>
      <w:r w:rsidR="00B123B0" w:rsidRPr="00E70C2B">
        <w:rPr>
          <w:rFonts w:cs="Noto Sans"/>
          <w:noProof/>
          <w:szCs w:val="18"/>
        </w:rPr>
        <w:t xml:space="preserve">el Área Contratante </w:t>
      </w:r>
      <w:r w:rsidRPr="00E70C2B">
        <w:rPr>
          <w:rFonts w:cs="Noto Sans"/>
          <w:noProof/>
          <w:szCs w:val="18"/>
        </w:rPr>
        <w:t>tomarán en consideración los criterios siguientes:</w:t>
      </w:r>
    </w:p>
    <w:p w14:paraId="2EF58BFF" w14:textId="77777777" w:rsidR="002444E5" w:rsidRPr="00E70C2B" w:rsidRDefault="002444E5" w:rsidP="005A6D8F">
      <w:pPr>
        <w:pStyle w:val="Prrafodelista"/>
        <w:ind w:left="851"/>
        <w:rPr>
          <w:rFonts w:cs="Noto Sans"/>
          <w:sz w:val="18"/>
          <w:szCs w:val="18"/>
        </w:rPr>
      </w:pPr>
      <w:bookmarkStart w:id="181" w:name="_Toc428988965"/>
    </w:p>
    <w:p w14:paraId="1D087328" w14:textId="77777777" w:rsidR="002444E5" w:rsidRPr="00E70C2B" w:rsidRDefault="002444E5" w:rsidP="005A6D8F">
      <w:pPr>
        <w:pStyle w:val="Prrafodelista"/>
        <w:numPr>
          <w:ilvl w:val="0"/>
          <w:numId w:val="183"/>
        </w:numPr>
        <w:ind w:left="426"/>
        <w:rPr>
          <w:rFonts w:cs="Noto Sans"/>
          <w:sz w:val="18"/>
          <w:szCs w:val="18"/>
        </w:rPr>
      </w:pPr>
      <w:r w:rsidRPr="00E70C2B">
        <w:rPr>
          <w:rFonts w:cs="Noto Sans"/>
          <w:sz w:val="18"/>
          <w:szCs w:val="18"/>
        </w:rPr>
        <w:t>La proposición económica deberá considerar el total de la cantidad requerida en pesos mexicanos, indicando la partida/clave, descripción, cantidad, el Precio Unitario,</w:t>
      </w:r>
      <w:r w:rsidR="003C54B9" w:rsidRPr="00E70C2B">
        <w:rPr>
          <w:rFonts w:cs="Noto Sans"/>
          <w:sz w:val="18"/>
          <w:szCs w:val="18"/>
        </w:rPr>
        <w:t xml:space="preserve"> subtotal y el importe total del </w:t>
      </w:r>
      <w:r w:rsidR="00A94630" w:rsidRPr="00E70C2B">
        <w:rPr>
          <w:rFonts w:cs="Noto Sans"/>
          <w:sz w:val="18"/>
          <w:szCs w:val="18"/>
        </w:rPr>
        <w:t>bien ofertado</w:t>
      </w:r>
      <w:r w:rsidRPr="00E70C2B">
        <w:rPr>
          <w:rFonts w:cs="Noto Sans"/>
          <w:sz w:val="18"/>
          <w:szCs w:val="18"/>
        </w:rPr>
        <w:t xml:space="preserve">, desglosando el I.V.A., conforme al </w:t>
      </w:r>
      <w:hyperlink w:anchor="FORMATO_10" w:history="1">
        <w:r w:rsidRPr="00E70C2B">
          <w:rPr>
            <w:rStyle w:val="Hipervnculo"/>
            <w:rFonts w:cs="Noto Sans"/>
            <w:b/>
            <w:sz w:val="18"/>
            <w:szCs w:val="18"/>
          </w:rPr>
          <w:t xml:space="preserve">Formato No. </w:t>
        </w:r>
        <w:r w:rsidR="007D1052" w:rsidRPr="00E70C2B">
          <w:rPr>
            <w:rStyle w:val="Hipervnculo"/>
            <w:rFonts w:cs="Noto Sans"/>
            <w:b/>
            <w:sz w:val="18"/>
            <w:szCs w:val="18"/>
          </w:rPr>
          <w:t>8</w:t>
        </w:r>
      </w:hyperlink>
      <w:r w:rsidRPr="00E70C2B">
        <w:rPr>
          <w:rFonts w:cs="Noto Sans"/>
          <w:sz w:val="18"/>
          <w:szCs w:val="18"/>
        </w:rPr>
        <w:t>, el cual forma parte de la presente Convocatoria.</w:t>
      </w:r>
    </w:p>
    <w:p w14:paraId="68367DE0" w14:textId="77777777" w:rsidR="002444E5" w:rsidRPr="00E70C2B" w:rsidRDefault="002444E5" w:rsidP="005A6D8F">
      <w:pPr>
        <w:pStyle w:val="Prrafodelista"/>
        <w:ind w:left="426"/>
        <w:rPr>
          <w:rFonts w:cs="Noto Sans"/>
          <w:sz w:val="18"/>
          <w:szCs w:val="18"/>
        </w:rPr>
      </w:pPr>
    </w:p>
    <w:p w14:paraId="0D87EAFF" w14:textId="77777777" w:rsidR="002444E5" w:rsidRPr="00E70C2B" w:rsidRDefault="002444E5" w:rsidP="005A6D8F">
      <w:pPr>
        <w:pStyle w:val="Prrafodelista"/>
        <w:numPr>
          <w:ilvl w:val="0"/>
          <w:numId w:val="183"/>
        </w:numPr>
        <w:ind w:left="426"/>
        <w:rPr>
          <w:rFonts w:eastAsia="Arial Unicode MS" w:cs="Noto Sans"/>
          <w:sz w:val="18"/>
          <w:szCs w:val="18"/>
          <w:lang w:val="es-ES_tradnl"/>
        </w:rPr>
      </w:pPr>
      <w:r w:rsidRPr="00E70C2B">
        <w:rPr>
          <w:rFonts w:cs="Noto Sans"/>
          <w:sz w:val="18"/>
          <w:szCs w:val="18"/>
        </w:rPr>
        <w:t xml:space="preserve">Se analizará de manera integra el </w:t>
      </w:r>
      <w:r w:rsidR="0072153B" w:rsidRPr="00E70C2B">
        <w:rPr>
          <w:rFonts w:cs="Noto Sans"/>
          <w:b/>
          <w:sz w:val="18"/>
          <w:szCs w:val="18"/>
        </w:rPr>
        <w:t>importe</w:t>
      </w:r>
      <w:r w:rsidRPr="00E70C2B">
        <w:rPr>
          <w:rFonts w:cs="Noto Sans"/>
          <w:sz w:val="18"/>
          <w:szCs w:val="18"/>
        </w:rPr>
        <w:t xml:space="preserve"> ofertado por los licitantes, así como las operaciones aritméticas con objeto de verificar el importe total </w:t>
      </w:r>
      <w:r w:rsidR="003C54B9" w:rsidRPr="00E70C2B">
        <w:rPr>
          <w:rFonts w:cs="Noto Sans"/>
          <w:sz w:val="18"/>
          <w:szCs w:val="18"/>
        </w:rPr>
        <w:t xml:space="preserve">del </w:t>
      </w:r>
      <w:r w:rsidR="00A94630" w:rsidRPr="00E70C2B">
        <w:rPr>
          <w:rFonts w:cs="Noto Sans"/>
          <w:sz w:val="18"/>
          <w:szCs w:val="18"/>
        </w:rPr>
        <w:t>bien ofertado</w:t>
      </w:r>
      <w:r w:rsidRPr="00E70C2B">
        <w:rPr>
          <w:rFonts w:cs="Noto Sans"/>
          <w:sz w:val="18"/>
          <w:szCs w:val="18"/>
        </w:rPr>
        <w:t xml:space="preserve">, de conformidad a los datos contenidos en su </w:t>
      </w:r>
      <w:r w:rsidRPr="00E70C2B">
        <w:rPr>
          <w:rFonts w:eastAsia="Arial Unicode MS" w:cs="Noto Sans"/>
          <w:sz w:val="18"/>
          <w:szCs w:val="18"/>
          <w:lang w:val="es-ES_tradnl"/>
        </w:rPr>
        <w:t xml:space="preserve">Proposición </w:t>
      </w:r>
      <w:r w:rsidRPr="00E70C2B">
        <w:rPr>
          <w:rFonts w:cs="Noto Sans"/>
          <w:sz w:val="18"/>
          <w:szCs w:val="18"/>
        </w:rPr>
        <w:t>Económica.</w:t>
      </w:r>
    </w:p>
    <w:p w14:paraId="324EEC57" w14:textId="77777777" w:rsidR="002444E5" w:rsidRPr="00E70C2B" w:rsidRDefault="002444E5" w:rsidP="005A6D8F">
      <w:pPr>
        <w:pStyle w:val="Prrafodelista"/>
        <w:ind w:left="426"/>
        <w:rPr>
          <w:rFonts w:eastAsia="Arial Unicode MS" w:cs="Noto Sans"/>
          <w:sz w:val="18"/>
          <w:szCs w:val="18"/>
          <w:lang w:val="es-ES_tradnl"/>
        </w:rPr>
      </w:pPr>
    </w:p>
    <w:p w14:paraId="18CD85D2" w14:textId="77777777" w:rsidR="002444E5" w:rsidRPr="00E70C2B" w:rsidRDefault="002444E5" w:rsidP="005A6D8F">
      <w:pPr>
        <w:pStyle w:val="Prrafodelista"/>
        <w:numPr>
          <w:ilvl w:val="0"/>
          <w:numId w:val="183"/>
        </w:numPr>
        <w:ind w:left="426"/>
        <w:rPr>
          <w:rFonts w:cs="Noto Sans"/>
          <w:sz w:val="18"/>
          <w:szCs w:val="18"/>
        </w:rPr>
      </w:pPr>
      <w:r w:rsidRPr="00E70C2B">
        <w:rPr>
          <w:rFonts w:cs="Noto Sans"/>
          <w:sz w:val="18"/>
          <w:szCs w:val="18"/>
        </w:rPr>
        <w:t xml:space="preserve">En caso de que se detecte un error de cálculo en alguna proposición, </w:t>
      </w:r>
      <w:r w:rsidR="0072153B" w:rsidRPr="00E70C2B">
        <w:rPr>
          <w:rFonts w:cs="Noto Sans"/>
          <w:sz w:val="18"/>
          <w:szCs w:val="18"/>
        </w:rPr>
        <w:t>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r w:rsidRPr="00E70C2B">
        <w:rPr>
          <w:rFonts w:cs="Noto Sans"/>
          <w:sz w:val="18"/>
          <w:szCs w:val="18"/>
        </w:rPr>
        <w:t>, en el entendido de que par</w:t>
      </w:r>
      <w:r w:rsidR="00493464" w:rsidRPr="00E70C2B">
        <w:rPr>
          <w:rFonts w:cs="Noto Sans"/>
          <w:sz w:val="18"/>
          <w:szCs w:val="18"/>
        </w:rPr>
        <w:t>a efectos de lo señalado en el A</w:t>
      </w:r>
      <w:r w:rsidRPr="00E70C2B">
        <w:rPr>
          <w:rFonts w:cs="Noto Sans"/>
          <w:sz w:val="18"/>
          <w:szCs w:val="18"/>
        </w:rPr>
        <w:t>rtículo 55 del RLAASSP</w:t>
      </w:r>
      <w:r w:rsidR="0072153B" w:rsidRPr="00E70C2B">
        <w:rPr>
          <w:rFonts w:cs="Noto Sans"/>
          <w:sz w:val="18"/>
          <w:szCs w:val="18"/>
        </w:rPr>
        <w:t>.</w:t>
      </w:r>
    </w:p>
    <w:p w14:paraId="1F939651" w14:textId="77777777" w:rsidR="002444E5" w:rsidRPr="00E70C2B" w:rsidRDefault="002444E5" w:rsidP="005A6D8F">
      <w:pPr>
        <w:pStyle w:val="Prrafodelista"/>
        <w:ind w:left="851"/>
        <w:rPr>
          <w:rFonts w:cs="Noto Sans"/>
          <w:sz w:val="18"/>
          <w:szCs w:val="18"/>
        </w:rPr>
      </w:pPr>
    </w:p>
    <w:p w14:paraId="7BFA70C6" w14:textId="77777777" w:rsidR="002358A5" w:rsidRPr="00AB78BA" w:rsidRDefault="004A45EC" w:rsidP="00AB78BA">
      <w:pPr>
        <w:pStyle w:val="Ttulo4"/>
        <w:ind w:left="862" w:hanging="862"/>
        <w:rPr>
          <w:rFonts w:cs="Noto Sans"/>
          <w:sz w:val="18"/>
          <w:szCs w:val="26"/>
          <w:lang w:val="es-ES_tradnl"/>
        </w:rPr>
      </w:pPr>
      <w:bookmarkStart w:id="182" w:name="_Toc428988961"/>
      <w:bookmarkStart w:id="183" w:name="_Toc197515301"/>
      <w:r w:rsidRPr="00AB78BA">
        <w:rPr>
          <w:rFonts w:cs="Noto Sans"/>
          <w:sz w:val="18"/>
          <w:szCs w:val="26"/>
          <w:lang w:val="es-ES_tradnl"/>
        </w:rPr>
        <w:t>5.</w:t>
      </w:r>
      <w:r w:rsidR="001665F8" w:rsidRPr="00AB78BA">
        <w:rPr>
          <w:rFonts w:cs="Noto Sans"/>
          <w:sz w:val="18"/>
          <w:szCs w:val="26"/>
          <w:lang w:val="es-ES_tradnl"/>
        </w:rPr>
        <w:t>3</w:t>
      </w:r>
      <w:r w:rsidR="002358A5" w:rsidRPr="00AB78BA">
        <w:rPr>
          <w:rFonts w:cs="Noto Sans"/>
          <w:sz w:val="18"/>
          <w:szCs w:val="26"/>
          <w:lang w:val="es-ES_tradnl"/>
        </w:rPr>
        <w:t xml:space="preserve"> Causales de desechamiento</w:t>
      </w:r>
      <w:bookmarkEnd w:id="182"/>
      <w:bookmarkEnd w:id="183"/>
    </w:p>
    <w:p w14:paraId="51C5437B" w14:textId="77777777" w:rsidR="002358A5" w:rsidRPr="00E70C2B" w:rsidRDefault="002358A5" w:rsidP="005A6D8F">
      <w:pPr>
        <w:rPr>
          <w:rFonts w:cs="Noto Sans"/>
          <w:b/>
          <w:noProof/>
          <w:szCs w:val="18"/>
          <w:lang w:val="es-ES_tradnl"/>
        </w:rPr>
      </w:pPr>
    </w:p>
    <w:p w14:paraId="17BAA0B9" w14:textId="4C70EA34" w:rsidR="002358A5" w:rsidRPr="00E70C2B" w:rsidRDefault="00493464" w:rsidP="005A6D8F">
      <w:pPr>
        <w:rPr>
          <w:rFonts w:cs="Noto Sans"/>
          <w:noProof/>
          <w:szCs w:val="18"/>
          <w:lang w:val="es-ES_tradnl"/>
        </w:rPr>
      </w:pPr>
      <w:r w:rsidRPr="00E70C2B">
        <w:rPr>
          <w:rFonts w:cs="Noto Sans"/>
          <w:noProof/>
          <w:szCs w:val="18"/>
          <w:lang w:val="es-ES_tradnl"/>
        </w:rPr>
        <w:t>De conformidad con el A</w:t>
      </w:r>
      <w:r w:rsidR="002358A5" w:rsidRPr="00E70C2B">
        <w:rPr>
          <w:rFonts w:cs="Noto Sans"/>
          <w:noProof/>
          <w:szCs w:val="18"/>
          <w:lang w:val="es-ES_tradnl"/>
        </w:rPr>
        <w:t xml:space="preserve">rtículo </w:t>
      </w:r>
      <w:r w:rsidR="00D90B42" w:rsidRPr="00E70C2B">
        <w:rPr>
          <w:rFonts w:cs="Noto Sans"/>
          <w:noProof/>
          <w:szCs w:val="18"/>
          <w:lang w:val="es-ES_tradnl"/>
        </w:rPr>
        <w:t>40</w:t>
      </w:r>
      <w:r w:rsidR="002358A5" w:rsidRPr="00E70C2B">
        <w:rPr>
          <w:rFonts w:cs="Noto Sans"/>
          <w:noProof/>
          <w:szCs w:val="18"/>
          <w:lang w:val="es-ES_tradnl"/>
        </w:rPr>
        <w:t xml:space="preserve"> fracción XV</w:t>
      </w:r>
      <w:r w:rsidR="00D90B42" w:rsidRPr="00E70C2B">
        <w:rPr>
          <w:rFonts w:cs="Noto Sans"/>
          <w:noProof/>
          <w:szCs w:val="18"/>
          <w:lang w:val="es-ES_tradnl"/>
        </w:rPr>
        <w:t>III</w:t>
      </w:r>
      <w:r w:rsidR="002358A5" w:rsidRPr="00E70C2B">
        <w:rPr>
          <w:rFonts w:cs="Noto Sans"/>
          <w:noProof/>
          <w:szCs w:val="18"/>
          <w:lang w:val="es-ES_tradnl"/>
        </w:rPr>
        <w:t xml:space="preserve"> de la LAASS</w:t>
      </w:r>
      <w:r w:rsidR="00D269BD" w:rsidRPr="00E70C2B">
        <w:rPr>
          <w:rFonts w:cs="Noto Sans"/>
          <w:noProof/>
          <w:szCs w:val="18"/>
          <w:lang w:val="es-ES_tradnl"/>
        </w:rPr>
        <w:t>P, será causa de desechamiento:</w:t>
      </w:r>
    </w:p>
    <w:p w14:paraId="6DB4A748" w14:textId="77777777" w:rsidR="00D269BD" w:rsidRPr="00E70C2B" w:rsidRDefault="00D269BD" w:rsidP="005A6D8F">
      <w:pPr>
        <w:rPr>
          <w:rFonts w:cs="Noto Sans"/>
          <w:noProof/>
          <w:szCs w:val="18"/>
          <w:lang w:val="es-ES_tradnl"/>
        </w:rPr>
      </w:pPr>
    </w:p>
    <w:p w14:paraId="46825956" w14:textId="1E69A545" w:rsidR="00A9299C" w:rsidRPr="00E70C2B" w:rsidRDefault="00D016E3" w:rsidP="005A6D8F">
      <w:pPr>
        <w:numPr>
          <w:ilvl w:val="0"/>
          <w:numId w:val="40"/>
        </w:numPr>
        <w:ind w:left="851" w:hanging="709"/>
        <w:rPr>
          <w:rFonts w:cs="Noto Sans"/>
          <w:szCs w:val="18"/>
        </w:rPr>
      </w:pPr>
      <w:r w:rsidRPr="00E70C2B">
        <w:rPr>
          <w:rFonts w:eastAsia="Times New Roman" w:cs="Noto Sans"/>
          <w:noProof/>
          <w:szCs w:val="18"/>
          <w:lang w:val="es-ES_tradnl" w:eastAsia="es-ES"/>
        </w:rPr>
        <w:t xml:space="preserve">Cuando el licitante 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Pr="00E70C2B">
        <w:rPr>
          <w:rFonts w:eastAsia="Times New Roman" w:cs="Noto Sans"/>
          <w:noProof/>
          <w:szCs w:val="18"/>
          <w:lang w:val="es-ES_tradnl" w:eastAsia="es-ES"/>
        </w:rPr>
        <w:t>, la documentación</w:t>
      </w:r>
      <w:r w:rsidR="00147860" w:rsidRPr="00E70C2B">
        <w:rPr>
          <w:rFonts w:eastAsia="Times New Roman" w:cs="Noto Sans"/>
          <w:noProof/>
          <w:szCs w:val="18"/>
          <w:lang w:val="es-ES_tradnl" w:eastAsia="es-ES"/>
        </w:rPr>
        <w:t xml:space="preserve"> indispensable</w:t>
      </w:r>
      <w:r w:rsidRPr="00E70C2B">
        <w:rPr>
          <w:rFonts w:eastAsia="Times New Roman" w:cs="Noto Sans"/>
          <w:noProof/>
          <w:szCs w:val="18"/>
          <w:lang w:val="es-ES_tradnl" w:eastAsia="es-ES"/>
        </w:rPr>
        <w:t xml:space="preserve"> solicitada</w:t>
      </w:r>
      <w:r w:rsidR="00596E9B" w:rsidRPr="00E70C2B">
        <w:rPr>
          <w:rFonts w:eastAsia="Times New Roman" w:cs="Noto Sans"/>
          <w:noProof/>
          <w:szCs w:val="18"/>
          <w:lang w:val="es-ES_tradnl" w:eastAsia="es-ES"/>
        </w:rPr>
        <w:t xml:space="preserve"> en los subnumerales de</w:t>
      </w:r>
      <w:r w:rsidR="00741A10" w:rsidRPr="00E70C2B">
        <w:rPr>
          <w:rFonts w:eastAsia="Times New Roman" w:cs="Noto Sans"/>
          <w:noProof/>
          <w:szCs w:val="18"/>
          <w:lang w:val="es-ES_tradnl" w:eastAsia="es-ES"/>
        </w:rPr>
        <w:t xml:space="preserve">l </w:t>
      </w:r>
      <w:r w:rsidRPr="00E70C2B">
        <w:rPr>
          <w:rFonts w:eastAsia="Times New Roman" w:cs="Noto Sans"/>
          <w:b/>
          <w:noProof/>
          <w:szCs w:val="18"/>
          <w:lang w:val="es-ES_tradnl" w:eastAsia="es-ES"/>
        </w:rPr>
        <w:t xml:space="preserve">numeral </w:t>
      </w:r>
      <w:r w:rsidR="00147860" w:rsidRPr="00E70C2B">
        <w:rPr>
          <w:rFonts w:eastAsia="Times New Roman" w:cs="Noto Sans"/>
          <w:b/>
          <w:noProof/>
          <w:szCs w:val="18"/>
          <w:lang w:val="es-ES_tradnl" w:eastAsia="es-ES"/>
        </w:rPr>
        <w:t>4.1</w:t>
      </w:r>
      <w:r w:rsidR="00741A10" w:rsidRPr="00E70C2B">
        <w:rPr>
          <w:rFonts w:eastAsia="Times New Roman" w:cs="Noto Sans"/>
          <w:b/>
          <w:noProof/>
          <w:szCs w:val="18"/>
          <w:lang w:val="es-ES_tradnl" w:eastAsia="es-ES"/>
        </w:rPr>
        <w:t xml:space="preserve"> Proposicion Legal,</w:t>
      </w:r>
      <w:r w:rsidR="008120DB" w:rsidRPr="00E70C2B">
        <w:rPr>
          <w:rFonts w:eastAsia="Times New Roman" w:cs="Noto Sans"/>
          <w:noProof/>
          <w:szCs w:val="18"/>
          <w:lang w:val="es-ES_tradnl" w:eastAsia="es-ES"/>
        </w:rPr>
        <w:t xml:space="preserve"> o bien que </w:t>
      </w:r>
      <w:r w:rsidR="00007EDE" w:rsidRPr="00E70C2B">
        <w:rPr>
          <w:rFonts w:eastAsia="Times New Roman" w:cs="Noto Sans"/>
          <w:noProof/>
          <w:szCs w:val="18"/>
          <w:lang w:val="es-ES_tradnl" w:eastAsia="es-ES"/>
        </w:rPr>
        <w:t xml:space="preserve">en los escritos señalados </w:t>
      </w:r>
      <w:r w:rsidR="001665F8" w:rsidRPr="00E70C2B">
        <w:rPr>
          <w:rFonts w:eastAsia="Times New Roman" w:cs="Noto Sans"/>
          <w:noProof/>
          <w:szCs w:val="18"/>
          <w:lang w:val="es-ES_tradnl" w:eastAsia="es-ES"/>
        </w:rPr>
        <w:t xml:space="preserve">se </w:t>
      </w:r>
      <w:r w:rsidR="00A9299C" w:rsidRPr="00E70C2B">
        <w:rPr>
          <w:rFonts w:cs="Noto Sans"/>
          <w:szCs w:val="18"/>
          <w:lang w:val="es-ES_tradnl"/>
        </w:rPr>
        <w:t xml:space="preserve">omita </w:t>
      </w:r>
      <w:r w:rsidR="00A9299C" w:rsidRPr="00E70C2B">
        <w:rPr>
          <w:rFonts w:cs="Noto Sans"/>
          <w:szCs w:val="18"/>
        </w:rPr>
        <w:t xml:space="preserve">la leyenda </w:t>
      </w:r>
      <w:r w:rsidR="002841E6" w:rsidRPr="00E70C2B">
        <w:rPr>
          <w:rFonts w:cs="Noto Sans"/>
          <w:szCs w:val="18"/>
        </w:rPr>
        <w:t>“bajo protesta de decir verdad”, en su caso.</w:t>
      </w:r>
    </w:p>
    <w:p w14:paraId="11AA0C8A" w14:textId="77777777" w:rsidR="00A9299C" w:rsidRPr="00E70C2B" w:rsidRDefault="00A9299C" w:rsidP="005A6D8F">
      <w:pPr>
        <w:ind w:left="851"/>
        <w:rPr>
          <w:rFonts w:eastAsia="Times New Roman" w:cs="Noto Sans"/>
          <w:noProof/>
          <w:szCs w:val="18"/>
          <w:lang w:val="es-ES" w:eastAsia="es-ES"/>
        </w:rPr>
      </w:pPr>
    </w:p>
    <w:p w14:paraId="43AFCADF" w14:textId="69CC596B"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las empresas se encuentren dentro de algunos los supuestos del Art. </w:t>
      </w:r>
      <w:r w:rsidR="00D90B42" w:rsidRPr="00E70C2B">
        <w:rPr>
          <w:rFonts w:eastAsia="Times New Roman" w:cs="Noto Sans"/>
          <w:noProof/>
          <w:szCs w:val="18"/>
          <w:lang w:val="es-ES" w:eastAsia="es-ES"/>
        </w:rPr>
        <w:t>71 y 90</w:t>
      </w:r>
      <w:r w:rsidRPr="00E70C2B">
        <w:rPr>
          <w:rFonts w:eastAsia="Times New Roman" w:cs="Noto Sans"/>
          <w:noProof/>
          <w:szCs w:val="18"/>
          <w:lang w:val="es-ES" w:eastAsia="es-ES"/>
        </w:rPr>
        <w:t xml:space="preserve"> de la Ley.</w:t>
      </w:r>
    </w:p>
    <w:p w14:paraId="4A06A474" w14:textId="77777777" w:rsidR="000733D9" w:rsidRPr="00E70C2B" w:rsidRDefault="000733D9" w:rsidP="005A6D8F">
      <w:pPr>
        <w:ind w:left="851"/>
        <w:rPr>
          <w:rFonts w:eastAsia="Times New Roman" w:cs="Noto Sans"/>
          <w:noProof/>
          <w:szCs w:val="18"/>
          <w:lang w:val="es-ES" w:eastAsia="es-ES"/>
        </w:rPr>
      </w:pPr>
    </w:p>
    <w:p w14:paraId="7BDFCF01" w14:textId="5C29ADDA" w:rsidR="00A9299C" w:rsidRPr="00E70C2B" w:rsidRDefault="008120DB"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presente </w:t>
      </w:r>
      <w:r w:rsidR="00A9299C" w:rsidRPr="00E70C2B">
        <w:rPr>
          <w:rFonts w:eastAsia="Times New Roman" w:cs="Noto Sans"/>
          <w:noProof/>
          <w:szCs w:val="18"/>
          <w:lang w:val="es-ES" w:eastAsia="es-ES"/>
        </w:rPr>
        <w:t xml:space="preserve">proposición en participacion conjunta y </w:t>
      </w:r>
      <w:r w:rsidR="00A9299C" w:rsidRPr="00E70C2B">
        <w:rPr>
          <w:rFonts w:eastAsia="Times New Roman" w:cs="Noto Sans"/>
          <w:noProof/>
          <w:szCs w:val="18"/>
          <w:lang w:val="es-ES_tradnl" w:eastAsia="es-ES"/>
        </w:rPr>
        <w:t xml:space="preserve">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00A9299C" w:rsidRPr="00E70C2B">
        <w:rPr>
          <w:rFonts w:eastAsia="Times New Roman" w:cs="Noto Sans"/>
          <w:noProof/>
          <w:szCs w:val="18"/>
          <w:lang w:val="es-ES_tradnl" w:eastAsia="es-ES"/>
        </w:rPr>
        <w:t xml:space="preserve">, </w:t>
      </w:r>
      <w:r w:rsidR="00DB44E9" w:rsidRPr="00E70C2B">
        <w:rPr>
          <w:rFonts w:cs="Noto Sans"/>
          <w:szCs w:val="18"/>
          <w:lang w:val="es-ES_tradnl"/>
        </w:rPr>
        <w:t>por cada integrante de la agrupación</w:t>
      </w:r>
      <w:r w:rsidR="00DB44E9" w:rsidRPr="00E70C2B">
        <w:rPr>
          <w:rFonts w:eastAsia="Times New Roman" w:cs="Noto Sans"/>
          <w:noProof/>
          <w:szCs w:val="18"/>
          <w:lang w:val="es-ES_tradnl" w:eastAsia="es-ES"/>
        </w:rPr>
        <w:t xml:space="preserve">, </w:t>
      </w:r>
      <w:r w:rsidR="00A9299C" w:rsidRPr="00E70C2B">
        <w:rPr>
          <w:rFonts w:eastAsia="Times New Roman" w:cs="Noto Sans"/>
          <w:noProof/>
          <w:szCs w:val="18"/>
          <w:lang w:val="es-ES_tradnl" w:eastAsia="es-ES"/>
        </w:rPr>
        <w:t xml:space="preserve">la documentación solicitada en </w:t>
      </w:r>
      <w:r w:rsidR="00136ADC" w:rsidRPr="00E70C2B">
        <w:rPr>
          <w:rFonts w:eastAsia="Times New Roman" w:cs="Noto Sans"/>
          <w:noProof/>
          <w:szCs w:val="18"/>
          <w:lang w:val="es-ES_tradnl" w:eastAsia="es-ES"/>
        </w:rPr>
        <w:t>los</w:t>
      </w:r>
      <w:r w:rsidR="00A9299C" w:rsidRPr="00E70C2B">
        <w:rPr>
          <w:rFonts w:eastAsia="Times New Roman" w:cs="Noto Sans"/>
          <w:noProof/>
          <w:szCs w:val="18"/>
          <w:lang w:val="es-ES_tradnl" w:eastAsia="es-ES"/>
        </w:rPr>
        <w:t xml:space="preserve"> numeral</w:t>
      </w:r>
      <w:r w:rsidR="00136ADC" w:rsidRPr="00E70C2B">
        <w:rPr>
          <w:rFonts w:eastAsia="Times New Roman" w:cs="Noto Sans"/>
          <w:noProof/>
          <w:szCs w:val="18"/>
          <w:lang w:val="es-ES_tradnl" w:eastAsia="es-ES"/>
        </w:rPr>
        <w:t>es</w:t>
      </w:r>
      <w:r w:rsidR="00A9299C" w:rsidRPr="00E70C2B">
        <w:rPr>
          <w:rFonts w:eastAsia="Times New Roman" w:cs="Noto Sans"/>
          <w:noProof/>
          <w:szCs w:val="18"/>
          <w:lang w:val="es-ES_tradnl" w:eastAsia="es-ES"/>
        </w:rPr>
        <w:t xml:space="preserve"> </w:t>
      </w:r>
      <w:r w:rsidR="00147860" w:rsidRPr="00E70C2B">
        <w:rPr>
          <w:rFonts w:eastAsia="Times New Roman" w:cs="Noto Sans"/>
          <w:noProof/>
          <w:szCs w:val="18"/>
          <w:lang w:val="es-ES_tradnl" w:eastAsia="es-ES"/>
        </w:rPr>
        <w:t>4.1.1, 4.1.3, 4.1.4 y 4.1.5</w:t>
      </w:r>
      <w:r w:rsidR="00136ADC" w:rsidRPr="00E70C2B">
        <w:rPr>
          <w:rFonts w:eastAsia="Times New Roman" w:cs="Noto Sans"/>
          <w:noProof/>
          <w:szCs w:val="18"/>
          <w:lang w:val="es-ES_tradnl" w:eastAsia="es-ES"/>
        </w:rPr>
        <w:t xml:space="preserve">, de conformidad </w:t>
      </w:r>
      <w:r w:rsidR="00A9299C" w:rsidRPr="00E70C2B">
        <w:rPr>
          <w:rFonts w:eastAsia="Times New Roman" w:cs="Noto Sans"/>
          <w:noProof/>
          <w:szCs w:val="18"/>
          <w:lang w:val="es-ES" w:eastAsia="es-ES"/>
        </w:rPr>
        <w:t>a</w:t>
      </w:r>
      <w:r w:rsidR="00DB44E9" w:rsidRPr="00E70C2B">
        <w:rPr>
          <w:rFonts w:eastAsia="Times New Roman" w:cs="Noto Sans"/>
          <w:noProof/>
          <w:szCs w:val="18"/>
          <w:lang w:val="es-ES" w:eastAsia="es-ES"/>
        </w:rPr>
        <w:t xml:space="preserve"> </w:t>
      </w:r>
      <w:r w:rsidR="00A9299C" w:rsidRPr="00E70C2B">
        <w:rPr>
          <w:rFonts w:eastAsia="Times New Roman" w:cs="Noto Sans"/>
          <w:noProof/>
          <w:szCs w:val="18"/>
          <w:lang w:val="es-ES" w:eastAsia="es-ES"/>
        </w:rPr>
        <w:t>l</w:t>
      </w:r>
      <w:r w:rsidR="00DB44E9" w:rsidRPr="00E70C2B">
        <w:rPr>
          <w:rFonts w:eastAsia="Times New Roman" w:cs="Noto Sans"/>
          <w:noProof/>
          <w:szCs w:val="18"/>
          <w:lang w:val="es-ES" w:eastAsia="es-ES"/>
        </w:rPr>
        <w:t>o señalado en el</w:t>
      </w:r>
      <w:r w:rsidR="00A9299C" w:rsidRPr="00E70C2B">
        <w:rPr>
          <w:rFonts w:eastAsia="Times New Roman" w:cs="Noto Sans"/>
          <w:noProof/>
          <w:szCs w:val="18"/>
          <w:lang w:val="es-ES" w:eastAsia="es-ES"/>
        </w:rPr>
        <w:t xml:space="preserve"> numeral </w:t>
      </w:r>
      <w:r w:rsidR="00DB44E9" w:rsidRPr="00E70C2B">
        <w:rPr>
          <w:rFonts w:eastAsia="Times New Roman" w:cs="Noto Sans"/>
          <w:noProof/>
          <w:szCs w:val="18"/>
          <w:lang w:val="es-ES" w:eastAsia="es-ES"/>
        </w:rPr>
        <w:t>“</w:t>
      </w:r>
      <w:r w:rsidR="00A9299C" w:rsidRPr="00E70C2B">
        <w:rPr>
          <w:rFonts w:eastAsia="Times New Roman" w:cs="Noto Sans"/>
          <w:b/>
          <w:noProof/>
          <w:szCs w:val="18"/>
          <w:lang w:val="es-ES" w:eastAsia="es-ES"/>
        </w:rPr>
        <w:t>3.</w:t>
      </w:r>
      <w:r w:rsidR="00DB44E9" w:rsidRPr="00E70C2B">
        <w:rPr>
          <w:rFonts w:eastAsia="Times New Roman" w:cs="Noto Sans"/>
          <w:b/>
          <w:noProof/>
          <w:szCs w:val="18"/>
          <w:lang w:val="es-ES" w:eastAsia="es-ES"/>
        </w:rPr>
        <w:t>5 Proposiciones Conjuntas”</w:t>
      </w:r>
      <w:r w:rsidR="00A9299C" w:rsidRPr="00E70C2B">
        <w:rPr>
          <w:rFonts w:eastAsia="Times New Roman" w:cs="Noto Sans"/>
          <w:noProof/>
          <w:szCs w:val="18"/>
          <w:lang w:val="es-ES" w:eastAsia="es-ES"/>
        </w:rPr>
        <w:t xml:space="preserve"> de la presente convocatoria.</w:t>
      </w:r>
    </w:p>
    <w:p w14:paraId="54154389" w14:textId="77777777" w:rsidR="0050425E" w:rsidRPr="00E70C2B" w:rsidRDefault="0050425E" w:rsidP="005A6D8F">
      <w:pPr>
        <w:ind w:left="851"/>
        <w:rPr>
          <w:rFonts w:eastAsia="Times New Roman" w:cs="Noto Sans"/>
          <w:noProof/>
          <w:szCs w:val="18"/>
          <w:lang w:val="es-ES" w:eastAsia="es-ES"/>
        </w:rPr>
      </w:pPr>
    </w:p>
    <w:p w14:paraId="4ECCC772" w14:textId="6F49394D"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w:t>
      </w:r>
      <w:r w:rsidRPr="00E70C2B">
        <w:rPr>
          <w:rFonts w:eastAsia="Times New Roman" w:cs="Noto Sans"/>
          <w:noProof/>
          <w:szCs w:val="18"/>
          <w:lang w:val="es-ES" w:eastAsia="es-ES"/>
        </w:rPr>
        <w:lastRenderedPageBreak/>
        <w:t xml:space="preserve">observar para la utilización del Sistema Electrónico de Información Pública Gubernamental denominado CompraNet, o el </w:t>
      </w:r>
      <w:r w:rsidR="00EA0527" w:rsidRPr="00E70C2B">
        <w:rPr>
          <w:rFonts w:eastAsia="Times New Roman" w:cs="Noto Sans"/>
          <w:noProof/>
          <w:szCs w:val="18"/>
          <w:lang w:val="es-ES" w:eastAsia="es-ES"/>
        </w:rPr>
        <w:t>Plataforma Digital de Contrataciones Públicas de la Administración Pública Federal (Compras MX)</w:t>
      </w:r>
      <w:r w:rsidRPr="00E70C2B">
        <w:rPr>
          <w:rFonts w:eastAsia="Times New Roman" w:cs="Noto Sans"/>
          <w:noProof/>
          <w:szCs w:val="18"/>
          <w:lang w:val="es-ES" w:eastAsia="es-ES"/>
        </w:rPr>
        <w:t xml:space="preserve"> emita la leyenda </w:t>
      </w:r>
      <w:r w:rsidRPr="00E70C2B">
        <w:rPr>
          <w:rFonts w:eastAsia="Times New Roman" w:cs="Noto Sans"/>
          <w:b/>
          <w:noProof/>
          <w:szCs w:val="18"/>
          <w:lang w:val="es-ES" w:eastAsia="es-ES"/>
        </w:rPr>
        <w:t>“Firma digital No Valida”</w:t>
      </w:r>
      <w:r w:rsidRPr="00E70C2B">
        <w:rPr>
          <w:rFonts w:eastAsia="Times New Roman" w:cs="Noto Sans"/>
          <w:noProof/>
          <w:szCs w:val="18"/>
          <w:lang w:val="es-ES" w:eastAsia="es-ES"/>
        </w:rPr>
        <w:t>, o bien, que no cumpla con lo señalado en el numeral “</w:t>
      </w:r>
      <w:r w:rsidRPr="00E70C2B">
        <w:rPr>
          <w:rFonts w:eastAsia="Times New Roman" w:cs="Noto Sans"/>
          <w:b/>
          <w:noProof/>
          <w:szCs w:val="18"/>
          <w:lang w:val="es-ES_tradnl" w:eastAsia="es-ES"/>
        </w:rPr>
        <w:t>3.4 Presentación y Apertura de Proposiciones”</w:t>
      </w:r>
      <w:r w:rsidRPr="00E70C2B">
        <w:rPr>
          <w:rFonts w:eastAsia="Times New Roman" w:cs="Noto Sans"/>
          <w:noProof/>
          <w:szCs w:val="18"/>
          <w:lang w:val="es-ES" w:eastAsia="es-ES"/>
        </w:rPr>
        <w:t xml:space="preserve"> de la presente Convocatoria.</w:t>
      </w:r>
    </w:p>
    <w:p w14:paraId="210C30BD" w14:textId="77777777" w:rsidR="00F553C2" w:rsidRPr="00E70C2B" w:rsidRDefault="00F553C2" w:rsidP="005A6D8F">
      <w:pPr>
        <w:ind w:left="851"/>
        <w:rPr>
          <w:rFonts w:eastAsia="Times New Roman" w:cs="Noto Sans"/>
          <w:noProof/>
          <w:szCs w:val="18"/>
          <w:lang w:val="es-ES" w:eastAsia="es-ES"/>
        </w:rPr>
      </w:pPr>
    </w:p>
    <w:p w14:paraId="6BB691B5" w14:textId="77777777"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Cuando presente más de una proposición por partida, ya sea por sí mismo, o como integrante de una proposición conjunta.</w:t>
      </w:r>
    </w:p>
    <w:p w14:paraId="5600BECB" w14:textId="77777777" w:rsidR="00741A10" w:rsidRPr="00E70C2B" w:rsidRDefault="00741A10" w:rsidP="005A6D8F">
      <w:pPr>
        <w:pStyle w:val="Prrafodelista"/>
        <w:rPr>
          <w:rFonts w:cs="Noto Sans"/>
          <w:sz w:val="18"/>
          <w:szCs w:val="18"/>
        </w:rPr>
      </w:pPr>
    </w:p>
    <w:p w14:paraId="75A45D44" w14:textId="77777777" w:rsidR="00741A10" w:rsidRPr="00E70C2B" w:rsidRDefault="00741A10"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NO presente proposicion economica de acuerdo a lo solicitado en el numeral </w:t>
      </w:r>
      <w:r w:rsidRPr="00E70C2B">
        <w:rPr>
          <w:rFonts w:eastAsia="Times New Roman" w:cs="Noto Sans"/>
          <w:b/>
          <w:noProof/>
          <w:szCs w:val="18"/>
          <w:lang w:val="es-ES_tradnl" w:eastAsia="es-ES"/>
        </w:rPr>
        <w:t>4.3 Proposición Económica</w:t>
      </w:r>
    </w:p>
    <w:p w14:paraId="3D9AECA5" w14:textId="77777777" w:rsidR="00514C1E" w:rsidRPr="00E70C2B" w:rsidRDefault="00514C1E" w:rsidP="005A6D8F">
      <w:pPr>
        <w:ind w:left="851"/>
        <w:rPr>
          <w:rFonts w:eastAsia="Times New Roman" w:cs="Noto Sans"/>
          <w:noProof/>
          <w:szCs w:val="18"/>
          <w:lang w:val="es-ES" w:eastAsia="es-ES"/>
        </w:rPr>
      </w:pPr>
    </w:p>
    <w:p w14:paraId="7B7541FE" w14:textId="3845ABD6"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los documentos que envíen los licitantes a través de la </w:t>
      </w:r>
      <w:r w:rsidR="0081757B" w:rsidRPr="00E70C2B">
        <w:rPr>
          <w:rFonts w:eastAsia="Times New Roman" w:cs="Noto Sans"/>
          <w:noProof/>
          <w:szCs w:val="18"/>
          <w:lang w:val="es-ES" w:eastAsia="es-ES"/>
        </w:rPr>
        <w:t>Plataforma Digital de Contrataciones Públicas de la Administración Pública Federal (Compras MX)</w:t>
      </w:r>
      <w:r w:rsidRPr="00E70C2B">
        <w:rPr>
          <w:rFonts w:eastAsia="Times New Roman" w:cs="Noto Sans"/>
          <w:noProof/>
          <w:szCs w:val="18"/>
          <w:lang w:val="es-ES" w:eastAsia="es-ES"/>
        </w:rPr>
        <w:t xml:space="preserve"> </w:t>
      </w:r>
      <w:r w:rsidRPr="00E70C2B">
        <w:rPr>
          <w:rFonts w:eastAsia="Times New Roman" w:cs="Noto Sans"/>
          <w:b/>
          <w:noProof/>
          <w:szCs w:val="18"/>
          <w:lang w:val="es-ES" w:eastAsia="es-ES"/>
        </w:rPr>
        <w:t>no sean legibles a simple vista imposibilitando el análisis integral</w:t>
      </w:r>
      <w:r w:rsidRPr="00E70C2B">
        <w:rPr>
          <w:rFonts w:eastAsia="Times New Roman" w:cs="Noto Sans"/>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E70C2B" w:rsidRDefault="000733D9" w:rsidP="005A6D8F">
      <w:pPr>
        <w:ind w:left="851" w:hanging="709"/>
        <w:rPr>
          <w:rFonts w:eastAsia="Times New Roman" w:cs="Noto Sans"/>
          <w:noProof/>
          <w:szCs w:val="18"/>
          <w:lang w:val="es-ES" w:eastAsia="es-ES"/>
        </w:rPr>
      </w:pPr>
    </w:p>
    <w:p w14:paraId="0C72BD2D" w14:textId="77777777"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se compruebe que tienen acuerdo con otros licitantes para elevar el costo </w:t>
      </w:r>
      <w:r w:rsidR="00BF0027" w:rsidRPr="00E70C2B">
        <w:rPr>
          <w:rFonts w:cs="Noto Sans"/>
          <w:szCs w:val="18"/>
        </w:rPr>
        <w:t>del servicio solicitado</w:t>
      </w:r>
      <w:r w:rsidRPr="00E70C2B">
        <w:rPr>
          <w:rFonts w:eastAsia="Times New Roman" w:cs="Noto Sans"/>
          <w:noProof/>
          <w:szCs w:val="18"/>
          <w:lang w:val="es-ES" w:eastAsia="es-ES"/>
        </w:rPr>
        <w:t xml:space="preserve">, </w:t>
      </w:r>
      <w:r w:rsidRPr="00E70C2B">
        <w:rPr>
          <w:rFonts w:eastAsia="Times New Roman" w:cs="Noto Sans"/>
          <w:noProof/>
          <w:szCs w:val="18"/>
          <w:lang w:eastAsia="es-ES"/>
        </w:rPr>
        <w:t xml:space="preserve">o </w:t>
      </w:r>
      <w:r w:rsidRPr="00E70C2B">
        <w:rPr>
          <w:rFonts w:eastAsia="Times New Roman" w:cs="Noto Sans"/>
          <w:noProof/>
          <w:szCs w:val="18"/>
          <w:lang w:val="es-ES" w:eastAsia="es-ES"/>
        </w:rPr>
        <w:t>bien</w:t>
      </w:r>
      <w:r w:rsidRPr="00E70C2B">
        <w:rPr>
          <w:rFonts w:eastAsia="Times New Roman" w:cs="Noto Sans"/>
          <w:noProof/>
          <w:szCs w:val="18"/>
          <w:lang w:eastAsia="es-ES"/>
        </w:rPr>
        <w:t>, cualquier otro acuerdo que tenga como fin obtener una ventaja sobre los demás licitantes</w:t>
      </w:r>
      <w:r w:rsidRPr="00E70C2B">
        <w:rPr>
          <w:rFonts w:eastAsia="Times New Roman" w:cs="Noto Sans"/>
          <w:noProof/>
          <w:szCs w:val="18"/>
          <w:lang w:val="es-ES" w:eastAsia="es-ES"/>
        </w:rPr>
        <w:t>.</w:t>
      </w:r>
    </w:p>
    <w:p w14:paraId="28D024F1" w14:textId="77777777" w:rsidR="000733D9" w:rsidRPr="00E70C2B" w:rsidRDefault="000733D9" w:rsidP="005A6D8F">
      <w:pPr>
        <w:ind w:left="851" w:hanging="709"/>
        <w:rPr>
          <w:rFonts w:eastAsia="Times New Roman" w:cs="Noto Sans"/>
          <w:noProof/>
          <w:szCs w:val="18"/>
          <w:lang w:val="es-ES" w:eastAsia="es-ES"/>
        </w:rPr>
      </w:pPr>
    </w:p>
    <w:p w14:paraId="5425F0DD" w14:textId="77777777" w:rsidR="00125392"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la Secretaria de Economía, determine mediante comunicado que alguno de los participantes en </w:t>
      </w:r>
      <w:r w:rsidR="0070122C" w:rsidRPr="00E70C2B">
        <w:rPr>
          <w:rFonts w:eastAsia="Times New Roman" w:cs="Noto Sans"/>
          <w:noProof/>
          <w:szCs w:val="18"/>
          <w:lang w:val="es-ES" w:eastAsia="es-ES"/>
        </w:rPr>
        <w:t>esta Adjudicacion</w:t>
      </w:r>
      <w:r w:rsidRPr="00E70C2B">
        <w:rPr>
          <w:rFonts w:eastAsia="Times New Roman" w:cs="Noto Sans"/>
          <w:noProof/>
          <w:szCs w:val="18"/>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E70C2B" w:rsidRDefault="008E299D" w:rsidP="005A6D8F">
      <w:pPr>
        <w:ind w:left="851"/>
        <w:rPr>
          <w:rFonts w:eastAsia="Times New Roman" w:cs="Noto Sans"/>
          <w:noProof/>
          <w:szCs w:val="18"/>
          <w:lang w:val="es-ES" w:eastAsia="es-ES"/>
        </w:rPr>
      </w:pPr>
    </w:p>
    <w:p w14:paraId="7459E518" w14:textId="72AFFAF4" w:rsidR="00FD02DC" w:rsidRPr="00E70C2B" w:rsidRDefault="00400F8A" w:rsidP="005A6D8F">
      <w:pPr>
        <w:numPr>
          <w:ilvl w:val="0"/>
          <w:numId w:val="40"/>
        </w:numPr>
        <w:ind w:left="851" w:hanging="709"/>
        <w:rPr>
          <w:rFonts w:cs="Noto Sans"/>
          <w:szCs w:val="18"/>
        </w:rPr>
      </w:pPr>
      <w:r w:rsidRPr="00E70C2B">
        <w:rPr>
          <w:rFonts w:eastAsia="Times New Roman" w:cs="Noto Sans"/>
          <w:noProof/>
          <w:szCs w:val="18"/>
          <w:lang w:val="es-ES_tradnl" w:eastAsia="es-ES"/>
        </w:rPr>
        <w:t xml:space="preserve">Cuando el licitante 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Pr="00E70C2B">
        <w:rPr>
          <w:rFonts w:eastAsia="Times New Roman" w:cs="Noto Sans"/>
          <w:noProof/>
          <w:szCs w:val="18"/>
          <w:lang w:val="es-ES_tradnl" w:eastAsia="es-ES"/>
        </w:rPr>
        <w:t xml:space="preserve">, la documentación solicitada en los </w:t>
      </w:r>
      <w:r w:rsidR="000B589A" w:rsidRPr="00E70C2B">
        <w:rPr>
          <w:rFonts w:eastAsia="Times New Roman" w:cs="Noto Sans"/>
          <w:noProof/>
          <w:szCs w:val="18"/>
          <w:lang w:val="es-ES_tradnl" w:eastAsia="es-ES"/>
        </w:rPr>
        <w:t xml:space="preserve">subnumerales del </w:t>
      </w:r>
      <w:r w:rsidRPr="00E70C2B">
        <w:rPr>
          <w:rFonts w:eastAsia="Times New Roman" w:cs="Noto Sans"/>
          <w:noProof/>
          <w:szCs w:val="18"/>
          <w:lang w:val="es-ES_tradnl" w:eastAsia="es-ES"/>
        </w:rPr>
        <w:t xml:space="preserve">numeral </w:t>
      </w:r>
      <w:r w:rsidR="006A23A9" w:rsidRPr="00E70C2B">
        <w:rPr>
          <w:rFonts w:eastAsia="Times New Roman" w:cs="Noto Sans"/>
          <w:b/>
          <w:noProof/>
          <w:szCs w:val="18"/>
          <w:lang w:val="es-ES_tradnl" w:eastAsia="es-ES"/>
        </w:rPr>
        <w:t>4.2 Proposición Técnica.</w:t>
      </w:r>
    </w:p>
    <w:p w14:paraId="37B6ACC6" w14:textId="77777777" w:rsidR="00D42052" w:rsidRPr="00E70C2B" w:rsidRDefault="00D42052" w:rsidP="005A6D8F">
      <w:pPr>
        <w:ind w:left="851"/>
        <w:rPr>
          <w:rFonts w:cs="Noto Sans"/>
          <w:szCs w:val="18"/>
        </w:rPr>
      </w:pPr>
    </w:p>
    <w:p w14:paraId="760F06DC" w14:textId="77777777" w:rsidR="00FD02DC" w:rsidRPr="00E70C2B" w:rsidRDefault="00FD02DC"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Cuando la “</w:t>
      </w:r>
      <w:r w:rsidRPr="00E70C2B">
        <w:rPr>
          <w:rFonts w:eastAsia="Times New Roman" w:cs="Noto Sans"/>
          <w:b/>
          <w:noProof/>
          <w:szCs w:val="18"/>
          <w:lang w:val="es-ES" w:eastAsia="es-MX"/>
        </w:rPr>
        <w:t>Opinión del Cumplimiento de Obligaciones en materia de Seguridad Social</w:t>
      </w:r>
      <w:r w:rsidRPr="00E70C2B">
        <w:rPr>
          <w:rFonts w:eastAsia="Times New Roman" w:cs="Noto Sans"/>
          <w:noProof/>
          <w:szCs w:val="18"/>
          <w:lang w:val="es-ES" w:eastAsia="es-MX"/>
        </w:rPr>
        <w:t>” que presente en su propuesta técnica, no se encuentre vigente y positiva y</w:t>
      </w:r>
      <w:r w:rsidR="00D416F3" w:rsidRPr="00E70C2B">
        <w:rPr>
          <w:rFonts w:eastAsia="Times New Roman" w:cs="Noto Sans"/>
          <w:noProof/>
          <w:szCs w:val="18"/>
          <w:lang w:val="es-ES" w:eastAsia="es-MX"/>
        </w:rPr>
        <w:t>/o</w:t>
      </w:r>
      <w:r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39872B72" w14:textId="77777777" w:rsidR="00FD02DC" w:rsidRPr="00E70C2B" w:rsidRDefault="00FD02DC" w:rsidP="005A6D8F">
      <w:pPr>
        <w:ind w:left="851"/>
        <w:rPr>
          <w:rFonts w:eastAsia="Times New Roman" w:cs="Noto Sans"/>
          <w:noProof/>
          <w:szCs w:val="18"/>
          <w:lang w:val="es-ES" w:eastAsia="es-MX"/>
        </w:rPr>
      </w:pPr>
    </w:p>
    <w:p w14:paraId="119A8245" w14:textId="77777777" w:rsidR="00FD02DC" w:rsidRPr="00E70C2B" w:rsidRDefault="00D42052"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Cuando la</w:t>
      </w:r>
      <w:r w:rsidR="00FD02DC" w:rsidRPr="00E70C2B">
        <w:rPr>
          <w:rFonts w:eastAsia="Times New Roman" w:cs="Noto Sans"/>
          <w:noProof/>
          <w:szCs w:val="18"/>
          <w:lang w:val="es-ES" w:eastAsia="es-MX"/>
        </w:rPr>
        <w:t xml:space="preserve"> “</w:t>
      </w:r>
      <w:r w:rsidR="00FD02DC" w:rsidRPr="00E70C2B">
        <w:rPr>
          <w:rFonts w:eastAsia="Times New Roman" w:cs="Noto Sans"/>
          <w:b/>
          <w:noProof/>
          <w:szCs w:val="18"/>
          <w:lang w:val="es-ES" w:eastAsia="es-MX"/>
        </w:rPr>
        <w:t>Opinión del Cumplimiento de Obligaciones Fiscales</w:t>
      </w:r>
      <w:r w:rsidR="00FD02DC" w:rsidRPr="00E70C2B">
        <w:rPr>
          <w:rFonts w:eastAsia="Times New Roman" w:cs="Noto Sans"/>
          <w:noProof/>
          <w:szCs w:val="18"/>
          <w:lang w:val="es-ES" w:eastAsia="es-MX"/>
        </w:rPr>
        <w:t>” emitida por el S.A.T.”, que presente en su propuesta técnica, no se encuentre vigente y positiva y</w:t>
      </w:r>
      <w:r w:rsidR="00D416F3" w:rsidRPr="00E70C2B">
        <w:rPr>
          <w:rFonts w:eastAsia="Times New Roman" w:cs="Noto Sans"/>
          <w:noProof/>
          <w:szCs w:val="18"/>
          <w:lang w:val="es-ES" w:eastAsia="es-MX"/>
        </w:rPr>
        <w:t>/o</w:t>
      </w:r>
      <w:r w:rsidR="00FD02DC"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00FD02DC"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6F8439FA" w14:textId="77777777" w:rsidR="00FD02DC" w:rsidRPr="00E70C2B" w:rsidRDefault="00FD02DC" w:rsidP="005A6D8F">
      <w:pPr>
        <w:ind w:left="851"/>
        <w:rPr>
          <w:rFonts w:eastAsia="Times New Roman" w:cs="Noto Sans"/>
          <w:noProof/>
          <w:szCs w:val="18"/>
          <w:lang w:val="es-ES" w:eastAsia="es-MX"/>
        </w:rPr>
      </w:pPr>
    </w:p>
    <w:p w14:paraId="3EB10C67" w14:textId="77777777" w:rsidR="00FD02DC" w:rsidRPr="00E70C2B" w:rsidRDefault="00741A10"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 xml:space="preserve">Cuando la </w:t>
      </w:r>
      <w:r w:rsidR="00FD02DC" w:rsidRPr="00E70C2B">
        <w:rPr>
          <w:rFonts w:eastAsia="Times New Roman" w:cs="Noto Sans"/>
          <w:noProof/>
          <w:szCs w:val="18"/>
          <w:lang w:val="es-ES" w:eastAsia="es-MX"/>
        </w:rPr>
        <w:t>“</w:t>
      </w:r>
      <w:r w:rsidR="00FD02DC" w:rsidRPr="00E70C2B">
        <w:rPr>
          <w:rFonts w:eastAsia="Times New Roman" w:cs="Noto Sans"/>
          <w:b/>
          <w:noProof/>
          <w:szCs w:val="18"/>
          <w:lang w:val="es-ES" w:eastAsia="es-MX"/>
        </w:rPr>
        <w:t>Constancia de situación fiscal en materia de Infonavit</w:t>
      </w:r>
      <w:r w:rsidR="00FD02DC" w:rsidRPr="00E70C2B">
        <w:rPr>
          <w:rFonts w:eastAsia="Times New Roman" w:cs="Noto Sans"/>
          <w:noProof/>
          <w:szCs w:val="18"/>
          <w:lang w:val="es-ES" w:eastAsia="es-MX"/>
        </w:rPr>
        <w:t>”, que presente en su propuesta técnica, no se encuentre vigente y positiva y</w:t>
      </w:r>
      <w:r w:rsidR="00D416F3" w:rsidRPr="00E70C2B">
        <w:rPr>
          <w:rFonts w:eastAsia="Times New Roman" w:cs="Noto Sans"/>
          <w:noProof/>
          <w:szCs w:val="18"/>
          <w:lang w:val="es-ES" w:eastAsia="es-MX"/>
        </w:rPr>
        <w:t>/o</w:t>
      </w:r>
      <w:r w:rsidR="00FD02DC"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00FD02DC"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2935AA81" w14:textId="77777777" w:rsidR="00454879" w:rsidRPr="00E70C2B" w:rsidRDefault="00454879" w:rsidP="005A6D8F">
      <w:pPr>
        <w:pStyle w:val="Prrafodelista"/>
        <w:rPr>
          <w:rFonts w:cs="Noto Sans"/>
          <w:sz w:val="18"/>
          <w:szCs w:val="18"/>
          <w:lang w:eastAsia="es-MX"/>
        </w:rPr>
      </w:pPr>
    </w:p>
    <w:p w14:paraId="0ADADD99" w14:textId="77777777" w:rsidR="008A0DDB" w:rsidRPr="00E70C2B" w:rsidRDefault="00902596" w:rsidP="00472447">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Cu</w:t>
      </w:r>
      <w:r w:rsidR="00F36135" w:rsidRPr="00E70C2B">
        <w:rPr>
          <w:rFonts w:eastAsia="Times New Roman" w:cs="Noto Sans"/>
          <w:noProof/>
          <w:szCs w:val="18"/>
          <w:lang w:val="es-ES" w:eastAsia="es-ES"/>
        </w:rPr>
        <w:t>a</w:t>
      </w:r>
      <w:r w:rsidRPr="00E70C2B">
        <w:rPr>
          <w:rFonts w:eastAsia="Times New Roman" w:cs="Noto Sans"/>
          <w:noProof/>
          <w:szCs w:val="18"/>
          <w:lang w:val="es-ES" w:eastAsia="es-ES"/>
        </w:rPr>
        <w:t xml:space="preserve">ndo el licitante no </w:t>
      </w:r>
      <w:r w:rsidR="00472447" w:rsidRPr="00E70C2B">
        <w:rPr>
          <w:rFonts w:eastAsia="Times New Roman" w:cs="Noto Sans"/>
          <w:noProof/>
          <w:szCs w:val="18"/>
          <w:lang w:val="es-ES" w:eastAsia="es-ES"/>
        </w:rPr>
        <w:t>exhiba un muestrario de antejos para su verificación física, con el fin de que se inspeccione las condiciones y características requeridas, en el lugar y fecha indicada en esta convocatoria</w:t>
      </w:r>
      <w:r w:rsidR="001E0EC5" w:rsidRPr="00E70C2B">
        <w:rPr>
          <w:rFonts w:eastAsia="Times New Roman" w:cs="Noto Sans"/>
          <w:noProof/>
          <w:szCs w:val="18"/>
          <w:lang w:val="es-ES" w:eastAsia="es-ES"/>
        </w:rPr>
        <w:t xml:space="preserve"> y con el cual cumpla con todo lo solicitado para esta licitacion.</w:t>
      </w:r>
    </w:p>
    <w:p w14:paraId="0973FC0B" w14:textId="77777777" w:rsidR="00D66A38" w:rsidRPr="00E70C2B" w:rsidRDefault="00D66A38" w:rsidP="00D66A38">
      <w:pPr>
        <w:pStyle w:val="Prrafodelista"/>
        <w:rPr>
          <w:rFonts w:cs="Noto Sans"/>
          <w:sz w:val="18"/>
          <w:szCs w:val="18"/>
        </w:rPr>
      </w:pPr>
    </w:p>
    <w:p w14:paraId="4198F415" w14:textId="77777777" w:rsidR="003C44AF" w:rsidRPr="00AB78BA" w:rsidRDefault="003C44AF" w:rsidP="00AB78BA">
      <w:pPr>
        <w:pStyle w:val="Ttulo4"/>
        <w:ind w:left="862" w:hanging="862"/>
        <w:rPr>
          <w:rFonts w:cs="Noto Sans"/>
          <w:sz w:val="18"/>
          <w:szCs w:val="26"/>
          <w:lang w:val="es-ES_tradnl"/>
        </w:rPr>
      </w:pPr>
      <w:bookmarkStart w:id="184" w:name="_Toc197515302"/>
      <w:bookmarkEnd w:id="181"/>
      <w:r w:rsidRPr="00AB78BA">
        <w:rPr>
          <w:rFonts w:cs="Noto Sans"/>
          <w:sz w:val="18"/>
          <w:szCs w:val="26"/>
          <w:lang w:val="es-ES_tradnl"/>
        </w:rPr>
        <w:t>5.</w:t>
      </w:r>
      <w:r w:rsidR="001665F8" w:rsidRPr="00AB78BA">
        <w:rPr>
          <w:rFonts w:cs="Noto Sans"/>
          <w:sz w:val="18"/>
          <w:szCs w:val="26"/>
          <w:lang w:val="es-ES_tradnl"/>
        </w:rPr>
        <w:t>4</w:t>
      </w:r>
      <w:r w:rsidRPr="00AB78BA">
        <w:rPr>
          <w:rFonts w:cs="Noto Sans"/>
          <w:sz w:val="18"/>
          <w:szCs w:val="26"/>
          <w:lang w:val="es-ES_tradnl"/>
        </w:rPr>
        <w:t xml:space="preserve"> Adjudicación de contrato</w:t>
      </w:r>
      <w:bookmarkEnd w:id="184"/>
    </w:p>
    <w:p w14:paraId="23D8AB6A" w14:textId="77777777" w:rsidR="003C44AF" w:rsidRPr="00E70C2B" w:rsidRDefault="003C44AF" w:rsidP="005A6D8F">
      <w:pPr>
        <w:tabs>
          <w:tab w:val="left" w:pos="6240"/>
        </w:tabs>
        <w:suppressAutoHyphens/>
        <w:rPr>
          <w:rFonts w:cs="Noto Sans"/>
          <w:b/>
          <w:noProof/>
          <w:szCs w:val="18"/>
          <w:lang w:val="es-ES_tradnl"/>
        </w:rPr>
      </w:pPr>
    </w:p>
    <w:p w14:paraId="68B81A46" w14:textId="77777777" w:rsidR="00D90B42" w:rsidRPr="00E70C2B" w:rsidRDefault="00D90B42" w:rsidP="00D90B42">
      <w:pPr>
        <w:tabs>
          <w:tab w:val="left" w:pos="993"/>
        </w:tabs>
        <w:rPr>
          <w:rFonts w:cs="Noto Sans"/>
          <w:noProof/>
          <w:szCs w:val="18"/>
        </w:rPr>
      </w:pPr>
      <w:r w:rsidRPr="00E70C2B">
        <w:rPr>
          <w:rFonts w:cs="Noto Sans"/>
          <w:noProof/>
          <w:szCs w:val="18"/>
        </w:rPr>
        <w:lastRenderedPageBreak/>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234CB167" w14:textId="77777777" w:rsidR="00DE1415" w:rsidRPr="00E70C2B" w:rsidRDefault="00DE1415" w:rsidP="00D90B42">
      <w:pPr>
        <w:tabs>
          <w:tab w:val="left" w:pos="993"/>
        </w:tabs>
        <w:rPr>
          <w:rFonts w:cs="Noto Sans"/>
          <w:noProof/>
          <w:szCs w:val="18"/>
        </w:rPr>
      </w:pPr>
    </w:p>
    <w:p w14:paraId="77BAD9E0" w14:textId="77777777" w:rsidR="00D90B42" w:rsidRPr="00E70C2B" w:rsidRDefault="00D90B42" w:rsidP="00D90B42">
      <w:pPr>
        <w:tabs>
          <w:tab w:val="left" w:pos="993"/>
        </w:tabs>
        <w:rPr>
          <w:rFonts w:cs="Noto Sans"/>
          <w:noProof/>
          <w:szCs w:val="18"/>
        </w:rPr>
      </w:pPr>
      <w:r w:rsidRPr="00E70C2B">
        <w:rPr>
          <w:rFonts w:cs="Noto Sans"/>
          <w:noProof/>
          <w:szCs w:val="18"/>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56456348" w14:textId="77777777" w:rsidR="00D90B42" w:rsidRPr="00E70C2B" w:rsidRDefault="00D90B42" w:rsidP="00D90B42">
      <w:pPr>
        <w:tabs>
          <w:tab w:val="left" w:pos="993"/>
        </w:tabs>
        <w:rPr>
          <w:rFonts w:cs="Noto Sans"/>
          <w:noProof/>
          <w:szCs w:val="18"/>
        </w:rPr>
      </w:pPr>
    </w:p>
    <w:p w14:paraId="3EFE9334" w14:textId="77777777" w:rsidR="00D90B42" w:rsidRPr="00E70C2B" w:rsidRDefault="00D90B42" w:rsidP="00D90B42">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76207C2" w14:textId="77777777" w:rsidR="00D90B42" w:rsidRPr="00E70C2B" w:rsidRDefault="00D90B42" w:rsidP="00D90B42">
      <w:pPr>
        <w:tabs>
          <w:tab w:val="left" w:pos="993"/>
        </w:tabs>
        <w:rPr>
          <w:rFonts w:cs="Noto Sans"/>
          <w:noProof/>
          <w:szCs w:val="18"/>
        </w:rPr>
      </w:pPr>
    </w:p>
    <w:p w14:paraId="16D07D76" w14:textId="77777777" w:rsidR="00D90B42" w:rsidRPr="00E70C2B" w:rsidRDefault="00D90B42" w:rsidP="00D90B42">
      <w:pPr>
        <w:rPr>
          <w:rFonts w:cs="Noto Sans"/>
          <w:noProof/>
          <w:szCs w:val="18"/>
          <w:lang w:val="es-ES_tradnl" w:eastAsia="es-ES"/>
        </w:rPr>
      </w:pPr>
      <w:r w:rsidRPr="00E70C2B">
        <w:rPr>
          <w:rFonts w:cs="Noto Sans"/>
          <w:noProof/>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RLAASSP.</w:t>
      </w:r>
    </w:p>
    <w:p w14:paraId="34BC2657" w14:textId="457ED7C9" w:rsidR="00676A6D" w:rsidRDefault="00676A6D">
      <w:pPr>
        <w:spacing w:after="200" w:line="276" w:lineRule="auto"/>
        <w:jc w:val="left"/>
        <w:rPr>
          <w:rFonts w:eastAsia="Times New Roman" w:cs="Noto Sans"/>
          <w:b/>
          <w:bCs/>
          <w:noProof/>
          <w:kern w:val="1"/>
          <w:szCs w:val="18"/>
          <w:lang w:val="es-ES_tradnl" w:eastAsia="ar-SA"/>
        </w:rPr>
      </w:pPr>
      <w:r>
        <w:rPr>
          <w:rFonts w:eastAsia="Times New Roman" w:cs="Noto Sans"/>
          <w:b/>
          <w:bCs/>
          <w:noProof/>
          <w:kern w:val="1"/>
          <w:szCs w:val="18"/>
          <w:lang w:val="es-ES_tradnl" w:eastAsia="ar-SA"/>
        </w:rPr>
        <w:br w:type="page"/>
      </w:r>
    </w:p>
    <w:p w14:paraId="2E2926BE" w14:textId="77777777" w:rsidR="003C44AF" w:rsidRDefault="003C44AF" w:rsidP="005A6D8F">
      <w:pPr>
        <w:suppressAutoHyphens/>
        <w:rPr>
          <w:rFonts w:eastAsia="Times New Roman" w:cs="Noto Sans"/>
          <w:b/>
          <w:bCs/>
          <w:noProof/>
          <w:kern w:val="1"/>
          <w:szCs w:val="18"/>
          <w:lang w:val="es-ES_tradnl" w:eastAsia="ar-SA"/>
        </w:rPr>
      </w:pPr>
    </w:p>
    <w:p w14:paraId="503E7DAE" w14:textId="77777777" w:rsidR="00DE1415" w:rsidRPr="00E70C2B" w:rsidRDefault="00DE1415" w:rsidP="005A6D8F">
      <w:pPr>
        <w:suppressAutoHyphens/>
        <w:rPr>
          <w:rFonts w:eastAsia="Times New Roman" w:cs="Noto Sans"/>
          <w:b/>
          <w:bCs/>
          <w:noProof/>
          <w:kern w:val="1"/>
          <w:szCs w:val="18"/>
          <w:lang w:val="es-ES_tradnl" w:eastAsia="ar-SA"/>
        </w:rPr>
      </w:pPr>
    </w:p>
    <w:p w14:paraId="3117B066" w14:textId="77777777" w:rsidR="002358A5" w:rsidRPr="00E70C2B" w:rsidRDefault="00BC1E35" w:rsidP="00CB2FE0">
      <w:pPr>
        <w:pStyle w:val="Ttulo2"/>
      </w:pPr>
      <w:bookmarkStart w:id="185" w:name="_Toc428988966"/>
      <w:bookmarkStart w:id="186" w:name="_Toc197515303"/>
      <w:r w:rsidRPr="00E70C2B">
        <w:t>6. Relación de documentos que debe presentar el licitante</w:t>
      </w:r>
      <w:bookmarkEnd w:id="185"/>
      <w:bookmarkEnd w:id="186"/>
    </w:p>
    <w:p w14:paraId="08685E12" w14:textId="77777777" w:rsidR="00DE1415" w:rsidRPr="00E70C2B" w:rsidRDefault="00DE1415" w:rsidP="005A6D8F">
      <w:pPr>
        <w:suppressAutoHyphens/>
        <w:rPr>
          <w:rFonts w:eastAsia="Arial Unicode MS" w:cs="Noto Sans"/>
          <w:b/>
          <w:noProof/>
          <w:szCs w:val="18"/>
          <w:lang w:val="es-ES_tradnl"/>
        </w:rPr>
      </w:pPr>
    </w:p>
    <w:p w14:paraId="75A43EE9" w14:textId="77777777" w:rsidR="002358A5" w:rsidRPr="00E70C2B" w:rsidRDefault="002358A5" w:rsidP="005A6D8F">
      <w:pPr>
        <w:suppressAutoHyphens/>
        <w:rPr>
          <w:rFonts w:cs="Noto Sans"/>
          <w:noProof/>
          <w:szCs w:val="18"/>
          <w:lang w:val="es-ES_tradnl"/>
        </w:rPr>
      </w:pPr>
      <w:r w:rsidRPr="00E70C2B">
        <w:rPr>
          <w:rFonts w:cs="Noto Sans"/>
          <w:noProof/>
          <w:szCs w:val="18"/>
          <w:lang w:val="es-ES_tradnl"/>
        </w:rPr>
        <w:t xml:space="preserve">En el </w:t>
      </w:r>
      <w:r w:rsidR="00C52C7D" w:rsidRPr="00E70C2B">
        <w:rPr>
          <w:rFonts w:cs="Noto Sans"/>
          <w:b/>
          <w:noProof/>
          <w:szCs w:val="18"/>
          <w:lang w:val="es-ES_tradnl"/>
        </w:rPr>
        <w:t>Formato</w:t>
      </w:r>
      <w:r w:rsidRPr="00E70C2B">
        <w:rPr>
          <w:rFonts w:cs="Noto Sans"/>
          <w:b/>
          <w:noProof/>
          <w:szCs w:val="18"/>
          <w:lang w:val="es-ES_tradnl"/>
        </w:rPr>
        <w:t xml:space="preserve"> No. </w:t>
      </w:r>
      <w:r w:rsidR="0084359F" w:rsidRPr="00E70C2B">
        <w:rPr>
          <w:rFonts w:cs="Noto Sans"/>
          <w:b/>
          <w:noProof/>
          <w:szCs w:val="18"/>
          <w:lang w:val="es-ES_tradnl"/>
        </w:rPr>
        <w:t>9</w:t>
      </w:r>
      <w:r w:rsidRPr="00E70C2B">
        <w:rPr>
          <w:rFonts w:cs="Noto Sans"/>
          <w:b/>
          <w:noProof/>
          <w:szCs w:val="18"/>
          <w:lang w:val="es-ES_tradnl"/>
        </w:rPr>
        <w:t xml:space="preserve"> </w:t>
      </w:r>
      <w:r w:rsidRPr="00E70C2B">
        <w:rPr>
          <w:rFonts w:cs="Noto Sans"/>
          <w:noProof/>
          <w:szCs w:val="18"/>
          <w:lang w:val="es-ES_tradnl"/>
        </w:rPr>
        <w:t>de la presente Convocatoria</w:t>
      </w:r>
      <w:r w:rsidR="000B5113" w:rsidRPr="00E70C2B">
        <w:rPr>
          <w:rFonts w:cs="Noto Sans"/>
          <w:noProof/>
          <w:szCs w:val="18"/>
          <w:lang w:val="es-ES_tradnl"/>
        </w:rPr>
        <w:t>,</w:t>
      </w:r>
      <w:r w:rsidRPr="00E70C2B">
        <w:rPr>
          <w:rFonts w:cs="Noto Sans"/>
          <w:noProof/>
          <w:szCs w:val="18"/>
          <w:lang w:val="es-ES_tradnl"/>
        </w:rPr>
        <w:t xml:space="preserve"> se relacionan los documentos que debe presentar cada licitante.</w:t>
      </w:r>
    </w:p>
    <w:p w14:paraId="3CF7E83D" w14:textId="77777777" w:rsidR="00047170" w:rsidRPr="00E70C2B" w:rsidRDefault="00047170" w:rsidP="005A6D8F">
      <w:pPr>
        <w:rPr>
          <w:rFonts w:eastAsia="Times New Roman" w:cs="Noto Sans"/>
          <w:b/>
          <w:bCs/>
          <w:noProof/>
          <w:kern w:val="1"/>
          <w:szCs w:val="18"/>
          <w:lang w:val="es-ES_tradnl" w:eastAsia="ar-SA"/>
        </w:rPr>
      </w:pPr>
      <w:bookmarkStart w:id="187" w:name="_Toc367205802"/>
      <w:bookmarkStart w:id="188" w:name="_Toc428988967"/>
    </w:p>
    <w:p w14:paraId="7788238B" w14:textId="77777777" w:rsidR="002358A5" w:rsidRPr="00E70C2B" w:rsidRDefault="00920B90" w:rsidP="00CB2FE0">
      <w:pPr>
        <w:pStyle w:val="Ttulo2"/>
      </w:pPr>
      <w:bookmarkStart w:id="189" w:name="_Toc428988968"/>
      <w:bookmarkStart w:id="190" w:name="_Toc197515304"/>
      <w:bookmarkEnd w:id="187"/>
      <w:bookmarkEnd w:id="188"/>
      <w:r w:rsidRPr="00E70C2B">
        <w:t>7</w:t>
      </w:r>
      <w:r w:rsidR="00BC1E35" w:rsidRPr="00E70C2B">
        <w:t>.  Formatos que facilitarán y agilizarán la presentación y recepción de las proposiciones</w:t>
      </w:r>
      <w:bookmarkEnd w:id="189"/>
      <w:bookmarkEnd w:id="190"/>
    </w:p>
    <w:p w14:paraId="3CC8949E" w14:textId="77777777" w:rsidR="000862EB" w:rsidRPr="00E70C2B" w:rsidRDefault="000862EB"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1808"/>
        <w:gridCol w:w="8755"/>
      </w:tblGrid>
      <w:tr w:rsidR="0030134E" w:rsidRPr="00E70C2B" w14:paraId="20CAEA29" w14:textId="77777777" w:rsidTr="00B05F15">
        <w:trPr>
          <w:trHeight w:val="265"/>
          <w:tblHeader/>
        </w:trPr>
        <w:tc>
          <w:tcPr>
            <w:tcW w:w="856" w:type="pct"/>
            <w:shd w:val="clear" w:color="auto" w:fill="632423" w:themeFill="accent2" w:themeFillShade="80"/>
            <w:vAlign w:val="center"/>
          </w:tcPr>
          <w:p w14:paraId="75FA3475" w14:textId="77777777" w:rsidR="0030134E" w:rsidRPr="00E70C2B" w:rsidRDefault="0030134E" w:rsidP="005A6D8F">
            <w:pPr>
              <w:jc w:val="center"/>
              <w:rPr>
                <w:rFonts w:cs="Noto Sans"/>
                <w:b/>
                <w:noProof/>
                <w:color w:val="FFFFFF" w:themeColor="background1"/>
                <w:szCs w:val="18"/>
                <w:lang w:val="es-ES_tradnl"/>
              </w:rPr>
            </w:pPr>
            <w:r w:rsidRPr="00E70C2B">
              <w:rPr>
                <w:rFonts w:cs="Noto Sans"/>
                <w:b/>
                <w:noProof/>
                <w:color w:val="FFFFFF" w:themeColor="background1"/>
                <w:szCs w:val="18"/>
                <w:lang w:val="es-ES_tradnl"/>
              </w:rPr>
              <w:t>Formato</w:t>
            </w:r>
          </w:p>
        </w:tc>
        <w:tc>
          <w:tcPr>
            <w:tcW w:w="4144" w:type="pct"/>
            <w:shd w:val="clear" w:color="auto" w:fill="632423" w:themeFill="accent2" w:themeFillShade="80"/>
            <w:vAlign w:val="center"/>
          </w:tcPr>
          <w:p w14:paraId="1ABB5C26" w14:textId="77777777" w:rsidR="0030134E" w:rsidRPr="00E70C2B" w:rsidRDefault="0030134E" w:rsidP="005A6D8F">
            <w:pPr>
              <w:jc w:val="center"/>
              <w:rPr>
                <w:rFonts w:cs="Noto Sans"/>
                <w:b/>
                <w:noProof/>
                <w:color w:val="FFFFFF" w:themeColor="background1"/>
                <w:szCs w:val="18"/>
                <w:lang w:val="es-ES_tradnl"/>
              </w:rPr>
            </w:pPr>
            <w:r w:rsidRPr="00E70C2B">
              <w:rPr>
                <w:rFonts w:cs="Noto Sans"/>
                <w:b/>
                <w:noProof/>
                <w:color w:val="FFFFFF" w:themeColor="background1"/>
                <w:szCs w:val="18"/>
                <w:lang w:val="es-ES_tradnl"/>
              </w:rPr>
              <w:t>Descripción</w:t>
            </w:r>
          </w:p>
        </w:tc>
      </w:tr>
      <w:tr w:rsidR="0030134E" w:rsidRPr="00E70C2B" w14:paraId="12F39554" w14:textId="77777777" w:rsidTr="00800888">
        <w:tc>
          <w:tcPr>
            <w:tcW w:w="856" w:type="pct"/>
            <w:shd w:val="clear" w:color="auto" w:fill="auto"/>
            <w:vAlign w:val="center"/>
          </w:tcPr>
          <w:p w14:paraId="2385DDE5"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1</w:t>
            </w:r>
          </w:p>
        </w:tc>
        <w:tc>
          <w:tcPr>
            <w:tcW w:w="4144" w:type="pct"/>
            <w:shd w:val="clear" w:color="auto" w:fill="auto"/>
            <w:vAlign w:val="center"/>
          </w:tcPr>
          <w:p w14:paraId="619E5A1B"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relativo al Escrito de Acreditación del Licitante.</w:t>
            </w:r>
          </w:p>
        </w:tc>
      </w:tr>
      <w:tr w:rsidR="0030134E" w:rsidRPr="00E70C2B" w14:paraId="62FD2B8E" w14:textId="77777777" w:rsidTr="00800888">
        <w:tc>
          <w:tcPr>
            <w:tcW w:w="856" w:type="pct"/>
            <w:shd w:val="clear" w:color="auto" w:fill="auto"/>
            <w:vAlign w:val="center"/>
          </w:tcPr>
          <w:p w14:paraId="25B470FD"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2</w:t>
            </w:r>
          </w:p>
        </w:tc>
        <w:tc>
          <w:tcPr>
            <w:tcW w:w="4144" w:type="pct"/>
            <w:shd w:val="clear" w:color="auto" w:fill="auto"/>
            <w:vAlign w:val="center"/>
          </w:tcPr>
          <w:p w14:paraId="165F599A" w14:textId="4EA1B2C3" w:rsidR="0030134E" w:rsidRPr="00E70C2B" w:rsidRDefault="0030134E" w:rsidP="005A6D8F">
            <w:pPr>
              <w:tabs>
                <w:tab w:val="left" w:pos="2268"/>
              </w:tabs>
              <w:rPr>
                <w:rFonts w:eastAsia="Calibri" w:cs="Noto Sans"/>
                <w:szCs w:val="18"/>
                <w:bdr w:val="nil"/>
                <w:lang w:val="es-ES_tradnl"/>
              </w:rPr>
            </w:pPr>
            <w:r w:rsidRPr="00E70C2B">
              <w:rPr>
                <w:rFonts w:eastAsia="Calibri" w:cs="Noto Sans"/>
                <w:szCs w:val="18"/>
                <w:bdr w:val="nil"/>
                <w:lang w:val="es-ES_tradnl"/>
              </w:rPr>
              <w:t>Formato relativo al Escrito de no encon</w:t>
            </w:r>
            <w:r w:rsidR="00493464" w:rsidRPr="00E70C2B">
              <w:rPr>
                <w:rFonts w:eastAsia="Calibri" w:cs="Noto Sans"/>
                <w:szCs w:val="18"/>
                <w:bdr w:val="nil"/>
                <w:lang w:val="es-ES_tradnl"/>
              </w:rPr>
              <w:t>trarse en los supuestos de los A</w:t>
            </w:r>
            <w:r w:rsidRPr="00E70C2B">
              <w:rPr>
                <w:rFonts w:eastAsia="Calibri" w:cs="Noto Sans"/>
                <w:szCs w:val="18"/>
                <w:bdr w:val="nil"/>
                <w:lang w:val="es-ES_tradnl"/>
              </w:rPr>
              <w:t xml:space="preserve">rtículos </w:t>
            </w:r>
            <w:r w:rsidR="00D90B42" w:rsidRPr="00E70C2B">
              <w:rPr>
                <w:rFonts w:eastAsia="Calibri" w:cs="Noto Sans"/>
                <w:szCs w:val="18"/>
                <w:bdr w:val="nil"/>
                <w:lang w:val="es-ES_tradnl"/>
              </w:rPr>
              <w:t>71 y 90</w:t>
            </w:r>
            <w:r w:rsidRPr="00E70C2B">
              <w:rPr>
                <w:rFonts w:eastAsia="Calibri" w:cs="Noto Sans"/>
                <w:szCs w:val="18"/>
                <w:bdr w:val="nil"/>
                <w:lang w:val="es-ES_tradnl"/>
              </w:rPr>
              <w:t xml:space="preserve"> de la LAASSP.</w:t>
            </w:r>
          </w:p>
        </w:tc>
      </w:tr>
      <w:tr w:rsidR="0030134E" w:rsidRPr="00E70C2B" w14:paraId="1A8E72AC" w14:textId="77777777" w:rsidTr="00800888">
        <w:tc>
          <w:tcPr>
            <w:tcW w:w="856" w:type="pct"/>
            <w:shd w:val="clear" w:color="auto" w:fill="auto"/>
            <w:vAlign w:val="center"/>
          </w:tcPr>
          <w:p w14:paraId="257CD2C9"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3</w:t>
            </w:r>
          </w:p>
        </w:tc>
        <w:tc>
          <w:tcPr>
            <w:tcW w:w="4144" w:type="pct"/>
            <w:shd w:val="clear" w:color="auto" w:fill="auto"/>
            <w:vAlign w:val="center"/>
          </w:tcPr>
          <w:p w14:paraId="40AF2796" w14:textId="77777777" w:rsidR="0030134E" w:rsidRPr="00E70C2B" w:rsidRDefault="0030134E" w:rsidP="005A6D8F">
            <w:pPr>
              <w:tabs>
                <w:tab w:val="left" w:pos="2268"/>
              </w:tabs>
              <w:rPr>
                <w:rFonts w:eastAsia="Calibri" w:cs="Noto Sans"/>
                <w:szCs w:val="18"/>
                <w:bdr w:val="nil"/>
                <w:lang w:val="es-ES_tradnl"/>
              </w:rPr>
            </w:pPr>
            <w:r w:rsidRPr="00E70C2B">
              <w:rPr>
                <w:rFonts w:eastAsia="Calibri" w:cs="Noto Sans"/>
                <w:szCs w:val="18"/>
                <w:bdr w:val="nil"/>
                <w:lang w:val="es-ES_tradnl"/>
              </w:rPr>
              <w:t>Formato relativo a la Declaración de Integridad del Licitante.</w:t>
            </w:r>
          </w:p>
        </w:tc>
      </w:tr>
      <w:tr w:rsidR="0030134E" w:rsidRPr="00E70C2B" w14:paraId="701E2DFD" w14:textId="77777777" w:rsidTr="00800888">
        <w:tc>
          <w:tcPr>
            <w:tcW w:w="856" w:type="pct"/>
            <w:shd w:val="clear" w:color="auto" w:fill="auto"/>
            <w:vAlign w:val="center"/>
          </w:tcPr>
          <w:p w14:paraId="65D1E768"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4</w:t>
            </w:r>
          </w:p>
        </w:tc>
        <w:tc>
          <w:tcPr>
            <w:tcW w:w="4144" w:type="pct"/>
            <w:shd w:val="clear" w:color="auto" w:fill="auto"/>
          </w:tcPr>
          <w:p w14:paraId="40A76017"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de manifestación bajo protesta de decir verdad, de la estratificación de Micro, Pequeña o Mediana Empresa (MIPYMES).</w:t>
            </w:r>
          </w:p>
        </w:tc>
      </w:tr>
      <w:tr w:rsidR="0030134E" w:rsidRPr="00E70C2B" w14:paraId="2DAE6D30" w14:textId="77777777" w:rsidTr="00EC29C8">
        <w:tc>
          <w:tcPr>
            <w:tcW w:w="856" w:type="pct"/>
            <w:shd w:val="clear" w:color="auto" w:fill="auto"/>
            <w:vAlign w:val="center"/>
          </w:tcPr>
          <w:p w14:paraId="50D748BB"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5</w:t>
            </w:r>
          </w:p>
        </w:tc>
        <w:tc>
          <w:tcPr>
            <w:tcW w:w="4144" w:type="pct"/>
            <w:shd w:val="clear" w:color="auto" w:fill="auto"/>
          </w:tcPr>
          <w:p w14:paraId="6E0E17A8"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relativo al Modelo de Convenio de Participación Conjunta.</w:t>
            </w:r>
          </w:p>
        </w:tc>
      </w:tr>
      <w:tr w:rsidR="008E1F53" w:rsidRPr="00E70C2B" w14:paraId="64687F5A" w14:textId="77777777" w:rsidTr="008E1F53">
        <w:trPr>
          <w:trHeight w:val="193"/>
        </w:trPr>
        <w:tc>
          <w:tcPr>
            <w:tcW w:w="856" w:type="pct"/>
            <w:shd w:val="clear" w:color="auto" w:fill="auto"/>
            <w:vAlign w:val="center"/>
          </w:tcPr>
          <w:p w14:paraId="179F864F" w14:textId="77777777" w:rsidR="008E1F53" w:rsidRPr="00E70C2B" w:rsidRDefault="008E1F53" w:rsidP="005A6D8F">
            <w:pPr>
              <w:jc w:val="center"/>
              <w:rPr>
                <w:rFonts w:cs="Noto Sans"/>
                <w:noProof/>
                <w:szCs w:val="18"/>
                <w:lang w:val="es-ES_tradnl"/>
              </w:rPr>
            </w:pPr>
            <w:r w:rsidRPr="00E70C2B">
              <w:rPr>
                <w:rFonts w:cs="Noto Sans"/>
                <w:noProof/>
                <w:szCs w:val="18"/>
                <w:lang w:val="es-ES_tradnl"/>
              </w:rPr>
              <w:t>Formato No. 6</w:t>
            </w:r>
          </w:p>
        </w:tc>
        <w:tc>
          <w:tcPr>
            <w:tcW w:w="4144" w:type="pct"/>
            <w:shd w:val="clear" w:color="auto" w:fill="auto"/>
            <w:vAlign w:val="center"/>
          </w:tcPr>
          <w:p w14:paraId="5DF03D32" w14:textId="77777777" w:rsidR="008E1F53" w:rsidRPr="00E70C2B" w:rsidRDefault="008E1F53" w:rsidP="005A6D8F">
            <w:pPr>
              <w:rPr>
                <w:rFonts w:cs="Noto Sans"/>
                <w:szCs w:val="18"/>
                <w:lang w:val="es-ES_tradnl"/>
              </w:rPr>
            </w:pPr>
            <w:r w:rsidRPr="00E70C2B">
              <w:rPr>
                <w:rFonts w:cs="Noto Sans"/>
                <w:szCs w:val="18"/>
                <w:lang w:val="es-ES_tradnl"/>
              </w:rPr>
              <w:t>Formato relativo al escrito solicitado en el numeral 4.1.7.</w:t>
            </w:r>
          </w:p>
        </w:tc>
      </w:tr>
      <w:tr w:rsidR="0030134E" w:rsidRPr="00E70C2B" w14:paraId="0844A42A" w14:textId="77777777" w:rsidTr="00EC29C8">
        <w:tblPrEx>
          <w:tblLook w:val="0000" w:firstRow="0" w:lastRow="0" w:firstColumn="0" w:lastColumn="0" w:noHBand="0" w:noVBand="0"/>
        </w:tblPrEx>
        <w:trPr>
          <w:trHeight w:val="216"/>
        </w:trPr>
        <w:tc>
          <w:tcPr>
            <w:tcW w:w="856" w:type="pct"/>
            <w:shd w:val="clear" w:color="auto" w:fill="auto"/>
            <w:vAlign w:val="center"/>
          </w:tcPr>
          <w:p w14:paraId="17EA97E2" w14:textId="77777777" w:rsidR="0030134E" w:rsidRPr="00E70C2B" w:rsidRDefault="008E1F53" w:rsidP="005A6D8F">
            <w:pPr>
              <w:jc w:val="center"/>
              <w:rPr>
                <w:rFonts w:cs="Noto Sans"/>
                <w:noProof/>
                <w:szCs w:val="18"/>
                <w:lang w:val="es-ES_tradnl"/>
              </w:rPr>
            </w:pPr>
            <w:r w:rsidRPr="00E70C2B">
              <w:rPr>
                <w:rFonts w:cs="Noto Sans"/>
                <w:noProof/>
                <w:szCs w:val="18"/>
                <w:lang w:val="es-ES_tradnl"/>
              </w:rPr>
              <w:t xml:space="preserve">Formato No. </w:t>
            </w:r>
            <w:r w:rsidR="00C92DFC" w:rsidRPr="00E70C2B">
              <w:rPr>
                <w:rFonts w:cs="Noto Sans"/>
                <w:noProof/>
                <w:szCs w:val="18"/>
                <w:lang w:val="es-ES_tradnl"/>
              </w:rPr>
              <w:t>7</w:t>
            </w:r>
          </w:p>
        </w:tc>
        <w:tc>
          <w:tcPr>
            <w:tcW w:w="4144" w:type="pct"/>
            <w:shd w:val="clear" w:color="auto" w:fill="auto"/>
          </w:tcPr>
          <w:p w14:paraId="1DD17A11" w14:textId="77777777" w:rsidR="0030134E" w:rsidRPr="00E70C2B" w:rsidRDefault="0030134E" w:rsidP="005A6D8F">
            <w:pPr>
              <w:rPr>
                <w:rFonts w:cs="Noto Sans"/>
                <w:szCs w:val="18"/>
                <w:lang w:val="es-ES_tradnl"/>
              </w:rPr>
            </w:pPr>
            <w:r w:rsidRPr="00E70C2B">
              <w:rPr>
                <w:rFonts w:cs="Noto Sans"/>
                <w:szCs w:val="18"/>
                <w:lang w:val="es-ES_tradnl"/>
              </w:rPr>
              <w:t>Formato relativo a la clasificación de la información reservada y confidencial.</w:t>
            </w:r>
          </w:p>
        </w:tc>
      </w:tr>
      <w:tr w:rsidR="0030134E" w:rsidRPr="00E70C2B" w14:paraId="2094EDF3" w14:textId="77777777" w:rsidTr="00EC29C8">
        <w:tblPrEx>
          <w:tblLook w:val="0000" w:firstRow="0" w:lastRow="0" w:firstColumn="0" w:lastColumn="0" w:noHBand="0" w:noVBand="0"/>
        </w:tblPrEx>
        <w:trPr>
          <w:trHeight w:val="216"/>
        </w:trPr>
        <w:tc>
          <w:tcPr>
            <w:tcW w:w="856" w:type="pct"/>
            <w:shd w:val="clear" w:color="auto" w:fill="auto"/>
            <w:vAlign w:val="center"/>
          </w:tcPr>
          <w:p w14:paraId="4C5A8565" w14:textId="77777777" w:rsidR="0030134E" w:rsidRPr="00E70C2B" w:rsidRDefault="008E1F53" w:rsidP="005A6D8F">
            <w:pPr>
              <w:jc w:val="center"/>
              <w:rPr>
                <w:rFonts w:cs="Noto Sans"/>
                <w:noProof/>
                <w:szCs w:val="18"/>
                <w:lang w:val="es-ES_tradnl"/>
              </w:rPr>
            </w:pPr>
            <w:r w:rsidRPr="00E70C2B">
              <w:rPr>
                <w:rFonts w:cs="Noto Sans"/>
                <w:noProof/>
                <w:szCs w:val="18"/>
                <w:lang w:val="es-ES_tradnl"/>
              </w:rPr>
              <w:t xml:space="preserve">Formato No. </w:t>
            </w:r>
            <w:r w:rsidR="00C92DFC" w:rsidRPr="00E70C2B">
              <w:rPr>
                <w:rFonts w:cs="Noto Sans"/>
                <w:noProof/>
                <w:szCs w:val="18"/>
                <w:lang w:val="es-ES_tradnl"/>
              </w:rPr>
              <w:t>8</w:t>
            </w:r>
          </w:p>
        </w:tc>
        <w:tc>
          <w:tcPr>
            <w:tcW w:w="4144" w:type="pct"/>
            <w:shd w:val="clear" w:color="auto" w:fill="auto"/>
          </w:tcPr>
          <w:p w14:paraId="47BC5EFD" w14:textId="77777777" w:rsidR="0030134E" w:rsidRPr="00E70C2B" w:rsidRDefault="0030134E" w:rsidP="005A6D8F">
            <w:pPr>
              <w:rPr>
                <w:rFonts w:cs="Noto Sans"/>
                <w:szCs w:val="18"/>
                <w:lang w:val="es-ES_tradnl"/>
              </w:rPr>
            </w:pPr>
            <w:r w:rsidRPr="00E70C2B">
              <w:rPr>
                <w:rFonts w:cs="Noto Sans"/>
                <w:szCs w:val="18"/>
                <w:lang w:val="es-ES_tradnl"/>
              </w:rPr>
              <w:t xml:space="preserve">Formato relativo </w:t>
            </w:r>
            <w:r w:rsidR="00C92DFC" w:rsidRPr="00E70C2B">
              <w:rPr>
                <w:rFonts w:cs="Noto Sans"/>
                <w:szCs w:val="18"/>
                <w:lang w:val="es-ES_tradnl"/>
              </w:rPr>
              <w:t>a la Propuesta Económica</w:t>
            </w:r>
            <w:r w:rsidRPr="00E70C2B">
              <w:rPr>
                <w:rFonts w:cs="Noto Sans"/>
                <w:szCs w:val="18"/>
                <w:lang w:val="es-ES_tradnl"/>
              </w:rPr>
              <w:t>.</w:t>
            </w:r>
          </w:p>
        </w:tc>
      </w:tr>
      <w:tr w:rsidR="00D70BD5" w:rsidRPr="00E70C2B" w14:paraId="31A557B5" w14:textId="77777777" w:rsidTr="00EC29C8">
        <w:tblPrEx>
          <w:tblLook w:val="0000" w:firstRow="0" w:lastRow="0" w:firstColumn="0" w:lastColumn="0" w:noHBand="0" w:noVBand="0"/>
        </w:tblPrEx>
        <w:trPr>
          <w:trHeight w:val="216"/>
        </w:trPr>
        <w:tc>
          <w:tcPr>
            <w:tcW w:w="856" w:type="pct"/>
            <w:shd w:val="clear" w:color="auto" w:fill="auto"/>
            <w:vAlign w:val="center"/>
          </w:tcPr>
          <w:p w14:paraId="0C79352F" w14:textId="77777777" w:rsidR="00D70BD5" w:rsidRPr="00E70C2B" w:rsidRDefault="00C92DFC" w:rsidP="005A6D8F">
            <w:pPr>
              <w:jc w:val="center"/>
              <w:rPr>
                <w:rFonts w:cs="Noto Sans"/>
                <w:noProof/>
                <w:szCs w:val="18"/>
                <w:lang w:val="es-ES_tradnl"/>
              </w:rPr>
            </w:pPr>
            <w:r w:rsidRPr="00E70C2B">
              <w:rPr>
                <w:rFonts w:cs="Noto Sans"/>
                <w:noProof/>
                <w:szCs w:val="18"/>
                <w:lang w:val="es-ES_tradnl"/>
              </w:rPr>
              <w:t xml:space="preserve">Formato No. </w:t>
            </w:r>
            <w:r w:rsidR="00CE38C5" w:rsidRPr="00E70C2B">
              <w:rPr>
                <w:rFonts w:cs="Noto Sans"/>
                <w:noProof/>
                <w:szCs w:val="18"/>
                <w:lang w:val="es-ES_tradnl"/>
              </w:rPr>
              <w:t>9</w:t>
            </w:r>
          </w:p>
        </w:tc>
        <w:tc>
          <w:tcPr>
            <w:tcW w:w="4144" w:type="pct"/>
            <w:shd w:val="clear" w:color="auto" w:fill="auto"/>
          </w:tcPr>
          <w:p w14:paraId="20F9FE81" w14:textId="77777777" w:rsidR="00D70BD5" w:rsidRPr="00E70C2B" w:rsidRDefault="00D70BD5" w:rsidP="005A6D8F">
            <w:pPr>
              <w:rPr>
                <w:rFonts w:cs="Noto Sans"/>
                <w:szCs w:val="18"/>
                <w:lang w:val="es-ES_tradnl"/>
              </w:rPr>
            </w:pPr>
            <w:r w:rsidRPr="00E70C2B">
              <w:rPr>
                <w:rFonts w:cs="Noto Sans"/>
                <w:szCs w:val="18"/>
                <w:lang w:val="es-ES_tradnl"/>
              </w:rPr>
              <w:t>Relación de documentos que deberá enviar el licitante.</w:t>
            </w:r>
          </w:p>
        </w:tc>
      </w:tr>
    </w:tbl>
    <w:p w14:paraId="14A75A07" w14:textId="77777777" w:rsidR="00DE1415" w:rsidRPr="00E70C2B" w:rsidRDefault="00DE1415" w:rsidP="005A6D8F">
      <w:pPr>
        <w:rPr>
          <w:rFonts w:eastAsia="Times New Roman" w:cs="Noto Sans"/>
          <w:b/>
          <w:bCs/>
          <w:noProof/>
          <w:kern w:val="1"/>
          <w:szCs w:val="18"/>
          <w:lang w:val="es-ES_tradnl" w:eastAsia="ar-SA"/>
        </w:rPr>
      </w:pPr>
    </w:p>
    <w:p w14:paraId="59BFFE84" w14:textId="476814F3" w:rsidR="0003530D" w:rsidRPr="00E70C2B" w:rsidRDefault="00024542" w:rsidP="00CB2FE0">
      <w:pPr>
        <w:pStyle w:val="Ttulo2"/>
      </w:pPr>
      <w:bookmarkStart w:id="191" w:name="_Toc197515305"/>
      <w:r w:rsidRPr="00E70C2B">
        <w:t>8</w:t>
      </w:r>
      <w:r w:rsidR="00BC1E35" w:rsidRPr="00E70C2B">
        <w:t>. Relación de anexos</w:t>
      </w:r>
      <w:bookmarkEnd w:id="191"/>
    </w:p>
    <w:p w14:paraId="3593E4A5" w14:textId="77777777" w:rsidR="004D00DE" w:rsidRPr="00E70C2B" w:rsidRDefault="004D00DE" w:rsidP="005A6D8F">
      <w:pPr>
        <w:rPr>
          <w:rFonts w:eastAsia="Times New Roman" w:cs="Noto Sans"/>
          <w:b/>
          <w:bCs/>
          <w:noProof/>
          <w:szCs w:val="18"/>
          <w:lang w:val="es-ES" w:eastAsia="ar-SA"/>
        </w:rPr>
      </w:pPr>
    </w:p>
    <w:tbl>
      <w:tblPr>
        <w:tblStyle w:val="Tablaconcuadrcula12"/>
        <w:tblW w:w="5006" w:type="pct"/>
        <w:tblLook w:val="04A0" w:firstRow="1" w:lastRow="0" w:firstColumn="1" w:lastColumn="0" w:noHBand="0" w:noVBand="1"/>
      </w:tblPr>
      <w:tblGrid>
        <w:gridCol w:w="1855"/>
        <w:gridCol w:w="8721"/>
      </w:tblGrid>
      <w:tr w:rsidR="00783732" w:rsidRPr="00E70C2B" w14:paraId="74F3320C" w14:textId="77777777" w:rsidTr="00B05F15">
        <w:trPr>
          <w:tblHeader/>
        </w:trPr>
        <w:tc>
          <w:tcPr>
            <w:tcW w:w="877" w:type="pct"/>
            <w:shd w:val="clear" w:color="auto" w:fill="632423" w:themeFill="accent2" w:themeFillShade="80"/>
            <w:vAlign w:val="center"/>
          </w:tcPr>
          <w:p w14:paraId="05B76DDA" w14:textId="77777777" w:rsidR="00E55B4B" w:rsidRPr="00E70C2B" w:rsidRDefault="00E55B4B" w:rsidP="005A6D8F">
            <w:pPr>
              <w:jc w:val="center"/>
              <w:rPr>
                <w:rFonts w:cs="Noto Sans"/>
                <w:b/>
                <w:color w:val="FFFFFF" w:themeColor="background1"/>
                <w:szCs w:val="18"/>
                <w:lang w:val="es-ES_tradnl"/>
              </w:rPr>
            </w:pPr>
            <w:r w:rsidRPr="00E70C2B">
              <w:rPr>
                <w:rFonts w:cs="Noto Sans"/>
                <w:b/>
                <w:color w:val="FFFFFF" w:themeColor="background1"/>
                <w:szCs w:val="18"/>
                <w:lang w:val="es-ES_tradnl"/>
              </w:rPr>
              <w:t>Anexo</w:t>
            </w:r>
          </w:p>
        </w:tc>
        <w:tc>
          <w:tcPr>
            <w:tcW w:w="4123" w:type="pct"/>
            <w:shd w:val="clear" w:color="auto" w:fill="632423" w:themeFill="accent2" w:themeFillShade="80"/>
            <w:vAlign w:val="center"/>
          </w:tcPr>
          <w:p w14:paraId="68FE0ADA" w14:textId="77777777" w:rsidR="00E55B4B" w:rsidRPr="00E70C2B" w:rsidRDefault="00E55B4B" w:rsidP="005A6D8F">
            <w:pPr>
              <w:jc w:val="center"/>
              <w:rPr>
                <w:rFonts w:cs="Noto Sans"/>
                <w:b/>
                <w:color w:val="FFFFFF" w:themeColor="background1"/>
                <w:szCs w:val="18"/>
                <w:lang w:val="es-ES_tradnl"/>
              </w:rPr>
            </w:pPr>
            <w:r w:rsidRPr="00E70C2B">
              <w:rPr>
                <w:rFonts w:cs="Noto Sans"/>
                <w:b/>
                <w:color w:val="FFFFFF" w:themeColor="background1"/>
                <w:szCs w:val="18"/>
                <w:lang w:val="es-ES_tradnl"/>
              </w:rPr>
              <w:t>Descripción</w:t>
            </w:r>
          </w:p>
        </w:tc>
      </w:tr>
      <w:tr w:rsidR="007D2538" w:rsidRPr="00E70C2B" w14:paraId="12ABF475" w14:textId="77777777" w:rsidTr="001D53A6">
        <w:tc>
          <w:tcPr>
            <w:tcW w:w="877" w:type="pct"/>
            <w:shd w:val="clear" w:color="auto" w:fill="auto"/>
            <w:vAlign w:val="center"/>
          </w:tcPr>
          <w:p w14:paraId="30D3E2EF" w14:textId="77777777" w:rsidR="00E55B4B" w:rsidRPr="00E70C2B" w:rsidRDefault="00E55B4B" w:rsidP="005A6D8F">
            <w:pPr>
              <w:rPr>
                <w:rFonts w:cs="Noto Sans"/>
                <w:szCs w:val="18"/>
                <w:lang w:val="es-ES_tradnl"/>
              </w:rPr>
            </w:pPr>
            <w:r w:rsidRPr="00E70C2B">
              <w:rPr>
                <w:rFonts w:cs="Noto Sans"/>
                <w:szCs w:val="18"/>
                <w:lang w:val="es-ES_tradnl"/>
              </w:rPr>
              <w:t xml:space="preserve">Anexo </w:t>
            </w:r>
            <w:r w:rsidRPr="00E70C2B">
              <w:rPr>
                <w:rFonts w:cs="Noto Sans"/>
                <w:noProof/>
                <w:szCs w:val="18"/>
                <w:lang w:val="es-ES_tradnl"/>
              </w:rPr>
              <w:t xml:space="preserve">No. </w:t>
            </w:r>
            <w:r w:rsidRPr="00E70C2B">
              <w:rPr>
                <w:rFonts w:cs="Noto Sans"/>
                <w:szCs w:val="18"/>
                <w:lang w:val="es-ES_tradnl"/>
              </w:rPr>
              <w:t>1</w:t>
            </w:r>
          </w:p>
        </w:tc>
        <w:tc>
          <w:tcPr>
            <w:tcW w:w="4123" w:type="pct"/>
            <w:shd w:val="clear" w:color="auto" w:fill="auto"/>
            <w:vAlign w:val="center"/>
          </w:tcPr>
          <w:p w14:paraId="4BB5A5F1"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Anexo Técnico.</w:t>
            </w:r>
          </w:p>
        </w:tc>
      </w:tr>
      <w:tr w:rsidR="007D2538" w:rsidRPr="00E70C2B" w14:paraId="4E815633" w14:textId="77777777" w:rsidTr="001D53A6">
        <w:tc>
          <w:tcPr>
            <w:tcW w:w="877" w:type="pct"/>
            <w:tcBorders>
              <w:bottom w:val="single" w:sz="4" w:space="0" w:color="auto"/>
            </w:tcBorders>
            <w:shd w:val="clear" w:color="auto" w:fill="auto"/>
            <w:vAlign w:val="center"/>
          </w:tcPr>
          <w:p w14:paraId="69CDE12D" w14:textId="77777777" w:rsidR="00E55B4B" w:rsidRPr="00E70C2B" w:rsidRDefault="00E55B4B" w:rsidP="005A6D8F">
            <w:pPr>
              <w:rPr>
                <w:rFonts w:cs="Noto Sans"/>
                <w:szCs w:val="18"/>
                <w:lang w:val="es-ES_tradnl"/>
              </w:rPr>
            </w:pPr>
            <w:r w:rsidRPr="00E70C2B">
              <w:rPr>
                <w:rFonts w:cs="Noto Sans"/>
                <w:szCs w:val="18"/>
                <w:lang w:val="es-ES_tradnl"/>
              </w:rPr>
              <w:t>Anexo No. 2</w:t>
            </w:r>
          </w:p>
        </w:tc>
        <w:tc>
          <w:tcPr>
            <w:tcW w:w="4123" w:type="pct"/>
            <w:tcBorders>
              <w:bottom w:val="single" w:sz="4" w:space="0" w:color="auto"/>
            </w:tcBorders>
            <w:shd w:val="clear" w:color="auto" w:fill="auto"/>
            <w:vAlign w:val="center"/>
          </w:tcPr>
          <w:p w14:paraId="1A446FCA"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Términos y Condiciones.</w:t>
            </w:r>
          </w:p>
        </w:tc>
      </w:tr>
      <w:tr w:rsidR="007D2538" w:rsidRPr="00E70C2B" w14:paraId="7F6ED2E0" w14:textId="77777777" w:rsidTr="001D53A6">
        <w:trPr>
          <w:trHeight w:val="79"/>
        </w:trPr>
        <w:tc>
          <w:tcPr>
            <w:tcW w:w="877" w:type="pct"/>
            <w:shd w:val="clear" w:color="auto" w:fill="auto"/>
            <w:vAlign w:val="center"/>
          </w:tcPr>
          <w:p w14:paraId="52D4B6BF" w14:textId="77777777" w:rsidR="00E55B4B" w:rsidRPr="00E70C2B" w:rsidRDefault="00E55B4B" w:rsidP="005A6D8F">
            <w:pPr>
              <w:rPr>
                <w:rFonts w:cs="Noto Sans"/>
                <w:szCs w:val="18"/>
                <w:lang w:val="es-ES_tradnl"/>
              </w:rPr>
            </w:pPr>
            <w:r w:rsidRPr="00E70C2B">
              <w:rPr>
                <w:rFonts w:cs="Noto Sans"/>
                <w:szCs w:val="18"/>
                <w:lang w:val="es-ES_tradnl"/>
              </w:rPr>
              <w:t xml:space="preserve">Anexo </w:t>
            </w:r>
            <w:r w:rsidRPr="00E70C2B">
              <w:rPr>
                <w:rFonts w:cs="Noto Sans"/>
                <w:noProof/>
                <w:szCs w:val="18"/>
                <w:lang w:val="es-ES_tradnl"/>
              </w:rPr>
              <w:t xml:space="preserve">No. </w:t>
            </w:r>
            <w:r w:rsidRPr="00E70C2B">
              <w:rPr>
                <w:rFonts w:cs="Noto Sans"/>
                <w:szCs w:val="18"/>
                <w:lang w:val="es-ES_tradnl"/>
              </w:rPr>
              <w:t>3</w:t>
            </w:r>
          </w:p>
        </w:tc>
        <w:tc>
          <w:tcPr>
            <w:tcW w:w="4123" w:type="pct"/>
            <w:shd w:val="clear" w:color="auto" w:fill="auto"/>
            <w:vAlign w:val="center"/>
          </w:tcPr>
          <w:p w14:paraId="45739D85"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Modelo de contrato.</w:t>
            </w:r>
          </w:p>
        </w:tc>
      </w:tr>
      <w:tr w:rsidR="007D2538" w:rsidRPr="00E70C2B" w14:paraId="7694A5EA" w14:textId="77777777" w:rsidTr="001D53A6">
        <w:tc>
          <w:tcPr>
            <w:tcW w:w="877" w:type="pct"/>
            <w:shd w:val="clear" w:color="auto" w:fill="auto"/>
            <w:vAlign w:val="center"/>
          </w:tcPr>
          <w:p w14:paraId="599CDA3A" w14:textId="77777777" w:rsidR="00E55B4B" w:rsidRPr="00E70C2B" w:rsidRDefault="00E55B4B" w:rsidP="005A6D8F">
            <w:pPr>
              <w:rPr>
                <w:rFonts w:cs="Noto Sans"/>
                <w:szCs w:val="18"/>
                <w:lang w:val="es-ES_tradnl"/>
              </w:rPr>
            </w:pPr>
            <w:r w:rsidRPr="00E70C2B">
              <w:rPr>
                <w:rFonts w:cs="Noto Sans"/>
                <w:szCs w:val="18"/>
                <w:lang w:val="es-ES_tradnl"/>
              </w:rPr>
              <w:t xml:space="preserve">Anexo </w:t>
            </w:r>
            <w:r w:rsidRPr="00E70C2B">
              <w:rPr>
                <w:rFonts w:cs="Noto Sans"/>
                <w:noProof/>
                <w:szCs w:val="18"/>
                <w:lang w:val="es-ES_tradnl"/>
              </w:rPr>
              <w:t xml:space="preserve">No. </w:t>
            </w:r>
            <w:r w:rsidRPr="00E70C2B">
              <w:rPr>
                <w:rFonts w:cs="Noto Sans"/>
                <w:szCs w:val="18"/>
                <w:lang w:val="es-ES_tradnl"/>
              </w:rPr>
              <w:t>3.1</w:t>
            </w:r>
          </w:p>
        </w:tc>
        <w:tc>
          <w:tcPr>
            <w:tcW w:w="4123" w:type="pct"/>
            <w:shd w:val="clear" w:color="auto" w:fill="auto"/>
            <w:vAlign w:val="center"/>
          </w:tcPr>
          <w:p w14:paraId="716CD0D6"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Fianza de cumplimiento de contrato.</w:t>
            </w:r>
          </w:p>
        </w:tc>
      </w:tr>
      <w:tr w:rsidR="007D2538" w:rsidRPr="00E70C2B" w14:paraId="46DEEFF2" w14:textId="77777777" w:rsidTr="001D53A6">
        <w:tc>
          <w:tcPr>
            <w:tcW w:w="877" w:type="pct"/>
            <w:shd w:val="clear" w:color="auto" w:fill="auto"/>
            <w:vAlign w:val="center"/>
          </w:tcPr>
          <w:p w14:paraId="3FADEBBB" w14:textId="77777777" w:rsidR="00E55B4B" w:rsidRPr="00E70C2B" w:rsidRDefault="00E55B4B" w:rsidP="005A6D8F">
            <w:pPr>
              <w:rPr>
                <w:rFonts w:cs="Noto Sans"/>
                <w:szCs w:val="18"/>
                <w:lang w:val="es-ES_tradnl"/>
              </w:rPr>
            </w:pPr>
            <w:r w:rsidRPr="00E70C2B">
              <w:rPr>
                <w:rFonts w:cs="Noto Sans"/>
                <w:szCs w:val="18"/>
                <w:lang w:val="es-ES_tradnl"/>
              </w:rPr>
              <w:t>Anexo No. 4</w:t>
            </w:r>
          </w:p>
        </w:tc>
        <w:tc>
          <w:tcPr>
            <w:tcW w:w="4123" w:type="pct"/>
            <w:shd w:val="clear" w:color="auto" w:fill="auto"/>
            <w:vAlign w:val="center"/>
          </w:tcPr>
          <w:p w14:paraId="0E394A2A"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 xml:space="preserve">Escrito de Interés en participar en la presente </w:t>
            </w:r>
            <w:r w:rsidR="0068478B" w:rsidRPr="00E70C2B">
              <w:rPr>
                <w:rFonts w:cs="Noto Sans"/>
                <w:szCs w:val="18"/>
                <w:lang w:val="es-ES_tradnl"/>
              </w:rPr>
              <w:t>Licitación</w:t>
            </w:r>
            <w:r w:rsidRPr="00E70C2B">
              <w:rPr>
                <w:rFonts w:cs="Noto Sans"/>
                <w:szCs w:val="18"/>
                <w:lang w:val="es-ES_tradnl"/>
              </w:rPr>
              <w:t>.</w:t>
            </w:r>
          </w:p>
        </w:tc>
      </w:tr>
    </w:tbl>
    <w:p w14:paraId="71A7E3B6" w14:textId="77777777" w:rsidR="000406A5" w:rsidRPr="00E70C2B" w:rsidRDefault="000406A5" w:rsidP="005A6D8F">
      <w:pPr>
        <w:jc w:val="center"/>
        <w:rPr>
          <w:rFonts w:cs="Noto Sans"/>
          <w:b/>
          <w:bCs/>
          <w:noProof/>
          <w:kern w:val="1"/>
          <w:szCs w:val="18"/>
          <w:lang w:eastAsia="ar-SA"/>
        </w:rPr>
      </w:pPr>
    </w:p>
    <w:p w14:paraId="50D7C44A" w14:textId="77777777" w:rsidR="00D416F3" w:rsidRPr="00E70C2B" w:rsidRDefault="00920B90" w:rsidP="005A6D8F">
      <w:pPr>
        <w:rPr>
          <w:rFonts w:eastAsia="MS Mincho" w:cs="Noto Sans"/>
          <w:sz w:val="16"/>
          <w:szCs w:val="18"/>
          <w:lang w:val="es-ES_tradnl"/>
        </w:rPr>
      </w:pPr>
      <w:bookmarkStart w:id="192" w:name="ANEXO_1"/>
      <w:r w:rsidRPr="00E70C2B">
        <w:rPr>
          <w:rFonts w:eastAsia="MS Mincho" w:cs="Noto Sans"/>
          <w:sz w:val="16"/>
          <w:szCs w:val="18"/>
          <w:lang w:val="es-ES_tradnl"/>
        </w:rPr>
        <w:t>Atentamente</w:t>
      </w:r>
    </w:p>
    <w:p w14:paraId="00921870" w14:textId="77777777" w:rsidR="00920B90" w:rsidRPr="00E70C2B" w:rsidRDefault="00920B90" w:rsidP="005A6D8F">
      <w:pPr>
        <w:rPr>
          <w:rFonts w:eastAsia="MS Mincho" w:cs="Noto Sans"/>
          <w:sz w:val="16"/>
          <w:szCs w:val="18"/>
          <w:lang w:val="es-ES_tradnl"/>
        </w:rPr>
      </w:pPr>
    </w:p>
    <w:p w14:paraId="7FC03416" w14:textId="77777777" w:rsidR="00D416F3" w:rsidRPr="00E70C2B" w:rsidRDefault="00D416F3" w:rsidP="005A6D8F">
      <w:pPr>
        <w:rPr>
          <w:rFonts w:eastAsia="MS Mincho" w:cs="Noto Sans"/>
          <w:sz w:val="16"/>
          <w:szCs w:val="18"/>
          <w:lang w:val="es-ES_tradnl"/>
        </w:rPr>
      </w:pPr>
      <w:r w:rsidRPr="00E70C2B">
        <w:rPr>
          <w:rFonts w:eastAsia="MS Mincho" w:cs="Noto Sans"/>
          <w:sz w:val="16"/>
          <w:szCs w:val="18"/>
          <w:lang w:val="es-ES_tradnl"/>
        </w:rPr>
        <w:t>“SEGURIDAD Y SOLIDARIDAD SOCIAL “</w:t>
      </w:r>
    </w:p>
    <w:p w14:paraId="0B9B2110" w14:textId="77777777" w:rsidR="002F129A" w:rsidRPr="00E70C2B" w:rsidRDefault="002F129A" w:rsidP="005A6D8F">
      <w:pPr>
        <w:rPr>
          <w:rFonts w:cs="Noto Sans"/>
          <w:sz w:val="16"/>
          <w:szCs w:val="16"/>
          <w:lang w:val="es-ES_tradnl" w:eastAsia="es-ES"/>
        </w:rPr>
      </w:pPr>
    </w:p>
    <w:p w14:paraId="52FD8FEE" w14:textId="77777777" w:rsidR="00B05F15" w:rsidRPr="00E70C2B" w:rsidRDefault="00B05F15" w:rsidP="005A6D8F">
      <w:pPr>
        <w:rPr>
          <w:rFonts w:cs="Noto Sans"/>
          <w:sz w:val="16"/>
          <w:szCs w:val="16"/>
          <w:lang w:eastAsia="es-ES"/>
        </w:rPr>
      </w:pPr>
    </w:p>
    <w:p w14:paraId="72BE4C2B" w14:textId="77777777" w:rsidR="001655C8" w:rsidRPr="00E70C2B" w:rsidRDefault="00920B90" w:rsidP="005A6D8F">
      <w:pPr>
        <w:rPr>
          <w:rFonts w:cs="Noto Sans"/>
          <w:sz w:val="16"/>
          <w:szCs w:val="16"/>
          <w:lang w:eastAsia="es-ES"/>
        </w:rPr>
      </w:pPr>
      <w:r w:rsidRPr="00E70C2B">
        <w:rPr>
          <w:rFonts w:cs="Noto Sans"/>
          <w:sz w:val="16"/>
          <w:szCs w:val="16"/>
          <w:lang w:eastAsia="es-ES"/>
        </w:rPr>
        <w:t>_______________________________________________________________</w:t>
      </w:r>
    </w:p>
    <w:p w14:paraId="097D10AD" w14:textId="77777777" w:rsidR="00D416F3" w:rsidRPr="00E70C2B" w:rsidRDefault="009117F2" w:rsidP="005A6D8F">
      <w:pPr>
        <w:ind w:right="284"/>
        <w:rPr>
          <w:rFonts w:cs="Noto Sans"/>
          <w:b/>
          <w:sz w:val="16"/>
          <w:szCs w:val="16"/>
          <w:lang w:eastAsia="es-ES"/>
        </w:rPr>
      </w:pPr>
      <w:r w:rsidRPr="00E70C2B">
        <w:rPr>
          <w:rFonts w:cs="Noto Sans"/>
          <w:b/>
          <w:sz w:val="16"/>
          <w:szCs w:val="16"/>
          <w:lang w:eastAsia="es-ES"/>
        </w:rPr>
        <w:t>Mtro. Kevin Cazares Barcenas</w:t>
      </w:r>
    </w:p>
    <w:p w14:paraId="1DF5647D" w14:textId="77777777" w:rsidR="00D416F3" w:rsidRPr="00E70C2B" w:rsidRDefault="009117F2" w:rsidP="005A6D8F">
      <w:pPr>
        <w:ind w:right="284"/>
        <w:rPr>
          <w:rFonts w:cs="Noto Sans"/>
          <w:b/>
          <w:sz w:val="16"/>
          <w:szCs w:val="16"/>
          <w:lang w:eastAsia="es-ES"/>
        </w:rPr>
      </w:pPr>
      <w:r w:rsidRPr="00E70C2B">
        <w:rPr>
          <w:rFonts w:cs="Noto Sans"/>
          <w:b/>
          <w:sz w:val="16"/>
          <w:szCs w:val="16"/>
          <w:lang w:eastAsia="es-ES"/>
        </w:rPr>
        <w:t>Titular</w:t>
      </w:r>
      <w:r w:rsidR="00D416F3" w:rsidRPr="00E70C2B">
        <w:rPr>
          <w:rFonts w:cs="Noto Sans"/>
          <w:b/>
          <w:sz w:val="16"/>
          <w:szCs w:val="16"/>
          <w:lang w:eastAsia="es-ES"/>
        </w:rPr>
        <w:t xml:space="preserve"> de la Coordinación de Abastecimiento y Equipamiento</w:t>
      </w:r>
    </w:p>
    <w:p w14:paraId="6A1CC641" w14:textId="77777777" w:rsidR="00D416F3" w:rsidRPr="00E70C2B" w:rsidRDefault="00D416F3" w:rsidP="005A6D8F">
      <w:pPr>
        <w:ind w:left="142" w:right="284"/>
        <w:jc w:val="center"/>
        <w:rPr>
          <w:rFonts w:cs="Noto Sans"/>
          <w:b/>
          <w:sz w:val="16"/>
          <w:szCs w:val="16"/>
          <w:lang w:eastAsia="es-ES"/>
        </w:rPr>
      </w:pPr>
    </w:p>
    <w:tbl>
      <w:tblPr>
        <w:tblW w:w="3447" w:type="pct"/>
        <w:tblInd w:w="10"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3465"/>
        <w:gridCol w:w="3682"/>
      </w:tblGrid>
      <w:tr w:rsidR="0048053A" w:rsidRPr="00E70C2B" w14:paraId="14645A5F" w14:textId="77777777" w:rsidTr="0048053A">
        <w:tc>
          <w:tcPr>
            <w:tcW w:w="2424" w:type="pct"/>
          </w:tcPr>
          <w:p w14:paraId="6CEEAA51" w14:textId="77777777" w:rsidR="0048053A" w:rsidRPr="00E70C2B" w:rsidRDefault="0048053A" w:rsidP="000B5CBA">
            <w:pPr>
              <w:ind w:right="283"/>
              <w:jc w:val="center"/>
              <w:rPr>
                <w:rFonts w:eastAsia="Calibri" w:cs="Noto Sans"/>
                <w:color w:val="A6A6A6" w:themeColor="background1" w:themeShade="A6"/>
                <w:sz w:val="14"/>
                <w:szCs w:val="16"/>
                <w:lang w:val="es-ES_tradnl" w:eastAsia="es-ES"/>
              </w:rPr>
            </w:pPr>
            <w:r w:rsidRPr="00E70C2B">
              <w:rPr>
                <w:rFonts w:eastAsia="Calibri" w:cs="Noto Sans"/>
                <w:color w:val="A6A6A6" w:themeColor="background1" w:themeShade="A6"/>
                <w:sz w:val="14"/>
                <w:szCs w:val="16"/>
                <w:lang w:val="es-ES_tradnl" w:eastAsia="es-ES"/>
              </w:rPr>
              <w:t>Reviso</w:t>
            </w:r>
          </w:p>
        </w:tc>
        <w:tc>
          <w:tcPr>
            <w:tcW w:w="2576" w:type="pct"/>
          </w:tcPr>
          <w:p w14:paraId="3A817B4F" w14:textId="162E1EB5" w:rsidR="0048053A" w:rsidRPr="00E70C2B" w:rsidRDefault="0048053A" w:rsidP="0048053A">
            <w:pPr>
              <w:ind w:right="283"/>
              <w:jc w:val="center"/>
              <w:rPr>
                <w:rFonts w:eastAsia="Calibri" w:cs="Noto Sans"/>
                <w:color w:val="A6A6A6" w:themeColor="background1" w:themeShade="A6"/>
                <w:sz w:val="14"/>
                <w:szCs w:val="16"/>
                <w:lang w:val="es-ES_tradnl" w:eastAsia="es-ES"/>
              </w:rPr>
            </w:pPr>
            <w:r>
              <w:rPr>
                <w:rFonts w:cs="Noto Sans"/>
                <w:color w:val="A6A6A6" w:themeColor="background1" w:themeShade="A6"/>
                <w:sz w:val="14"/>
                <w:szCs w:val="16"/>
                <w:lang w:val="es-ES_tradnl" w:eastAsia="es-ES"/>
              </w:rPr>
              <w:t xml:space="preserve">Elaboró </w:t>
            </w:r>
          </w:p>
        </w:tc>
      </w:tr>
      <w:tr w:rsidR="0048053A" w:rsidRPr="00E70C2B" w14:paraId="059CC7E8" w14:textId="77777777" w:rsidTr="0048053A">
        <w:trPr>
          <w:trHeight w:val="673"/>
        </w:trPr>
        <w:tc>
          <w:tcPr>
            <w:tcW w:w="2424" w:type="pct"/>
          </w:tcPr>
          <w:p w14:paraId="68EBABBA" w14:textId="77777777" w:rsidR="0048053A" w:rsidRPr="00E70C2B" w:rsidRDefault="0048053A" w:rsidP="000B5CBA">
            <w:pPr>
              <w:ind w:right="283"/>
              <w:jc w:val="center"/>
              <w:rPr>
                <w:rFonts w:eastAsia="Calibri" w:cs="Noto Sans"/>
                <w:color w:val="A6A6A6" w:themeColor="background1" w:themeShade="A6"/>
                <w:sz w:val="14"/>
                <w:szCs w:val="16"/>
                <w:lang w:val="es-ES_tradnl" w:eastAsia="es-ES"/>
              </w:rPr>
            </w:pPr>
          </w:p>
        </w:tc>
        <w:tc>
          <w:tcPr>
            <w:tcW w:w="2576" w:type="pct"/>
          </w:tcPr>
          <w:p w14:paraId="79F34B4D" w14:textId="77777777" w:rsidR="0048053A" w:rsidRPr="00E70C2B" w:rsidRDefault="0048053A" w:rsidP="000B5CBA">
            <w:pPr>
              <w:ind w:right="283"/>
              <w:jc w:val="center"/>
              <w:rPr>
                <w:rFonts w:eastAsia="Calibri" w:cs="Noto Sans"/>
                <w:color w:val="A6A6A6" w:themeColor="background1" w:themeShade="A6"/>
                <w:sz w:val="14"/>
                <w:szCs w:val="16"/>
                <w:lang w:val="es-ES_tradnl" w:eastAsia="es-ES"/>
              </w:rPr>
            </w:pPr>
          </w:p>
        </w:tc>
      </w:tr>
      <w:tr w:rsidR="0048053A" w:rsidRPr="00E70C2B" w14:paraId="544FFA91" w14:textId="77777777" w:rsidTr="0048053A">
        <w:tc>
          <w:tcPr>
            <w:tcW w:w="2424" w:type="pct"/>
          </w:tcPr>
          <w:p w14:paraId="6AADB75E" w14:textId="577BB726" w:rsidR="0048053A" w:rsidRPr="00E70C2B" w:rsidRDefault="0048053A" w:rsidP="00A73013">
            <w:pPr>
              <w:ind w:right="283"/>
              <w:jc w:val="center"/>
              <w:rPr>
                <w:rFonts w:eastAsia="Calibri" w:cs="Noto Sans"/>
                <w:color w:val="A6A6A6" w:themeColor="background1" w:themeShade="A6"/>
                <w:sz w:val="14"/>
                <w:szCs w:val="16"/>
                <w:lang w:val="es-ES_tradnl" w:eastAsia="es-ES"/>
              </w:rPr>
            </w:pPr>
            <w:r w:rsidRPr="00E70C2B">
              <w:rPr>
                <w:rFonts w:eastAsia="Calibri" w:cs="Noto Sans"/>
                <w:color w:val="A6A6A6" w:themeColor="background1" w:themeShade="A6"/>
                <w:sz w:val="14"/>
                <w:szCs w:val="16"/>
                <w:lang w:val="es-ES_tradnl" w:eastAsia="es-ES"/>
              </w:rPr>
              <w:t>Lic. J Guadalupe Monroy Resendiz</w:t>
            </w:r>
          </w:p>
        </w:tc>
        <w:tc>
          <w:tcPr>
            <w:tcW w:w="2576" w:type="pct"/>
          </w:tcPr>
          <w:p w14:paraId="7FFAD1CF" w14:textId="0BD7CA2E" w:rsidR="0048053A" w:rsidRPr="00E70C2B" w:rsidRDefault="0048053A" w:rsidP="000B5CBA">
            <w:pPr>
              <w:ind w:right="283"/>
              <w:jc w:val="center"/>
              <w:rPr>
                <w:rFonts w:eastAsia="Calibri" w:cs="Noto Sans"/>
                <w:color w:val="A6A6A6" w:themeColor="background1" w:themeShade="A6"/>
                <w:sz w:val="14"/>
                <w:szCs w:val="16"/>
                <w:lang w:val="es-ES_tradnl" w:eastAsia="es-ES"/>
              </w:rPr>
            </w:pPr>
            <w:r>
              <w:rPr>
                <w:rFonts w:cs="Noto Sans"/>
                <w:color w:val="A6A6A6" w:themeColor="background1" w:themeShade="A6"/>
                <w:sz w:val="14"/>
                <w:szCs w:val="16"/>
                <w:lang w:val="es-ES_tradnl" w:eastAsia="es-ES"/>
              </w:rPr>
              <w:t>Lic. Maria del Rocio Castro Millan</w:t>
            </w:r>
          </w:p>
        </w:tc>
      </w:tr>
      <w:tr w:rsidR="0048053A" w:rsidRPr="00E70C2B" w14:paraId="1AFC5903" w14:textId="77777777" w:rsidTr="0048053A">
        <w:tc>
          <w:tcPr>
            <w:tcW w:w="2424" w:type="pct"/>
            <w:vAlign w:val="center"/>
          </w:tcPr>
          <w:p w14:paraId="1B4C7CFF" w14:textId="2EEE6070" w:rsidR="0048053A" w:rsidRPr="00E70C2B" w:rsidRDefault="0048053A" w:rsidP="0048053A">
            <w:pPr>
              <w:ind w:right="283"/>
              <w:jc w:val="center"/>
              <w:rPr>
                <w:rFonts w:eastAsia="Calibri" w:cs="Noto Sans"/>
                <w:color w:val="A6A6A6" w:themeColor="background1" w:themeShade="A6"/>
                <w:sz w:val="14"/>
                <w:szCs w:val="16"/>
                <w:lang w:val="es-ES_tradnl" w:eastAsia="es-ES"/>
              </w:rPr>
            </w:pPr>
            <w:r w:rsidRPr="00E70C2B">
              <w:rPr>
                <w:rFonts w:eastAsia="Calibri" w:cs="Noto Sans"/>
                <w:color w:val="A6A6A6" w:themeColor="background1" w:themeShade="A6"/>
                <w:sz w:val="14"/>
                <w:szCs w:val="16"/>
                <w:lang w:val="es-ES_tradnl" w:eastAsia="es-ES"/>
              </w:rPr>
              <w:t>Jefe del Departamento de Adquisición de Bienes y Contratación de Servicios</w:t>
            </w:r>
          </w:p>
        </w:tc>
        <w:tc>
          <w:tcPr>
            <w:tcW w:w="2576" w:type="pct"/>
          </w:tcPr>
          <w:p w14:paraId="778095B6" w14:textId="2AE5049A" w:rsidR="0048053A" w:rsidRPr="00E70C2B" w:rsidRDefault="0048053A" w:rsidP="0048053A">
            <w:pPr>
              <w:ind w:right="283"/>
              <w:jc w:val="center"/>
              <w:rPr>
                <w:rFonts w:eastAsia="Calibri" w:cs="Noto Sans"/>
                <w:color w:val="A6A6A6" w:themeColor="background1" w:themeShade="A6"/>
                <w:sz w:val="14"/>
                <w:szCs w:val="16"/>
                <w:lang w:val="es-ES_tradnl" w:eastAsia="es-ES"/>
              </w:rPr>
            </w:pPr>
            <w:r w:rsidRPr="0048053A">
              <w:rPr>
                <w:rFonts w:eastAsia="Calibri" w:cs="Noto Sans"/>
                <w:color w:val="A6A6A6" w:themeColor="background1" w:themeShade="A6"/>
                <w:sz w:val="14"/>
                <w:szCs w:val="16"/>
                <w:lang w:val="es-ES_tradnl" w:eastAsia="es-ES"/>
              </w:rPr>
              <w:t xml:space="preserve">Encargada de la Oficina de Adquisición de </w:t>
            </w:r>
            <w:r>
              <w:rPr>
                <w:rFonts w:eastAsia="Calibri" w:cs="Noto Sans"/>
                <w:color w:val="A6A6A6" w:themeColor="background1" w:themeShade="A6"/>
                <w:sz w:val="14"/>
                <w:szCs w:val="16"/>
                <w:lang w:val="es-ES_tradnl" w:eastAsia="es-ES"/>
              </w:rPr>
              <w:t xml:space="preserve">      </w:t>
            </w:r>
            <w:r w:rsidRPr="0048053A">
              <w:rPr>
                <w:rFonts w:eastAsia="Calibri" w:cs="Noto Sans"/>
                <w:color w:val="A6A6A6" w:themeColor="background1" w:themeShade="A6"/>
                <w:sz w:val="14"/>
                <w:szCs w:val="16"/>
                <w:lang w:val="es-ES_tradnl" w:eastAsia="es-ES"/>
              </w:rPr>
              <w:t>Bienes y Contratación de Servicios Of. No. 238001-150100/CA/404/2025</w:t>
            </w:r>
          </w:p>
        </w:tc>
      </w:tr>
    </w:tbl>
    <w:p w14:paraId="5DEF7F29" w14:textId="41F17212" w:rsidR="00676A6D" w:rsidRDefault="00676A6D" w:rsidP="005A6D8F">
      <w:pPr>
        <w:jc w:val="center"/>
        <w:rPr>
          <w:rFonts w:cs="Noto Sans"/>
          <w:b/>
          <w:bCs/>
          <w:noProof/>
          <w:kern w:val="1"/>
          <w:szCs w:val="18"/>
          <w:lang w:val="es-ES_tradnl" w:eastAsia="ar-SA"/>
        </w:rPr>
      </w:pPr>
    </w:p>
    <w:p w14:paraId="66B1EA2A" w14:textId="77777777" w:rsidR="00676A6D" w:rsidRDefault="00676A6D">
      <w:pPr>
        <w:spacing w:after="200" w:line="276" w:lineRule="auto"/>
        <w:jc w:val="left"/>
        <w:rPr>
          <w:rFonts w:cs="Noto Sans"/>
          <w:b/>
          <w:bCs/>
          <w:noProof/>
          <w:kern w:val="1"/>
          <w:szCs w:val="18"/>
          <w:lang w:val="es-ES_tradnl" w:eastAsia="ar-SA"/>
        </w:rPr>
      </w:pPr>
      <w:r>
        <w:rPr>
          <w:rFonts w:cs="Noto Sans"/>
          <w:b/>
          <w:bCs/>
          <w:noProof/>
          <w:kern w:val="1"/>
          <w:szCs w:val="18"/>
          <w:lang w:val="es-ES_tradnl" w:eastAsia="ar-SA"/>
        </w:rPr>
        <w:br w:type="page"/>
      </w:r>
    </w:p>
    <w:p w14:paraId="1232CD0F" w14:textId="77777777" w:rsidR="00AC25B7" w:rsidRPr="00E70C2B" w:rsidRDefault="00AC25B7" w:rsidP="005A6D8F">
      <w:pPr>
        <w:jc w:val="center"/>
        <w:rPr>
          <w:rFonts w:cs="Noto Sans"/>
          <w:b/>
          <w:bCs/>
          <w:noProof/>
          <w:kern w:val="1"/>
          <w:szCs w:val="18"/>
          <w:lang w:val="es-ES_tradnl" w:eastAsia="ar-SA"/>
        </w:rPr>
      </w:pPr>
    </w:p>
    <w:p w14:paraId="1AB08B50" w14:textId="77777777" w:rsidR="008D1FCA" w:rsidRPr="008D1FCA" w:rsidRDefault="00B94BAB" w:rsidP="008D1FCA">
      <w:pPr>
        <w:jc w:val="center"/>
        <w:rPr>
          <w:rFonts w:cs="Noto Sans"/>
          <w:b/>
          <w:bCs/>
          <w:noProof/>
          <w:kern w:val="1"/>
          <w:sz w:val="22"/>
          <w:szCs w:val="18"/>
          <w:lang w:val="es-ES_tradnl" w:eastAsia="ar-SA"/>
        </w:rPr>
      </w:pPr>
      <w:bookmarkStart w:id="193" w:name="_Toc197515306"/>
      <w:bookmarkEnd w:id="192"/>
      <w:r w:rsidRPr="008D1FCA">
        <w:rPr>
          <w:rFonts w:cs="Noto Sans"/>
          <w:b/>
          <w:bCs/>
          <w:noProof/>
          <w:kern w:val="1"/>
          <w:sz w:val="22"/>
          <w:szCs w:val="18"/>
          <w:lang w:val="es-ES_tradnl" w:eastAsia="ar-SA"/>
        </w:rPr>
        <w:t>ANEXOTECNICO</w:t>
      </w:r>
      <w:bookmarkEnd w:id="193"/>
    </w:p>
    <w:p w14:paraId="40D79EE6" w14:textId="77777777" w:rsidR="008D1FCA" w:rsidRPr="008D1FCA" w:rsidRDefault="008D1FCA" w:rsidP="008D1FCA">
      <w:pPr>
        <w:jc w:val="center"/>
        <w:rPr>
          <w:rFonts w:cs="Noto Sans"/>
          <w:b/>
          <w:bCs/>
          <w:noProof/>
          <w:kern w:val="1"/>
          <w:szCs w:val="18"/>
          <w:lang w:val="es-ES_tradnl" w:eastAsia="ar-SA"/>
        </w:rPr>
      </w:pPr>
    </w:p>
    <w:p w14:paraId="048A2EC1" w14:textId="01DD34F0" w:rsidR="0050039D" w:rsidRPr="0050039D" w:rsidRDefault="0050039D" w:rsidP="0050039D">
      <w:pPr>
        <w:pStyle w:val="Ttulo1"/>
        <w:jc w:val="both"/>
        <w:rPr>
          <w:rFonts w:cs="Noto Sans"/>
          <w:sz w:val="18"/>
          <w:szCs w:val="18"/>
          <w:lang w:val="es-ES"/>
        </w:rPr>
      </w:pPr>
      <w:r w:rsidRPr="0050039D">
        <w:rPr>
          <w:rFonts w:cs="Noto Sans"/>
          <w:sz w:val="20"/>
          <w:szCs w:val="20"/>
          <w:lang w:val="es-ES"/>
        </w:rPr>
        <w:t>a</w:t>
      </w:r>
      <w:r w:rsidRPr="0050039D">
        <w:rPr>
          <w:rFonts w:cs="Noto Sans"/>
          <w:sz w:val="18"/>
          <w:szCs w:val="18"/>
          <w:lang w:val="es-ES"/>
        </w:rPr>
        <w:t xml:space="preserve">) Descripción amplia y detallada de los bienes, incluyendo las cantidades por partida </w:t>
      </w:r>
    </w:p>
    <w:p w14:paraId="0A735482" w14:textId="55B5660B" w:rsidR="0050039D" w:rsidRPr="0050039D" w:rsidRDefault="0050039D" w:rsidP="0050039D">
      <w:pPr>
        <w:spacing w:after="200" w:line="276" w:lineRule="auto"/>
        <w:rPr>
          <w:rFonts w:cs="Noto Sans"/>
          <w:szCs w:val="18"/>
          <w:lang w:val="es-ES"/>
        </w:rPr>
      </w:pPr>
      <w:r w:rsidRPr="0050039D">
        <w:rPr>
          <w:rFonts w:cs="Noto Sans"/>
          <w:szCs w:val="18"/>
          <w:lang w:val="es-ES"/>
        </w:rPr>
        <w:t>Los insumos a solicitar se mencionan en el Anexo 1 requerimiento incluyendo la clave CUCOP y las cantidades que se requieren, así como, la descripción de los insumos, mismos que deberán cumplir totalmente con las requeridas, para ello el licitante deberá identificar el cumplimiento de las especificaciones solicitadas coincidiendo con lo mencionado en folletos, catálogos y fotografías, instructivos o manuales de uso debidamente referenciados, por ello, deberá cumplir cabalmente con la descripción completa del Anexo 1.</w:t>
      </w:r>
    </w:p>
    <w:p w14:paraId="057DC151" w14:textId="77777777" w:rsidR="0050039D" w:rsidRPr="0050039D" w:rsidRDefault="0050039D" w:rsidP="0050039D">
      <w:pPr>
        <w:spacing w:after="200" w:line="276" w:lineRule="auto"/>
        <w:rPr>
          <w:rFonts w:cs="Noto Sans"/>
          <w:b/>
          <w:bCs/>
          <w:szCs w:val="18"/>
          <w:lang w:val="es-ES"/>
        </w:rPr>
      </w:pPr>
      <w:r w:rsidRPr="0050039D">
        <w:rPr>
          <w:rFonts w:cs="Noto Sans"/>
          <w:b/>
          <w:bCs/>
          <w:szCs w:val="18"/>
          <w:lang w:val="es-ES"/>
        </w:rPr>
        <w:t>b) Realización de pruebas o presentación de muestras</w:t>
      </w:r>
    </w:p>
    <w:p w14:paraId="4A6368E2" w14:textId="670F6C2A" w:rsidR="0050039D" w:rsidRPr="0050039D" w:rsidRDefault="0050039D" w:rsidP="0050039D">
      <w:pPr>
        <w:spacing w:after="200" w:line="276" w:lineRule="auto"/>
        <w:rPr>
          <w:rFonts w:cs="Noto Sans"/>
          <w:szCs w:val="18"/>
          <w:lang w:val="es-ES"/>
        </w:rPr>
      </w:pPr>
      <w:r w:rsidRPr="0050039D">
        <w:rPr>
          <w:rFonts w:cs="Noto Sans"/>
          <w:szCs w:val="18"/>
          <w:lang w:val="es-ES"/>
        </w:rPr>
        <w:t>No aplica la realización de pruebas señaladas en la fracción X del artículo 29 de la LAASSP.</w:t>
      </w:r>
    </w:p>
    <w:p w14:paraId="62BB70A7" w14:textId="77777777" w:rsidR="0050039D" w:rsidRPr="0050039D" w:rsidRDefault="0050039D" w:rsidP="0050039D">
      <w:pPr>
        <w:spacing w:after="200" w:line="276" w:lineRule="auto"/>
        <w:rPr>
          <w:rFonts w:cs="Noto Sans"/>
          <w:b/>
          <w:bCs/>
          <w:szCs w:val="18"/>
          <w:lang w:val="es-ES"/>
        </w:rPr>
      </w:pPr>
      <w:r w:rsidRPr="0050039D">
        <w:rPr>
          <w:rFonts w:cs="Noto Sans"/>
          <w:b/>
          <w:bCs/>
          <w:szCs w:val="18"/>
          <w:lang w:val="es-ES"/>
        </w:rPr>
        <w:t>c) Modificación de las especificaciones técnica de algún bien que no se encuentre regulado por el Cuadro Básico y Catálogo de Instrumental y Equipo Médico emitidos por la Comisión Interinstitucional del Cuadro Básico y Catálogo de Insumos del Sector Salud y el CBI.</w:t>
      </w:r>
    </w:p>
    <w:p w14:paraId="12338C68" w14:textId="046663CD" w:rsidR="0050039D" w:rsidRPr="0050039D" w:rsidRDefault="0050039D" w:rsidP="0050039D">
      <w:pPr>
        <w:spacing w:after="200" w:line="276" w:lineRule="auto"/>
        <w:rPr>
          <w:rFonts w:cs="Noto Sans"/>
          <w:szCs w:val="18"/>
          <w:lang w:val="es-ES"/>
        </w:rPr>
      </w:pPr>
      <w:r w:rsidRPr="0050039D">
        <w:rPr>
          <w:rFonts w:cs="Noto Sans"/>
          <w:szCs w:val="18"/>
          <w:lang w:val="es-ES"/>
        </w:rPr>
        <w:t>Para efectos de este procedimiento se toman en cuenta las claves del cuadro básico y catalogo institucional vigentes a la fecha emitidos por la Comisión Interinstitucional del Cuadro Básico y Catálogo de Insumos del Sector Salud y el CBI.</w:t>
      </w:r>
    </w:p>
    <w:p w14:paraId="5E9E19F1" w14:textId="77777777" w:rsidR="0050039D" w:rsidRPr="0050039D" w:rsidRDefault="0050039D" w:rsidP="0050039D">
      <w:pPr>
        <w:spacing w:after="200" w:line="276" w:lineRule="auto"/>
        <w:rPr>
          <w:rFonts w:cs="Noto Sans"/>
          <w:b/>
          <w:bCs/>
          <w:szCs w:val="18"/>
          <w:lang w:val="es-ES"/>
        </w:rPr>
      </w:pPr>
      <w:r w:rsidRPr="0050039D">
        <w:rPr>
          <w:rFonts w:cs="Noto Sans"/>
          <w:b/>
          <w:bCs/>
          <w:szCs w:val="18"/>
          <w:lang w:val="es-ES"/>
        </w:rPr>
        <w:t>d) Modificación de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w:t>
      </w:r>
    </w:p>
    <w:p w14:paraId="6C371234" w14:textId="2C20E10C" w:rsidR="0050039D" w:rsidRPr="0050039D" w:rsidRDefault="0050039D" w:rsidP="0050039D">
      <w:pPr>
        <w:spacing w:after="200" w:line="276" w:lineRule="auto"/>
        <w:rPr>
          <w:rFonts w:cs="Noto Sans"/>
          <w:szCs w:val="18"/>
          <w:lang w:val="es-ES"/>
        </w:rPr>
      </w:pPr>
      <w:r w:rsidRPr="0050039D">
        <w:rPr>
          <w:rFonts w:cs="Noto Sans"/>
          <w:szCs w:val="18"/>
          <w:lang w:val="es-ES"/>
        </w:rPr>
        <w:t>El dictamen técnico que justifique que los requisitos contenidos en las especificaciones técnicas de los bienes no limitan de ninguna forma la libre participación, concurrencia y competencia económica, será entregado a solicitud del Área Contratante con base en el resultado de la Investigación de Mercado.</w:t>
      </w:r>
    </w:p>
    <w:p w14:paraId="10D4FEAF" w14:textId="2F635FD5" w:rsidR="0050039D" w:rsidRPr="0050039D" w:rsidRDefault="0050039D" w:rsidP="0050039D">
      <w:pPr>
        <w:spacing w:after="200" w:line="276" w:lineRule="auto"/>
        <w:rPr>
          <w:rFonts w:cs="Noto Sans"/>
          <w:szCs w:val="18"/>
          <w:lang w:val="es-ES"/>
        </w:rPr>
      </w:pPr>
      <w:r w:rsidRPr="0050039D">
        <w:rPr>
          <w:rFonts w:cs="Noto Sans"/>
          <w:szCs w:val="18"/>
          <w:lang w:val="es-ES"/>
        </w:rPr>
        <w:t>Los requisitos contenidos en las especificaciones técnicas de los bienes no limitan de ninguna forma la libre participación, concurrencia y competencia económica, con base en el resultado de la Investigación de Mercado.</w:t>
      </w:r>
    </w:p>
    <w:p w14:paraId="563B27E2" w14:textId="77777777" w:rsidR="0050039D" w:rsidRPr="0050039D" w:rsidRDefault="0050039D" w:rsidP="0050039D">
      <w:pPr>
        <w:spacing w:after="200" w:line="276" w:lineRule="auto"/>
        <w:rPr>
          <w:rFonts w:cs="Noto Sans"/>
          <w:b/>
          <w:bCs/>
          <w:szCs w:val="18"/>
          <w:lang w:val="es-ES"/>
        </w:rPr>
      </w:pPr>
      <w:r w:rsidRPr="0050039D">
        <w:rPr>
          <w:rFonts w:cs="Noto Sans"/>
          <w:b/>
          <w:bCs/>
          <w:szCs w:val="18"/>
          <w:lang w:val="es-ES"/>
        </w:rPr>
        <w:t>e) Norma Oficial Mexicana, Norma Mexicana, Norma Internacional, Norma de Referencia o Especificación Técnica, que resulte aplicable a los bienes:</w:t>
      </w:r>
    </w:p>
    <w:p w14:paraId="3675FEAA" w14:textId="77777777" w:rsidR="0050039D" w:rsidRDefault="0050039D" w:rsidP="0050039D">
      <w:pPr>
        <w:spacing w:after="200" w:line="276" w:lineRule="auto"/>
        <w:rPr>
          <w:rFonts w:cs="Noto Sans"/>
          <w:sz w:val="20"/>
          <w:szCs w:val="20"/>
          <w:lang w:val="es-ES"/>
        </w:rPr>
      </w:pPr>
      <w:r w:rsidRPr="0050039D">
        <w:rPr>
          <w:rFonts w:cs="Noto Sans"/>
          <w:szCs w:val="18"/>
          <w:lang w:val="es-ES"/>
        </w:rPr>
        <w:t xml:space="preserve">Para todas las partidas en las que participe el licitante, deberá entregar en su propuesta técnica, el cumplimiento de Certificados de calidad </w:t>
      </w:r>
      <w:r w:rsidRPr="0050039D">
        <w:rPr>
          <w:rFonts w:cs="Noto Sans"/>
          <w:b/>
          <w:bCs/>
          <w:szCs w:val="18"/>
          <w:lang w:val="es-ES"/>
        </w:rPr>
        <w:t>ISO-9001:2015</w:t>
      </w:r>
      <w:r w:rsidRPr="0050039D">
        <w:rPr>
          <w:rFonts w:cs="Noto Sans"/>
          <w:szCs w:val="18"/>
          <w:lang w:val="es-ES"/>
        </w:rPr>
        <w:t xml:space="preserve"> Sistemas de Gestión de Calidad </w:t>
      </w:r>
      <w:r w:rsidRPr="0050039D">
        <w:rPr>
          <w:rFonts w:cs="Noto Sans"/>
          <w:b/>
          <w:bCs/>
          <w:szCs w:val="18"/>
          <w:lang w:val="es-ES"/>
        </w:rPr>
        <w:t>ISO-13485:2016</w:t>
      </w:r>
      <w:r w:rsidRPr="0050039D">
        <w:rPr>
          <w:rFonts w:cs="Noto Sans"/>
          <w:szCs w:val="18"/>
          <w:lang w:val="es-ES"/>
        </w:rPr>
        <w:t xml:space="preserve"> Productos Sanitarios Gestión de la Calidad o Norma Industrial de Japón (</w:t>
      </w:r>
      <w:r w:rsidRPr="0050039D">
        <w:rPr>
          <w:rFonts w:cs="Noto Sans"/>
          <w:b/>
          <w:bCs/>
          <w:szCs w:val="18"/>
          <w:lang w:val="es-ES"/>
        </w:rPr>
        <w:t>JIS</w:t>
      </w:r>
      <w:r w:rsidRPr="0050039D">
        <w:rPr>
          <w:rFonts w:cs="Noto Sans"/>
          <w:szCs w:val="18"/>
          <w:lang w:val="es-ES"/>
        </w:rPr>
        <w:t>) o Programa de Auditoría Única de Dispositivos Médicos (</w:t>
      </w:r>
      <w:r w:rsidRPr="0050039D">
        <w:rPr>
          <w:rFonts w:cs="Noto Sans"/>
          <w:b/>
          <w:bCs/>
          <w:szCs w:val="18"/>
          <w:lang w:val="es-ES"/>
        </w:rPr>
        <w:t>MDSAP</w:t>
      </w:r>
      <w:r w:rsidRPr="0050039D">
        <w:rPr>
          <w:rFonts w:cs="Noto Sans"/>
          <w:szCs w:val="18"/>
          <w:lang w:val="es-ES"/>
        </w:rPr>
        <w:t>) Vigentes, Registro Sanitario vigente y en caso de que los bienes sean de origen nacional el Certificado de Buenas Prácticas de Fabricación vigente</w:t>
      </w:r>
      <w:r w:rsidRPr="0050039D">
        <w:rPr>
          <w:rFonts w:cs="Noto Sans"/>
          <w:sz w:val="20"/>
          <w:szCs w:val="20"/>
          <w:lang w:val="es-ES"/>
        </w:rPr>
        <w:t>.</w:t>
      </w:r>
    </w:p>
    <w:p w14:paraId="14217B0F" w14:textId="77777777" w:rsidR="008D1FCA" w:rsidRDefault="008D1FCA" w:rsidP="0050039D">
      <w:pPr>
        <w:spacing w:after="200" w:line="276" w:lineRule="auto"/>
        <w:rPr>
          <w:rFonts w:cs="Noto Sans"/>
          <w:sz w:val="20"/>
          <w:szCs w:val="20"/>
          <w:lang w:val="es-ES"/>
        </w:rPr>
      </w:pPr>
    </w:p>
    <w:p w14:paraId="637AA90B" w14:textId="77777777" w:rsidR="008D1FCA" w:rsidRDefault="008D1FCA" w:rsidP="0050039D">
      <w:pPr>
        <w:spacing w:after="200" w:line="276" w:lineRule="auto"/>
        <w:rPr>
          <w:rFonts w:cs="Noto Sans"/>
          <w:sz w:val="20"/>
          <w:szCs w:val="20"/>
          <w:lang w:val="es-ES"/>
        </w:rPr>
      </w:pPr>
    </w:p>
    <w:p w14:paraId="73B3E67B" w14:textId="77777777" w:rsidR="008D1FCA" w:rsidRPr="0050039D" w:rsidRDefault="008D1FCA" w:rsidP="0050039D">
      <w:pPr>
        <w:spacing w:after="200" w:line="276" w:lineRule="auto"/>
        <w:rPr>
          <w:rFonts w:cs="Noto Sans"/>
          <w:sz w:val="20"/>
          <w:szCs w:val="20"/>
          <w:lang w:val="es-ES"/>
        </w:rPr>
      </w:pPr>
    </w:p>
    <w:p w14:paraId="515CD3EE" w14:textId="77777777" w:rsidR="0050039D" w:rsidRPr="0050039D" w:rsidRDefault="0050039D" w:rsidP="008D1FCA">
      <w:pPr>
        <w:numPr>
          <w:ilvl w:val="0"/>
          <w:numId w:val="1"/>
        </w:numPr>
        <w:tabs>
          <w:tab w:val="clear" w:pos="432"/>
        </w:tabs>
        <w:spacing w:after="200" w:line="276" w:lineRule="auto"/>
        <w:jc w:val="center"/>
        <w:rPr>
          <w:rFonts w:cs="Noto Sans"/>
          <w:b/>
          <w:bCs/>
          <w:i/>
          <w:sz w:val="20"/>
          <w:szCs w:val="20"/>
          <w:lang w:val="es-ES"/>
        </w:rPr>
      </w:pPr>
      <w:r w:rsidRPr="0050039D">
        <w:rPr>
          <w:rFonts w:cs="Noto Sans"/>
          <w:b/>
          <w:bCs/>
          <w:sz w:val="20"/>
          <w:szCs w:val="20"/>
          <w:lang w:val="es-ES"/>
        </w:rPr>
        <w:t>Anexo 1</w:t>
      </w:r>
    </w:p>
    <w:p w14:paraId="713B39AF" w14:textId="77777777" w:rsidR="0050039D" w:rsidRPr="0050039D" w:rsidRDefault="0050039D" w:rsidP="008D1FCA">
      <w:pPr>
        <w:spacing w:after="200" w:line="276" w:lineRule="auto"/>
        <w:jc w:val="center"/>
        <w:rPr>
          <w:rFonts w:cs="Noto Sans"/>
          <w:b/>
          <w:sz w:val="20"/>
          <w:szCs w:val="20"/>
        </w:rPr>
      </w:pPr>
      <w:r w:rsidRPr="0050039D">
        <w:rPr>
          <w:rFonts w:cs="Noto Sans"/>
          <w:b/>
          <w:sz w:val="20"/>
          <w:szCs w:val="20"/>
        </w:rPr>
        <w:lastRenderedPageBreak/>
        <w:t>Requerimiento</w:t>
      </w:r>
    </w:p>
    <w:p w14:paraId="0820E1D1" w14:textId="77777777" w:rsidR="0050039D" w:rsidRPr="0050039D" w:rsidRDefault="0050039D" w:rsidP="0050039D">
      <w:pPr>
        <w:spacing w:after="200" w:line="276" w:lineRule="auto"/>
        <w:jc w:val="left"/>
        <w:rPr>
          <w:rFonts w:cs="Noto Sans"/>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582"/>
        <w:gridCol w:w="582"/>
        <w:gridCol w:w="582"/>
        <w:gridCol w:w="582"/>
        <w:gridCol w:w="582"/>
        <w:gridCol w:w="582"/>
        <w:gridCol w:w="582"/>
        <w:gridCol w:w="582"/>
        <w:gridCol w:w="582"/>
        <w:gridCol w:w="2415"/>
        <w:gridCol w:w="582"/>
        <w:gridCol w:w="582"/>
        <w:gridCol w:w="582"/>
        <w:gridCol w:w="582"/>
      </w:tblGrid>
      <w:tr w:rsidR="0050039D" w:rsidRPr="008D1FCA" w14:paraId="4399A73B" w14:textId="77777777" w:rsidTr="008D1FCA">
        <w:trPr>
          <w:trHeight w:val="999"/>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0C3512"/>
            <w:textDirection w:val="btLr"/>
            <w:vAlign w:val="center"/>
            <w:hideMark/>
          </w:tcPr>
          <w:p w14:paraId="7083D07C" w14:textId="77777777" w:rsidR="0050039D" w:rsidRPr="008D1FCA" w:rsidRDefault="0050039D" w:rsidP="008D1FCA">
            <w:pPr>
              <w:spacing w:after="200" w:line="276" w:lineRule="auto"/>
              <w:jc w:val="center"/>
              <w:rPr>
                <w:rFonts w:cs="Noto Sans"/>
                <w:b/>
                <w:bCs/>
                <w:sz w:val="14"/>
                <w:szCs w:val="18"/>
              </w:rPr>
            </w:pPr>
            <w:r w:rsidRPr="008D1FCA">
              <w:rPr>
                <w:rFonts w:cs="Noto Sans"/>
                <w:b/>
                <w:bCs/>
                <w:sz w:val="14"/>
                <w:szCs w:val="18"/>
                <w:lang w:val="es-ES"/>
              </w:rPr>
              <w:t>Partida</w:t>
            </w:r>
          </w:p>
        </w:tc>
        <w:tc>
          <w:tcPr>
            <w:tcW w:w="0" w:type="auto"/>
            <w:tcBorders>
              <w:top w:val="single" w:sz="4" w:space="0" w:color="auto"/>
              <w:left w:val="single" w:sz="4" w:space="0" w:color="auto"/>
              <w:bottom w:val="single" w:sz="4" w:space="0" w:color="auto"/>
              <w:right w:val="single" w:sz="4" w:space="0" w:color="auto"/>
            </w:tcBorders>
            <w:shd w:val="clear" w:color="auto" w:fill="0C3512"/>
            <w:textDirection w:val="btLr"/>
            <w:vAlign w:val="center"/>
            <w:hideMark/>
          </w:tcPr>
          <w:p w14:paraId="0BE222C8" w14:textId="77777777" w:rsidR="0050039D" w:rsidRPr="008D1FCA" w:rsidRDefault="0050039D" w:rsidP="008D1FCA">
            <w:pPr>
              <w:spacing w:after="200" w:line="276" w:lineRule="auto"/>
              <w:jc w:val="center"/>
              <w:rPr>
                <w:rFonts w:cs="Noto Sans"/>
                <w:b/>
                <w:bCs/>
                <w:sz w:val="14"/>
                <w:szCs w:val="18"/>
                <w:lang w:val="es-ES"/>
              </w:rPr>
            </w:pPr>
            <w:r w:rsidRPr="008D1FCA">
              <w:rPr>
                <w:rFonts w:cs="Noto Sans"/>
                <w:b/>
                <w:bCs/>
                <w:sz w:val="14"/>
                <w:szCs w:val="18"/>
                <w:lang w:val="es-ES"/>
              </w:rPr>
              <w:t>Subpartida</w:t>
            </w:r>
          </w:p>
        </w:tc>
        <w:tc>
          <w:tcPr>
            <w:tcW w:w="0" w:type="auto"/>
            <w:tcBorders>
              <w:top w:val="single" w:sz="4" w:space="0" w:color="auto"/>
              <w:left w:val="single" w:sz="4" w:space="0" w:color="auto"/>
              <w:bottom w:val="single" w:sz="4" w:space="0" w:color="auto"/>
              <w:right w:val="single" w:sz="4" w:space="0" w:color="auto"/>
            </w:tcBorders>
            <w:shd w:val="clear" w:color="auto" w:fill="0C3512"/>
            <w:textDirection w:val="btLr"/>
            <w:vAlign w:val="center"/>
            <w:hideMark/>
          </w:tcPr>
          <w:p w14:paraId="7D5CFE56" w14:textId="77777777" w:rsidR="0050039D" w:rsidRPr="008D1FCA" w:rsidRDefault="0050039D" w:rsidP="008D1FCA">
            <w:pPr>
              <w:spacing w:after="200" w:line="276" w:lineRule="auto"/>
              <w:jc w:val="center"/>
              <w:rPr>
                <w:rFonts w:cs="Noto Sans"/>
                <w:b/>
                <w:bCs/>
                <w:sz w:val="14"/>
                <w:szCs w:val="18"/>
                <w:lang w:val="es-ES"/>
              </w:rPr>
            </w:pPr>
            <w:r w:rsidRPr="008D1FCA">
              <w:rPr>
                <w:rFonts w:cs="Noto Sans"/>
                <w:b/>
                <w:bCs/>
                <w:sz w:val="14"/>
                <w:szCs w:val="18"/>
                <w:lang w:val="es-ES"/>
              </w:rPr>
              <w:t>CUCOP</w:t>
            </w:r>
          </w:p>
        </w:tc>
        <w:tc>
          <w:tcPr>
            <w:tcW w:w="0" w:type="auto"/>
            <w:tcBorders>
              <w:top w:val="single" w:sz="4" w:space="0" w:color="auto"/>
              <w:left w:val="single" w:sz="4" w:space="0" w:color="auto"/>
              <w:bottom w:val="single" w:sz="4" w:space="0" w:color="auto"/>
              <w:right w:val="single" w:sz="4" w:space="0" w:color="auto"/>
            </w:tcBorders>
            <w:shd w:val="clear" w:color="auto" w:fill="0C3512"/>
            <w:textDirection w:val="btLr"/>
            <w:vAlign w:val="center"/>
            <w:hideMark/>
          </w:tcPr>
          <w:p w14:paraId="73962578" w14:textId="77777777" w:rsidR="0050039D" w:rsidRPr="008D1FCA" w:rsidRDefault="0050039D" w:rsidP="008D1FCA">
            <w:pPr>
              <w:spacing w:after="200" w:line="276" w:lineRule="auto"/>
              <w:jc w:val="center"/>
              <w:rPr>
                <w:rFonts w:cs="Noto Sans"/>
                <w:b/>
                <w:bCs/>
                <w:sz w:val="14"/>
                <w:szCs w:val="18"/>
                <w:lang w:val="es-ES"/>
              </w:rPr>
            </w:pPr>
            <w:r w:rsidRPr="008D1FCA">
              <w:rPr>
                <w:rFonts w:cs="Noto Sans"/>
                <w:b/>
                <w:bCs/>
                <w:sz w:val="14"/>
                <w:szCs w:val="18"/>
                <w:lang w:val="es-ES"/>
              </w:rPr>
              <w:t>CUCOP+</w:t>
            </w:r>
          </w:p>
        </w:tc>
        <w:tc>
          <w:tcPr>
            <w:tcW w:w="0" w:type="auto"/>
            <w:tcBorders>
              <w:top w:val="single" w:sz="4" w:space="0" w:color="auto"/>
              <w:left w:val="single" w:sz="4" w:space="0" w:color="auto"/>
              <w:bottom w:val="single" w:sz="4" w:space="0" w:color="auto"/>
              <w:right w:val="single" w:sz="4" w:space="0" w:color="auto"/>
            </w:tcBorders>
            <w:shd w:val="clear" w:color="auto" w:fill="0C3512"/>
            <w:textDirection w:val="btLr"/>
            <w:vAlign w:val="center"/>
            <w:hideMark/>
          </w:tcPr>
          <w:p w14:paraId="62287317" w14:textId="77777777" w:rsidR="0050039D" w:rsidRPr="008D1FCA" w:rsidRDefault="0050039D" w:rsidP="008D1FCA">
            <w:pPr>
              <w:spacing w:after="200" w:line="276" w:lineRule="auto"/>
              <w:jc w:val="center"/>
              <w:rPr>
                <w:rFonts w:cs="Noto Sans"/>
                <w:b/>
                <w:bCs/>
                <w:sz w:val="14"/>
                <w:szCs w:val="18"/>
                <w:lang w:val="es-ES"/>
              </w:rPr>
            </w:pPr>
            <w:r w:rsidRPr="008D1FCA">
              <w:rPr>
                <w:rFonts w:cs="Noto Sans"/>
                <w:b/>
                <w:bCs/>
                <w:sz w:val="14"/>
                <w:szCs w:val="18"/>
                <w:lang w:val="es-ES"/>
              </w:rPr>
              <w:t>Partida Especifica</w:t>
            </w:r>
          </w:p>
        </w:tc>
        <w:tc>
          <w:tcPr>
            <w:tcW w:w="0" w:type="auto"/>
            <w:tcBorders>
              <w:top w:val="single" w:sz="4" w:space="0" w:color="auto"/>
              <w:left w:val="single" w:sz="4" w:space="0" w:color="auto"/>
              <w:bottom w:val="single" w:sz="4" w:space="0" w:color="auto"/>
              <w:right w:val="single" w:sz="4" w:space="0" w:color="auto"/>
            </w:tcBorders>
            <w:shd w:val="clear" w:color="auto" w:fill="0C3512"/>
            <w:textDirection w:val="btLr"/>
            <w:vAlign w:val="center"/>
            <w:hideMark/>
          </w:tcPr>
          <w:p w14:paraId="44D414FE" w14:textId="77777777" w:rsidR="0050039D" w:rsidRPr="008D1FCA" w:rsidRDefault="0050039D" w:rsidP="008D1FCA">
            <w:pPr>
              <w:spacing w:after="200" w:line="276" w:lineRule="auto"/>
              <w:jc w:val="center"/>
              <w:rPr>
                <w:rFonts w:cs="Noto Sans"/>
                <w:b/>
                <w:bCs/>
                <w:sz w:val="14"/>
                <w:szCs w:val="18"/>
                <w:lang w:val="es-ES"/>
              </w:rPr>
            </w:pPr>
            <w:proofErr w:type="spellStart"/>
            <w:r w:rsidRPr="008D1FCA">
              <w:rPr>
                <w:rFonts w:cs="Noto Sans"/>
                <w:b/>
                <w:bCs/>
                <w:sz w:val="14"/>
                <w:szCs w:val="18"/>
                <w:lang w:val="es-ES"/>
              </w:rPr>
              <w:t>Gpo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0C3512"/>
            <w:textDirection w:val="btLr"/>
            <w:vAlign w:val="center"/>
            <w:hideMark/>
          </w:tcPr>
          <w:p w14:paraId="173633BC" w14:textId="77777777" w:rsidR="0050039D" w:rsidRPr="008D1FCA" w:rsidRDefault="0050039D" w:rsidP="008D1FCA">
            <w:pPr>
              <w:spacing w:after="200" w:line="276" w:lineRule="auto"/>
              <w:jc w:val="center"/>
              <w:rPr>
                <w:rFonts w:cs="Noto Sans"/>
                <w:b/>
                <w:bCs/>
                <w:sz w:val="14"/>
                <w:szCs w:val="18"/>
                <w:lang w:val="es-ES"/>
              </w:rPr>
            </w:pPr>
            <w:r w:rsidRPr="008D1FCA">
              <w:rPr>
                <w:rFonts w:cs="Noto Sans"/>
                <w:b/>
                <w:bCs/>
                <w:sz w:val="14"/>
                <w:szCs w:val="18"/>
                <w:lang w:val="es-ES"/>
              </w:rPr>
              <w:t>Gen</w:t>
            </w:r>
          </w:p>
        </w:tc>
        <w:tc>
          <w:tcPr>
            <w:tcW w:w="0" w:type="auto"/>
            <w:tcBorders>
              <w:top w:val="single" w:sz="4" w:space="0" w:color="auto"/>
              <w:left w:val="single" w:sz="4" w:space="0" w:color="auto"/>
              <w:bottom w:val="single" w:sz="4" w:space="0" w:color="auto"/>
              <w:right w:val="single" w:sz="4" w:space="0" w:color="auto"/>
            </w:tcBorders>
            <w:shd w:val="clear" w:color="auto" w:fill="0C3512"/>
            <w:textDirection w:val="btLr"/>
            <w:vAlign w:val="center"/>
            <w:hideMark/>
          </w:tcPr>
          <w:p w14:paraId="156B7683" w14:textId="77777777" w:rsidR="0050039D" w:rsidRPr="008D1FCA" w:rsidRDefault="0050039D" w:rsidP="008D1FCA">
            <w:pPr>
              <w:spacing w:after="200" w:line="276" w:lineRule="auto"/>
              <w:jc w:val="center"/>
              <w:rPr>
                <w:rFonts w:cs="Noto Sans"/>
                <w:b/>
                <w:bCs/>
                <w:sz w:val="14"/>
                <w:szCs w:val="18"/>
                <w:lang w:val="es-ES"/>
              </w:rPr>
            </w:pPr>
            <w:proofErr w:type="spellStart"/>
            <w:r w:rsidRPr="008D1FCA">
              <w:rPr>
                <w:rFonts w:cs="Noto Sans"/>
                <w:b/>
                <w:bCs/>
                <w:sz w:val="14"/>
                <w:szCs w:val="18"/>
                <w:lang w:val="es-ES"/>
              </w:rPr>
              <w:t>Esp</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0C3512"/>
            <w:textDirection w:val="btLr"/>
            <w:vAlign w:val="center"/>
            <w:hideMark/>
          </w:tcPr>
          <w:p w14:paraId="56AE3071" w14:textId="77777777" w:rsidR="0050039D" w:rsidRPr="008D1FCA" w:rsidRDefault="0050039D" w:rsidP="008D1FCA">
            <w:pPr>
              <w:spacing w:after="200" w:line="276" w:lineRule="auto"/>
              <w:jc w:val="center"/>
              <w:rPr>
                <w:rFonts w:cs="Noto Sans"/>
                <w:b/>
                <w:bCs/>
                <w:sz w:val="14"/>
                <w:szCs w:val="18"/>
                <w:lang w:val="es-ES"/>
              </w:rPr>
            </w:pPr>
            <w:proofErr w:type="spellStart"/>
            <w:r w:rsidRPr="008D1FCA">
              <w:rPr>
                <w:rFonts w:cs="Noto Sans"/>
                <w:b/>
                <w:bCs/>
                <w:sz w:val="14"/>
                <w:szCs w:val="18"/>
                <w:lang w:val="es-ES"/>
              </w:rPr>
              <w:t>Dif</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0C3512"/>
            <w:textDirection w:val="btLr"/>
            <w:vAlign w:val="center"/>
            <w:hideMark/>
          </w:tcPr>
          <w:p w14:paraId="7385495F" w14:textId="77777777" w:rsidR="0050039D" w:rsidRPr="008D1FCA" w:rsidRDefault="0050039D" w:rsidP="008D1FCA">
            <w:pPr>
              <w:spacing w:after="200" w:line="276" w:lineRule="auto"/>
              <w:jc w:val="center"/>
              <w:rPr>
                <w:rFonts w:cs="Noto Sans"/>
                <w:b/>
                <w:bCs/>
                <w:sz w:val="14"/>
                <w:szCs w:val="18"/>
                <w:lang w:val="es-ES"/>
              </w:rPr>
            </w:pPr>
            <w:r w:rsidRPr="008D1FCA">
              <w:rPr>
                <w:rFonts w:cs="Noto Sans"/>
                <w:b/>
                <w:bCs/>
                <w:sz w:val="14"/>
                <w:szCs w:val="18"/>
                <w:lang w:val="es-ES"/>
              </w:rPr>
              <w:t>Var</w:t>
            </w:r>
          </w:p>
        </w:tc>
        <w:tc>
          <w:tcPr>
            <w:tcW w:w="0" w:type="auto"/>
            <w:tcBorders>
              <w:top w:val="single" w:sz="4" w:space="0" w:color="auto"/>
              <w:left w:val="single" w:sz="4" w:space="0" w:color="auto"/>
              <w:bottom w:val="single" w:sz="4" w:space="0" w:color="auto"/>
              <w:right w:val="single" w:sz="4" w:space="0" w:color="auto"/>
            </w:tcBorders>
            <w:shd w:val="clear" w:color="auto" w:fill="0C3512"/>
            <w:vAlign w:val="center"/>
            <w:hideMark/>
          </w:tcPr>
          <w:p w14:paraId="5B5CB80C" w14:textId="77777777" w:rsidR="0050039D" w:rsidRPr="008D1FCA" w:rsidRDefault="0050039D" w:rsidP="008D1FCA">
            <w:pPr>
              <w:spacing w:after="200" w:line="276" w:lineRule="auto"/>
              <w:rPr>
                <w:rFonts w:cs="Noto Sans"/>
                <w:b/>
                <w:bCs/>
                <w:sz w:val="14"/>
                <w:szCs w:val="18"/>
                <w:lang w:val="es-ES"/>
              </w:rPr>
            </w:pPr>
            <w:r w:rsidRPr="008D1FCA">
              <w:rPr>
                <w:rFonts w:cs="Noto Sans"/>
                <w:b/>
                <w:bCs/>
                <w:sz w:val="14"/>
                <w:szCs w:val="18"/>
                <w:lang w:val="es-ES"/>
              </w:rPr>
              <w:t>Descripción articulo completa</w:t>
            </w:r>
          </w:p>
        </w:tc>
        <w:tc>
          <w:tcPr>
            <w:tcW w:w="0" w:type="auto"/>
            <w:tcBorders>
              <w:top w:val="single" w:sz="4" w:space="0" w:color="auto"/>
              <w:left w:val="single" w:sz="4" w:space="0" w:color="auto"/>
              <w:bottom w:val="single" w:sz="4" w:space="0" w:color="auto"/>
              <w:right w:val="single" w:sz="4" w:space="0" w:color="auto"/>
            </w:tcBorders>
            <w:shd w:val="clear" w:color="auto" w:fill="0C3512"/>
            <w:textDirection w:val="btLr"/>
            <w:vAlign w:val="center"/>
            <w:hideMark/>
          </w:tcPr>
          <w:p w14:paraId="0F0D8BFD" w14:textId="77777777" w:rsidR="0050039D" w:rsidRPr="008D1FCA" w:rsidRDefault="0050039D" w:rsidP="008D1FCA">
            <w:pPr>
              <w:spacing w:after="200" w:line="276" w:lineRule="auto"/>
              <w:jc w:val="center"/>
              <w:rPr>
                <w:rFonts w:cs="Noto Sans"/>
                <w:b/>
                <w:bCs/>
                <w:sz w:val="14"/>
                <w:szCs w:val="18"/>
                <w:lang w:val="es-ES"/>
              </w:rPr>
            </w:pPr>
            <w:proofErr w:type="spellStart"/>
            <w:r w:rsidRPr="008D1FCA">
              <w:rPr>
                <w:rFonts w:cs="Noto Sans"/>
                <w:b/>
                <w:bCs/>
                <w:sz w:val="14"/>
                <w:szCs w:val="18"/>
                <w:lang w:val="es-ES"/>
              </w:rPr>
              <w:t>Uni</w:t>
            </w:r>
            <w:proofErr w:type="spellEnd"/>
            <w:r w:rsidRPr="008D1FCA">
              <w:rPr>
                <w:rFonts w:cs="Noto Sans"/>
                <w:b/>
                <w:bCs/>
                <w:sz w:val="14"/>
                <w:szCs w:val="18"/>
                <w:lang w:val="es-ES"/>
              </w:rPr>
              <w:t xml:space="preserve"> Pres</w:t>
            </w:r>
          </w:p>
        </w:tc>
        <w:tc>
          <w:tcPr>
            <w:tcW w:w="0" w:type="auto"/>
            <w:tcBorders>
              <w:top w:val="single" w:sz="4" w:space="0" w:color="auto"/>
              <w:left w:val="single" w:sz="4" w:space="0" w:color="auto"/>
              <w:bottom w:val="single" w:sz="4" w:space="0" w:color="auto"/>
              <w:right w:val="single" w:sz="4" w:space="0" w:color="auto"/>
            </w:tcBorders>
            <w:shd w:val="clear" w:color="auto" w:fill="0C3512"/>
            <w:textDirection w:val="btLr"/>
            <w:vAlign w:val="center"/>
            <w:hideMark/>
          </w:tcPr>
          <w:p w14:paraId="15C02468" w14:textId="77777777" w:rsidR="0050039D" w:rsidRPr="008D1FCA" w:rsidRDefault="0050039D" w:rsidP="008D1FCA">
            <w:pPr>
              <w:spacing w:after="200" w:line="276" w:lineRule="auto"/>
              <w:jc w:val="center"/>
              <w:rPr>
                <w:rFonts w:cs="Noto Sans"/>
                <w:b/>
                <w:bCs/>
                <w:sz w:val="14"/>
                <w:szCs w:val="18"/>
                <w:lang w:val="es-ES"/>
              </w:rPr>
            </w:pPr>
            <w:proofErr w:type="spellStart"/>
            <w:r w:rsidRPr="008D1FCA">
              <w:rPr>
                <w:rFonts w:cs="Noto Sans"/>
                <w:b/>
                <w:bCs/>
                <w:sz w:val="14"/>
                <w:szCs w:val="18"/>
                <w:lang w:val="es-ES"/>
              </w:rPr>
              <w:t>Cant</w:t>
            </w:r>
            <w:proofErr w:type="spellEnd"/>
            <w:r w:rsidRPr="008D1FCA">
              <w:rPr>
                <w:rFonts w:cs="Noto Sans"/>
                <w:b/>
                <w:bCs/>
                <w:sz w:val="14"/>
                <w:szCs w:val="18"/>
                <w:lang w:val="es-ES"/>
              </w:rPr>
              <w:t xml:space="preserve"> Pres</w:t>
            </w:r>
          </w:p>
        </w:tc>
        <w:tc>
          <w:tcPr>
            <w:tcW w:w="0" w:type="auto"/>
            <w:tcBorders>
              <w:top w:val="single" w:sz="4" w:space="0" w:color="auto"/>
              <w:left w:val="single" w:sz="4" w:space="0" w:color="auto"/>
              <w:bottom w:val="single" w:sz="4" w:space="0" w:color="auto"/>
              <w:right w:val="single" w:sz="4" w:space="0" w:color="auto"/>
            </w:tcBorders>
            <w:shd w:val="clear" w:color="auto" w:fill="0C3512"/>
            <w:textDirection w:val="btLr"/>
            <w:vAlign w:val="center"/>
            <w:hideMark/>
          </w:tcPr>
          <w:p w14:paraId="074165CD" w14:textId="77777777" w:rsidR="0050039D" w:rsidRPr="008D1FCA" w:rsidRDefault="0050039D" w:rsidP="008D1FCA">
            <w:pPr>
              <w:spacing w:after="200" w:line="276" w:lineRule="auto"/>
              <w:jc w:val="center"/>
              <w:rPr>
                <w:rFonts w:cs="Noto Sans"/>
                <w:b/>
                <w:bCs/>
                <w:sz w:val="14"/>
                <w:szCs w:val="18"/>
                <w:lang w:val="es-ES"/>
              </w:rPr>
            </w:pPr>
            <w:r w:rsidRPr="008D1FCA">
              <w:rPr>
                <w:rFonts w:cs="Noto Sans"/>
                <w:b/>
                <w:bCs/>
                <w:sz w:val="14"/>
                <w:szCs w:val="18"/>
                <w:lang w:val="es-ES"/>
              </w:rPr>
              <w:t>Tipo Pres</w:t>
            </w:r>
          </w:p>
        </w:tc>
        <w:tc>
          <w:tcPr>
            <w:tcW w:w="0" w:type="auto"/>
            <w:tcBorders>
              <w:top w:val="single" w:sz="4" w:space="0" w:color="auto"/>
              <w:left w:val="single" w:sz="4" w:space="0" w:color="auto"/>
              <w:bottom w:val="single" w:sz="4" w:space="0" w:color="auto"/>
              <w:right w:val="single" w:sz="4" w:space="0" w:color="auto"/>
            </w:tcBorders>
            <w:shd w:val="clear" w:color="auto" w:fill="0C3512"/>
            <w:textDirection w:val="btLr"/>
            <w:vAlign w:val="center"/>
            <w:hideMark/>
          </w:tcPr>
          <w:p w14:paraId="72EB2FE7" w14:textId="6CCAEA15" w:rsidR="0050039D" w:rsidRPr="008D1FCA" w:rsidRDefault="0050039D" w:rsidP="008D1FCA">
            <w:pPr>
              <w:spacing w:after="200" w:line="276" w:lineRule="auto"/>
              <w:jc w:val="center"/>
              <w:rPr>
                <w:rFonts w:cs="Noto Sans"/>
                <w:b/>
                <w:bCs/>
                <w:sz w:val="14"/>
                <w:szCs w:val="18"/>
                <w:lang w:val="es-ES"/>
              </w:rPr>
            </w:pPr>
            <w:proofErr w:type="spellStart"/>
            <w:r w:rsidRPr="008D1FCA">
              <w:rPr>
                <w:rFonts w:cs="Noto Sans"/>
                <w:b/>
                <w:bCs/>
                <w:sz w:val="14"/>
                <w:szCs w:val="18"/>
                <w:lang w:val="es-ES"/>
              </w:rPr>
              <w:t>Can</w:t>
            </w:r>
            <w:r w:rsidR="008D1FCA">
              <w:rPr>
                <w:rFonts w:cs="Noto Sans"/>
                <w:b/>
                <w:bCs/>
                <w:sz w:val="14"/>
                <w:szCs w:val="18"/>
                <w:lang w:val="es-ES"/>
              </w:rPr>
              <w:t>t</w:t>
            </w:r>
            <w:proofErr w:type="spellEnd"/>
            <w:r w:rsidR="008D1FCA">
              <w:rPr>
                <w:rFonts w:cs="Noto Sans"/>
                <w:b/>
                <w:bCs/>
                <w:sz w:val="14"/>
                <w:szCs w:val="18"/>
                <w:lang w:val="es-ES"/>
              </w:rPr>
              <w:t xml:space="preserve"> </w:t>
            </w:r>
            <w:proofErr w:type="spellStart"/>
            <w:r w:rsidR="008D1FCA">
              <w:rPr>
                <w:rFonts w:cs="Noto Sans"/>
                <w:b/>
                <w:bCs/>
                <w:sz w:val="14"/>
                <w:szCs w:val="18"/>
                <w:lang w:val="es-ES"/>
              </w:rPr>
              <w:t>req</w:t>
            </w:r>
            <w:proofErr w:type="spellEnd"/>
          </w:p>
        </w:tc>
      </w:tr>
      <w:tr w:rsidR="0050039D" w:rsidRPr="008D1FCA" w14:paraId="3A90BC4E" w14:textId="77777777" w:rsidTr="008D1FCA">
        <w:trPr>
          <w:cantSplit/>
          <w:trHeight w:val="2100"/>
          <w:jc w:val="center"/>
        </w:trPr>
        <w:tc>
          <w:tcPr>
            <w:tcW w:w="0" w:type="auto"/>
            <w:vMerge w:val="restart"/>
            <w:tcBorders>
              <w:top w:val="single" w:sz="4" w:space="0" w:color="auto"/>
              <w:left w:val="single" w:sz="4" w:space="0" w:color="auto"/>
              <w:bottom w:val="single" w:sz="4" w:space="0" w:color="auto"/>
              <w:right w:val="single" w:sz="4" w:space="0" w:color="auto"/>
            </w:tcBorders>
            <w:noWrap/>
            <w:hideMark/>
          </w:tcPr>
          <w:p w14:paraId="78B1551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4619C78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607F87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AD4653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13CDE3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3725533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2DF58AF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017</w:t>
            </w:r>
          </w:p>
        </w:tc>
        <w:tc>
          <w:tcPr>
            <w:tcW w:w="0" w:type="auto"/>
            <w:tcBorders>
              <w:top w:val="single" w:sz="4" w:space="0" w:color="auto"/>
              <w:left w:val="single" w:sz="4" w:space="0" w:color="auto"/>
              <w:bottom w:val="single" w:sz="4" w:space="0" w:color="auto"/>
              <w:right w:val="single" w:sz="4" w:space="0" w:color="auto"/>
            </w:tcBorders>
            <w:noWrap/>
            <w:hideMark/>
          </w:tcPr>
          <w:p w14:paraId="3FE2065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2211</w:t>
            </w:r>
          </w:p>
        </w:tc>
        <w:tc>
          <w:tcPr>
            <w:tcW w:w="0" w:type="auto"/>
            <w:tcBorders>
              <w:top w:val="single" w:sz="4" w:space="0" w:color="auto"/>
              <w:left w:val="single" w:sz="4" w:space="0" w:color="auto"/>
              <w:bottom w:val="single" w:sz="4" w:space="0" w:color="auto"/>
              <w:right w:val="single" w:sz="4" w:space="0" w:color="auto"/>
            </w:tcBorders>
            <w:noWrap/>
            <w:hideMark/>
          </w:tcPr>
          <w:p w14:paraId="5D1A302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50B69F1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w:t>
            </w:r>
          </w:p>
        </w:tc>
        <w:tc>
          <w:tcPr>
            <w:tcW w:w="0" w:type="auto"/>
            <w:tcBorders>
              <w:top w:val="single" w:sz="4" w:space="0" w:color="auto"/>
              <w:left w:val="single" w:sz="4" w:space="0" w:color="auto"/>
              <w:bottom w:val="single" w:sz="4" w:space="0" w:color="auto"/>
              <w:right w:val="single" w:sz="4" w:space="0" w:color="auto"/>
            </w:tcBorders>
            <w:hideMark/>
          </w:tcPr>
          <w:p w14:paraId="0901008F"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ADAPTADOR EN "T" CON CONECTOR PARA ADULTO, EL CUAL CONECTA LA UNIDADNEBULIZADORA (MP01030) DEL NEBULIZADOR "AERONEB PRO" CON EL CIRCUITO DEPACIENTE.CUENTA CON PUERTOS DE CONEXIONDE 22 MM DE DIAMETRO, ADAPTABLES A LOSCIRCUITOS ESTANDAR. PRESENTACION: PAQUETE CON 5 PIEZAS. NUMERO DE CATALOGO</w:t>
            </w:r>
            <w:proofErr w:type="gramStart"/>
            <w:r w:rsidRPr="008D1FCA">
              <w:rPr>
                <w:rFonts w:cs="Noto Sans"/>
                <w:sz w:val="14"/>
                <w:szCs w:val="18"/>
                <w:lang w:val="es-ES"/>
              </w:rPr>
              <w:t>:MP01031</w:t>
            </w:r>
            <w:proofErr w:type="gramEnd"/>
            <w:r w:rsidRPr="008D1FCA">
              <w:rPr>
                <w:rFonts w:cs="Noto Sans"/>
                <w:sz w:val="14"/>
                <w:szCs w:val="18"/>
                <w:lang w:val="es-ES"/>
              </w:rPr>
              <w:t>. PARA SU USO EN EQUIPO MEDICO: CLAVE: 531.941.0980 VENTILADORADULTO-PEDIATRICO-NEONATAL. MARCA: DRAGER. MODELO: SAVINA.</w:t>
            </w:r>
          </w:p>
        </w:tc>
        <w:tc>
          <w:tcPr>
            <w:tcW w:w="0" w:type="auto"/>
            <w:tcBorders>
              <w:top w:val="single" w:sz="4" w:space="0" w:color="auto"/>
              <w:left w:val="single" w:sz="4" w:space="0" w:color="auto"/>
              <w:bottom w:val="single" w:sz="4" w:space="0" w:color="auto"/>
              <w:right w:val="single" w:sz="4" w:space="0" w:color="auto"/>
            </w:tcBorders>
            <w:noWrap/>
            <w:hideMark/>
          </w:tcPr>
          <w:p w14:paraId="067F15F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PQT</w:t>
            </w:r>
          </w:p>
        </w:tc>
        <w:tc>
          <w:tcPr>
            <w:tcW w:w="0" w:type="auto"/>
            <w:tcBorders>
              <w:top w:val="single" w:sz="4" w:space="0" w:color="auto"/>
              <w:left w:val="single" w:sz="4" w:space="0" w:color="auto"/>
              <w:bottom w:val="single" w:sz="4" w:space="0" w:color="auto"/>
              <w:right w:val="single" w:sz="4" w:space="0" w:color="auto"/>
            </w:tcBorders>
            <w:noWrap/>
            <w:hideMark/>
          </w:tcPr>
          <w:p w14:paraId="547A580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w:t>
            </w:r>
          </w:p>
        </w:tc>
        <w:tc>
          <w:tcPr>
            <w:tcW w:w="0" w:type="auto"/>
            <w:tcBorders>
              <w:top w:val="single" w:sz="4" w:space="0" w:color="auto"/>
              <w:left w:val="single" w:sz="4" w:space="0" w:color="auto"/>
              <w:bottom w:val="single" w:sz="4" w:space="0" w:color="auto"/>
              <w:right w:val="single" w:sz="4" w:space="0" w:color="auto"/>
            </w:tcBorders>
            <w:noWrap/>
            <w:hideMark/>
          </w:tcPr>
          <w:p w14:paraId="7490FB2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9011BB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100</w:t>
            </w:r>
          </w:p>
        </w:tc>
      </w:tr>
      <w:tr w:rsidR="0050039D" w:rsidRPr="008D1FCA" w14:paraId="59BA3405"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5D94D62C"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31E94E0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E62EF3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47F927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D23446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4D0548A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5EC182C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020</w:t>
            </w:r>
          </w:p>
        </w:tc>
        <w:tc>
          <w:tcPr>
            <w:tcW w:w="0" w:type="auto"/>
            <w:tcBorders>
              <w:top w:val="single" w:sz="4" w:space="0" w:color="auto"/>
              <w:left w:val="single" w:sz="4" w:space="0" w:color="auto"/>
              <w:bottom w:val="single" w:sz="4" w:space="0" w:color="auto"/>
              <w:right w:val="single" w:sz="4" w:space="0" w:color="auto"/>
            </w:tcBorders>
            <w:noWrap/>
            <w:hideMark/>
          </w:tcPr>
          <w:p w14:paraId="40C361D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0145</w:t>
            </w:r>
          </w:p>
        </w:tc>
        <w:tc>
          <w:tcPr>
            <w:tcW w:w="0" w:type="auto"/>
            <w:tcBorders>
              <w:top w:val="single" w:sz="4" w:space="0" w:color="auto"/>
              <w:left w:val="single" w:sz="4" w:space="0" w:color="auto"/>
              <w:bottom w:val="single" w:sz="4" w:space="0" w:color="auto"/>
              <w:right w:val="single" w:sz="4" w:space="0" w:color="auto"/>
            </w:tcBorders>
            <w:noWrap/>
            <w:hideMark/>
          </w:tcPr>
          <w:p w14:paraId="228D428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203D410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68F58908"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AGUJA PARA BIOPSIA DE 18 G X 20 CM LONGITUD, MUESCA 20 MM. PRESENTACION: PIEZA.NUMERO DE CATALOGO: MN1820. PARA SU USO EN EL EQUIPO: CLAVE 531 692 0023PARRILLA PARA USO RUTINARIO. INSTRUMENTO AUTOMATICO PARA TOMA DE BIOPSIAS.MARCA: BARD. MODELO: MAGNUM.</w:t>
            </w:r>
          </w:p>
        </w:tc>
        <w:tc>
          <w:tcPr>
            <w:tcW w:w="0" w:type="auto"/>
            <w:tcBorders>
              <w:top w:val="single" w:sz="4" w:space="0" w:color="auto"/>
              <w:left w:val="single" w:sz="4" w:space="0" w:color="auto"/>
              <w:bottom w:val="single" w:sz="4" w:space="0" w:color="auto"/>
              <w:right w:val="single" w:sz="4" w:space="0" w:color="auto"/>
            </w:tcBorders>
            <w:noWrap/>
            <w:hideMark/>
          </w:tcPr>
          <w:p w14:paraId="2E96D4A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6B69790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4854609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6809C43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60</w:t>
            </w:r>
          </w:p>
        </w:tc>
      </w:tr>
      <w:tr w:rsidR="0050039D" w:rsidRPr="008D1FCA" w14:paraId="787CB43A"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576A982E"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2F5CF9E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CECAB1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E6BD7A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A3D4D7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2CD22E6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164B845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020</w:t>
            </w:r>
          </w:p>
        </w:tc>
        <w:tc>
          <w:tcPr>
            <w:tcW w:w="0" w:type="auto"/>
            <w:tcBorders>
              <w:top w:val="single" w:sz="4" w:space="0" w:color="auto"/>
              <w:left w:val="single" w:sz="4" w:space="0" w:color="auto"/>
              <w:bottom w:val="single" w:sz="4" w:space="0" w:color="auto"/>
              <w:right w:val="single" w:sz="4" w:space="0" w:color="auto"/>
            </w:tcBorders>
            <w:noWrap/>
            <w:hideMark/>
          </w:tcPr>
          <w:p w14:paraId="6A2072F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0178</w:t>
            </w:r>
          </w:p>
        </w:tc>
        <w:tc>
          <w:tcPr>
            <w:tcW w:w="0" w:type="auto"/>
            <w:tcBorders>
              <w:top w:val="single" w:sz="4" w:space="0" w:color="auto"/>
              <w:left w:val="single" w:sz="4" w:space="0" w:color="auto"/>
              <w:bottom w:val="single" w:sz="4" w:space="0" w:color="auto"/>
              <w:right w:val="single" w:sz="4" w:space="0" w:color="auto"/>
            </w:tcBorders>
            <w:noWrap/>
            <w:hideMark/>
          </w:tcPr>
          <w:p w14:paraId="79E74F8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39E2300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355860EB"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AGUJA DE BIOPSIA DE TEJIDOS POR VIA PERCUTANEA DESECHABLE, 16G. Y 16CM. DELONGITUD CON MUESCA DE 1.9 CM. PRESENTACION: PIEZA. NUMERO DE CATALOGO: MN1616.PARA SU USO EN EL EQUIPO: CLAVE 531 692 0023 PISTOLA PARA TOMA DE BIOPSIAS.MARCA: BARD. MODELO: MAGNUM.</w:t>
            </w:r>
          </w:p>
        </w:tc>
        <w:tc>
          <w:tcPr>
            <w:tcW w:w="0" w:type="auto"/>
            <w:tcBorders>
              <w:top w:val="single" w:sz="4" w:space="0" w:color="auto"/>
              <w:left w:val="single" w:sz="4" w:space="0" w:color="auto"/>
              <w:bottom w:val="single" w:sz="4" w:space="0" w:color="auto"/>
              <w:right w:val="single" w:sz="4" w:space="0" w:color="auto"/>
            </w:tcBorders>
            <w:noWrap/>
            <w:hideMark/>
          </w:tcPr>
          <w:p w14:paraId="1A8AE6F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5DCAA80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429C234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B0135D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60</w:t>
            </w:r>
          </w:p>
        </w:tc>
      </w:tr>
      <w:tr w:rsidR="0050039D" w:rsidRPr="008D1FCA" w14:paraId="49A28307"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631B1DF6"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2259612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9F1CA0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BE0176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EEDBDD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1199375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3DEC50E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020</w:t>
            </w:r>
          </w:p>
        </w:tc>
        <w:tc>
          <w:tcPr>
            <w:tcW w:w="0" w:type="auto"/>
            <w:tcBorders>
              <w:top w:val="single" w:sz="4" w:space="0" w:color="auto"/>
              <w:left w:val="single" w:sz="4" w:space="0" w:color="auto"/>
              <w:bottom w:val="single" w:sz="4" w:space="0" w:color="auto"/>
              <w:right w:val="single" w:sz="4" w:space="0" w:color="auto"/>
            </w:tcBorders>
            <w:noWrap/>
            <w:hideMark/>
          </w:tcPr>
          <w:p w14:paraId="2DE8A16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0376</w:t>
            </w:r>
          </w:p>
        </w:tc>
        <w:tc>
          <w:tcPr>
            <w:tcW w:w="0" w:type="auto"/>
            <w:tcBorders>
              <w:top w:val="single" w:sz="4" w:space="0" w:color="auto"/>
              <w:left w:val="single" w:sz="4" w:space="0" w:color="auto"/>
              <w:bottom w:val="single" w:sz="4" w:space="0" w:color="auto"/>
              <w:right w:val="single" w:sz="4" w:space="0" w:color="auto"/>
            </w:tcBorders>
            <w:noWrap/>
            <w:hideMark/>
          </w:tcPr>
          <w:p w14:paraId="508402E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7370D4C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4AA097BC"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AGUJA CON DOBLE ANZUELO PARA MARCAJE DE LESIONES EN LA GLANDULA MAMARIA.DIMENSION: 20 GAUGE X 137 MM. PRESENTACION: PAQUETE CON 10 PIEZAS. NUMERO DECATALOGO: BARD DUALOK-LW0137. PARA SU USO EN EL EQUIPO MEDICO CLAVE</w:t>
            </w:r>
            <w:proofErr w:type="gramStart"/>
            <w:r w:rsidRPr="008D1FCA">
              <w:rPr>
                <w:rFonts w:cs="Noto Sans"/>
                <w:sz w:val="14"/>
                <w:szCs w:val="18"/>
                <w:lang w:val="es-ES"/>
              </w:rPr>
              <w:t>:531.924.0031</w:t>
            </w:r>
            <w:proofErr w:type="gramEnd"/>
            <w:r w:rsidRPr="008D1FCA">
              <w:rPr>
                <w:rFonts w:cs="Noto Sans"/>
                <w:sz w:val="14"/>
                <w:szCs w:val="18"/>
                <w:lang w:val="es-ES"/>
              </w:rPr>
              <w:t xml:space="preserve"> ULTRASONOGRAFO. MARCA: ULTRASONIX, TOSHIBA, ALOKA, BK MEDICAL</w:t>
            </w:r>
            <w:proofErr w:type="gramStart"/>
            <w:r w:rsidRPr="008D1FCA">
              <w:rPr>
                <w:rFonts w:cs="Noto Sans"/>
                <w:sz w:val="14"/>
                <w:szCs w:val="18"/>
                <w:lang w:val="es-ES"/>
              </w:rPr>
              <w:t>,ESAOTE</w:t>
            </w:r>
            <w:proofErr w:type="gramEnd"/>
            <w:r w:rsidRPr="008D1FCA">
              <w:rPr>
                <w:rFonts w:cs="Noto Sans"/>
                <w:sz w:val="14"/>
                <w:szCs w:val="18"/>
                <w:lang w:val="es-ES"/>
              </w:rPr>
              <w:t>, GE, SIEMENS. MODELO: VARIOS.</w:t>
            </w:r>
          </w:p>
        </w:tc>
        <w:tc>
          <w:tcPr>
            <w:tcW w:w="0" w:type="auto"/>
            <w:tcBorders>
              <w:top w:val="single" w:sz="4" w:space="0" w:color="auto"/>
              <w:left w:val="single" w:sz="4" w:space="0" w:color="auto"/>
              <w:bottom w:val="single" w:sz="4" w:space="0" w:color="auto"/>
              <w:right w:val="single" w:sz="4" w:space="0" w:color="auto"/>
            </w:tcBorders>
            <w:noWrap/>
            <w:hideMark/>
          </w:tcPr>
          <w:p w14:paraId="0DE9EA6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PQT</w:t>
            </w:r>
          </w:p>
        </w:tc>
        <w:tc>
          <w:tcPr>
            <w:tcW w:w="0" w:type="auto"/>
            <w:tcBorders>
              <w:top w:val="single" w:sz="4" w:space="0" w:color="auto"/>
              <w:left w:val="single" w:sz="4" w:space="0" w:color="auto"/>
              <w:bottom w:val="single" w:sz="4" w:space="0" w:color="auto"/>
              <w:right w:val="single" w:sz="4" w:space="0" w:color="auto"/>
            </w:tcBorders>
            <w:noWrap/>
            <w:hideMark/>
          </w:tcPr>
          <w:p w14:paraId="61D33D5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w:t>
            </w:r>
          </w:p>
        </w:tc>
        <w:tc>
          <w:tcPr>
            <w:tcW w:w="0" w:type="auto"/>
            <w:tcBorders>
              <w:top w:val="single" w:sz="4" w:space="0" w:color="auto"/>
              <w:left w:val="single" w:sz="4" w:space="0" w:color="auto"/>
              <w:bottom w:val="single" w:sz="4" w:space="0" w:color="auto"/>
              <w:right w:val="single" w:sz="4" w:space="0" w:color="auto"/>
            </w:tcBorders>
            <w:noWrap/>
            <w:hideMark/>
          </w:tcPr>
          <w:p w14:paraId="7FE572C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2071D26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w:t>
            </w:r>
          </w:p>
        </w:tc>
      </w:tr>
      <w:tr w:rsidR="0050039D" w:rsidRPr="008D1FCA" w14:paraId="26DA80C5"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7A897ECD"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07D287D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2B134D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344123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57C7F9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4438482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3E35014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020</w:t>
            </w:r>
          </w:p>
        </w:tc>
        <w:tc>
          <w:tcPr>
            <w:tcW w:w="0" w:type="auto"/>
            <w:tcBorders>
              <w:top w:val="single" w:sz="4" w:space="0" w:color="auto"/>
              <w:left w:val="single" w:sz="4" w:space="0" w:color="auto"/>
              <w:bottom w:val="single" w:sz="4" w:space="0" w:color="auto"/>
              <w:right w:val="single" w:sz="4" w:space="0" w:color="auto"/>
            </w:tcBorders>
            <w:noWrap/>
            <w:hideMark/>
          </w:tcPr>
          <w:p w14:paraId="127E8CA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0673</w:t>
            </w:r>
          </w:p>
        </w:tc>
        <w:tc>
          <w:tcPr>
            <w:tcW w:w="0" w:type="auto"/>
            <w:tcBorders>
              <w:top w:val="single" w:sz="4" w:space="0" w:color="auto"/>
              <w:left w:val="single" w:sz="4" w:space="0" w:color="auto"/>
              <w:bottom w:val="single" w:sz="4" w:space="0" w:color="auto"/>
              <w:right w:val="single" w:sz="4" w:space="0" w:color="auto"/>
            </w:tcBorders>
            <w:noWrap/>
            <w:hideMark/>
          </w:tcPr>
          <w:p w14:paraId="1BE5F12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5F6137E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2FA9EDB0"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AGUJA PARA BIOPSIA DESECHABLE  14 G X 10 CM DE LONGITUD PARA PISTOLA DE CORTEAUTOMATICO  PRESENTACION: PIEZA. NUMERO DE CATALOGO: MN1410. PARA SU USO EN ELEQUIPO: ULTRASONOGRAFO. CLAVE: 531.924.0031. MARCA: TOSHIBA. MODELO: NEMIO580.</w:t>
            </w:r>
          </w:p>
        </w:tc>
        <w:tc>
          <w:tcPr>
            <w:tcW w:w="0" w:type="auto"/>
            <w:tcBorders>
              <w:top w:val="single" w:sz="4" w:space="0" w:color="auto"/>
              <w:left w:val="single" w:sz="4" w:space="0" w:color="auto"/>
              <w:bottom w:val="single" w:sz="4" w:space="0" w:color="auto"/>
              <w:right w:val="single" w:sz="4" w:space="0" w:color="auto"/>
            </w:tcBorders>
            <w:noWrap/>
            <w:hideMark/>
          </w:tcPr>
          <w:p w14:paraId="251033D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9A1436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3AA2A14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0C11EDB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60</w:t>
            </w:r>
          </w:p>
        </w:tc>
      </w:tr>
      <w:tr w:rsidR="0050039D" w:rsidRPr="008D1FCA" w14:paraId="1549F346"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278ACAE0"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1295CDE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808677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577011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171078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38398BE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12B9AF1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027</w:t>
            </w:r>
          </w:p>
        </w:tc>
        <w:tc>
          <w:tcPr>
            <w:tcW w:w="0" w:type="auto"/>
            <w:tcBorders>
              <w:top w:val="single" w:sz="4" w:space="0" w:color="auto"/>
              <w:left w:val="single" w:sz="4" w:space="0" w:color="auto"/>
              <w:bottom w:val="single" w:sz="4" w:space="0" w:color="auto"/>
              <w:right w:val="single" w:sz="4" w:space="0" w:color="auto"/>
            </w:tcBorders>
            <w:noWrap/>
            <w:hideMark/>
          </w:tcPr>
          <w:p w14:paraId="787E840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0080</w:t>
            </w:r>
          </w:p>
        </w:tc>
        <w:tc>
          <w:tcPr>
            <w:tcW w:w="0" w:type="auto"/>
            <w:tcBorders>
              <w:top w:val="single" w:sz="4" w:space="0" w:color="auto"/>
              <w:left w:val="single" w:sz="4" w:space="0" w:color="auto"/>
              <w:bottom w:val="single" w:sz="4" w:space="0" w:color="auto"/>
              <w:right w:val="single" w:sz="4" w:space="0" w:color="auto"/>
            </w:tcBorders>
            <w:noWrap/>
            <w:hideMark/>
          </w:tcPr>
          <w:p w14:paraId="289B103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5FCA504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6F7640AE"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ALMOHADILLA DE ELECTRODOS DE HULE REUSABLES DE DIMENSION: 6 X 8CM.PRESENTACION: PIEZA. NUMERO DE CATALOGO: C-79967. PARA SU USO EN EL EQUIPO</w:t>
            </w:r>
            <w:proofErr w:type="gramStart"/>
            <w:r w:rsidRPr="008D1FCA">
              <w:rPr>
                <w:rFonts w:cs="Noto Sans"/>
                <w:sz w:val="14"/>
                <w:szCs w:val="18"/>
                <w:lang w:val="es-ES"/>
              </w:rPr>
              <w:t>:ELECTROESTIMULADOR</w:t>
            </w:r>
            <w:proofErr w:type="gramEnd"/>
            <w:r w:rsidRPr="008D1FCA">
              <w:rPr>
                <w:rFonts w:cs="Noto Sans"/>
                <w:sz w:val="14"/>
                <w:szCs w:val="18"/>
                <w:lang w:val="es-ES"/>
              </w:rPr>
              <w:t xml:space="preserve"> NEUROMUSCULAR DE BAJO VOLTAJE Y CORRIENTES DIADINAMICAS.CLAVE: 531.380.0806. MARCA: CHATTANOOGA. MODELO: </w:t>
            </w:r>
            <w:proofErr w:type="spellStart"/>
            <w:r w:rsidRPr="008D1FCA">
              <w:rPr>
                <w:rFonts w:cs="Noto Sans"/>
                <w:sz w:val="14"/>
                <w:szCs w:val="18"/>
                <w:lang w:val="es-ES"/>
              </w:rPr>
              <w:t>INTELECT.null</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269C365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51DD8D6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3B87AF6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5F6087E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19</w:t>
            </w:r>
          </w:p>
        </w:tc>
      </w:tr>
      <w:tr w:rsidR="0050039D" w:rsidRPr="008D1FCA" w14:paraId="3CA00E84"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510675CF"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7FE2549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8D3651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0DA0D8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845DCA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0B2E6F4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0F7089C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027</w:t>
            </w:r>
          </w:p>
        </w:tc>
        <w:tc>
          <w:tcPr>
            <w:tcW w:w="0" w:type="auto"/>
            <w:tcBorders>
              <w:top w:val="single" w:sz="4" w:space="0" w:color="auto"/>
              <w:left w:val="single" w:sz="4" w:space="0" w:color="auto"/>
              <w:bottom w:val="single" w:sz="4" w:space="0" w:color="auto"/>
              <w:right w:val="single" w:sz="4" w:space="0" w:color="auto"/>
            </w:tcBorders>
            <w:noWrap/>
            <w:hideMark/>
          </w:tcPr>
          <w:p w14:paraId="6B6288F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0098</w:t>
            </w:r>
          </w:p>
        </w:tc>
        <w:tc>
          <w:tcPr>
            <w:tcW w:w="0" w:type="auto"/>
            <w:tcBorders>
              <w:top w:val="single" w:sz="4" w:space="0" w:color="auto"/>
              <w:left w:val="single" w:sz="4" w:space="0" w:color="auto"/>
              <w:bottom w:val="single" w:sz="4" w:space="0" w:color="auto"/>
              <w:right w:val="single" w:sz="4" w:space="0" w:color="auto"/>
            </w:tcBorders>
            <w:noWrap/>
            <w:hideMark/>
          </w:tcPr>
          <w:p w14:paraId="3E2D0DE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617B03C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474DA1BE"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ALMOHADILLA DE ELECTRODOS DE HULE REUSABLES DE DIMENSION: 8 X 12CM.PRESENTACION: PIEZA. NUMERO DE CATALOGO: C-79968. PARA SU USO EN EL EQUIPO</w:t>
            </w:r>
            <w:proofErr w:type="gramStart"/>
            <w:r w:rsidRPr="008D1FCA">
              <w:rPr>
                <w:rFonts w:cs="Noto Sans"/>
                <w:sz w:val="14"/>
                <w:szCs w:val="18"/>
                <w:lang w:val="es-ES"/>
              </w:rPr>
              <w:t>:ELECTROESTIMULADOR</w:t>
            </w:r>
            <w:proofErr w:type="gramEnd"/>
            <w:r w:rsidRPr="008D1FCA">
              <w:rPr>
                <w:rFonts w:cs="Noto Sans"/>
                <w:sz w:val="14"/>
                <w:szCs w:val="18"/>
                <w:lang w:val="es-ES"/>
              </w:rPr>
              <w:t xml:space="preserve"> NEUROMUSCULAR DE BAJO VOLTAJE Y CORRIENTES DIADINAMICAS.CLAVE: 531.380.0806. MARCA: CHATTANOOGA. MODELO: </w:t>
            </w:r>
            <w:proofErr w:type="spellStart"/>
            <w:r w:rsidRPr="008D1FCA">
              <w:rPr>
                <w:rFonts w:cs="Noto Sans"/>
                <w:sz w:val="14"/>
                <w:szCs w:val="18"/>
                <w:lang w:val="es-ES"/>
              </w:rPr>
              <w:t>INTELECT.null</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0842E0C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08B6C5B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66CC65A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4A65C0B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19</w:t>
            </w:r>
          </w:p>
        </w:tc>
      </w:tr>
      <w:tr w:rsidR="0050039D" w:rsidRPr="008D1FCA" w14:paraId="31CDBDE0"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6359C175"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055F87B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CE7162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849D4B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3728F0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2CE5E6D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0AD6BF0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030</w:t>
            </w:r>
          </w:p>
        </w:tc>
        <w:tc>
          <w:tcPr>
            <w:tcW w:w="0" w:type="auto"/>
            <w:tcBorders>
              <w:top w:val="single" w:sz="4" w:space="0" w:color="auto"/>
              <w:left w:val="single" w:sz="4" w:space="0" w:color="auto"/>
              <w:bottom w:val="single" w:sz="4" w:space="0" w:color="auto"/>
              <w:right w:val="single" w:sz="4" w:space="0" w:color="auto"/>
            </w:tcBorders>
            <w:noWrap/>
            <w:hideMark/>
          </w:tcPr>
          <w:p w14:paraId="6B6A092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0010</w:t>
            </w:r>
          </w:p>
        </w:tc>
        <w:tc>
          <w:tcPr>
            <w:tcW w:w="0" w:type="auto"/>
            <w:tcBorders>
              <w:top w:val="single" w:sz="4" w:space="0" w:color="auto"/>
              <w:left w:val="single" w:sz="4" w:space="0" w:color="auto"/>
              <w:bottom w:val="single" w:sz="4" w:space="0" w:color="auto"/>
              <w:right w:val="single" w:sz="4" w:space="0" w:color="auto"/>
            </w:tcBorders>
            <w:noWrap/>
            <w:hideMark/>
          </w:tcPr>
          <w:p w14:paraId="5DED6F0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78C8A41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444D37E4"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ANTIFAZ PARA FOTOTERAPIA. PRESENTACION: PIEZA. NUMERO DE CATALOGO: MX11000. PARASU USO EN EL EQUIPO: CLAVE 531 646 0087 CUNA DE CALOR RADIANTE PARA CUIDADOSINTENSIVOS. MARCA: DRAGER. MODELO: BABYTHERM 8004/8010 MONITOR DE SIGNOSVITALES (BSM-2301K).</w:t>
            </w:r>
          </w:p>
        </w:tc>
        <w:tc>
          <w:tcPr>
            <w:tcW w:w="0" w:type="auto"/>
            <w:tcBorders>
              <w:top w:val="single" w:sz="4" w:space="0" w:color="auto"/>
              <w:left w:val="single" w:sz="4" w:space="0" w:color="auto"/>
              <w:bottom w:val="single" w:sz="4" w:space="0" w:color="auto"/>
              <w:right w:val="single" w:sz="4" w:space="0" w:color="auto"/>
            </w:tcBorders>
            <w:noWrap/>
            <w:hideMark/>
          </w:tcPr>
          <w:p w14:paraId="6165FEC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20EB965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08F3927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03460F8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100</w:t>
            </w:r>
          </w:p>
        </w:tc>
      </w:tr>
      <w:tr w:rsidR="0050039D" w:rsidRPr="008D1FCA" w14:paraId="17EBCAD1" w14:textId="77777777" w:rsidTr="008D1FCA">
        <w:trPr>
          <w:cantSplit/>
          <w:trHeight w:val="1134"/>
          <w:jc w:val="center"/>
        </w:trPr>
        <w:tc>
          <w:tcPr>
            <w:tcW w:w="0" w:type="auto"/>
            <w:vMerge/>
            <w:tcBorders>
              <w:top w:val="single" w:sz="4" w:space="0" w:color="auto"/>
              <w:left w:val="single" w:sz="4" w:space="0" w:color="auto"/>
              <w:bottom w:val="single" w:sz="4" w:space="0" w:color="auto"/>
              <w:right w:val="single" w:sz="4" w:space="0" w:color="auto"/>
            </w:tcBorders>
            <w:hideMark/>
          </w:tcPr>
          <w:p w14:paraId="3CFA1770"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6162051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9</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86A48A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0720DD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2894BB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482A934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2460146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095</w:t>
            </w:r>
          </w:p>
        </w:tc>
        <w:tc>
          <w:tcPr>
            <w:tcW w:w="0" w:type="auto"/>
            <w:tcBorders>
              <w:top w:val="single" w:sz="4" w:space="0" w:color="auto"/>
              <w:left w:val="single" w:sz="4" w:space="0" w:color="auto"/>
              <w:bottom w:val="single" w:sz="4" w:space="0" w:color="auto"/>
              <w:right w:val="single" w:sz="4" w:space="0" w:color="auto"/>
            </w:tcBorders>
            <w:noWrap/>
            <w:hideMark/>
          </w:tcPr>
          <w:p w14:paraId="14FBB3E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0558</w:t>
            </w:r>
          </w:p>
        </w:tc>
        <w:tc>
          <w:tcPr>
            <w:tcW w:w="0" w:type="auto"/>
            <w:tcBorders>
              <w:top w:val="single" w:sz="4" w:space="0" w:color="auto"/>
              <w:left w:val="single" w:sz="4" w:space="0" w:color="auto"/>
              <w:bottom w:val="single" w:sz="4" w:space="0" w:color="auto"/>
              <w:right w:val="single" w:sz="4" w:space="0" w:color="auto"/>
            </w:tcBorders>
            <w:noWrap/>
            <w:hideMark/>
          </w:tcPr>
          <w:p w14:paraId="17322BE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7ACB9F4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hideMark/>
          </w:tcPr>
          <w:p w14:paraId="70AA3684"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BATERIAS ALCALINAS DESECHABLES TAMAÑO: AA, DE: 1.5 VOLTS. PRESENTACION: PAQUETECON 6 PIEZAS. MARCAS COMPATIBLES: DURACELL / ENERGIZER / MAXELL / PANASONIC /STEREN.</w:t>
            </w:r>
          </w:p>
        </w:tc>
        <w:tc>
          <w:tcPr>
            <w:tcW w:w="0" w:type="auto"/>
            <w:tcBorders>
              <w:top w:val="single" w:sz="4" w:space="0" w:color="auto"/>
              <w:left w:val="single" w:sz="4" w:space="0" w:color="auto"/>
              <w:bottom w:val="single" w:sz="4" w:space="0" w:color="auto"/>
              <w:right w:val="single" w:sz="4" w:space="0" w:color="auto"/>
            </w:tcBorders>
            <w:noWrap/>
            <w:hideMark/>
          </w:tcPr>
          <w:p w14:paraId="4CFA49F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PQT</w:t>
            </w:r>
          </w:p>
        </w:tc>
        <w:tc>
          <w:tcPr>
            <w:tcW w:w="0" w:type="auto"/>
            <w:tcBorders>
              <w:top w:val="single" w:sz="4" w:space="0" w:color="auto"/>
              <w:left w:val="single" w:sz="4" w:space="0" w:color="auto"/>
              <w:bottom w:val="single" w:sz="4" w:space="0" w:color="auto"/>
              <w:right w:val="single" w:sz="4" w:space="0" w:color="auto"/>
            </w:tcBorders>
            <w:noWrap/>
            <w:hideMark/>
          </w:tcPr>
          <w:p w14:paraId="38F50EE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w:t>
            </w:r>
          </w:p>
        </w:tc>
        <w:tc>
          <w:tcPr>
            <w:tcW w:w="0" w:type="auto"/>
            <w:tcBorders>
              <w:top w:val="single" w:sz="4" w:space="0" w:color="auto"/>
              <w:left w:val="single" w:sz="4" w:space="0" w:color="auto"/>
              <w:bottom w:val="single" w:sz="4" w:space="0" w:color="auto"/>
              <w:right w:val="single" w:sz="4" w:space="0" w:color="auto"/>
            </w:tcBorders>
            <w:noWrap/>
            <w:hideMark/>
          </w:tcPr>
          <w:p w14:paraId="2C49A34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2009180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400</w:t>
            </w:r>
          </w:p>
        </w:tc>
      </w:tr>
      <w:tr w:rsidR="0050039D" w:rsidRPr="008D1FCA" w14:paraId="28642350" w14:textId="77777777" w:rsidTr="008D1FCA">
        <w:trPr>
          <w:cantSplit/>
          <w:trHeight w:val="1134"/>
          <w:jc w:val="center"/>
        </w:trPr>
        <w:tc>
          <w:tcPr>
            <w:tcW w:w="0" w:type="auto"/>
            <w:vMerge/>
            <w:tcBorders>
              <w:top w:val="single" w:sz="4" w:space="0" w:color="auto"/>
              <w:left w:val="single" w:sz="4" w:space="0" w:color="auto"/>
              <w:bottom w:val="single" w:sz="4" w:space="0" w:color="auto"/>
              <w:right w:val="single" w:sz="4" w:space="0" w:color="auto"/>
            </w:tcBorders>
            <w:hideMark/>
          </w:tcPr>
          <w:p w14:paraId="4BD07A95"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17FB8AF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80FABC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C3CEC8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84A894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6E803B7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4876D8B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095</w:t>
            </w:r>
          </w:p>
        </w:tc>
        <w:tc>
          <w:tcPr>
            <w:tcW w:w="0" w:type="auto"/>
            <w:tcBorders>
              <w:top w:val="single" w:sz="4" w:space="0" w:color="auto"/>
              <w:left w:val="single" w:sz="4" w:space="0" w:color="auto"/>
              <w:bottom w:val="single" w:sz="4" w:space="0" w:color="auto"/>
              <w:right w:val="single" w:sz="4" w:space="0" w:color="auto"/>
            </w:tcBorders>
            <w:noWrap/>
            <w:hideMark/>
          </w:tcPr>
          <w:p w14:paraId="1264C83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0566</w:t>
            </w:r>
          </w:p>
        </w:tc>
        <w:tc>
          <w:tcPr>
            <w:tcW w:w="0" w:type="auto"/>
            <w:tcBorders>
              <w:top w:val="single" w:sz="4" w:space="0" w:color="auto"/>
              <w:left w:val="single" w:sz="4" w:space="0" w:color="auto"/>
              <w:bottom w:val="single" w:sz="4" w:space="0" w:color="auto"/>
              <w:right w:val="single" w:sz="4" w:space="0" w:color="auto"/>
            </w:tcBorders>
            <w:noWrap/>
            <w:hideMark/>
          </w:tcPr>
          <w:p w14:paraId="3F61906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1CED1ED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hideMark/>
          </w:tcPr>
          <w:p w14:paraId="4FC45DF7"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BATERIAS ALCALINAS DESECHABLES TAMAÑO: AAA, DE: 1.5 VOLTS. PRESENTACION: PAQUETECON 6 PIEZAS. MARCAS COMPATIBLES: DURACELL / ENERGIZER / MAXELL / PANASONIC /STEREN.</w:t>
            </w:r>
          </w:p>
        </w:tc>
        <w:tc>
          <w:tcPr>
            <w:tcW w:w="0" w:type="auto"/>
            <w:tcBorders>
              <w:top w:val="single" w:sz="4" w:space="0" w:color="auto"/>
              <w:left w:val="single" w:sz="4" w:space="0" w:color="auto"/>
              <w:bottom w:val="single" w:sz="4" w:space="0" w:color="auto"/>
              <w:right w:val="single" w:sz="4" w:space="0" w:color="auto"/>
            </w:tcBorders>
            <w:noWrap/>
            <w:hideMark/>
          </w:tcPr>
          <w:p w14:paraId="3B55BA5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PQT</w:t>
            </w:r>
          </w:p>
        </w:tc>
        <w:tc>
          <w:tcPr>
            <w:tcW w:w="0" w:type="auto"/>
            <w:tcBorders>
              <w:top w:val="single" w:sz="4" w:space="0" w:color="auto"/>
              <w:left w:val="single" w:sz="4" w:space="0" w:color="auto"/>
              <w:bottom w:val="single" w:sz="4" w:space="0" w:color="auto"/>
              <w:right w:val="single" w:sz="4" w:space="0" w:color="auto"/>
            </w:tcBorders>
            <w:noWrap/>
            <w:hideMark/>
          </w:tcPr>
          <w:p w14:paraId="62DADE9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w:t>
            </w:r>
          </w:p>
        </w:tc>
        <w:tc>
          <w:tcPr>
            <w:tcW w:w="0" w:type="auto"/>
            <w:tcBorders>
              <w:top w:val="single" w:sz="4" w:space="0" w:color="auto"/>
              <w:left w:val="single" w:sz="4" w:space="0" w:color="auto"/>
              <w:bottom w:val="single" w:sz="4" w:space="0" w:color="auto"/>
              <w:right w:val="single" w:sz="4" w:space="0" w:color="auto"/>
            </w:tcBorders>
            <w:noWrap/>
            <w:hideMark/>
          </w:tcPr>
          <w:p w14:paraId="019952A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20441F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400</w:t>
            </w:r>
          </w:p>
        </w:tc>
      </w:tr>
      <w:tr w:rsidR="0050039D" w:rsidRPr="008D1FCA" w14:paraId="2C728709" w14:textId="77777777" w:rsidTr="008D1FCA">
        <w:trPr>
          <w:cantSplit/>
          <w:trHeight w:val="1134"/>
          <w:jc w:val="center"/>
        </w:trPr>
        <w:tc>
          <w:tcPr>
            <w:tcW w:w="0" w:type="auto"/>
            <w:vMerge/>
            <w:tcBorders>
              <w:top w:val="single" w:sz="4" w:space="0" w:color="auto"/>
              <w:left w:val="single" w:sz="4" w:space="0" w:color="auto"/>
              <w:bottom w:val="single" w:sz="4" w:space="0" w:color="auto"/>
              <w:right w:val="single" w:sz="4" w:space="0" w:color="auto"/>
            </w:tcBorders>
            <w:hideMark/>
          </w:tcPr>
          <w:p w14:paraId="24AB6D16"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5F84A13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11</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E2A562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937404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7AA9DD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07753E9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37EEA3E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095</w:t>
            </w:r>
          </w:p>
        </w:tc>
        <w:tc>
          <w:tcPr>
            <w:tcW w:w="0" w:type="auto"/>
            <w:tcBorders>
              <w:top w:val="single" w:sz="4" w:space="0" w:color="auto"/>
              <w:left w:val="single" w:sz="4" w:space="0" w:color="auto"/>
              <w:bottom w:val="single" w:sz="4" w:space="0" w:color="auto"/>
              <w:right w:val="single" w:sz="4" w:space="0" w:color="auto"/>
            </w:tcBorders>
            <w:noWrap/>
            <w:hideMark/>
          </w:tcPr>
          <w:p w14:paraId="5913DE7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0574</w:t>
            </w:r>
          </w:p>
        </w:tc>
        <w:tc>
          <w:tcPr>
            <w:tcW w:w="0" w:type="auto"/>
            <w:tcBorders>
              <w:top w:val="single" w:sz="4" w:space="0" w:color="auto"/>
              <w:left w:val="single" w:sz="4" w:space="0" w:color="auto"/>
              <w:bottom w:val="single" w:sz="4" w:space="0" w:color="auto"/>
              <w:right w:val="single" w:sz="4" w:space="0" w:color="auto"/>
            </w:tcBorders>
            <w:noWrap/>
            <w:hideMark/>
          </w:tcPr>
          <w:p w14:paraId="6A496DF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1E0D740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hideMark/>
          </w:tcPr>
          <w:p w14:paraId="0529FB35"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BATERIAS ALCALINAS DESECHABLES TAMAÑO: C, DE: 1.5 VOLTS. PRESENTACION: PAQUETECON 6 PIEZAS. MARCAS COMPATIBLES: DURACELL / ENERGIZER / MAXELL / PANASONIC /STEREN.</w:t>
            </w:r>
          </w:p>
        </w:tc>
        <w:tc>
          <w:tcPr>
            <w:tcW w:w="0" w:type="auto"/>
            <w:tcBorders>
              <w:top w:val="single" w:sz="4" w:space="0" w:color="auto"/>
              <w:left w:val="single" w:sz="4" w:space="0" w:color="auto"/>
              <w:bottom w:val="single" w:sz="4" w:space="0" w:color="auto"/>
              <w:right w:val="single" w:sz="4" w:space="0" w:color="auto"/>
            </w:tcBorders>
            <w:noWrap/>
            <w:hideMark/>
          </w:tcPr>
          <w:p w14:paraId="3696C39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PQT</w:t>
            </w:r>
          </w:p>
        </w:tc>
        <w:tc>
          <w:tcPr>
            <w:tcW w:w="0" w:type="auto"/>
            <w:tcBorders>
              <w:top w:val="single" w:sz="4" w:space="0" w:color="auto"/>
              <w:left w:val="single" w:sz="4" w:space="0" w:color="auto"/>
              <w:bottom w:val="single" w:sz="4" w:space="0" w:color="auto"/>
              <w:right w:val="single" w:sz="4" w:space="0" w:color="auto"/>
            </w:tcBorders>
            <w:noWrap/>
            <w:hideMark/>
          </w:tcPr>
          <w:p w14:paraId="50DB7A6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w:t>
            </w:r>
          </w:p>
        </w:tc>
        <w:tc>
          <w:tcPr>
            <w:tcW w:w="0" w:type="auto"/>
            <w:tcBorders>
              <w:top w:val="single" w:sz="4" w:space="0" w:color="auto"/>
              <w:left w:val="single" w:sz="4" w:space="0" w:color="auto"/>
              <w:bottom w:val="single" w:sz="4" w:space="0" w:color="auto"/>
              <w:right w:val="single" w:sz="4" w:space="0" w:color="auto"/>
            </w:tcBorders>
            <w:noWrap/>
            <w:hideMark/>
          </w:tcPr>
          <w:p w14:paraId="0EF3EB3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3E931AA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100</w:t>
            </w:r>
          </w:p>
        </w:tc>
      </w:tr>
      <w:tr w:rsidR="0050039D" w:rsidRPr="008D1FCA" w14:paraId="16FED4F2" w14:textId="77777777" w:rsidTr="008D1FCA">
        <w:trPr>
          <w:cantSplit/>
          <w:trHeight w:val="1134"/>
          <w:jc w:val="center"/>
        </w:trPr>
        <w:tc>
          <w:tcPr>
            <w:tcW w:w="0" w:type="auto"/>
            <w:vMerge/>
            <w:tcBorders>
              <w:top w:val="single" w:sz="4" w:space="0" w:color="auto"/>
              <w:left w:val="single" w:sz="4" w:space="0" w:color="auto"/>
              <w:bottom w:val="single" w:sz="4" w:space="0" w:color="auto"/>
              <w:right w:val="single" w:sz="4" w:space="0" w:color="auto"/>
            </w:tcBorders>
            <w:hideMark/>
          </w:tcPr>
          <w:p w14:paraId="40B31C3E"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324F444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12</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5FC064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089B67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E2B04C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6362E33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63B3932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095</w:t>
            </w:r>
          </w:p>
        </w:tc>
        <w:tc>
          <w:tcPr>
            <w:tcW w:w="0" w:type="auto"/>
            <w:tcBorders>
              <w:top w:val="single" w:sz="4" w:space="0" w:color="auto"/>
              <w:left w:val="single" w:sz="4" w:space="0" w:color="auto"/>
              <w:bottom w:val="single" w:sz="4" w:space="0" w:color="auto"/>
              <w:right w:val="single" w:sz="4" w:space="0" w:color="auto"/>
            </w:tcBorders>
            <w:noWrap/>
            <w:hideMark/>
          </w:tcPr>
          <w:p w14:paraId="7B21987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0582</w:t>
            </w:r>
          </w:p>
        </w:tc>
        <w:tc>
          <w:tcPr>
            <w:tcW w:w="0" w:type="auto"/>
            <w:tcBorders>
              <w:top w:val="single" w:sz="4" w:space="0" w:color="auto"/>
              <w:left w:val="single" w:sz="4" w:space="0" w:color="auto"/>
              <w:bottom w:val="single" w:sz="4" w:space="0" w:color="auto"/>
              <w:right w:val="single" w:sz="4" w:space="0" w:color="auto"/>
            </w:tcBorders>
            <w:noWrap/>
            <w:hideMark/>
          </w:tcPr>
          <w:p w14:paraId="52E2B76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5EA3418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hideMark/>
          </w:tcPr>
          <w:p w14:paraId="3816116B"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BATERIAS ALCALINAS DESECHABLES TAMAÑO: CUADRADA, DE: 9 VOLTS. PRESENTACION</w:t>
            </w:r>
            <w:proofErr w:type="gramStart"/>
            <w:r w:rsidRPr="008D1FCA">
              <w:rPr>
                <w:rFonts w:cs="Noto Sans"/>
                <w:sz w:val="14"/>
                <w:szCs w:val="18"/>
                <w:lang w:val="es-ES"/>
              </w:rPr>
              <w:t>:PIEZA</w:t>
            </w:r>
            <w:proofErr w:type="gramEnd"/>
            <w:r w:rsidRPr="008D1FCA">
              <w:rPr>
                <w:rFonts w:cs="Noto Sans"/>
                <w:sz w:val="14"/>
                <w:szCs w:val="18"/>
                <w:lang w:val="es-ES"/>
              </w:rPr>
              <w:t>. MARCAS COMPATIBLES: DURACELL / ENERGIZER / MAXELL / PANASONIC / STEREN.</w:t>
            </w:r>
          </w:p>
        </w:tc>
        <w:tc>
          <w:tcPr>
            <w:tcW w:w="0" w:type="auto"/>
            <w:tcBorders>
              <w:top w:val="single" w:sz="4" w:space="0" w:color="auto"/>
              <w:left w:val="single" w:sz="4" w:space="0" w:color="auto"/>
              <w:bottom w:val="single" w:sz="4" w:space="0" w:color="auto"/>
              <w:right w:val="single" w:sz="4" w:space="0" w:color="auto"/>
            </w:tcBorders>
            <w:noWrap/>
            <w:hideMark/>
          </w:tcPr>
          <w:p w14:paraId="41A6F7E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3D8073E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03EBB78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04ED19A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100</w:t>
            </w:r>
          </w:p>
        </w:tc>
      </w:tr>
      <w:tr w:rsidR="0050039D" w:rsidRPr="008D1FCA" w14:paraId="55F9C5CC" w14:textId="77777777" w:rsidTr="008D1FCA">
        <w:trPr>
          <w:cantSplit/>
          <w:trHeight w:val="1800"/>
          <w:jc w:val="center"/>
        </w:trPr>
        <w:tc>
          <w:tcPr>
            <w:tcW w:w="0" w:type="auto"/>
            <w:vMerge/>
            <w:tcBorders>
              <w:top w:val="single" w:sz="4" w:space="0" w:color="auto"/>
              <w:left w:val="single" w:sz="4" w:space="0" w:color="auto"/>
              <w:bottom w:val="single" w:sz="4" w:space="0" w:color="auto"/>
              <w:right w:val="single" w:sz="4" w:space="0" w:color="auto"/>
            </w:tcBorders>
            <w:hideMark/>
          </w:tcPr>
          <w:p w14:paraId="493C0C40"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1FAEBFE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13</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E04D3C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A3DC22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E4F115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1A59EE8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0720B7C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100</w:t>
            </w:r>
          </w:p>
        </w:tc>
        <w:tc>
          <w:tcPr>
            <w:tcW w:w="0" w:type="auto"/>
            <w:tcBorders>
              <w:top w:val="single" w:sz="4" w:space="0" w:color="auto"/>
              <w:left w:val="single" w:sz="4" w:space="0" w:color="auto"/>
              <w:bottom w:val="single" w:sz="4" w:space="0" w:color="auto"/>
              <w:right w:val="single" w:sz="4" w:space="0" w:color="auto"/>
            </w:tcBorders>
            <w:noWrap/>
            <w:hideMark/>
          </w:tcPr>
          <w:p w14:paraId="0D36A45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0734</w:t>
            </w:r>
          </w:p>
        </w:tc>
        <w:tc>
          <w:tcPr>
            <w:tcW w:w="0" w:type="auto"/>
            <w:tcBorders>
              <w:top w:val="single" w:sz="4" w:space="0" w:color="auto"/>
              <w:left w:val="single" w:sz="4" w:space="0" w:color="auto"/>
              <w:bottom w:val="single" w:sz="4" w:space="0" w:color="auto"/>
              <w:right w:val="single" w:sz="4" w:space="0" w:color="auto"/>
            </w:tcBorders>
            <w:noWrap/>
            <w:hideMark/>
          </w:tcPr>
          <w:p w14:paraId="044A36D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2E262B7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095E8D3D"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BOLSA DE PARAFINA PARA BAÑOS DE PARAFINA CON FINES TERAPEUTICOS, AROMATIZADA 1LB. (454G). TEMPERATURA DE OPERACION DE 52 A 57 GRADOS CENTIGRADOS. TEMPERATURADE FUSION DE 71 GRADOS CENTIGRADOS. PRESENTACION: 1 PIEZA. NUMERO DE CATALOGO</w:t>
            </w:r>
            <w:proofErr w:type="gramStart"/>
            <w:r w:rsidRPr="008D1FCA">
              <w:rPr>
                <w:rFonts w:cs="Noto Sans"/>
                <w:sz w:val="14"/>
                <w:szCs w:val="18"/>
                <w:lang w:val="es-ES"/>
              </w:rPr>
              <w:t>:HY</w:t>
            </w:r>
            <w:proofErr w:type="gramEnd"/>
            <w:r w:rsidRPr="008D1FCA">
              <w:rPr>
                <w:rFonts w:cs="Noto Sans"/>
                <w:sz w:val="14"/>
                <w:szCs w:val="18"/>
                <w:lang w:val="es-ES"/>
              </w:rPr>
              <w:t>-24131. PARA SU USO EN EL EQUIPO: CLAVE  NOMBRE: 531.107.0022. BAÑO DEPARAFINA EN FISIOTERAPIA. MARCA: DICKSON. MODELO: PB-105 (BB).</w:t>
            </w:r>
          </w:p>
        </w:tc>
        <w:tc>
          <w:tcPr>
            <w:tcW w:w="0" w:type="auto"/>
            <w:tcBorders>
              <w:top w:val="single" w:sz="4" w:space="0" w:color="auto"/>
              <w:left w:val="single" w:sz="4" w:space="0" w:color="auto"/>
              <w:bottom w:val="single" w:sz="4" w:space="0" w:color="auto"/>
              <w:right w:val="single" w:sz="4" w:space="0" w:color="auto"/>
            </w:tcBorders>
            <w:noWrap/>
            <w:hideMark/>
          </w:tcPr>
          <w:p w14:paraId="0B5D0D3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0BCFD4D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3F24ECE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06A07D7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39</w:t>
            </w:r>
          </w:p>
        </w:tc>
      </w:tr>
      <w:tr w:rsidR="0050039D" w:rsidRPr="008D1FCA" w14:paraId="30269BB0" w14:textId="77777777" w:rsidTr="008D1FCA">
        <w:trPr>
          <w:cantSplit/>
          <w:trHeight w:val="1800"/>
          <w:jc w:val="center"/>
        </w:trPr>
        <w:tc>
          <w:tcPr>
            <w:tcW w:w="0" w:type="auto"/>
            <w:vMerge/>
            <w:tcBorders>
              <w:top w:val="single" w:sz="4" w:space="0" w:color="auto"/>
              <w:left w:val="single" w:sz="4" w:space="0" w:color="auto"/>
              <w:bottom w:val="single" w:sz="4" w:space="0" w:color="auto"/>
              <w:right w:val="single" w:sz="4" w:space="0" w:color="auto"/>
            </w:tcBorders>
            <w:hideMark/>
          </w:tcPr>
          <w:p w14:paraId="6A260A35"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5062910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14</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063C55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E95783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7327E7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372AB84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7CEC713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103</w:t>
            </w:r>
          </w:p>
        </w:tc>
        <w:tc>
          <w:tcPr>
            <w:tcW w:w="0" w:type="auto"/>
            <w:tcBorders>
              <w:top w:val="single" w:sz="4" w:space="0" w:color="auto"/>
              <w:left w:val="single" w:sz="4" w:space="0" w:color="auto"/>
              <w:bottom w:val="single" w:sz="4" w:space="0" w:color="auto"/>
              <w:right w:val="single" w:sz="4" w:space="0" w:color="auto"/>
            </w:tcBorders>
            <w:noWrap/>
            <w:hideMark/>
          </w:tcPr>
          <w:p w14:paraId="15BFC9E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0574</w:t>
            </w:r>
          </w:p>
        </w:tc>
        <w:tc>
          <w:tcPr>
            <w:tcW w:w="0" w:type="auto"/>
            <w:tcBorders>
              <w:top w:val="single" w:sz="4" w:space="0" w:color="auto"/>
              <w:left w:val="single" w:sz="4" w:space="0" w:color="auto"/>
              <w:bottom w:val="single" w:sz="4" w:space="0" w:color="auto"/>
              <w:right w:val="single" w:sz="4" w:space="0" w:color="auto"/>
            </w:tcBorders>
            <w:noWrap/>
            <w:hideMark/>
          </w:tcPr>
          <w:p w14:paraId="79B29AF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53F0821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hideMark/>
          </w:tcPr>
          <w:p w14:paraId="4CBCD1AD" w14:textId="77777777" w:rsidR="0050039D" w:rsidRPr="008D1FCA" w:rsidRDefault="0050039D" w:rsidP="008D1FCA">
            <w:pPr>
              <w:spacing w:after="200" w:line="276" w:lineRule="auto"/>
              <w:rPr>
                <w:rFonts w:cs="Noto Sans"/>
                <w:sz w:val="14"/>
                <w:szCs w:val="18"/>
                <w:lang w:val="en-US"/>
              </w:rPr>
            </w:pPr>
            <w:r w:rsidRPr="008D1FCA">
              <w:rPr>
                <w:rFonts w:cs="Noto Sans"/>
                <w:sz w:val="14"/>
                <w:szCs w:val="18"/>
                <w:lang w:val="es-ES"/>
              </w:rPr>
              <w:t xml:space="preserve">BOQUILLA SPIRETTE PARA ESPIROMETRIA, DESECHABLE, FABRICADA DE POLIETILENO LINEALDE BAJA DENSIDAD, DIMENSIONES: 25 MM DE ALTO X 38 MM DE ANCHO X 140 MM DEPROFUNDIDAD, PESO DE 8 GRAMOS. PRESENTACION: CAJA CON 50 PIEZAS. NUMERO DECATALOGO: 2050-1. PARA SU USO EN EL EQUIPO: ESPIROMETRO COMPUTARIZADO CONNEUMOTACOGRAFO. </w:t>
            </w:r>
            <w:r w:rsidRPr="008D1FCA">
              <w:rPr>
                <w:rFonts w:cs="Noto Sans"/>
                <w:sz w:val="14"/>
                <w:szCs w:val="18"/>
                <w:lang w:val="en-US"/>
              </w:rPr>
              <w:t>CLAVE: 531.361.0171. MARCA: NDD. MODELO: EASYONE, EASY ON-PC</w:t>
            </w:r>
            <w:proofErr w:type="gramStart"/>
            <w:r w:rsidRPr="008D1FCA">
              <w:rPr>
                <w:rFonts w:cs="Noto Sans"/>
                <w:sz w:val="14"/>
                <w:szCs w:val="18"/>
                <w:lang w:val="en-US"/>
              </w:rPr>
              <w:t>,EASYONE</w:t>
            </w:r>
            <w:proofErr w:type="gramEnd"/>
            <w:r w:rsidRPr="008D1FCA">
              <w:rPr>
                <w:rFonts w:cs="Noto Sans"/>
                <w:sz w:val="14"/>
                <w:szCs w:val="18"/>
                <w:lang w:val="en-US"/>
              </w:rPr>
              <w:t xml:space="preserve"> PRO, EASYONE PRO LAB.</w:t>
            </w:r>
          </w:p>
        </w:tc>
        <w:tc>
          <w:tcPr>
            <w:tcW w:w="0" w:type="auto"/>
            <w:tcBorders>
              <w:top w:val="single" w:sz="4" w:space="0" w:color="auto"/>
              <w:left w:val="single" w:sz="4" w:space="0" w:color="auto"/>
              <w:bottom w:val="single" w:sz="4" w:space="0" w:color="auto"/>
              <w:right w:val="single" w:sz="4" w:space="0" w:color="auto"/>
            </w:tcBorders>
            <w:noWrap/>
            <w:hideMark/>
          </w:tcPr>
          <w:p w14:paraId="02C4C1B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5147C06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50</w:t>
            </w:r>
          </w:p>
        </w:tc>
        <w:tc>
          <w:tcPr>
            <w:tcW w:w="0" w:type="auto"/>
            <w:tcBorders>
              <w:top w:val="single" w:sz="4" w:space="0" w:color="auto"/>
              <w:left w:val="single" w:sz="4" w:space="0" w:color="auto"/>
              <w:bottom w:val="single" w:sz="4" w:space="0" w:color="auto"/>
              <w:right w:val="single" w:sz="4" w:space="0" w:color="auto"/>
            </w:tcBorders>
            <w:noWrap/>
            <w:hideMark/>
          </w:tcPr>
          <w:p w14:paraId="48ADEB9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5334EAF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20</w:t>
            </w:r>
          </w:p>
        </w:tc>
      </w:tr>
      <w:tr w:rsidR="0050039D" w:rsidRPr="008D1FCA" w14:paraId="54B93D43"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542F6AE1"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3A241F9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6DBD1C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A0A5E9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ADB5DE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5CAF719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51A4960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107</w:t>
            </w:r>
          </w:p>
        </w:tc>
        <w:tc>
          <w:tcPr>
            <w:tcW w:w="0" w:type="auto"/>
            <w:tcBorders>
              <w:top w:val="single" w:sz="4" w:space="0" w:color="auto"/>
              <w:left w:val="single" w:sz="4" w:space="0" w:color="auto"/>
              <w:bottom w:val="single" w:sz="4" w:space="0" w:color="auto"/>
              <w:right w:val="single" w:sz="4" w:space="0" w:color="auto"/>
            </w:tcBorders>
            <w:noWrap/>
            <w:hideMark/>
          </w:tcPr>
          <w:p w14:paraId="321D4A6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1297</w:t>
            </w:r>
          </w:p>
        </w:tc>
        <w:tc>
          <w:tcPr>
            <w:tcW w:w="0" w:type="auto"/>
            <w:tcBorders>
              <w:top w:val="single" w:sz="4" w:space="0" w:color="auto"/>
              <w:left w:val="single" w:sz="4" w:space="0" w:color="auto"/>
              <w:bottom w:val="single" w:sz="4" w:space="0" w:color="auto"/>
              <w:right w:val="single" w:sz="4" w:space="0" w:color="auto"/>
            </w:tcBorders>
            <w:noWrap/>
            <w:hideMark/>
          </w:tcPr>
          <w:p w14:paraId="28BC883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63C3942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61179001"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BRAZALETE ADULTO CON CAMARA PARA ESFIGMOMANOMETRO PEDIATRICO DE 2 VIAS</w:t>
            </w:r>
            <w:proofErr w:type="gramStart"/>
            <w:r w:rsidRPr="008D1FCA">
              <w:rPr>
                <w:rFonts w:cs="Noto Sans"/>
                <w:sz w:val="14"/>
                <w:szCs w:val="18"/>
                <w:lang w:val="es-ES"/>
              </w:rPr>
              <w:t>,REUSABLE</w:t>
            </w:r>
            <w:proofErr w:type="gramEnd"/>
            <w:r w:rsidRPr="008D1FCA">
              <w:rPr>
                <w:rFonts w:cs="Noto Sans"/>
                <w:sz w:val="14"/>
                <w:szCs w:val="18"/>
                <w:lang w:val="es-ES"/>
              </w:rPr>
              <w:t>. PRESENTACION: PIEZA. NUMERO DE CATALOGO: AX-90124A01. PARA SU USO ENEL EQUIPO MEDICO: CLAVE 531.116.0377 ESFIGMOMANOMETRO ANEROIDE DE PARED.MARCA: OMRON. MODELO: HEM-18.</w:t>
            </w:r>
          </w:p>
        </w:tc>
        <w:tc>
          <w:tcPr>
            <w:tcW w:w="0" w:type="auto"/>
            <w:tcBorders>
              <w:top w:val="single" w:sz="4" w:space="0" w:color="auto"/>
              <w:left w:val="single" w:sz="4" w:space="0" w:color="auto"/>
              <w:bottom w:val="single" w:sz="4" w:space="0" w:color="auto"/>
              <w:right w:val="single" w:sz="4" w:space="0" w:color="auto"/>
            </w:tcBorders>
            <w:noWrap/>
            <w:hideMark/>
          </w:tcPr>
          <w:p w14:paraId="5FFC6F8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24F368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63EACFF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423A617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200</w:t>
            </w:r>
          </w:p>
        </w:tc>
      </w:tr>
      <w:tr w:rsidR="0050039D" w:rsidRPr="008D1FCA" w14:paraId="7D76C959" w14:textId="77777777" w:rsidTr="008D1FCA">
        <w:trPr>
          <w:cantSplit/>
          <w:trHeight w:val="1134"/>
          <w:jc w:val="center"/>
        </w:trPr>
        <w:tc>
          <w:tcPr>
            <w:tcW w:w="0" w:type="auto"/>
            <w:vMerge/>
            <w:tcBorders>
              <w:top w:val="single" w:sz="4" w:space="0" w:color="auto"/>
              <w:left w:val="single" w:sz="4" w:space="0" w:color="auto"/>
              <w:bottom w:val="single" w:sz="4" w:space="0" w:color="auto"/>
              <w:right w:val="single" w:sz="4" w:space="0" w:color="auto"/>
            </w:tcBorders>
            <w:hideMark/>
          </w:tcPr>
          <w:p w14:paraId="61700DED"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22D32E1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16</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A9BFEE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D8E8F8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124FCF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53088DB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0A32132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156</w:t>
            </w:r>
          </w:p>
        </w:tc>
        <w:tc>
          <w:tcPr>
            <w:tcW w:w="0" w:type="auto"/>
            <w:tcBorders>
              <w:top w:val="single" w:sz="4" w:space="0" w:color="auto"/>
              <w:left w:val="single" w:sz="4" w:space="0" w:color="auto"/>
              <w:bottom w:val="single" w:sz="4" w:space="0" w:color="auto"/>
              <w:right w:val="single" w:sz="4" w:space="0" w:color="auto"/>
            </w:tcBorders>
            <w:noWrap/>
            <w:hideMark/>
          </w:tcPr>
          <w:p w14:paraId="3E159F4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1859</w:t>
            </w:r>
          </w:p>
        </w:tc>
        <w:tc>
          <w:tcPr>
            <w:tcW w:w="0" w:type="auto"/>
            <w:tcBorders>
              <w:top w:val="single" w:sz="4" w:space="0" w:color="auto"/>
              <w:left w:val="single" w:sz="4" w:space="0" w:color="auto"/>
              <w:bottom w:val="single" w:sz="4" w:space="0" w:color="auto"/>
              <w:right w:val="single" w:sz="4" w:space="0" w:color="auto"/>
            </w:tcBorders>
            <w:noWrap/>
            <w:hideMark/>
          </w:tcPr>
          <w:p w14:paraId="5E8D288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6858E84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w:t>
            </w:r>
          </w:p>
        </w:tc>
        <w:tc>
          <w:tcPr>
            <w:tcW w:w="0" w:type="auto"/>
            <w:tcBorders>
              <w:top w:val="single" w:sz="4" w:space="0" w:color="auto"/>
              <w:left w:val="single" w:sz="4" w:space="0" w:color="auto"/>
              <w:bottom w:val="single" w:sz="4" w:space="0" w:color="auto"/>
              <w:right w:val="single" w:sz="4" w:space="0" w:color="auto"/>
            </w:tcBorders>
            <w:hideMark/>
          </w:tcPr>
          <w:p w14:paraId="35D319AC"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CABLE TRONCAL PARA TRANSDUCTOR INVBP. CON NUMERO DE CATALOGO: MAC-17 PARA SU USOEN EL EQUIPO CON CLAVE: 531.053.0356 ANESTESIA DE ALTA ESPECIALIDAD, UNIDAD DE.MARCA: DATEX-OHMEDA. MODELO: ADU.</w:t>
            </w:r>
          </w:p>
        </w:tc>
        <w:tc>
          <w:tcPr>
            <w:tcW w:w="0" w:type="auto"/>
            <w:tcBorders>
              <w:top w:val="single" w:sz="4" w:space="0" w:color="auto"/>
              <w:left w:val="single" w:sz="4" w:space="0" w:color="auto"/>
              <w:bottom w:val="single" w:sz="4" w:space="0" w:color="auto"/>
              <w:right w:val="single" w:sz="4" w:space="0" w:color="auto"/>
            </w:tcBorders>
            <w:noWrap/>
            <w:hideMark/>
          </w:tcPr>
          <w:p w14:paraId="7E8CB25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6A207F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4119A69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1017D5E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w:t>
            </w:r>
          </w:p>
        </w:tc>
      </w:tr>
      <w:tr w:rsidR="0050039D" w:rsidRPr="008D1FCA" w14:paraId="5225A769"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51175CE2"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0853263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17</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8ECE25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2B41AD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2759D7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3526BA6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29C9783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156</w:t>
            </w:r>
          </w:p>
        </w:tc>
        <w:tc>
          <w:tcPr>
            <w:tcW w:w="0" w:type="auto"/>
            <w:tcBorders>
              <w:top w:val="single" w:sz="4" w:space="0" w:color="auto"/>
              <w:left w:val="single" w:sz="4" w:space="0" w:color="auto"/>
              <w:bottom w:val="single" w:sz="4" w:space="0" w:color="auto"/>
              <w:right w:val="single" w:sz="4" w:space="0" w:color="auto"/>
            </w:tcBorders>
            <w:noWrap/>
            <w:hideMark/>
          </w:tcPr>
          <w:p w14:paraId="31152F9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2014</w:t>
            </w:r>
          </w:p>
        </w:tc>
        <w:tc>
          <w:tcPr>
            <w:tcW w:w="0" w:type="auto"/>
            <w:tcBorders>
              <w:top w:val="single" w:sz="4" w:space="0" w:color="auto"/>
              <w:left w:val="single" w:sz="4" w:space="0" w:color="auto"/>
              <w:bottom w:val="single" w:sz="4" w:space="0" w:color="auto"/>
              <w:right w:val="single" w:sz="4" w:space="0" w:color="auto"/>
            </w:tcBorders>
            <w:noWrap/>
            <w:hideMark/>
          </w:tcPr>
          <w:p w14:paraId="14D09A3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21B9E7D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73FFAFC4"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CABLE DE PACIENTE CON 10 POLOS REUSABLE. PRESENTACION: PIEZA. NUMERO DECATALOGO: 8950585. PARA SU USO EN EL EQUIPO: CLAVE 531 168 0069ELECTROCARDIOGRAFO MULTICANAL CON INTERPRETACION. MARCA: CARDIOLINE. MODELO</w:t>
            </w:r>
            <w:proofErr w:type="gramStart"/>
            <w:r w:rsidRPr="008D1FCA">
              <w:rPr>
                <w:rFonts w:cs="Noto Sans"/>
                <w:sz w:val="14"/>
                <w:szCs w:val="18"/>
                <w:lang w:val="es-ES"/>
              </w:rPr>
              <w:t>:DELTA</w:t>
            </w:r>
            <w:proofErr w:type="gramEnd"/>
            <w:r w:rsidRPr="008D1FCA">
              <w:rPr>
                <w:rFonts w:cs="Noto Sans"/>
                <w:sz w:val="14"/>
                <w:szCs w:val="18"/>
                <w:lang w:val="es-ES"/>
              </w:rPr>
              <w:t xml:space="preserve"> 1 PLUS INTERPRETATIVO.</w:t>
            </w:r>
          </w:p>
        </w:tc>
        <w:tc>
          <w:tcPr>
            <w:tcW w:w="0" w:type="auto"/>
            <w:tcBorders>
              <w:top w:val="single" w:sz="4" w:space="0" w:color="auto"/>
              <w:left w:val="single" w:sz="4" w:space="0" w:color="auto"/>
              <w:bottom w:val="single" w:sz="4" w:space="0" w:color="auto"/>
              <w:right w:val="single" w:sz="4" w:space="0" w:color="auto"/>
            </w:tcBorders>
            <w:noWrap/>
            <w:hideMark/>
          </w:tcPr>
          <w:p w14:paraId="3306E6C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2AD0C58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26358B7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6F34A83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15</w:t>
            </w:r>
          </w:p>
        </w:tc>
      </w:tr>
      <w:tr w:rsidR="0050039D" w:rsidRPr="008D1FCA" w14:paraId="663E2872"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09943CCB"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16ECDC7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18</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7D274D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FD9D52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2D3A3C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6C3E8B9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367EF81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156</w:t>
            </w:r>
          </w:p>
        </w:tc>
        <w:tc>
          <w:tcPr>
            <w:tcW w:w="0" w:type="auto"/>
            <w:tcBorders>
              <w:top w:val="single" w:sz="4" w:space="0" w:color="auto"/>
              <w:left w:val="single" w:sz="4" w:space="0" w:color="auto"/>
              <w:bottom w:val="single" w:sz="4" w:space="0" w:color="auto"/>
              <w:right w:val="single" w:sz="4" w:space="0" w:color="auto"/>
            </w:tcBorders>
            <w:noWrap/>
            <w:hideMark/>
          </w:tcPr>
          <w:p w14:paraId="3FFFDC6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2188</w:t>
            </w:r>
          </w:p>
        </w:tc>
        <w:tc>
          <w:tcPr>
            <w:tcW w:w="0" w:type="auto"/>
            <w:tcBorders>
              <w:top w:val="single" w:sz="4" w:space="0" w:color="auto"/>
              <w:left w:val="single" w:sz="4" w:space="0" w:color="auto"/>
              <w:bottom w:val="single" w:sz="4" w:space="0" w:color="auto"/>
              <w:right w:val="single" w:sz="4" w:space="0" w:color="auto"/>
            </w:tcBorders>
            <w:noWrap/>
            <w:hideMark/>
          </w:tcPr>
          <w:p w14:paraId="55B80E2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1104A04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79849129"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CABLE DE CONEXION CON 2 MM, CONECTOR PARA PINZA BIPOLAR 5 METROS. PRESENTACION</w:t>
            </w:r>
            <w:proofErr w:type="gramStart"/>
            <w:r w:rsidRPr="008D1FCA">
              <w:rPr>
                <w:rFonts w:cs="Noto Sans"/>
                <w:sz w:val="14"/>
                <w:szCs w:val="18"/>
                <w:lang w:val="es-ES"/>
              </w:rPr>
              <w:t>:PIEZA</w:t>
            </w:r>
            <w:proofErr w:type="gramEnd"/>
            <w:r w:rsidRPr="008D1FCA">
              <w:rPr>
                <w:rFonts w:cs="Noto Sans"/>
                <w:sz w:val="14"/>
                <w:szCs w:val="18"/>
                <w:lang w:val="es-ES"/>
              </w:rPr>
              <w:t>. NUMERO DE CATALOGO: 21096-005W014372. PARA SU USO EN EL EQUIPO: CLAVE531 328 0165 UNIDAD DE ELECTROCIRUGIA CON COAGULADOR DE ARGON. MARCA: ERBE.MODELO: ICC 300.</w:t>
            </w:r>
          </w:p>
        </w:tc>
        <w:tc>
          <w:tcPr>
            <w:tcW w:w="0" w:type="auto"/>
            <w:tcBorders>
              <w:top w:val="single" w:sz="4" w:space="0" w:color="auto"/>
              <w:left w:val="single" w:sz="4" w:space="0" w:color="auto"/>
              <w:bottom w:val="single" w:sz="4" w:space="0" w:color="auto"/>
              <w:right w:val="single" w:sz="4" w:space="0" w:color="auto"/>
            </w:tcBorders>
            <w:noWrap/>
            <w:hideMark/>
          </w:tcPr>
          <w:p w14:paraId="6DC1D0E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3F77DCE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7462393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739249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w:t>
            </w:r>
          </w:p>
        </w:tc>
      </w:tr>
      <w:tr w:rsidR="0050039D" w:rsidRPr="008D1FCA" w14:paraId="595E5FD9"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79A28B08"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6BBCA82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19</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F8B5F3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0CFCD3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F009ED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75DA21C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4C4EA54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156</w:t>
            </w:r>
          </w:p>
        </w:tc>
        <w:tc>
          <w:tcPr>
            <w:tcW w:w="0" w:type="auto"/>
            <w:tcBorders>
              <w:top w:val="single" w:sz="4" w:space="0" w:color="auto"/>
              <w:left w:val="single" w:sz="4" w:space="0" w:color="auto"/>
              <w:bottom w:val="single" w:sz="4" w:space="0" w:color="auto"/>
              <w:right w:val="single" w:sz="4" w:space="0" w:color="auto"/>
            </w:tcBorders>
            <w:noWrap/>
            <w:hideMark/>
          </w:tcPr>
          <w:p w14:paraId="0028B5A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7815</w:t>
            </w:r>
          </w:p>
        </w:tc>
        <w:tc>
          <w:tcPr>
            <w:tcW w:w="0" w:type="auto"/>
            <w:tcBorders>
              <w:top w:val="single" w:sz="4" w:space="0" w:color="auto"/>
              <w:left w:val="single" w:sz="4" w:space="0" w:color="auto"/>
              <w:bottom w:val="single" w:sz="4" w:space="0" w:color="auto"/>
              <w:right w:val="single" w:sz="4" w:space="0" w:color="auto"/>
            </w:tcBorders>
            <w:noWrap/>
            <w:hideMark/>
          </w:tcPr>
          <w:p w14:paraId="34CC5A2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1EAB1EE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25CE3806"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CABLE DE PACIENTE PARA CONEXION DE ELECTRODOS DE ELECTROTERAPIA, PARA SU USOCON BTL-4000/5000. PRESENTACION: PIEZA. NUMERO DE CATALOGO: P5600.001V103.PARA SU USO EN EL EQUIPO: GENERADOR TERAPEUTICO DE CORRIENTES DIADINAMICAS.CLAVE: 531.380.0913. MARCA: BTL. MODELO: BTL-4000.</w:t>
            </w:r>
          </w:p>
        </w:tc>
        <w:tc>
          <w:tcPr>
            <w:tcW w:w="0" w:type="auto"/>
            <w:tcBorders>
              <w:top w:val="single" w:sz="4" w:space="0" w:color="auto"/>
              <w:left w:val="single" w:sz="4" w:space="0" w:color="auto"/>
              <w:bottom w:val="single" w:sz="4" w:space="0" w:color="auto"/>
              <w:right w:val="single" w:sz="4" w:space="0" w:color="auto"/>
            </w:tcBorders>
            <w:noWrap/>
            <w:hideMark/>
          </w:tcPr>
          <w:p w14:paraId="7348146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2F444FB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6AB23F3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532F51B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w:t>
            </w:r>
          </w:p>
        </w:tc>
      </w:tr>
      <w:tr w:rsidR="0050039D" w:rsidRPr="008D1FCA" w14:paraId="1E90C47E"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148FF288"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7158180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20</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B9FCA5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C2181B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C7AC9E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1D9FD2F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176D553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156</w:t>
            </w:r>
          </w:p>
        </w:tc>
        <w:tc>
          <w:tcPr>
            <w:tcW w:w="0" w:type="auto"/>
            <w:tcBorders>
              <w:top w:val="single" w:sz="4" w:space="0" w:color="auto"/>
              <w:left w:val="single" w:sz="4" w:space="0" w:color="auto"/>
              <w:bottom w:val="single" w:sz="4" w:space="0" w:color="auto"/>
              <w:right w:val="single" w:sz="4" w:space="0" w:color="auto"/>
            </w:tcBorders>
            <w:noWrap/>
            <w:hideMark/>
          </w:tcPr>
          <w:p w14:paraId="586A6EF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9191</w:t>
            </w:r>
          </w:p>
        </w:tc>
        <w:tc>
          <w:tcPr>
            <w:tcW w:w="0" w:type="auto"/>
            <w:tcBorders>
              <w:top w:val="single" w:sz="4" w:space="0" w:color="auto"/>
              <w:left w:val="single" w:sz="4" w:space="0" w:color="auto"/>
              <w:bottom w:val="single" w:sz="4" w:space="0" w:color="auto"/>
              <w:right w:val="single" w:sz="4" w:space="0" w:color="auto"/>
            </w:tcBorders>
            <w:noWrap/>
            <w:hideMark/>
          </w:tcPr>
          <w:p w14:paraId="062F4FE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6019DCE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5B3DB29C"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CABLE DE CONEXION TIPO MACHO DE ELECTRODOS PARA ELECTROTERAPIA BTL-4000SMART/PREMIUM, PARA EL CANAL 2, GRIS OSCURO. PRESENTACION: PIEZA. NUMERO DECATALOGO: P2600.003. PARA SU USO EN EL EQUIPO: ELECTROESTIMULADOR DE ALTOVOLTAJE, CORRIENTE PULSATIL Y DETECCION. CLAVE: 531.380.0103. MARCA: BTL.MODELO: 4000.</w:t>
            </w:r>
          </w:p>
        </w:tc>
        <w:tc>
          <w:tcPr>
            <w:tcW w:w="0" w:type="auto"/>
            <w:tcBorders>
              <w:top w:val="single" w:sz="4" w:space="0" w:color="auto"/>
              <w:left w:val="single" w:sz="4" w:space="0" w:color="auto"/>
              <w:bottom w:val="single" w:sz="4" w:space="0" w:color="auto"/>
              <w:right w:val="single" w:sz="4" w:space="0" w:color="auto"/>
            </w:tcBorders>
            <w:noWrap/>
            <w:hideMark/>
          </w:tcPr>
          <w:p w14:paraId="68F9F93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58D9A39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3064D88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27D4822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w:t>
            </w:r>
          </w:p>
        </w:tc>
      </w:tr>
      <w:tr w:rsidR="0050039D" w:rsidRPr="008D1FCA" w14:paraId="1C1C3D6F" w14:textId="77777777" w:rsidTr="008D1FCA">
        <w:trPr>
          <w:cantSplit/>
          <w:trHeight w:val="1800"/>
          <w:jc w:val="center"/>
        </w:trPr>
        <w:tc>
          <w:tcPr>
            <w:tcW w:w="0" w:type="auto"/>
            <w:vMerge w:val="restart"/>
            <w:tcBorders>
              <w:top w:val="single" w:sz="4" w:space="0" w:color="auto"/>
              <w:left w:val="single" w:sz="4" w:space="0" w:color="auto"/>
              <w:bottom w:val="single" w:sz="4" w:space="0" w:color="auto"/>
              <w:right w:val="single" w:sz="4" w:space="0" w:color="auto"/>
            </w:tcBorders>
            <w:noWrap/>
            <w:hideMark/>
          </w:tcPr>
          <w:p w14:paraId="32CED87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w:t>
            </w:r>
          </w:p>
        </w:tc>
        <w:tc>
          <w:tcPr>
            <w:tcW w:w="0" w:type="auto"/>
            <w:tcBorders>
              <w:top w:val="single" w:sz="4" w:space="0" w:color="auto"/>
              <w:left w:val="single" w:sz="4" w:space="0" w:color="auto"/>
              <w:bottom w:val="single" w:sz="4" w:space="0" w:color="auto"/>
              <w:right w:val="single" w:sz="4" w:space="0" w:color="auto"/>
            </w:tcBorders>
            <w:noWrap/>
            <w:hideMark/>
          </w:tcPr>
          <w:p w14:paraId="4452F3A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21</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D5AC7E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EB4C30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7AA23D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352E534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4D3D0ED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171</w:t>
            </w:r>
          </w:p>
        </w:tc>
        <w:tc>
          <w:tcPr>
            <w:tcW w:w="0" w:type="auto"/>
            <w:tcBorders>
              <w:top w:val="single" w:sz="4" w:space="0" w:color="auto"/>
              <w:left w:val="single" w:sz="4" w:space="0" w:color="auto"/>
              <w:bottom w:val="single" w:sz="4" w:space="0" w:color="auto"/>
              <w:right w:val="single" w:sz="4" w:space="0" w:color="auto"/>
            </w:tcBorders>
            <w:noWrap/>
            <w:hideMark/>
          </w:tcPr>
          <w:p w14:paraId="3A6F8F0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0332</w:t>
            </w:r>
          </w:p>
        </w:tc>
        <w:tc>
          <w:tcPr>
            <w:tcW w:w="0" w:type="auto"/>
            <w:tcBorders>
              <w:top w:val="single" w:sz="4" w:space="0" w:color="auto"/>
              <w:left w:val="single" w:sz="4" w:space="0" w:color="auto"/>
              <w:bottom w:val="single" w:sz="4" w:space="0" w:color="auto"/>
              <w:right w:val="single" w:sz="4" w:space="0" w:color="auto"/>
            </w:tcBorders>
            <w:noWrap/>
            <w:hideMark/>
          </w:tcPr>
          <w:p w14:paraId="64CF8EA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099FBD7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50332A55"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CANULA DE YANKAUER TRANSPARENTE, HECHA EN UNA SOLA PIEZA DE PLASTICO RIGIDOGRADO MEDICO, ESTERIL, INASTILLABLE, PUNTA ESTANDAR, ACANALADA, TIPO OLIVA, CONMANGO ANTIDERRAPANTE, DE 6MM. DE DIAMETRO INTERNO Y 29 CM. DE LARGO.PRESENTACION: CAJA CON 50 PIEZAS. NUMERO DE CATALOGO: K80. PARA SU USO EN ELEQUIPO CLAVE: 531 081 0832 SISTEMA PARA ASPIRACION DE SECRECIONES. MARCA</w:t>
            </w:r>
            <w:proofErr w:type="gramStart"/>
            <w:r w:rsidRPr="008D1FCA">
              <w:rPr>
                <w:rFonts w:cs="Noto Sans"/>
                <w:sz w:val="14"/>
                <w:szCs w:val="18"/>
                <w:lang w:val="es-ES"/>
              </w:rPr>
              <w:t>:MEDI</w:t>
            </w:r>
            <w:proofErr w:type="gramEnd"/>
            <w:r w:rsidRPr="008D1FCA">
              <w:rPr>
                <w:rFonts w:cs="Noto Sans"/>
                <w:sz w:val="14"/>
                <w:szCs w:val="18"/>
                <w:lang w:val="es-ES"/>
              </w:rPr>
              <w:t>-VAC. MODELO: CRD-FLEX.</w:t>
            </w:r>
          </w:p>
        </w:tc>
        <w:tc>
          <w:tcPr>
            <w:tcW w:w="0" w:type="auto"/>
            <w:tcBorders>
              <w:top w:val="single" w:sz="4" w:space="0" w:color="auto"/>
              <w:left w:val="single" w:sz="4" w:space="0" w:color="auto"/>
              <w:bottom w:val="single" w:sz="4" w:space="0" w:color="auto"/>
              <w:right w:val="single" w:sz="4" w:space="0" w:color="auto"/>
            </w:tcBorders>
            <w:noWrap/>
            <w:hideMark/>
          </w:tcPr>
          <w:p w14:paraId="55EBE50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55BD474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5965636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21A3987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15</w:t>
            </w:r>
          </w:p>
        </w:tc>
      </w:tr>
      <w:tr w:rsidR="0050039D" w:rsidRPr="008D1FCA" w14:paraId="4A1C9C9B"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026D9402"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40D3CB8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22</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83483E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1B49DF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91DDCC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09ABD7C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2080943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182</w:t>
            </w:r>
          </w:p>
        </w:tc>
        <w:tc>
          <w:tcPr>
            <w:tcW w:w="0" w:type="auto"/>
            <w:tcBorders>
              <w:top w:val="single" w:sz="4" w:space="0" w:color="auto"/>
              <w:left w:val="single" w:sz="4" w:space="0" w:color="auto"/>
              <w:bottom w:val="single" w:sz="4" w:space="0" w:color="auto"/>
              <w:right w:val="single" w:sz="4" w:space="0" w:color="auto"/>
            </w:tcBorders>
            <w:noWrap/>
            <w:hideMark/>
          </w:tcPr>
          <w:p w14:paraId="7FC346B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1337</w:t>
            </w:r>
          </w:p>
        </w:tc>
        <w:tc>
          <w:tcPr>
            <w:tcW w:w="0" w:type="auto"/>
            <w:tcBorders>
              <w:top w:val="single" w:sz="4" w:space="0" w:color="auto"/>
              <w:left w:val="single" w:sz="4" w:space="0" w:color="auto"/>
              <w:bottom w:val="single" w:sz="4" w:space="0" w:color="auto"/>
              <w:right w:val="single" w:sz="4" w:space="0" w:color="auto"/>
            </w:tcBorders>
            <w:noWrap/>
            <w:hideMark/>
          </w:tcPr>
          <w:p w14:paraId="017DC06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504B70C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w:t>
            </w:r>
          </w:p>
        </w:tc>
        <w:tc>
          <w:tcPr>
            <w:tcW w:w="0" w:type="auto"/>
            <w:tcBorders>
              <w:top w:val="single" w:sz="4" w:space="0" w:color="auto"/>
              <w:left w:val="single" w:sz="4" w:space="0" w:color="auto"/>
              <w:bottom w:val="single" w:sz="4" w:space="0" w:color="auto"/>
              <w:right w:val="single" w:sz="4" w:space="0" w:color="auto"/>
            </w:tcBorders>
            <w:hideMark/>
          </w:tcPr>
          <w:p w14:paraId="793387EB"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CARTUCHO CON GAS DE OXIDO ETILENO AL 100%, CONTIENE 170 GRAMOS, UNIDOSIS</w:t>
            </w:r>
            <w:proofErr w:type="gramStart"/>
            <w:r w:rsidRPr="008D1FCA">
              <w:rPr>
                <w:rFonts w:cs="Noto Sans"/>
                <w:sz w:val="14"/>
                <w:szCs w:val="18"/>
                <w:lang w:val="es-ES"/>
              </w:rPr>
              <w:t>,METALICO</w:t>
            </w:r>
            <w:proofErr w:type="gramEnd"/>
            <w:r w:rsidRPr="008D1FCA">
              <w:rPr>
                <w:rFonts w:cs="Noto Sans"/>
                <w:sz w:val="14"/>
                <w:szCs w:val="18"/>
                <w:lang w:val="es-ES"/>
              </w:rPr>
              <w:t>, NUMERO DE CATALOGO: 8-170. PARA SU USO EN EL EQUIPO MEDICO: UNIDAD DEESTERILIZACION DE OXIDO DE ETILENO AL 100%. CLAVE: 531.385.1015. MARCA: 3M.MODELOS:8XL, GS8, GS8X.</w:t>
            </w:r>
          </w:p>
        </w:tc>
        <w:tc>
          <w:tcPr>
            <w:tcW w:w="0" w:type="auto"/>
            <w:tcBorders>
              <w:top w:val="single" w:sz="4" w:space="0" w:color="auto"/>
              <w:left w:val="single" w:sz="4" w:space="0" w:color="auto"/>
              <w:bottom w:val="single" w:sz="4" w:space="0" w:color="auto"/>
              <w:right w:val="single" w:sz="4" w:space="0" w:color="auto"/>
            </w:tcBorders>
            <w:noWrap/>
            <w:hideMark/>
          </w:tcPr>
          <w:p w14:paraId="48F23C0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0FF6BE5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12</w:t>
            </w:r>
          </w:p>
        </w:tc>
        <w:tc>
          <w:tcPr>
            <w:tcW w:w="0" w:type="auto"/>
            <w:tcBorders>
              <w:top w:val="single" w:sz="4" w:space="0" w:color="auto"/>
              <w:left w:val="single" w:sz="4" w:space="0" w:color="auto"/>
              <w:bottom w:val="single" w:sz="4" w:space="0" w:color="auto"/>
              <w:right w:val="single" w:sz="4" w:space="0" w:color="auto"/>
            </w:tcBorders>
            <w:noWrap/>
            <w:hideMark/>
          </w:tcPr>
          <w:p w14:paraId="07F05CC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CHO</w:t>
            </w:r>
          </w:p>
        </w:tc>
        <w:tc>
          <w:tcPr>
            <w:tcW w:w="0" w:type="auto"/>
            <w:tcBorders>
              <w:top w:val="single" w:sz="4" w:space="0" w:color="auto"/>
              <w:left w:val="single" w:sz="4" w:space="0" w:color="auto"/>
              <w:bottom w:val="single" w:sz="4" w:space="0" w:color="auto"/>
              <w:right w:val="single" w:sz="4" w:space="0" w:color="auto"/>
            </w:tcBorders>
            <w:noWrap/>
            <w:hideMark/>
          </w:tcPr>
          <w:p w14:paraId="2B251ED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w:t>
            </w:r>
          </w:p>
        </w:tc>
      </w:tr>
      <w:tr w:rsidR="0050039D" w:rsidRPr="008D1FCA" w14:paraId="0EE45C7B" w14:textId="77777777" w:rsidTr="008D1FCA">
        <w:trPr>
          <w:cantSplit/>
          <w:trHeight w:val="3300"/>
          <w:jc w:val="center"/>
        </w:trPr>
        <w:tc>
          <w:tcPr>
            <w:tcW w:w="0" w:type="auto"/>
            <w:vMerge/>
            <w:tcBorders>
              <w:top w:val="single" w:sz="4" w:space="0" w:color="auto"/>
              <w:left w:val="single" w:sz="4" w:space="0" w:color="auto"/>
              <w:bottom w:val="single" w:sz="4" w:space="0" w:color="auto"/>
              <w:right w:val="single" w:sz="4" w:space="0" w:color="auto"/>
            </w:tcBorders>
            <w:hideMark/>
          </w:tcPr>
          <w:p w14:paraId="46B0CE3C"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07E4AB2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23</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A873C2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11B927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9CEA11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0706E29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2E2FC92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199</w:t>
            </w:r>
          </w:p>
        </w:tc>
        <w:tc>
          <w:tcPr>
            <w:tcW w:w="0" w:type="auto"/>
            <w:tcBorders>
              <w:top w:val="single" w:sz="4" w:space="0" w:color="auto"/>
              <w:left w:val="single" w:sz="4" w:space="0" w:color="auto"/>
              <w:bottom w:val="single" w:sz="4" w:space="0" w:color="auto"/>
              <w:right w:val="single" w:sz="4" w:space="0" w:color="auto"/>
            </w:tcBorders>
            <w:noWrap/>
            <w:hideMark/>
          </w:tcPr>
          <w:p w14:paraId="7A4467C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1676</w:t>
            </w:r>
          </w:p>
        </w:tc>
        <w:tc>
          <w:tcPr>
            <w:tcW w:w="0" w:type="auto"/>
            <w:tcBorders>
              <w:top w:val="single" w:sz="4" w:space="0" w:color="auto"/>
              <w:left w:val="single" w:sz="4" w:space="0" w:color="auto"/>
              <w:bottom w:val="single" w:sz="4" w:space="0" w:color="auto"/>
              <w:right w:val="single" w:sz="4" w:space="0" w:color="auto"/>
            </w:tcBorders>
            <w:noWrap/>
            <w:hideMark/>
          </w:tcPr>
          <w:p w14:paraId="2D4F421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54A7811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hideMark/>
          </w:tcPr>
          <w:p w14:paraId="39101830"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CINTA PARA IMPRESION (TONER), PARA GRAFICADOR. PRESENTACION: PIEZA. NUMERO DECATALOGO: GF-33. PARA SU USO EN LOS EQUIPOS: REFRIGERADOR PARA REACTIVOS YPRODUCTOS BIOLOGICOS. CLAVE: 531.773.0322. MARCA: GEMETEC. MODELO: RV-14</w:t>
            </w:r>
            <w:proofErr w:type="gramStart"/>
            <w:r w:rsidRPr="008D1FCA">
              <w:rPr>
                <w:rFonts w:cs="Noto Sans"/>
                <w:sz w:val="14"/>
                <w:szCs w:val="18"/>
                <w:lang w:val="es-ES"/>
              </w:rPr>
              <w:t>;REFRIGERADOR</w:t>
            </w:r>
            <w:proofErr w:type="gramEnd"/>
            <w:r w:rsidRPr="008D1FCA">
              <w:rPr>
                <w:rFonts w:cs="Noto Sans"/>
                <w:sz w:val="14"/>
                <w:szCs w:val="18"/>
                <w:lang w:val="es-ES"/>
              </w:rPr>
              <w:t xml:space="preserve"> VERTICAL PARA LABORATORIO CAP. 20 PIES CUBICOS. CLAVE</w:t>
            </w:r>
            <w:proofErr w:type="gramStart"/>
            <w:r w:rsidRPr="008D1FCA">
              <w:rPr>
                <w:rFonts w:cs="Noto Sans"/>
                <w:sz w:val="14"/>
                <w:szCs w:val="18"/>
                <w:lang w:val="es-ES"/>
              </w:rPr>
              <w:t>:533.786.0026</w:t>
            </w:r>
            <w:proofErr w:type="gramEnd"/>
            <w:r w:rsidRPr="008D1FCA">
              <w:rPr>
                <w:rFonts w:cs="Noto Sans"/>
                <w:sz w:val="14"/>
                <w:szCs w:val="18"/>
                <w:lang w:val="es-ES"/>
              </w:rPr>
              <w:t>. MARCA: GEMETEC. MODELO: RV-20; REFRIGERADOR PARA VACUNAS. CLAVE</w:t>
            </w:r>
            <w:proofErr w:type="gramStart"/>
            <w:r w:rsidRPr="008D1FCA">
              <w:rPr>
                <w:rFonts w:cs="Noto Sans"/>
                <w:sz w:val="14"/>
                <w:szCs w:val="18"/>
                <w:lang w:val="es-ES"/>
              </w:rPr>
              <w:t>:533.786.0034</w:t>
            </w:r>
            <w:proofErr w:type="gramEnd"/>
            <w:r w:rsidRPr="008D1FCA">
              <w:rPr>
                <w:rFonts w:cs="Noto Sans"/>
                <w:sz w:val="14"/>
                <w:szCs w:val="18"/>
                <w:lang w:val="es-ES"/>
              </w:rPr>
              <w:t>. MARCA: GEMETEC. MODELO: RV-17.6; REFRIGERADOR PARA BANCO DESANGRE. CLAVE: 533.787.0066. MARCA: GEMETEC. MODELO: RV-23.2; REFRIGERADOR PARALABORATORIO USO RUTINARIO 14 PIES CUBICOS. CLAVE: 533.787.0181. MARCA: GEMETEC.MODELO: RV-14.2; REFRIGERADOR CONGELADOR DE 5.4 PIES CUBICOS. CLAVE</w:t>
            </w:r>
            <w:proofErr w:type="gramStart"/>
            <w:r w:rsidRPr="008D1FCA">
              <w:rPr>
                <w:rFonts w:cs="Noto Sans"/>
                <w:sz w:val="14"/>
                <w:szCs w:val="18"/>
                <w:lang w:val="es-ES"/>
              </w:rPr>
              <w:t>:533.786.0018</w:t>
            </w:r>
            <w:proofErr w:type="gramEnd"/>
            <w:r w:rsidRPr="008D1FCA">
              <w:rPr>
                <w:rFonts w:cs="Noto Sans"/>
                <w:sz w:val="14"/>
                <w:szCs w:val="18"/>
                <w:lang w:val="es-ES"/>
              </w:rPr>
              <w:t>. MARCA: GEMETEC. MODELO: RV-5.4.</w:t>
            </w:r>
          </w:p>
        </w:tc>
        <w:tc>
          <w:tcPr>
            <w:tcW w:w="0" w:type="auto"/>
            <w:tcBorders>
              <w:top w:val="single" w:sz="4" w:space="0" w:color="auto"/>
              <w:left w:val="single" w:sz="4" w:space="0" w:color="auto"/>
              <w:bottom w:val="single" w:sz="4" w:space="0" w:color="auto"/>
              <w:right w:val="single" w:sz="4" w:space="0" w:color="auto"/>
            </w:tcBorders>
            <w:noWrap/>
            <w:hideMark/>
          </w:tcPr>
          <w:p w14:paraId="397CB23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FCCE9F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7337FB8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45BA15D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w:t>
            </w:r>
          </w:p>
        </w:tc>
      </w:tr>
      <w:tr w:rsidR="0050039D" w:rsidRPr="008D1FCA" w14:paraId="41B3D454"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69BC94D3"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02A6610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24</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3E6405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33EEC7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001D40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712F680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42B5E44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200</w:t>
            </w:r>
          </w:p>
        </w:tc>
        <w:tc>
          <w:tcPr>
            <w:tcW w:w="0" w:type="auto"/>
            <w:tcBorders>
              <w:top w:val="single" w:sz="4" w:space="0" w:color="auto"/>
              <w:left w:val="single" w:sz="4" w:space="0" w:color="auto"/>
              <w:bottom w:val="single" w:sz="4" w:space="0" w:color="auto"/>
              <w:right w:val="single" w:sz="4" w:space="0" w:color="auto"/>
            </w:tcBorders>
            <w:noWrap/>
            <w:hideMark/>
          </w:tcPr>
          <w:p w14:paraId="5704343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0865</w:t>
            </w:r>
          </w:p>
        </w:tc>
        <w:tc>
          <w:tcPr>
            <w:tcW w:w="0" w:type="auto"/>
            <w:tcBorders>
              <w:top w:val="single" w:sz="4" w:space="0" w:color="auto"/>
              <w:left w:val="single" w:sz="4" w:space="0" w:color="auto"/>
              <w:bottom w:val="single" w:sz="4" w:space="0" w:color="auto"/>
              <w:right w:val="single" w:sz="4" w:space="0" w:color="auto"/>
            </w:tcBorders>
            <w:noWrap/>
            <w:hideMark/>
          </w:tcPr>
          <w:p w14:paraId="5753FE7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4C55146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76FDC8ED"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CIRCUITO DESECHABLE ADULTO. PRESENTACION: JUEGO. NUMERO DE CATALOGO: 1609. PARASU USO EN EL EQUIPO: CLAVE 531 941 0204 VENTILADOR VOLUMETRICOPEDIATRICO/ADULTO. MARCA: VIASYS HEALTHCARE BIRD. MODELO: AVEA.</w:t>
            </w:r>
          </w:p>
        </w:tc>
        <w:tc>
          <w:tcPr>
            <w:tcW w:w="0" w:type="auto"/>
            <w:tcBorders>
              <w:top w:val="single" w:sz="4" w:space="0" w:color="auto"/>
              <w:left w:val="single" w:sz="4" w:space="0" w:color="auto"/>
              <w:bottom w:val="single" w:sz="4" w:space="0" w:color="auto"/>
              <w:right w:val="single" w:sz="4" w:space="0" w:color="auto"/>
            </w:tcBorders>
            <w:noWrap/>
            <w:hideMark/>
          </w:tcPr>
          <w:p w14:paraId="01122DC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JGO</w:t>
            </w:r>
          </w:p>
        </w:tc>
        <w:tc>
          <w:tcPr>
            <w:tcW w:w="0" w:type="auto"/>
            <w:tcBorders>
              <w:top w:val="single" w:sz="4" w:space="0" w:color="auto"/>
              <w:left w:val="single" w:sz="4" w:space="0" w:color="auto"/>
              <w:bottom w:val="single" w:sz="4" w:space="0" w:color="auto"/>
              <w:right w:val="single" w:sz="4" w:space="0" w:color="auto"/>
            </w:tcBorders>
            <w:noWrap/>
            <w:hideMark/>
          </w:tcPr>
          <w:p w14:paraId="3173D52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43C4540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JGO</w:t>
            </w:r>
          </w:p>
        </w:tc>
        <w:tc>
          <w:tcPr>
            <w:tcW w:w="0" w:type="auto"/>
            <w:tcBorders>
              <w:top w:val="single" w:sz="4" w:space="0" w:color="auto"/>
              <w:left w:val="single" w:sz="4" w:space="0" w:color="auto"/>
              <w:bottom w:val="single" w:sz="4" w:space="0" w:color="auto"/>
              <w:right w:val="single" w:sz="4" w:space="0" w:color="auto"/>
            </w:tcBorders>
            <w:noWrap/>
            <w:hideMark/>
          </w:tcPr>
          <w:p w14:paraId="5DD7FA8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150</w:t>
            </w:r>
          </w:p>
        </w:tc>
      </w:tr>
      <w:tr w:rsidR="0050039D" w:rsidRPr="008D1FCA" w14:paraId="0827CB63" w14:textId="77777777" w:rsidTr="008D1FCA">
        <w:trPr>
          <w:cantSplit/>
          <w:trHeight w:val="1800"/>
          <w:jc w:val="center"/>
        </w:trPr>
        <w:tc>
          <w:tcPr>
            <w:tcW w:w="0" w:type="auto"/>
            <w:vMerge/>
            <w:tcBorders>
              <w:top w:val="single" w:sz="4" w:space="0" w:color="auto"/>
              <w:left w:val="single" w:sz="4" w:space="0" w:color="auto"/>
              <w:bottom w:val="single" w:sz="4" w:space="0" w:color="auto"/>
              <w:right w:val="single" w:sz="4" w:space="0" w:color="auto"/>
            </w:tcBorders>
            <w:hideMark/>
          </w:tcPr>
          <w:p w14:paraId="2AE583F1"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42037DD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AFF209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891C38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B07E6B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192BDDC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42E8754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205</w:t>
            </w:r>
          </w:p>
        </w:tc>
        <w:tc>
          <w:tcPr>
            <w:tcW w:w="0" w:type="auto"/>
            <w:tcBorders>
              <w:top w:val="single" w:sz="4" w:space="0" w:color="auto"/>
              <w:left w:val="single" w:sz="4" w:space="0" w:color="auto"/>
              <w:bottom w:val="single" w:sz="4" w:space="0" w:color="auto"/>
              <w:right w:val="single" w:sz="4" w:space="0" w:color="auto"/>
            </w:tcBorders>
            <w:noWrap/>
            <w:hideMark/>
          </w:tcPr>
          <w:p w14:paraId="6AE74DE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0050</w:t>
            </w:r>
          </w:p>
        </w:tc>
        <w:tc>
          <w:tcPr>
            <w:tcW w:w="0" w:type="auto"/>
            <w:tcBorders>
              <w:top w:val="single" w:sz="4" w:space="0" w:color="auto"/>
              <w:left w:val="single" w:sz="4" w:space="0" w:color="auto"/>
              <w:bottom w:val="single" w:sz="4" w:space="0" w:color="auto"/>
              <w:right w:val="single" w:sz="4" w:space="0" w:color="auto"/>
            </w:tcBorders>
            <w:noWrap/>
            <w:hideMark/>
          </w:tcPr>
          <w:p w14:paraId="46A36F9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06FD501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3EF5964F"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SISTEMAS CERRADOS DE SUCCION/ACCESORIOS, DESECHABLE CODO TRACH CARE NEONATAL YPEDIATRICO, DIAMETRO EXTERNO 5 FR/1.66 MM, LONGITUD 12 PULG/30.5 CM, CODOADAPTADORES DE TUBO ENDOTRAQUEAL (2 MM, 2.5 MM). PRESENTACION: CAJA. NUMERO DECATALOGO: 202-4. PARA SU USO EN EL EQUIPO MEDICO: 531.941.1038 VENTILADORNEONATAL/PEDIATRICO DE ALTA FRECUENCIA OSCILATORIA. MARCA: STEPHAN. MODELO</w:t>
            </w:r>
            <w:proofErr w:type="gramStart"/>
            <w:r w:rsidRPr="008D1FCA">
              <w:rPr>
                <w:rFonts w:cs="Noto Sans"/>
                <w:sz w:val="14"/>
                <w:szCs w:val="18"/>
                <w:lang w:val="es-ES"/>
              </w:rPr>
              <w:t>:STEPHANIE</w:t>
            </w:r>
            <w:proofErr w:type="gramEnd"/>
            <w:r w:rsidRPr="008D1FCA">
              <w:rPr>
                <w:rFonts w:cs="Noto Sans"/>
                <w:sz w:val="14"/>
                <w:szCs w:val="18"/>
                <w:lang w:val="es-ES"/>
              </w:rPr>
              <w:t>.</w:t>
            </w:r>
          </w:p>
        </w:tc>
        <w:tc>
          <w:tcPr>
            <w:tcW w:w="0" w:type="auto"/>
            <w:tcBorders>
              <w:top w:val="single" w:sz="4" w:space="0" w:color="auto"/>
              <w:left w:val="single" w:sz="4" w:space="0" w:color="auto"/>
              <w:bottom w:val="single" w:sz="4" w:space="0" w:color="auto"/>
              <w:right w:val="single" w:sz="4" w:space="0" w:color="auto"/>
            </w:tcBorders>
            <w:noWrap/>
            <w:hideMark/>
          </w:tcPr>
          <w:p w14:paraId="6E94316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463770E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57F2B11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147FDC0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23</w:t>
            </w:r>
          </w:p>
        </w:tc>
      </w:tr>
      <w:tr w:rsidR="0050039D" w:rsidRPr="008D1FCA" w14:paraId="2EAF6602" w14:textId="77777777" w:rsidTr="008D1FCA">
        <w:trPr>
          <w:cantSplit/>
          <w:trHeight w:val="1800"/>
          <w:jc w:val="center"/>
        </w:trPr>
        <w:tc>
          <w:tcPr>
            <w:tcW w:w="0" w:type="auto"/>
            <w:vMerge/>
            <w:tcBorders>
              <w:top w:val="single" w:sz="4" w:space="0" w:color="auto"/>
              <w:left w:val="single" w:sz="4" w:space="0" w:color="auto"/>
              <w:bottom w:val="single" w:sz="4" w:space="0" w:color="auto"/>
              <w:right w:val="single" w:sz="4" w:space="0" w:color="auto"/>
            </w:tcBorders>
            <w:hideMark/>
          </w:tcPr>
          <w:p w14:paraId="79B25134"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48E2399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26</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9C83FE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247756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A6FC20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7C72E5E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5EE9ABB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205</w:t>
            </w:r>
          </w:p>
        </w:tc>
        <w:tc>
          <w:tcPr>
            <w:tcW w:w="0" w:type="auto"/>
            <w:tcBorders>
              <w:top w:val="single" w:sz="4" w:space="0" w:color="auto"/>
              <w:left w:val="single" w:sz="4" w:space="0" w:color="auto"/>
              <w:bottom w:val="single" w:sz="4" w:space="0" w:color="auto"/>
              <w:right w:val="single" w:sz="4" w:space="0" w:color="auto"/>
            </w:tcBorders>
            <w:noWrap/>
            <w:hideMark/>
          </w:tcPr>
          <w:p w14:paraId="456D650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0068</w:t>
            </w:r>
          </w:p>
        </w:tc>
        <w:tc>
          <w:tcPr>
            <w:tcW w:w="0" w:type="auto"/>
            <w:tcBorders>
              <w:top w:val="single" w:sz="4" w:space="0" w:color="auto"/>
              <w:left w:val="single" w:sz="4" w:space="0" w:color="auto"/>
              <w:bottom w:val="single" w:sz="4" w:space="0" w:color="auto"/>
              <w:right w:val="single" w:sz="4" w:space="0" w:color="auto"/>
            </w:tcBorders>
            <w:noWrap/>
            <w:hideMark/>
          </w:tcPr>
          <w:p w14:paraId="10C94CF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159AFCB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75DD0563"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SISTEMAS CERRADOS DE SUCCION/ACCESORIOS, DESECHABLE CODO TRACH CARE NEONATAL YPEDIATRICO, DIAMETRO EXTERNO 6 FR/2 MM, LONGITUD 12 PULG/30.5 CM, CODOADAPTADORES DE TUBO ENDOTRAQUEAL (2.5 MM, 3 MM, 3.5 MM). PRESENTACION: CAJA.NUMERO DE CATALOGO: 206-4. PARA SU USO EN EL EQUIPO MEDICO: 531.941.1038VENTILADOR NEONATAL/PEDIATRICO DE ALTA FRECUENCIA OSCILATORIA. MARCA: STEPHAN.MODELO: STEPHANIE.</w:t>
            </w:r>
          </w:p>
        </w:tc>
        <w:tc>
          <w:tcPr>
            <w:tcW w:w="0" w:type="auto"/>
            <w:tcBorders>
              <w:top w:val="single" w:sz="4" w:space="0" w:color="auto"/>
              <w:left w:val="single" w:sz="4" w:space="0" w:color="auto"/>
              <w:bottom w:val="single" w:sz="4" w:space="0" w:color="auto"/>
              <w:right w:val="single" w:sz="4" w:space="0" w:color="auto"/>
            </w:tcBorders>
            <w:noWrap/>
            <w:hideMark/>
          </w:tcPr>
          <w:p w14:paraId="3B24A72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082DEE5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651E6C8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5B35815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23</w:t>
            </w:r>
          </w:p>
        </w:tc>
      </w:tr>
      <w:tr w:rsidR="0050039D" w:rsidRPr="008D1FCA" w14:paraId="6E924472"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19E9232F"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1FF78E5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27</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71CE91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B26DB6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CBB627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0BBD78F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7ED5D69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208</w:t>
            </w:r>
          </w:p>
        </w:tc>
        <w:tc>
          <w:tcPr>
            <w:tcW w:w="0" w:type="auto"/>
            <w:tcBorders>
              <w:top w:val="single" w:sz="4" w:space="0" w:color="auto"/>
              <w:left w:val="single" w:sz="4" w:space="0" w:color="auto"/>
              <w:bottom w:val="single" w:sz="4" w:space="0" w:color="auto"/>
              <w:right w:val="single" w:sz="4" w:space="0" w:color="auto"/>
            </w:tcBorders>
            <w:noWrap/>
            <w:hideMark/>
          </w:tcPr>
          <w:p w14:paraId="6C95862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0305</w:t>
            </w:r>
          </w:p>
        </w:tc>
        <w:tc>
          <w:tcPr>
            <w:tcW w:w="0" w:type="auto"/>
            <w:tcBorders>
              <w:top w:val="single" w:sz="4" w:space="0" w:color="auto"/>
              <w:left w:val="single" w:sz="4" w:space="0" w:color="auto"/>
              <w:bottom w:val="single" w:sz="4" w:space="0" w:color="auto"/>
              <w:right w:val="single" w:sz="4" w:space="0" w:color="auto"/>
            </w:tcBorders>
            <w:noWrap/>
            <w:hideMark/>
          </w:tcPr>
          <w:p w14:paraId="3F47EA8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44FCC94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w:t>
            </w:r>
          </w:p>
        </w:tc>
        <w:tc>
          <w:tcPr>
            <w:tcW w:w="0" w:type="auto"/>
            <w:tcBorders>
              <w:top w:val="single" w:sz="4" w:space="0" w:color="auto"/>
              <w:left w:val="single" w:sz="4" w:space="0" w:color="auto"/>
              <w:bottom w:val="single" w:sz="4" w:space="0" w:color="auto"/>
              <w:right w:val="single" w:sz="4" w:space="0" w:color="auto"/>
            </w:tcBorders>
            <w:hideMark/>
          </w:tcPr>
          <w:p w14:paraId="30C1B3C2"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COMPRESA HUMEDO CALIENTE CONTORNO DE CUELLO DE 60 CM (PIEZA). PRESENTACION: 1PIEZA. NUMERO DE CATALOGO: C-1002-M2. PARA SU USO EN EL EQUIPO: CLAVE</w:t>
            </w:r>
            <w:proofErr w:type="gramStart"/>
            <w:r w:rsidRPr="008D1FCA">
              <w:rPr>
                <w:rFonts w:cs="Noto Sans"/>
                <w:sz w:val="14"/>
                <w:szCs w:val="18"/>
                <w:lang w:val="es-ES"/>
              </w:rPr>
              <w:t>:531.222.0014</w:t>
            </w:r>
            <w:proofErr w:type="gramEnd"/>
            <w:r w:rsidRPr="008D1FCA">
              <w:rPr>
                <w:rFonts w:cs="Noto Sans"/>
                <w:sz w:val="14"/>
                <w:szCs w:val="18"/>
                <w:lang w:val="es-ES"/>
              </w:rPr>
              <w:t xml:space="preserve"> COMPRESAS CALIENTES, UNIDAD DE. MARCA: CHATTANOOGA. MODELO: M-2.</w:t>
            </w:r>
          </w:p>
        </w:tc>
        <w:tc>
          <w:tcPr>
            <w:tcW w:w="0" w:type="auto"/>
            <w:tcBorders>
              <w:top w:val="single" w:sz="4" w:space="0" w:color="auto"/>
              <w:left w:val="single" w:sz="4" w:space="0" w:color="auto"/>
              <w:bottom w:val="single" w:sz="4" w:space="0" w:color="auto"/>
              <w:right w:val="single" w:sz="4" w:space="0" w:color="auto"/>
            </w:tcBorders>
            <w:noWrap/>
            <w:hideMark/>
          </w:tcPr>
          <w:p w14:paraId="1219D79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0470ABF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718158E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0A3D592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15</w:t>
            </w:r>
          </w:p>
        </w:tc>
      </w:tr>
      <w:tr w:rsidR="0050039D" w:rsidRPr="008D1FCA" w14:paraId="53C70934"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7C58BF59"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73B1B5E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28</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39D94B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F5F63A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97E234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171D3EE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5803F0E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208</w:t>
            </w:r>
          </w:p>
        </w:tc>
        <w:tc>
          <w:tcPr>
            <w:tcW w:w="0" w:type="auto"/>
            <w:tcBorders>
              <w:top w:val="single" w:sz="4" w:space="0" w:color="auto"/>
              <w:left w:val="single" w:sz="4" w:space="0" w:color="auto"/>
              <w:bottom w:val="single" w:sz="4" w:space="0" w:color="auto"/>
              <w:right w:val="single" w:sz="4" w:space="0" w:color="auto"/>
            </w:tcBorders>
            <w:noWrap/>
            <w:hideMark/>
          </w:tcPr>
          <w:p w14:paraId="2A3D897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0321</w:t>
            </w:r>
          </w:p>
        </w:tc>
        <w:tc>
          <w:tcPr>
            <w:tcW w:w="0" w:type="auto"/>
            <w:tcBorders>
              <w:top w:val="single" w:sz="4" w:space="0" w:color="auto"/>
              <w:left w:val="single" w:sz="4" w:space="0" w:color="auto"/>
              <w:bottom w:val="single" w:sz="4" w:space="0" w:color="auto"/>
              <w:right w:val="single" w:sz="4" w:space="0" w:color="auto"/>
            </w:tcBorders>
            <w:noWrap/>
            <w:hideMark/>
          </w:tcPr>
          <w:p w14:paraId="15D0436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71B6625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w:t>
            </w:r>
          </w:p>
        </w:tc>
        <w:tc>
          <w:tcPr>
            <w:tcW w:w="0" w:type="auto"/>
            <w:tcBorders>
              <w:top w:val="single" w:sz="4" w:space="0" w:color="auto"/>
              <w:left w:val="single" w:sz="4" w:space="0" w:color="auto"/>
              <w:bottom w:val="single" w:sz="4" w:space="0" w:color="auto"/>
              <w:right w:val="single" w:sz="4" w:space="0" w:color="auto"/>
            </w:tcBorders>
            <w:hideMark/>
          </w:tcPr>
          <w:p w14:paraId="7CE88078"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COMPRESA HUMEDO CALIENTE STD 25 X 30 CM (PIEZA) PRESENTACION: 1 PIEZA. NUMERODE CATALOGO: C-1006-M2. PARA SU USO EN EL EQUIPO: CLAVE: 531.222.0014 COMPRESASCALIENTES, UNIDAD DE. MARCA: CHATTANOOGA. MODELO: M-2.</w:t>
            </w:r>
          </w:p>
        </w:tc>
        <w:tc>
          <w:tcPr>
            <w:tcW w:w="0" w:type="auto"/>
            <w:tcBorders>
              <w:top w:val="single" w:sz="4" w:space="0" w:color="auto"/>
              <w:left w:val="single" w:sz="4" w:space="0" w:color="auto"/>
              <w:bottom w:val="single" w:sz="4" w:space="0" w:color="auto"/>
              <w:right w:val="single" w:sz="4" w:space="0" w:color="auto"/>
            </w:tcBorders>
            <w:noWrap/>
            <w:hideMark/>
          </w:tcPr>
          <w:p w14:paraId="7E95710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461D257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6733ABB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4450332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15</w:t>
            </w:r>
          </w:p>
        </w:tc>
      </w:tr>
      <w:tr w:rsidR="0050039D" w:rsidRPr="008D1FCA" w14:paraId="51998676"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15B8E5E9"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7158E33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A11074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A50EA0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D30355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0D7C0AA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6AB06DC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208</w:t>
            </w:r>
          </w:p>
        </w:tc>
        <w:tc>
          <w:tcPr>
            <w:tcW w:w="0" w:type="auto"/>
            <w:tcBorders>
              <w:top w:val="single" w:sz="4" w:space="0" w:color="auto"/>
              <w:left w:val="single" w:sz="4" w:space="0" w:color="auto"/>
              <w:bottom w:val="single" w:sz="4" w:space="0" w:color="auto"/>
              <w:right w:val="single" w:sz="4" w:space="0" w:color="auto"/>
            </w:tcBorders>
            <w:noWrap/>
            <w:hideMark/>
          </w:tcPr>
          <w:p w14:paraId="0D71048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0339</w:t>
            </w:r>
          </w:p>
        </w:tc>
        <w:tc>
          <w:tcPr>
            <w:tcW w:w="0" w:type="auto"/>
            <w:tcBorders>
              <w:top w:val="single" w:sz="4" w:space="0" w:color="auto"/>
              <w:left w:val="single" w:sz="4" w:space="0" w:color="auto"/>
              <w:bottom w:val="single" w:sz="4" w:space="0" w:color="auto"/>
              <w:right w:val="single" w:sz="4" w:space="0" w:color="auto"/>
            </w:tcBorders>
            <w:noWrap/>
            <w:hideMark/>
          </w:tcPr>
          <w:p w14:paraId="43C670B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2EDF5B5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w:t>
            </w:r>
          </w:p>
        </w:tc>
        <w:tc>
          <w:tcPr>
            <w:tcW w:w="0" w:type="auto"/>
            <w:tcBorders>
              <w:top w:val="single" w:sz="4" w:space="0" w:color="auto"/>
              <w:left w:val="single" w:sz="4" w:space="0" w:color="auto"/>
              <w:bottom w:val="single" w:sz="4" w:space="0" w:color="auto"/>
              <w:right w:val="single" w:sz="4" w:space="0" w:color="auto"/>
            </w:tcBorders>
            <w:hideMark/>
          </w:tcPr>
          <w:p w14:paraId="49BF4B21"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COMPRESA HUMEDO CALIENTE COLUMNA 25 X 46 CM (PIEZA). PRESENTACION: 1 PIEZA.NUMERO DE CATALOGO: C-1008-M2. PARA SU USO EN EL EQUIPO: CLAVE: 531.222.0014COMPRESAS CALIENTES, UNIDAD DE. MARCA: CHATTANOOGA. MODELO: M-2.</w:t>
            </w:r>
          </w:p>
        </w:tc>
        <w:tc>
          <w:tcPr>
            <w:tcW w:w="0" w:type="auto"/>
            <w:tcBorders>
              <w:top w:val="single" w:sz="4" w:space="0" w:color="auto"/>
              <w:left w:val="single" w:sz="4" w:space="0" w:color="auto"/>
              <w:bottom w:val="single" w:sz="4" w:space="0" w:color="auto"/>
              <w:right w:val="single" w:sz="4" w:space="0" w:color="auto"/>
            </w:tcBorders>
            <w:noWrap/>
            <w:hideMark/>
          </w:tcPr>
          <w:p w14:paraId="4AB211D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2C646C8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23A4730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6DE84C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15</w:t>
            </w:r>
          </w:p>
        </w:tc>
      </w:tr>
      <w:tr w:rsidR="0050039D" w:rsidRPr="008D1FCA" w14:paraId="40E359A0"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09C83C8E"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61C7C55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30</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7EA657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64324F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8ED6A3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2711E94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752EFBF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208</w:t>
            </w:r>
          </w:p>
        </w:tc>
        <w:tc>
          <w:tcPr>
            <w:tcW w:w="0" w:type="auto"/>
            <w:tcBorders>
              <w:top w:val="single" w:sz="4" w:space="0" w:color="auto"/>
              <w:left w:val="single" w:sz="4" w:space="0" w:color="auto"/>
              <w:bottom w:val="single" w:sz="4" w:space="0" w:color="auto"/>
              <w:right w:val="single" w:sz="4" w:space="0" w:color="auto"/>
            </w:tcBorders>
            <w:noWrap/>
            <w:hideMark/>
          </w:tcPr>
          <w:p w14:paraId="2685354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0347</w:t>
            </w:r>
          </w:p>
        </w:tc>
        <w:tc>
          <w:tcPr>
            <w:tcW w:w="0" w:type="auto"/>
            <w:tcBorders>
              <w:top w:val="single" w:sz="4" w:space="0" w:color="auto"/>
              <w:left w:val="single" w:sz="4" w:space="0" w:color="auto"/>
              <w:bottom w:val="single" w:sz="4" w:space="0" w:color="auto"/>
              <w:right w:val="single" w:sz="4" w:space="0" w:color="auto"/>
            </w:tcBorders>
            <w:noWrap/>
            <w:hideMark/>
          </w:tcPr>
          <w:p w14:paraId="5F58E8A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70E18FE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w:t>
            </w:r>
          </w:p>
        </w:tc>
        <w:tc>
          <w:tcPr>
            <w:tcW w:w="0" w:type="auto"/>
            <w:tcBorders>
              <w:top w:val="single" w:sz="4" w:space="0" w:color="auto"/>
              <w:left w:val="single" w:sz="4" w:space="0" w:color="auto"/>
              <w:bottom w:val="single" w:sz="4" w:space="0" w:color="auto"/>
              <w:right w:val="single" w:sz="4" w:space="0" w:color="auto"/>
            </w:tcBorders>
            <w:hideMark/>
          </w:tcPr>
          <w:p w14:paraId="18597C57"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COMPRESA HUMEDO CALIENTE COLUMNA GRANDE 25 X 61CM (PIEZA). PRESENTACION: 1PIEZA. NUMERO DE CATALOGO: C-1010-M2. PARA SU USO EN EL EQUIPO: CLAVE</w:t>
            </w:r>
            <w:proofErr w:type="gramStart"/>
            <w:r w:rsidRPr="008D1FCA">
              <w:rPr>
                <w:rFonts w:cs="Noto Sans"/>
                <w:sz w:val="14"/>
                <w:szCs w:val="18"/>
                <w:lang w:val="es-ES"/>
              </w:rPr>
              <w:t>:531.222.0014</w:t>
            </w:r>
            <w:proofErr w:type="gramEnd"/>
            <w:r w:rsidRPr="008D1FCA">
              <w:rPr>
                <w:rFonts w:cs="Noto Sans"/>
                <w:sz w:val="14"/>
                <w:szCs w:val="18"/>
                <w:lang w:val="es-ES"/>
              </w:rPr>
              <w:t xml:space="preserve"> COMPRESAS CALIENTES, UNIDAD DE. MARCA: CHATTANOOGA. MODELO: M-2.</w:t>
            </w:r>
          </w:p>
        </w:tc>
        <w:tc>
          <w:tcPr>
            <w:tcW w:w="0" w:type="auto"/>
            <w:tcBorders>
              <w:top w:val="single" w:sz="4" w:space="0" w:color="auto"/>
              <w:left w:val="single" w:sz="4" w:space="0" w:color="auto"/>
              <w:bottom w:val="single" w:sz="4" w:space="0" w:color="auto"/>
              <w:right w:val="single" w:sz="4" w:space="0" w:color="auto"/>
            </w:tcBorders>
            <w:noWrap/>
            <w:hideMark/>
          </w:tcPr>
          <w:p w14:paraId="3C03C1B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72C48F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78F8661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6C70DD3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15</w:t>
            </w:r>
          </w:p>
        </w:tc>
      </w:tr>
      <w:tr w:rsidR="0050039D" w:rsidRPr="008D1FCA" w14:paraId="6BCB369C"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6CF23673"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231FC62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31</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500864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02C24A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887638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0D02F13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44ED82E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221</w:t>
            </w:r>
          </w:p>
        </w:tc>
        <w:tc>
          <w:tcPr>
            <w:tcW w:w="0" w:type="auto"/>
            <w:tcBorders>
              <w:top w:val="single" w:sz="4" w:space="0" w:color="auto"/>
              <w:left w:val="single" w:sz="4" w:space="0" w:color="auto"/>
              <w:bottom w:val="single" w:sz="4" w:space="0" w:color="auto"/>
              <w:right w:val="single" w:sz="4" w:space="0" w:color="auto"/>
            </w:tcBorders>
            <w:noWrap/>
            <w:hideMark/>
          </w:tcPr>
          <w:p w14:paraId="66C3DEA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0092</w:t>
            </w:r>
          </w:p>
        </w:tc>
        <w:tc>
          <w:tcPr>
            <w:tcW w:w="0" w:type="auto"/>
            <w:tcBorders>
              <w:top w:val="single" w:sz="4" w:space="0" w:color="auto"/>
              <w:left w:val="single" w:sz="4" w:space="0" w:color="auto"/>
              <w:bottom w:val="single" w:sz="4" w:space="0" w:color="auto"/>
              <w:right w:val="single" w:sz="4" w:space="0" w:color="auto"/>
            </w:tcBorders>
            <w:noWrap/>
            <w:hideMark/>
          </w:tcPr>
          <w:p w14:paraId="034103B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70371CB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0D54EDDA"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INDICADOR BIOLOGICO PARA CICLOS DE VAPOR SATURADO DE 121 GRADOS CENTIGRADOS CONMICROORGANISMOS GEOBACILLUS STEAROTHERMOPHILUS. PRESENTACION: CAJA CON 100AMPOLLETAS. NUMERO DE CATALOGO: ESPORITECH. ACCESORIO PARA EQUIPO: INCUBADORAPARA CONTROLES BIOLOGICOS DE ESTERILIZACION. CLAVE: 531.231.0161. MARCA</w:t>
            </w:r>
            <w:proofErr w:type="gramStart"/>
            <w:r w:rsidRPr="008D1FCA">
              <w:rPr>
                <w:rFonts w:cs="Noto Sans"/>
                <w:sz w:val="14"/>
                <w:szCs w:val="18"/>
                <w:lang w:val="es-ES"/>
              </w:rPr>
              <w:t>:RAVEN</w:t>
            </w:r>
            <w:proofErr w:type="gramEnd"/>
            <w:r w:rsidRPr="008D1FCA">
              <w:rPr>
                <w:rFonts w:cs="Noto Sans"/>
                <w:sz w:val="14"/>
                <w:szCs w:val="18"/>
                <w:lang w:val="es-ES"/>
              </w:rPr>
              <w:t>. MODELO: 120.</w:t>
            </w:r>
          </w:p>
        </w:tc>
        <w:tc>
          <w:tcPr>
            <w:tcW w:w="0" w:type="auto"/>
            <w:tcBorders>
              <w:top w:val="single" w:sz="4" w:space="0" w:color="auto"/>
              <w:left w:val="single" w:sz="4" w:space="0" w:color="auto"/>
              <w:bottom w:val="single" w:sz="4" w:space="0" w:color="auto"/>
              <w:right w:val="single" w:sz="4" w:space="0" w:color="auto"/>
            </w:tcBorders>
            <w:noWrap/>
            <w:hideMark/>
          </w:tcPr>
          <w:p w14:paraId="0E35811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35A702D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100</w:t>
            </w:r>
          </w:p>
        </w:tc>
        <w:tc>
          <w:tcPr>
            <w:tcW w:w="0" w:type="auto"/>
            <w:tcBorders>
              <w:top w:val="single" w:sz="4" w:space="0" w:color="auto"/>
              <w:left w:val="single" w:sz="4" w:space="0" w:color="auto"/>
              <w:bottom w:val="single" w:sz="4" w:space="0" w:color="auto"/>
              <w:right w:val="single" w:sz="4" w:space="0" w:color="auto"/>
            </w:tcBorders>
            <w:noWrap/>
            <w:hideMark/>
          </w:tcPr>
          <w:p w14:paraId="63259D2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AMP</w:t>
            </w:r>
          </w:p>
        </w:tc>
        <w:tc>
          <w:tcPr>
            <w:tcW w:w="0" w:type="auto"/>
            <w:tcBorders>
              <w:top w:val="single" w:sz="4" w:space="0" w:color="auto"/>
              <w:left w:val="single" w:sz="4" w:space="0" w:color="auto"/>
              <w:bottom w:val="single" w:sz="4" w:space="0" w:color="auto"/>
              <w:right w:val="single" w:sz="4" w:space="0" w:color="auto"/>
            </w:tcBorders>
            <w:noWrap/>
            <w:hideMark/>
          </w:tcPr>
          <w:p w14:paraId="350A6B8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w:t>
            </w:r>
          </w:p>
        </w:tc>
      </w:tr>
      <w:tr w:rsidR="0050039D" w:rsidRPr="008D1FCA" w14:paraId="458BE766" w14:textId="77777777" w:rsidTr="008D1FCA">
        <w:trPr>
          <w:cantSplit/>
          <w:trHeight w:val="1134"/>
          <w:jc w:val="center"/>
        </w:trPr>
        <w:tc>
          <w:tcPr>
            <w:tcW w:w="0" w:type="auto"/>
            <w:vMerge/>
            <w:tcBorders>
              <w:top w:val="single" w:sz="4" w:space="0" w:color="auto"/>
              <w:left w:val="single" w:sz="4" w:space="0" w:color="auto"/>
              <w:bottom w:val="single" w:sz="4" w:space="0" w:color="auto"/>
              <w:right w:val="single" w:sz="4" w:space="0" w:color="auto"/>
            </w:tcBorders>
            <w:hideMark/>
          </w:tcPr>
          <w:p w14:paraId="6DFAFD73"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50DA0B8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32</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7F82EE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72C21F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320F17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41DBC35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26E2808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222</w:t>
            </w:r>
          </w:p>
        </w:tc>
        <w:tc>
          <w:tcPr>
            <w:tcW w:w="0" w:type="auto"/>
            <w:tcBorders>
              <w:top w:val="single" w:sz="4" w:space="0" w:color="auto"/>
              <w:left w:val="single" w:sz="4" w:space="0" w:color="auto"/>
              <w:bottom w:val="single" w:sz="4" w:space="0" w:color="auto"/>
              <w:right w:val="single" w:sz="4" w:space="0" w:color="auto"/>
            </w:tcBorders>
            <w:noWrap/>
            <w:hideMark/>
          </w:tcPr>
          <w:p w14:paraId="5A6AA32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0414</w:t>
            </w:r>
          </w:p>
        </w:tc>
        <w:tc>
          <w:tcPr>
            <w:tcW w:w="0" w:type="auto"/>
            <w:tcBorders>
              <w:top w:val="single" w:sz="4" w:space="0" w:color="auto"/>
              <w:left w:val="single" w:sz="4" w:space="0" w:color="auto"/>
              <w:bottom w:val="single" w:sz="4" w:space="0" w:color="auto"/>
              <w:right w:val="single" w:sz="4" w:space="0" w:color="auto"/>
            </w:tcBorders>
            <w:noWrap/>
            <w:hideMark/>
          </w:tcPr>
          <w:p w14:paraId="4801C14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066147F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w:t>
            </w:r>
          </w:p>
        </w:tc>
        <w:tc>
          <w:tcPr>
            <w:tcW w:w="0" w:type="auto"/>
            <w:tcBorders>
              <w:top w:val="single" w:sz="4" w:space="0" w:color="auto"/>
              <w:left w:val="single" w:sz="4" w:space="0" w:color="auto"/>
              <w:bottom w:val="single" w:sz="4" w:space="0" w:color="auto"/>
              <w:right w:val="single" w:sz="4" w:space="0" w:color="auto"/>
            </w:tcBorders>
            <w:hideMark/>
          </w:tcPr>
          <w:p w14:paraId="5D11BF64"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CONECTOR TIPO COLA DE RATON DESECHABLE PRESENTACION: PIEZA. NUMERO DE CATALOGO</w:t>
            </w:r>
            <w:proofErr w:type="gramStart"/>
            <w:r w:rsidRPr="008D1FCA">
              <w:rPr>
                <w:rFonts w:cs="Noto Sans"/>
                <w:sz w:val="14"/>
                <w:szCs w:val="18"/>
                <w:lang w:val="es-ES"/>
              </w:rPr>
              <w:t>:2555</w:t>
            </w:r>
            <w:proofErr w:type="gramEnd"/>
            <w:r w:rsidRPr="008D1FCA">
              <w:rPr>
                <w:rFonts w:cs="Noto Sans"/>
                <w:sz w:val="14"/>
                <w:szCs w:val="18"/>
                <w:lang w:val="es-ES"/>
              </w:rPr>
              <w:t xml:space="preserve"> PARA SU USO EN EL EQUIPO MEDICO: CLAVE 531.941.0980 VENTILADORADULTO-PEDIATRICO-NEONATAL MARCA: DRAGER MODELO SAVINA.</w:t>
            </w:r>
          </w:p>
        </w:tc>
        <w:tc>
          <w:tcPr>
            <w:tcW w:w="0" w:type="auto"/>
            <w:tcBorders>
              <w:top w:val="single" w:sz="4" w:space="0" w:color="auto"/>
              <w:left w:val="single" w:sz="4" w:space="0" w:color="auto"/>
              <w:bottom w:val="single" w:sz="4" w:space="0" w:color="auto"/>
              <w:right w:val="single" w:sz="4" w:space="0" w:color="auto"/>
            </w:tcBorders>
            <w:noWrap/>
            <w:hideMark/>
          </w:tcPr>
          <w:p w14:paraId="0CE84D2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46E575C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6BE39F7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1668979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385</w:t>
            </w:r>
          </w:p>
        </w:tc>
      </w:tr>
      <w:tr w:rsidR="0050039D" w:rsidRPr="008D1FCA" w14:paraId="5C390D9D"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23391DB5"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6135609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33</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7C6CD9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0CA83D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4314C8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2251234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1DC2DFD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252</w:t>
            </w:r>
          </w:p>
        </w:tc>
        <w:tc>
          <w:tcPr>
            <w:tcW w:w="0" w:type="auto"/>
            <w:tcBorders>
              <w:top w:val="single" w:sz="4" w:space="0" w:color="auto"/>
              <w:left w:val="single" w:sz="4" w:space="0" w:color="auto"/>
              <w:bottom w:val="single" w:sz="4" w:space="0" w:color="auto"/>
              <w:right w:val="single" w:sz="4" w:space="0" w:color="auto"/>
            </w:tcBorders>
            <w:noWrap/>
            <w:hideMark/>
          </w:tcPr>
          <w:p w14:paraId="58110EE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0383</w:t>
            </w:r>
          </w:p>
        </w:tc>
        <w:tc>
          <w:tcPr>
            <w:tcW w:w="0" w:type="auto"/>
            <w:tcBorders>
              <w:top w:val="single" w:sz="4" w:space="0" w:color="auto"/>
              <w:left w:val="single" w:sz="4" w:space="0" w:color="auto"/>
              <w:bottom w:val="single" w:sz="4" w:space="0" w:color="auto"/>
              <w:right w:val="single" w:sz="4" w:space="0" w:color="auto"/>
            </w:tcBorders>
            <w:noWrap/>
            <w:hideMark/>
          </w:tcPr>
          <w:p w14:paraId="21763DD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502F2D3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3CE71F41"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CUBIERTA DE ESPONJA PARA ELECTRODOS CAUCHO REUTILIZABLE 7X5 CM. PRESENTACION</w:t>
            </w:r>
            <w:proofErr w:type="gramStart"/>
            <w:r w:rsidRPr="008D1FCA">
              <w:rPr>
                <w:rFonts w:cs="Noto Sans"/>
                <w:sz w:val="14"/>
                <w:szCs w:val="18"/>
                <w:lang w:val="es-ES"/>
              </w:rPr>
              <w:t>:PIEZA</w:t>
            </w:r>
            <w:proofErr w:type="gramEnd"/>
            <w:r w:rsidRPr="008D1FCA">
              <w:rPr>
                <w:rFonts w:cs="Noto Sans"/>
                <w:sz w:val="14"/>
                <w:szCs w:val="18"/>
                <w:lang w:val="es-ES"/>
              </w:rPr>
              <w:t>. NUMERO DE CATALOGO: P006.014. PARA SU USO EN EL EQUIPO</w:t>
            </w:r>
            <w:proofErr w:type="gramStart"/>
            <w:r w:rsidRPr="008D1FCA">
              <w:rPr>
                <w:rFonts w:cs="Noto Sans"/>
                <w:sz w:val="14"/>
                <w:szCs w:val="18"/>
                <w:lang w:val="es-ES"/>
              </w:rPr>
              <w:t>:ELECTROESTIMULADOR</w:t>
            </w:r>
            <w:proofErr w:type="gramEnd"/>
            <w:r w:rsidRPr="008D1FCA">
              <w:rPr>
                <w:rFonts w:cs="Noto Sans"/>
                <w:sz w:val="14"/>
                <w:szCs w:val="18"/>
                <w:lang w:val="es-ES"/>
              </w:rPr>
              <w:t xml:space="preserve"> DE ALTO VOLTAJE, CORRIENTE PULSATIL Y DETECCION. CLAVE</w:t>
            </w:r>
            <w:proofErr w:type="gramStart"/>
            <w:r w:rsidRPr="008D1FCA">
              <w:rPr>
                <w:rFonts w:cs="Noto Sans"/>
                <w:sz w:val="14"/>
                <w:szCs w:val="18"/>
                <w:lang w:val="es-ES"/>
              </w:rPr>
              <w:t>:531.380.0103</w:t>
            </w:r>
            <w:proofErr w:type="gramEnd"/>
            <w:r w:rsidRPr="008D1FCA">
              <w:rPr>
                <w:rFonts w:cs="Noto Sans"/>
                <w:sz w:val="14"/>
                <w:szCs w:val="18"/>
                <w:lang w:val="es-ES"/>
              </w:rPr>
              <w:t>. MARCA: BTL. MODELO: 4000.</w:t>
            </w:r>
          </w:p>
        </w:tc>
        <w:tc>
          <w:tcPr>
            <w:tcW w:w="0" w:type="auto"/>
            <w:tcBorders>
              <w:top w:val="single" w:sz="4" w:space="0" w:color="auto"/>
              <w:left w:val="single" w:sz="4" w:space="0" w:color="auto"/>
              <w:bottom w:val="single" w:sz="4" w:space="0" w:color="auto"/>
              <w:right w:val="single" w:sz="4" w:space="0" w:color="auto"/>
            </w:tcBorders>
            <w:noWrap/>
            <w:hideMark/>
          </w:tcPr>
          <w:p w14:paraId="09A6CCE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5F0F1D3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61E0D7B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09C16B2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20</w:t>
            </w:r>
          </w:p>
        </w:tc>
      </w:tr>
      <w:tr w:rsidR="0050039D" w:rsidRPr="008D1FCA" w14:paraId="5A762E0F"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13CC1455"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1734C19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34</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DF4A1D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CF18DF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9E04D4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1D01124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4D2803B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252</w:t>
            </w:r>
          </w:p>
        </w:tc>
        <w:tc>
          <w:tcPr>
            <w:tcW w:w="0" w:type="auto"/>
            <w:tcBorders>
              <w:top w:val="single" w:sz="4" w:space="0" w:color="auto"/>
              <w:left w:val="single" w:sz="4" w:space="0" w:color="auto"/>
              <w:bottom w:val="single" w:sz="4" w:space="0" w:color="auto"/>
              <w:right w:val="single" w:sz="4" w:space="0" w:color="auto"/>
            </w:tcBorders>
            <w:noWrap/>
            <w:hideMark/>
          </w:tcPr>
          <w:p w14:paraId="1322707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0391</w:t>
            </w:r>
          </w:p>
        </w:tc>
        <w:tc>
          <w:tcPr>
            <w:tcW w:w="0" w:type="auto"/>
            <w:tcBorders>
              <w:top w:val="single" w:sz="4" w:space="0" w:color="auto"/>
              <w:left w:val="single" w:sz="4" w:space="0" w:color="auto"/>
              <w:bottom w:val="single" w:sz="4" w:space="0" w:color="auto"/>
              <w:right w:val="single" w:sz="4" w:space="0" w:color="auto"/>
            </w:tcBorders>
            <w:noWrap/>
            <w:hideMark/>
          </w:tcPr>
          <w:p w14:paraId="2B419D4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0F3ADBE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6011CD41"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CUBIERTA DE ESPONJA PARA ELECTRODOS DE CAUCHO REUTILIZABLE 12X10 CM.PRESENTACION: PIEZA. NUMERO DE CATALOGO: P006.016. PARA SU USO EN EL EQUIPO</w:t>
            </w:r>
            <w:proofErr w:type="gramStart"/>
            <w:r w:rsidRPr="008D1FCA">
              <w:rPr>
                <w:rFonts w:cs="Noto Sans"/>
                <w:sz w:val="14"/>
                <w:szCs w:val="18"/>
                <w:lang w:val="es-ES"/>
              </w:rPr>
              <w:t>:ELECTROESTIMULADOR</w:t>
            </w:r>
            <w:proofErr w:type="gramEnd"/>
            <w:r w:rsidRPr="008D1FCA">
              <w:rPr>
                <w:rFonts w:cs="Noto Sans"/>
                <w:sz w:val="14"/>
                <w:szCs w:val="18"/>
                <w:lang w:val="es-ES"/>
              </w:rPr>
              <w:t xml:space="preserve"> DE ALTO VOLTAJE, CORRIENTE PULSATIL Y DETECCION. CLAVE</w:t>
            </w:r>
            <w:proofErr w:type="gramStart"/>
            <w:r w:rsidRPr="008D1FCA">
              <w:rPr>
                <w:rFonts w:cs="Noto Sans"/>
                <w:sz w:val="14"/>
                <w:szCs w:val="18"/>
                <w:lang w:val="es-ES"/>
              </w:rPr>
              <w:t>:531.380.0103</w:t>
            </w:r>
            <w:proofErr w:type="gramEnd"/>
            <w:r w:rsidRPr="008D1FCA">
              <w:rPr>
                <w:rFonts w:cs="Noto Sans"/>
                <w:sz w:val="14"/>
                <w:szCs w:val="18"/>
                <w:lang w:val="es-ES"/>
              </w:rPr>
              <w:t>. MARCA: BTL. MODELO: 4000.</w:t>
            </w:r>
          </w:p>
        </w:tc>
        <w:tc>
          <w:tcPr>
            <w:tcW w:w="0" w:type="auto"/>
            <w:tcBorders>
              <w:top w:val="single" w:sz="4" w:space="0" w:color="auto"/>
              <w:left w:val="single" w:sz="4" w:space="0" w:color="auto"/>
              <w:bottom w:val="single" w:sz="4" w:space="0" w:color="auto"/>
              <w:right w:val="single" w:sz="4" w:space="0" w:color="auto"/>
            </w:tcBorders>
            <w:noWrap/>
            <w:hideMark/>
          </w:tcPr>
          <w:p w14:paraId="25FC2F4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56AD6EA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567B1D0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4C14F13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20</w:t>
            </w:r>
          </w:p>
        </w:tc>
      </w:tr>
      <w:tr w:rsidR="0050039D" w:rsidRPr="008D1FCA" w14:paraId="7DF87E53" w14:textId="77777777" w:rsidTr="008D1FCA">
        <w:trPr>
          <w:cantSplit/>
          <w:trHeight w:val="1134"/>
          <w:jc w:val="center"/>
        </w:trPr>
        <w:tc>
          <w:tcPr>
            <w:tcW w:w="0" w:type="auto"/>
            <w:vMerge/>
            <w:tcBorders>
              <w:top w:val="single" w:sz="4" w:space="0" w:color="auto"/>
              <w:left w:val="single" w:sz="4" w:space="0" w:color="auto"/>
              <w:bottom w:val="single" w:sz="4" w:space="0" w:color="auto"/>
              <w:right w:val="single" w:sz="4" w:space="0" w:color="auto"/>
            </w:tcBorders>
            <w:hideMark/>
          </w:tcPr>
          <w:p w14:paraId="02D1CAF2"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4563630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0DBF25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0EC034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946FD0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1365086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25FF0BC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292</w:t>
            </w:r>
          </w:p>
        </w:tc>
        <w:tc>
          <w:tcPr>
            <w:tcW w:w="0" w:type="auto"/>
            <w:tcBorders>
              <w:top w:val="single" w:sz="4" w:space="0" w:color="auto"/>
              <w:left w:val="single" w:sz="4" w:space="0" w:color="auto"/>
              <w:bottom w:val="single" w:sz="4" w:space="0" w:color="auto"/>
              <w:right w:val="single" w:sz="4" w:space="0" w:color="auto"/>
            </w:tcBorders>
            <w:noWrap/>
            <w:hideMark/>
          </w:tcPr>
          <w:p w14:paraId="44731D3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0211</w:t>
            </w:r>
          </w:p>
        </w:tc>
        <w:tc>
          <w:tcPr>
            <w:tcW w:w="0" w:type="auto"/>
            <w:tcBorders>
              <w:top w:val="single" w:sz="4" w:space="0" w:color="auto"/>
              <w:left w:val="single" w:sz="4" w:space="0" w:color="auto"/>
              <w:bottom w:val="single" w:sz="4" w:space="0" w:color="auto"/>
              <w:right w:val="single" w:sz="4" w:space="0" w:color="auto"/>
            </w:tcBorders>
            <w:noWrap/>
            <w:hideMark/>
          </w:tcPr>
          <w:p w14:paraId="0F34BDF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756897A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488EC339"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DOMO PARA PRESION INVASIVA MX860. PRESENTACION: PIEZA. NUMERO DE CATALOGO</w:t>
            </w:r>
            <w:proofErr w:type="gramStart"/>
            <w:r w:rsidRPr="008D1FCA">
              <w:rPr>
                <w:rFonts w:cs="Noto Sans"/>
                <w:sz w:val="14"/>
                <w:szCs w:val="18"/>
                <w:lang w:val="es-ES"/>
              </w:rPr>
              <w:t>:800060586</w:t>
            </w:r>
            <w:proofErr w:type="gramEnd"/>
            <w:r w:rsidRPr="008D1FCA">
              <w:rPr>
                <w:rFonts w:cs="Noto Sans"/>
                <w:sz w:val="14"/>
                <w:szCs w:val="18"/>
                <w:lang w:val="es-ES"/>
              </w:rPr>
              <w:t>. PARA SU USO EN EL EQUIPO: CLAVE 531 632 0554 CENTRAL DE MONITOREOPARA MULTIPLES CAMAS. MARCA: MENEN MEDICAL. MODELO: ENVOY.</w:t>
            </w:r>
          </w:p>
        </w:tc>
        <w:tc>
          <w:tcPr>
            <w:tcW w:w="0" w:type="auto"/>
            <w:tcBorders>
              <w:top w:val="single" w:sz="4" w:space="0" w:color="auto"/>
              <w:left w:val="single" w:sz="4" w:space="0" w:color="auto"/>
              <w:bottom w:val="single" w:sz="4" w:space="0" w:color="auto"/>
              <w:right w:val="single" w:sz="4" w:space="0" w:color="auto"/>
            </w:tcBorders>
            <w:noWrap/>
            <w:hideMark/>
          </w:tcPr>
          <w:p w14:paraId="27E44EB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CAD1A6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17DB8DC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5CDBF95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w:t>
            </w:r>
          </w:p>
        </w:tc>
      </w:tr>
      <w:tr w:rsidR="0050039D" w:rsidRPr="008D1FCA" w14:paraId="392E497D"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4113378E"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194710B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36</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659E77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210D08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A1C121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51EF211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5DD68C8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304</w:t>
            </w:r>
          </w:p>
        </w:tc>
        <w:tc>
          <w:tcPr>
            <w:tcW w:w="0" w:type="auto"/>
            <w:tcBorders>
              <w:top w:val="single" w:sz="4" w:space="0" w:color="auto"/>
              <w:left w:val="single" w:sz="4" w:space="0" w:color="auto"/>
              <w:bottom w:val="single" w:sz="4" w:space="0" w:color="auto"/>
              <w:right w:val="single" w:sz="4" w:space="0" w:color="auto"/>
            </w:tcBorders>
            <w:noWrap/>
            <w:hideMark/>
          </w:tcPr>
          <w:p w14:paraId="0AD946C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4201</w:t>
            </w:r>
          </w:p>
        </w:tc>
        <w:tc>
          <w:tcPr>
            <w:tcW w:w="0" w:type="auto"/>
            <w:tcBorders>
              <w:top w:val="single" w:sz="4" w:space="0" w:color="auto"/>
              <w:left w:val="single" w:sz="4" w:space="0" w:color="auto"/>
              <w:bottom w:val="single" w:sz="4" w:space="0" w:color="auto"/>
              <w:right w:val="single" w:sz="4" w:space="0" w:color="auto"/>
            </w:tcBorders>
            <w:noWrap/>
            <w:hideMark/>
          </w:tcPr>
          <w:p w14:paraId="4C7DC55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1008948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343653BC"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ELECTRO DE COPA DE ORO DE 10 MM REUSABLE DE 1 M. PRESENTACION: PAQUETE CON 10PIEZAS. NUMERO DE CATALOGO: 019-419400. PARA SU USO EN EQUIPO MEDICO: CLAVE531.925.0022.01.01 ELECTROENCEFALOGRAFO DE 32 CANALES. MARCA: NICOLET / VIASYSHEALTHCARE / CAREFUSION. MODELO: NICOLETONE.</w:t>
            </w:r>
          </w:p>
        </w:tc>
        <w:tc>
          <w:tcPr>
            <w:tcW w:w="0" w:type="auto"/>
            <w:tcBorders>
              <w:top w:val="single" w:sz="4" w:space="0" w:color="auto"/>
              <w:left w:val="single" w:sz="4" w:space="0" w:color="auto"/>
              <w:bottom w:val="single" w:sz="4" w:space="0" w:color="auto"/>
              <w:right w:val="single" w:sz="4" w:space="0" w:color="auto"/>
            </w:tcBorders>
            <w:noWrap/>
            <w:hideMark/>
          </w:tcPr>
          <w:p w14:paraId="23372D9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PQT</w:t>
            </w:r>
          </w:p>
        </w:tc>
        <w:tc>
          <w:tcPr>
            <w:tcW w:w="0" w:type="auto"/>
            <w:tcBorders>
              <w:top w:val="single" w:sz="4" w:space="0" w:color="auto"/>
              <w:left w:val="single" w:sz="4" w:space="0" w:color="auto"/>
              <w:bottom w:val="single" w:sz="4" w:space="0" w:color="auto"/>
              <w:right w:val="single" w:sz="4" w:space="0" w:color="auto"/>
            </w:tcBorders>
            <w:noWrap/>
            <w:hideMark/>
          </w:tcPr>
          <w:p w14:paraId="16DCA89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w:t>
            </w:r>
          </w:p>
        </w:tc>
        <w:tc>
          <w:tcPr>
            <w:tcW w:w="0" w:type="auto"/>
            <w:tcBorders>
              <w:top w:val="single" w:sz="4" w:space="0" w:color="auto"/>
              <w:left w:val="single" w:sz="4" w:space="0" w:color="auto"/>
              <w:bottom w:val="single" w:sz="4" w:space="0" w:color="auto"/>
              <w:right w:val="single" w:sz="4" w:space="0" w:color="auto"/>
            </w:tcBorders>
            <w:noWrap/>
            <w:hideMark/>
          </w:tcPr>
          <w:p w14:paraId="2A3D4FB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0D27568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w:t>
            </w:r>
          </w:p>
        </w:tc>
      </w:tr>
      <w:tr w:rsidR="0050039D" w:rsidRPr="008D1FCA" w14:paraId="4B91323C"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3FC603D9"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2A8E619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342BBD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22C123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FC3F19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6B191D3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3D832A5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304</w:t>
            </w:r>
          </w:p>
        </w:tc>
        <w:tc>
          <w:tcPr>
            <w:tcW w:w="0" w:type="auto"/>
            <w:tcBorders>
              <w:top w:val="single" w:sz="4" w:space="0" w:color="auto"/>
              <w:left w:val="single" w:sz="4" w:space="0" w:color="auto"/>
              <w:bottom w:val="single" w:sz="4" w:space="0" w:color="auto"/>
              <w:right w:val="single" w:sz="4" w:space="0" w:color="auto"/>
            </w:tcBorders>
            <w:noWrap/>
            <w:hideMark/>
          </w:tcPr>
          <w:p w14:paraId="6BFB1CC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4383</w:t>
            </w:r>
          </w:p>
        </w:tc>
        <w:tc>
          <w:tcPr>
            <w:tcW w:w="0" w:type="auto"/>
            <w:tcBorders>
              <w:top w:val="single" w:sz="4" w:space="0" w:color="auto"/>
              <w:left w:val="single" w:sz="4" w:space="0" w:color="auto"/>
              <w:bottom w:val="single" w:sz="4" w:space="0" w:color="auto"/>
              <w:right w:val="single" w:sz="4" w:space="0" w:color="auto"/>
            </w:tcBorders>
            <w:noWrap/>
            <w:hideMark/>
          </w:tcPr>
          <w:p w14:paraId="1B8CA0D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7D0427B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23743A66"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ELECTRODO DESECHABLE DE AGUJA MONOPOLAR. LONGITUD: 25 MM. COMPATIBLE CON LASMARCAS: GRASS, CADWELL, NIHON KOHDEN. PRESENTACION: CAJA CON 48 PIEZAS. NUMERODE CATALOGO: 902-DMF25TP. PARA SU USO EN EQUIPO MEDICO: CLAVE 531.333.0317ELECTROMIOGRAFO DE CUATRO CANALES. MARCA: NICOLET VIASYS/HEALTHCARE/CAREFUSION. MODELO: VIKING QUEST.</w:t>
            </w:r>
          </w:p>
        </w:tc>
        <w:tc>
          <w:tcPr>
            <w:tcW w:w="0" w:type="auto"/>
            <w:tcBorders>
              <w:top w:val="single" w:sz="4" w:space="0" w:color="auto"/>
              <w:left w:val="single" w:sz="4" w:space="0" w:color="auto"/>
              <w:bottom w:val="single" w:sz="4" w:space="0" w:color="auto"/>
              <w:right w:val="single" w:sz="4" w:space="0" w:color="auto"/>
            </w:tcBorders>
            <w:noWrap/>
            <w:hideMark/>
          </w:tcPr>
          <w:p w14:paraId="3CF1276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0A819E2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48</w:t>
            </w:r>
          </w:p>
        </w:tc>
        <w:tc>
          <w:tcPr>
            <w:tcW w:w="0" w:type="auto"/>
            <w:tcBorders>
              <w:top w:val="single" w:sz="4" w:space="0" w:color="auto"/>
              <w:left w:val="single" w:sz="4" w:space="0" w:color="auto"/>
              <w:bottom w:val="single" w:sz="4" w:space="0" w:color="auto"/>
              <w:right w:val="single" w:sz="4" w:space="0" w:color="auto"/>
            </w:tcBorders>
            <w:noWrap/>
            <w:hideMark/>
          </w:tcPr>
          <w:p w14:paraId="299CB15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B4CC79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w:t>
            </w:r>
          </w:p>
        </w:tc>
      </w:tr>
      <w:tr w:rsidR="0050039D" w:rsidRPr="008D1FCA" w14:paraId="3A8E0CE2"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1C410DED"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06C006A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38</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FCD02E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6F5FD0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5F9324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240B099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567ABA7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304</w:t>
            </w:r>
          </w:p>
        </w:tc>
        <w:tc>
          <w:tcPr>
            <w:tcW w:w="0" w:type="auto"/>
            <w:tcBorders>
              <w:top w:val="single" w:sz="4" w:space="0" w:color="auto"/>
              <w:left w:val="single" w:sz="4" w:space="0" w:color="auto"/>
              <w:bottom w:val="single" w:sz="4" w:space="0" w:color="auto"/>
              <w:right w:val="single" w:sz="4" w:space="0" w:color="auto"/>
            </w:tcBorders>
            <w:noWrap/>
            <w:hideMark/>
          </w:tcPr>
          <w:p w14:paraId="3D51642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4391</w:t>
            </w:r>
          </w:p>
        </w:tc>
        <w:tc>
          <w:tcPr>
            <w:tcW w:w="0" w:type="auto"/>
            <w:tcBorders>
              <w:top w:val="single" w:sz="4" w:space="0" w:color="auto"/>
              <w:left w:val="single" w:sz="4" w:space="0" w:color="auto"/>
              <w:bottom w:val="single" w:sz="4" w:space="0" w:color="auto"/>
              <w:right w:val="single" w:sz="4" w:space="0" w:color="auto"/>
            </w:tcBorders>
            <w:noWrap/>
            <w:hideMark/>
          </w:tcPr>
          <w:p w14:paraId="767C8AC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22E4E73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4287B4D9"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ELECTRODO DESECHABLE DE AGUJA MONOPOLAR. LONGITUD: 50 MM. COMPATIBLE CON LASMARCAS: GRASS, CADWELL, NIHON KOHDEN. PRESENTACION: CAJA CON 48 PIEZAS. NUMERODE CATALOGO: 902-DMF50TP. PARA SU USO EN EQUIPO MEDICO: CLAVE 531.333.0317ELECTROMIOGRAFO DE CUATRO CANALES. MARCA: NICOLET VIASYS/HEALTHCARE/CAREFUSION. MODELO: VIKING QUEST.</w:t>
            </w:r>
          </w:p>
        </w:tc>
        <w:tc>
          <w:tcPr>
            <w:tcW w:w="0" w:type="auto"/>
            <w:tcBorders>
              <w:top w:val="single" w:sz="4" w:space="0" w:color="auto"/>
              <w:left w:val="single" w:sz="4" w:space="0" w:color="auto"/>
              <w:bottom w:val="single" w:sz="4" w:space="0" w:color="auto"/>
              <w:right w:val="single" w:sz="4" w:space="0" w:color="auto"/>
            </w:tcBorders>
            <w:noWrap/>
            <w:hideMark/>
          </w:tcPr>
          <w:p w14:paraId="6B31D0A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711F99F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48</w:t>
            </w:r>
          </w:p>
        </w:tc>
        <w:tc>
          <w:tcPr>
            <w:tcW w:w="0" w:type="auto"/>
            <w:tcBorders>
              <w:top w:val="single" w:sz="4" w:space="0" w:color="auto"/>
              <w:left w:val="single" w:sz="4" w:space="0" w:color="auto"/>
              <w:bottom w:val="single" w:sz="4" w:space="0" w:color="auto"/>
              <w:right w:val="single" w:sz="4" w:space="0" w:color="auto"/>
            </w:tcBorders>
            <w:noWrap/>
            <w:hideMark/>
          </w:tcPr>
          <w:p w14:paraId="6462BB8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3AC1DED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w:t>
            </w:r>
          </w:p>
        </w:tc>
      </w:tr>
      <w:tr w:rsidR="0050039D" w:rsidRPr="008D1FCA" w14:paraId="3040F92F"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769117D5"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374C4F8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39</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592A49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5BFF19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FA4206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267C9EA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15DF818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304</w:t>
            </w:r>
          </w:p>
        </w:tc>
        <w:tc>
          <w:tcPr>
            <w:tcW w:w="0" w:type="auto"/>
            <w:tcBorders>
              <w:top w:val="single" w:sz="4" w:space="0" w:color="auto"/>
              <w:left w:val="single" w:sz="4" w:space="0" w:color="auto"/>
              <w:bottom w:val="single" w:sz="4" w:space="0" w:color="auto"/>
              <w:right w:val="single" w:sz="4" w:space="0" w:color="auto"/>
            </w:tcBorders>
            <w:noWrap/>
            <w:hideMark/>
          </w:tcPr>
          <w:p w14:paraId="3A79D4F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4409</w:t>
            </w:r>
          </w:p>
        </w:tc>
        <w:tc>
          <w:tcPr>
            <w:tcW w:w="0" w:type="auto"/>
            <w:tcBorders>
              <w:top w:val="single" w:sz="4" w:space="0" w:color="auto"/>
              <w:left w:val="single" w:sz="4" w:space="0" w:color="auto"/>
              <w:bottom w:val="single" w:sz="4" w:space="0" w:color="auto"/>
              <w:right w:val="single" w:sz="4" w:space="0" w:color="auto"/>
            </w:tcBorders>
            <w:noWrap/>
            <w:hideMark/>
          </w:tcPr>
          <w:p w14:paraId="6EECD4C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0EAC0BE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79521B99"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ELECTRODO DESECHABLE DE AGUJA MONOPOLAR. LONGITUD: 37 MM. COMPATIBLE CON LASMARCAS: GRASS, CADWELL, NIHON KOHDEN. PRESENTACION: CAJA CON 48 PIEZAS. NUMERODE CATALOGO: 902-DMF37TP. PARA SU USO EN EQUIPO MEDICO: CLAVE 531.333.0317ELECTROMIOGRAFO DE CUATRO CANALES. MARCA: NICOLET VIASYS/HEALTHCARE/CAREFUSION. MODELO: VIKING QUEST.</w:t>
            </w:r>
          </w:p>
        </w:tc>
        <w:tc>
          <w:tcPr>
            <w:tcW w:w="0" w:type="auto"/>
            <w:tcBorders>
              <w:top w:val="single" w:sz="4" w:space="0" w:color="auto"/>
              <w:left w:val="single" w:sz="4" w:space="0" w:color="auto"/>
              <w:bottom w:val="single" w:sz="4" w:space="0" w:color="auto"/>
              <w:right w:val="single" w:sz="4" w:space="0" w:color="auto"/>
            </w:tcBorders>
            <w:noWrap/>
            <w:hideMark/>
          </w:tcPr>
          <w:p w14:paraId="5DF9A5A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4D5404C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48</w:t>
            </w:r>
          </w:p>
        </w:tc>
        <w:tc>
          <w:tcPr>
            <w:tcW w:w="0" w:type="auto"/>
            <w:tcBorders>
              <w:top w:val="single" w:sz="4" w:space="0" w:color="auto"/>
              <w:left w:val="single" w:sz="4" w:space="0" w:color="auto"/>
              <w:bottom w:val="single" w:sz="4" w:space="0" w:color="auto"/>
              <w:right w:val="single" w:sz="4" w:space="0" w:color="auto"/>
            </w:tcBorders>
            <w:noWrap/>
            <w:hideMark/>
          </w:tcPr>
          <w:p w14:paraId="2B491B3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2EA5F8A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24</w:t>
            </w:r>
          </w:p>
        </w:tc>
      </w:tr>
      <w:tr w:rsidR="0050039D" w:rsidRPr="008D1FCA" w14:paraId="427850EA"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47A443BC"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03C75DF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40</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26C77F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643112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5F5D78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3359AE5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1281C26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304</w:t>
            </w:r>
          </w:p>
        </w:tc>
        <w:tc>
          <w:tcPr>
            <w:tcW w:w="0" w:type="auto"/>
            <w:tcBorders>
              <w:top w:val="single" w:sz="4" w:space="0" w:color="auto"/>
              <w:left w:val="single" w:sz="4" w:space="0" w:color="auto"/>
              <w:bottom w:val="single" w:sz="4" w:space="0" w:color="auto"/>
              <w:right w:val="single" w:sz="4" w:space="0" w:color="auto"/>
            </w:tcBorders>
            <w:noWrap/>
            <w:hideMark/>
          </w:tcPr>
          <w:p w14:paraId="170AD25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4417</w:t>
            </w:r>
          </w:p>
        </w:tc>
        <w:tc>
          <w:tcPr>
            <w:tcW w:w="0" w:type="auto"/>
            <w:tcBorders>
              <w:top w:val="single" w:sz="4" w:space="0" w:color="auto"/>
              <w:left w:val="single" w:sz="4" w:space="0" w:color="auto"/>
              <w:bottom w:val="single" w:sz="4" w:space="0" w:color="auto"/>
              <w:right w:val="single" w:sz="4" w:space="0" w:color="auto"/>
            </w:tcBorders>
            <w:noWrap/>
            <w:hideMark/>
          </w:tcPr>
          <w:p w14:paraId="15350C6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2F2ABF3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15F66000"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ELECTRODO DESECHABLE DE AGUJA MONOPOLAR. LONGITUD: 75 MM. COMPATIBLE CON LASMARCAS: GRASS, CADWELL, NIHON KOHDEN. PRESENTACION: CAJA CON 24 PIEZAS. NUMERODE CATALOGO: 902-DMF75TP. PARA SU USO EN EQUIPO MEDICO: CLAVE 531.333.0317ELECTROMIOGRAFO DE CUATRO CANALES. MARCA: NICOLET VIASYS/HEALTHCARE/CAREFUSION. MODELO: VIKING QUEST.</w:t>
            </w:r>
          </w:p>
        </w:tc>
        <w:tc>
          <w:tcPr>
            <w:tcW w:w="0" w:type="auto"/>
            <w:tcBorders>
              <w:top w:val="single" w:sz="4" w:space="0" w:color="auto"/>
              <w:left w:val="single" w:sz="4" w:space="0" w:color="auto"/>
              <w:bottom w:val="single" w:sz="4" w:space="0" w:color="auto"/>
              <w:right w:val="single" w:sz="4" w:space="0" w:color="auto"/>
            </w:tcBorders>
            <w:noWrap/>
            <w:hideMark/>
          </w:tcPr>
          <w:p w14:paraId="27CD8A4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133DF0E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24</w:t>
            </w:r>
          </w:p>
        </w:tc>
        <w:tc>
          <w:tcPr>
            <w:tcW w:w="0" w:type="auto"/>
            <w:tcBorders>
              <w:top w:val="single" w:sz="4" w:space="0" w:color="auto"/>
              <w:left w:val="single" w:sz="4" w:space="0" w:color="auto"/>
              <w:bottom w:val="single" w:sz="4" w:space="0" w:color="auto"/>
              <w:right w:val="single" w:sz="4" w:space="0" w:color="auto"/>
            </w:tcBorders>
            <w:noWrap/>
            <w:hideMark/>
          </w:tcPr>
          <w:p w14:paraId="4A4F891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684BE40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24</w:t>
            </w:r>
          </w:p>
        </w:tc>
      </w:tr>
      <w:tr w:rsidR="0050039D" w:rsidRPr="008D1FCA" w14:paraId="51E8845F"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1CC4EF76"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4A233C2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41</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4C7D6D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18B0B0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E3288C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43B5D21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314ABFF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304</w:t>
            </w:r>
          </w:p>
        </w:tc>
        <w:tc>
          <w:tcPr>
            <w:tcW w:w="0" w:type="auto"/>
            <w:tcBorders>
              <w:top w:val="single" w:sz="4" w:space="0" w:color="auto"/>
              <w:left w:val="single" w:sz="4" w:space="0" w:color="auto"/>
              <w:bottom w:val="single" w:sz="4" w:space="0" w:color="auto"/>
              <w:right w:val="single" w:sz="4" w:space="0" w:color="auto"/>
            </w:tcBorders>
            <w:noWrap/>
            <w:hideMark/>
          </w:tcPr>
          <w:p w14:paraId="1BB30BE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6495</w:t>
            </w:r>
          </w:p>
        </w:tc>
        <w:tc>
          <w:tcPr>
            <w:tcW w:w="0" w:type="auto"/>
            <w:tcBorders>
              <w:top w:val="single" w:sz="4" w:space="0" w:color="auto"/>
              <w:left w:val="single" w:sz="4" w:space="0" w:color="auto"/>
              <w:bottom w:val="single" w:sz="4" w:space="0" w:color="auto"/>
              <w:right w:val="single" w:sz="4" w:space="0" w:color="auto"/>
            </w:tcBorders>
            <w:noWrap/>
            <w:hideMark/>
          </w:tcPr>
          <w:p w14:paraId="3EDC2DA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1FCF405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6CE54FE8"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ELECTRODOS REUTILIZABLES  DE 5X5 CM CUADRADO DURASTICK. PRESENTACION: PIEZA.NUMERO DE CATALOGO: C-42193. PARA SU USO EN EL EQUIPO: ESTIMULADORNEUROMUSCULAR DE BAJO VOLTAJE Y CORRIENTES DIADINAMICAS. CLAVE</w:t>
            </w:r>
            <w:proofErr w:type="gramStart"/>
            <w:r w:rsidRPr="008D1FCA">
              <w:rPr>
                <w:rFonts w:cs="Noto Sans"/>
                <w:sz w:val="14"/>
                <w:szCs w:val="18"/>
                <w:lang w:val="es-ES"/>
              </w:rPr>
              <w:t>:531.380.0806.03.01</w:t>
            </w:r>
            <w:proofErr w:type="gramEnd"/>
            <w:r w:rsidRPr="008D1FCA">
              <w:rPr>
                <w:rFonts w:cs="Noto Sans"/>
                <w:sz w:val="14"/>
                <w:szCs w:val="18"/>
                <w:lang w:val="es-ES"/>
              </w:rPr>
              <w:t>. MARCA: CHATTANOOGA. MODELO: INTELECT.</w:t>
            </w:r>
          </w:p>
        </w:tc>
        <w:tc>
          <w:tcPr>
            <w:tcW w:w="0" w:type="auto"/>
            <w:tcBorders>
              <w:top w:val="single" w:sz="4" w:space="0" w:color="auto"/>
              <w:left w:val="single" w:sz="4" w:space="0" w:color="auto"/>
              <w:bottom w:val="single" w:sz="4" w:space="0" w:color="auto"/>
              <w:right w:val="single" w:sz="4" w:space="0" w:color="auto"/>
            </w:tcBorders>
            <w:noWrap/>
            <w:hideMark/>
          </w:tcPr>
          <w:p w14:paraId="3437577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4A2438F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6AA949E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B85AA7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50</w:t>
            </w:r>
          </w:p>
        </w:tc>
      </w:tr>
      <w:tr w:rsidR="0050039D" w:rsidRPr="008D1FCA" w14:paraId="5ED29D19" w14:textId="77777777" w:rsidTr="008D1FCA">
        <w:trPr>
          <w:cantSplit/>
          <w:trHeight w:val="1800"/>
          <w:jc w:val="center"/>
        </w:trPr>
        <w:tc>
          <w:tcPr>
            <w:tcW w:w="0" w:type="auto"/>
            <w:vMerge w:val="restart"/>
            <w:tcBorders>
              <w:top w:val="single" w:sz="4" w:space="0" w:color="auto"/>
              <w:left w:val="single" w:sz="4" w:space="0" w:color="auto"/>
              <w:bottom w:val="single" w:sz="4" w:space="0" w:color="auto"/>
              <w:right w:val="single" w:sz="4" w:space="0" w:color="auto"/>
            </w:tcBorders>
            <w:noWrap/>
            <w:hideMark/>
          </w:tcPr>
          <w:p w14:paraId="602B09C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lastRenderedPageBreak/>
              <w:t>3</w:t>
            </w:r>
          </w:p>
        </w:tc>
        <w:tc>
          <w:tcPr>
            <w:tcW w:w="0" w:type="auto"/>
            <w:tcBorders>
              <w:top w:val="single" w:sz="4" w:space="0" w:color="auto"/>
              <w:left w:val="single" w:sz="4" w:space="0" w:color="auto"/>
              <w:bottom w:val="single" w:sz="4" w:space="0" w:color="auto"/>
              <w:right w:val="single" w:sz="4" w:space="0" w:color="auto"/>
            </w:tcBorders>
            <w:noWrap/>
            <w:hideMark/>
          </w:tcPr>
          <w:p w14:paraId="6E21F16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42</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736D06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CE63DC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7DE1D1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0F0EF4F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4BD87A0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182</w:t>
            </w:r>
          </w:p>
        </w:tc>
        <w:tc>
          <w:tcPr>
            <w:tcW w:w="0" w:type="auto"/>
            <w:tcBorders>
              <w:top w:val="single" w:sz="4" w:space="0" w:color="auto"/>
              <w:left w:val="single" w:sz="4" w:space="0" w:color="auto"/>
              <w:bottom w:val="single" w:sz="4" w:space="0" w:color="auto"/>
              <w:right w:val="single" w:sz="4" w:space="0" w:color="auto"/>
            </w:tcBorders>
            <w:noWrap/>
            <w:hideMark/>
          </w:tcPr>
          <w:p w14:paraId="4ACD3CC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1527</w:t>
            </w:r>
          </w:p>
        </w:tc>
        <w:tc>
          <w:tcPr>
            <w:tcW w:w="0" w:type="auto"/>
            <w:tcBorders>
              <w:top w:val="single" w:sz="4" w:space="0" w:color="auto"/>
              <w:left w:val="single" w:sz="4" w:space="0" w:color="auto"/>
              <w:bottom w:val="single" w:sz="4" w:space="0" w:color="auto"/>
              <w:right w:val="single" w:sz="4" w:space="0" w:color="auto"/>
            </w:tcBorders>
            <w:noWrap/>
            <w:hideMark/>
          </w:tcPr>
          <w:p w14:paraId="3EA14B8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4CDC2EF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hideMark/>
          </w:tcPr>
          <w:p w14:paraId="3602DCA0"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CARTUCHO DE PEROXIDO DE HIDROGENO EN SOLUCION ACUOSA A 58%, CON CODIGO DEBARRAS, CONTIENE 2 CASETTES CADA UNO PARA 5 CICLOS DE ESTERILIZACION. NUMERO DECATALOGO: 10144. PARA SU USO EN EL EQUIPO MEDICO: ESTERILIZADOR DE BAJATEMPERATURA A TRAVES DE PLASMA DE PEROXIDO DE HIDROGENO. CLAVE: 531.385.1031.MARCA: ADVANCED STERILIZATION PRODUCTS (ASP). MODELO: STERRAD 100 NX.</w:t>
            </w:r>
          </w:p>
        </w:tc>
        <w:tc>
          <w:tcPr>
            <w:tcW w:w="0" w:type="auto"/>
            <w:tcBorders>
              <w:top w:val="single" w:sz="4" w:space="0" w:color="auto"/>
              <w:left w:val="single" w:sz="4" w:space="0" w:color="auto"/>
              <w:bottom w:val="single" w:sz="4" w:space="0" w:color="auto"/>
              <w:right w:val="single" w:sz="4" w:space="0" w:color="auto"/>
            </w:tcBorders>
            <w:noWrap/>
            <w:hideMark/>
          </w:tcPr>
          <w:p w14:paraId="26D6BB9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16E87FE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w:t>
            </w:r>
          </w:p>
        </w:tc>
        <w:tc>
          <w:tcPr>
            <w:tcW w:w="0" w:type="auto"/>
            <w:tcBorders>
              <w:top w:val="single" w:sz="4" w:space="0" w:color="auto"/>
              <w:left w:val="single" w:sz="4" w:space="0" w:color="auto"/>
              <w:bottom w:val="single" w:sz="4" w:space="0" w:color="auto"/>
              <w:right w:val="single" w:sz="4" w:space="0" w:color="auto"/>
            </w:tcBorders>
            <w:noWrap/>
            <w:hideMark/>
          </w:tcPr>
          <w:p w14:paraId="707FA32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CHO</w:t>
            </w:r>
          </w:p>
        </w:tc>
        <w:tc>
          <w:tcPr>
            <w:tcW w:w="0" w:type="auto"/>
            <w:tcBorders>
              <w:top w:val="single" w:sz="4" w:space="0" w:color="auto"/>
              <w:left w:val="single" w:sz="4" w:space="0" w:color="auto"/>
              <w:bottom w:val="single" w:sz="4" w:space="0" w:color="auto"/>
              <w:right w:val="single" w:sz="4" w:space="0" w:color="auto"/>
            </w:tcBorders>
            <w:noWrap/>
            <w:hideMark/>
          </w:tcPr>
          <w:p w14:paraId="6BA2C7A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w:t>
            </w:r>
          </w:p>
        </w:tc>
      </w:tr>
      <w:tr w:rsidR="0050039D" w:rsidRPr="008D1FCA" w14:paraId="68059067"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50E1A7EA"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7BF3A20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43</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C9D026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E72D58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675A1C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79CB7EE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0ECFF4D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360</w:t>
            </w:r>
          </w:p>
        </w:tc>
        <w:tc>
          <w:tcPr>
            <w:tcW w:w="0" w:type="auto"/>
            <w:tcBorders>
              <w:top w:val="single" w:sz="4" w:space="0" w:color="auto"/>
              <w:left w:val="single" w:sz="4" w:space="0" w:color="auto"/>
              <w:bottom w:val="single" w:sz="4" w:space="0" w:color="auto"/>
              <w:right w:val="single" w:sz="4" w:space="0" w:color="auto"/>
            </w:tcBorders>
            <w:noWrap/>
            <w:hideMark/>
          </w:tcPr>
          <w:p w14:paraId="5AF12B2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3105</w:t>
            </w:r>
          </w:p>
        </w:tc>
        <w:tc>
          <w:tcPr>
            <w:tcW w:w="0" w:type="auto"/>
            <w:tcBorders>
              <w:top w:val="single" w:sz="4" w:space="0" w:color="auto"/>
              <w:left w:val="single" w:sz="4" w:space="0" w:color="auto"/>
              <w:bottom w:val="single" w:sz="4" w:space="0" w:color="auto"/>
              <w:right w:val="single" w:sz="4" w:space="0" w:color="auto"/>
            </w:tcBorders>
            <w:noWrap/>
            <w:hideMark/>
          </w:tcPr>
          <w:p w14:paraId="71108C5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22E3FEE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w:t>
            </w:r>
          </w:p>
        </w:tc>
        <w:tc>
          <w:tcPr>
            <w:tcW w:w="0" w:type="auto"/>
            <w:tcBorders>
              <w:top w:val="single" w:sz="4" w:space="0" w:color="auto"/>
              <w:left w:val="single" w:sz="4" w:space="0" w:color="auto"/>
              <w:bottom w:val="single" w:sz="4" w:space="0" w:color="auto"/>
              <w:right w:val="single" w:sz="4" w:space="0" w:color="auto"/>
            </w:tcBorders>
            <w:hideMark/>
          </w:tcPr>
          <w:p w14:paraId="1FB5D688"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FILTRO DESECHABLE ESPIRATORIO NEONATAL. PRESENTACION: CAJA CON 12 PIEZAS. NUMERODE CATALOGO: 4-076408-00. PARA SU USO EN EL EQUIPO MEDICO: CLAVE: 531.941.0980VENTILADOR ADULTO-PEDIATRICO-NEONATAL. MARCA: PURITAN BENNET MODELO: 840.</w:t>
            </w:r>
          </w:p>
        </w:tc>
        <w:tc>
          <w:tcPr>
            <w:tcW w:w="0" w:type="auto"/>
            <w:tcBorders>
              <w:top w:val="single" w:sz="4" w:space="0" w:color="auto"/>
              <w:left w:val="single" w:sz="4" w:space="0" w:color="auto"/>
              <w:bottom w:val="single" w:sz="4" w:space="0" w:color="auto"/>
              <w:right w:val="single" w:sz="4" w:space="0" w:color="auto"/>
            </w:tcBorders>
            <w:noWrap/>
            <w:hideMark/>
          </w:tcPr>
          <w:p w14:paraId="1DF3DC4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2F55499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12</w:t>
            </w:r>
          </w:p>
        </w:tc>
        <w:tc>
          <w:tcPr>
            <w:tcW w:w="0" w:type="auto"/>
            <w:tcBorders>
              <w:top w:val="single" w:sz="4" w:space="0" w:color="auto"/>
              <w:left w:val="single" w:sz="4" w:space="0" w:color="auto"/>
              <w:bottom w:val="single" w:sz="4" w:space="0" w:color="auto"/>
              <w:right w:val="single" w:sz="4" w:space="0" w:color="auto"/>
            </w:tcBorders>
            <w:noWrap/>
            <w:hideMark/>
          </w:tcPr>
          <w:p w14:paraId="75F5AEA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6D3A135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w:t>
            </w:r>
          </w:p>
        </w:tc>
      </w:tr>
      <w:tr w:rsidR="0050039D" w:rsidRPr="008D1FCA" w14:paraId="698CE029"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3881B37C"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62CF5D6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44</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83E616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C2C70D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FF26EB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428EC85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7AA955B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360</w:t>
            </w:r>
          </w:p>
        </w:tc>
        <w:tc>
          <w:tcPr>
            <w:tcW w:w="0" w:type="auto"/>
            <w:tcBorders>
              <w:top w:val="single" w:sz="4" w:space="0" w:color="auto"/>
              <w:left w:val="single" w:sz="4" w:space="0" w:color="auto"/>
              <w:bottom w:val="single" w:sz="4" w:space="0" w:color="auto"/>
              <w:right w:val="single" w:sz="4" w:space="0" w:color="auto"/>
            </w:tcBorders>
            <w:noWrap/>
            <w:hideMark/>
          </w:tcPr>
          <w:p w14:paraId="4D4B88E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4186</w:t>
            </w:r>
          </w:p>
        </w:tc>
        <w:tc>
          <w:tcPr>
            <w:tcW w:w="0" w:type="auto"/>
            <w:tcBorders>
              <w:top w:val="single" w:sz="4" w:space="0" w:color="auto"/>
              <w:left w:val="single" w:sz="4" w:space="0" w:color="auto"/>
              <w:bottom w:val="single" w:sz="4" w:space="0" w:color="auto"/>
              <w:right w:val="single" w:sz="4" w:space="0" w:color="auto"/>
            </w:tcBorders>
            <w:noWrap/>
            <w:hideMark/>
          </w:tcPr>
          <w:p w14:paraId="65D0045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7842A80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hideMark/>
          </w:tcPr>
          <w:p w14:paraId="303550D7"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FILTRO DE GUIA DESECHABLE, CON CONECTOR DE BOQUILLA PARA ESPIROMETRIA.PRESENTACION: PIEZA. NUMERO DE CATALOGO: 22.040 NDD. PARA SU USO EN EL EQUIPO</w:t>
            </w:r>
            <w:proofErr w:type="gramStart"/>
            <w:r w:rsidRPr="008D1FCA">
              <w:rPr>
                <w:rFonts w:cs="Noto Sans"/>
                <w:sz w:val="14"/>
                <w:szCs w:val="18"/>
                <w:lang w:val="es-ES"/>
              </w:rPr>
              <w:t>:ESPIROMETRO</w:t>
            </w:r>
            <w:proofErr w:type="gramEnd"/>
            <w:r w:rsidRPr="008D1FCA">
              <w:rPr>
                <w:rFonts w:cs="Noto Sans"/>
                <w:sz w:val="14"/>
                <w:szCs w:val="18"/>
                <w:lang w:val="es-ES"/>
              </w:rPr>
              <w:t xml:space="preserve"> COMPUTARIZADO CON NEUMOTACOGRAFO. CLAVE: 531.361.0171. MARCA: NDD.MODELO: EASY ON-PC, EASYONE AIR.</w:t>
            </w:r>
          </w:p>
        </w:tc>
        <w:tc>
          <w:tcPr>
            <w:tcW w:w="0" w:type="auto"/>
            <w:tcBorders>
              <w:top w:val="single" w:sz="4" w:space="0" w:color="auto"/>
              <w:left w:val="single" w:sz="4" w:space="0" w:color="auto"/>
              <w:bottom w:val="single" w:sz="4" w:space="0" w:color="auto"/>
              <w:right w:val="single" w:sz="4" w:space="0" w:color="auto"/>
            </w:tcBorders>
            <w:noWrap/>
            <w:hideMark/>
          </w:tcPr>
          <w:p w14:paraId="086B0D6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0DEE760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103287D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D921DC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100</w:t>
            </w:r>
          </w:p>
        </w:tc>
      </w:tr>
      <w:tr w:rsidR="0050039D" w:rsidRPr="008D1FCA" w14:paraId="469E713E"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5C807DC1"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48652E6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CB2F93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90FA93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8DB951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7AF3AC0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711C9C5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375</w:t>
            </w:r>
          </w:p>
        </w:tc>
        <w:tc>
          <w:tcPr>
            <w:tcW w:w="0" w:type="auto"/>
            <w:tcBorders>
              <w:top w:val="single" w:sz="4" w:space="0" w:color="auto"/>
              <w:left w:val="single" w:sz="4" w:space="0" w:color="auto"/>
              <w:bottom w:val="single" w:sz="4" w:space="0" w:color="auto"/>
              <w:right w:val="single" w:sz="4" w:space="0" w:color="auto"/>
            </w:tcBorders>
            <w:noWrap/>
            <w:hideMark/>
          </w:tcPr>
          <w:p w14:paraId="71A63D7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0435</w:t>
            </w:r>
          </w:p>
        </w:tc>
        <w:tc>
          <w:tcPr>
            <w:tcW w:w="0" w:type="auto"/>
            <w:tcBorders>
              <w:top w:val="single" w:sz="4" w:space="0" w:color="auto"/>
              <w:left w:val="single" w:sz="4" w:space="0" w:color="auto"/>
              <w:bottom w:val="single" w:sz="4" w:space="0" w:color="auto"/>
              <w:right w:val="single" w:sz="4" w:space="0" w:color="auto"/>
            </w:tcBorders>
            <w:noWrap/>
            <w:hideMark/>
          </w:tcPr>
          <w:p w14:paraId="119127A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08AAB2F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179FA4C4"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FRASCO DE VIDRIO TRANSPARENTE BOCA ANCHA Y TAPA DE ROSCA DE PLASTICO, CAPACIDADE 4 LITROS, SIN GRADUAR. PRESENTACION: CAJA. NUMERO DE CATALOGO: 602404.PARA SU USO EN EL EQUIPO: CLAVE 531.081.0014 ASPIRADOR PORTATIL PARA SUCCIONCONTINUA. MARCA: GOMCO. MODELO: 6032/6033/6034 GOMCO.</w:t>
            </w:r>
          </w:p>
        </w:tc>
        <w:tc>
          <w:tcPr>
            <w:tcW w:w="0" w:type="auto"/>
            <w:tcBorders>
              <w:top w:val="single" w:sz="4" w:space="0" w:color="auto"/>
              <w:left w:val="single" w:sz="4" w:space="0" w:color="auto"/>
              <w:bottom w:val="single" w:sz="4" w:space="0" w:color="auto"/>
              <w:right w:val="single" w:sz="4" w:space="0" w:color="auto"/>
            </w:tcBorders>
            <w:noWrap/>
            <w:hideMark/>
          </w:tcPr>
          <w:p w14:paraId="6280A52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7C4DB57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4C379BA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0C5C290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60</w:t>
            </w:r>
          </w:p>
        </w:tc>
      </w:tr>
      <w:tr w:rsidR="0050039D" w:rsidRPr="008D1FCA" w14:paraId="771AC7C3"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476B3BDA"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77E3FC5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46</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054E09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338B6E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1CCAE2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6442034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5384B75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375</w:t>
            </w:r>
          </w:p>
        </w:tc>
        <w:tc>
          <w:tcPr>
            <w:tcW w:w="0" w:type="auto"/>
            <w:tcBorders>
              <w:top w:val="single" w:sz="4" w:space="0" w:color="auto"/>
              <w:left w:val="single" w:sz="4" w:space="0" w:color="auto"/>
              <w:bottom w:val="single" w:sz="4" w:space="0" w:color="auto"/>
              <w:right w:val="single" w:sz="4" w:space="0" w:color="auto"/>
            </w:tcBorders>
            <w:noWrap/>
            <w:hideMark/>
          </w:tcPr>
          <w:p w14:paraId="2579C0A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0443</w:t>
            </w:r>
          </w:p>
        </w:tc>
        <w:tc>
          <w:tcPr>
            <w:tcW w:w="0" w:type="auto"/>
            <w:tcBorders>
              <w:top w:val="single" w:sz="4" w:space="0" w:color="auto"/>
              <w:left w:val="single" w:sz="4" w:space="0" w:color="auto"/>
              <w:bottom w:val="single" w:sz="4" w:space="0" w:color="auto"/>
              <w:right w:val="single" w:sz="4" w:space="0" w:color="auto"/>
            </w:tcBorders>
            <w:noWrap/>
            <w:hideMark/>
          </w:tcPr>
          <w:p w14:paraId="4AE05D7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1C6DC0A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398458CD"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FRASCO HUMIDIFICADOR DE PLASTICO REHUSABLE CON CONEXION CGA. PRESENTACION</w:t>
            </w:r>
            <w:proofErr w:type="gramStart"/>
            <w:r w:rsidRPr="008D1FCA">
              <w:rPr>
                <w:rFonts w:cs="Noto Sans"/>
                <w:sz w:val="14"/>
                <w:szCs w:val="18"/>
                <w:lang w:val="es-ES"/>
              </w:rPr>
              <w:t>:PIEZA</w:t>
            </w:r>
            <w:proofErr w:type="gramEnd"/>
            <w:r w:rsidRPr="008D1FCA">
              <w:rPr>
                <w:rFonts w:cs="Noto Sans"/>
                <w:sz w:val="14"/>
                <w:szCs w:val="18"/>
                <w:lang w:val="es-ES"/>
              </w:rPr>
              <w:t>. NUMERO DE CATALOGO: COD: 4680/MOD: D-301. PARA SU USO EN EL EQUIPOMEDICO: CLAVE 531.423.0052 FLUJOMETRO DE PARED. MARCA: INFRA/PURITAN. MODELO</w:t>
            </w:r>
            <w:proofErr w:type="gramStart"/>
            <w:r w:rsidRPr="008D1FCA">
              <w:rPr>
                <w:rFonts w:cs="Noto Sans"/>
                <w:sz w:val="14"/>
                <w:szCs w:val="18"/>
                <w:lang w:val="es-ES"/>
              </w:rPr>
              <w:t>:40057</w:t>
            </w:r>
            <w:proofErr w:type="gramEnd"/>
            <w:r w:rsidRPr="008D1FCA">
              <w:rPr>
                <w:rFonts w:cs="Noto Sans"/>
                <w:sz w:val="14"/>
                <w:szCs w:val="18"/>
                <w:lang w:val="es-ES"/>
              </w:rPr>
              <w:t>/FM-03UO-4772/PF-111-51.</w:t>
            </w:r>
          </w:p>
        </w:tc>
        <w:tc>
          <w:tcPr>
            <w:tcW w:w="0" w:type="auto"/>
            <w:tcBorders>
              <w:top w:val="single" w:sz="4" w:space="0" w:color="auto"/>
              <w:left w:val="single" w:sz="4" w:space="0" w:color="auto"/>
              <w:bottom w:val="single" w:sz="4" w:space="0" w:color="auto"/>
              <w:right w:val="single" w:sz="4" w:space="0" w:color="auto"/>
            </w:tcBorders>
            <w:noWrap/>
            <w:hideMark/>
          </w:tcPr>
          <w:p w14:paraId="254F88A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73AB39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22081C1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2C2A8AC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200</w:t>
            </w:r>
          </w:p>
        </w:tc>
      </w:tr>
      <w:tr w:rsidR="0050039D" w:rsidRPr="008D1FCA" w14:paraId="4220C43A"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596E6B04"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7C0C56E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47</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07010E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6452DF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701DBA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6D53DF4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45A938D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07F6D47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0225</w:t>
            </w:r>
          </w:p>
        </w:tc>
        <w:tc>
          <w:tcPr>
            <w:tcW w:w="0" w:type="auto"/>
            <w:tcBorders>
              <w:top w:val="single" w:sz="4" w:space="0" w:color="auto"/>
              <w:left w:val="single" w:sz="4" w:space="0" w:color="auto"/>
              <w:bottom w:val="single" w:sz="4" w:space="0" w:color="auto"/>
              <w:right w:val="single" w:sz="4" w:space="0" w:color="auto"/>
            </w:tcBorders>
            <w:noWrap/>
            <w:hideMark/>
          </w:tcPr>
          <w:p w14:paraId="2342C2B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5333966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w:t>
            </w:r>
          </w:p>
        </w:tc>
        <w:tc>
          <w:tcPr>
            <w:tcW w:w="0" w:type="auto"/>
            <w:tcBorders>
              <w:top w:val="single" w:sz="4" w:space="0" w:color="auto"/>
              <w:left w:val="single" w:sz="4" w:space="0" w:color="auto"/>
              <w:bottom w:val="single" w:sz="4" w:space="0" w:color="auto"/>
              <w:right w:val="single" w:sz="4" w:space="0" w:color="auto"/>
            </w:tcBorders>
            <w:hideMark/>
          </w:tcPr>
          <w:p w14:paraId="7D1DDDA8"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FRESAS PARA UTILIZARSE EN LA PIEZA DE MANO DE ALTA VELOCIDAD. DE CARBURO FORMADE CONO INVERTIDO NO.36. PRESENTACION: PIEZA. PARA SU USO EN LOS EQUIPOS CONCLAVES: 531.291.0416 UNIDAD ESTOMATOLOGICA BASICA Y 531.291.0028 UNIDADESTOMATOLOGICA CON MODULO INTEGRADO. MARCAS RECOMENDADAS: SS.WHITE, KERRDENTAL, MDT, MEDENTAL Y CARBIDE BURRS.</w:t>
            </w:r>
          </w:p>
        </w:tc>
        <w:tc>
          <w:tcPr>
            <w:tcW w:w="0" w:type="auto"/>
            <w:tcBorders>
              <w:top w:val="single" w:sz="4" w:space="0" w:color="auto"/>
              <w:left w:val="single" w:sz="4" w:space="0" w:color="auto"/>
              <w:bottom w:val="single" w:sz="4" w:space="0" w:color="auto"/>
              <w:right w:val="single" w:sz="4" w:space="0" w:color="auto"/>
            </w:tcBorders>
            <w:noWrap/>
            <w:hideMark/>
          </w:tcPr>
          <w:p w14:paraId="7DCD79F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4ECD671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38F83C7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26345EA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100</w:t>
            </w:r>
          </w:p>
        </w:tc>
      </w:tr>
      <w:tr w:rsidR="0050039D" w:rsidRPr="008D1FCA" w14:paraId="221C4AAC"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7E14B371"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7B34F61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48</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9D22D9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F2CEF1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9DC7C3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6A968C1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2C8A4CF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50B67E8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0241</w:t>
            </w:r>
          </w:p>
        </w:tc>
        <w:tc>
          <w:tcPr>
            <w:tcW w:w="0" w:type="auto"/>
            <w:tcBorders>
              <w:top w:val="single" w:sz="4" w:space="0" w:color="auto"/>
              <w:left w:val="single" w:sz="4" w:space="0" w:color="auto"/>
              <w:bottom w:val="single" w:sz="4" w:space="0" w:color="auto"/>
              <w:right w:val="single" w:sz="4" w:space="0" w:color="auto"/>
            </w:tcBorders>
            <w:noWrap/>
            <w:hideMark/>
          </w:tcPr>
          <w:p w14:paraId="042218F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2B241CC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w:t>
            </w:r>
          </w:p>
        </w:tc>
        <w:tc>
          <w:tcPr>
            <w:tcW w:w="0" w:type="auto"/>
            <w:tcBorders>
              <w:top w:val="single" w:sz="4" w:space="0" w:color="auto"/>
              <w:left w:val="single" w:sz="4" w:space="0" w:color="auto"/>
              <w:bottom w:val="single" w:sz="4" w:space="0" w:color="auto"/>
              <w:right w:val="single" w:sz="4" w:space="0" w:color="auto"/>
            </w:tcBorders>
            <w:hideMark/>
          </w:tcPr>
          <w:p w14:paraId="23712430"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FFRESAS PARA UTILIZARSE EN LA PIEZA DE MANO DE ALTA VELOCIDAD. DE CARBURO FORMACILINDRICA NO.557. PRESENTACION: PIEZA. PARA SU USO EN LOS EQUIPOS CON CLAVES</w:t>
            </w:r>
            <w:proofErr w:type="gramStart"/>
            <w:r w:rsidRPr="008D1FCA">
              <w:rPr>
                <w:rFonts w:cs="Noto Sans"/>
                <w:sz w:val="14"/>
                <w:szCs w:val="18"/>
                <w:lang w:val="es-ES"/>
              </w:rPr>
              <w:t>:531.291.0416</w:t>
            </w:r>
            <w:proofErr w:type="gramEnd"/>
            <w:r w:rsidRPr="008D1FCA">
              <w:rPr>
                <w:rFonts w:cs="Noto Sans"/>
                <w:sz w:val="14"/>
                <w:szCs w:val="18"/>
                <w:lang w:val="es-ES"/>
              </w:rPr>
              <w:t xml:space="preserve"> UNIDAD ESTOMATOLOGICA BASICA Y 531.291.0028 UNIDAD ESTOMATOLOGICACON MODULO INTEGRADO. MARCAS RECOMENDADAS: SS.WHITE, KERR DENTAL, MDT, MEDENTALY CARBIDE BURRS.</w:t>
            </w:r>
          </w:p>
        </w:tc>
        <w:tc>
          <w:tcPr>
            <w:tcW w:w="0" w:type="auto"/>
            <w:tcBorders>
              <w:top w:val="single" w:sz="4" w:space="0" w:color="auto"/>
              <w:left w:val="single" w:sz="4" w:space="0" w:color="auto"/>
              <w:bottom w:val="single" w:sz="4" w:space="0" w:color="auto"/>
              <w:right w:val="single" w:sz="4" w:space="0" w:color="auto"/>
            </w:tcBorders>
            <w:noWrap/>
            <w:hideMark/>
          </w:tcPr>
          <w:p w14:paraId="4685FEC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1D8B309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7FD4021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036057F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100</w:t>
            </w:r>
          </w:p>
        </w:tc>
      </w:tr>
      <w:tr w:rsidR="0050039D" w:rsidRPr="008D1FCA" w14:paraId="0BF7EEFE"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32696015"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0F97D6E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49</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F1D1F0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B3B728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2A6A1D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6D9B1F9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73182BC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0153C95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0274</w:t>
            </w:r>
          </w:p>
        </w:tc>
        <w:tc>
          <w:tcPr>
            <w:tcW w:w="0" w:type="auto"/>
            <w:tcBorders>
              <w:top w:val="single" w:sz="4" w:space="0" w:color="auto"/>
              <w:left w:val="single" w:sz="4" w:space="0" w:color="auto"/>
              <w:bottom w:val="single" w:sz="4" w:space="0" w:color="auto"/>
              <w:right w:val="single" w:sz="4" w:space="0" w:color="auto"/>
            </w:tcBorders>
            <w:noWrap/>
            <w:hideMark/>
          </w:tcPr>
          <w:p w14:paraId="0660891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407819D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w:t>
            </w:r>
          </w:p>
        </w:tc>
        <w:tc>
          <w:tcPr>
            <w:tcW w:w="0" w:type="auto"/>
            <w:tcBorders>
              <w:top w:val="single" w:sz="4" w:space="0" w:color="auto"/>
              <w:left w:val="single" w:sz="4" w:space="0" w:color="auto"/>
              <w:bottom w:val="single" w:sz="4" w:space="0" w:color="auto"/>
              <w:right w:val="single" w:sz="4" w:space="0" w:color="auto"/>
            </w:tcBorders>
            <w:hideMark/>
          </w:tcPr>
          <w:p w14:paraId="5A831975"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FRESAS PARA UTILIZARSE EN LA PIEZA DE MANO DE ALTA VELOCIDAD. DE CARBURO FORMAREDONDA NO.5. PRESENTACION: PIEZA. PARA SU USO EN LOS EQUIPOS CON CLAVES</w:t>
            </w:r>
            <w:proofErr w:type="gramStart"/>
            <w:r w:rsidRPr="008D1FCA">
              <w:rPr>
                <w:rFonts w:cs="Noto Sans"/>
                <w:sz w:val="14"/>
                <w:szCs w:val="18"/>
                <w:lang w:val="es-ES"/>
              </w:rPr>
              <w:t>:531.291.0416</w:t>
            </w:r>
            <w:proofErr w:type="gramEnd"/>
            <w:r w:rsidRPr="008D1FCA">
              <w:rPr>
                <w:rFonts w:cs="Noto Sans"/>
                <w:sz w:val="14"/>
                <w:szCs w:val="18"/>
                <w:lang w:val="es-ES"/>
              </w:rPr>
              <w:t xml:space="preserve"> UNIDAD ESTOMATOLOGICA BASICA Y 531.291.0028 UNIDAD ESTOMATOLOGICACON MODULO INTEGRADO. MARCAS RECOMENDADAS: SS.WHITE, KERR DENTAL, MDT, MEDENTALY CARBIDE BURRS.</w:t>
            </w:r>
          </w:p>
        </w:tc>
        <w:tc>
          <w:tcPr>
            <w:tcW w:w="0" w:type="auto"/>
            <w:tcBorders>
              <w:top w:val="single" w:sz="4" w:space="0" w:color="auto"/>
              <w:left w:val="single" w:sz="4" w:space="0" w:color="auto"/>
              <w:bottom w:val="single" w:sz="4" w:space="0" w:color="auto"/>
              <w:right w:val="single" w:sz="4" w:space="0" w:color="auto"/>
            </w:tcBorders>
            <w:noWrap/>
            <w:hideMark/>
          </w:tcPr>
          <w:p w14:paraId="727496B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DC7A67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6F49893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322753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100</w:t>
            </w:r>
          </w:p>
        </w:tc>
      </w:tr>
      <w:tr w:rsidR="0050039D" w:rsidRPr="008D1FCA" w14:paraId="7B8BB32A"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41982D50"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060F21E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50</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D93FAC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1085AB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88C0D3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6FE3094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73E81DD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2ACCD52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0316</w:t>
            </w:r>
          </w:p>
        </w:tc>
        <w:tc>
          <w:tcPr>
            <w:tcW w:w="0" w:type="auto"/>
            <w:tcBorders>
              <w:top w:val="single" w:sz="4" w:space="0" w:color="auto"/>
              <w:left w:val="single" w:sz="4" w:space="0" w:color="auto"/>
              <w:bottom w:val="single" w:sz="4" w:space="0" w:color="auto"/>
              <w:right w:val="single" w:sz="4" w:space="0" w:color="auto"/>
            </w:tcBorders>
            <w:noWrap/>
            <w:hideMark/>
          </w:tcPr>
          <w:p w14:paraId="0F195D1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5B14BF6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w:t>
            </w:r>
          </w:p>
        </w:tc>
        <w:tc>
          <w:tcPr>
            <w:tcW w:w="0" w:type="auto"/>
            <w:tcBorders>
              <w:top w:val="single" w:sz="4" w:space="0" w:color="auto"/>
              <w:left w:val="single" w:sz="4" w:space="0" w:color="auto"/>
              <w:bottom w:val="single" w:sz="4" w:space="0" w:color="auto"/>
              <w:right w:val="single" w:sz="4" w:space="0" w:color="auto"/>
            </w:tcBorders>
            <w:hideMark/>
          </w:tcPr>
          <w:p w14:paraId="45FFA4EA"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FRESAS PARA UTILIZARSE EN LA PIEZA DE MANO DE ALTA VELOCIDAD. DE CARBURO NO.701L. PRESENTACION: PIEZA. PARA SU USO EN LOS EQUIPOS CON CLAVES: 531.291.0416UNIDAD ESTOMATOLOGICA BASICA Y 531.291.0028 UNIDAD ESTOMATOLOGICA CON MODULOINTEGRADO. MARCAS RECOMENDADAS: SS.WHITE, KERR DENTAL, MDT, MEDENTAL Y CARBIDEBURRS.</w:t>
            </w:r>
          </w:p>
        </w:tc>
        <w:tc>
          <w:tcPr>
            <w:tcW w:w="0" w:type="auto"/>
            <w:tcBorders>
              <w:top w:val="single" w:sz="4" w:space="0" w:color="auto"/>
              <w:left w:val="single" w:sz="4" w:space="0" w:color="auto"/>
              <w:bottom w:val="single" w:sz="4" w:space="0" w:color="auto"/>
              <w:right w:val="single" w:sz="4" w:space="0" w:color="auto"/>
            </w:tcBorders>
            <w:noWrap/>
            <w:hideMark/>
          </w:tcPr>
          <w:p w14:paraId="7B667E5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2608FD6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41EE751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40EEC4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100</w:t>
            </w:r>
          </w:p>
        </w:tc>
      </w:tr>
      <w:tr w:rsidR="0050039D" w:rsidRPr="008D1FCA" w14:paraId="243BDD32"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39653BD5"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7BB531A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51</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13F5E6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715D49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B8859E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08ECBDB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7D37F3E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66956CA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0365</w:t>
            </w:r>
          </w:p>
        </w:tc>
        <w:tc>
          <w:tcPr>
            <w:tcW w:w="0" w:type="auto"/>
            <w:tcBorders>
              <w:top w:val="single" w:sz="4" w:space="0" w:color="auto"/>
              <w:left w:val="single" w:sz="4" w:space="0" w:color="auto"/>
              <w:bottom w:val="single" w:sz="4" w:space="0" w:color="auto"/>
              <w:right w:val="single" w:sz="4" w:space="0" w:color="auto"/>
            </w:tcBorders>
            <w:noWrap/>
            <w:hideMark/>
          </w:tcPr>
          <w:p w14:paraId="0D769DF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1A97996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w:t>
            </w:r>
          </w:p>
        </w:tc>
        <w:tc>
          <w:tcPr>
            <w:tcW w:w="0" w:type="auto"/>
            <w:tcBorders>
              <w:top w:val="single" w:sz="4" w:space="0" w:color="auto"/>
              <w:left w:val="single" w:sz="4" w:space="0" w:color="auto"/>
              <w:bottom w:val="single" w:sz="4" w:space="0" w:color="auto"/>
              <w:right w:val="single" w:sz="4" w:space="0" w:color="auto"/>
            </w:tcBorders>
            <w:hideMark/>
          </w:tcPr>
          <w:p w14:paraId="44E5AC03"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FRESAS PARA UTILIZARSE EN LA PIEZA DE MANO DE ALTA VELOCIDAD. DE DIAMANTE FORMADE CONO INVERTIDO NO.016. PRESENTACION: PIEZA. PARA SU USO EN LOS EQUIPOS CONCLAVES: 531.291.0416 UNIDAD ESTOMATOLOGICA BASICA Y 531.291.0028 UNIDADESTOMATOLOGICA CON MODULO INTEGRADO. MARCAS RECOMENDADAS: SS.WHITE, KERRDENTAL, MDT, MEDENTAL Y CARBIDE BURRS.</w:t>
            </w:r>
          </w:p>
        </w:tc>
        <w:tc>
          <w:tcPr>
            <w:tcW w:w="0" w:type="auto"/>
            <w:tcBorders>
              <w:top w:val="single" w:sz="4" w:space="0" w:color="auto"/>
              <w:left w:val="single" w:sz="4" w:space="0" w:color="auto"/>
              <w:bottom w:val="single" w:sz="4" w:space="0" w:color="auto"/>
              <w:right w:val="single" w:sz="4" w:space="0" w:color="auto"/>
            </w:tcBorders>
            <w:noWrap/>
            <w:hideMark/>
          </w:tcPr>
          <w:p w14:paraId="3A04B88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6227A07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25436FB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27207BD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100</w:t>
            </w:r>
          </w:p>
        </w:tc>
      </w:tr>
      <w:tr w:rsidR="0050039D" w:rsidRPr="008D1FCA" w14:paraId="67B7544D"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27A184D5"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7A71A5A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52</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4ED2CC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9DB5C7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F76B4B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07FFC3E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7A0A115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6F48DDF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0373</w:t>
            </w:r>
          </w:p>
        </w:tc>
        <w:tc>
          <w:tcPr>
            <w:tcW w:w="0" w:type="auto"/>
            <w:tcBorders>
              <w:top w:val="single" w:sz="4" w:space="0" w:color="auto"/>
              <w:left w:val="single" w:sz="4" w:space="0" w:color="auto"/>
              <w:bottom w:val="single" w:sz="4" w:space="0" w:color="auto"/>
              <w:right w:val="single" w:sz="4" w:space="0" w:color="auto"/>
            </w:tcBorders>
            <w:noWrap/>
            <w:hideMark/>
          </w:tcPr>
          <w:p w14:paraId="5978747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7D19FA4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w:t>
            </w:r>
          </w:p>
        </w:tc>
        <w:tc>
          <w:tcPr>
            <w:tcW w:w="0" w:type="auto"/>
            <w:tcBorders>
              <w:top w:val="single" w:sz="4" w:space="0" w:color="auto"/>
              <w:left w:val="single" w:sz="4" w:space="0" w:color="auto"/>
              <w:bottom w:val="single" w:sz="4" w:space="0" w:color="auto"/>
              <w:right w:val="single" w:sz="4" w:space="0" w:color="auto"/>
            </w:tcBorders>
            <w:hideMark/>
          </w:tcPr>
          <w:p w14:paraId="68A3ADAA"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FRESAS PARA UTILIZARSE EN LA PIEZA DE MANO DE ALTA VELOCIDAD. DE DIAMANTE FORMADE CONO INVERTIDO NO.012. PRESENTACION: PIEZA. PARA SU USO EN LOS EQUIPOS CONCLAVES: 531.291.0416 UNIDAD ESTOMATOLOGICA BASICA Y 531.291.0028 UNIDADESTOMATOLOGICA CON MODULO INTEGRADO. MARCAS RECOMENDADAS: SS.WHITE, KERRDENTAL, MDT, MEDENTAL Y CARBIDE BURRS.</w:t>
            </w:r>
          </w:p>
        </w:tc>
        <w:tc>
          <w:tcPr>
            <w:tcW w:w="0" w:type="auto"/>
            <w:tcBorders>
              <w:top w:val="single" w:sz="4" w:space="0" w:color="auto"/>
              <w:left w:val="single" w:sz="4" w:space="0" w:color="auto"/>
              <w:bottom w:val="single" w:sz="4" w:space="0" w:color="auto"/>
              <w:right w:val="single" w:sz="4" w:space="0" w:color="auto"/>
            </w:tcBorders>
            <w:noWrap/>
            <w:hideMark/>
          </w:tcPr>
          <w:p w14:paraId="6A4A495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3EED899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39C45C0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3D0AF07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100</w:t>
            </w:r>
          </w:p>
        </w:tc>
      </w:tr>
      <w:tr w:rsidR="0050039D" w:rsidRPr="008D1FCA" w14:paraId="1F22C78C"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7F29F6B8"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07EAEE8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53</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ACC6F8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FDE7AE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51D13D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078EA33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0618C18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7EC579F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0407</w:t>
            </w:r>
          </w:p>
        </w:tc>
        <w:tc>
          <w:tcPr>
            <w:tcW w:w="0" w:type="auto"/>
            <w:tcBorders>
              <w:top w:val="single" w:sz="4" w:space="0" w:color="auto"/>
              <w:left w:val="single" w:sz="4" w:space="0" w:color="auto"/>
              <w:bottom w:val="single" w:sz="4" w:space="0" w:color="auto"/>
              <w:right w:val="single" w:sz="4" w:space="0" w:color="auto"/>
            </w:tcBorders>
            <w:noWrap/>
            <w:hideMark/>
          </w:tcPr>
          <w:p w14:paraId="78E4C05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7AB47C2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w:t>
            </w:r>
          </w:p>
        </w:tc>
        <w:tc>
          <w:tcPr>
            <w:tcW w:w="0" w:type="auto"/>
            <w:tcBorders>
              <w:top w:val="single" w:sz="4" w:space="0" w:color="auto"/>
              <w:left w:val="single" w:sz="4" w:space="0" w:color="auto"/>
              <w:bottom w:val="single" w:sz="4" w:space="0" w:color="auto"/>
              <w:right w:val="single" w:sz="4" w:space="0" w:color="auto"/>
            </w:tcBorders>
            <w:hideMark/>
          </w:tcPr>
          <w:p w14:paraId="790B2826"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FRESAS PARA UTILIZARSE EN LA PIEZA DE MANO DE ALTA VELOCIDAD. DE DIAMANTE FORMAREDONDA NO.014. PRESENTACION: PIEZA. PARA SU USO EN LOS EQUIPOS CON CLAVES</w:t>
            </w:r>
            <w:proofErr w:type="gramStart"/>
            <w:r w:rsidRPr="008D1FCA">
              <w:rPr>
                <w:rFonts w:cs="Noto Sans"/>
                <w:sz w:val="14"/>
                <w:szCs w:val="18"/>
                <w:lang w:val="es-ES"/>
              </w:rPr>
              <w:t>:531.291.0416</w:t>
            </w:r>
            <w:proofErr w:type="gramEnd"/>
            <w:r w:rsidRPr="008D1FCA">
              <w:rPr>
                <w:rFonts w:cs="Noto Sans"/>
                <w:sz w:val="14"/>
                <w:szCs w:val="18"/>
                <w:lang w:val="es-ES"/>
              </w:rPr>
              <w:t xml:space="preserve"> UNIDAD ESTOMATOLOGICA BASICA Y 531.291.0028 UNIDAD ESTOMATOLOGICACON MODULO INTEGRADO. MARCAS RECOMENDADAS: SS.WHITE, KERR DENTAL, MDT, MEDENTALY CARBIDE BURRS.</w:t>
            </w:r>
          </w:p>
        </w:tc>
        <w:tc>
          <w:tcPr>
            <w:tcW w:w="0" w:type="auto"/>
            <w:tcBorders>
              <w:top w:val="single" w:sz="4" w:space="0" w:color="auto"/>
              <w:left w:val="single" w:sz="4" w:space="0" w:color="auto"/>
              <w:bottom w:val="single" w:sz="4" w:space="0" w:color="auto"/>
              <w:right w:val="single" w:sz="4" w:space="0" w:color="auto"/>
            </w:tcBorders>
            <w:noWrap/>
            <w:hideMark/>
          </w:tcPr>
          <w:p w14:paraId="3C10272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52B9D11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3D9635D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469D646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100</w:t>
            </w:r>
          </w:p>
        </w:tc>
      </w:tr>
      <w:tr w:rsidR="0050039D" w:rsidRPr="008D1FCA" w14:paraId="2B56E407"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144E1BCE"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138D6E6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54</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3D2151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D80678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21175A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52DB2A9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3CFD88B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6571E41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0415</w:t>
            </w:r>
          </w:p>
        </w:tc>
        <w:tc>
          <w:tcPr>
            <w:tcW w:w="0" w:type="auto"/>
            <w:tcBorders>
              <w:top w:val="single" w:sz="4" w:space="0" w:color="auto"/>
              <w:left w:val="single" w:sz="4" w:space="0" w:color="auto"/>
              <w:bottom w:val="single" w:sz="4" w:space="0" w:color="auto"/>
              <w:right w:val="single" w:sz="4" w:space="0" w:color="auto"/>
            </w:tcBorders>
            <w:noWrap/>
            <w:hideMark/>
          </w:tcPr>
          <w:p w14:paraId="5D480E8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30618E5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w:t>
            </w:r>
          </w:p>
        </w:tc>
        <w:tc>
          <w:tcPr>
            <w:tcW w:w="0" w:type="auto"/>
            <w:tcBorders>
              <w:top w:val="single" w:sz="4" w:space="0" w:color="auto"/>
              <w:left w:val="single" w:sz="4" w:space="0" w:color="auto"/>
              <w:bottom w:val="single" w:sz="4" w:space="0" w:color="auto"/>
              <w:right w:val="single" w:sz="4" w:space="0" w:color="auto"/>
            </w:tcBorders>
            <w:hideMark/>
          </w:tcPr>
          <w:p w14:paraId="299F1FF0"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FRESAS PARA UTILIZARSE EN LA PIEZA DE MANO DE ALTA VELOCIDAD. DE DIAMANTE FORMAREDONDA NO.010. PRESENTACION: PIEZA. PARA SU USO EN LOS EQUIPOS CON CLAVES</w:t>
            </w:r>
            <w:proofErr w:type="gramStart"/>
            <w:r w:rsidRPr="008D1FCA">
              <w:rPr>
                <w:rFonts w:cs="Noto Sans"/>
                <w:sz w:val="14"/>
                <w:szCs w:val="18"/>
                <w:lang w:val="es-ES"/>
              </w:rPr>
              <w:t>:531.291.0416</w:t>
            </w:r>
            <w:proofErr w:type="gramEnd"/>
            <w:r w:rsidRPr="008D1FCA">
              <w:rPr>
                <w:rFonts w:cs="Noto Sans"/>
                <w:sz w:val="14"/>
                <w:szCs w:val="18"/>
                <w:lang w:val="es-ES"/>
              </w:rPr>
              <w:t xml:space="preserve"> UNIDAD ESTOMATOLOGICA BASICA Y 531.291.0028 UNIDAD ESTOMATOLOGICACON MODULO INTEGRADO. MARCAS RECOMENDADAS: SS.WHITE, KERR DENTAL, MDT, MEDENTALY CARBIDE BURRS.</w:t>
            </w:r>
          </w:p>
        </w:tc>
        <w:tc>
          <w:tcPr>
            <w:tcW w:w="0" w:type="auto"/>
            <w:tcBorders>
              <w:top w:val="single" w:sz="4" w:space="0" w:color="auto"/>
              <w:left w:val="single" w:sz="4" w:space="0" w:color="auto"/>
              <w:bottom w:val="single" w:sz="4" w:space="0" w:color="auto"/>
              <w:right w:val="single" w:sz="4" w:space="0" w:color="auto"/>
            </w:tcBorders>
            <w:noWrap/>
            <w:hideMark/>
          </w:tcPr>
          <w:p w14:paraId="5898FCB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00242A7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067CCD6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CDFA8A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100</w:t>
            </w:r>
          </w:p>
        </w:tc>
      </w:tr>
      <w:tr w:rsidR="0050039D" w:rsidRPr="008D1FCA" w14:paraId="75932094"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3F76B8E2"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489F95D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D44F80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9EB2B7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DEF135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37C53F9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2525D8B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37F832F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0522</w:t>
            </w:r>
          </w:p>
        </w:tc>
        <w:tc>
          <w:tcPr>
            <w:tcW w:w="0" w:type="auto"/>
            <w:tcBorders>
              <w:top w:val="single" w:sz="4" w:space="0" w:color="auto"/>
              <w:left w:val="single" w:sz="4" w:space="0" w:color="auto"/>
              <w:bottom w:val="single" w:sz="4" w:space="0" w:color="auto"/>
              <w:right w:val="single" w:sz="4" w:space="0" w:color="auto"/>
            </w:tcBorders>
            <w:noWrap/>
            <w:hideMark/>
          </w:tcPr>
          <w:p w14:paraId="47C8B81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7A4B8D0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w:t>
            </w:r>
          </w:p>
        </w:tc>
        <w:tc>
          <w:tcPr>
            <w:tcW w:w="0" w:type="auto"/>
            <w:tcBorders>
              <w:top w:val="single" w:sz="4" w:space="0" w:color="auto"/>
              <w:left w:val="single" w:sz="4" w:space="0" w:color="auto"/>
              <w:bottom w:val="single" w:sz="4" w:space="0" w:color="auto"/>
              <w:right w:val="single" w:sz="4" w:space="0" w:color="auto"/>
            </w:tcBorders>
            <w:hideMark/>
          </w:tcPr>
          <w:p w14:paraId="3F6DCEE9"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FRESAS PARA UTILIZARSE EN CIRUGIA EN PIEZA DE MANO DE BAJA VELOCIDAD. DECARBURO FORMA TRONCO CONICA NO.702. PRESENTACION: PIEZA. PARA SU USO EN LOSEQUIPOS CON CLAVES: 531.291.0416 UNIDAD ESTOMATOLOGICA BASICA Y 531.291.0028UNIDAD ESTOMATOLOGICA CON MODULO INTEGRADO MARCAS RECOMENDADAS: SS.WHITE, KERRDENTAL, MDT, MEDENTAL Y CARBIDE BURRS.</w:t>
            </w:r>
          </w:p>
        </w:tc>
        <w:tc>
          <w:tcPr>
            <w:tcW w:w="0" w:type="auto"/>
            <w:tcBorders>
              <w:top w:val="single" w:sz="4" w:space="0" w:color="auto"/>
              <w:left w:val="single" w:sz="4" w:space="0" w:color="auto"/>
              <w:bottom w:val="single" w:sz="4" w:space="0" w:color="auto"/>
              <w:right w:val="single" w:sz="4" w:space="0" w:color="auto"/>
            </w:tcBorders>
            <w:noWrap/>
            <w:hideMark/>
          </w:tcPr>
          <w:p w14:paraId="72A78F3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212F2C1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29BC58A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39A1219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100</w:t>
            </w:r>
          </w:p>
        </w:tc>
      </w:tr>
      <w:tr w:rsidR="0050039D" w:rsidRPr="008D1FCA" w14:paraId="5B51503D" w14:textId="77777777" w:rsidTr="008D1FCA">
        <w:trPr>
          <w:cantSplit/>
          <w:trHeight w:val="1800"/>
          <w:jc w:val="center"/>
        </w:trPr>
        <w:tc>
          <w:tcPr>
            <w:tcW w:w="0" w:type="auto"/>
            <w:vMerge/>
            <w:tcBorders>
              <w:top w:val="single" w:sz="4" w:space="0" w:color="auto"/>
              <w:left w:val="single" w:sz="4" w:space="0" w:color="auto"/>
              <w:bottom w:val="single" w:sz="4" w:space="0" w:color="auto"/>
              <w:right w:val="single" w:sz="4" w:space="0" w:color="auto"/>
            </w:tcBorders>
            <w:hideMark/>
          </w:tcPr>
          <w:p w14:paraId="2855D5D6"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7FF9472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56</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92CCB1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678E6E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73E53A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3D1C088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7781161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403</w:t>
            </w:r>
          </w:p>
        </w:tc>
        <w:tc>
          <w:tcPr>
            <w:tcW w:w="0" w:type="auto"/>
            <w:tcBorders>
              <w:top w:val="single" w:sz="4" w:space="0" w:color="auto"/>
              <w:left w:val="single" w:sz="4" w:space="0" w:color="auto"/>
              <w:bottom w:val="single" w:sz="4" w:space="0" w:color="auto"/>
              <w:right w:val="single" w:sz="4" w:space="0" w:color="auto"/>
            </w:tcBorders>
            <w:noWrap/>
            <w:hideMark/>
          </w:tcPr>
          <w:p w14:paraId="2E39366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0480</w:t>
            </w:r>
          </w:p>
        </w:tc>
        <w:tc>
          <w:tcPr>
            <w:tcW w:w="0" w:type="auto"/>
            <w:tcBorders>
              <w:top w:val="single" w:sz="4" w:space="0" w:color="auto"/>
              <w:left w:val="single" w:sz="4" w:space="0" w:color="auto"/>
              <w:bottom w:val="single" w:sz="4" w:space="0" w:color="auto"/>
              <w:right w:val="single" w:sz="4" w:space="0" w:color="auto"/>
            </w:tcBorders>
            <w:noWrap/>
            <w:hideMark/>
          </w:tcPr>
          <w:p w14:paraId="63E9540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094A64D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hideMark/>
          </w:tcPr>
          <w:p w14:paraId="060C72F1"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 xml:space="preserve">GORRO DE ALGODON PARA EVITAR HIPOTERMIA DURANTE LA REANIMACION, PARA PACIENTENEONATAL. TAMAÑO ESTANDAR (RN DE </w:t>
            </w:r>
            <w:proofErr w:type="gramStart"/>
            <w:r w:rsidRPr="008D1FCA">
              <w:rPr>
                <w:rFonts w:cs="Noto Sans"/>
                <w:sz w:val="14"/>
                <w:szCs w:val="18"/>
                <w:lang w:val="es-ES"/>
              </w:rPr>
              <w:t>TERMINO</w:t>
            </w:r>
            <w:proofErr w:type="gramEnd"/>
            <w:r w:rsidRPr="008D1FCA">
              <w:rPr>
                <w:rFonts w:cs="Noto Sans"/>
                <w:sz w:val="14"/>
                <w:szCs w:val="18"/>
                <w:lang w:val="es-ES"/>
              </w:rPr>
              <w:t>). PRESENTACION: PIEZA. PARA SU USO ENEL EQUIPO: CUNA DE CALOR RADIANTE CON FOTOTERAPIA OPCIONAL (CON FOTOTERAPIA).CLAVE: 531.252.0033. MARCA: VARIAS. MODELO: VARIAS. MARCAS COMPATIBLES: NEEK</w:t>
            </w:r>
            <w:proofErr w:type="gramStart"/>
            <w:r w:rsidRPr="008D1FCA">
              <w:rPr>
                <w:rFonts w:cs="Noto Sans"/>
                <w:sz w:val="14"/>
                <w:szCs w:val="18"/>
                <w:lang w:val="es-ES"/>
              </w:rPr>
              <w:t>,YERGE</w:t>
            </w:r>
            <w:proofErr w:type="gramEnd"/>
            <w:r w:rsidRPr="008D1FCA">
              <w:rPr>
                <w:rFonts w:cs="Noto Sans"/>
                <w:sz w:val="14"/>
                <w:szCs w:val="18"/>
                <w:lang w:val="es-ES"/>
              </w:rPr>
              <w:t>, KIDDYCARE, LITTLEME, BABY CREYSI, MELONDIPITY.</w:t>
            </w:r>
          </w:p>
        </w:tc>
        <w:tc>
          <w:tcPr>
            <w:tcW w:w="0" w:type="auto"/>
            <w:tcBorders>
              <w:top w:val="single" w:sz="4" w:space="0" w:color="auto"/>
              <w:left w:val="single" w:sz="4" w:space="0" w:color="auto"/>
              <w:bottom w:val="single" w:sz="4" w:space="0" w:color="auto"/>
              <w:right w:val="single" w:sz="4" w:space="0" w:color="auto"/>
            </w:tcBorders>
            <w:noWrap/>
            <w:hideMark/>
          </w:tcPr>
          <w:p w14:paraId="26A2364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380A355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7AAE014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00731DF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30</w:t>
            </w:r>
          </w:p>
        </w:tc>
      </w:tr>
      <w:tr w:rsidR="0050039D" w:rsidRPr="008D1FCA" w14:paraId="4CC503F3" w14:textId="77777777" w:rsidTr="008D1FCA">
        <w:trPr>
          <w:cantSplit/>
          <w:trHeight w:val="2100"/>
          <w:jc w:val="center"/>
        </w:trPr>
        <w:tc>
          <w:tcPr>
            <w:tcW w:w="0" w:type="auto"/>
            <w:vMerge/>
            <w:tcBorders>
              <w:top w:val="single" w:sz="4" w:space="0" w:color="auto"/>
              <w:left w:val="single" w:sz="4" w:space="0" w:color="auto"/>
              <w:bottom w:val="single" w:sz="4" w:space="0" w:color="auto"/>
              <w:right w:val="single" w:sz="4" w:space="0" w:color="auto"/>
            </w:tcBorders>
            <w:hideMark/>
          </w:tcPr>
          <w:p w14:paraId="59802740"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246EA78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57</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41EBC3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A285F3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9D92F1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0BEFB5E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062356F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437</w:t>
            </w:r>
          </w:p>
        </w:tc>
        <w:tc>
          <w:tcPr>
            <w:tcW w:w="0" w:type="auto"/>
            <w:tcBorders>
              <w:top w:val="single" w:sz="4" w:space="0" w:color="auto"/>
              <w:left w:val="single" w:sz="4" w:space="0" w:color="auto"/>
              <w:bottom w:val="single" w:sz="4" w:space="0" w:color="auto"/>
              <w:right w:val="single" w:sz="4" w:space="0" w:color="auto"/>
            </w:tcBorders>
            <w:noWrap/>
            <w:hideMark/>
          </w:tcPr>
          <w:p w14:paraId="14CCCE2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0415</w:t>
            </w:r>
          </w:p>
        </w:tc>
        <w:tc>
          <w:tcPr>
            <w:tcW w:w="0" w:type="auto"/>
            <w:tcBorders>
              <w:top w:val="single" w:sz="4" w:space="0" w:color="auto"/>
              <w:left w:val="single" w:sz="4" w:space="0" w:color="auto"/>
              <w:bottom w:val="single" w:sz="4" w:space="0" w:color="auto"/>
              <w:right w:val="single" w:sz="4" w:space="0" w:color="auto"/>
            </w:tcBorders>
            <w:noWrap/>
            <w:hideMark/>
          </w:tcPr>
          <w:p w14:paraId="100C6D8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47D2ADF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786868A4"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JUEGO DE JERINGAS PARA INYECCION DE MATERIAL DE CONTRASTE Y SOLUCIONES</w:t>
            </w:r>
            <w:proofErr w:type="gramStart"/>
            <w:r w:rsidRPr="008D1FCA">
              <w:rPr>
                <w:rFonts w:cs="Noto Sans"/>
                <w:sz w:val="14"/>
                <w:szCs w:val="18"/>
                <w:lang w:val="es-ES"/>
              </w:rPr>
              <w:t>,ESPECIFICO</w:t>
            </w:r>
            <w:proofErr w:type="gramEnd"/>
            <w:r w:rsidRPr="008D1FCA">
              <w:rPr>
                <w:rFonts w:cs="Noto Sans"/>
                <w:sz w:val="14"/>
                <w:szCs w:val="18"/>
                <w:lang w:val="es-ES"/>
              </w:rPr>
              <w:t xml:space="preserve"> PARA INYECTOR MARCA MEDRAD MODELO STELLANT DUAL: EMPAQUE QUECONTIENE 2 JERINGAS, 1 TUBO DE LLENADO Y 1 TUBO CONECTOR DE BAJA PRESION,ESTERILES Y DESECHABLES. PRESENTACION: JUEGO. NUMERO DE CATALOGO: SDS-TP-QFT.PARA SU USO EN EL EQUIPO: CLAVE 531 254 0049 TOMOGRAFIA COMPUTARIZADAMULTICORTES. MARCA: TOSHIBA. MODELO: AQUILION.</w:t>
            </w:r>
          </w:p>
        </w:tc>
        <w:tc>
          <w:tcPr>
            <w:tcW w:w="0" w:type="auto"/>
            <w:tcBorders>
              <w:top w:val="single" w:sz="4" w:space="0" w:color="auto"/>
              <w:left w:val="single" w:sz="4" w:space="0" w:color="auto"/>
              <w:bottom w:val="single" w:sz="4" w:space="0" w:color="auto"/>
              <w:right w:val="single" w:sz="4" w:space="0" w:color="auto"/>
            </w:tcBorders>
            <w:noWrap/>
            <w:hideMark/>
          </w:tcPr>
          <w:p w14:paraId="5883573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JGO</w:t>
            </w:r>
          </w:p>
        </w:tc>
        <w:tc>
          <w:tcPr>
            <w:tcW w:w="0" w:type="auto"/>
            <w:tcBorders>
              <w:top w:val="single" w:sz="4" w:space="0" w:color="auto"/>
              <w:left w:val="single" w:sz="4" w:space="0" w:color="auto"/>
              <w:bottom w:val="single" w:sz="4" w:space="0" w:color="auto"/>
              <w:right w:val="single" w:sz="4" w:space="0" w:color="auto"/>
            </w:tcBorders>
            <w:noWrap/>
            <w:hideMark/>
          </w:tcPr>
          <w:p w14:paraId="41B5815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6B30C95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JGO</w:t>
            </w:r>
          </w:p>
        </w:tc>
        <w:tc>
          <w:tcPr>
            <w:tcW w:w="0" w:type="auto"/>
            <w:tcBorders>
              <w:top w:val="single" w:sz="4" w:space="0" w:color="auto"/>
              <w:left w:val="single" w:sz="4" w:space="0" w:color="auto"/>
              <w:bottom w:val="single" w:sz="4" w:space="0" w:color="auto"/>
              <w:right w:val="single" w:sz="4" w:space="0" w:color="auto"/>
            </w:tcBorders>
            <w:noWrap/>
            <w:hideMark/>
          </w:tcPr>
          <w:p w14:paraId="49A7FDE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50</w:t>
            </w:r>
          </w:p>
        </w:tc>
      </w:tr>
      <w:tr w:rsidR="0050039D" w:rsidRPr="008D1FCA" w14:paraId="56564A7A" w14:textId="77777777" w:rsidTr="008D1FCA">
        <w:trPr>
          <w:cantSplit/>
          <w:trHeight w:val="1134"/>
          <w:jc w:val="center"/>
        </w:trPr>
        <w:tc>
          <w:tcPr>
            <w:tcW w:w="0" w:type="auto"/>
            <w:vMerge/>
            <w:tcBorders>
              <w:top w:val="single" w:sz="4" w:space="0" w:color="auto"/>
              <w:left w:val="single" w:sz="4" w:space="0" w:color="auto"/>
              <w:bottom w:val="single" w:sz="4" w:space="0" w:color="auto"/>
              <w:right w:val="single" w:sz="4" w:space="0" w:color="auto"/>
            </w:tcBorders>
            <w:hideMark/>
          </w:tcPr>
          <w:p w14:paraId="3D356A7A"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4542A50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58</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8C3090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D3DACC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2193AD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3CF2EB9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4E452DD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440</w:t>
            </w:r>
          </w:p>
        </w:tc>
        <w:tc>
          <w:tcPr>
            <w:tcW w:w="0" w:type="auto"/>
            <w:tcBorders>
              <w:top w:val="single" w:sz="4" w:space="0" w:color="auto"/>
              <w:left w:val="single" w:sz="4" w:space="0" w:color="auto"/>
              <w:bottom w:val="single" w:sz="4" w:space="0" w:color="auto"/>
              <w:right w:val="single" w:sz="4" w:space="0" w:color="auto"/>
            </w:tcBorders>
            <w:noWrap/>
            <w:hideMark/>
          </w:tcPr>
          <w:p w14:paraId="4EFC621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0543</w:t>
            </w:r>
          </w:p>
        </w:tc>
        <w:tc>
          <w:tcPr>
            <w:tcW w:w="0" w:type="auto"/>
            <w:tcBorders>
              <w:top w:val="single" w:sz="4" w:space="0" w:color="auto"/>
              <w:left w:val="single" w:sz="4" w:space="0" w:color="auto"/>
              <w:bottom w:val="single" w:sz="4" w:space="0" w:color="auto"/>
              <w:right w:val="single" w:sz="4" w:space="0" w:color="auto"/>
            </w:tcBorders>
            <w:noWrap/>
            <w:hideMark/>
          </w:tcPr>
          <w:p w14:paraId="434C66D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65125FC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0CF16A67"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HOJA PARA DERMATOMO. PRESENTACION: PIEZA. NUMERO DE CATALOGO: 3539-252. PARA SUUSO EN EL EQUIPO MEDICO: CLAVE 531.283.0200 DERMATOMO STRYKER. MARCA: PADGET.MODELO: B.</w:t>
            </w:r>
          </w:p>
        </w:tc>
        <w:tc>
          <w:tcPr>
            <w:tcW w:w="0" w:type="auto"/>
            <w:tcBorders>
              <w:top w:val="single" w:sz="4" w:space="0" w:color="auto"/>
              <w:left w:val="single" w:sz="4" w:space="0" w:color="auto"/>
              <w:bottom w:val="single" w:sz="4" w:space="0" w:color="auto"/>
              <w:right w:val="single" w:sz="4" w:space="0" w:color="auto"/>
            </w:tcBorders>
            <w:noWrap/>
            <w:hideMark/>
          </w:tcPr>
          <w:p w14:paraId="248BB6B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1EEDD81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258787A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5B6BEC5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w:t>
            </w:r>
          </w:p>
        </w:tc>
      </w:tr>
      <w:tr w:rsidR="0050039D" w:rsidRPr="008D1FCA" w14:paraId="2A3724EF" w14:textId="77777777" w:rsidTr="008D1FCA">
        <w:trPr>
          <w:cantSplit/>
          <w:trHeight w:val="1800"/>
          <w:jc w:val="center"/>
        </w:trPr>
        <w:tc>
          <w:tcPr>
            <w:tcW w:w="0" w:type="auto"/>
            <w:vMerge/>
            <w:tcBorders>
              <w:top w:val="single" w:sz="4" w:space="0" w:color="auto"/>
              <w:left w:val="single" w:sz="4" w:space="0" w:color="auto"/>
              <w:bottom w:val="single" w:sz="4" w:space="0" w:color="auto"/>
              <w:right w:val="single" w:sz="4" w:space="0" w:color="auto"/>
            </w:tcBorders>
            <w:hideMark/>
          </w:tcPr>
          <w:p w14:paraId="4773FCBE"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47B3D75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59</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95A22E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1F9545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524E9A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74240B3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25CF70F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442</w:t>
            </w:r>
          </w:p>
        </w:tc>
        <w:tc>
          <w:tcPr>
            <w:tcW w:w="0" w:type="auto"/>
            <w:tcBorders>
              <w:top w:val="single" w:sz="4" w:space="0" w:color="auto"/>
              <w:left w:val="single" w:sz="4" w:space="0" w:color="auto"/>
              <w:bottom w:val="single" w:sz="4" w:space="0" w:color="auto"/>
              <w:right w:val="single" w:sz="4" w:space="0" w:color="auto"/>
            </w:tcBorders>
            <w:noWrap/>
            <w:hideMark/>
          </w:tcPr>
          <w:p w14:paraId="222D4C8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0103</w:t>
            </w:r>
          </w:p>
        </w:tc>
        <w:tc>
          <w:tcPr>
            <w:tcW w:w="0" w:type="auto"/>
            <w:tcBorders>
              <w:top w:val="single" w:sz="4" w:space="0" w:color="auto"/>
              <w:left w:val="single" w:sz="4" w:space="0" w:color="auto"/>
              <w:bottom w:val="single" w:sz="4" w:space="0" w:color="auto"/>
              <w:right w:val="single" w:sz="4" w:space="0" w:color="auto"/>
            </w:tcBorders>
            <w:noWrap/>
            <w:hideMark/>
          </w:tcPr>
          <w:p w14:paraId="3EDDDBF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604C756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w:t>
            </w:r>
          </w:p>
        </w:tc>
        <w:tc>
          <w:tcPr>
            <w:tcW w:w="0" w:type="auto"/>
            <w:tcBorders>
              <w:top w:val="single" w:sz="4" w:space="0" w:color="auto"/>
              <w:left w:val="single" w:sz="4" w:space="0" w:color="auto"/>
              <w:bottom w:val="single" w:sz="4" w:space="0" w:color="auto"/>
              <w:right w:val="single" w:sz="4" w:space="0" w:color="auto"/>
            </w:tcBorders>
            <w:hideMark/>
          </w:tcPr>
          <w:p w14:paraId="70411F73"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INSERTOS O PUNTAS PARA DETARTRAJE FABRICADAS DE TITANIO O ALEACION DE METAL-DIAMANTE-CARBONO INTERCAMBIABLES, ESTERILIZABLES PARA PIEZA DE MANO CON SPRAY.MARCAS RECOMENDADAS DENTSPLY, WOODPECKER, SATELEC, 3M, RITTERLAS UNIDADESMEDICAS LAS SELECCIONARAN DE ACUERDO A SUS NECESIDADES MARCA Y MODELO PARA SUUSO EN ELEQUIPO CLAVE 531.923.0313 UNIDAD ULTRASONICA ESTOMATOLOGICA.</w:t>
            </w:r>
          </w:p>
        </w:tc>
        <w:tc>
          <w:tcPr>
            <w:tcW w:w="0" w:type="auto"/>
            <w:tcBorders>
              <w:top w:val="single" w:sz="4" w:space="0" w:color="auto"/>
              <w:left w:val="single" w:sz="4" w:space="0" w:color="auto"/>
              <w:bottom w:val="single" w:sz="4" w:space="0" w:color="auto"/>
              <w:right w:val="single" w:sz="4" w:space="0" w:color="auto"/>
            </w:tcBorders>
            <w:noWrap/>
            <w:hideMark/>
          </w:tcPr>
          <w:p w14:paraId="0D60649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4600627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17CDD54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4E7CF10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w:t>
            </w:r>
          </w:p>
        </w:tc>
      </w:tr>
      <w:tr w:rsidR="0050039D" w:rsidRPr="008D1FCA" w14:paraId="6F6AE9E1"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2090AFAE"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69B06B4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60</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011083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8751C5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FCE1BB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01090B1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52FBA7F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442</w:t>
            </w:r>
          </w:p>
        </w:tc>
        <w:tc>
          <w:tcPr>
            <w:tcW w:w="0" w:type="auto"/>
            <w:tcBorders>
              <w:top w:val="single" w:sz="4" w:space="0" w:color="auto"/>
              <w:left w:val="single" w:sz="4" w:space="0" w:color="auto"/>
              <w:bottom w:val="single" w:sz="4" w:space="0" w:color="auto"/>
              <w:right w:val="single" w:sz="4" w:space="0" w:color="auto"/>
            </w:tcBorders>
            <w:noWrap/>
            <w:hideMark/>
          </w:tcPr>
          <w:p w14:paraId="1B672EB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0137</w:t>
            </w:r>
          </w:p>
        </w:tc>
        <w:tc>
          <w:tcPr>
            <w:tcW w:w="0" w:type="auto"/>
            <w:tcBorders>
              <w:top w:val="single" w:sz="4" w:space="0" w:color="auto"/>
              <w:left w:val="single" w:sz="4" w:space="0" w:color="auto"/>
              <w:bottom w:val="single" w:sz="4" w:space="0" w:color="auto"/>
              <w:right w:val="single" w:sz="4" w:space="0" w:color="auto"/>
            </w:tcBorders>
            <w:noWrap/>
            <w:hideMark/>
          </w:tcPr>
          <w:p w14:paraId="6078A13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0ECE6AD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1FE49C9C"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INSERTO 25K FSI-10 PARA PIEZA DE MANO CON ROCIO DE AGUA PARA REMOCION DE PLACALIGERA PARA USO SUPRAGINGIVAL. PRESENTACION: PZA. NUMERO DE CATALOGO: 80293.PARA SU USO EN EL EQUIPO MEDICO: CLAVE 531.923.0313 UNIDAD ULTRASONICAESTOMATOLOGICA. MARCA: DENTSPLY. MODELO: CAVITRON.</w:t>
            </w:r>
          </w:p>
        </w:tc>
        <w:tc>
          <w:tcPr>
            <w:tcW w:w="0" w:type="auto"/>
            <w:tcBorders>
              <w:top w:val="single" w:sz="4" w:space="0" w:color="auto"/>
              <w:left w:val="single" w:sz="4" w:space="0" w:color="auto"/>
              <w:bottom w:val="single" w:sz="4" w:space="0" w:color="auto"/>
              <w:right w:val="single" w:sz="4" w:space="0" w:color="auto"/>
            </w:tcBorders>
            <w:noWrap/>
            <w:hideMark/>
          </w:tcPr>
          <w:p w14:paraId="2058C77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08E9F6C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12AE01F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388F603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w:t>
            </w:r>
          </w:p>
        </w:tc>
      </w:tr>
      <w:tr w:rsidR="0050039D" w:rsidRPr="008D1FCA" w14:paraId="1B4CBA09" w14:textId="77777777" w:rsidTr="008D1FCA">
        <w:trPr>
          <w:cantSplit/>
          <w:trHeight w:val="2400"/>
          <w:jc w:val="center"/>
        </w:trPr>
        <w:tc>
          <w:tcPr>
            <w:tcW w:w="0" w:type="auto"/>
            <w:vMerge/>
            <w:tcBorders>
              <w:top w:val="single" w:sz="4" w:space="0" w:color="auto"/>
              <w:left w:val="single" w:sz="4" w:space="0" w:color="auto"/>
              <w:bottom w:val="single" w:sz="4" w:space="0" w:color="auto"/>
              <w:right w:val="single" w:sz="4" w:space="0" w:color="auto"/>
            </w:tcBorders>
            <w:hideMark/>
          </w:tcPr>
          <w:p w14:paraId="739B5D03"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2A4C3B1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61</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983DD1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2C4846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81767B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24F28F3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086D834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443</w:t>
            </w:r>
          </w:p>
        </w:tc>
        <w:tc>
          <w:tcPr>
            <w:tcW w:w="0" w:type="auto"/>
            <w:tcBorders>
              <w:top w:val="single" w:sz="4" w:space="0" w:color="auto"/>
              <w:left w:val="single" w:sz="4" w:space="0" w:color="auto"/>
              <w:bottom w:val="single" w:sz="4" w:space="0" w:color="auto"/>
              <w:right w:val="single" w:sz="4" w:space="0" w:color="auto"/>
            </w:tcBorders>
            <w:noWrap/>
            <w:hideMark/>
          </w:tcPr>
          <w:p w14:paraId="6C531C0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0433</w:t>
            </w:r>
          </w:p>
        </w:tc>
        <w:tc>
          <w:tcPr>
            <w:tcW w:w="0" w:type="auto"/>
            <w:tcBorders>
              <w:top w:val="single" w:sz="4" w:space="0" w:color="auto"/>
              <w:left w:val="single" w:sz="4" w:space="0" w:color="auto"/>
              <w:bottom w:val="single" w:sz="4" w:space="0" w:color="auto"/>
              <w:right w:val="single" w:sz="4" w:space="0" w:color="auto"/>
            </w:tcBorders>
            <w:noWrap/>
            <w:hideMark/>
          </w:tcPr>
          <w:p w14:paraId="4B6635F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2B3047D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76404B5B"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LAPIZ DE ELECTROCIRUGIA, LAPIZ ELECTROQUIRURGICO, BASE CON TOMA DE CORRIENTESELLADA, COMPONENTE INTERNO PARA ACTIVACION ENCAPSULADA, PREVINIENDOACCIDENTES POR INVASION DE FLUIDOS. BOTON DE ACTIVACION TACTIL, NO SE ACTIVASI EL MEDICO NO LE PRESIONA. ELECTRODO DE HOJA DE ACERO INOXIDABLE. CABLE DE 3METROS. PRESENTACION: CAJA CON 50 PIEZAS. NUMERO DE CATALOGO: E2515H. PARA SUUSO EN EL EQUIPO: UNIDAD DE ELECTROCIRUGIA AVANZADA CON SELLADO O TERMOFUSIONDE VASOS. CLAVE: 531.328.0221. MARCA: COVIDIEN. MODELO: FORCE TRIAD.</w:t>
            </w:r>
          </w:p>
        </w:tc>
        <w:tc>
          <w:tcPr>
            <w:tcW w:w="0" w:type="auto"/>
            <w:tcBorders>
              <w:top w:val="single" w:sz="4" w:space="0" w:color="auto"/>
              <w:left w:val="single" w:sz="4" w:space="0" w:color="auto"/>
              <w:bottom w:val="single" w:sz="4" w:space="0" w:color="auto"/>
              <w:right w:val="single" w:sz="4" w:space="0" w:color="auto"/>
            </w:tcBorders>
            <w:noWrap/>
            <w:hideMark/>
          </w:tcPr>
          <w:p w14:paraId="1B97DCD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2C00FF6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50</w:t>
            </w:r>
          </w:p>
        </w:tc>
        <w:tc>
          <w:tcPr>
            <w:tcW w:w="0" w:type="auto"/>
            <w:tcBorders>
              <w:top w:val="single" w:sz="4" w:space="0" w:color="auto"/>
              <w:left w:val="single" w:sz="4" w:space="0" w:color="auto"/>
              <w:bottom w:val="single" w:sz="4" w:space="0" w:color="auto"/>
              <w:right w:val="single" w:sz="4" w:space="0" w:color="auto"/>
            </w:tcBorders>
            <w:noWrap/>
            <w:hideMark/>
          </w:tcPr>
          <w:p w14:paraId="3D52C23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PCA</w:t>
            </w:r>
          </w:p>
        </w:tc>
        <w:tc>
          <w:tcPr>
            <w:tcW w:w="0" w:type="auto"/>
            <w:tcBorders>
              <w:top w:val="single" w:sz="4" w:space="0" w:color="auto"/>
              <w:left w:val="single" w:sz="4" w:space="0" w:color="auto"/>
              <w:bottom w:val="single" w:sz="4" w:space="0" w:color="auto"/>
              <w:right w:val="single" w:sz="4" w:space="0" w:color="auto"/>
            </w:tcBorders>
            <w:noWrap/>
            <w:hideMark/>
          </w:tcPr>
          <w:p w14:paraId="2AF1DA3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25</w:t>
            </w:r>
          </w:p>
        </w:tc>
      </w:tr>
      <w:tr w:rsidR="0050039D" w:rsidRPr="008D1FCA" w14:paraId="227207B6" w14:textId="77777777" w:rsidTr="008D1FCA">
        <w:trPr>
          <w:cantSplit/>
          <w:trHeight w:val="2700"/>
          <w:jc w:val="center"/>
        </w:trPr>
        <w:tc>
          <w:tcPr>
            <w:tcW w:w="0" w:type="auto"/>
            <w:vMerge/>
            <w:tcBorders>
              <w:top w:val="single" w:sz="4" w:space="0" w:color="auto"/>
              <w:left w:val="single" w:sz="4" w:space="0" w:color="auto"/>
              <w:bottom w:val="single" w:sz="4" w:space="0" w:color="auto"/>
              <w:right w:val="single" w:sz="4" w:space="0" w:color="auto"/>
            </w:tcBorders>
            <w:hideMark/>
          </w:tcPr>
          <w:p w14:paraId="6989A723"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60DDC89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62</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764879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6B2A40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E4BFAF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33E7755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518DCA3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454</w:t>
            </w:r>
          </w:p>
        </w:tc>
        <w:tc>
          <w:tcPr>
            <w:tcW w:w="0" w:type="auto"/>
            <w:tcBorders>
              <w:top w:val="single" w:sz="4" w:space="0" w:color="auto"/>
              <w:left w:val="single" w:sz="4" w:space="0" w:color="auto"/>
              <w:bottom w:val="single" w:sz="4" w:space="0" w:color="auto"/>
              <w:right w:val="single" w:sz="4" w:space="0" w:color="auto"/>
            </w:tcBorders>
            <w:noWrap/>
            <w:hideMark/>
          </w:tcPr>
          <w:p w14:paraId="4792CB7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0124</w:t>
            </w:r>
          </w:p>
        </w:tc>
        <w:tc>
          <w:tcPr>
            <w:tcW w:w="0" w:type="auto"/>
            <w:tcBorders>
              <w:top w:val="single" w:sz="4" w:space="0" w:color="auto"/>
              <w:left w:val="single" w:sz="4" w:space="0" w:color="auto"/>
              <w:bottom w:val="single" w:sz="4" w:space="0" w:color="auto"/>
              <w:right w:val="single" w:sz="4" w:space="0" w:color="auto"/>
            </w:tcBorders>
            <w:noWrap/>
            <w:hideMark/>
          </w:tcPr>
          <w:p w14:paraId="65944BE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0530B53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hideMark/>
          </w:tcPr>
          <w:p w14:paraId="38A3A4DD"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INDICADOR BIOLOGICO DE LECTURA RAPIDA DE 30 MINUTOS, GEOBACILLUSSTEAROTHERMOPHILUS, DISPONIBLES EN POBLACION DE 10 A LA 6 CFU/SCBI</w:t>
            </w:r>
            <w:proofErr w:type="gramStart"/>
            <w:r w:rsidRPr="008D1FCA">
              <w:rPr>
                <w:rFonts w:cs="Noto Sans"/>
                <w:sz w:val="14"/>
                <w:szCs w:val="18"/>
                <w:lang w:val="es-ES"/>
              </w:rPr>
              <w:t>,COLOR</w:t>
            </w:r>
            <w:proofErr w:type="gramEnd"/>
            <w:r w:rsidRPr="008D1FCA">
              <w:rPr>
                <w:rFonts w:cs="Noto Sans"/>
                <w:sz w:val="14"/>
                <w:szCs w:val="18"/>
                <w:lang w:val="es-ES"/>
              </w:rPr>
              <w:t xml:space="preserve"> TAPONDESCOLORIDO, PARA EL CONTROL DE PROCESOS DE ESTERILIZACION DE PEROXIDO DEHIDROGENO (VH202)/ PLASMA. REQUIERE INCUBADORA DE LECTURA RAPIDA. PRESENTACION</w:t>
            </w:r>
            <w:proofErr w:type="gramStart"/>
            <w:r w:rsidRPr="008D1FCA">
              <w:rPr>
                <w:rFonts w:cs="Noto Sans"/>
                <w:sz w:val="14"/>
                <w:szCs w:val="18"/>
                <w:lang w:val="es-ES"/>
              </w:rPr>
              <w:t>:CAJA</w:t>
            </w:r>
            <w:proofErr w:type="gramEnd"/>
            <w:r w:rsidRPr="008D1FCA">
              <w:rPr>
                <w:rFonts w:cs="Noto Sans"/>
                <w:sz w:val="14"/>
                <w:szCs w:val="18"/>
                <w:lang w:val="es-ES"/>
              </w:rPr>
              <w:t xml:space="preserve"> CON 50 PIEZAS. NUMERO DE CATALOGO: STEELCO 9992266P. PARA SU USO EN ELEQUIPO: ESTERILIZADOR DE BAJA TEMPERATURA A TRAVES DE PLASMA DE PEROXIDO DEHIDROGENO. CLAVE: 531.385.1031. MARCA: STEELCO STERRAD, 3M, STERIS, MATACHANA.MODELO: PL 130/1, PL 130/2, PL 70/1, PL 70/2.</w:t>
            </w:r>
          </w:p>
        </w:tc>
        <w:tc>
          <w:tcPr>
            <w:tcW w:w="0" w:type="auto"/>
            <w:tcBorders>
              <w:top w:val="single" w:sz="4" w:space="0" w:color="auto"/>
              <w:left w:val="single" w:sz="4" w:space="0" w:color="auto"/>
              <w:bottom w:val="single" w:sz="4" w:space="0" w:color="auto"/>
              <w:right w:val="single" w:sz="4" w:space="0" w:color="auto"/>
            </w:tcBorders>
            <w:noWrap/>
            <w:hideMark/>
          </w:tcPr>
          <w:p w14:paraId="78F8957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738BC92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50</w:t>
            </w:r>
          </w:p>
        </w:tc>
        <w:tc>
          <w:tcPr>
            <w:tcW w:w="0" w:type="auto"/>
            <w:tcBorders>
              <w:top w:val="single" w:sz="4" w:space="0" w:color="auto"/>
              <w:left w:val="single" w:sz="4" w:space="0" w:color="auto"/>
              <w:bottom w:val="single" w:sz="4" w:space="0" w:color="auto"/>
              <w:right w:val="single" w:sz="4" w:space="0" w:color="auto"/>
            </w:tcBorders>
            <w:noWrap/>
            <w:hideMark/>
          </w:tcPr>
          <w:p w14:paraId="54AFE66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B27018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w:t>
            </w:r>
          </w:p>
        </w:tc>
      </w:tr>
      <w:tr w:rsidR="0050039D" w:rsidRPr="008D1FCA" w14:paraId="52CA64DD" w14:textId="77777777" w:rsidTr="008D1FCA">
        <w:trPr>
          <w:cantSplit/>
          <w:trHeight w:val="1800"/>
          <w:jc w:val="center"/>
        </w:trPr>
        <w:tc>
          <w:tcPr>
            <w:tcW w:w="0" w:type="auto"/>
            <w:vMerge/>
            <w:tcBorders>
              <w:top w:val="single" w:sz="4" w:space="0" w:color="auto"/>
              <w:left w:val="single" w:sz="4" w:space="0" w:color="auto"/>
              <w:bottom w:val="single" w:sz="4" w:space="0" w:color="auto"/>
              <w:right w:val="single" w:sz="4" w:space="0" w:color="auto"/>
            </w:tcBorders>
            <w:hideMark/>
          </w:tcPr>
          <w:p w14:paraId="0B9E942E"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5DA771F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63</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BCCE97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F25BCB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5C6B38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12E2B25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1DE07B1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454</w:t>
            </w:r>
          </w:p>
        </w:tc>
        <w:tc>
          <w:tcPr>
            <w:tcW w:w="0" w:type="auto"/>
            <w:tcBorders>
              <w:top w:val="single" w:sz="4" w:space="0" w:color="auto"/>
              <w:left w:val="single" w:sz="4" w:space="0" w:color="auto"/>
              <w:bottom w:val="single" w:sz="4" w:space="0" w:color="auto"/>
              <w:right w:val="single" w:sz="4" w:space="0" w:color="auto"/>
            </w:tcBorders>
            <w:noWrap/>
            <w:hideMark/>
          </w:tcPr>
          <w:p w14:paraId="47DEDFC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0132</w:t>
            </w:r>
          </w:p>
        </w:tc>
        <w:tc>
          <w:tcPr>
            <w:tcW w:w="0" w:type="auto"/>
            <w:tcBorders>
              <w:top w:val="single" w:sz="4" w:space="0" w:color="auto"/>
              <w:left w:val="single" w:sz="4" w:space="0" w:color="auto"/>
              <w:bottom w:val="single" w:sz="4" w:space="0" w:color="auto"/>
              <w:right w:val="single" w:sz="4" w:space="0" w:color="auto"/>
            </w:tcBorders>
            <w:noWrap/>
            <w:hideMark/>
          </w:tcPr>
          <w:p w14:paraId="4C3B6E2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1EFE4D2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hideMark/>
          </w:tcPr>
          <w:p w14:paraId="1CE2895E"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INDICADOR QUIMICO EN TIRAS, PARA EL CONTROL DE PROCESOS DE ESTERILIZACION DEPEROXIDO DE HIDROGENO (H2O2)/ PLASMA PRESENTACION: CAJA CON 250 PIEZAS. NUMERODE CATALOGO: STEELCO 9992269P. PARA SU USO EN EL EQUIPO: ESTERILIZADOR DE BAJATEMPERATURA A TRAVES DE PLASMA DE PEROXIDO DE HIDROGENO. CLAVE: 531.385.1031.MARCA: STEELCO STERRAD, STERIS, MATACHANA. MODELO: PL 130/1, PL 130/2, PL 70/1</w:t>
            </w:r>
            <w:proofErr w:type="gramStart"/>
            <w:r w:rsidRPr="008D1FCA">
              <w:rPr>
                <w:rFonts w:cs="Noto Sans"/>
                <w:sz w:val="14"/>
                <w:szCs w:val="18"/>
                <w:lang w:val="es-ES"/>
              </w:rPr>
              <w:t>,PL</w:t>
            </w:r>
            <w:proofErr w:type="gramEnd"/>
            <w:r w:rsidRPr="008D1FCA">
              <w:rPr>
                <w:rFonts w:cs="Noto Sans"/>
                <w:sz w:val="14"/>
                <w:szCs w:val="18"/>
                <w:lang w:val="es-ES"/>
              </w:rPr>
              <w:t xml:space="preserve"> 70/2.</w:t>
            </w:r>
          </w:p>
        </w:tc>
        <w:tc>
          <w:tcPr>
            <w:tcW w:w="0" w:type="auto"/>
            <w:tcBorders>
              <w:top w:val="single" w:sz="4" w:space="0" w:color="auto"/>
              <w:left w:val="single" w:sz="4" w:space="0" w:color="auto"/>
              <w:bottom w:val="single" w:sz="4" w:space="0" w:color="auto"/>
              <w:right w:val="single" w:sz="4" w:space="0" w:color="auto"/>
            </w:tcBorders>
            <w:noWrap/>
            <w:hideMark/>
          </w:tcPr>
          <w:p w14:paraId="39BC977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130B928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250</w:t>
            </w:r>
          </w:p>
        </w:tc>
        <w:tc>
          <w:tcPr>
            <w:tcW w:w="0" w:type="auto"/>
            <w:tcBorders>
              <w:top w:val="single" w:sz="4" w:space="0" w:color="auto"/>
              <w:left w:val="single" w:sz="4" w:space="0" w:color="auto"/>
              <w:bottom w:val="single" w:sz="4" w:space="0" w:color="auto"/>
              <w:right w:val="single" w:sz="4" w:space="0" w:color="auto"/>
            </w:tcBorders>
            <w:noWrap/>
            <w:hideMark/>
          </w:tcPr>
          <w:p w14:paraId="3E01779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5955FCA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w:t>
            </w:r>
          </w:p>
        </w:tc>
      </w:tr>
      <w:tr w:rsidR="0050039D" w:rsidRPr="008D1FCA" w14:paraId="2D640FCF" w14:textId="77777777" w:rsidTr="008D1FCA">
        <w:trPr>
          <w:cantSplit/>
          <w:trHeight w:val="5100"/>
          <w:jc w:val="center"/>
        </w:trPr>
        <w:tc>
          <w:tcPr>
            <w:tcW w:w="0" w:type="auto"/>
            <w:vMerge/>
            <w:tcBorders>
              <w:top w:val="single" w:sz="4" w:space="0" w:color="auto"/>
              <w:left w:val="single" w:sz="4" w:space="0" w:color="auto"/>
              <w:bottom w:val="single" w:sz="4" w:space="0" w:color="auto"/>
              <w:right w:val="single" w:sz="4" w:space="0" w:color="auto"/>
            </w:tcBorders>
            <w:hideMark/>
          </w:tcPr>
          <w:p w14:paraId="398C5617"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57CF881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64</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FA4F57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669633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40F38E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2706B13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46C84BE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561</w:t>
            </w:r>
          </w:p>
        </w:tc>
        <w:tc>
          <w:tcPr>
            <w:tcW w:w="0" w:type="auto"/>
            <w:tcBorders>
              <w:top w:val="single" w:sz="4" w:space="0" w:color="auto"/>
              <w:left w:val="single" w:sz="4" w:space="0" w:color="auto"/>
              <w:bottom w:val="single" w:sz="4" w:space="0" w:color="auto"/>
              <w:right w:val="single" w:sz="4" w:space="0" w:color="auto"/>
            </w:tcBorders>
            <w:noWrap/>
            <w:hideMark/>
          </w:tcPr>
          <w:p w14:paraId="0D1522C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3045</w:t>
            </w:r>
          </w:p>
        </w:tc>
        <w:tc>
          <w:tcPr>
            <w:tcW w:w="0" w:type="auto"/>
            <w:tcBorders>
              <w:top w:val="single" w:sz="4" w:space="0" w:color="auto"/>
              <w:left w:val="single" w:sz="4" w:space="0" w:color="auto"/>
              <w:bottom w:val="single" w:sz="4" w:space="0" w:color="auto"/>
              <w:right w:val="single" w:sz="4" w:space="0" w:color="auto"/>
            </w:tcBorders>
            <w:noWrap/>
            <w:hideMark/>
          </w:tcPr>
          <w:p w14:paraId="7EE507A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3363BB8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141E21DB"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KIT PARA 100 (CIEN) CICLOS DE ESTERILIZACION CONTIENE: (5) CINCO CAJAS CADA UNACON 20 PIEZAS EN TOTAL 100 (CIEN) PIEZAS DE CARTUCHOS DE PEROXIDO DE HIDROGENOEN SOLUCION ACUOSA AL 58%, CAPACIDAD DE 12 ML, CON IDENTIFICADOR RFID., 50(CINCUENTA) PIEZAS DE INDICADOR BIOLOGICO DE LECTURA RAPIDA DE 30 MINUTOS</w:t>
            </w:r>
            <w:proofErr w:type="gramStart"/>
            <w:r w:rsidRPr="008D1FCA">
              <w:rPr>
                <w:rFonts w:cs="Noto Sans"/>
                <w:sz w:val="14"/>
                <w:szCs w:val="18"/>
                <w:lang w:val="es-ES"/>
              </w:rPr>
              <w:t>,GEOBACILLUS</w:t>
            </w:r>
            <w:proofErr w:type="gramEnd"/>
            <w:r w:rsidRPr="008D1FCA">
              <w:rPr>
                <w:rFonts w:cs="Noto Sans"/>
                <w:sz w:val="14"/>
                <w:szCs w:val="18"/>
                <w:lang w:val="es-ES"/>
              </w:rPr>
              <w:t xml:space="preserve"> STEAROTHERMOPHILUS, DISPONIBLES EN POBLACION DE 10 A LA 6 CFU/SCBI,COLOR TAPON DESCOLORIDO, PARA EL CONTROL DE PROCESOS DE ESTERILIZACION DEPEROXIDO DE HIDROGENO (VH202)/ PLASMA. REQUIERE INCUBADORA DE LECTURA RAPIDA.</w:t>
            </w:r>
            <w:proofErr w:type="gramStart"/>
            <w:r w:rsidRPr="008D1FCA">
              <w:rPr>
                <w:rFonts w:cs="Noto Sans"/>
                <w:sz w:val="14"/>
                <w:szCs w:val="18"/>
                <w:lang w:val="es-ES"/>
              </w:rPr>
              <w:t>,1000</w:t>
            </w:r>
            <w:proofErr w:type="gramEnd"/>
            <w:r w:rsidRPr="008D1FCA">
              <w:rPr>
                <w:rFonts w:cs="Noto Sans"/>
                <w:sz w:val="14"/>
                <w:szCs w:val="18"/>
                <w:lang w:val="es-ES"/>
              </w:rPr>
              <w:t xml:space="preserve"> (MIL) PIEZAS DE INDICADOR QUIMICO EN TIRAS, PARA EL CONTROL DE PROCESOS DEESTERILIZACION DE PEROXIDO DE HIDROGENO (H2O2)/ PLASMA., 6 (SEIS) ROLLOS DECINTA TESTIGO COLOR BLANCO CON INDICADOR, DIMENSIONES: ANCHO 25 MILIMETROS,LARGO 25 METROS, PARA EL CONTROL DE PROCESOS DE ESTERILIZACION DE PEROXIDO DEHIDROGENO (VH2O2)/ PLASMA., 1 (UN) ROLLO DE PAPEL TERMICO, MEDIDA 112 MILIMETROSX 28 METROS. PRESENTACION: KIT. NUMERO DE CATALOGO: STEELCO SPLK001. PARA SU USOEN EL EQUIPO: ESTERILIZADOR DE BAJA TEMPERATURA A TRAVES DE PLASMA DE PEROXIDODE HIDROGENO. CLAVE: 531.385.1031. MARCA: STEELCO. MODELO: PL 130/1, PL 130/2.</w:t>
            </w:r>
          </w:p>
        </w:tc>
        <w:tc>
          <w:tcPr>
            <w:tcW w:w="0" w:type="auto"/>
            <w:tcBorders>
              <w:top w:val="single" w:sz="4" w:space="0" w:color="auto"/>
              <w:left w:val="single" w:sz="4" w:space="0" w:color="auto"/>
              <w:bottom w:val="single" w:sz="4" w:space="0" w:color="auto"/>
              <w:right w:val="single" w:sz="4" w:space="0" w:color="auto"/>
            </w:tcBorders>
            <w:noWrap/>
            <w:hideMark/>
          </w:tcPr>
          <w:p w14:paraId="6305930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KIT</w:t>
            </w:r>
          </w:p>
        </w:tc>
        <w:tc>
          <w:tcPr>
            <w:tcW w:w="0" w:type="auto"/>
            <w:tcBorders>
              <w:top w:val="single" w:sz="4" w:space="0" w:color="auto"/>
              <w:left w:val="single" w:sz="4" w:space="0" w:color="auto"/>
              <w:bottom w:val="single" w:sz="4" w:space="0" w:color="auto"/>
              <w:right w:val="single" w:sz="4" w:space="0" w:color="auto"/>
            </w:tcBorders>
            <w:noWrap/>
            <w:hideMark/>
          </w:tcPr>
          <w:p w14:paraId="67E6E79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204F301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KIT</w:t>
            </w:r>
          </w:p>
        </w:tc>
        <w:tc>
          <w:tcPr>
            <w:tcW w:w="0" w:type="auto"/>
            <w:tcBorders>
              <w:top w:val="single" w:sz="4" w:space="0" w:color="auto"/>
              <w:left w:val="single" w:sz="4" w:space="0" w:color="auto"/>
              <w:bottom w:val="single" w:sz="4" w:space="0" w:color="auto"/>
              <w:right w:val="single" w:sz="4" w:space="0" w:color="auto"/>
            </w:tcBorders>
            <w:noWrap/>
            <w:hideMark/>
          </w:tcPr>
          <w:p w14:paraId="18F5EBC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r>
      <w:tr w:rsidR="0050039D" w:rsidRPr="008D1FCA" w14:paraId="10768BC5"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72BF4719"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2F176E3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0EAF4B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0B9E83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70D7AF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1B3417E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388694A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561</w:t>
            </w:r>
          </w:p>
        </w:tc>
        <w:tc>
          <w:tcPr>
            <w:tcW w:w="0" w:type="auto"/>
            <w:tcBorders>
              <w:top w:val="single" w:sz="4" w:space="0" w:color="auto"/>
              <w:left w:val="single" w:sz="4" w:space="0" w:color="auto"/>
              <w:bottom w:val="single" w:sz="4" w:space="0" w:color="auto"/>
              <w:right w:val="single" w:sz="4" w:space="0" w:color="auto"/>
            </w:tcBorders>
            <w:noWrap/>
            <w:hideMark/>
          </w:tcPr>
          <w:p w14:paraId="1E025F7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3219</w:t>
            </w:r>
          </w:p>
        </w:tc>
        <w:tc>
          <w:tcPr>
            <w:tcW w:w="0" w:type="auto"/>
            <w:tcBorders>
              <w:top w:val="single" w:sz="4" w:space="0" w:color="auto"/>
              <w:left w:val="single" w:sz="4" w:space="0" w:color="auto"/>
              <w:bottom w:val="single" w:sz="4" w:space="0" w:color="auto"/>
              <w:right w:val="single" w:sz="4" w:space="0" w:color="auto"/>
            </w:tcBorders>
            <w:noWrap/>
            <w:hideMark/>
          </w:tcPr>
          <w:p w14:paraId="5C14BE3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22D2B62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hideMark/>
          </w:tcPr>
          <w:p w14:paraId="08A2AC0C"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KIT CON 4 ELECTRODOS - ABRAZADERA TIPO PINZA, REUSABLE, PARA PACIENTE ADULTO.PRESENTACION: KIT. NUMERO DE CATALOGO: 63030105. PARA SU USO EN EL EQUIPO</w:t>
            </w:r>
            <w:proofErr w:type="gramStart"/>
            <w:r w:rsidRPr="008D1FCA">
              <w:rPr>
                <w:rFonts w:cs="Noto Sans"/>
                <w:sz w:val="14"/>
                <w:szCs w:val="18"/>
                <w:lang w:val="es-ES"/>
              </w:rPr>
              <w:t>:ELECTROCARDIOGRAFO</w:t>
            </w:r>
            <w:proofErr w:type="gramEnd"/>
            <w:r w:rsidRPr="008D1FCA">
              <w:rPr>
                <w:rFonts w:cs="Noto Sans"/>
                <w:sz w:val="14"/>
                <w:szCs w:val="18"/>
                <w:lang w:val="es-ES"/>
              </w:rPr>
              <w:t xml:space="preserve"> MULTICANAL CON INTERPRETACION. CLAVE: 531.168.0069. MARCA</w:t>
            </w:r>
            <w:proofErr w:type="gramStart"/>
            <w:r w:rsidRPr="008D1FCA">
              <w:rPr>
                <w:rFonts w:cs="Noto Sans"/>
                <w:sz w:val="14"/>
                <w:szCs w:val="18"/>
                <w:lang w:val="es-ES"/>
              </w:rPr>
              <w:t>:CARDIOLINE</w:t>
            </w:r>
            <w:proofErr w:type="gramEnd"/>
            <w:r w:rsidRPr="008D1FCA">
              <w:rPr>
                <w:rFonts w:cs="Noto Sans"/>
                <w:sz w:val="14"/>
                <w:szCs w:val="18"/>
                <w:lang w:val="es-ES"/>
              </w:rPr>
              <w:t>. MODELO: ECG200S.</w:t>
            </w:r>
          </w:p>
        </w:tc>
        <w:tc>
          <w:tcPr>
            <w:tcW w:w="0" w:type="auto"/>
            <w:tcBorders>
              <w:top w:val="single" w:sz="4" w:space="0" w:color="auto"/>
              <w:left w:val="single" w:sz="4" w:space="0" w:color="auto"/>
              <w:bottom w:val="single" w:sz="4" w:space="0" w:color="auto"/>
              <w:right w:val="single" w:sz="4" w:space="0" w:color="auto"/>
            </w:tcBorders>
            <w:noWrap/>
            <w:hideMark/>
          </w:tcPr>
          <w:p w14:paraId="63AEEC7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KIT</w:t>
            </w:r>
          </w:p>
        </w:tc>
        <w:tc>
          <w:tcPr>
            <w:tcW w:w="0" w:type="auto"/>
            <w:tcBorders>
              <w:top w:val="single" w:sz="4" w:space="0" w:color="auto"/>
              <w:left w:val="single" w:sz="4" w:space="0" w:color="auto"/>
              <w:bottom w:val="single" w:sz="4" w:space="0" w:color="auto"/>
              <w:right w:val="single" w:sz="4" w:space="0" w:color="auto"/>
            </w:tcBorders>
            <w:noWrap/>
            <w:hideMark/>
          </w:tcPr>
          <w:p w14:paraId="48B2CCE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0E6C7A5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KIT</w:t>
            </w:r>
          </w:p>
        </w:tc>
        <w:tc>
          <w:tcPr>
            <w:tcW w:w="0" w:type="auto"/>
            <w:tcBorders>
              <w:top w:val="single" w:sz="4" w:space="0" w:color="auto"/>
              <w:left w:val="single" w:sz="4" w:space="0" w:color="auto"/>
              <w:bottom w:val="single" w:sz="4" w:space="0" w:color="auto"/>
              <w:right w:val="single" w:sz="4" w:space="0" w:color="auto"/>
            </w:tcBorders>
            <w:noWrap/>
            <w:hideMark/>
          </w:tcPr>
          <w:p w14:paraId="729D1D3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w:t>
            </w:r>
          </w:p>
        </w:tc>
      </w:tr>
      <w:tr w:rsidR="0050039D" w:rsidRPr="008D1FCA" w14:paraId="6E592354" w14:textId="77777777" w:rsidTr="008D1FCA">
        <w:trPr>
          <w:cantSplit/>
          <w:trHeight w:val="2100"/>
          <w:jc w:val="center"/>
        </w:trPr>
        <w:tc>
          <w:tcPr>
            <w:tcW w:w="0" w:type="auto"/>
            <w:vMerge/>
            <w:tcBorders>
              <w:top w:val="single" w:sz="4" w:space="0" w:color="auto"/>
              <w:left w:val="single" w:sz="4" w:space="0" w:color="auto"/>
              <w:bottom w:val="single" w:sz="4" w:space="0" w:color="auto"/>
              <w:right w:val="single" w:sz="4" w:space="0" w:color="auto"/>
            </w:tcBorders>
            <w:hideMark/>
          </w:tcPr>
          <w:p w14:paraId="2EDCAE74"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631D603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66</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9013A8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F2E51D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F074D7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0632F72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6C40DDB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603</w:t>
            </w:r>
          </w:p>
        </w:tc>
        <w:tc>
          <w:tcPr>
            <w:tcW w:w="0" w:type="auto"/>
            <w:tcBorders>
              <w:top w:val="single" w:sz="4" w:space="0" w:color="auto"/>
              <w:left w:val="single" w:sz="4" w:space="0" w:color="auto"/>
              <w:bottom w:val="single" w:sz="4" w:space="0" w:color="auto"/>
              <w:right w:val="single" w:sz="4" w:space="0" w:color="auto"/>
            </w:tcBorders>
            <w:noWrap/>
            <w:hideMark/>
          </w:tcPr>
          <w:p w14:paraId="0F85F4E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0264</w:t>
            </w:r>
          </w:p>
        </w:tc>
        <w:tc>
          <w:tcPr>
            <w:tcW w:w="0" w:type="auto"/>
            <w:tcBorders>
              <w:top w:val="single" w:sz="4" w:space="0" w:color="auto"/>
              <w:left w:val="single" w:sz="4" w:space="0" w:color="auto"/>
              <w:bottom w:val="single" w:sz="4" w:space="0" w:color="auto"/>
              <w:right w:val="single" w:sz="4" w:space="0" w:color="auto"/>
            </w:tcBorders>
            <w:noWrap/>
            <w:hideMark/>
          </w:tcPr>
          <w:p w14:paraId="2110B92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199BDD5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0B873A16"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MANGUITO DESECHABLE, NO ESTERIL, NEONATAL/ LACTANTE (TAMAÑO 1), PARA PRESIONSANGUINEA NO INVASIVA. CONTORNO DEL MIEMBRO DE 3.1 A 5.7 CM. ANCHO DE LA BOLSADE INFLADO 2.2 CM. CON UN SOLO TUBO, CON CONECTOR TIPO BAYONETA COMPATIBLE CONLA MANGUERA. PRESENTACION: PIEZA. NUMERO DE CATALOGO: M1866A. PARA SU USO ENEL EQUIPO MEDICO: CLAVE 531.632.0554.03.01 CENTRAL DE MONITOREO PARA MULTIPLESCAMAS. MARCA: PHILIPS. MODELO: INTELLIVUE MP40/50.</w:t>
            </w:r>
          </w:p>
        </w:tc>
        <w:tc>
          <w:tcPr>
            <w:tcW w:w="0" w:type="auto"/>
            <w:tcBorders>
              <w:top w:val="single" w:sz="4" w:space="0" w:color="auto"/>
              <w:left w:val="single" w:sz="4" w:space="0" w:color="auto"/>
              <w:bottom w:val="single" w:sz="4" w:space="0" w:color="auto"/>
              <w:right w:val="single" w:sz="4" w:space="0" w:color="auto"/>
            </w:tcBorders>
            <w:noWrap/>
            <w:hideMark/>
          </w:tcPr>
          <w:p w14:paraId="5DCC0B8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7E3E47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7CC12EB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1A2A931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w:t>
            </w:r>
          </w:p>
        </w:tc>
      </w:tr>
      <w:tr w:rsidR="0050039D" w:rsidRPr="008D1FCA" w14:paraId="267023F8" w14:textId="77777777" w:rsidTr="008D1FCA">
        <w:trPr>
          <w:cantSplit/>
          <w:trHeight w:val="2100"/>
          <w:jc w:val="center"/>
        </w:trPr>
        <w:tc>
          <w:tcPr>
            <w:tcW w:w="0" w:type="auto"/>
            <w:vMerge/>
            <w:tcBorders>
              <w:top w:val="single" w:sz="4" w:space="0" w:color="auto"/>
              <w:left w:val="single" w:sz="4" w:space="0" w:color="auto"/>
              <w:bottom w:val="single" w:sz="4" w:space="0" w:color="auto"/>
              <w:right w:val="single" w:sz="4" w:space="0" w:color="auto"/>
            </w:tcBorders>
            <w:hideMark/>
          </w:tcPr>
          <w:p w14:paraId="6CAD4F24"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4FC1FB3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67</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FCF061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42927B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9E4D03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3A14FE8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5274BF5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603</w:t>
            </w:r>
          </w:p>
        </w:tc>
        <w:tc>
          <w:tcPr>
            <w:tcW w:w="0" w:type="auto"/>
            <w:tcBorders>
              <w:top w:val="single" w:sz="4" w:space="0" w:color="auto"/>
              <w:left w:val="single" w:sz="4" w:space="0" w:color="auto"/>
              <w:bottom w:val="single" w:sz="4" w:space="0" w:color="auto"/>
              <w:right w:val="single" w:sz="4" w:space="0" w:color="auto"/>
            </w:tcBorders>
            <w:noWrap/>
            <w:hideMark/>
          </w:tcPr>
          <w:p w14:paraId="63DCEE4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0272</w:t>
            </w:r>
          </w:p>
        </w:tc>
        <w:tc>
          <w:tcPr>
            <w:tcW w:w="0" w:type="auto"/>
            <w:tcBorders>
              <w:top w:val="single" w:sz="4" w:space="0" w:color="auto"/>
              <w:left w:val="single" w:sz="4" w:space="0" w:color="auto"/>
              <w:bottom w:val="single" w:sz="4" w:space="0" w:color="auto"/>
              <w:right w:val="single" w:sz="4" w:space="0" w:color="auto"/>
            </w:tcBorders>
            <w:noWrap/>
            <w:hideMark/>
          </w:tcPr>
          <w:p w14:paraId="2DAD0D4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62E42D1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66A1ED2B"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MANGUITO DESECHABLE, NO ESTERIL, NEONATAL/ LACTANTE (TAMAÑO 2), PARA PRESIONSANGUINEA NO INVASIVA. CONTORNO DEL MIEMBRO DE 4.3 A 8.0 CM. ANCHO DE LA BOLSADE INFLADO 2.8 CM. CON UN SOLO TUBO, CON CONECTOR TIPO BAYONETA COMPATIBLE CONLA MANGUERA. PRESENTACION: PIEZA. NUMERO DE CATALOGO: M1868A. PARA SU USO ENEL EQUIPO MEDICO: CLAVE 531.632.0554.03.01 CENTRAL DE MONITOREO PARA MULTIPLESCAMAS. MARCA: PHILIPS. MODELO: INTELLIVUE MP40/50.</w:t>
            </w:r>
          </w:p>
        </w:tc>
        <w:tc>
          <w:tcPr>
            <w:tcW w:w="0" w:type="auto"/>
            <w:tcBorders>
              <w:top w:val="single" w:sz="4" w:space="0" w:color="auto"/>
              <w:left w:val="single" w:sz="4" w:space="0" w:color="auto"/>
              <w:bottom w:val="single" w:sz="4" w:space="0" w:color="auto"/>
              <w:right w:val="single" w:sz="4" w:space="0" w:color="auto"/>
            </w:tcBorders>
            <w:noWrap/>
            <w:hideMark/>
          </w:tcPr>
          <w:p w14:paraId="6D147E7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464447A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447E13A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33C4F82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w:t>
            </w:r>
          </w:p>
        </w:tc>
      </w:tr>
      <w:tr w:rsidR="0050039D" w:rsidRPr="008D1FCA" w14:paraId="71DDCCB5" w14:textId="77777777" w:rsidTr="008D1FCA">
        <w:trPr>
          <w:cantSplit/>
          <w:trHeight w:val="2100"/>
          <w:jc w:val="center"/>
        </w:trPr>
        <w:tc>
          <w:tcPr>
            <w:tcW w:w="0" w:type="auto"/>
            <w:vMerge/>
            <w:tcBorders>
              <w:top w:val="single" w:sz="4" w:space="0" w:color="auto"/>
              <w:left w:val="single" w:sz="4" w:space="0" w:color="auto"/>
              <w:bottom w:val="single" w:sz="4" w:space="0" w:color="auto"/>
              <w:right w:val="single" w:sz="4" w:space="0" w:color="auto"/>
            </w:tcBorders>
            <w:hideMark/>
          </w:tcPr>
          <w:p w14:paraId="37209EFC"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798004B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68</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F427C4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4A7BEA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249482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30630C5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62DC3FB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603</w:t>
            </w:r>
          </w:p>
        </w:tc>
        <w:tc>
          <w:tcPr>
            <w:tcW w:w="0" w:type="auto"/>
            <w:tcBorders>
              <w:top w:val="single" w:sz="4" w:space="0" w:color="auto"/>
              <w:left w:val="single" w:sz="4" w:space="0" w:color="auto"/>
              <w:bottom w:val="single" w:sz="4" w:space="0" w:color="auto"/>
              <w:right w:val="single" w:sz="4" w:space="0" w:color="auto"/>
            </w:tcBorders>
            <w:noWrap/>
            <w:hideMark/>
          </w:tcPr>
          <w:p w14:paraId="3685237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0280</w:t>
            </w:r>
          </w:p>
        </w:tc>
        <w:tc>
          <w:tcPr>
            <w:tcW w:w="0" w:type="auto"/>
            <w:tcBorders>
              <w:top w:val="single" w:sz="4" w:space="0" w:color="auto"/>
              <w:left w:val="single" w:sz="4" w:space="0" w:color="auto"/>
              <w:bottom w:val="single" w:sz="4" w:space="0" w:color="auto"/>
              <w:right w:val="single" w:sz="4" w:space="0" w:color="auto"/>
            </w:tcBorders>
            <w:noWrap/>
            <w:hideMark/>
          </w:tcPr>
          <w:p w14:paraId="2CAECA8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489D44C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5464AA63"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MANGUITO DESECHABLE, NO ESTERIL, NEONATAL/ LACTANTE (TAMAÑO 3), PARA PRESIONSANGUINEA NO INVASIVA. CONTORNO DEL MIEMBRO DE 5.8 A 10.9 CM. ANCHO DE LABOLSA DE INFLADO 3.9 CM. CON UN SOLO TUBO, CON CONECTOR TIPO BAYONETACOMPATIBLE CON LA MANGUERA. PRESENTACION: PIEZA. NUMERO DE CATALOGO: M1870A.PARA SU USO EN EL EQUIPO MEDICO: CLAVE 531.632.0554.03.01 CENTRAL DE MONITOREOPARA MULTIPLES CAMAS. MARCA: PHILIPS. MODELO: INTELLIVUE MP40/50.</w:t>
            </w:r>
          </w:p>
        </w:tc>
        <w:tc>
          <w:tcPr>
            <w:tcW w:w="0" w:type="auto"/>
            <w:tcBorders>
              <w:top w:val="single" w:sz="4" w:space="0" w:color="auto"/>
              <w:left w:val="single" w:sz="4" w:space="0" w:color="auto"/>
              <w:bottom w:val="single" w:sz="4" w:space="0" w:color="auto"/>
              <w:right w:val="single" w:sz="4" w:space="0" w:color="auto"/>
            </w:tcBorders>
            <w:noWrap/>
            <w:hideMark/>
          </w:tcPr>
          <w:p w14:paraId="34E969D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98F0B3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7FAE253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56D62F3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w:t>
            </w:r>
          </w:p>
        </w:tc>
      </w:tr>
      <w:tr w:rsidR="0050039D" w:rsidRPr="008D1FCA" w14:paraId="717E296A"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65032E64"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4617AF3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69</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5AA62C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49BEE7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D182F5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13DCC37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17449D0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614</w:t>
            </w:r>
          </w:p>
        </w:tc>
        <w:tc>
          <w:tcPr>
            <w:tcW w:w="0" w:type="auto"/>
            <w:tcBorders>
              <w:top w:val="single" w:sz="4" w:space="0" w:color="auto"/>
              <w:left w:val="single" w:sz="4" w:space="0" w:color="auto"/>
              <w:bottom w:val="single" w:sz="4" w:space="0" w:color="auto"/>
              <w:right w:val="single" w:sz="4" w:space="0" w:color="auto"/>
            </w:tcBorders>
            <w:noWrap/>
            <w:hideMark/>
          </w:tcPr>
          <w:p w14:paraId="3E48F0B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4727</w:t>
            </w:r>
          </w:p>
        </w:tc>
        <w:tc>
          <w:tcPr>
            <w:tcW w:w="0" w:type="auto"/>
            <w:tcBorders>
              <w:top w:val="single" w:sz="4" w:space="0" w:color="auto"/>
              <w:left w:val="single" w:sz="4" w:space="0" w:color="auto"/>
              <w:bottom w:val="single" w:sz="4" w:space="0" w:color="auto"/>
              <w:right w:val="single" w:sz="4" w:space="0" w:color="auto"/>
            </w:tcBorders>
            <w:noWrap/>
            <w:hideMark/>
          </w:tcPr>
          <w:p w14:paraId="0F4811F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5AE54CD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02</w:t>
            </w:r>
          </w:p>
        </w:tc>
        <w:tc>
          <w:tcPr>
            <w:tcW w:w="0" w:type="auto"/>
            <w:tcBorders>
              <w:top w:val="single" w:sz="4" w:space="0" w:color="auto"/>
              <w:left w:val="single" w:sz="4" w:space="0" w:color="auto"/>
              <w:bottom w:val="single" w:sz="4" w:space="0" w:color="auto"/>
              <w:right w:val="single" w:sz="4" w:space="0" w:color="auto"/>
            </w:tcBorders>
            <w:hideMark/>
          </w:tcPr>
          <w:p w14:paraId="29C21C2A"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MASCARILLA PARA VENTILACION NO INVASIVA REUSABLE, CONFORTABLE CON MALLA PARASUJECION A CABEZA ADULTO. PRESENTACION: PIEZA. NUMERO DE CATALOGO: MAR-103. PARASU USO EN EL EQUIPO: VENTILADOR ADULTO-PEDIATRICO-NEONATAL. CLAVE: 531.941.0980.MARCA: IMAGENES Y MEDICINA. MODELO: MONET.</w:t>
            </w:r>
          </w:p>
        </w:tc>
        <w:tc>
          <w:tcPr>
            <w:tcW w:w="0" w:type="auto"/>
            <w:tcBorders>
              <w:top w:val="single" w:sz="4" w:space="0" w:color="auto"/>
              <w:left w:val="single" w:sz="4" w:space="0" w:color="auto"/>
              <w:bottom w:val="single" w:sz="4" w:space="0" w:color="auto"/>
              <w:right w:val="single" w:sz="4" w:space="0" w:color="auto"/>
            </w:tcBorders>
            <w:noWrap/>
            <w:hideMark/>
          </w:tcPr>
          <w:p w14:paraId="16BF505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447A3F0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20D18B9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21E5371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w:t>
            </w:r>
          </w:p>
        </w:tc>
      </w:tr>
      <w:tr w:rsidR="0050039D" w:rsidRPr="008D1FCA" w14:paraId="6D0DD5A4" w14:textId="77777777" w:rsidTr="008D1FCA">
        <w:trPr>
          <w:cantSplit/>
          <w:trHeight w:val="1200"/>
          <w:jc w:val="center"/>
        </w:trPr>
        <w:tc>
          <w:tcPr>
            <w:tcW w:w="0" w:type="auto"/>
            <w:vMerge w:val="restart"/>
            <w:tcBorders>
              <w:top w:val="single" w:sz="4" w:space="0" w:color="auto"/>
              <w:left w:val="single" w:sz="4" w:space="0" w:color="auto"/>
              <w:bottom w:val="single" w:sz="4" w:space="0" w:color="auto"/>
              <w:right w:val="single" w:sz="4" w:space="0" w:color="auto"/>
            </w:tcBorders>
            <w:noWrap/>
            <w:hideMark/>
          </w:tcPr>
          <w:p w14:paraId="1007C81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w:t>
            </w:r>
          </w:p>
        </w:tc>
        <w:tc>
          <w:tcPr>
            <w:tcW w:w="0" w:type="auto"/>
            <w:tcBorders>
              <w:top w:val="single" w:sz="4" w:space="0" w:color="auto"/>
              <w:left w:val="single" w:sz="4" w:space="0" w:color="auto"/>
              <w:bottom w:val="single" w:sz="4" w:space="0" w:color="auto"/>
              <w:right w:val="single" w:sz="4" w:space="0" w:color="auto"/>
            </w:tcBorders>
            <w:noWrap/>
            <w:hideMark/>
          </w:tcPr>
          <w:p w14:paraId="1593C22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70</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08BCA3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DD9E32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AECC92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48ECCF0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3FCF29C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614</w:t>
            </w:r>
          </w:p>
        </w:tc>
        <w:tc>
          <w:tcPr>
            <w:tcW w:w="0" w:type="auto"/>
            <w:tcBorders>
              <w:top w:val="single" w:sz="4" w:space="0" w:color="auto"/>
              <w:left w:val="single" w:sz="4" w:space="0" w:color="auto"/>
              <w:bottom w:val="single" w:sz="4" w:space="0" w:color="auto"/>
              <w:right w:val="single" w:sz="4" w:space="0" w:color="auto"/>
            </w:tcBorders>
            <w:noWrap/>
            <w:hideMark/>
          </w:tcPr>
          <w:p w14:paraId="098319F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5047</w:t>
            </w:r>
          </w:p>
        </w:tc>
        <w:tc>
          <w:tcPr>
            <w:tcW w:w="0" w:type="auto"/>
            <w:tcBorders>
              <w:top w:val="single" w:sz="4" w:space="0" w:color="auto"/>
              <w:left w:val="single" w:sz="4" w:space="0" w:color="auto"/>
              <w:bottom w:val="single" w:sz="4" w:space="0" w:color="auto"/>
              <w:right w:val="single" w:sz="4" w:space="0" w:color="auto"/>
            </w:tcBorders>
            <w:noWrap/>
            <w:hideMark/>
          </w:tcPr>
          <w:p w14:paraId="05876AE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371BE6E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4476B384"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MASCARILLA CON BOLSA RESERVORIO DE 750 ML, BAJA RESISTENCIA. CON 7 PIES DE TUBODE SUMINISTRO DE OXIGENO. CON CLIP DE NARIZ AJUSTABLE. PRESENTACION: JUEGO.NUMERO DE CATALOGO: 1060. PARA SU USO EN EL EQUIPO: FLUJOMETRO DE PARED. CLAVE</w:t>
            </w:r>
            <w:proofErr w:type="gramStart"/>
            <w:r w:rsidRPr="008D1FCA">
              <w:rPr>
                <w:rFonts w:cs="Noto Sans"/>
                <w:sz w:val="14"/>
                <w:szCs w:val="18"/>
                <w:lang w:val="es-ES"/>
              </w:rPr>
              <w:t>:531.423.0053</w:t>
            </w:r>
            <w:proofErr w:type="gramEnd"/>
            <w:r w:rsidRPr="008D1FCA">
              <w:rPr>
                <w:rFonts w:cs="Noto Sans"/>
                <w:sz w:val="14"/>
                <w:szCs w:val="18"/>
                <w:lang w:val="es-ES"/>
              </w:rPr>
              <w:t>. MARCA: VARIOS. MODELO: VARIOS.</w:t>
            </w:r>
          </w:p>
        </w:tc>
        <w:tc>
          <w:tcPr>
            <w:tcW w:w="0" w:type="auto"/>
            <w:tcBorders>
              <w:top w:val="single" w:sz="4" w:space="0" w:color="auto"/>
              <w:left w:val="single" w:sz="4" w:space="0" w:color="auto"/>
              <w:bottom w:val="single" w:sz="4" w:space="0" w:color="auto"/>
              <w:right w:val="single" w:sz="4" w:space="0" w:color="auto"/>
            </w:tcBorders>
            <w:noWrap/>
            <w:hideMark/>
          </w:tcPr>
          <w:p w14:paraId="18D1A93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JGO</w:t>
            </w:r>
          </w:p>
        </w:tc>
        <w:tc>
          <w:tcPr>
            <w:tcW w:w="0" w:type="auto"/>
            <w:tcBorders>
              <w:top w:val="single" w:sz="4" w:space="0" w:color="auto"/>
              <w:left w:val="single" w:sz="4" w:space="0" w:color="auto"/>
              <w:bottom w:val="single" w:sz="4" w:space="0" w:color="auto"/>
              <w:right w:val="single" w:sz="4" w:space="0" w:color="auto"/>
            </w:tcBorders>
            <w:noWrap/>
            <w:hideMark/>
          </w:tcPr>
          <w:p w14:paraId="3E5684A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182B6E9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JGO</w:t>
            </w:r>
          </w:p>
        </w:tc>
        <w:tc>
          <w:tcPr>
            <w:tcW w:w="0" w:type="auto"/>
            <w:tcBorders>
              <w:top w:val="single" w:sz="4" w:space="0" w:color="auto"/>
              <w:left w:val="single" w:sz="4" w:space="0" w:color="auto"/>
              <w:bottom w:val="single" w:sz="4" w:space="0" w:color="auto"/>
              <w:right w:val="single" w:sz="4" w:space="0" w:color="auto"/>
            </w:tcBorders>
            <w:noWrap/>
            <w:hideMark/>
          </w:tcPr>
          <w:p w14:paraId="553F00C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w:t>
            </w:r>
          </w:p>
        </w:tc>
      </w:tr>
      <w:tr w:rsidR="0050039D" w:rsidRPr="008D1FCA" w14:paraId="4F0DC2AC"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46C9DE60"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4964F4F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71</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117B89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61196E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BD612A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4E964D2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771A019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182</w:t>
            </w:r>
          </w:p>
        </w:tc>
        <w:tc>
          <w:tcPr>
            <w:tcW w:w="0" w:type="auto"/>
            <w:tcBorders>
              <w:top w:val="single" w:sz="4" w:space="0" w:color="auto"/>
              <w:left w:val="single" w:sz="4" w:space="0" w:color="auto"/>
              <w:bottom w:val="single" w:sz="4" w:space="0" w:color="auto"/>
              <w:right w:val="single" w:sz="4" w:space="0" w:color="auto"/>
            </w:tcBorders>
            <w:noWrap/>
            <w:hideMark/>
          </w:tcPr>
          <w:p w14:paraId="3BBC01C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1477</w:t>
            </w:r>
          </w:p>
        </w:tc>
        <w:tc>
          <w:tcPr>
            <w:tcW w:w="0" w:type="auto"/>
            <w:tcBorders>
              <w:top w:val="single" w:sz="4" w:space="0" w:color="auto"/>
              <w:left w:val="single" w:sz="4" w:space="0" w:color="auto"/>
              <w:bottom w:val="single" w:sz="4" w:space="0" w:color="auto"/>
              <w:right w:val="single" w:sz="4" w:space="0" w:color="auto"/>
            </w:tcBorders>
            <w:noWrap/>
            <w:hideMark/>
          </w:tcPr>
          <w:p w14:paraId="369E10B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68F4A80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0CDFFDED"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CARTUCHO DE: PEROXIDO DE HIDROGENO EN SOLUCION ACUOSA A 58%, CAPACIDAD DE 12 ML</w:t>
            </w:r>
            <w:proofErr w:type="gramStart"/>
            <w:r w:rsidRPr="008D1FCA">
              <w:rPr>
                <w:rFonts w:cs="Noto Sans"/>
                <w:sz w:val="14"/>
                <w:szCs w:val="18"/>
                <w:lang w:val="es-ES"/>
              </w:rPr>
              <w:t>,CON</w:t>
            </w:r>
            <w:proofErr w:type="gramEnd"/>
            <w:r w:rsidRPr="008D1FCA">
              <w:rPr>
                <w:rFonts w:cs="Noto Sans"/>
                <w:sz w:val="14"/>
                <w:szCs w:val="18"/>
                <w:lang w:val="es-ES"/>
              </w:rPr>
              <w:t xml:space="preserve"> IDENTIFICADOR RFID PRESENTACION: PIEZA. NUMERO DE CATALOGO: STEELCO 9992118.PARA SU USO EN EL EQUIPO: ESTERILIZADOR DE BAJA TEMPERATURA A TRAVES DE PLASMADE PEROXIDO DE HIDROGENO. CLAVE: 531.385.1031. MARCA: STEELCO. MODELO: PL 130/1.</w:t>
            </w:r>
          </w:p>
        </w:tc>
        <w:tc>
          <w:tcPr>
            <w:tcW w:w="0" w:type="auto"/>
            <w:tcBorders>
              <w:top w:val="single" w:sz="4" w:space="0" w:color="auto"/>
              <w:left w:val="single" w:sz="4" w:space="0" w:color="auto"/>
              <w:bottom w:val="single" w:sz="4" w:space="0" w:color="auto"/>
              <w:right w:val="single" w:sz="4" w:space="0" w:color="auto"/>
            </w:tcBorders>
            <w:noWrap/>
            <w:hideMark/>
          </w:tcPr>
          <w:p w14:paraId="081D229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60C5159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03D9D25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CHO</w:t>
            </w:r>
          </w:p>
        </w:tc>
        <w:tc>
          <w:tcPr>
            <w:tcW w:w="0" w:type="auto"/>
            <w:tcBorders>
              <w:top w:val="single" w:sz="4" w:space="0" w:color="auto"/>
              <w:left w:val="single" w:sz="4" w:space="0" w:color="auto"/>
              <w:bottom w:val="single" w:sz="4" w:space="0" w:color="auto"/>
              <w:right w:val="single" w:sz="4" w:space="0" w:color="auto"/>
            </w:tcBorders>
            <w:noWrap/>
            <w:hideMark/>
          </w:tcPr>
          <w:p w14:paraId="56672BF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25</w:t>
            </w:r>
          </w:p>
        </w:tc>
      </w:tr>
      <w:tr w:rsidR="0050039D" w:rsidRPr="008D1FCA" w14:paraId="54CBCF36"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5DF21F91"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2CB1EAC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72</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088736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DBF856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76E154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6533934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06A6952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625</w:t>
            </w:r>
          </w:p>
        </w:tc>
        <w:tc>
          <w:tcPr>
            <w:tcW w:w="0" w:type="auto"/>
            <w:tcBorders>
              <w:top w:val="single" w:sz="4" w:space="0" w:color="auto"/>
              <w:left w:val="single" w:sz="4" w:space="0" w:color="auto"/>
              <w:bottom w:val="single" w:sz="4" w:space="0" w:color="auto"/>
              <w:right w:val="single" w:sz="4" w:space="0" w:color="auto"/>
            </w:tcBorders>
            <w:noWrap/>
            <w:hideMark/>
          </w:tcPr>
          <w:p w14:paraId="3FB53BD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0078</w:t>
            </w:r>
          </w:p>
        </w:tc>
        <w:tc>
          <w:tcPr>
            <w:tcW w:w="0" w:type="auto"/>
            <w:tcBorders>
              <w:top w:val="single" w:sz="4" w:space="0" w:color="auto"/>
              <w:left w:val="single" w:sz="4" w:space="0" w:color="auto"/>
              <w:bottom w:val="single" w:sz="4" w:space="0" w:color="auto"/>
              <w:right w:val="single" w:sz="4" w:space="0" w:color="auto"/>
            </w:tcBorders>
            <w:noWrap/>
            <w:hideMark/>
          </w:tcPr>
          <w:p w14:paraId="26C5307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75E1607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623F364F"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MICRONEBULIZADOR SENCILLO CON MASCARILLA PEDIATRICA DESECHABLE. PRESENTACION</w:t>
            </w:r>
            <w:proofErr w:type="gramStart"/>
            <w:r w:rsidRPr="008D1FCA">
              <w:rPr>
                <w:rFonts w:cs="Noto Sans"/>
                <w:sz w:val="14"/>
                <w:szCs w:val="18"/>
                <w:lang w:val="es-ES"/>
              </w:rPr>
              <w:t>:PIEZA</w:t>
            </w:r>
            <w:proofErr w:type="gramEnd"/>
            <w:r w:rsidRPr="008D1FCA">
              <w:rPr>
                <w:rFonts w:cs="Noto Sans"/>
                <w:sz w:val="14"/>
                <w:szCs w:val="18"/>
                <w:lang w:val="es-ES"/>
              </w:rPr>
              <w:t>. NUMERO DE CATALOGO: 1886. PARA SU USO EN EL EQUIPO MEDICO: 531.941.1038VENTILADOR NEONATAL/PEDIATRICO DE ALTA FRECUENCIA OSCILATORIA. MARCA: STEPHAN.MODELO: STEPHANIE.</w:t>
            </w:r>
          </w:p>
        </w:tc>
        <w:tc>
          <w:tcPr>
            <w:tcW w:w="0" w:type="auto"/>
            <w:tcBorders>
              <w:top w:val="single" w:sz="4" w:space="0" w:color="auto"/>
              <w:left w:val="single" w:sz="4" w:space="0" w:color="auto"/>
              <w:bottom w:val="single" w:sz="4" w:space="0" w:color="auto"/>
              <w:right w:val="single" w:sz="4" w:space="0" w:color="auto"/>
            </w:tcBorders>
            <w:noWrap/>
            <w:hideMark/>
          </w:tcPr>
          <w:p w14:paraId="2E1356A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36EF47D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14A3C56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69D96A3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250</w:t>
            </w:r>
          </w:p>
        </w:tc>
      </w:tr>
      <w:tr w:rsidR="0050039D" w:rsidRPr="008D1FCA" w14:paraId="635BA299"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29D93CA9"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0DF8E46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73</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05F286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D9E8B6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655E16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67B50C4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27A3D94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625</w:t>
            </w:r>
          </w:p>
        </w:tc>
        <w:tc>
          <w:tcPr>
            <w:tcW w:w="0" w:type="auto"/>
            <w:tcBorders>
              <w:top w:val="single" w:sz="4" w:space="0" w:color="auto"/>
              <w:left w:val="single" w:sz="4" w:space="0" w:color="auto"/>
              <w:bottom w:val="single" w:sz="4" w:space="0" w:color="auto"/>
              <w:right w:val="single" w:sz="4" w:space="0" w:color="auto"/>
            </w:tcBorders>
            <w:noWrap/>
            <w:hideMark/>
          </w:tcPr>
          <w:p w14:paraId="53D447F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0086</w:t>
            </w:r>
          </w:p>
        </w:tc>
        <w:tc>
          <w:tcPr>
            <w:tcW w:w="0" w:type="auto"/>
            <w:tcBorders>
              <w:top w:val="single" w:sz="4" w:space="0" w:color="auto"/>
              <w:left w:val="single" w:sz="4" w:space="0" w:color="auto"/>
              <w:bottom w:val="single" w:sz="4" w:space="0" w:color="auto"/>
              <w:right w:val="single" w:sz="4" w:space="0" w:color="auto"/>
            </w:tcBorders>
            <w:noWrap/>
            <w:hideMark/>
          </w:tcPr>
          <w:p w14:paraId="11D8FB1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4C26461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735C209E"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MICRONEBULIZADOR SENCILLO PARA ADULTO CON MASCARILLA  Y TUBO DESECHABLE.PRESENTACION: PIEZA. NUMERO DE CATALOGO: 1885. PARA SU USO EN EL EQUIPOMEDICO: 531.941.1038 VENTILADOR NEONATAL/PEDIATRICO DE ALTA FRECUENCIAOSCILATORIA. MARCA: STEPHAN. MODELO: STEPHANIE.</w:t>
            </w:r>
          </w:p>
        </w:tc>
        <w:tc>
          <w:tcPr>
            <w:tcW w:w="0" w:type="auto"/>
            <w:tcBorders>
              <w:top w:val="single" w:sz="4" w:space="0" w:color="auto"/>
              <w:left w:val="single" w:sz="4" w:space="0" w:color="auto"/>
              <w:bottom w:val="single" w:sz="4" w:space="0" w:color="auto"/>
              <w:right w:val="single" w:sz="4" w:space="0" w:color="auto"/>
            </w:tcBorders>
            <w:noWrap/>
            <w:hideMark/>
          </w:tcPr>
          <w:p w14:paraId="305C510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609E18B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2C2813A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1885E2D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250</w:t>
            </w:r>
          </w:p>
        </w:tc>
      </w:tr>
      <w:tr w:rsidR="0050039D" w:rsidRPr="008D1FCA" w14:paraId="352C396B"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4D79C1A4"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5306864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74</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C5AE3A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5DC79E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63D4C8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28AE17C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39D24E3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641</w:t>
            </w:r>
          </w:p>
        </w:tc>
        <w:tc>
          <w:tcPr>
            <w:tcW w:w="0" w:type="auto"/>
            <w:tcBorders>
              <w:top w:val="single" w:sz="4" w:space="0" w:color="auto"/>
              <w:left w:val="single" w:sz="4" w:space="0" w:color="auto"/>
              <w:bottom w:val="single" w:sz="4" w:space="0" w:color="auto"/>
              <w:right w:val="single" w:sz="4" w:space="0" w:color="auto"/>
            </w:tcBorders>
            <w:noWrap/>
            <w:hideMark/>
          </w:tcPr>
          <w:p w14:paraId="540F343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0037</w:t>
            </w:r>
          </w:p>
        </w:tc>
        <w:tc>
          <w:tcPr>
            <w:tcW w:w="0" w:type="auto"/>
            <w:tcBorders>
              <w:top w:val="single" w:sz="4" w:space="0" w:color="auto"/>
              <w:left w:val="single" w:sz="4" w:space="0" w:color="auto"/>
              <w:bottom w:val="single" w:sz="4" w:space="0" w:color="auto"/>
              <w:right w:val="single" w:sz="4" w:space="0" w:color="auto"/>
            </w:tcBorders>
            <w:noWrap/>
            <w:hideMark/>
          </w:tcPr>
          <w:p w14:paraId="6652666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022FBAD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7C1F84C5"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NARIZ ARTIFICIAL HUMID VENT HUDSON ADULTO. PRESENTACION: PIEZA. NUMERO DECATALOGO: S/N. PARA SU USO EN EL EQUIPO MEDICO: CLAVE 531.941.0279.04.01VENTILADOR DE TRASLADO PEDIATRICO-ADULTO. MARCA: GE. MODELO: IVENT 201 IC/AB.</w:t>
            </w:r>
          </w:p>
        </w:tc>
        <w:tc>
          <w:tcPr>
            <w:tcW w:w="0" w:type="auto"/>
            <w:tcBorders>
              <w:top w:val="single" w:sz="4" w:space="0" w:color="auto"/>
              <w:left w:val="single" w:sz="4" w:space="0" w:color="auto"/>
              <w:bottom w:val="single" w:sz="4" w:space="0" w:color="auto"/>
              <w:right w:val="single" w:sz="4" w:space="0" w:color="auto"/>
            </w:tcBorders>
            <w:noWrap/>
            <w:hideMark/>
          </w:tcPr>
          <w:p w14:paraId="6035826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FD7F47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1AC9832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3FB8F21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250</w:t>
            </w:r>
          </w:p>
        </w:tc>
      </w:tr>
      <w:tr w:rsidR="0050039D" w:rsidRPr="008D1FCA" w14:paraId="44A51E1E"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7CA38846"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28AFCD6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B68D34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F7ED86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040166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75A8F99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6E7BCCD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681</w:t>
            </w:r>
          </w:p>
        </w:tc>
        <w:tc>
          <w:tcPr>
            <w:tcW w:w="0" w:type="auto"/>
            <w:tcBorders>
              <w:top w:val="single" w:sz="4" w:space="0" w:color="auto"/>
              <w:left w:val="single" w:sz="4" w:space="0" w:color="auto"/>
              <w:bottom w:val="single" w:sz="4" w:space="0" w:color="auto"/>
              <w:right w:val="single" w:sz="4" w:space="0" w:color="auto"/>
            </w:tcBorders>
            <w:noWrap/>
            <w:hideMark/>
          </w:tcPr>
          <w:p w14:paraId="1E6EADA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1465</w:t>
            </w:r>
          </w:p>
        </w:tc>
        <w:tc>
          <w:tcPr>
            <w:tcW w:w="0" w:type="auto"/>
            <w:tcBorders>
              <w:top w:val="single" w:sz="4" w:space="0" w:color="auto"/>
              <w:left w:val="single" w:sz="4" w:space="0" w:color="auto"/>
              <w:bottom w:val="single" w:sz="4" w:space="0" w:color="auto"/>
              <w:right w:val="single" w:sz="4" w:space="0" w:color="auto"/>
            </w:tcBorders>
            <w:noWrap/>
            <w:hideMark/>
          </w:tcPr>
          <w:p w14:paraId="1707924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1883FF7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1AEB74BC"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PAPEL Z - FOLD 120 X 100 X 30 MTS. PRESENTACION: PAQUETE. NUMERO DE CATALOGO</w:t>
            </w:r>
            <w:proofErr w:type="gramStart"/>
            <w:r w:rsidRPr="008D1FCA">
              <w:rPr>
                <w:rFonts w:cs="Noto Sans"/>
                <w:sz w:val="14"/>
                <w:szCs w:val="18"/>
                <w:lang w:val="es-ES"/>
              </w:rPr>
              <w:t>:66010039</w:t>
            </w:r>
            <w:proofErr w:type="gramEnd"/>
            <w:r w:rsidRPr="008D1FCA">
              <w:rPr>
                <w:rFonts w:cs="Noto Sans"/>
                <w:sz w:val="14"/>
                <w:szCs w:val="18"/>
                <w:lang w:val="es-ES"/>
              </w:rPr>
              <w:t>. PARA SU USO EN EL EQUIPO: CLAVE 531 168 0069 ELECTROCARDIOGRAFOMULTICANAL CON INTERPRETACION. MARCA: CARDIETTE. MODELO: AR-1200VIEW.</w:t>
            </w:r>
          </w:p>
        </w:tc>
        <w:tc>
          <w:tcPr>
            <w:tcW w:w="0" w:type="auto"/>
            <w:tcBorders>
              <w:top w:val="single" w:sz="4" w:space="0" w:color="auto"/>
              <w:left w:val="single" w:sz="4" w:space="0" w:color="auto"/>
              <w:bottom w:val="single" w:sz="4" w:space="0" w:color="auto"/>
              <w:right w:val="single" w:sz="4" w:space="0" w:color="auto"/>
            </w:tcBorders>
            <w:noWrap/>
            <w:hideMark/>
          </w:tcPr>
          <w:p w14:paraId="55EA0C3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PQT</w:t>
            </w:r>
          </w:p>
        </w:tc>
        <w:tc>
          <w:tcPr>
            <w:tcW w:w="0" w:type="auto"/>
            <w:tcBorders>
              <w:top w:val="single" w:sz="4" w:space="0" w:color="auto"/>
              <w:left w:val="single" w:sz="4" w:space="0" w:color="auto"/>
              <w:bottom w:val="single" w:sz="4" w:space="0" w:color="auto"/>
              <w:right w:val="single" w:sz="4" w:space="0" w:color="auto"/>
            </w:tcBorders>
            <w:noWrap/>
            <w:hideMark/>
          </w:tcPr>
          <w:p w14:paraId="0EE465F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30</w:t>
            </w:r>
          </w:p>
        </w:tc>
        <w:tc>
          <w:tcPr>
            <w:tcW w:w="0" w:type="auto"/>
            <w:tcBorders>
              <w:top w:val="single" w:sz="4" w:space="0" w:color="auto"/>
              <w:left w:val="single" w:sz="4" w:space="0" w:color="auto"/>
              <w:bottom w:val="single" w:sz="4" w:space="0" w:color="auto"/>
              <w:right w:val="single" w:sz="4" w:space="0" w:color="auto"/>
            </w:tcBorders>
            <w:noWrap/>
            <w:hideMark/>
          </w:tcPr>
          <w:p w14:paraId="6B296EF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MTO</w:t>
            </w:r>
          </w:p>
        </w:tc>
        <w:tc>
          <w:tcPr>
            <w:tcW w:w="0" w:type="auto"/>
            <w:tcBorders>
              <w:top w:val="single" w:sz="4" w:space="0" w:color="auto"/>
              <w:left w:val="single" w:sz="4" w:space="0" w:color="auto"/>
              <w:bottom w:val="single" w:sz="4" w:space="0" w:color="auto"/>
              <w:right w:val="single" w:sz="4" w:space="0" w:color="auto"/>
            </w:tcBorders>
            <w:noWrap/>
            <w:hideMark/>
          </w:tcPr>
          <w:p w14:paraId="2F93656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100</w:t>
            </w:r>
          </w:p>
        </w:tc>
      </w:tr>
      <w:tr w:rsidR="0050039D" w:rsidRPr="008D1FCA" w14:paraId="03689C88" w14:textId="77777777" w:rsidTr="008D1FCA">
        <w:trPr>
          <w:cantSplit/>
          <w:trHeight w:val="1134"/>
          <w:jc w:val="center"/>
        </w:trPr>
        <w:tc>
          <w:tcPr>
            <w:tcW w:w="0" w:type="auto"/>
            <w:vMerge/>
            <w:tcBorders>
              <w:top w:val="single" w:sz="4" w:space="0" w:color="auto"/>
              <w:left w:val="single" w:sz="4" w:space="0" w:color="auto"/>
              <w:bottom w:val="single" w:sz="4" w:space="0" w:color="auto"/>
              <w:right w:val="single" w:sz="4" w:space="0" w:color="auto"/>
            </w:tcBorders>
            <w:hideMark/>
          </w:tcPr>
          <w:p w14:paraId="0D81439C"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330B81E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76</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B843B2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ADE7A7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40D40F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4B82D2E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74E182B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681</w:t>
            </w:r>
          </w:p>
        </w:tc>
        <w:tc>
          <w:tcPr>
            <w:tcW w:w="0" w:type="auto"/>
            <w:tcBorders>
              <w:top w:val="single" w:sz="4" w:space="0" w:color="auto"/>
              <w:left w:val="single" w:sz="4" w:space="0" w:color="auto"/>
              <w:bottom w:val="single" w:sz="4" w:space="0" w:color="auto"/>
              <w:right w:val="single" w:sz="4" w:space="0" w:color="auto"/>
            </w:tcBorders>
            <w:noWrap/>
            <w:hideMark/>
          </w:tcPr>
          <w:p w14:paraId="0A618DE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1523</w:t>
            </w:r>
          </w:p>
        </w:tc>
        <w:tc>
          <w:tcPr>
            <w:tcW w:w="0" w:type="auto"/>
            <w:tcBorders>
              <w:top w:val="single" w:sz="4" w:space="0" w:color="auto"/>
              <w:left w:val="single" w:sz="4" w:space="0" w:color="auto"/>
              <w:bottom w:val="single" w:sz="4" w:space="0" w:color="auto"/>
              <w:right w:val="single" w:sz="4" w:space="0" w:color="auto"/>
            </w:tcBorders>
            <w:noWrap/>
            <w:hideMark/>
          </w:tcPr>
          <w:p w14:paraId="5B8E0A3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732AF9B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52BB70A5"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PAPEL GRAFICA CIRCULAR. PRESENTACION: CAJA CON 100 HOJAS. NUMERO DE CATALOGO</w:t>
            </w:r>
            <w:proofErr w:type="gramStart"/>
            <w:r w:rsidRPr="008D1FCA">
              <w:rPr>
                <w:rFonts w:cs="Noto Sans"/>
                <w:sz w:val="14"/>
                <w:szCs w:val="18"/>
                <w:lang w:val="es-ES"/>
              </w:rPr>
              <w:t>:D31730</w:t>
            </w:r>
            <w:proofErr w:type="gramEnd"/>
            <w:r w:rsidRPr="008D1FCA">
              <w:rPr>
                <w:rFonts w:cs="Noto Sans"/>
                <w:sz w:val="14"/>
                <w:szCs w:val="18"/>
                <w:lang w:val="es-ES"/>
              </w:rPr>
              <w:t>. PARA SU USO EN EL EQUIPO: CLAVE 533.786.0034. REFRIGERADOR PARAVACUNAS. MARCA: OJEDA. MODELO: RVBM-500.</w:t>
            </w:r>
          </w:p>
        </w:tc>
        <w:tc>
          <w:tcPr>
            <w:tcW w:w="0" w:type="auto"/>
            <w:tcBorders>
              <w:top w:val="single" w:sz="4" w:space="0" w:color="auto"/>
              <w:left w:val="single" w:sz="4" w:space="0" w:color="auto"/>
              <w:bottom w:val="single" w:sz="4" w:space="0" w:color="auto"/>
              <w:right w:val="single" w:sz="4" w:space="0" w:color="auto"/>
            </w:tcBorders>
            <w:noWrap/>
            <w:hideMark/>
          </w:tcPr>
          <w:p w14:paraId="7BDD519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748F098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100</w:t>
            </w:r>
          </w:p>
        </w:tc>
        <w:tc>
          <w:tcPr>
            <w:tcW w:w="0" w:type="auto"/>
            <w:tcBorders>
              <w:top w:val="single" w:sz="4" w:space="0" w:color="auto"/>
              <w:left w:val="single" w:sz="4" w:space="0" w:color="auto"/>
              <w:bottom w:val="single" w:sz="4" w:space="0" w:color="auto"/>
              <w:right w:val="single" w:sz="4" w:space="0" w:color="auto"/>
            </w:tcBorders>
            <w:noWrap/>
            <w:hideMark/>
          </w:tcPr>
          <w:p w14:paraId="2E6D88F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HJA</w:t>
            </w:r>
          </w:p>
        </w:tc>
        <w:tc>
          <w:tcPr>
            <w:tcW w:w="0" w:type="auto"/>
            <w:tcBorders>
              <w:top w:val="single" w:sz="4" w:space="0" w:color="auto"/>
              <w:left w:val="single" w:sz="4" w:space="0" w:color="auto"/>
              <w:bottom w:val="single" w:sz="4" w:space="0" w:color="auto"/>
              <w:right w:val="single" w:sz="4" w:space="0" w:color="auto"/>
            </w:tcBorders>
            <w:noWrap/>
            <w:hideMark/>
          </w:tcPr>
          <w:p w14:paraId="3B2B33A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30</w:t>
            </w:r>
          </w:p>
        </w:tc>
      </w:tr>
      <w:tr w:rsidR="0050039D" w:rsidRPr="008D1FCA" w14:paraId="56DE3F8E"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5F49B63E"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29E1422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77</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1B31BD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F40133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82E3EC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112C618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6EA5E86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681</w:t>
            </w:r>
          </w:p>
        </w:tc>
        <w:tc>
          <w:tcPr>
            <w:tcW w:w="0" w:type="auto"/>
            <w:tcBorders>
              <w:top w:val="single" w:sz="4" w:space="0" w:color="auto"/>
              <w:left w:val="single" w:sz="4" w:space="0" w:color="auto"/>
              <w:bottom w:val="single" w:sz="4" w:space="0" w:color="auto"/>
              <w:right w:val="single" w:sz="4" w:space="0" w:color="auto"/>
            </w:tcBorders>
            <w:noWrap/>
            <w:hideMark/>
          </w:tcPr>
          <w:p w14:paraId="6DD0D2D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2224</w:t>
            </w:r>
          </w:p>
        </w:tc>
        <w:tc>
          <w:tcPr>
            <w:tcW w:w="0" w:type="auto"/>
            <w:tcBorders>
              <w:top w:val="single" w:sz="4" w:space="0" w:color="auto"/>
              <w:left w:val="single" w:sz="4" w:space="0" w:color="auto"/>
              <w:bottom w:val="single" w:sz="4" w:space="0" w:color="auto"/>
              <w:right w:val="single" w:sz="4" w:space="0" w:color="auto"/>
            </w:tcBorders>
            <w:noWrap/>
            <w:hideMark/>
          </w:tcPr>
          <w:p w14:paraId="7F364B6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60F8075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263E4263"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PAPEL TERMOSENSIBLE PLEGADO EN "Z" DIMENSIONES 209 MM X 140 MM. PRESENTACION</w:t>
            </w:r>
            <w:proofErr w:type="gramStart"/>
            <w:r w:rsidRPr="008D1FCA">
              <w:rPr>
                <w:rFonts w:cs="Noto Sans"/>
                <w:sz w:val="14"/>
                <w:szCs w:val="18"/>
                <w:lang w:val="es-ES"/>
              </w:rPr>
              <w:t>:PAQUETE</w:t>
            </w:r>
            <w:proofErr w:type="gramEnd"/>
            <w:r w:rsidRPr="008D1FCA">
              <w:rPr>
                <w:rFonts w:cs="Noto Sans"/>
                <w:sz w:val="14"/>
                <w:szCs w:val="18"/>
                <w:lang w:val="es-ES"/>
              </w:rPr>
              <w:t xml:space="preserve"> CON 200 HOJAS. NUMERO DE CATALOGO: 66010045. PARA SU USO EN EL EQUIPOMEDICO: CLAVE 531.168.0069 ELECTROCARDIOGRAFO MULTICANAL CON INTERPRETACION.MARCA: CARDIOLINE. MODELO: AR1200.</w:t>
            </w:r>
          </w:p>
        </w:tc>
        <w:tc>
          <w:tcPr>
            <w:tcW w:w="0" w:type="auto"/>
            <w:tcBorders>
              <w:top w:val="single" w:sz="4" w:space="0" w:color="auto"/>
              <w:left w:val="single" w:sz="4" w:space="0" w:color="auto"/>
              <w:bottom w:val="single" w:sz="4" w:space="0" w:color="auto"/>
              <w:right w:val="single" w:sz="4" w:space="0" w:color="auto"/>
            </w:tcBorders>
            <w:noWrap/>
            <w:hideMark/>
          </w:tcPr>
          <w:p w14:paraId="3D85A92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PQT</w:t>
            </w:r>
          </w:p>
        </w:tc>
        <w:tc>
          <w:tcPr>
            <w:tcW w:w="0" w:type="auto"/>
            <w:tcBorders>
              <w:top w:val="single" w:sz="4" w:space="0" w:color="auto"/>
              <w:left w:val="single" w:sz="4" w:space="0" w:color="auto"/>
              <w:bottom w:val="single" w:sz="4" w:space="0" w:color="auto"/>
              <w:right w:val="single" w:sz="4" w:space="0" w:color="auto"/>
            </w:tcBorders>
            <w:noWrap/>
            <w:hideMark/>
          </w:tcPr>
          <w:p w14:paraId="4BB636A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200</w:t>
            </w:r>
          </w:p>
        </w:tc>
        <w:tc>
          <w:tcPr>
            <w:tcW w:w="0" w:type="auto"/>
            <w:tcBorders>
              <w:top w:val="single" w:sz="4" w:space="0" w:color="auto"/>
              <w:left w:val="single" w:sz="4" w:space="0" w:color="auto"/>
              <w:bottom w:val="single" w:sz="4" w:space="0" w:color="auto"/>
              <w:right w:val="single" w:sz="4" w:space="0" w:color="auto"/>
            </w:tcBorders>
            <w:noWrap/>
            <w:hideMark/>
          </w:tcPr>
          <w:p w14:paraId="285C3C9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HJA</w:t>
            </w:r>
          </w:p>
        </w:tc>
        <w:tc>
          <w:tcPr>
            <w:tcW w:w="0" w:type="auto"/>
            <w:tcBorders>
              <w:top w:val="single" w:sz="4" w:space="0" w:color="auto"/>
              <w:left w:val="single" w:sz="4" w:space="0" w:color="auto"/>
              <w:bottom w:val="single" w:sz="4" w:space="0" w:color="auto"/>
              <w:right w:val="single" w:sz="4" w:space="0" w:color="auto"/>
            </w:tcBorders>
            <w:noWrap/>
            <w:hideMark/>
          </w:tcPr>
          <w:p w14:paraId="758DAAC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30</w:t>
            </w:r>
          </w:p>
        </w:tc>
      </w:tr>
      <w:tr w:rsidR="0050039D" w:rsidRPr="008D1FCA" w14:paraId="5A96AC73"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273916B6"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5428FBB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78</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34D6CC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C52EB3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4160CB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3CF2DF1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4C652C9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681</w:t>
            </w:r>
          </w:p>
        </w:tc>
        <w:tc>
          <w:tcPr>
            <w:tcW w:w="0" w:type="auto"/>
            <w:tcBorders>
              <w:top w:val="single" w:sz="4" w:space="0" w:color="auto"/>
              <w:left w:val="single" w:sz="4" w:space="0" w:color="auto"/>
              <w:bottom w:val="single" w:sz="4" w:space="0" w:color="auto"/>
              <w:right w:val="single" w:sz="4" w:space="0" w:color="auto"/>
            </w:tcBorders>
            <w:noWrap/>
            <w:hideMark/>
          </w:tcPr>
          <w:p w14:paraId="606BFE9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2943</w:t>
            </w:r>
          </w:p>
        </w:tc>
        <w:tc>
          <w:tcPr>
            <w:tcW w:w="0" w:type="auto"/>
            <w:tcBorders>
              <w:top w:val="single" w:sz="4" w:space="0" w:color="auto"/>
              <w:left w:val="single" w:sz="4" w:space="0" w:color="auto"/>
              <w:bottom w:val="single" w:sz="4" w:space="0" w:color="auto"/>
              <w:right w:val="single" w:sz="4" w:space="0" w:color="auto"/>
            </w:tcBorders>
            <w:noWrap/>
            <w:hideMark/>
          </w:tcPr>
          <w:p w14:paraId="2A128BA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248419E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hideMark/>
          </w:tcPr>
          <w:p w14:paraId="7AE2680A"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PAPEL DE IMPRESION TERMICA PARA ECG, PLEGADO EN " Z".216 X 279 MM. PAQUETE CON180 HOJAS PRESENTACION: CAJA CON 10 PAQUETES. NUMERO DE CATALOGO: 66010053. PARASU USO EN EL EQUIPO: ELECTROCARDIOGRAFO MULTICANAL CON INTERPRETACION. CLAVE</w:t>
            </w:r>
            <w:proofErr w:type="gramStart"/>
            <w:r w:rsidRPr="008D1FCA">
              <w:rPr>
                <w:rFonts w:cs="Noto Sans"/>
                <w:sz w:val="14"/>
                <w:szCs w:val="18"/>
                <w:lang w:val="es-ES"/>
              </w:rPr>
              <w:t>:531.168.0069</w:t>
            </w:r>
            <w:proofErr w:type="gramEnd"/>
            <w:r w:rsidRPr="008D1FCA">
              <w:rPr>
                <w:rFonts w:cs="Noto Sans"/>
                <w:sz w:val="14"/>
                <w:szCs w:val="18"/>
                <w:lang w:val="es-ES"/>
              </w:rPr>
              <w:t>. MARCA: CARDIOLINE. MODELO: ECG200S.</w:t>
            </w:r>
          </w:p>
        </w:tc>
        <w:tc>
          <w:tcPr>
            <w:tcW w:w="0" w:type="auto"/>
            <w:tcBorders>
              <w:top w:val="single" w:sz="4" w:space="0" w:color="auto"/>
              <w:left w:val="single" w:sz="4" w:space="0" w:color="auto"/>
              <w:bottom w:val="single" w:sz="4" w:space="0" w:color="auto"/>
              <w:right w:val="single" w:sz="4" w:space="0" w:color="auto"/>
            </w:tcBorders>
            <w:noWrap/>
            <w:hideMark/>
          </w:tcPr>
          <w:p w14:paraId="5ABE3F8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4F979CC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w:t>
            </w:r>
          </w:p>
        </w:tc>
        <w:tc>
          <w:tcPr>
            <w:tcW w:w="0" w:type="auto"/>
            <w:tcBorders>
              <w:top w:val="single" w:sz="4" w:space="0" w:color="auto"/>
              <w:left w:val="single" w:sz="4" w:space="0" w:color="auto"/>
              <w:bottom w:val="single" w:sz="4" w:space="0" w:color="auto"/>
              <w:right w:val="single" w:sz="4" w:space="0" w:color="auto"/>
            </w:tcBorders>
            <w:noWrap/>
            <w:hideMark/>
          </w:tcPr>
          <w:p w14:paraId="0666080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PQT</w:t>
            </w:r>
          </w:p>
        </w:tc>
        <w:tc>
          <w:tcPr>
            <w:tcW w:w="0" w:type="auto"/>
            <w:tcBorders>
              <w:top w:val="single" w:sz="4" w:space="0" w:color="auto"/>
              <w:left w:val="single" w:sz="4" w:space="0" w:color="auto"/>
              <w:bottom w:val="single" w:sz="4" w:space="0" w:color="auto"/>
              <w:right w:val="single" w:sz="4" w:space="0" w:color="auto"/>
            </w:tcBorders>
            <w:noWrap/>
            <w:hideMark/>
          </w:tcPr>
          <w:p w14:paraId="134F0C4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100</w:t>
            </w:r>
          </w:p>
        </w:tc>
      </w:tr>
      <w:tr w:rsidR="0050039D" w:rsidRPr="008D1FCA" w14:paraId="0EBCA6F3"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61629B81"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1EF49B0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79</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8EB217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F70DE7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812CF6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54AB4BE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4A8CB51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684</w:t>
            </w:r>
          </w:p>
        </w:tc>
        <w:tc>
          <w:tcPr>
            <w:tcW w:w="0" w:type="auto"/>
            <w:tcBorders>
              <w:top w:val="single" w:sz="4" w:space="0" w:color="auto"/>
              <w:left w:val="single" w:sz="4" w:space="0" w:color="auto"/>
              <w:bottom w:val="single" w:sz="4" w:space="0" w:color="auto"/>
              <w:right w:val="single" w:sz="4" w:space="0" w:color="auto"/>
            </w:tcBorders>
            <w:noWrap/>
            <w:hideMark/>
          </w:tcPr>
          <w:p w14:paraId="130B0B3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0019</w:t>
            </w:r>
          </w:p>
        </w:tc>
        <w:tc>
          <w:tcPr>
            <w:tcW w:w="0" w:type="auto"/>
            <w:tcBorders>
              <w:top w:val="single" w:sz="4" w:space="0" w:color="auto"/>
              <w:left w:val="single" w:sz="4" w:space="0" w:color="auto"/>
              <w:bottom w:val="single" w:sz="4" w:space="0" w:color="auto"/>
              <w:right w:val="single" w:sz="4" w:space="0" w:color="auto"/>
            </w:tcBorders>
            <w:noWrap/>
            <w:hideMark/>
          </w:tcPr>
          <w:p w14:paraId="29BA261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6554AD9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7C93E373"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PERILLAS PRECORDIALES ADULTO. PRESENTACION: BOLSA DE UN SET DE 6. NUMERO DECATALOGO: NAC/E173. PARA SU USO EN EL EQUIPO: CLAVE 531 168 0069ELECTROCARDIOGRAFO MULTICANAL CON INTERPRETACION. MARCA: COMBIOMED. MODELO</w:t>
            </w:r>
            <w:proofErr w:type="gramStart"/>
            <w:r w:rsidRPr="008D1FCA">
              <w:rPr>
                <w:rFonts w:cs="Noto Sans"/>
                <w:sz w:val="14"/>
                <w:szCs w:val="18"/>
                <w:lang w:val="es-ES"/>
              </w:rPr>
              <w:t>:CARDIOCID</w:t>
            </w:r>
            <w:proofErr w:type="gramEnd"/>
            <w:r w:rsidRPr="008D1FCA">
              <w:rPr>
                <w:rFonts w:cs="Noto Sans"/>
                <w:sz w:val="14"/>
                <w:szCs w:val="18"/>
                <w:lang w:val="es-ES"/>
              </w:rPr>
              <w:t xml:space="preserve"> BS.</w:t>
            </w:r>
          </w:p>
        </w:tc>
        <w:tc>
          <w:tcPr>
            <w:tcW w:w="0" w:type="auto"/>
            <w:tcBorders>
              <w:top w:val="single" w:sz="4" w:space="0" w:color="auto"/>
              <w:left w:val="single" w:sz="4" w:space="0" w:color="auto"/>
              <w:bottom w:val="single" w:sz="4" w:space="0" w:color="auto"/>
              <w:right w:val="single" w:sz="4" w:space="0" w:color="auto"/>
            </w:tcBorders>
            <w:noWrap/>
            <w:hideMark/>
          </w:tcPr>
          <w:p w14:paraId="5089A71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BSA</w:t>
            </w:r>
          </w:p>
        </w:tc>
        <w:tc>
          <w:tcPr>
            <w:tcW w:w="0" w:type="auto"/>
            <w:tcBorders>
              <w:top w:val="single" w:sz="4" w:space="0" w:color="auto"/>
              <w:left w:val="single" w:sz="4" w:space="0" w:color="auto"/>
              <w:bottom w:val="single" w:sz="4" w:space="0" w:color="auto"/>
              <w:right w:val="single" w:sz="4" w:space="0" w:color="auto"/>
            </w:tcBorders>
            <w:noWrap/>
            <w:hideMark/>
          </w:tcPr>
          <w:p w14:paraId="4BDB0D6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2D9E9E5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BSA</w:t>
            </w:r>
          </w:p>
        </w:tc>
        <w:tc>
          <w:tcPr>
            <w:tcW w:w="0" w:type="auto"/>
            <w:tcBorders>
              <w:top w:val="single" w:sz="4" w:space="0" w:color="auto"/>
              <w:left w:val="single" w:sz="4" w:space="0" w:color="auto"/>
              <w:bottom w:val="single" w:sz="4" w:space="0" w:color="auto"/>
              <w:right w:val="single" w:sz="4" w:space="0" w:color="auto"/>
            </w:tcBorders>
            <w:noWrap/>
            <w:hideMark/>
          </w:tcPr>
          <w:p w14:paraId="392D024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25</w:t>
            </w:r>
          </w:p>
        </w:tc>
      </w:tr>
      <w:tr w:rsidR="0050039D" w:rsidRPr="008D1FCA" w14:paraId="4EFC7E67"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765D6D40"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79351A3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80</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53AEA6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03E223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AB4754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6804B71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17F1602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690</w:t>
            </w:r>
          </w:p>
        </w:tc>
        <w:tc>
          <w:tcPr>
            <w:tcW w:w="0" w:type="auto"/>
            <w:tcBorders>
              <w:top w:val="single" w:sz="4" w:space="0" w:color="auto"/>
              <w:left w:val="single" w:sz="4" w:space="0" w:color="auto"/>
              <w:bottom w:val="single" w:sz="4" w:space="0" w:color="auto"/>
              <w:right w:val="single" w:sz="4" w:space="0" w:color="auto"/>
            </w:tcBorders>
            <w:noWrap/>
            <w:hideMark/>
          </w:tcPr>
          <w:p w14:paraId="220172E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0086</w:t>
            </w:r>
          </w:p>
        </w:tc>
        <w:tc>
          <w:tcPr>
            <w:tcW w:w="0" w:type="auto"/>
            <w:tcBorders>
              <w:top w:val="single" w:sz="4" w:space="0" w:color="auto"/>
              <w:left w:val="single" w:sz="4" w:space="0" w:color="auto"/>
              <w:bottom w:val="single" w:sz="4" w:space="0" w:color="auto"/>
              <w:right w:val="single" w:sz="4" w:space="0" w:color="auto"/>
            </w:tcBorders>
            <w:noWrap/>
            <w:hideMark/>
          </w:tcPr>
          <w:p w14:paraId="2CA117F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3B219D6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hideMark/>
          </w:tcPr>
          <w:p w14:paraId="13A11CA4"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PERFORADOR CRANEAL DESECHABLE ZYPHR DE STRYKER GRANDE DE 14.0/11.0 MM DEDIAMETRO. CON DIMENSIONES DE 61.2MM DE LONGITUD, 16.4 MM DE DIAMETRO Y PESO DE37 G. FABRICADO EN ACERO INOXIDABLE. PRESENTACION: PIEZA. NUMERO DE CATALOGO</w:t>
            </w:r>
            <w:proofErr w:type="gramStart"/>
            <w:r w:rsidRPr="008D1FCA">
              <w:rPr>
                <w:rFonts w:cs="Noto Sans"/>
                <w:sz w:val="14"/>
                <w:szCs w:val="18"/>
                <w:lang w:val="es-ES"/>
              </w:rPr>
              <w:t>:5100060001</w:t>
            </w:r>
            <w:proofErr w:type="gramEnd"/>
            <w:r w:rsidRPr="008D1FCA">
              <w:rPr>
                <w:rFonts w:cs="Noto Sans"/>
                <w:sz w:val="14"/>
                <w:szCs w:val="18"/>
                <w:lang w:val="es-ES"/>
              </w:rPr>
              <w:t>. PARA SU USO EN EL EQUIPO: ELECTROMOTOR PARA CIRUGIA. CLAVE</w:t>
            </w:r>
            <w:proofErr w:type="gramStart"/>
            <w:r w:rsidRPr="008D1FCA">
              <w:rPr>
                <w:rFonts w:cs="Noto Sans"/>
                <w:sz w:val="14"/>
                <w:szCs w:val="18"/>
                <w:lang w:val="es-ES"/>
              </w:rPr>
              <w:t>:531.635.0114</w:t>
            </w:r>
            <w:proofErr w:type="gramEnd"/>
            <w:r w:rsidRPr="008D1FCA">
              <w:rPr>
                <w:rFonts w:cs="Noto Sans"/>
                <w:sz w:val="14"/>
                <w:szCs w:val="18"/>
                <w:lang w:val="es-ES"/>
              </w:rPr>
              <w:t>. MARCA: STRYKER. MODELO: CORE 2/PIDRIVE.</w:t>
            </w:r>
          </w:p>
        </w:tc>
        <w:tc>
          <w:tcPr>
            <w:tcW w:w="0" w:type="auto"/>
            <w:tcBorders>
              <w:top w:val="single" w:sz="4" w:space="0" w:color="auto"/>
              <w:left w:val="single" w:sz="4" w:space="0" w:color="auto"/>
              <w:bottom w:val="single" w:sz="4" w:space="0" w:color="auto"/>
              <w:right w:val="single" w:sz="4" w:space="0" w:color="auto"/>
            </w:tcBorders>
            <w:noWrap/>
            <w:hideMark/>
          </w:tcPr>
          <w:p w14:paraId="26D4825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4199176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29229A9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2F90543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w:t>
            </w:r>
          </w:p>
        </w:tc>
      </w:tr>
      <w:tr w:rsidR="0050039D" w:rsidRPr="008D1FCA" w14:paraId="2D4FCCB7" w14:textId="77777777" w:rsidTr="008D1FCA">
        <w:trPr>
          <w:cantSplit/>
          <w:trHeight w:val="1134"/>
          <w:jc w:val="center"/>
        </w:trPr>
        <w:tc>
          <w:tcPr>
            <w:tcW w:w="0" w:type="auto"/>
            <w:vMerge/>
            <w:tcBorders>
              <w:top w:val="single" w:sz="4" w:space="0" w:color="auto"/>
              <w:left w:val="single" w:sz="4" w:space="0" w:color="auto"/>
              <w:bottom w:val="single" w:sz="4" w:space="0" w:color="auto"/>
              <w:right w:val="single" w:sz="4" w:space="0" w:color="auto"/>
            </w:tcBorders>
            <w:hideMark/>
          </w:tcPr>
          <w:p w14:paraId="478A11E1"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16DCC42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81</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E5CBBD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6A00EF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56BC37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0237B2D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2DD46B1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696</w:t>
            </w:r>
          </w:p>
        </w:tc>
        <w:tc>
          <w:tcPr>
            <w:tcW w:w="0" w:type="auto"/>
            <w:tcBorders>
              <w:top w:val="single" w:sz="4" w:space="0" w:color="auto"/>
              <w:left w:val="single" w:sz="4" w:space="0" w:color="auto"/>
              <w:bottom w:val="single" w:sz="4" w:space="0" w:color="auto"/>
              <w:right w:val="single" w:sz="4" w:space="0" w:color="auto"/>
            </w:tcBorders>
            <w:noWrap/>
            <w:hideMark/>
          </w:tcPr>
          <w:p w14:paraId="491D702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0080</w:t>
            </w:r>
          </w:p>
        </w:tc>
        <w:tc>
          <w:tcPr>
            <w:tcW w:w="0" w:type="auto"/>
            <w:tcBorders>
              <w:top w:val="single" w:sz="4" w:space="0" w:color="auto"/>
              <w:left w:val="single" w:sz="4" w:space="0" w:color="auto"/>
              <w:bottom w:val="single" w:sz="4" w:space="0" w:color="auto"/>
              <w:right w:val="single" w:sz="4" w:space="0" w:color="auto"/>
            </w:tcBorders>
            <w:noWrap/>
            <w:hideMark/>
          </w:tcPr>
          <w:p w14:paraId="09638ED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4B6C64D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18655A8F"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PILA ALCALINA CUADRADA DE  9VOLTS. PARA SERVICIO EN UNI-DAD CORONARIA.</w:t>
            </w:r>
          </w:p>
        </w:tc>
        <w:tc>
          <w:tcPr>
            <w:tcW w:w="0" w:type="auto"/>
            <w:tcBorders>
              <w:top w:val="single" w:sz="4" w:space="0" w:color="auto"/>
              <w:left w:val="single" w:sz="4" w:space="0" w:color="auto"/>
              <w:bottom w:val="single" w:sz="4" w:space="0" w:color="auto"/>
              <w:right w:val="single" w:sz="4" w:space="0" w:color="auto"/>
            </w:tcBorders>
            <w:noWrap/>
            <w:hideMark/>
          </w:tcPr>
          <w:p w14:paraId="034FDA3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2974628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70F3AA8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4EE11E2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25</w:t>
            </w:r>
          </w:p>
        </w:tc>
      </w:tr>
      <w:tr w:rsidR="0050039D" w:rsidRPr="008D1FCA" w14:paraId="6D5406BB"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696D4193"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1F798DF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82</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548870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A714E9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7E0ED6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5AFFFCC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29923EC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696</w:t>
            </w:r>
          </w:p>
        </w:tc>
        <w:tc>
          <w:tcPr>
            <w:tcW w:w="0" w:type="auto"/>
            <w:tcBorders>
              <w:top w:val="single" w:sz="4" w:space="0" w:color="auto"/>
              <w:left w:val="single" w:sz="4" w:space="0" w:color="auto"/>
              <w:bottom w:val="single" w:sz="4" w:space="0" w:color="auto"/>
              <w:right w:val="single" w:sz="4" w:space="0" w:color="auto"/>
            </w:tcBorders>
            <w:noWrap/>
            <w:hideMark/>
          </w:tcPr>
          <w:p w14:paraId="6A7E5CB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0189</w:t>
            </w:r>
          </w:p>
        </w:tc>
        <w:tc>
          <w:tcPr>
            <w:tcW w:w="0" w:type="auto"/>
            <w:tcBorders>
              <w:top w:val="single" w:sz="4" w:space="0" w:color="auto"/>
              <w:left w:val="single" w:sz="4" w:space="0" w:color="auto"/>
              <w:bottom w:val="single" w:sz="4" w:space="0" w:color="auto"/>
              <w:right w:val="single" w:sz="4" w:space="0" w:color="auto"/>
            </w:tcBorders>
            <w:noWrap/>
            <w:hideMark/>
          </w:tcPr>
          <w:p w14:paraId="0CB8845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1DB9FAF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02DD84CA"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 xml:space="preserve">PILA ALCALINA, DE CLORURO DE TIONILO (LI-SOCL2), TIPO "AA", 3.6 V.PRESENTACION: PAQUETE CON 4 PIEZAS. NUMERO DE CATALOGO: SIN </w:t>
            </w:r>
            <w:proofErr w:type="gramStart"/>
            <w:r w:rsidRPr="008D1FCA">
              <w:rPr>
                <w:rFonts w:cs="Noto Sans"/>
                <w:sz w:val="14"/>
                <w:szCs w:val="18"/>
                <w:lang w:val="es-ES"/>
              </w:rPr>
              <w:t>NUMERO</w:t>
            </w:r>
            <w:proofErr w:type="gramEnd"/>
            <w:r w:rsidRPr="008D1FCA">
              <w:rPr>
                <w:rFonts w:cs="Noto Sans"/>
                <w:sz w:val="14"/>
                <w:szCs w:val="18"/>
                <w:lang w:val="es-ES"/>
              </w:rPr>
              <w:t>. PARA SUUSO EN EL EQUIPO: REFRIGERADOR PARA VACUNAS. CLAVE: 533.786.0034. MARCA</w:t>
            </w:r>
            <w:proofErr w:type="gramStart"/>
            <w:r w:rsidRPr="008D1FCA">
              <w:rPr>
                <w:rFonts w:cs="Noto Sans"/>
                <w:sz w:val="14"/>
                <w:szCs w:val="18"/>
                <w:lang w:val="es-ES"/>
              </w:rPr>
              <w:t>:OJEDA</w:t>
            </w:r>
            <w:proofErr w:type="gramEnd"/>
            <w:r w:rsidRPr="008D1FCA">
              <w:rPr>
                <w:rFonts w:cs="Noto Sans"/>
                <w:sz w:val="14"/>
                <w:szCs w:val="18"/>
                <w:lang w:val="es-ES"/>
              </w:rPr>
              <w:t>. MODELO: RVBM-500.</w:t>
            </w:r>
          </w:p>
        </w:tc>
        <w:tc>
          <w:tcPr>
            <w:tcW w:w="0" w:type="auto"/>
            <w:tcBorders>
              <w:top w:val="single" w:sz="4" w:space="0" w:color="auto"/>
              <w:left w:val="single" w:sz="4" w:space="0" w:color="auto"/>
              <w:bottom w:val="single" w:sz="4" w:space="0" w:color="auto"/>
              <w:right w:val="single" w:sz="4" w:space="0" w:color="auto"/>
            </w:tcBorders>
            <w:noWrap/>
            <w:hideMark/>
          </w:tcPr>
          <w:p w14:paraId="073BEF8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PQT</w:t>
            </w:r>
          </w:p>
        </w:tc>
        <w:tc>
          <w:tcPr>
            <w:tcW w:w="0" w:type="auto"/>
            <w:tcBorders>
              <w:top w:val="single" w:sz="4" w:space="0" w:color="auto"/>
              <w:left w:val="single" w:sz="4" w:space="0" w:color="auto"/>
              <w:bottom w:val="single" w:sz="4" w:space="0" w:color="auto"/>
              <w:right w:val="single" w:sz="4" w:space="0" w:color="auto"/>
            </w:tcBorders>
            <w:noWrap/>
            <w:hideMark/>
          </w:tcPr>
          <w:p w14:paraId="216200F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w:t>
            </w:r>
          </w:p>
        </w:tc>
        <w:tc>
          <w:tcPr>
            <w:tcW w:w="0" w:type="auto"/>
            <w:tcBorders>
              <w:top w:val="single" w:sz="4" w:space="0" w:color="auto"/>
              <w:left w:val="single" w:sz="4" w:space="0" w:color="auto"/>
              <w:bottom w:val="single" w:sz="4" w:space="0" w:color="auto"/>
              <w:right w:val="single" w:sz="4" w:space="0" w:color="auto"/>
            </w:tcBorders>
            <w:noWrap/>
            <w:hideMark/>
          </w:tcPr>
          <w:p w14:paraId="47CAECA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4EE61F8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20</w:t>
            </w:r>
          </w:p>
        </w:tc>
      </w:tr>
      <w:tr w:rsidR="0050039D" w:rsidRPr="008D1FCA" w14:paraId="5AFB7FD6"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4B9336D5"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69AB6FC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83</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0ED174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2A3497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D468DD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76BC0D4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2756420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700</w:t>
            </w:r>
          </w:p>
        </w:tc>
        <w:tc>
          <w:tcPr>
            <w:tcW w:w="0" w:type="auto"/>
            <w:tcBorders>
              <w:top w:val="single" w:sz="4" w:space="0" w:color="auto"/>
              <w:left w:val="single" w:sz="4" w:space="0" w:color="auto"/>
              <w:bottom w:val="single" w:sz="4" w:space="0" w:color="auto"/>
              <w:right w:val="single" w:sz="4" w:space="0" w:color="auto"/>
            </w:tcBorders>
            <w:noWrap/>
            <w:hideMark/>
          </w:tcPr>
          <w:p w14:paraId="332FA2F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0076</w:t>
            </w:r>
          </w:p>
        </w:tc>
        <w:tc>
          <w:tcPr>
            <w:tcW w:w="0" w:type="auto"/>
            <w:tcBorders>
              <w:top w:val="single" w:sz="4" w:space="0" w:color="auto"/>
              <w:left w:val="single" w:sz="4" w:space="0" w:color="auto"/>
              <w:bottom w:val="single" w:sz="4" w:space="0" w:color="auto"/>
              <w:right w:val="single" w:sz="4" w:space="0" w:color="auto"/>
            </w:tcBorders>
            <w:noWrap/>
            <w:hideMark/>
          </w:tcPr>
          <w:p w14:paraId="458ACB5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78A6E57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35BE473F"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PINZA BIPOLAR BAYONETA 16.5 ROMA, PUNTA 1 MM. PRESENTACION: PIEZA. NUMERO DECATALOGO: 20195-018. PARA SU USO EN EL EQUIPO: CLAVE 531 328 0165 UNIDAD DEELECTROCIRUGIA CON COAGULADOR DE ARGON. MARCA: ERBE. MODELO: ICC 300.</w:t>
            </w:r>
          </w:p>
        </w:tc>
        <w:tc>
          <w:tcPr>
            <w:tcW w:w="0" w:type="auto"/>
            <w:tcBorders>
              <w:top w:val="single" w:sz="4" w:space="0" w:color="auto"/>
              <w:left w:val="single" w:sz="4" w:space="0" w:color="auto"/>
              <w:bottom w:val="single" w:sz="4" w:space="0" w:color="auto"/>
              <w:right w:val="single" w:sz="4" w:space="0" w:color="auto"/>
            </w:tcBorders>
            <w:noWrap/>
            <w:hideMark/>
          </w:tcPr>
          <w:p w14:paraId="5FC0122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6684587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7E42132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47E5EE8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w:t>
            </w:r>
          </w:p>
        </w:tc>
      </w:tr>
      <w:tr w:rsidR="0050039D" w:rsidRPr="008D1FCA" w14:paraId="70FD9241"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7D641EB0"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04FA400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84</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F75EF6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A6F27F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55D739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7D27620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6AE8BD5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700</w:t>
            </w:r>
          </w:p>
        </w:tc>
        <w:tc>
          <w:tcPr>
            <w:tcW w:w="0" w:type="auto"/>
            <w:tcBorders>
              <w:top w:val="single" w:sz="4" w:space="0" w:color="auto"/>
              <w:left w:val="single" w:sz="4" w:space="0" w:color="auto"/>
              <w:bottom w:val="single" w:sz="4" w:space="0" w:color="auto"/>
              <w:right w:val="single" w:sz="4" w:space="0" w:color="auto"/>
            </w:tcBorders>
            <w:noWrap/>
            <w:hideMark/>
          </w:tcPr>
          <w:p w14:paraId="7DB5D81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0837</w:t>
            </w:r>
          </w:p>
        </w:tc>
        <w:tc>
          <w:tcPr>
            <w:tcW w:w="0" w:type="auto"/>
            <w:tcBorders>
              <w:top w:val="single" w:sz="4" w:space="0" w:color="auto"/>
              <w:left w:val="single" w:sz="4" w:space="0" w:color="auto"/>
              <w:bottom w:val="single" w:sz="4" w:space="0" w:color="auto"/>
              <w:right w:val="single" w:sz="4" w:space="0" w:color="auto"/>
            </w:tcBorders>
            <w:noWrap/>
            <w:hideMark/>
          </w:tcPr>
          <w:p w14:paraId="442F46C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64BA9C6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660EF508"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PINZA NASAL, COMPATIBLE CON SISTEMAS: DATOSPIR 120, DATOSPIR 600. PRESENTACION</w:t>
            </w:r>
            <w:proofErr w:type="gramStart"/>
            <w:r w:rsidRPr="008D1FCA">
              <w:rPr>
                <w:rFonts w:cs="Noto Sans"/>
                <w:sz w:val="14"/>
                <w:szCs w:val="18"/>
                <w:lang w:val="es-ES"/>
              </w:rPr>
              <w:t>:PIEZA</w:t>
            </w:r>
            <w:proofErr w:type="gramEnd"/>
            <w:r w:rsidRPr="008D1FCA">
              <w:rPr>
                <w:rFonts w:cs="Noto Sans"/>
                <w:sz w:val="14"/>
                <w:szCs w:val="18"/>
                <w:lang w:val="es-ES"/>
              </w:rPr>
              <w:t>. NUMERO DE CATALOGO: 140-550-010. PARA SU USO EN EQUIPO MEDICO: CLAVE</w:t>
            </w:r>
            <w:proofErr w:type="gramStart"/>
            <w:r w:rsidRPr="008D1FCA">
              <w:rPr>
                <w:rFonts w:cs="Noto Sans"/>
                <w:sz w:val="14"/>
                <w:szCs w:val="18"/>
                <w:lang w:val="es-ES"/>
              </w:rPr>
              <w:t>:531.361.0015</w:t>
            </w:r>
            <w:proofErr w:type="gramEnd"/>
            <w:r w:rsidRPr="008D1FCA">
              <w:rPr>
                <w:rFonts w:cs="Noto Sans"/>
                <w:sz w:val="14"/>
                <w:szCs w:val="18"/>
                <w:lang w:val="es-ES"/>
              </w:rPr>
              <w:t xml:space="preserve"> ESPIROMETRO CON NEUMOTACOGRAFO MARCA: SIBELMED MODELO: DATOSPIR120.</w:t>
            </w:r>
          </w:p>
        </w:tc>
        <w:tc>
          <w:tcPr>
            <w:tcW w:w="0" w:type="auto"/>
            <w:tcBorders>
              <w:top w:val="single" w:sz="4" w:space="0" w:color="auto"/>
              <w:left w:val="single" w:sz="4" w:space="0" w:color="auto"/>
              <w:bottom w:val="single" w:sz="4" w:space="0" w:color="auto"/>
              <w:right w:val="single" w:sz="4" w:space="0" w:color="auto"/>
            </w:tcBorders>
            <w:noWrap/>
            <w:hideMark/>
          </w:tcPr>
          <w:p w14:paraId="66DB170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E0F9A0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3794A54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5C95918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50</w:t>
            </w:r>
          </w:p>
        </w:tc>
      </w:tr>
      <w:tr w:rsidR="0050039D" w:rsidRPr="008D1FCA" w14:paraId="1697A147"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4AE0C51E"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2BF6F35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BE1B8C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D7A8D4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18A8E3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7B7FDC3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7330990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700</w:t>
            </w:r>
          </w:p>
        </w:tc>
        <w:tc>
          <w:tcPr>
            <w:tcW w:w="0" w:type="auto"/>
            <w:tcBorders>
              <w:top w:val="single" w:sz="4" w:space="0" w:color="auto"/>
              <w:left w:val="single" w:sz="4" w:space="0" w:color="auto"/>
              <w:bottom w:val="single" w:sz="4" w:space="0" w:color="auto"/>
              <w:right w:val="single" w:sz="4" w:space="0" w:color="auto"/>
            </w:tcBorders>
            <w:noWrap/>
            <w:hideMark/>
          </w:tcPr>
          <w:p w14:paraId="2A6A7FA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1900</w:t>
            </w:r>
          </w:p>
        </w:tc>
        <w:tc>
          <w:tcPr>
            <w:tcW w:w="0" w:type="auto"/>
            <w:tcBorders>
              <w:top w:val="single" w:sz="4" w:space="0" w:color="auto"/>
              <w:left w:val="single" w:sz="4" w:space="0" w:color="auto"/>
              <w:bottom w:val="single" w:sz="4" w:space="0" w:color="auto"/>
              <w:right w:val="single" w:sz="4" w:space="0" w:color="auto"/>
            </w:tcBorders>
            <w:noWrap/>
            <w:hideMark/>
          </w:tcPr>
          <w:p w14:paraId="52AEE2E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1A42D61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111AF51D"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PINZA PARA BIOPSIA TIPO OVAL FENESTRADA LONGITUD  105 CM PARA CANAL DE TRABAJODE 2.0 MM MINIMO REUSABLE. PRESENTACION: PIEZA. NUMERO DE CATALOGO: FB-19C-1.PARA SU USO EN EL EQUIPO: VIDEOBRONCOSCOPIO. CLAVE: 531.146.1544. MARCA</w:t>
            </w:r>
            <w:proofErr w:type="gramStart"/>
            <w:r w:rsidRPr="008D1FCA">
              <w:rPr>
                <w:rFonts w:cs="Noto Sans"/>
                <w:sz w:val="14"/>
                <w:szCs w:val="18"/>
                <w:lang w:val="es-ES"/>
              </w:rPr>
              <w:t>:OLYMPUS</w:t>
            </w:r>
            <w:proofErr w:type="gramEnd"/>
            <w:r w:rsidRPr="008D1FCA">
              <w:rPr>
                <w:rFonts w:cs="Noto Sans"/>
                <w:sz w:val="14"/>
                <w:szCs w:val="18"/>
                <w:lang w:val="es-ES"/>
              </w:rPr>
              <w:t>. MODELO: BF-1T30.null</w:t>
            </w:r>
          </w:p>
        </w:tc>
        <w:tc>
          <w:tcPr>
            <w:tcW w:w="0" w:type="auto"/>
            <w:tcBorders>
              <w:top w:val="single" w:sz="4" w:space="0" w:color="auto"/>
              <w:left w:val="single" w:sz="4" w:space="0" w:color="auto"/>
              <w:bottom w:val="single" w:sz="4" w:space="0" w:color="auto"/>
              <w:right w:val="single" w:sz="4" w:space="0" w:color="auto"/>
            </w:tcBorders>
            <w:noWrap/>
            <w:hideMark/>
          </w:tcPr>
          <w:p w14:paraId="523A101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1887D87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2E87F0B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302BACF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w:t>
            </w:r>
          </w:p>
        </w:tc>
      </w:tr>
      <w:tr w:rsidR="0050039D" w:rsidRPr="008D1FCA" w14:paraId="1F1F9EE7" w14:textId="77777777" w:rsidTr="008D1FCA">
        <w:trPr>
          <w:cantSplit/>
          <w:trHeight w:val="2100"/>
          <w:jc w:val="center"/>
        </w:trPr>
        <w:tc>
          <w:tcPr>
            <w:tcW w:w="0" w:type="auto"/>
            <w:vMerge/>
            <w:tcBorders>
              <w:top w:val="single" w:sz="4" w:space="0" w:color="auto"/>
              <w:left w:val="single" w:sz="4" w:space="0" w:color="auto"/>
              <w:bottom w:val="single" w:sz="4" w:space="0" w:color="auto"/>
              <w:right w:val="single" w:sz="4" w:space="0" w:color="auto"/>
            </w:tcBorders>
            <w:hideMark/>
          </w:tcPr>
          <w:p w14:paraId="5212EBF2"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3AF283D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86</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4B9DD8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973490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6C536A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56CDBB5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2D9803C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700</w:t>
            </w:r>
          </w:p>
        </w:tc>
        <w:tc>
          <w:tcPr>
            <w:tcW w:w="0" w:type="auto"/>
            <w:tcBorders>
              <w:top w:val="single" w:sz="4" w:space="0" w:color="auto"/>
              <w:left w:val="single" w:sz="4" w:space="0" w:color="auto"/>
              <w:bottom w:val="single" w:sz="4" w:space="0" w:color="auto"/>
              <w:right w:val="single" w:sz="4" w:space="0" w:color="auto"/>
            </w:tcBorders>
            <w:noWrap/>
            <w:hideMark/>
          </w:tcPr>
          <w:p w14:paraId="3BD655C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2205</w:t>
            </w:r>
          </w:p>
        </w:tc>
        <w:tc>
          <w:tcPr>
            <w:tcW w:w="0" w:type="auto"/>
            <w:tcBorders>
              <w:top w:val="single" w:sz="4" w:space="0" w:color="auto"/>
              <w:left w:val="single" w:sz="4" w:space="0" w:color="auto"/>
              <w:bottom w:val="single" w:sz="4" w:space="0" w:color="auto"/>
              <w:right w:val="single" w:sz="4" w:space="0" w:color="auto"/>
            </w:tcBorders>
            <w:noWrap/>
            <w:hideMark/>
          </w:tcPr>
          <w:p w14:paraId="28A523E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6260589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hideMark/>
          </w:tcPr>
          <w:p w14:paraId="2533B814"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PINZA ABRAZADERA UMBILICAL PARA PACIENTE RECIEN NACIDO, DE POLIPROPILENO, CONALTA RESISTENCIA AL MOVIMIENTO Y AL AGUA, CON CIERRE DE SEGURIDAD QUE EVITA LAREAPERTURA ACCIDENTAL. ESTERIL. DESECHABLE. PRESENTACION: PIEZA. PARA SU USO ENEL EQUIPO: CUNA DE CALOR RADIANTE CON FOTOTERAPIA OPCIONAL (CON FOTOTERAPIA).CLAVE: 531.252.0033. MARCA: VARIAS. MODELO: VARIAS. MARCAS COMPATIBLES: AMSINO</w:t>
            </w:r>
            <w:proofErr w:type="gramStart"/>
            <w:r w:rsidRPr="008D1FCA">
              <w:rPr>
                <w:rFonts w:cs="Noto Sans"/>
                <w:sz w:val="14"/>
                <w:szCs w:val="18"/>
                <w:lang w:val="es-ES"/>
              </w:rPr>
              <w:t>,ENGLOBA</w:t>
            </w:r>
            <w:proofErr w:type="gramEnd"/>
            <w:r w:rsidRPr="008D1FCA">
              <w:rPr>
                <w:rFonts w:cs="Noto Sans"/>
                <w:sz w:val="14"/>
                <w:szCs w:val="18"/>
                <w:lang w:val="es-ES"/>
              </w:rPr>
              <w:t xml:space="preserve"> MEDICA, HERMED, KLIK CLAMP.</w:t>
            </w:r>
          </w:p>
        </w:tc>
        <w:tc>
          <w:tcPr>
            <w:tcW w:w="0" w:type="auto"/>
            <w:tcBorders>
              <w:top w:val="single" w:sz="4" w:space="0" w:color="auto"/>
              <w:left w:val="single" w:sz="4" w:space="0" w:color="auto"/>
              <w:bottom w:val="single" w:sz="4" w:space="0" w:color="auto"/>
              <w:right w:val="single" w:sz="4" w:space="0" w:color="auto"/>
            </w:tcBorders>
            <w:noWrap/>
            <w:hideMark/>
          </w:tcPr>
          <w:p w14:paraId="4C29B09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6680B6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1089A4D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0B8597D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100</w:t>
            </w:r>
          </w:p>
        </w:tc>
      </w:tr>
      <w:tr w:rsidR="0050039D" w:rsidRPr="008D1FCA" w14:paraId="2AB7BD92" w14:textId="77777777" w:rsidTr="008D1FCA">
        <w:trPr>
          <w:cantSplit/>
          <w:trHeight w:val="1200"/>
          <w:jc w:val="center"/>
        </w:trPr>
        <w:tc>
          <w:tcPr>
            <w:tcW w:w="0" w:type="auto"/>
            <w:vMerge w:val="restart"/>
            <w:tcBorders>
              <w:top w:val="single" w:sz="4" w:space="0" w:color="auto"/>
              <w:left w:val="single" w:sz="4" w:space="0" w:color="auto"/>
              <w:bottom w:val="single" w:sz="4" w:space="0" w:color="auto"/>
              <w:right w:val="single" w:sz="4" w:space="0" w:color="auto"/>
            </w:tcBorders>
            <w:noWrap/>
            <w:hideMark/>
          </w:tcPr>
          <w:p w14:paraId="1B1FBE7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lastRenderedPageBreak/>
              <w:t>5</w:t>
            </w:r>
          </w:p>
        </w:tc>
        <w:tc>
          <w:tcPr>
            <w:tcW w:w="0" w:type="auto"/>
            <w:tcBorders>
              <w:top w:val="single" w:sz="4" w:space="0" w:color="auto"/>
              <w:left w:val="single" w:sz="4" w:space="0" w:color="auto"/>
              <w:bottom w:val="single" w:sz="4" w:space="0" w:color="auto"/>
              <w:right w:val="single" w:sz="4" w:space="0" w:color="auto"/>
            </w:tcBorders>
            <w:noWrap/>
            <w:hideMark/>
          </w:tcPr>
          <w:p w14:paraId="2BD9A33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87</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756FDE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F572BA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E31BFD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25997AB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0C058FA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704</w:t>
            </w:r>
          </w:p>
        </w:tc>
        <w:tc>
          <w:tcPr>
            <w:tcW w:w="0" w:type="auto"/>
            <w:tcBorders>
              <w:top w:val="single" w:sz="4" w:space="0" w:color="auto"/>
              <w:left w:val="single" w:sz="4" w:space="0" w:color="auto"/>
              <w:bottom w:val="single" w:sz="4" w:space="0" w:color="auto"/>
              <w:right w:val="single" w:sz="4" w:space="0" w:color="auto"/>
            </w:tcBorders>
            <w:noWrap/>
            <w:hideMark/>
          </w:tcPr>
          <w:p w14:paraId="4C63E27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0072</w:t>
            </w:r>
          </w:p>
        </w:tc>
        <w:tc>
          <w:tcPr>
            <w:tcW w:w="0" w:type="auto"/>
            <w:tcBorders>
              <w:top w:val="single" w:sz="4" w:space="0" w:color="auto"/>
              <w:left w:val="single" w:sz="4" w:space="0" w:color="auto"/>
              <w:bottom w:val="single" w:sz="4" w:space="0" w:color="auto"/>
              <w:right w:val="single" w:sz="4" w:space="0" w:color="auto"/>
            </w:tcBorders>
            <w:noWrap/>
            <w:hideMark/>
          </w:tcPr>
          <w:p w14:paraId="2EF3B3F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564AEDA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138D10D8"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PLACA DESECHABLE DIVIDIDA CON CABLE PARA CONECTOR ERBE. PRESENTACION: PIEZA.NUMERO DE CATALOGO: E7507. PARA SU USO EN EL EQUIPO: CLAVE 531.328.0181 UNIDADDE ELECTROCIRUGIA DE USO GENERAL. MARCA: CONMED. MODELO: SABRE.</w:t>
            </w:r>
          </w:p>
        </w:tc>
        <w:tc>
          <w:tcPr>
            <w:tcW w:w="0" w:type="auto"/>
            <w:tcBorders>
              <w:top w:val="single" w:sz="4" w:space="0" w:color="auto"/>
              <w:left w:val="single" w:sz="4" w:space="0" w:color="auto"/>
              <w:bottom w:val="single" w:sz="4" w:space="0" w:color="auto"/>
              <w:right w:val="single" w:sz="4" w:space="0" w:color="auto"/>
            </w:tcBorders>
            <w:noWrap/>
            <w:hideMark/>
          </w:tcPr>
          <w:p w14:paraId="25CBDFC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1954765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584C9F0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0E7E9F7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1386</w:t>
            </w:r>
          </w:p>
        </w:tc>
      </w:tr>
      <w:tr w:rsidR="0050039D" w:rsidRPr="008D1FCA" w14:paraId="6028C201"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65F045C1"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4DB0F46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88</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89CCD7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284057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DD32E0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199A97E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5AC2DB2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182</w:t>
            </w:r>
          </w:p>
        </w:tc>
        <w:tc>
          <w:tcPr>
            <w:tcW w:w="0" w:type="auto"/>
            <w:tcBorders>
              <w:top w:val="single" w:sz="4" w:space="0" w:color="auto"/>
              <w:left w:val="single" w:sz="4" w:space="0" w:color="auto"/>
              <w:bottom w:val="single" w:sz="4" w:space="0" w:color="auto"/>
              <w:right w:val="single" w:sz="4" w:space="0" w:color="auto"/>
            </w:tcBorders>
            <w:noWrap/>
            <w:hideMark/>
          </w:tcPr>
          <w:p w14:paraId="005D42C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1345</w:t>
            </w:r>
          </w:p>
        </w:tc>
        <w:tc>
          <w:tcPr>
            <w:tcW w:w="0" w:type="auto"/>
            <w:tcBorders>
              <w:top w:val="single" w:sz="4" w:space="0" w:color="auto"/>
              <w:left w:val="single" w:sz="4" w:space="0" w:color="auto"/>
              <w:bottom w:val="single" w:sz="4" w:space="0" w:color="auto"/>
              <w:right w:val="single" w:sz="4" w:space="0" w:color="auto"/>
            </w:tcBorders>
            <w:noWrap/>
            <w:hideMark/>
          </w:tcPr>
          <w:p w14:paraId="14D7923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2D109A6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71011F04"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CARTUCHO UNIDOSIS CON GAS DE OXIDO ETILENO AL 100% CONTENIDO DE 100 GRPRESENTACION: CAJA CON 12 PIEZAS. NUMERO DE CATALOGO: PB013-27EC. PARA SU USOEN EL EQUIPO: ESTERILIZADOR POR GAS DE OXIDO DE ETILENO. CLAVE: 531.385.1015.MARCA: STERIS. MODELO: AMSCO EAGLE 3017 EO STERILIZER.</w:t>
            </w:r>
          </w:p>
        </w:tc>
        <w:tc>
          <w:tcPr>
            <w:tcW w:w="0" w:type="auto"/>
            <w:tcBorders>
              <w:top w:val="single" w:sz="4" w:space="0" w:color="auto"/>
              <w:left w:val="single" w:sz="4" w:space="0" w:color="auto"/>
              <w:bottom w:val="single" w:sz="4" w:space="0" w:color="auto"/>
              <w:right w:val="single" w:sz="4" w:space="0" w:color="auto"/>
            </w:tcBorders>
            <w:noWrap/>
            <w:hideMark/>
          </w:tcPr>
          <w:p w14:paraId="530FE38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23995EE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12</w:t>
            </w:r>
          </w:p>
        </w:tc>
        <w:tc>
          <w:tcPr>
            <w:tcW w:w="0" w:type="auto"/>
            <w:tcBorders>
              <w:top w:val="single" w:sz="4" w:space="0" w:color="auto"/>
              <w:left w:val="single" w:sz="4" w:space="0" w:color="auto"/>
              <w:bottom w:val="single" w:sz="4" w:space="0" w:color="auto"/>
              <w:right w:val="single" w:sz="4" w:space="0" w:color="auto"/>
            </w:tcBorders>
            <w:noWrap/>
            <w:hideMark/>
          </w:tcPr>
          <w:p w14:paraId="4DD9C29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360B076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w:t>
            </w:r>
          </w:p>
        </w:tc>
      </w:tr>
      <w:tr w:rsidR="0050039D" w:rsidRPr="008D1FCA" w14:paraId="3E8C836B"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16A77F4D"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32CB65C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89</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00C044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80C8C6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473343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52A80CC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13FF41D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715</w:t>
            </w:r>
          </w:p>
        </w:tc>
        <w:tc>
          <w:tcPr>
            <w:tcW w:w="0" w:type="auto"/>
            <w:tcBorders>
              <w:top w:val="single" w:sz="4" w:space="0" w:color="auto"/>
              <w:left w:val="single" w:sz="4" w:space="0" w:color="auto"/>
              <w:bottom w:val="single" w:sz="4" w:space="0" w:color="auto"/>
              <w:right w:val="single" w:sz="4" w:space="0" w:color="auto"/>
            </w:tcBorders>
            <w:noWrap/>
            <w:hideMark/>
          </w:tcPr>
          <w:p w14:paraId="428D2E7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0129</w:t>
            </w:r>
          </w:p>
        </w:tc>
        <w:tc>
          <w:tcPr>
            <w:tcW w:w="0" w:type="auto"/>
            <w:tcBorders>
              <w:top w:val="single" w:sz="4" w:space="0" w:color="auto"/>
              <w:left w:val="single" w:sz="4" w:space="0" w:color="auto"/>
              <w:bottom w:val="single" w:sz="4" w:space="0" w:color="auto"/>
              <w:right w:val="single" w:sz="4" w:space="0" w:color="auto"/>
            </w:tcBorders>
            <w:noWrap/>
            <w:hideMark/>
          </w:tcPr>
          <w:p w14:paraId="3D3B896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3012306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44D76A95"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PLUMILLA PARA REGISTRO DE TEMPERATURA, IMPRIME EN GRAFICA CIRCULAR, FABRICADA ENPLASTICO CON TINTA INCLUIDA. PRESENTACION: CAJA CON 5 PIEZAS. NUMERO DECATALOGO: 251009. PARA SU USO EN EL EQUIPO: CLAVE 533 786 0034 REFRIGERADOR CONCAPACIDAD DE 10 PIES CUBICOS. MARCA: AIRHO. MODELO: RVBA10.</w:t>
            </w:r>
          </w:p>
        </w:tc>
        <w:tc>
          <w:tcPr>
            <w:tcW w:w="0" w:type="auto"/>
            <w:tcBorders>
              <w:top w:val="single" w:sz="4" w:space="0" w:color="auto"/>
              <w:left w:val="single" w:sz="4" w:space="0" w:color="auto"/>
              <w:bottom w:val="single" w:sz="4" w:space="0" w:color="auto"/>
              <w:right w:val="single" w:sz="4" w:space="0" w:color="auto"/>
            </w:tcBorders>
            <w:noWrap/>
            <w:hideMark/>
          </w:tcPr>
          <w:p w14:paraId="1720B27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5C6A6A7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w:t>
            </w:r>
          </w:p>
        </w:tc>
        <w:tc>
          <w:tcPr>
            <w:tcW w:w="0" w:type="auto"/>
            <w:tcBorders>
              <w:top w:val="single" w:sz="4" w:space="0" w:color="auto"/>
              <w:left w:val="single" w:sz="4" w:space="0" w:color="auto"/>
              <w:bottom w:val="single" w:sz="4" w:space="0" w:color="auto"/>
              <w:right w:val="single" w:sz="4" w:space="0" w:color="auto"/>
            </w:tcBorders>
            <w:noWrap/>
            <w:hideMark/>
          </w:tcPr>
          <w:p w14:paraId="798474F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6988C22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39</w:t>
            </w:r>
          </w:p>
        </w:tc>
      </w:tr>
      <w:tr w:rsidR="0050039D" w:rsidRPr="008D1FCA" w14:paraId="18685D9F"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2F9A7D62"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54C8E67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90</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A3DBF6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DE5261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AF31F5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2C0718E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2753929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737</w:t>
            </w:r>
          </w:p>
        </w:tc>
        <w:tc>
          <w:tcPr>
            <w:tcW w:w="0" w:type="auto"/>
            <w:tcBorders>
              <w:top w:val="single" w:sz="4" w:space="0" w:color="auto"/>
              <w:left w:val="single" w:sz="4" w:space="0" w:color="auto"/>
              <w:bottom w:val="single" w:sz="4" w:space="0" w:color="auto"/>
              <w:right w:val="single" w:sz="4" w:space="0" w:color="auto"/>
            </w:tcBorders>
            <w:noWrap/>
            <w:hideMark/>
          </w:tcPr>
          <w:p w14:paraId="4C2B6C9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0024</w:t>
            </w:r>
          </w:p>
        </w:tc>
        <w:tc>
          <w:tcPr>
            <w:tcW w:w="0" w:type="auto"/>
            <w:tcBorders>
              <w:top w:val="single" w:sz="4" w:space="0" w:color="auto"/>
              <w:left w:val="single" w:sz="4" w:space="0" w:color="auto"/>
              <w:bottom w:val="single" w:sz="4" w:space="0" w:color="auto"/>
              <w:right w:val="single" w:sz="4" w:space="0" w:color="auto"/>
            </w:tcBorders>
            <w:noWrap/>
            <w:hideMark/>
          </w:tcPr>
          <w:p w14:paraId="38F0DBF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0B33F5D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636B01C9"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PULIDOR. SISTEMA DE PULIDO PARA USO DENTAL KIT, PULIDO DE RESINA POLIMERIZABLEY FOTOPOLIMERIZABLE. PRESENTACION: KIT. PARA SU USO EN EL EQUIPO: LAMPARA DEFOTOCURADO DE RESINAS Y CEMENTOS FOTOPOLIMERIZABLES. CLAVE: 531.562.0020.MARCA: TODAS. MODELO: TODOS.</w:t>
            </w:r>
          </w:p>
        </w:tc>
        <w:tc>
          <w:tcPr>
            <w:tcW w:w="0" w:type="auto"/>
            <w:tcBorders>
              <w:top w:val="single" w:sz="4" w:space="0" w:color="auto"/>
              <w:left w:val="single" w:sz="4" w:space="0" w:color="auto"/>
              <w:bottom w:val="single" w:sz="4" w:space="0" w:color="auto"/>
              <w:right w:val="single" w:sz="4" w:space="0" w:color="auto"/>
            </w:tcBorders>
            <w:noWrap/>
            <w:hideMark/>
          </w:tcPr>
          <w:p w14:paraId="1B305D3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KIT</w:t>
            </w:r>
          </w:p>
        </w:tc>
        <w:tc>
          <w:tcPr>
            <w:tcW w:w="0" w:type="auto"/>
            <w:tcBorders>
              <w:top w:val="single" w:sz="4" w:space="0" w:color="auto"/>
              <w:left w:val="single" w:sz="4" w:space="0" w:color="auto"/>
              <w:bottom w:val="single" w:sz="4" w:space="0" w:color="auto"/>
              <w:right w:val="single" w:sz="4" w:space="0" w:color="auto"/>
            </w:tcBorders>
            <w:noWrap/>
            <w:hideMark/>
          </w:tcPr>
          <w:p w14:paraId="29745DE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7043EBE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KIT</w:t>
            </w:r>
          </w:p>
        </w:tc>
        <w:tc>
          <w:tcPr>
            <w:tcW w:w="0" w:type="auto"/>
            <w:tcBorders>
              <w:top w:val="single" w:sz="4" w:space="0" w:color="auto"/>
              <w:left w:val="single" w:sz="4" w:space="0" w:color="auto"/>
              <w:bottom w:val="single" w:sz="4" w:space="0" w:color="auto"/>
              <w:right w:val="single" w:sz="4" w:space="0" w:color="auto"/>
            </w:tcBorders>
            <w:noWrap/>
            <w:hideMark/>
          </w:tcPr>
          <w:p w14:paraId="78BD7CC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39</w:t>
            </w:r>
          </w:p>
        </w:tc>
      </w:tr>
      <w:tr w:rsidR="0050039D" w:rsidRPr="008D1FCA" w14:paraId="7C9057D8"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76DC5E52"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7F1B6D8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91</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A45595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1821AB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748388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58AD362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08048A2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778</w:t>
            </w:r>
          </w:p>
        </w:tc>
        <w:tc>
          <w:tcPr>
            <w:tcW w:w="0" w:type="auto"/>
            <w:tcBorders>
              <w:top w:val="single" w:sz="4" w:space="0" w:color="auto"/>
              <w:left w:val="single" w:sz="4" w:space="0" w:color="auto"/>
              <w:bottom w:val="single" w:sz="4" w:space="0" w:color="auto"/>
              <w:right w:val="single" w:sz="4" w:space="0" w:color="auto"/>
            </w:tcBorders>
            <w:noWrap/>
            <w:hideMark/>
          </w:tcPr>
          <w:p w14:paraId="3135F02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0016</w:t>
            </w:r>
          </w:p>
        </w:tc>
        <w:tc>
          <w:tcPr>
            <w:tcW w:w="0" w:type="auto"/>
            <w:tcBorders>
              <w:top w:val="single" w:sz="4" w:space="0" w:color="auto"/>
              <w:left w:val="single" w:sz="4" w:space="0" w:color="auto"/>
              <w:bottom w:val="single" w:sz="4" w:space="0" w:color="auto"/>
              <w:right w:val="single" w:sz="4" w:space="0" w:color="auto"/>
            </w:tcBorders>
            <w:noWrap/>
            <w:hideMark/>
          </w:tcPr>
          <w:p w14:paraId="7D4A37F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2352FDD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41E0F09B"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RESINA FOTOPOLIMERIZABLE PARA OBTURACIONES DE DIENTES ANTERIORES. PRESENTACION</w:t>
            </w:r>
            <w:proofErr w:type="gramStart"/>
            <w:r w:rsidRPr="008D1FCA">
              <w:rPr>
                <w:rFonts w:cs="Noto Sans"/>
                <w:sz w:val="14"/>
                <w:szCs w:val="18"/>
                <w:lang w:val="es-ES"/>
              </w:rPr>
              <w:t>:CAJA</w:t>
            </w:r>
            <w:proofErr w:type="gramEnd"/>
            <w:r w:rsidRPr="008D1FCA">
              <w:rPr>
                <w:rFonts w:cs="Noto Sans"/>
                <w:sz w:val="14"/>
                <w:szCs w:val="18"/>
                <w:lang w:val="es-ES"/>
              </w:rPr>
              <w:t xml:space="preserve"> CON 5 JERINGAS. NUMERO DE CATALOGO: SIN </w:t>
            </w:r>
            <w:proofErr w:type="gramStart"/>
            <w:r w:rsidRPr="008D1FCA">
              <w:rPr>
                <w:rFonts w:cs="Noto Sans"/>
                <w:sz w:val="14"/>
                <w:szCs w:val="18"/>
                <w:lang w:val="es-ES"/>
              </w:rPr>
              <w:t>NUMERO</w:t>
            </w:r>
            <w:proofErr w:type="gramEnd"/>
            <w:r w:rsidRPr="008D1FCA">
              <w:rPr>
                <w:rFonts w:cs="Noto Sans"/>
                <w:sz w:val="14"/>
                <w:szCs w:val="18"/>
                <w:lang w:val="es-ES"/>
              </w:rPr>
              <w:t>. PARA SU USO EN EL EQUIPO</w:t>
            </w:r>
            <w:proofErr w:type="gramStart"/>
            <w:r w:rsidRPr="008D1FCA">
              <w:rPr>
                <w:rFonts w:cs="Noto Sans"/>
                <w:sz w:val="14"/>
                <w:szCs w:val="18"/>
                <w:lang w:val="es-ES"/>
              </w:rPr>
              <w:t>:CLAVE</w:t>
            </w:r>
            <w:proofErr w:type="gramEnd"/>
            <w:r w:rsidRPr="008D1FCA">
              <w:rPr>
                <w:rFonts w:cs="Noto Sans"/>
                <w:sz w:val="14"/>
                <w:szCs w:val="18"/>
                <w:lang w:val="es-ES"/>
              </w:rPr>
              <w:t xml:space="preserve"> 531 562 0020 LAMPARA DE FOTOCURADO DE RESINAS Y CEMENTOSFOTOPOLIMERIZABLES. MARCA: BONART. MODELO: ART L2.</w:t>
            </w:r>
          </w:p>
        </w:tc>
        <w:tc>
          <w:tcPr>
            <w:tcW w:w="0" w:type="auto"/>
            <w:tcBorders>
              <w:top w:val="single" w:sz="4" w:space="0" w:color="auto"/>
              <w:left w:val="single" w:sz="4" w:space="0" w:color="auto"/>
              <w:bottom w:val="single" w:sz="4" w:space="0" w:color="auto"/>
              <w:right w:val="single" w:sz="4" w:space="0" w:color="auto"/>
            </w:tcBorders>
            <w:noWrap/>
            <w:hideMark/>
          </w:tcPr>
          <w:p w14:paraId="6D7B396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2B5729F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w:t>
            </w:r>
          </w:p>
        </w:tc>
        <w:tc>
          <w:tcPr>
            <w:tcW w:w="0" w:type="auto"/>
            <w:tcBorders>
              <w:top w:val="single" w:sz="4" w:space="0" w:color="auto"/>
              <w:left w:val="single" w:sz="4" w:space="0" w:color="auto"/>
              <w:bottom w:val="single" w:sz="4" w:space="0" w:color="auto"/>
              <w:right w:val="single" w:sz="4" w:space="0" w:color="auto"/>
            </w:tcBorders>
            <w:noWrap/>
            <w:hideMark/>
          </w:tcPr>
          <w:p w14:paraId="49F1F66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JGA</w:t>
            </w:r>
          </w:p>
        </w:tc>
        <w:tc>
          <w:tcPr>
            <w:tcW w:w="0" w:type="auto"/>
            <w:tcBorders>
              <w:top w:val="single" w:sz="4" w:space="0" w:color="auto"/>
              <w:left w:val="single" w:sz="4" w:space="0" w:color="auto"/>
              <w:bottom w:val="single" w:sz="4" w:space="0" w:color="auto"/>
              <w:right w:val="single" w:sz="4" w:space="0" w:color="auto"/>
            </w:tcBorders>
            <w:noWrap/>
            <w:hideMark/>
          </w:tcPr>
          <w:p w14:paraId="6287533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w:t>
            </w:r>
          </w:p>
        </w:tc>
      </w:tr>
      <w:tr w:rsidR="0050039D" w:rsidRPr="008D1FCA" w14:paraId="64F5AD7C" w14:textId="77777777" w:rsidTr="008D1FCA">
        <w:trPr>
          <w:cantSplit/>
          <w:trHeight w:val="1800"/>
          <w:jc w:val="center"/>
        </w:trPr>
        <w:tc>
          <w:tcPr>
            <w:tcW w:w="0" w:type="auto"/>
            <w:vMerge/>
            <w:tcBorders>
              <w:top w:val="single" w:sz="4" w:space="0" w:color="auto"/>
              <w:left w:val="single" w:sz="4" w:space="0" w:color="auto"/>
              <w:bottom w:val="single" w:sz="4" w:space="0" w:color="auto"/>
              <w:right w:val="single" w:sz="4" w:space="0" w:color="auto"/>
            </w:tcBorders>
            <w:hideMark/>
          </w:tcPr>
          <w:p w14:paraId="4886E4C4"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7A03113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92</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2B9296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477138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7355FE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75AD524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153A1F1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781</w:t>
            </w:r>
          </w:p>
        </w:tc>
        <w:tc>
          <w:tcPr>
            <w:tcW w:w="0" w:type="auto"/>
            <w:tcBorders>
              <w:top w:val="single" w:sz="4" w:space="0" w:color="auto"/>
              <w:left w:val="single" w:sz="4" w:space="0" w:color="auto"/>
              <w:bottom w:val="single" w:sz="4" w:space="0" w:color="auto"/>
              <w:right w:val="single" w:sz="4" w:space="0" w:color="auto"/>
            </w:tcBorders>
            <w:noWrap/>
            <w:hideMark/>
          </w:tcPr>
          <w:p w14:paraId="71C7C9A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0086</w:t>
            </w:r>
          </w:p>
        </w:tc>
        <w:tc>
          <w:tcPr>
            <w:tcW w:w="0" w:type="auto"/>
            <w:tcBorders>
              <w:top w:val="single" w:sz="4" w:space="0" w:color="auto"/>
              <w:left w:val="single" w:sz="4" w:space="0" w:color="auto"/>
              <w:bottom w:val="single" w:sz="4" w:space="0" w:color="auto"/>
              <w:right w:val="single" w:sz="4" w:space="0" w:color="auto"/>
            </w:tcBorders>
            <w:noWrap/>
            <w:hideMark/>
          </w:tcPr>
          <w:p w14:paraId="188F5DF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4F14880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61B23579"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ROLLO MIXTO DE MATERIAL TYVEK PELICULA PLASTICA TRANSPARENTE DE 10.16X 3048 CM.PARA ESTERILIZACION A BAJA TEMPERATURA MEDIANTE PEROXIDO DE HIDROGENO O GASOXIDO DE ETILENO (ETO). PRESENTACION: CAJA CON 10 ROLLOS. NUMERO DE CATALOGO</w:t>
            </w:r>
            <w:proofErr w:type="gramStart"/>
            <w:r w:rsidRPr="008D1FCA">
              <w:rPr>
                <w:rFonts w:cs="Noto Sans"/>
                <w:sz w:val="14"/>
                <w:szCs w:val="18"/>
                <w:lang w:val="es-ES"/>
              </w:rPr>
              <w:t>:872041</w:t>
            </w:r>
            <w:proofErr w:type="gramEnd"/>
            <w:r w:rsidRPr="008D1FCA">
              <w:rPr>
                <w:rFonts w:cs="Noto Sans"/>
                <w:sz w:val="14"/>
                <w:szCs w:val="18"/>
                <w:lang w:val="es-ES"/>
              </w:rPr>
              <w:t>. PARA SU USO EN EQUIPO MEDICO: CLAVE: 531.385.1031 ESTERILIZADOR DEBAJA TEMPERATURA A TRAVES DE PLASMA DE PEROXIDO DE HIDROGENO MARCA: STERISMODELO: V-PRO 1</w:t>
            </w:r>
          </w:p>
        </w:tc>
        <w:tc>
          <w:tcPr>
            <w:tcW w:w="0" w:type="auto"/>
            <w:tcBorders>
              <w:top w:val="single" w:sz="4" w:space="0" w:color="auto"/>
              <w:left w:val="single" w:sz="4" w:space="0" w:color="auto"/>
              <w:bottom w:val="single" w:sz="4" w:space="0" w:color="auto"/>
              <w:right w:val="single" w:sz="4" w:space="0" w:color="auto"/>
            </w:tcBorders>
            <w:noWrap/>
            <w:hideMark/>
          </w:tcPr>
          <w:p w14:paraId="0CBA5C1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646CB9B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w:t>
            </w:r>
          </w:p>
        </w:tc>
        <w:tc>
          <w:tcPr>
            <w:tcW w:w="0" w:type="auto"/>
            <w:tcBorders>
              <w:top w:val="single" w:sz="4" w:space="0" w:color="auto"/>
              <w:left w:val="single" w:sz="4" w:space="0" w:color="auto"/>
              <w:bottom w:val="single" w:sz="4" w:space="0" w:color="auto"/>
              <w:right w:val="single" w:sz="4" w:space="0" w:color="auto"/>
            </w:tcBorders>
            <w:noWrap/>
            <w:hideMark/>
          </w:tcPr>
          <w:p w14:paraId="3A1DCB5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RLL</w:t>
            </w:r>
          </w:p>
        </w:tc>
        <w:tc>
          <w:tcPr>
            <w:tcW w:w="0" w:type="auto"/>
            <w:tcBorders>
              <w:top w:val="single" w:sz="4" w:space="0" w:color="auto"/>
              <w:left w:val="single" w:sz="4" w:space="0" w:color="auto"/>
              <w:bottom w:val="single" w:sz="4" w:space="0" w:color="auto"/>
              <w:right w:val="single" w:sz="4" w:space="0" w:color="auto"/>
            </w:tcBorders>
            <w:noWrap/>
            <w:hideMark/>
          </w:tcPr>
          <w:p w14:paraId="240EC05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w:t>
            </w:r>
          </w:p>
        </w:tc>
      </w:tr>
      <w:tr w:rsidR="0050039D" w:rsidRPr="008D1FCA" w14:paraId="2E7912C5" w14:textId="77777777" w:rsidTr="008D1FCA">
        <w:trPr>
          <w:cantSplit/>
          <w:trHeight w:val="1800"/>
          <w:jc w:val="center"/>
        </w:trPr>
        <w:tc>
          <w:tcPr>
            <w:tcW w:w="0" w:type="auto"/>
            <w:vMerge/>
            <w:tcBorders>
              <w:top w:val="single" w:sz="4" w:space="0" w:color="auto"/>
              <w:left w:val="single" w:sz="4" w:space="0" w:color="auto"/>
              <w:bottom w:val="single" w:sz="4" w:space="0" w:color="auto"/>
              <w:right w:val="single" w:sz="4" w:space="0" w:color="auto"/>
            </w:tcBorders>
            <w:hideMark/>
          </w:tcPr>
          <w:p w14:paraId="400D4CC2"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594678B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93</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F9277F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112583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7CF031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4BB612F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2301B15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781</w:t>
            </w:r>
          </w:p>
        </w:tc>
        <w:tc>
          <w:tcPr>
            <w:tcW w:w="0" w:type="auto"/>
            <w:tcBorders>
              <w:top w:val="single" w:sz="4" w:space="0" w:color="auto"/>
              <w:left w:val="single" w:sz="4" w:space="0" w:color="auto"/>
              <w:bottom w:val="single" w:sz="4" w:space="0" w:color="auto"/>
              <w:right w:val="single" w:sz="4" w:space="0" w:color="auto"/>
            </w:tcBorders>
            <w:noWrap/>
            <w:hideMark/>
          </w:tcPr>
          <w:p w14:paraId="12FD583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0094</w:t>
            </w:r>
          </w:p>
        </w:tc>
        <w:tc>
          <w:tcPr>
            <w:tcW w:w="0" w:type="auto"/>
            <w:tcBorders>
              <w:top w:val="single" w:sz="4" w:space="0" w:color="auto"/>
              <w:left w:val="single" w:sz="4" w:space="0" w:color="auto"/>
              <w:bottom w:val="single" w:sz="4" w:space="0" w:color="auto"/>
              <w:right w:val="single" w:sz="4" w:space="0" w:color="auto"/>
            </w:tcBorders>
            <w:noWrap/>
            <w:hideMark/>
          </w:tcPr>
          <w:p w14:paraId="1C2EB26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467F645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2038997F"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ROLLO MIXTO DE MATERIAL TYVEK PELICULA PLASTICA TRANSPARENTE DE 15.24 X 3048CM. PARA ESTERILIZACION A BAJA TEMPERATURA MEDIANTE PEROXIDO DE HIDROGENO OGAS OXIDO DE ETILENO (ETO). PRESENTACION: CAJA CON 10 ROLLOS. NUMERO DECATALOGO: 872061. PARA SU USO EN EQUIPO MEDICO: CLAVE: 531.385.1031ESTERILIZADOR DE BAJA TEMPERATURA A TRAVES DE PLASMA DE PEROXIDO DE HIDROGENOMARCA: STERIS MODELO: V-PRO 1</w:t>
            </w:r>
          </w:p>
        </w:tc>
        <w:tc>
          <w:tcPr>
            <w:tcW w:w="0" w:type="auto"/>
            <w:tcBorders>
              <w:top w:val="single" w:sz="4" w:space="0" w:color="auto"/>
              <w:left w:val="single" w:sz="4" w:space="0" w:color="auto"/>
              <w:bottom w:val="single" w:sz="4" w:space="0" w:color="auto"/>
              <w:right w:val="single" w:sz="4" w:space="0" w:color="auto"/>
            </w:tcBorders>
            <w:noWrap/>
            <w:hideMark/>
          </w:tcPr>
          <w:p w14:paraId="366572B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6CEE4DD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w:t>
            </w:r>
          </w:p>
        </w:tc>
        <w:tc>
          <w:tcPr>
            <w:tcW w:w="0" w:type="auto"/>
            <w:tcBorders>
              <w:top w:val="single" w:sz="4" w:space="0" w:color="auto"/>
              <w:left w:val="single" w:sz="4" w:space="0" w:color="auto"/>
              <w:bottom w:val="single" w:sz="4" w:space="0" w:color="auto"/>
              <w:right w:val="single" w:sz="4" w:space="0" w:color="auto"/>
            </w:tcBorders>
            <w:noWrap/>
            <w:hideMark/>
          </w:tcPr>
          <w:p w14:paraId="0D2DF56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RLL</w:t>
            </w:r>
          </w:p>
        </w:tc>
        <w:tc>
          <w:tcPr>
            <w:tcW w:w="0" w:type="auto"/>
            <w:tcBorders>
              <w:top w:val="single" w:sz="4" w:space="0" w:color="auto"/>
              <w:left w:val="single" w:sz="4" w:space="0" w:color="auto"/>
              <w:bottom w:val="single" w:sz="4" w:space="0" w:color="auto"/>
              <w:right w:val="single" w:sz="4" w:space="0" w:color="auto"/>
            </w:tcBorders>
            <w:noWrap/>
            <w:hideMark/>
          </w:tcPr>
          <w:p w14:paraId="372C02E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w:t>
            </w:r>
          </w:p>
        </w:tc>
      </w:tr>
      <w:tr w:rsidR="0050039D" w:rsidRPr="008D1FCA" w14:paraId="2085D3BF" w14:textId="77777777" w:rsidTr="008D1FCA">
        <w:trPr>
          <w:cantSplit/>
          <w:trHeight w:val="1800"/>
          <w:jc w:val="center"/>
        </w:trPr>
        <w:tc>
          <w:tcPr>
            <w:tcW w:w="0" w:type="auto"/>
            <w:vMerge/>
            <w:tcBorders>
              <w:top w:val="single" w:sz="4" w:space="0" w:color="auto"/>
              <w:left w:val="single" w:sz="4" w:space="0" w:color="auto"/>
              <w:bottom w:val="single" w:sz="4" w:space="0" w:color="auto"/>
              <w:right w:val="single" w:sz="4" w:space="0" w:color="auto"/>
            </w:tcBorders>
            <w:hideMark/>
          </w:tcPr>
          <w:p w14:paraId="75D1CCC8"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0CA9FDD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94</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07C954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6785D2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29B55C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1C3753D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11984C0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781</w:t>
            </w:r>
          </w:p>
        </w:tc>
        <w:tc>
          <w:tcPr>
            <w:tcW w:w="0" w:type="auto"/>
            <w:tcBorders>
              <w:top w:val="single" w:sz="4" w:space="0" w:color="auto"/>
              <w:left w:val="single" w:sz="4" w:space="0" w:color="auto"/>
              <w:bottom w:val="single" w:sz="4" w:space="0" w:color="auto"/>
              <w:right w:val="single" w:sz="4" w:space="0" w:color="auto"/>
            </w:tcBorders>
            <w:noWrap/>
            <w:hideMark/>
          </w:tcPr>
          <w:p w14:paraId="1AAA839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0102</w:t>
            </w:r>
          </w:p>
        </w:tc>
        <w:tc>
          <w:tcPr>
            <w:tcW w:w="0" w:type="auto"/>
            <w:tcBorders>
              <w:top w:val="single" w:sz="4" w:space="0" w:color="auto"/>
              <w:left w:val="single" w:sz="4" w:space="0" w:color="auto"/>
              <w:bottom w:val="single" w:sz="4" w:space="0" w:color="auto"/>
              <w:right w:val="single" w:sz="4" w:space="0" w:color="auto"/>
            </w:tcBorders>
            <w:noWrap/>
            <w:hideMark/>
          </w:tcPr>
          <w:p w14:paraId="1A87DF4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698E487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127EDF9D"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ROLLO MIXTO DE MATERIAL TYVEK. PELICULA PLASTICA TRANSPARENTE DE 22.86X 3048CM. PARA ESTERILIZACION A BAJA TEMPERATURA MEDIANTE PEROXIDO DE HIDROGENO OGAS OXIDO DE ETILENO (ETO). PRESENTACION: CAJA CON 10 ROLLOS. NUMERO DECATALOGO: 872091. PARA SU USO EN EQUIPO MEDICO: CLAVE: 531.385.1031ESTERILIZADOR DE BAJA TEMPERATURA A TRAVES DE PLASMA DE PEROXIDO DE HIDROGENOMARCA: STERIS MODELO: V-PRO 1</w:t>
            </w:r>
          </w:p>
        </w:tc>
        <w:tc>
          <w:tcPr>
            <w:tcW w:w="0" w:type="auto"/>
            <w:tcBorders>
              <w:top w:val="single" w:sz="4" w:space="0" w:color="auto"/>
              <w:left w:val="single" w:sz="4" w:space="0" w:color="auto"/>
              <w:bottom w:val="single" w:sz="4" w:space="0" w:color="auto"/>
              <w:right w:val="single" w:sz="4" w:space="0" w:color="auto"/>
            </w:tcBorders>
            <w:noWrap/>
            <w:hideMark/>
          </w:tcPr>
          <w:p w14:paraId="2855507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6BFCDB8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w:t>
            </w:r>
          </w:p>
        </w:tc>
        <w:tc>
          <w:tcPr>
            <w:tcW w:w="0" w:type="auto"/>
            <w:tcBorders>
              <w:top w:val="single" w:sz="4" w:space="0" w:color="auto"/>
              <w:left w:val="single" w:sz="4" w:space="0" w:color="auto"/>
              <w:bottom w:val="single" w:sz="4" w:space="0" w:color="auto"/>
              <w:right w:val="single" w:sz="4" w:space="0" w:color="auto"/>
            </w:tcBorders>
            <w:noWrap/>
            <w:hideMark/>
          </w:tcPr>
          <w:p w14:paraId="5E7F361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RLL</w:t>
            </w:r>
          </w:p>
        </w:tc>
        <w:tc>
          <w:tcPr>
            <w:tcW w:w="0" w:type="auto"/>
            <w:tcBorders>
              <w:top w:val="single" w:sz="4" w:space="0" w:color="auto"/>
              <w:left w:val="single" w:sz="4" w:space="0" w:color="auto"/>
              <w:bottom w:val="single" w:sz="4" w:space="0" w:color="auto"/>
              <w:right w:val="single" w:sz="4" w:space="0" w:color="auto"/>
            </w:tcBorders>
            <w:noWrap/>
            <w:hideMark/>
          </w:tcPr>
          <w:p w14:paraId="514A0A9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w:t>
            </w:r>
          </w:p>
        </w:tc>
      </w:tr>
      <w:tr w:rsidR="0050039D" w:rsidRPr="008D1FCA" w14:paraId="3C0615E3" w14:textId="77777777" w:rsidTr="008D1FCA">
        <w:trPr>
          <w:cantSplit/>
          <w:trHeight w:val="1800"/>
          <w:jc w:val="center"/>
        </w:trPr>
        <w:tc>
          <w:tcPr>
            <w:tcW w:w="0" w:type="auto"/>
            <w:vMerge/>
            <w:tcBorders>
              <w:top w:val="single" w:sz="4" w:space="0" w:color="auto"/>
              <w:left w:val="single" w:sz="4" w:space="0" w:color="auto"/>
              <w:bottom w:val="single" w:sz="4" w:space="0" w:color="auto"/>
              <w:right w:val="single" w:sz="4" w:space="0" w:color="auto"/>
            </w:tcBorders>
            <w:hideMark/>
          </w:tcPr>
          <w:p w14:paraId="49190E65"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614A018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95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F293A6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BB39C7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486BA6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4FA8EEB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1EDA7CE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781</w:t>
            </w:r>
          </w:p>
        </w:tc>
        <w:tc>
          <w:tcPr>
            <w:tcW w:w="0" w:type="auto"/>
            <w:tcBorders>
              <w:top w:val="single" w:sz="4" w:space="0" w:color="auto"/>
              <w:left w:val="single" w:sz="4" w:space="0" w:color="auto"/>
              <w:bottom w:val="single" w:sz="4" w:space="0" w:color="auto"/>
              <w:right w:val="single" w:sz="4" w:space="0" w:color="auto"/>
            </w:tcBorders>
            <w:noWrap/>
            <w:hideMark/>
          </w:tcPr>
          <w:p w14:paraId="3EF794D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0128</w:t>
            </w:r>
          </w:p>
        </w:tc>
        <w:tc>
          <w:tcPr>
            <w:tcW w:w="0" w:type="auto"/>
            <w:tcBorders>
              <w:top w:val="single" w:sz="4" w:space="0" w:color="auto"/>
              <w:left w:val="single" w:sz="4" w:space="0" w:color="auto"/>
              <w:bottom w:val="single" w:sz="4" w:space="0" w:color="auto"/>
              <w:right w:val="single" w:sz="4" w:space="0" w:color="auto"/>
            </w:tcBorders>
            <w:noWrap/>
            <w:hideMark/>
          </w:tcPr>
          <w:p w14:paraId="3B1703C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7CF7EDA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4E655179"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ROLLO MIXTO DE MATERIAL TYVEK. PELICULA PLASTICA TRANSPARENTE DE 7.62 X 3048CM. PARA ESTERILIZACION A BAJA TEMPERATURA MEDIANTE PEROXIDO DE HIDROGENO OGAS OXIDO DE ETILENO (ETO). PRESENTACION: CAJA CON 10 ROLLOS. NUMERO DECATALOGO: 872031. PARA SU USO EN EQUIPO MEDICO: CLAVE: 531.385.1031ESTERILIZADOR DE BAJA TEMPERATURA A TRAVES DE PLASMA DE PEROXIDO DE HIDROGENOMARCA: STERIS MODELO: V-PRO 1</w:t>
            </w:r>
          </w:p>
        </w:tc>
        <w:tc>
          <w:tcPr>
            <w:tcW w:w="0" w:type="auto"/>
            <w:tcBorders>
              <w:top w:val="single" w:sz="4" w:space="0" w:color="auto"/>
              <w:left w:val="single" w:sz="4" w:space="0" w:color="auto"/>
              <w:bottom w:val="single" w:sz="4" w:space="0" w:color="auto"/>
              <w:right w:val="single" w:sz="4" w:space="0" w:color="auto"/>
            </w:tcBorders>
            <w:noWrap/>
            <w:hideMark/>
          </w:tcPr>
          <w:p w14:paraId="1FF36A2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583BE97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w:t>
            </w:r>
          </w:p>
        </w:tc>
        <w:tc>
          <w:tcPr>
            <w:tcW w:w="0" w:type="auto"/>
            <w:tcBorders>
              <w:top w:val="single" w:sz="4" w:space="0" w:color="auto"/>
              <w:left w:val="single" w:sz="4" w:space="0" w:color="auto"/>
              <w:bottom w:val="single" w:sz="4" w:space="0" w:color="auto"/>
              <w:right w:val="single" w:sz="4" w:space="0" w:color="auto"/>
            </w:tcBorders>
            <w:noWrap/>
            <w:hideMark/>
          </w:tcPr>
          <w:p w14:paraId="0D77E31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RLL</w:t>
            </w:r>
          </w:p>
        </w:tc>
        <w:tc>
          <w:tcPr>
            <w:tcW w:w="0" w:type="auto"/>
            <w:tcBorders>
              <w:top w:val="single" w:sz="4" w:space="0" w:color="auto"/>
              <w:left w:val="single" w:sz="4" w:space="0" w:color="auto"/>
              <w:bottom w:val="single" w:sz="4" w:space="0" w:color="auto"/>
              <w:right w:val="single" w:sz="4" w:space="0" w:color="auto"/>
            </w:tcBorders>
            <w:noWrap/>
            <w:hideMark/>
          </w:tcPr>
          <w:p w14:paraId="4B4F4B3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w:t>
            </w:r>
          </w:p>
        </w:tc>
      </w:tr>
      <w:tr w:rsidR="0050039D" w:rsidRPr="008D1FCA" w14:paraId="448B8F07"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50827E2E"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392F86F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96</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F58E2C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FFFF51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96A00E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52B20C7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1395FE7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781</w:t>
            </w:r>
          </w:p>
        </w:tc>
        <w:tc>
          <w:tcPr>
            <w:tcW w:w="0" w:type="auto"/>
            <w:tcBorders>
              <w:top w:val="single" w:sz="4" w:space="0" w:color="auto"/>
              <w:left w:val="single" w:sz="4" w:space="0" w:color="auto"/>
              <w:bottom w:val="single" w:sz="4" w:space="0" w:color="auto"/>
              <w:right w:val="single" w:sz="4" w:space="0" w:color="auto"/>
            </w:tcBorders>
            <w:noWrap/>
            <w:hideMark/>
          </w:tcPr>
          <w:p w14:paraId="7C4EDF2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0169</w:t>
            </w:r>
          </w:p>
        </w:tc>
        <w:tc>
          <w:tcPr>
            <w:tcW w:w="0" w:type="auto"/>
            <w:tcBorders>
              <w:top w:val="single" w:sz="4" w:space="0" w:color="auto"/>
              <w:left w:val="single" w:sz="4" w:space="0" w:color="auto"/>
              <w:bottom w:val="single" w:sz="4" w:space="0" w:color="auto"/>
              <w:right w:val="single" w:sz="4" w:space="0" w:color="auto"/>
            </w:tcBorders>
            <w:noWrap/>
            <w:hideMark/>
          </w:tcPr>
          <w:p w14:paraId="78D404E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78CC159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4865F4D6"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ROLLO DE PAPEL TERMICO, TAMAÑO A4. PRESENTACION: PIEZA. NUMERO DE CATALOGO</w:t>
            </w:r>
            <w:proofErr w:type="gramStart"/>
            <w:r w:rsidRPr="008D1FCA">
              <w:rPr>
                <w:rFonts w:cs="Noto Sans"/>
                <w:sz w:val="14"/>
                <w:szCs w:val="18"/>
                <w:lang w:val="es-ES"/>
              </w:rPr>
              <w:t>:MI</w:t>
            </w:r>
            <w:proofErr w:type="gramEnd"/>
            <w:r w:rsidRPr="008D1FCA">
              <w:rPr>
                <w:rFonts w:cs="Noto Sans"/>
                <w:sz w:val="14"/>
                <w:szCs w:val="18"/>
                <w:lang w:val="es-ES"/>
              </w:rPr>
              <w:t>-15010. PARA SU USO EN EL EQUIPO: ELECTROCARDIOGRAFO MULTICANAL CONINTERPRETACION. CLAVE: 531.168.0069. MARCA: WALTVICK. MODELO: MIRELLE.</w:t>
            </w:r>
          </w:p>
        </w:tc>
        <w:tc>
          <w:tcPr>
            <w:tcW w:w="0" w:type="auto"/>
            <w:tcBorders>
              <w:top w:val="single" w:sz="4" w:space="0" w:color="auto"/>
              <w:left w:val="single" w:sz="4" w:space="0" w:color="auto"/>
              <w:bottom w:val="single" w:sz="4" w:space="0" w:color="auto"/>
              <w:right w:val="single" w:sz="4" w:space="0" w:color="auto"/>
            </w:tcBorders>
            <w:noWrap/>
            <w:hideMark/>
          </w:tcPr>
          <w:p w14:paraId="0A6E96A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4F954CA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2DAA2B9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456E49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40</w:t>
            </w:r>
          </w:p>
        </w:tc>
      </w:tr>
      <w:tr w:rsidR="0050039D" w:rsidRPr="008D1FCA" w14:paraId="426B3CA8" w14:textId="77777777" w:rsidTr="008D1FCA">
        <w:trPr>
          <w:cantSplit/>
          <w:trHeight w:val="1800"/>
          <w:jc w:val="center"/>
        </w:trPr>
        <w:tc>
          <w:tcPr>
            <w:tcW w:w="0" w:type="auto"/>
            <w:vMerge/>
            <w:tcBorders>
              <w:top w:val="single" w:sz="4" w:space="0" w:color="auto"/>
              <w:left w:val="single" w:sz="4" w:space="0" w:color="auto"/>
              <w:bottom w:val="single" w:sz="4" w:space="0" w:color="auto"/>
              <w:right w:val="single" w:sz="4" w:space="0" w:color="auto"/>
            </w:tcBorders>
            <w:hideMark/>
          </w:tcPr>
          <w:p w14:paraId="38FADF3A"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0B528C3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97</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8D8D84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1EE7A5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4D7D4A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07054F2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71BB42A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781</w:t>
            </w:r>
          </w:p>
        </w:tc>
        <w:tc>
          <w:tcPr>
            <w:tcW w:w="0" w:type="auto"/>
            <w:tcBorders>
              <w:top w:val="single" w:sz="4" w:space="0" w:color="auto"/>
              <w:left w:val="single" w:sz="4" w:space="0" w:color="auto"/>
              <w:bottom w:val="single" w:sz="4" w:space="0" w:color="auto"/>
              <w:right w:val="single" w:sz="4" w:space="0" w:color="auto"/>
            </w:tcBorders>
            <w:noWrap/>
            <w:hideMark/>
          </w:tcPr>
          <w:p w14:paraId="37F890D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0342</w:t>
            </w:r>
          </w:p>
        </w:tc>
        <w:tc>
          <w:tcPr>
            <w:tcW w:w="0" w:type="auto"/>
            <w:tcBorders>
              <w:top w:val="single" w:sz="4" w:space="0" w:color="auto"/>
              <w:left w:val="single" w:sz="4" w:space="0" w:color="auto"/>
              <w:bottom w:val="single" w:sz="4" w:space="0" w:color="auto"/>
              <w:right w:val="single" w:sz="4" w:space="0" w:color="auto"/>
            </w:tcBorders>
            <w:noWrap/>
            <w:hideMark/>
          </w:tcPr>
          <w:p w14:paraId="55D9DE0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22277C6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hideMark/>
          </w:tcPr>
          <w:p w14:paraId="5FDD18D1"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ROLLO DE PAPEL, MEDIDA 112 MILIMETROS X 28 METROS, TERMICO. PRESENTACION: ROLLO.NUMERO DE CATALOGO: STEELCO 088500500. PARA SU USO EN LOS EQUIPOS: ESTERILIZADORDE BAJA TEMPERATURA A TRAVES DE PLASMA DE PEROXIDO DE HIDROGENO. CLAVE</w:t>
            </w:r>
            <w:proofErr w:type="gramStart"/>
            <w:r w:rsidRPr="008D1FCA">
              <w:rPr>
                <w:rFonts w:cs="Noto Sans"/>
                <w:sz w:val="14"/>
                <w:szCs w:val="18"/>
                <w:lang w:val="es-ES"/>
              </w:rPr>
              <w:t>:531.385.1031</w:t>
            </w:r>
            <w:proofErr w:type="gramEnd"/>
            <w:r w:rsidRPr="008D1FCA">
              <w:rPr>
                <w:rFonts w:cs="Noto Sans"/>
                <w:sz w:val="14"/>
                <w:szCs w:val="18"/>
                <w:lang w:val="es-ES"/>
              </w:rPr>
              <w:t>. MARCA: STEELCO. MODELO: PL 130/1. Y ESTERILIZADOR DE VAPORDIRECTO. CLAVE: 531.385.0835. MARCA: STEELCO. MODELO: VS10/1, VS3/1, VS12/1</w:t>
            </w:r>
            <w:proofErr w:type="gramStart"/>
            <w:r w:rsidRPr="008D1FCA">
              <w:rPr>
                <w:rFonts w:cs="Noto Sans"/>
                <w:sz w:val="14"/>
                <w:szCs w:val="18"/>
                <w:lang w:val="es-ES"/>
              </w:rPr>
              <w:t>,VS12</w:t>
            </w:r>
            <w:proofErr w:type="gramEnd"/>
            <w:r w:rsidRPr="008D1FCA">
              <w:rPr>
                <w:rFonts w:cs="Noto Sans"/>
                <w:sz w:val="14"/>
                <w:szCs w:val="18"/>
                <w:lang w:val="es-ES"/>
              </w:rPr>
              <w:t>/2, VS3/2.</w:t>
            </w:r>
          </w:p>
        </w:tc>
        <w:tc>
          <w:tcPr>
            <w:tcW w:w="0" w:type="auto"/>
            <w:tcBorders>
              <w:top w:val="single" w:sz="4" w:space="0" w:color="auto"/>
              <w:left w:val="single" w:sz="4" w:space="0" w:color="auto"/>
              <w:bottom w:val="single" w:sz="4" w:space="0" w:color="auto"/>
              <w:right w:val="single" w:sz="4" w:space="0" w:color="auto"/>
            </w:tcBorders>
            <w:noWrap/>
            <w:hideMark/>
          </w:tcPr>
          <w:p w14:paraId="400E051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RLL</w:t>
            </w:r>
          </w:p>
        </w:tc>
        <w:tc>
          <w:tcPr>
            <w:tcW w:w="0" w:type="auto"/>
            <w:tcBorders>
              <w:top w:val="single" w:sz="4" w:space="0" w:color="auto"/>
              <w:left w:val="single" w:sz="4" w:space="0" w:color="auto"/>
              <w:bottom w:val="single" w:sz="4" w:space="0" w:color="auto"/>
              <w:right w:val="single" w:sz="4" w:space="0" w:color="auto"/>
            </w:tcBorders>
            <w:noWrap/>
            <w:hideMark/>
          </w:tcPr>
          <w:p w14:paraId="74E6CE5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5586271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RLL</w:t>
            </w:r>
          </w:p>
        </w:tc>
        <w:tc>
          <w:tcPr>
            <w:tcW w:w="0" w:type="auto"/>
            <w:tcBorders>
              <w:top w:val="single" w:sz="4" w:space="0" w:color="auto"/>
              <w:left w:val="single" w:sz="4" w:space="0" w:color="auto"/>
              <w:bottom w:val="single" w:sz="4" w:space="0" w:color="auto"/>
              <w:right w:val="single" w:sz="4" w:space="0" w:color="auto"/>
            </w:tcBorders>
            <w:noWrap/>
            <w:hideMark/>
          </w:tcPr>
          <w:p w14:paraId="169738D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40</w:t>
            </w:r>
          </w:p>
        </w:tc>
      </w:tr>
      <w:tr w:rsidR="0050039D" w:rsidRPr="008D1FCA" w14:paraId="5250087C" w14:textId="77777777" w:rsidTr="008D1FCA">
        <w:trPr>
          <w:cantSplit/>
          <w:trHeight w:val="3600"/>
          <w:jc w:val="center"/>
        </w:trPr>
        <w:tc>
          <w:tcPr>
            <w:tcW w:w="0" w:type="auto"/>
            <w:vMerge/>
            <w:tcBorders>
              <w:top w:val="single" w:sz="4" w:space="0" w:color="auto"/>
              <w:left w:val="single" w:sz="4" w:space="0" w:color="auto"/>
              <w:bottom w:val="single" w:sz="4" w:space="0" w:color="auto"/>
              <w:right w:val="single" w:sz="4" w:space="0" w:color="auto"/>
            </w:tcBorders>
            <w:hideMark/>
          </w:tcPr>
          <w:p w14:paraId="2702E29B"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34BC2B8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98</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1DE9E0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4605C8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FCADB3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6449D3C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7F4F707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781</w:t>
            </w:r>
          </w:p>
        </w:tc>
        <w:tc>
          <w:tcPr>
            <w:tcW w:w="0" w:type="auto"/>
            <w:tcBorders>
              <w:top w:val="single" w:sz="4" w:space="0" w:color="auto"/>
              <w:left w:val="single" w:sz="4" w:space="0" w:color="auto"/>
              <w:bottom w:val="single" w:sz="4" w:space="0" w:color="auto"/>
              <w:right w:val="single" w:sz="4" w:space="0" w:color="auto"/>
            </w:tcBorders>
            <w:noWrap/>
            <w:hideMark/>
          </w:tcPr>
          <w:p w14:paraId="259A248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0482</w:t>
            </w:r>
          </w:p>
        </w:tc>
        <w:tc>
          <w:tcPr>
            <w:tcW w:w="0" w:type="auto"/>
            <w:tcBorders>
              <w:top w:val="single" w:sz="4" w:space="0" w:color="auto"/>
              <w:left w:val="single" w:sz="4" w:space="0" w:color="auto"/>
              <w:bottom w:val="single" w:sz="4" w:space="0" w:color="auto"/>
              <w:right w:val="single" w:sz="4" w:space="0" w:color="auto"/>
            </w:tcBorders>
            <w:noWrap/>
            <w:hideMark/>
          </w:tcPr>
          <w:p w14:paraId="25790C5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2FDC2F2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hideMark/>
          </w:tcPr>
          <w:p w14:paraId="2D094C60"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ROLLO DE PAPEL BLANCO ACABADO MATE PARA REGISTRO DE GRAFICADOR. DIMENSIONES</w:t>
            </w:r>
            <w:proofErr w:type="gramStart"/>
            <w:r w:rsidRPr="008D1FCA">
              <w:rPr>
                <w:rFonts w:cs="Noto Sans"/>
                <w:sz w:val="14"/>
                <w:szCs w:val="18"/>
                <w:lang w:val="es-ES"/>
              </w:rPr>
              <w:t>:ANCHO</w:t>
            </w:r>
            <w:proofErr w:type="gramEnd"/>
            <w:r w:rsidRPr="008D1FCA">
              <w:rPr>
                <w:rFonts w:cs="Noto Sans"/>
                <w:sz w:val="14"/>
                <w:szCs w:val="18"/>
                <w:lang w:val="es-ES"/>
              </w:rPr>
              <w:t xml:space="preserve"> 57 MM, DIAMETRO 32 MM Y LONGITUD 9 M. PRESENTACION: PIEZA. NUMERO DECATALOGO: RC-33. PARA SU USO EN LOS EQUIPOS: REFRIGERADOR PARA REACTIVOS YPRODUCTOS BIOLOGICOS. CLAVE: 531.773.0322. MARCA: GEMETEC. MODELO: RV-14</w:t>
            </w:r>
            <w:proofErr w:type="gramStart"/>
            <w:r w:rsidRPr="008D1FCA">
              <w:rPr>
                <w:rFonts w:cs="Noto Sans"/>
                <w:sz w:val="14"/>
                <w:szCs w:val="18"/>
                <w:lang w:val="es-ES"/>
              </w:rPr>
              <w:t>;REFRIGERADOR</w:t>
            </w:r>
            <w:proofErr w:type="gramEnd"/>
            <w:r w:rsidRPr="008D1FCA">
              <w:rPr>
                <w:rFonts w:cs="Noto Sans"/>
                <w:sz w:val="14"/>
                <w:szCs w:val="18"/>
                <w:lang w:val="es-ES"/>
              </w:rPr>
              <w:t xml:space="preserve"> VERTICAL PARA LABORATORIO CAP. 20 PIES CUBICOS. CLAVE</w:t>
            </w:r>
            <w:proofErr w:type="gramStart"/>
            <w:r w:rsidRPr="008D1FCA">
              <w:rPr>
                <w:rFonts w:cs="Noto Sans"/>
                <w:sz w:val="14"/>
                <w:szCs w:val="18"/>
                <w:lang w:val="es-ES"/>
              </w:rPr>
              <w:t>:533.786.0026</w:t>
            </w:r>
            <w:proofErr w:type="gramEnd"/>
            <w:r w:rsidRPr="008D1FCA">
              <w:rPr>
                <w:rFonts w:cs="Noto Sans"/>
                <w:sz w:val="14"/>
                <w:szCs w:val="18"/>
                <w:lang w:val="es-ES"/>
              </w:rPr>
              <w:t>. MARCA: GEMETEC. MODELO: RV-20; REFRIGERADOR PARA VACUNAS. CLAVE</w:t>
            </w:r>
            <w:proofErr w:type="gramStart"/>
            <w:r w:rsidRPr="008D1FCA">
              <w:rPr>
                <w:rFonts w:cs="Noto Sans"/>
                <w:sz w:val="14"/>
                <w:szCs w:val="18"/>
                <w:lang w:val="es-ES"/>
              </w:rPr>
              <w:t>:533.786.0034</w:t>
            </w:r>
            <w:proofErr w:type="gramEnd"/>
            <w:r w:rsidRPr="008D1FCA">
              <w:rPr>
                <w:rFonts w:cs="Noto Sans"/>
                <w:sz w:val="14"/>
                <w:szCs w:val="18"/>
                <w:lang w:val="es-ES"/>
              </w:rPr>
              <w:t>. MARCA: GEMETEC. MODELO: RV-17.6; REFRIGERADOR PARA BANCO DESANGRE. CLAVE: 533.787.0066. MARCA: GEMETEC. MODELO: RV-23.2; REFRIGERADOR PARALABORATORIO USO RUTINARIO 14 PIES CUBICOS. CLAVE: 533.787.0181. MARCA: GEMETEC.MODELO: RV-14.2; REFRIGERADOR CONGELADOR DE 5.4 PIES CUBICOS. CLAVE</w:t>
            </w:r>
            <w:proofErr w:type="gramStart"/>
            <w:r w:rsidRPr="008D1FCA">
              <w:rPr>
                <w:rFonts w:cs="Noto Sans"/>
                <w:sz w:val="14"/>
                <w:szCs w:val="18"/>
                <w:lang w:val="es-ES"/>
              </w:rPr>
              <w:t>:533.786.0018</w:t>
            </w:r>
            <w:proofErr w:type="gramEnd"/>
            <w:r w:rsidRPr="008D1FCA">
              <w:rPr>
                <w:rFonts w:cs="Noto Sans"/>
                <w:sz w:val="14"/>
                <w:szCs w:val="18"/>
                <w:lang w:val="es-ES"/>
              </w:rPr>
              <w:t>. MARCA: GEMETEC. MODELO: RV-5.4.</w:t>
            </w:r>
          </w:p>
        </w:tc>
        <w:tc>
          <w:tcPr>
            <w:tcW w:w="0" w:type="auto"/>
            <w:tcBorders>
              <w:top w:val="single" w:sz="4" w:space="0" w:color="auto"/>
              <w:left w:val="single" w:sz="4" w:space="0" w:color="auto"/>
              <w:bottom w:val="single" w:sz="4" w:space="0" w:color="auto"/>
              <w:right w:val="single" w:sz="4" w:space="0" w:color="auto"/>
            </w:tcBorders>
            <w:noWrap/>
            <w:hideMark/>
          </w:tcPr>
          <w:p w14:paraId="58C3BF9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689AC17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13FD3E3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75477B3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50</w:t>
            </w:r>
          </w:p>
        </w:tc>
      </w:tr>
      <w:tr w:rsidR="0050039D" w:rsidRPr="008D1FCA" w14:paraId="64622E82"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63626CC3"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51F36E5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99</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2DE242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F1EC13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9E83AC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5D2380D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361299E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782</w:t>
            </w:r>
          </w:p>
        </w:tc>
        <w:tc>
          <w:tcPr>
            <w:tcW w:w="0" w:type="auto"/>
            <w:tcBorders>
              <w:top w:val="single" w:sz="4" w:space="0" w:color="auto"/>
              <w:left w:val="single" w:sz="4" w:space="0" w:color="auto"/>
              <w:bottom w:val="single" w:sz="4" w:space="0" w:color="auto"/>
              <w:right w:val="single" w:sz="4" w:space="0" w:color="auto"/>
            </w:tcBorders>
            <w:noWrap/>
            <w:hideMark/>
          </w:tcPr>
          <w:p w14:paraId="02A674E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0010</w:t>
            </w:r>
          </w:p>
        </w:tc>
        <w:tc>
          <w:tcPr>
            <w:tcW w:w="0" w:type="auto"/>
            <w:tcBorders>
              <w:top w:val="single" w:sz="4" w:space="0" w:color="auto"/>
              <w:left w:val="single" w:sz="4" w:space="0" w:color="auto"/>
              <w:bottom w:val="single" w:sz="4" w:space="0" w:color="auto"/>
              <w:right w:val="single" w:sz="4" w:space="0" w:color="auto"/>
            </w:tcBorders>
            <w:noWrap/>
            <w:hideMark/>
          </w:tcPr>
          <w:p w14:paraId="46DEA64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669E5AD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640F1762"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RESUCITADOR ADULTO DESECHABLE CON MANOMETRO Y VALVULA PEEP. MARCA: MERCURYMEDICAL PRESENTACION: JUEGO. NUMERO DE CATALOGO: 1056028. PARA SU USO EN ELEQUIPO: CARRO ROJO CON EQUIPO COMPLETO PARA REANIMACION CON DESFIBRILADOR-MONITOR-MARCAPASO. CLAVE: 531.191.0391. MARCA: VARIOS. MODELO: VARIOS.</w:t>
            </w:r>
          </w:p>
        </w:tc>
        <w:tc>
          <w:tcPr>
            <w:tcW w:w="0" w:type="auto"/>
            <w:tcBorders>
              <w:top w:val="single" w:sz="4" w:space="0" w:color="auto"/>
              <w:left w:val="single" w:sz="4" w:space="0" w:color="auto"/>
              <w:bottom w:val="single" w:sz="4" w:space="0" w:color="auto"/>
              <w:right w:val="single" w:sz="4" w:space="0" w:color="auto"/>
            </w:tcBorders>
            <w:noWrap/>
            <w:hideMark/>
          </w:tcPr>
          <w:p w14:paraId="3200F66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JGO</w:t>
            </w:r>
          </w:p>
        </w:tc>
        <w:tc>
          <w:tcPr>
            <w:tcW w:w="0" w:type="auto"/>
            <w:tcBorders>
              <w:top w:val="single" w:sz="4" w:space="0" w:color="auto"/>
              <w:left w:val="single" w:sz="4" w:space="0" w:color="auto"/>
              <w:bottom w:val="single" w:sz="4" w:space="0" w:color="auto"/>
              <w:right w:val="single" w:sz="4" w:space="0" w:color="auto"/>
            </w:tcBorders>
            <w:noWrap/>
            <w:hideMark/>
          </w:tcPr>
          <w:p w14:paraId="69FA75A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48819C5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JGO</w:t>
            </w:r>
          </w:p>
        </w:tc>
        <w:tc>
          <w:tcPr>
            <w:tcW w:w="0" w:type="auto"/>
            <w:tcBorders>
              <w:top w:val="single" w:sz="4" w:space="0" w:color="auto"/>
              <w:left w:val="single" w:sz="4" w:space="0" w:color="auto"/>
              <w:bottom w:val="single" w:sz="4" w:space="0" w:color="auto"/>
              <w:right w:val="single" w:sz="4" w:space="0" w:color="auto"/>
            </w:tcBorders>
            <w:noWrap/>
            <w:hideMark/>
          </w:tcPr>
          <w:p w14:paraId="2F582A7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200</w:t>
            </w:r>
          </w:p>
        </w:tc>
      </w:tr>
      <w:tr w:rsidR="0050039D" w:rsidRPr="008D1FCA" w14:paraId="10E8C4D8"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259F272A"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65AE4C5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100</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6AB3E73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2BA36F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CDBA9F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6213B1A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289366D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782</w:t>
            </w:r>
          </w:p>
        </w:tc>
        <w:tc>
          <w:tcPr>
            <w:tcW w:w="0" w:type="auto"/>
            <w:tcBorders>
              <w:top w:val="single" w:sz="4" w:space="0" w:color="auto"/>
              <w:left w:val="single" w:sz="4" w:space="0" w:color="auto"/>
              <w:bottom w:val="single" w:sz="4" w:space="0" w:color="auto"/>
              <w:right w:val="single" w:sz="4" w:space="0" w:color="auto"/>
            </w:tcBorders>
            <w:noWrap/>
            <w:hideMark/>
          </w:tcPr>
          <w:p w14:paraId="39DCA2F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0028</w:t>
            </w:r>
          </w:p>
        </w:tc>
        <w:tc>
          <w:tcPr>
            <w:tcW w:w="0" w:type="auto"/>
            <w:tcBorders>
              <w:top w:val="single" w:sz="4" w:space="0" w:color="auto"/>
              <w:left w:val="single" w:sz="4" w:space="0" w:color="auto"/>
              <w:bottom w:val="single" w:sz="4" w:space="0" w:color="auto"/>
              <w:right w:val="single" w:sz="4" w:space="0" w:color="auto"/>
            </w:tcBorders>
            <w:noWrap/>
            <w:hideMark/>
          </w:tcPr>
          <w:p w14:paraId="6064B04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11CC5A4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67AF591C"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RESUCITADOR NEONATAL DESECHABLE CON MANOMETRO, VALVULA PEEP Y VALVULA DEALIVIO. MARCA: MERCURY MEDICAL PRESENTACION: JUEGO. NUMERO DE CATALOGO</w:t>
            </w:r>
            <w:proofErr w:type="gramStart"/>
            <w:r w:rsidRPr="008D1FCA">
              <w:rPr>
                <w:rFonts w:cs="Noto Sans"/>
                <w:sz w:val="14"/>
                <w:szCs w:val="18"/>
                <w:lang w:val="es-ES"/>
              </w:rPr>
              <w:t>:1056212</w:t>
            </w:r>
            <w:proofErr w:type="gramEnd"/>
            <w:r w:rsidRPr="008D1FCA">
              <w:rPr>
                <w:rFonts w:cs="Noto Sans"/>
                <w:sz w:val="14"/>
                <w:szCs w:val="18"/>
                <w:lang w:val="es-ES"/>
              </w:rPr>
              <w:t>. PARA SU USO EN EL EQUIPO: CARRO ROJO CON EQUIPO COMPLETO PARAREANIMACION CON DESFIBRILADOR-MONITOR-MARCAPASO. CLAVE: 531.191.0391. MARCA</w:t>
            </w:r>
            <w:proofErr w:type="gramStart"/>
            <w:r w:rsidRPr="008D1FCA">
              <w:rPr>
                <w:rFonts w:cs="Noto Sans"/>
                <w:sz w:val="14"/>
                <w:szCs w:val="18"/>
                <w:lang w:val="es-ES"/>
              </w:rPr>
              <w:t>:VARIOS</w:t>
            </w:r>
            <w:proofErr w:type="gramEnd"/>
            <w:r w:rsidRPr="008D1FCA">
              <w:rPr>
                <w:rFonts w:cs="Noto Sans"/>
                <w:sz w:val="14"/>
                <w:szCs w:val="18"/>
                <w:lang w:val="es-ES"/>
              </w:rPr>
              <w:t>. MODELO: VARIOS.</w:t>
            </w:r>
          </w:p>
        </w:tc>
        <w:tc>
          <w:tcPr>
            <w:tcW w:w="0" w:type="auto"/>
            <w:tcBorders>
              <w:top w:val="single" w:sz="4" w:space="0" w:color="auto"/>
              <w:left w:val="single" w:sz="4" w:space="0" w:color="auto"/>
              <w:bottom w:val="single" w:sz="4" w:space="0" w:color="auto"/>
              <w:right w:val="single" w:sz="4" w:space="0" w:color="auto"/>
            </w:tcBorders>
            <w:noWrap/>
            <w:hideMark/>
          </w:tcPr>
          <w:p w14:paraId="4CFA7DC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JGO</w:t>
            </w:r>
          </w:p>
        </w:tc>
        <w:tc>
          <w:tcPr>
            <w:tcW w:w="0" w:type="auto"/>
            <w:tcBorders>
              <w:top w:val="single" w:sz="4" w:space="0" w:color="auto"/>
              <w:left w:val="single" w:sz="4" w:space="0" w:color="auto"/>
              <w:bottom w:val="single" w:sz="4" w:space="0" w:color="auto"/>
              <w:right w:val="single" w:sz="4" w:space="0" w:color="auto"/>
            </w:tcBorders>
            <w:noWrap/>
            <w:hideMark/>
          </w:tcPr>
          <w:p w14:paraId="40B8501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79E5C53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JGO</w:t>
            </w:r>
          </w:p>
        </w:tc>
        <w:tc>
          <w:tcPr>
            <w:tcW w:w="0" w:type="auto"/>
            <w:tcBorders>
              <w:top w:val="single" w:sz="4" w:space="0" w:color="auto"/>
              <w:left w:val="single" w:sz="4" w:space="0" w:color="auto"/>
              <w:bottom w:val="single" w:sz="4" w:space="0" w:color="auto"/>
              <w:right w:val="single" w:sz="4" w:space="0" w:color="auto"/>
            </w:tcBorders>
            <w:noWrap/>
            <w:hideMark/>
          </w:tcPr>
          <w:p w14:paraId="7ECCC68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100</w:t>
            </w:r>
          </w:p>
        </w:tc>
      </w:tr>
      <w:tr w:rsidR="0050039D" w:rsidRPr="008D1FCA" w14:paraId="5C3A435E"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4CD454EE"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08CB0CB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101</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0B3DC0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F0C51E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6AE091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6D9EB35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7C529BC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782</w:t>
            </w:r>
          </w:p>
        </w:tc>
        <w:tc>
          <w:tcPr>
            <w:tcW w:w="0" w:type="auto"/>
            <w:tcBorders>
              <w:top w:val="single" w:sz="4" w:space="0" w:color="auto"/>
              <w:left w:val="single" w:sz="4" w:space="0" w:color="auto"/>
              <w:bottom w:val="single" w:sz="4" w:space="0" w:color="auto"/>
              <w:right w:val="single" w:sz="4" w:space="0" w:color="auto"/>
            </w:tcBorders>
            <w:noWrap/>
            <w:hideMark/>
          </w:tcPr>
          <w:p w14:paraId="082EB0F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0036</w:t>
            </w:r>
          </w:p>
        </w:tc>
        <w:tc>
          <w:tcPr>
            <w:tcW w:w="0" w:type="auto"/>
            <w:tcBorders>
              <w:top w:val="single" w:sz="4" w:space="0" w:color="auto"/>
              <w:left w:val="single" w:sz="4" w:space="0" w:color="auto"/>
              <w:bottom w:val="single" w:sz="4" w:space="0" w:color="auto"/>
              <w:right w:val="single" w:sz="4" w:space="0" w:color="auto"/>
            </w:tcBorders>
            <w:noWrap/>
            <w:hideMark/>
          </w:tcPr>
          <w:p w14:paraId="0247592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063334B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7578F46A"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RESUCITADOR PEDIATRICO DESECHABLE CON MANOMETRO, VALVULA PEEP Y VALVULA DEALIVIO. MARCA: MERCURY MEDICAL PRESENTACION: JUEGO. NUMERO DE CATALOGO</w:t>
            </w:r>
            <w:proofErr w:type="gramStart"/>
            <w:r w:rsidRPr="008D1FCA">
              <w:rPr>
                <w:rFonts w:cs="Noto Sans"/>
                <w:sz w:val="14"/>
                <w:szCs w:val="18"/>
                <w:lang w:val="es-ES"/>
              </w:rPr>
              <w:t>:1056110</w:t>
            </w:r>
            <w:proofErr w:type="gramEnd"/>
            <w:r w:rsidRPr="008D1FCA">
              <w:rPr>
                <w:rFonts w:cs="Noto Sans"/>
                <w:sz w:val="14"/>
                <w:szCs w:val="18"/>
                <w:lang w:val="es-ES"/>
              </w:rPr>
              <w:t>. PARA SU USO EN EL EQUIPO: CARRO ROJO CON EQUIPO COMPLETO PARAREANIMACION CON DESFIBRILADOR-MONITOR-MARCAPASO. CLAVE: 531.191.0391. MARCA</w:t>
            </w:r>
            <w:proofErr w:type="gramStart"/>
            <w:r w:rsidRPr="008D1FCA">
              <w:rPr>
                <w:rFonts w:cs="Noto Sans"/>
                <w:sz w:val="14"/>
                <w:szCs w:val="18"/>
                <w:lang w:val="es-ES"/>
              </w:rPr>
              <w:t>:VARIOS</w:t>
            </w:r>
            <w:proofErr w:type="gramEnd"/>
            <w:r w:rsidRPr="008D1FCA">
              <w:rPr>
                <w:rFonts w:cs="Noto Sans"/>
                <w:sz w:val="14"/>
                <w:szCs w:val="18"/>
                <w:lang w:val="es-ES"/>
              </w:rPr>
              <w:t>. MODELO: VARIOS.</w:t>
            </w:r>
          </w:p>
        </w:tc>
        <w:tc>
          <w:tcPr>
            <w:tcW w:w="0" w:type="auto"/>
            <w:tcBorders>
              <w:top w:val="single" w:sz="4" w:space="0" w:color="auto"/>
              <w:left w:val="single" w:sz="4" w:space="0" w:color="auto"/>
              <w:bottom w:val="single" w:sz="4" w:space="0" w:color="auto"/>
              <w:right w:val="single" w:sz="4" w:space="0" w:color="auto"/>
            </w:tcBorders>
            <w:noWrap/>
            <w:hideMark/>
          </w:tcPr>
          <w:p w14:paraId="3C458B5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JGO</w:t>
            </w:r>
          </w:p>
        </w:tc>
        <w:tc>
          <w:tcPr>
            <w:tcW w:w="0" w:type="auto"/>
            <w:tcBorders>
              <w:top w:val="single" w:sz="4" w:space="0" w:color="auto"/>
              <w:left w:val="single" w:sz="4" w:space="0" w:color="auto"/>
              <w:bottom w:val="single" w:sz="4" w:space="0" w:color="auto"/>
              <w:right w:val="single" w:sz="4" w:space="0" w:color="auto"/>
            </w:tcBorders>
            <w:noWrap/>
            <w:hideMark/>
          </w:tcPr>
          <w:p w14:paraId="52FFA1D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33F053A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JGO</w:t>
            </w:r>
          </w:p>
        </w:tc>
        <w:tc>
          <w:tcPr>
            <w:tcW w:w="0" w:type="auto"/>
            <w:tcBorders>
              <w:top w:val="single" w:sz="4" w:space="0" w:color="auto"/>
              <w:left w:val="single" w:sz="4" w:space="0" w:color="auto"/>
              <w:bottom w:val="single" w:sz="4" w:space="0" w:color="auto"/>
              <w:right w:val="single" w:sz="4" w:space="0" w:color="auto"/>
            </w:tcBorders>
            <w:noWrap/>
            <w:hideMark/>
          </w:tcPr>
          <w:p w14:paraId="25C6F1E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100</w:t>
            </w:r>
          </w:p>
        </w:tc>
      </w:tr>
      <w:tr w:rsidR="0050039D" w:rsidRPr="008D1FCA" w14:paraId="414CE79E" w14:textId="77777777" w:rsidTr="008D1FCA">
        <w:trPr>
          <w:cantSplit/>
          <w:trHeight w:val="1134"/>
          <w:jc w:val="center"/>
        </w:trPr>
        <w:tc>
          <w:tcPr>
            <w:tcW w:w="0" w:type="auto"/>
            <w:vMerge/>
            <w:tcBorders>
              <w:top w:val="single" w:sz="4" w:space="0" w:color="auto"/>
              <w:left w:val="single" w:sz="4" w:space="0" w:color="auto"/>
              <w:bottom w:val="single" w:sz="4" w:space="0" w:color="auto"/>
              <w:right w:val="single" w:sz="4" w:space="0" w:color="auto"/>
            </w:tcBorders>
            <w:hideMark/>
          </w:tcPr>
          <w:p w14:paraId="423745F0"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5D82EB6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102</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28D480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111E3B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659471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4A08E78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52A7439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808</w:t>
            </w:r>
          </w:p>
        </w:tc>
        <w:tc>
          <w:tcPr>
            <w:tcW w:w="0" w:type="auto"/>
            <w:tcBorders>
              <w:top w:val="single" w:sz="4" w:space="0" w:color="auto"/>
              <w:left w:val="single" w:sz="4" w:space="0" w:color="auto"/>
              <w:bottom w:val="single" w:sz="4" w:space="0" w:color="auto"/>
              <w:right w:val="single" w:sz="4" w:space="0" w:color="auto"/>
            </w:tcBorders>
            <w:noWrap/>
            <w:hideMark/>
          </w:tcPr>
          <w:p w14:paraId="75D86DF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1331</w:t>
            </w:r>
          </w:p>
        </w:tc>
        <w:tc>
          <w:tcPr>
            <w:tcW w:w="0" w:type="auto"/>
            <w:tcBorders>
              <w:top w:val="single" w:sz="4" w:space="0" w:color="auto"/>
              <w:left w:val="single" w:sz="4" w:space="0" w:color="auto"/>
              <w:bottom w:val="single" w:sz="4" w:space="0" w:color="auto"/>
              <w:right w:val="single" w:sz="4" w:space="0" w:color="auto"/>
            </w:tcBorders>
            <w:noWrap/>
            <w:hideMark/>
          </w:tcPr>
          <w:p w14:paraId="0AFF777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05970F3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0F304612"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SENSOR DE FLUJO. PRESENTACION: PIEZA. NUMERO DE CATALOGO: 15972. PARA SU USO ENEL EQUIPO: CLAVE 531 941 0204 VENTILADOR VOLUMETRICO PEDIATRICO/ADULTO. MARCA</w:t>
            </w:r>
            <w:proofErr w:type="gramStart"/>
            <w:r w:rsidRPr="008D1FCA">
              <w:rPr>
                <w:rFonts w:cs="Noto Sans"/>
                <w:sz w:val="14"/>
                <w:szCs w:val="18"/>
                <w:lang w:val="es-ES"/>
              </w:rPr>
              <w:t>:VIASYS</w:t>
            </w:r>
            <w:proofErr w:type="gramEnd"/>
            <w:r w:rsidRPr="008D1FCA">
              <w:rPr>
                <w:rFonts w:cs="Noto Sans"/>
                <w:sz w:val="14"/>
                <w:szCs w:val="18"/>
                <w:lang w:val="es-ES"/>
              </w:rPr>
              <w:t>/BIRD. MODELO: VELA.</w:t>
            </w:r>
          </w:p>
        </w:tc>
        <w:tc>
          <w:tcPr>
            <w:tcW w:w="0" w:type="auto"/>
            <w:tcBorders>
              <w:top w:val="single" w:sz="4" w:space="0" w:color="auto"/>
              <w:left w:val="single" w:sz="4" w:space="0" w:color="auto"/>
              <w:bottom w:val="single" w:sz="4" w:space="0" w:color="auto"/>
              <w:right w:val="single" w:sz="4" w:space="0" w:color="auto"/>
            </w:tcBorders>
            <w:noWrap/>
            <w:hideMark/>
          </w:tcPr>
          <w:p w14:paraId="49FCC8C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01AF428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3B97EC6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4E55814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w:t>
            </w:r>
          </w:p>
        </w:tc>
      </w:tr>
      <w:tr w:rsidR="0050039D" w:rsidRPr="008D1FCA" w14:paraId="28199F89" w14:textId="77777777" w:rsidTr="008D1FCA">
        <w:trPr>
          <w:cantSplit/>
          <w:trHeight w:val="2700"/>
          <w:jc w:val="center"/>
        </w:trPr>
        <w:tc>
          <w:tcPr>
            <w:tcW w:w="0" w:type="auto"/>
            <w:vMerge/>
            <w:tcBorders>
              <w:top w:val="single" w:sz="4" w:space="0" w:color="auto"/>
              <w:left w:val="single" w:sz="4" w:space="0" w:color="auto"/>
              <w:bottom w:val="single" w:sz="4" w:space="0" w:color="auto"/>
              <w:right w:val="single" w:sz="4" w:space="0" w:color="auto"/>
            </w:tcBorders>
            <w:hideMark/>
          </w:tcPr>
          <w:p w14:paraId="3E5E710A"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482361E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103</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06FA98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6C71B8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F78A79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12C254F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4442BDB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825</w:t>
            </w:r>
          </w:p>
        </w:tc>
        <w:tc>
          <w:tcPr>
            <w:tcW w:w="0" w:type="auto"/>
            <w:tcBorders>
              <w:top w:val="single" w:sz="4" w:space="0" w:color="auto"/>
              <w:left w:val="single" w:sz="4" w:space="0" w:color="auto"/>
              <w:bottom w:val="single" w:sz="4" w:space="0" w:color="auto"/>
              <w:right w:val="single" w:sz="4" w:space="0" w:color="auto"/>
            </w:tcBorders>
            <w:noWrap/>
            <w:hideMark/>
          </w:tcPr>
          <w:p w14:paraId="4F7590A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0027</w:t>
            </w:r>
          </w:p>
        </w:tc>
        <w:tc>
          <w:tcPr>
            <w:tcW w:w="0" w:type="auto"/>
            <w:tcBorders>
              <w:top w:val="single" w:sz="4" w:space="0" w:color="auto"/>
              <w:left w:val="single" w:sz="4" w:space="0" w:color="auto"/>
              <w:bottom w:val="single" w:sz="4" w:space="0" w:color="auto"/>
              <w:right w:val="single" w:sz="4" w:space="0" w:color="auto"/>
            </w:tcBorders>
            <w:noWrap/>
            <w:hideMark/>
          </w:tcPr>
          <w:p w14:paraId="6C3AB80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23B28CD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hideMark/>
          </w:tcPr>
          <w:p w14:paraId="13D27CE9"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AZUL PATENTE, PARA DIAGNOSTICO EN ADULTOS, VIA SUBCUTANEA E INTRAARTERIAL.SOLUCION INYECTABLE. AMPULA CON 2 ML. PRESENTACION: CAJA CON CINCO AMPULAS .PARA SU USO EN EL EQUIPO: CAMARA DE CENTELLEO DE UN DETECTOR. CLAVE</w:t>
            </w:r>
            <w:proofErr w:type="gramStart"/>
            <w:r w:rsidRPr="008D1FCA">
              <w:rPr>
                <w:rFonts w:cs="Noto Sans"/>
                <w:sz w:val="14"/>
                <w:szCs w:val="18"/>
                <w:lang w:val="es-ES"/>
              </w:rPr>
              <w:t>:531.157.0500</w:t>
            </w:r>
            <w:proofErr w:type="gramEnd"/>
            <w:r w:rsidRPr="008D1FCA">
              <w:rPr>
                <w:rFonts w:cs="Noto Sans"/>
                <w:sz w:val="14"/>
                <w:szCs w:val="18"/>
                <w:lang w:val="es-ES"/>
              </w:rPr>
              <w:t xml:space="preserve">. CAMARA DE CENTELLEO DE DOS DETECTORES DE ANGULO VARIABLE DEAPLICACION GENERAL. CLAVE: 531.157.0724. CAMARA DE CENTELLEO DE DOS DETECTORESDE ANGULO VARIABLE CON POSIBILIDAD DE ESTUDIOS POR COINCIDENCIA (DE APLICACIONGENERAL CON CT). CLAVE: 531.157.0732. MARCA: </w:t>
            </w:r>
            <w:proofErr w:type="gramStart"/>
            <w:r w:rsidRPr="008D1FCA">
              <w:rPr>
                <w:rFonts w:cs="Noto Sans"/>
                <w:sz w:val="14"/>
                <w:szCs w:val="18"/>
                <w:lang w:val="es-ES"/>
              </w:rPr>
              <w:t>VARIAS .</w:t>
            </w:r>
            <w:proofErr w:type="gramEnd"/>
            <w:r w:rsidRPr="008D1FCA">
              <w:rPr>
                <w:rFonts w:cs="Noto Sans"/>
                <w:sz w:val="14"/>
                <w:szCs w:val="18"/>
                <w:lang w:val="es-ES"/>
              </w:rPr>
              <w:t xml:space="preserve"> MODELO: VARIAS. MARCASCOMPATIBLES: GUERBET, IMEX MEDICAL GROUP, </w:t>
            </w:r>
            <w:proofErr w:type="gramStart"/>
            <w:r w:rsidRPr="008D1FCA">
              <w:rPr>
                <w:rFonts w:cs="Noto Sans"/>
                <w:sz w:val="14"/>
                <w:szCs w:val="18"/>
                <w:lang w:val="es-ES"/>
              </w:rPr>
              <w:t>BIOPACK .</w:t>
            </w:r>
            <w:proofErr w:type="gramEnd"/>
          </w:p>
        </w:tc>
        <w:tc>
          <w:tcPr>
            <w:tcW w:w="0" w:type="auto"/>
            <w:tcBorders>
              <w:top w:val="single" w:sz="4" w:space="0" w:color="auto"/>
              <w:left w:val="single" w:sz="4" w:space="0" w:color="auto"/>
              <w:bottom w:val="single" w:sz="4" w:space="0" w:color="auto"/>
              <w:right w:val="single" w:sz="4" w:space="0" w:color="auto"/>
            </w:tcBorders>
            <w:noWrap/>
            <w:hideMark/>
          </w:tcPr>
          <w:p w14:paraId="0D0EB7D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CJA</w:t>
            </w:r>
          </w:p>
        </w:tc>
        <w:tc>
          <w:tcPr>
            <w:tcW w:w="0" w:type="auto"/>
            <w:tcBorders>
              <w:top w:val="single" w:sz="4" w:space="0" w:color="auto"/>
              <w:left w:val="single" w:sz="4" w:space="0" w:color="auto"/>
              <w:bottom w:val="single" w:sz="4" w:space="0" w:color="auto"/>
              <w:right w:val="single" w:sz="4" w:space="0" w:color="auto"/>
            </w:tcBorders>
            <w:noWrap/>
            <w:hideMark/>
          </w:tcPr>
          <w:p w14:paraId="08AF414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5</w:t>
            </w:r>
          </w:p>
        </w:tc>
        <w:tc>
          <w:tcPr>
            <w:tcW w:w="0" w:type="auto"/>
            <w:tcBorders>
              <w:top w:val="single" w:sz="4" w:space="0" w:color="auto"/>
              <w:left w:val="single" w:sz="4" w:space="0" w:color="auto"/>
              <w:bottom w:val="single" w:sz="4" w:space="0" w:color="auto"/>
              <w:right w:val="single" w:sz="4" w:space="0" w:color="auto"/>
            </w:tcBorders>
            <w:noWrap/>
            <w:hideMark/>
          </w:tcPr>
          <w:p w14:paraId="4667B43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VIA</w:t>
            </w:r>
          </w:p>
        </w:tc>
        <w:tc>
          <w:tcPr>
            <w:tcW w:w="0" w:type="auto"/>
            <w:tcBorders>
              <w:top w:val="single" w:sz="4" w:space="0" w:color="auto"/>
              <w:left w:val="single" w:sz="4" w:space="0" w:color="auto"/>
              <w:bottom w:val="single" w:sz="4" w:space="0" w:color="auto"/>
              <w:right w:val="single" w:sz="4" w:space="0" w:color="auto"/>
            </w:tcBorders>
            <w:noWrap/>
            <w:hideMark/>
          </w:tcPr>
          <w:p w14:paraId="13791B5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19</w:t>
            </w:r>
          </w:p>
        </w:tc>
      </w:tr>
      <w:tr w:rsidR="0050039D" w:rsidRPr="008D1FCA" w14:paraId="275C3149"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7A0A0B94"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6E6B318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104</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1584FE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3FD2EF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300D8A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4285889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17D4F81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885</w:t>
            </w:r>
          </w:p>
        </w:tc>
        <w:tc>
          <w:tcPr>
            <w:tcW w:w="0" w:type="auto"/>
            <w:tcBorders>
              <w:top w:val="single" w:sz="4" w:space="0" w:color="auto"/>
              <w:left w:val="single" w:sz="4" w:space="0" w:color="auto"/>
              <w:bottom w:val="single" w:sz="4" w:space="0" w:color="auto"/>
              <w:right w:val="single" w:sz="4" w:space="0" w:color="auto"/>
            </w:tcBorders>
            <w:noWrap/>
            <w:hideMark/>
          </w:tcPr>
          <w:p w14:paraId="603E8D4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0032</w:t>
            </w:r>
          </w:p>
        </w:tc>
        <w:tc>
          <w:tcPr>
            <w:tcW w:w="0" w:type="auto"/>
            <w:tcBorders>
              <w:top w:val="single" w:sz="4" w:space="0" w:color="auto"/>
              <w:left w:val="single" w:sz="4" w:space="0" w:color="auto"/>
              <w:bottom w:val="single" w:sz="4" w:space="0" w:color="auto"/>
              <w:right w:val="single" w:sz="4" w:space="0" w:color="auto"/>
            </w:tcBorders>
            <w:noWrap/>
            <w:hideMark/>
          </w:tcPr>
          <w:p w14:paraId="5ABDDCF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noWrap/>
            <w:hideMark/>
          </w:tcPr>
          <w:p w14:paraId="40D2CE3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723DEFB1"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TIRA REACTIVA CON CODIGO DE BARRAS MAGNETICO PARA LA DETERMINACION DE COLESTEROLEN SANGRE. NUMERO DE CATALOGO: 11418262166 PRESENTACION: TUBO CON 25 TIRASREACTIVAS, PARA SU USO EN EL EQUIPO CON, CLAVE: 531 345 0263GLUCOMETRO-COLESTEROMETRO. MARCA: R OCHE, MODELO: ACCUTREND GC.</w:t>
            </w:r>
          </w:p>
        </w:tc>
        <w:tc>
          <w:tcPr>
            <w:tcW w:w="0" w:type="auto"/>
            <w:tcBorders>
              <w:top w:val="single" w:sz="4" w:space="0" w:color="auto"/>
              <w:left w:val="single" w:sz="4" w:space="0" w:color="auto"/>
              <w:bottom w:val="single" w:sz="4" w:space="0" w:color="auto"/>
              <w:right w:val="single" w:sz="4" w:space="0" w:color="auto"/>
            </w:tcBorders>
            <w:noWrap/>
            <w:hideMark/>
          </w:tcPr>
          <w:p w14:paraId="4D213FB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TBO</w:t>
            </w:r>
          </w:p>
        </w:tc>
        <w:tc>
          <w:tcPr>
            <w:tcW w:w="0" w:type="auto"/>
            <w:tcBorders>
              <w:top w:val="single" w:sz="4" w:space="0" w:color="auto"/>
              <w:left w:val="single" w:sz="4" w:space="0" w:color="auto"/>
              <w:bottom w:val="single" w:sz="4" w:space="0" w:color="auto"/>
              <w:right w:val="single" w:sz="4" w:space="0" w:color="auto"/>
            </w:tcBorders>
            <w:noWrap/>
            <w:hideMark/>
          </w:tcPr>
          <w:p w14:paraId="0F96A81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25</w:t>
            </w:r>
          </w:p>
        </w:tc>
        <w:tc>
          <w:tcPr>
            <w:tcW w:w="0" w:type="auto"/>
            <w:tcBorders>
              <w:top w:val="single" w:sz="4" w:space="0" w:color="auto"/>
              <w:left w:val="single" w:sz="4" w:space="0" w:color="auto"/>
              <w:bottom w:val="single" w:sz="4" w:space="0" w:color="auto"/>
              <w:right w:val="single" w:sz="4" w:space="0" w:color="auto"/>
            </w:tcBorders>
            <w:noWrap/>
            <w:hideMark/>
          </w:tcPr>
          <w:p w14:paraId="21BBA5A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TRA</w:t>
            </w:r>
          </w:p>
        </w:tc>
        <w:tc>
          <w:tcPr>
            <w:tcW w:w="0" w:type="auto"/>
            <w:tcBorders>
              <w:top w:val="single" w:sz="4" w:space="0" w:color="auto"/>
              <w:left w:val="single" w:sz="4" w:space="0" w:color="auto"/>
              <w:bottom w:val="single" w:sz="4" w:space="0" w:color="auto"/>
              <w:right w:val="single" w:sz="4" w:space="0" w:color="auto"/>
            </w:tcBorders>
            <w:noWrap/>
            <w:hideMark/>
          </w:tcPr>
          <w:p w14:paraId="36CE674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31</w:t>
            </w:r>
          </w:p>
        </w:tc>
      </w:tr>
      <w:tr w:rsidR="0050039D" w:rsidRPr="008D1FCA" w14:paraId="18AFA524" w14:textId="77777777" w:rsidTr="008D1FCA">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hideMark/>
          </w:tcPr>
          <w:p w14:paraId="16DB7CFD"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7D56A39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FCFB69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E9CC91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FDBA2D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6803EFD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7A1613F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892</w:t>
            </w:r>
          </w:p>
        </w:tc>
        <w:tc>
          <w:tcPr>
            <w:tcW w:w="0" w:type="auto"/>
            <w:tcBorders>
              <w:top w:val="single" w:sz="4" w:space="0" w:color="auto"/>
              <w:left w:val="single" w:sz="4" w:space="0" w:color="auto"/>
              <w:bottom w:val="single" w:sz="4" w:space="0" w:color="auto"/>
              <w:right w:val="single" w:sz="4" w:space="0" w:color="auto"/>
            </w:tcBorders>
            <w:noWrap/>
            <w:hideMark/>
          </w:tcPr>
          <w:p w14:paraId="3C085E9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0355</w:t>
            </w:r>
          </w:p>
        </w:tc>
        <w:tc>
          <w:tcPr>
            <w:tcW w:w="0" w:type="auto"/>
            <w:tcBorders>
              <w:top w:val="single" w:sz="4" w:space="0" w:color="auto"/>
              <w:left w:val="single" w:sz="4" w:space="0" w:color="auto"/>
              <w:bottom w:val="single" w:sz="4" w:space="0" w:color="auto"/>
              <w:right w:val="single" w:sz="4" w:space="0" w:color="auto"/>
            </w:tcBorders>
            <w:noWrap/>
            <w:hideMark/>
          </w:tcPr>
          <w:p w14:paraId="2821B6E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3071780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0C179245"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TRAMPA PARA COLECCION DE SECRECIONES BRONQUIALES Y POLIPOS. PRESENTACION</w:t>
            </w:r>
            <w:proofErr w:type="gramStart"/>
            <w:r w:rsidRPr="008D1FCA">
              <w:rPr>
                <w:rFonts w:cs="Noto Sans"/>
                <w:sz w:val="14"/>
                <w:szCs w:val="18"/>
                <w:lang w:val="es-ES"/>
              </w:rPr>
              <w:t>:PIEZA</w:t>
            </w:r>
            <w:proofErr w:type="gramEnd"/>
            <w:r w:rsidRPr="008D1FCA">
              <w:rPr>
                <w:rFonts w:cs="Noto Sans"/>
                <w:sz w:val="14"/>
                <w:szCs w:val="18"/>
                <w:lang w:val="es-ES"/>
              </w:rPr>
              <w:t>. NUMERO DE CATALOGO: 026-073. PARA SU USO EN EL EQUIPO: BRONCOSCOPIOFLEXIBLE DE FIBRA OPTICA. CON CLAVE: 531.146.1577. MARCA: OLYMPUS. MODELO: BF-IT30.</w:t>
            </w:r>
          </w:p>
        </w:tc>
        <w:tc>
          <w:tcPr>
            <w:tcW w:w="0" w:type="auto"/>
            <w:tcBorders>
              <w:top w:val="single" w:sz="4" w:space="0" w:color="auto"/>
              <w:left w:val="single" w:sz="4" w:space="0" w:color="auto"/>
              <w:bottom w:val="single" w:sz="4" w:space="0" w:color="auto"/>
              <w:right w:val="single" w:sz="4" w:space="0" w:color="auto"/>
            </w:tcBorders>
            <w:noWrap/>
            <w:hideMark/>
          </w:tcPr>
          <w:p w14:paraId="7F532B1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34A9233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57B9CE2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0E27673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385</w:t>
            </w:r>
          </w:p>
        </w:tc>
      </w:tr>
      <w:tr w:rsidR="0050039D" w:rsidRPr="008D1FCA" w14:paraId="65C20B60"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255F08BB"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49DEBFA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106</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016C569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441E92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F99FC9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317B40F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6079519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893</w:t>
            </w:r>
          </w:p>
        </w:tc>
        <w:tc>
          <w:tcPr>
            <w:tcW w:w="0" w:type="auto"/>
            <w:tcBorders>
              <w:top w:val="single" w:sz="4" w:space="0" w:color="auto"/>
              <w:left w:val="single" w:sz="4" w:space="0" w:color="auto"/>
              <w:bottom w:val="single" w:sz="4" w:space="0" w:color="auto"/>
              <w:right w:val="single" w:sz="4" w:space="0" w:color="auto"/>
            </w:tcBorders>
            <w:noWrap/>
            <w:hideMark/>
          </w:tcPr>
          <w:p w14:paraId="293C480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0024</w:t>
            </w:r>
          </w:p>
        </w:tc>
        <w:tc>
          <w:tcPr>
            <w:tcW w:w="0" w:type="auto"/>
            <w:tcBorders>
              <w:top w:val="single" w:sz="4" w:space="0" w:color="auto"/>
              <w:left w:val="single" w:sz="4" w:space="0" w:color="auto"/>
              <w:bottom w:val="single" w:sz="4" w:space="0" w:color="auto"/>
              <w:right w:val="single" w:sz="4" w:space="0" w:color="auto"/>
            </w:tcBorders>
            <w:noWrap/>
            <w:hideMark/>
          </w:tcPr>
          <w:p w14:paraId="08A5030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3D71D10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526CB6D5"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GUIA O ESTILETE DE ALUMINIO O ACERO INOXIDABLE DE 10 FR. PRESENTACION: PZA.NUMERO DE CATALOGO: 9-0205-00. PARA SU USO EN EL EQUIPO MEDICO: CLAVE531.191.0391.03.01 CARRO ROJO CON EQUIPO COMPLETO PARA REANIMACION CONDESFIBRILADOR MONITOR MARCAPASO. MARCA: SUNMED. MODELO: UNICO.</w:t>
            </w:r>
          </w:p>
        </w:tc>
        <w:tc>
          <w:tcPr>
            <w:tcW w:w="0" w:type="auto"/>
            <w:tcBorders>
              <w:top w:val="single" w:sz="4" w:space="0" w:color="auto"/>
              <w:left w:val="single" w:sz="4" w:space="0" w:color="auto"/>
              <w:bottom w:val="single" w:sz="4" w:space="0" w:color="auto"/>
              <w:right w:val="single" w:sz="4" w:space="0" w:color="auto"/>
            </w:tcBorders>
            <w:noWrap/>
            <w:hideMark/>
          </w:tcPr>
          <w:p w14:paraId="2FAEF98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66A8467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60A48F4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2418C81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19</w:t>
            </w:r>
          </w:p>
        </w:tc>
      </w:tr>
      <w:tr w:rsidR="0050039D" w:rsidRPr="008D1FCA" w14:paraId="31C1EDFA"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603B51F7"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5EC466B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107</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FA6641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D5A6A6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0B08CB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001240A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57467AF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903</w:t>
            </w:r>
          </w:p>
        </w:tc>
        <w:tc>
          <w:tcPr>
            <w:tcW w:w="0" w:type="auto"/>
            <w:tcBorders>
              <w:top w:val="single" w:sz="4" w:space="0" w:color="auto"/>
              <w:left w:val="single" w:sz="4" w:space="0" w:color="auto"/>
              <w:bottom w:val="single" w:sz="4" w:space="0" w:color="auto"/>
              <w:right w:val="single" w:sz="4" w:space="0" w:color="auto"/>
            </w:tcBorders>
            <w:noWrap/>
            <w:hideMark/>
          </w:tcPr>
          <w:p w14:paraId="45E92A9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3794</w:t>
            </w:r>
          </w:p>
        </w:tc>
        <w:tc>
          <w:tcPr>
            <w:tcW w:w="0" w:type="auto"/>
            <w:tcBorders>
              <w:top w:val="single" w:sz="4" w:space="0" w:color="auto"/>
              <w:left w:val="single" w:sz="4" w:space="0" w:color="auto"/>
              <w:bottom w:val="single" w:sz="4" w:space="0" w:color="auto"/>
              <w:right w:val="single" w:sz="4" w:space="0" w:color="auto"/>
            </w:tcBorders>
            <w:noWrap/>
            <w:hideMark/>
          </w:tcPr>
          <w:p w14:paraId="1D13621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0BA786B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34E708D2"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TUBOS ENDOTRAQUEALES, CON GLOBO, DE ELASTOMERO DE SILICON, TRANSPARENTE</w:t>
            </w:r>
            <w:proofErr w:type="gramStart"/>
            <w:r w:rsidRPr="008D1FCA">
              <w:rPr>
                <w:rFonts w:cs="Noto Sans"/>
                <w:sz w:val="14"/>
                <w:szCs w:val="18"/>
                <w:lang w:val="es-ES"/>
              </w:rPr>
              <w:t>,GRADUADO</w:t>
            </w:r>
            <w:proofErr w:type="gramEnd"/>
            <w:r w:rsidRPr="008D1FCA">
              <w:rPr>
                <w:rFonts w:cs="Noto Sans"/>
                <w:sz w:val="14"/>
                <w:szCs w:val="18"/>
                <w:lang w:val="es-ES"/>
              </w:rPr>
              <w:t>, CON MARCA RADIOPACA, ESTERIL Y DESECHABLE, CALIBRE 16 FR.PRESENTACION: PIEZA. NUMERO DE CATALOGO: 86550. PARA SU USO EN EL EQUIPO</w:t>
            </w:r>
            <w:proofErr w:type="gramStart"/>
            <w:r w:rsidRPr="008D1FCA">
              <w:rPr>
                <w:rFonts w:cs="Noto Sans"/>
                <w:sz w:val="14"/>
                <w:szCs w:val="18"/>
                <w:lang w:val="es-ES"/>
              </w:rPr>
              <w:t>:ANESTESIA</w:t>
            </w:r>
            <w:proofErr w:type="gramEnd"/>
            <w:r w:rsidRPr="008D1FCA">
              <w:rPr>
                <w:rFonts w:cs="Noto Sans"/>
                <w:sz w:val="14"/>
                <w:szCs w:val="18"/>
                <w:lang w:val="es-ES"/>
              </w:rPr>
              <w:t xml:space="preserve"> BASICA, UNIDAD DE. CLAVE: 531.053.0364. MARCA: GE- DATEX OHMEDA.MODELO: AESTIVA.</w:t>
            </w:r>
          </w:p>
        </w:tc>
        <w:tc>
          <w:tcPr>
            <w:tcW w:w="0" w:type="auto"/>
            <w:tcBorders>
              <w:top w:val="single" w:sz="4" w:space="0" w:color="auto"/>
              <w:left w:val="single" w:sz="4" w:space="0" w:color="auto"/>
              <w:bottom w:val="single" w:sz="4" w:space="0" w:color="auto"/>
              <w:right w:val="single" w:sz="4" w:space="0" w:color="auto"/>
            </w:tcBorders>
            <w:noWrap/>
            <w:hideMark/>
          </w:tcPr>
          <w:p w14:paraId="1E4A35E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2003DCE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4F3E63E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278B9AE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19</w:t>
            </w:r>
          </w:p>
        </w:tc>
      </w:tr>
      <w:tr w:rsidR="0050039D" w:rsidRPr="008D1FCA" w14:paraId="7C9778DB" w14:textId="77777777" w:rsidTr="008D1FCA">
        <w:trPr>
          <w:cantSplit/>
          <w:trHeight w:val="1500"/>
          <w:jc w:val="center"/>
        </w:trPr>
        <w:tc>
          <w:tcPr>
            <w:tcW w:w="0" w:type="auto"/>
            <w:vMerge/>
            <w:tcBorders>
              <w:top w:val="single" w:sz="4" w:space="0" w:color="auto"/>
              <w:left w:val="single" w:sz="4" w:space="0" w:color="auto"/>
              <w:bottom w:val="single" w:sz="4" w:space="0" w:color="auto"/>
              <w:right w:val="single" w:sz="4" w:space="0" w:color="auto"/>
            </w:tcBorders>
            <w:hideMark/>
          </w:tcPr>
          <w:p w14:paraId="77D35ECB"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02E87CD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108</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2C094D7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7BEEC65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23D151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4C5DC5AD"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447566E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903</w:t>
            </w:r>
          </w:p>
        </w:tc>
        <w:tc>
          <w:tcPr>
            <w:tcW w:w="0" w:type="auto"/>
            <w:tcBorders>
              <w:top w:val="single" w:sz="4" w:space="0" w:color="auto"/>
              <w:left w:val="single" w:sz="4" w:space="0" w:color="auto"/>
              <w:bottom w:val="single" w:sz="4" w:space="0" w:color="auto"/>
              <w:right w:val="single" w:sz="4" w:space="0" w:color="auto"/>
            </w:tcBorders>
            <w:noWrap/>
            <w:hideMark/>
          </w:tcPr>
          <w:p w14:paraId="66F9525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3885</w:t>
            </w:r>
          </w:p>
        </w:tc>
        <w:tc>
          <w:tcPr>
            <w:tcW w:w="0" w:type="auto"/>
            <w:tcBorders>
              <w:top w:val="single" w:sz="4" w:space="0" w:color="auto"/>
              <w:left w:val="single" w:sz="4" w:space="0" w:color="auto"/>
              <w:bottom w:val="single" w:sz="4" w:space="0" w:color="auto"/>
              <w:right w:val="single" w:sz="4" w:space="0" w:color="auto"/>
            </w:tcBorders>
            <w:noWrap/>
            <w:hideMark/>
          </w:tcPr>
          <w:p w14:paraId="05D94DDF"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7C8D0B3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49F37D4B"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TUBO ENDOTRAQUEAL CON GLOBO PARA INTUBACION LIBRE DE PIROGENOS Y LATEX ESTERILCON ORIFICIO MURPHY EN LA PUNTA DE 4.0 MM DIAMETRO INTERNO. PRESENTACION: PIEZA.NUMERO DE CATALOGO: 86046. PARA SU USO EN EL EQUIPO: ANESTESIA INTERMEDIA UNIDADDE. CLAVE: 531.053.0372. MARCA: GE. MODELO: AESPIRE.</w:t>
            </w:r>
          </w:p>
        </w:tc>
        <w:tc>
          <w:tcPr>
            <w:tcW w:w="0" w:type="auto"/>
            <w:tcBorders>
              <w:top w:val="single" w:sz="4" w:space="0" w:color="auto"/>
              <w:left w:val="single" w:sz="4" w:space="0" w:color="auto"/>
              <w:bottom w:val="single" w:sz="4" w:space="0" w:color="auto"/>
              <w:right w:val="single" w:sz="4" w:space="0" w:color="auto"/>
            </w:tcBorders>
            <w:noWrap/>
            <w:hideMark/>
          </w:tcPr>
          <w:p w14:paraId="1D1A711A"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1A71B78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179AA20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2246437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19</w:t>
            </w:r>
          </w:p>
        </w:tc>
      </w:tr>
      <w:tr w:rsidR="0050039D" w:rsidRPr="008D1FCA" w14:paraId="16FB0BA8" w14:textId="77777777" w:rsidTr="008D1FCA">
        <w:trPr>
          <w:cantSplit/>
          <w:trHeight w:val="2400"/>
          <w:jc w:val="center"/>
        </w:trPr>
        <w:tc>
          <w:tcPr>
            <w:tcW w:w="0" w:type="auto"/>
            <w:vMerge/>
            <w:tcBorders>
              <w:top w:val="single" w:sz="4" w:space="0" w:color="auto"/>
              <w:left w:val="single" w:sz="4" w:space="0" w:color="auto"/>
              <w:bottom w:val="single" w:sz="4" w:space="0" w:color="auto"/>
              <w:right w:val="single" w:sz="4" w:space="0" w:color="auto"/>
            </w:tcBorders>
            <w:hideMark/>
          </w:tcPr>
          <w:p w14:paraId="5A046C15"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76B34BA6"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109</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576A205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D672EA1"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A74907C"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04D7AF2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6167374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903</w:t>
            </w:r>
          </w:p>
        </w:tc>
        <w:tc>
          <w:tcPr>
            <w:tcW w:w="0" w:type="auto"/>
            <w:tcBorders>
              <w:top w:val="single" w:sz="4" w:space="0" w:color="auto"/>
              <w:left w:val="single" w:sz="4" w:space="0" w:color="auto"/>
              <w:bottom w:val="single" w:sz="4" w:space="0" w:color="auto"/>
              <w:right w:val="single" w:sz="4" w:space="0" w:color="auto"/>
            </w:tcBorders>
            <w:noWrap/>
            <w:hideMark/>
          </w:tcPr>
          <w:p w14:paraId="4FC12710"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4362</w:t>
            </w:r>
          </w:p>
        </w:tc>
        <w:tc>
          <w:tcPr>
            <w:tcW w:w="0" w:type="auto"/>
            <w:tcBorders>
              <w:top w:val="single" w:sz="4" w:space="0" w:color="auto"/>
              <w:left w:val="single" w:sz="4" w:space="0" w:color="auto"/>
              <w:bottom w:val="single" w:sz="4" w:space="0" w:color="auto"/>
              <w:right w:val="single" w:sz="4" w:space="0" w:color="auto"/>
            </w:tcBorders>
            <w:noWrap/>
            <w:hideMark/>
          </w:tcPr>
          <w:p w14:paraId="4004837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0833CF8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46AD7ECE"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TUBO DE LA BOMBA PARA USO DE 24 HORAS CON TRES PUNTAS, DOS SON PARA LOSCONTRASTES Y UNO ES PARA LA SOLUCION SALINA, INTEGRADO CON UNA UNIDAD DEDETECTOR DE PRESION Y UNA UNIDAD DE FILTRO DE PARTICULAS PARA USO EN INYECTORESDE CONTRASTE MEDIANTE BOMBA DE RODILLOS, MANGUERA DESECHABLE Y ESTERIL QUE NOCONTIENE PIROGENO NI LATEX PRESENTACION: PIEZA. NUMERO DE CATALOGO: XD2020.PARA SU USO EN EL EQUIPO: INYECTOR DE MEDIO DE CONTRASTE PARA RESONANCIAMAGNETICA. CLAVE: 526.380.0392. MARCA: ULRICH. MODELO: TENNESSEE.</w:t>
            </w:r>
          </w:p>
        </w:tc>
        <w:tc>
          <w:tcPr>
            <w:tcW w:w="0" w:type="auto"/>
            <w:tcBorders>
              <w:top w:val="single" w:sz="4" w:space="0" w:color="auto"/>
              <w:left w:val="single" w:sz="4" w:space="0" w:color="auto"/>
              <w:bottom w:val="single" w:sz="4" w:space="0" w:color="auto"/>
              <w:right w:val="single" w:sz="4" w:space="0" w:color="auto"/>
            </w:tcBorders>
            <w:noWrap/>
            <w:hideMark/>
          </w:tcPr>
          <w:p w14:paraId="08E67BFB"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0D2F092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607FD7A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238095A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19</w:t>
            </w:r>
          </w:p>
        </w:tc>
      </w:tr>
      <w:tr w:rsidR="0050039D" w:rsidRPr="008D1FCA" w14:paraId="34DA8D21" w14:textId="77777777" w:rsidTr="008D1FCA">
        <w:trPr>
          <w:cantSplit/>
          <w:trHeight w:val="1134"/>
          <w:jc w:val="center"/>
        </w:trPr>
        <w:tc>
          <w:tcPr>
            <w:tcW w:w="0" w:type="auto"/>
            <w:vMerge/>
            <w:tcBorders>
              <w:top w:val="single" w:sz="4" w:space="0" w:color="auto"/>
              <w:left w:val="single" w:sz="4" w:space="0" w:color="auto"/>
              <w:bottom w:val="single" w:sz="4" w:space="0" w:color="auto"/>
              <w:right w:val="single" w:sz="4" w:space="0" w:color="auto"/>
            </w:tcBorders>
            <w:hideMark/>
          </w:tcPr>
          <w:p w14:paraId="37FADE89" w14:textId="77777777" w:rsidR="0050039D" w:rsidRPr="008D1FCA" w:rsidRDefault="0050039D" w:rsidP="008D1FCA">
            <w:pPr>
              <w:spacing w:after="200" w:line="276" w:lineRule="auto"/>
              <w:jc w:val="right"/>
              <w:rPr>
                <w:rFonts w:cs="Noto Sans"/>
                <w:sz w:val="14"/>
                <w:szCs w:val="18"/>
                <w:lang w:val="es-ES"/>
              </w:rPr>
            </w:pPr>
          </w:p>
        </w:tc>
        <w:tc>
          <w:tcPr>
            <w:tcW w:w="0" w:type="auto"/>
            <w:tcBorders>
              <w:top w:val="single" w:sz="4" w:space="0" w:color="auto"/>
              <w:left w:val="single" w:sz="4" w:space="0" w:color="auto"/>
              <w:bottom w:val="single" w:sz="4" w:space="0" w:color="auto"/>
              <w:right w:val="single" w:sz="4" w:space="0" w:color="auto"/>
            </w:tcBorders>
            <w:noWrap/>
            <w:hideMark/>
          </w:tcPr>
          <w:p w14:paraId="2E37F195"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110</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333BA35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11F7168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29501-0005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14:paraId="4F272608"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29501</w:t>
            </w:r>
          </w:p>
        </w:tc>
        <w:tc>
          <w:tcPr>
            <w:tcW w:w="0" w:type="auto"/>
            <w:tcBorders>
              <w:top w:val="single" w:sz="4" w:space="0" w:color="auto"/>
              <w:left w:val="single" w:sz="4" w:space="0" w:color="auto"/>
              <w:bottom w:val="single" w:sz="4" w:space="0" w:color="auto"/>
              <w:right w:val="single" w:sz="4" w:space="0" w:color="auto"/>
            </w:tcBorders>
            <w:noWrap/>
            <w:hideMark/>
          </w:tcPr>
          <w:p w14:paraId="2BEAF293"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379</w:t>
            </w:r>
          </w:p>
        </w:tc>
        <w:tc>
          <w:tcPr>
            <w:tcW w:w="0" w:type="auto"/>
            <w:tcBorders>
              <w:top w:val="single" w:sz="4" w:space="0" w:color="auto"/>
              <w:left w:val="single" w:sz="4" w:space="0" w:color="auto"/>
              <w:bottom w:val="single" w:sz="4" w:space="0" w:color="auto"/>
              <w:right w:val="single" w:sz="4" w:space="0" w:color="auto"/>
            </w:tcBorders>
            <w:noWrap/>
            <w:hideMark/>
          </w:tcPr>
          <w:p w14:paraId="6F68B9E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909</w:t>
            </w:r>
          </w:p>
        </w:tc>
        <w:tc>
          <w:tcPr>
            <w:tcW w:w="0" w:type="auto"/>
            <w:tcBorders>
              <w:top w:val="single" w:sz="4" w:space="0" w:color="auto"/>
              <w:left w:val="single" w:sz="4" w:space="0" w:color="auto"/>
              <w:bottom w:val="single" w:sz="4" w:space="0" w:color="auto"/>
              <w:right w:val="single" w:sz="4" w:space="0" w:color="auto"/>
            </w:tcBorders>
            <w:noWrap/>
            <w:hideMark/>
          </w:tcPr>
          <w:p w14:paraId="1FB1D912"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0042</w:t>
            </w:r>
          </w:p>
        </w:tc>
        <w:tc>
          <w:tcPr>
            <w:tcW w:w="0" w:type="auto"/>
            <w:tcBorders>
              <w:top w:val="single" w:sz="4" w:space="0" w:color="auto"/>
              <w:left w:val="single" w:sz="4" w:space="0" w:color="auto"/>
              <w:bottom w:val="single" w:sz="4" w:space="0" w:color="auto"/>
              <w:right w:val="single" w:sz="4" w:space="0" w:color="auto"/>
            </w:tcBorders>
            <w:noWrap/>
            <w:hideMark/>
          </w:tcPr>
          <w:p w14:paraId="04E159E4"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00</w:t>
            </w:r>
          </w:p>
        </w:tc>
        <w:tc>
          <w:tcPr>
            <w:tcW w:w="0" w:type="auto"/>
            <w:tcBorders>
              <w:top w:val="single" w:sz="4" w:space="0" w:color="auto"/>
              <w:left w:val="single" w:sz="4" w:space="0" w:color="auto"/>
              <w:bottom w:val="single" w:sz="4" w:space="0" w:color="auto"/>
              <w:right w:val="single" w:sz="4" w:space="0" w:color="auto"/>
            </w:tcBorders>
            <w:noWrap/>
            <w:hideMark/>
          </w:tcPr>
          <w:p w14:paraId="544224D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01</w:t>
            </w:r>
          </w:p>
        </w:tc>
        <w:tc>
          <w:tcPr>
            <w:tcW w:w="0" w:type="auto"/>
            <w:tcBorders>
              <w:top w:val="single" w:sz="4" w:space="0" w:color="auto"/>
              <w:left w:val="single" w:sz="4" w:space="0" w:color="auto"/>
              <w:bottom w:val="single" w:sz="4" w:space="0" w:color="auto"/>
              <w:right w:val="single" w:sz="4" w:space="0" w:color="auto"/>
            </w:tcBorders>
            <w:hideMark/>
          </w:tcPr>
          <w:p w14:paraId="088C41F9" w14:textId="77777777" w:rsidR="0050039D" w:rsidRPr="008D1FCA" w:rsidRDefault="0050039D" w:rsidP="008D1FCA">
            <w:pPr>
              <w:spacing w:after="200" w:line="276" w:lineRule="auto"/>
              <w:rPr>
                <w:rFonts w:cs="Noto Sans"/>
                <w:sz w:val="14"/>
                <w:szCs w:val="18"/>
                <w:lang w:val="es-ES"/>
              </w:rPr>
            </w:pPr>
            <w:r w:rsidRPr="008D1FCA">
              <w:rPr>
                <w:rFonts w:cs="Noto Sans"/>
                <w:sz w:val="14"/>
                <w:szCs w:val="18"/>
                <w:lang w:val="es-ES"/>
              </w:rPr>
              <w:t>CUERPO DE VALVULA DE EXHALACION. PRESENTACION: PIEZA. NUMERO DE CATALOGO: 20005.PARA SU USO EN EL EQUIPO: CLAVE 531 941 0204 VENTILADOR VOLUMETRICOPEDIATRICO/ADULTO. MARCA: VIASYS/BIRD. MODELO: VELA.</w:t>
            </w:r>
          </w:p>
        </w:tc>
        <w:tc>
          <w:tcPr>
            <w:tcW w:w="0" w:type="auto"/>
            <w:tcBorders>
              <w:top w:val="single" w:sz="4" w:space="0" w:color="auto"/>
              <w:left w:val="single" w:sz="4" w:space="0" w:color="auto"/>
              <w:bottom w:val="single" w:sz="4" w:space="0" w:color="auto"/>
              <w:right w:val="single" w:sz="4" w:space="0" w:color="auto"/>
            </w:tcBorders>
            <w:noWrap/>
            <w:hideMark/>
          </w:tcPr>
          <w:p w14:paraId="07CB963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284EB4FE"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w:t>
            </w:r>
          </w:p>
        </w:tc>
        <w:tc>
          <w:tcPr>
            <w:tcW w:w="0" w:type="auto"/>
            <w:tcBorders>
              <w:top w:val="single" w:sz="4" w:space="0" w:color="auto"/>
              <w:left w:val="single" w:sz="4" w:space="0" w:color="auto"/>
              <w:bottom w:val="single" w:sz="4" w:space="0" w:color="auto"/>
              <w:right w:val="single" w:sz="4" w:space="0" w:color="auto"/>
            </w:tcBorders>
            <w:noWrap/>
            <w:hideMark/>
          </w:tcPr>
          <w:p w14:paraId="6E823529"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PZA</w:t>
            </w:r>
          </w:p>
        </w:tc>
        <w:tc>
          <w:tcPr>
            <w:tcW w:w="0" w:type="auto"/>
            <w:tcBorders>
              <w:top w:val="single" w:sz="4" w:space="0" w:color="auto"/>
              <w:left w:val="single" w:sz="4" w:space="0" w:color="auto"/>
              <w:bottom w:val="single" w:sz="4" w:space="0" w:color="auto"/>
              <w:right w:val="single" w:sz="4" w:space="0" w:color="auto"/>
            </w:tcBorders>
            <w:noWrap/>
            <w:hideMark/>
          </w:tcPr>
          <w:p w14:paraId="143E4B47" w14:textId="77777777" w:rsidR="0050039D" w:rsidRPr="008D1FCA" w:rsidRDefault="0050039D" w:rsidP="008D1FCA">
            <w:pPr>
              <w:spacing w:after="200" w:line="276" w:lineRule="auto"/>
              <w:jc w:val="right"/>
              <w:rPr>
                <w:rFonts w:cs="Noto Sans"/>
                <w:sz w:val="14"/>
                <w:szCs w:val="18"/>
                <w:lang w:val="es-ES"/>
              </w:rPr>
            </w:pPr>
            <w:r w:rsidRPr="008D1FCA">
              <w:rPr>
                <w:rFonts w:cs="Noto Sans"/>
                <w:sz w:val="14"/>
                <w:szCs w:val="18"/>
                <w:lang w:val="es-ES"/>
              </w:rPr>
              <w:t>19</w:t>
            </w:r>
          </w:p>
        </w:tc>
      </w:tr>
    </w:tbl>
    <w:p w14:paraId="2858DA36" w14:textId="77777777" w:rsidR="0050039D" w:rsidRPr="0050039D" w:rsidRDefault="0050039D" w:rsidP="0050039D">
      <w:pPr>
        <w:spacing w:after="200" w:line="276" w:lineRule="auto"/>
        <w:jc w:val="left"/>
        <w:rPr>
          <w:rFonts w:cs="Noto Sans"/>
          <w:sz w:val="20"/>
          <w:szCs w:val="20"/>
          <w:lang w:val="es-ES"/>
        </w:rPr>
      </w:pPr>
      <w:r w:rsidRPr="0050039D">
        <w:rPr>
          <w:rFonts w:cs="Noto Sans"/>
          <w:sz w:val="20"/>
          <w:szCs w:val="20"/>
          <w:lang w:val="es-ES"/>
        </w:rPr>
        <w:t>Se podrán ofertar bienes equivalentes siempre y cuando sean compatibles con el equipo en propiedad del Instituto en los cuales serán utilizados.</w:t>
      </w:r>
    </w:p>
    <w:p w14:paraId="55E5CF2D" w14:textId="77777777" w:rsidR="0050039D" w:rsidRPr="0050039D" w:rsidRDefault="0050039D" w:rsidP="008D1FCA">
      <w:pPr>
        <w:numPr>
          <w:ilvl w:val="0"/>
          <w:numId w:val="1"/>
        </w:numPr>
        <w:tabs>
          <w:tab w:val="clear" w:pos="432"/>
        </w:tabs>
        <w:spacing w:after="200" w:line="276" w:lineRule="auto"/>
        <w:jc w:val="center"/>
        <w:rPr>
          <w:rFonts w:cs="Noto Sans"/>
          <w:b/>
          <w:bCs/>
          <w:i/>
          <w:sz w:val="20"/>
          <w:szCs w:val="20"/>
          <w:lang w:val="es-ES"/>
        </w:rPr>
      </w:pPr>
      <w:r w:rsidRPr="0050039D">
        <w:rPr>
          <w:rFonts w:cs="Noto Sans"/>
          <w:b/>
          <w:bCs/>
          <w:sz w:val="20"/>
          <w:szCs w:val="20"/>
          <w:lang w:val="es-ES"/>
        </w:rPr>
        <w:t>Anexo 2</w:t>
      </w:r>
    </w:p>
    <w:p w14:paraId="65F662C1" w14:textId="3F8312B4" w:rsidR="0050039D" w:rsidRPr="0050039D" w:rsidRDefault="0050039D" w:rsidP="008D1FCA">
      <w:pPr>
        <w:spacing w:after="200" w:line="276" w:lineRule="auto"/>
        <w:jc w:val="center"/>
        <w:rPr>
          <w:rFonts w:cs="Noto Sans"/>
          <w:b/>
          <w:bCs/>
          <w:iCs/>
          <w:sz w:val="20"/>
          <w:szCs w:val="20"/>
        </w:rPr>
      </w:pPr>
      <w:r w:rsidRPr="0050039D">
        <w:rPr>
          <w:rFonts w:cs="Noto Sans"/>
          <w:b/>
          <w:bCs/>
          <w:iCs/>
          <w:sz w:val="20"/>
          <w:szCs w:val="20"/>
        </w:rPr>
        <w:t>Oferta técnica ampliada</w:t>
      </w:r>
    </w:p>
    <w:tbl>
      <w:tblPr>
        <w:tblW w:w="0" w:type="auto"/>
        <w:jc w:val="center"/>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7"/>
        <w:gridCol w:w="597"/>
        <w:gridCol w:w="457"/>
        <w:gridCol w:w="456"/>
        <w:gridCol w:w="411"/>
        <w:gridCol w:w="370"/>
        <w:gridCol w:w="414"/>
        <w:gridCol w:w="1073"/>
        <w:gridCol w:w="715"/>
        <w:gridCol w:w="482"/>
        <w:gridCol w:w="1205"/>
        <w:gridCol w:w="1501"/>
        <w:gridCol w:w="2926"/>
      </w:tblGrid>
      <w:tr w:rsidR="008D1FCA" w:rsidRPr="008D1FCA" w14:paraId="4C537891" w14:textId="77777777" w:rsidTr="008D1FCA">
        <w:trPr>
          <w:cantSplit/>
          <w:trHeight w:val="454"/>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3837742F" w14:textId="77777777" w:rsidR="0050039D" w:rsidRPr="008D1FCA" w:rsidRDefault="0050039D" w:rsidP="0050039D">
            <w:pPr>
              <w:spacing w:after="200" w:line="276" w:lineRule="auto"/>
              <w:jc w:val="left"/>
              <w:rPr>
                <w:rFonts w:cs="Noto Sans"/>
                <w:b/>
                <w:bCs/>
                <w:sz w:val="16"/>
                <w:szCs w:val="20"/>
                <w:lang w:val="es-ES"/>
              </w:rPr>
            </w:pPr>
            <w:r w:rsidRPr="008D1FCA">
              <w:rPr>
                <w:rFonts w:cs="Noto Sans"/>
                <w:b/>
                <w:bCs/>
                <w:sz w:val="16"/>
                <w:szCs w:val="20"/>
                <w:lang w:val="es-ES"/>
              </w:rPr>
              <w:t>Partida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42710265" w14:textId="77777777" w:rsidR="0050039D" w:rsidRPr="008D1FCA" w:rsidRDefault="0050039D" w:rsidP="0050039D">
            <w:pPr>
              <w:spacing w:after="200" w:line="276" w:lineRule="auto"/>
              <w:jc w:val="left"/>
              <w:rPr>
                <w:rFonts w:cs="Noto Sans"/>
                <w:b/>
                <w:bCs/>
                <w:sz w:val="16"/>
                <w:szCs w:val="20"/>
                <w:lang w:val="es-ES"/>
              </w:rPr>
            </w:pPr>
            <w:r w:rsidRPr="008D1FCA">
              <w:rPr>
                <w:rFonts w:cs="Noto Sans"/>
                <w:b/>
                <w:bCs/>
                <w:sz w:val="16"/>
                <w:szCs w:val="20"/>
                <w:lang w:val="es-ES"/>
              </w:rPr>
              <w:t>Subpartida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0475B5EF" w14:textId="77777777" w:rsidR="0050039D" w:rsidRPr="008D1FCA" w:rsidRDefault="0050039D" w:rsidP="0050039D">
            <w:pPr>
              <w:spacing w:after="200" w:line="276" w:lineRule="auto"/>
              <w:jc w:val="left"/>
              <w:rPr>
                <w:rFonts w:cs="Noto Sans"/>
                <w:b/>
                <w:bCs/>
                <w:sz w:val="16"/>
                <w:szCs w:val="20"/>
                <w:lang w:val="es-ES"/>
              </w:rPr>
            </w:pPr>
            <w:proofErr w:type="spellStart"/>
            <w:r w:rsidRPr="008D1FCA">
              <w:rPr>
                <w:rFonts w:cs="Noto Sans"/>
                <w:b/>
                <w:bCs/>
                <w:sz w:val="16"/>
                <w:szCs w:val="20"/>
                <w:lang w:val="es-ES"/>
              </w:rPr>
              <w:t>Gpo</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32D1521D" w14:textId="77777777" w:rsidR="0050039D" w:rsidRPr="008D1FCA" w:rsidRDefault="0050039D" w:rsidP="0050039D">
            <w:pPr>
              <w:spacing w:after="200" w:line="276" w:lineRule="auto"/>
              <w:jc w:val="left"/>
              <w:rPr>
                <w:rFonts w:cs="Noto Sans"/>
                <w:b/>
                <w:bCs/>
                <w:sz w:val="16"/>
                <w:szCs w:val="20"/>
                <w:lang w:val="es-ES"/>
              </w:rPr>
            </w:pPr>
            <w:r w:rsidRPr="008D1FCA">
              <w:rPr>
                <w:rFonts w:cs="Noto Sans"/>
                <w:b/>
                <w:bCs/>
                <w:sz w:val="16"/>
                <w:szCs w:val="20"/>
                <w:lang w:val="es-ES"/>
              </w:rPr>
              <w:t>Gen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2347F688" w14:textId="77777777" w:rsidR="0050039D" w:rsidRPr="008D1FCA" w:rsidRDefault="0050039D" w:rsidP="0050039D">
            <w:pPr>
              <w:spacing w:after="200" w:line="276" w:lineRule="auto"/>
              <w:jc w:val="left"/>
              <w:rPr>
                <w:rFonts w:cs="Noto Sans"/>
                <w:b/>
                <w:bCs/>
                <w:sz w:val="16"/>
                <w:szCs w:val="20"/>
                <w:lang w:val="es-ES"/>
              </w:rPr>
            </w:pPr>
            <w:proofErr w:type="spellStart"/>
            <w:r w:rsidRPr="008D1FCA">
              <w:rPr>
                <w:rFonts w:cs="Noto Sans"/>
                <w:b/>
                <w:bCs/>
                <w:sz w:val="16"/>
                <w:szCs w:val="20"/>
                <w:lang w:val="es-ES"/>
              </w:rPr>
              <w:t>Esp</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1AC98AA3" w14:textId="77777777" w:rsidR="0050039D" w:rsidRPr="008D1FCA" w:rsidRDefault="0050039D" w:rsidP="0050039D">
            <w:pPr>
              <w:spacing w:after="200" w:line="276" w:lineRule="auto"/>
              <w:jc w:val="left"/>
              <w:rPr>
                <w:rFonts w:cs="Noto Sans"/>
                <w:b/>
                <w:bCs/>
                <w:sz w:val="16"/>
                <w:szCs w:val="20"/>
                <w:lang w:val="es-ES"/>
              </w:rPr>
            </w:pPr>
            <w:proofErr w:type="spellStart"/>
            <w:r w:rsidRPr="008D1FCA">
              <w:rPr>
                <w:rFonts w:cs="Noto Sans"/>
                <w:b/>
                <w:bCs/>
                <w:sz w:val="16"/>
                <w:szCs w:val="20"/>
                <w:lang w:val="es-ES"/>
              </w:rPr>
              <w:t>Dif</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40D850C7" w14:textId="77777777" w:rsidR="0050039D" w:rsidRPr="008D1FCA" w:rsidRDefault="0050039D" w:rsidP="0050039D">
            <w:pPr>
              <w:spacing w:after="200" w:line="276" w:lineRule="auto"/>
              <w:jc w:val="left"/>
              <w:rPr>
                <w:rFonts w:cs="Noto Sans"/>
                <w:b/>
                <w:bCs/>
                <w:sz w:val="16"/>
                <w:szCs w:val="20"/>
                <w:lang w:val="es-ES"/>
              </w:rPr>
            </w:pPr>
            <w:r w:rsidRPr="008D1FCA">
              <w:rPr>
                <w:rFonts w:cs="Noto Sans"/>
                <w:b/>
                <w:bCs/>
                <w:sz w:val="16"/>
                <w:szCs w:val="20"/>
                <w:lang w:val="es-ES"/>
              </w:rPr>
              <w:t>Var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459FB9A9" w14:textId="77777777" w:rsidR="0050039D" w:rsidRPr="008D1FCA" w:rsidRDefault="0050039D" w:rsidP="0050039D">
            <w:pPr>
              <w:spacing w:after="200" w:line="276" w:lineRule="auto"/>
              <w:jc w:val="left"/>
              <w:rPr>
                <w:rFonts w:cs="Noto Sans"/>
                <w:b/>
                <w:bCs/>
                <w:sz w:val="16"/>
                <w:szCs w:val="20"/>
                <w:lang w:val="es-ES"/>
              </w:rPr>
            </w:pPr>
            <w:r w:rsidRPr="008D1FCA">
              <w:rPr>
                <w:rFonts w:cs="Noto Sans"/>
                <w:b/>
                <w:bCs/>
                <w:sz w:val="16"/>
                <w:szCs w:val="20"/>
                <w:lang w:val="es-ES"/>
              </w:rPr>
              <w:t>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1BA25A4B" w14:textId="77777777" w:rsidR="0050039D" w:rsidRPr="008D1FCA" w:rsidRDefault="0050039D" w:rsidP="0050039D">
            <w:pPr>
              <w:spacing w:after="200" w:line="276" w:lineRule="auto"/>
              <w:jc w:val="left"/>
              <w:rPr>
                <w:rFonts w:cs="Noto Sans"/>
                <w:b/>
                <w:bCs/>
                <w:sz w:val="16"/>
                <w:szCs w:val="20"/>
                <w:lang w:val="es-ES"/>
              </w:rPr>
            </w:pPr>
            <w:r w:rsidRPr="008D1FCA">
              <w:rPr>
                <w:rFonts w:cs="Noto Sans"/>
                <w:b/>
                <w:bCs/>
                <w:sz w:val="16"/>
                <w:szCs w:val="20"/>
                <w:lang w:val="es-ES"/>
              </w:rPr>
              <w:t>Unidad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3E6EB72D" w14:textId="77777777" w:rsidR="0050039D" w:rsidRPr="008D1FCA" w:rsidRDefault="0050039D" w:rsidP="0050039D">
            <w:pPr>
              <w:spacing w:after="200" w:line="276" w:lineRule="auto"/>
              <w:jc w:val="left"/>
              <w:rPr>
                <w:rFonts w:cs="Noto Sans"/>
                <w:b/>
                <w:bCs/>
                <w:sz w:val="16"/>
                <w:szCs w:val="20"/>
                <w:lang w:val="es-ES"/>
              </w:rPr>
            </w:pPr>
            <w:r w:rsidRPr="008D1FCA">
              <w:rPr>
                <w:rFonts w:cs="Noto Sans"/>
                <w:b/>
                <w:bCs/>
                <w:sz w:val="16"/>
                <w:szCs w:val="20"/>
                <w:lang w:val="es-ES"/>
              </w:rPr>
              <w:t>Tipo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38762193" w14:textId="77777777" w:rsidR="0050039D" w:rsidRPr="008D1FCA" w:rsidRDefault="0050039D" w:rsidP="0050039D">
            <w:pPr>
              <w:spacing w:after="200" w:line="276" w:lineRule="auto"/>
              <w:jc w:val="left"/>
              <w:rPr>
                <w:rFonts w:cs="Noto Sans"/>
                <w:b/>
                <w:bCs/>
                <w:sz w:val="16"/>
                <w:szCs w:val="20"/>
                <w:lang w:val="es-ES"/>
              </w:rPr>
            </w:pPr>
            <w:r w:rsidRPr="008D1FCA">
              <w:rPr>
                <w:rFonts w:cs="Noto Sans"/>
                <w:b/>
                <w:bCs/>
                <w:sz w:val="16"/>
                <w:szCs w:val="20"/>
                <w:lang w:val="es-ES"/>
              </w:rPr>
              <w:t>Marca ofertada</w:t>
            </w:r>
          </w:p>
        </w:tc>
        <w:tc>
          <w:tcPr>
            <w:tcW w:w="0" w:type="auto"/>
            <w:gridSpan w:val="2"/>
            <w:tcBorders>
              <w:top w:val="single" w:sz="4" w:space="0" w:color="auto"/>
              <w:left w:val="single" w:sz="4" w:space="0" w:color="auto"/>
              <w:bottom w:val="single" w:sz="4" w:space="0" w:color="auto"/>
              <w:right w:val="single" w:sz="4" w:space="0" w:color="auto"/>
            </w:tcBorders>
            <w:shd w:val="clear" w:color="auto" w:fill="003300"/>
            <w:vAlign w:val="center"/>
            <w:hideMark/>
          </w:tcPr>
          <w:p w14:paraId="26F2D148" w14:textId="77777777" w:rsidR="0050039D" w:rsidRPr="008D1FCA" w:rsidRDefault="0050039D" w:rsidP="0050039D">
            <w:pPr>
              <w:spacing w:after="200" w:line="276" w:lineRule="auto"/>
              <w:jc w:val="left"/>
              <w:rPr>
                <w:rFonts w:cs="Noto Sans"/>
                <w:b/>
                <w:bCs/>
                <w:sz w:val="16"/>
                <w:szCs w:val="20"/>
                <w:lang w:val="es-ES"/>
              </w:rPr>
            </w:pPr>
            <w:r w:rsidRPr="008D1FCA">
              <w:rPr>
                <w:rFonts w:cs="Noto Sans"/>
                <w:b/>
                <w:bCs/>
                <w:sz w:val="16"/>
                <w:szCs w:val="20"/>
                <w:lang w:val="es-ES"/>
              </w:rPr>
              <w:t>Número y vigencia</w:t>
            </w:r>
          </w:p>
        </w:tc>
      </w:tr>
      <w:tr w:rsidR="0050039D" w:rsidRPr="008D1FCA" w14:paraId="34613D39" w14:textId="77777777" w:rsidTr="008D1FCA">
        <w:trPr>
          <w:cantSplit/>
          <w:trHeight w:val="4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454278" w14:textId="77777777" w:rsidR="0050039D" w:rsidRPr="008D1FCA" w:rsidRDefault="0050039D" w:rsidP="0050039D">
            <w:pPr>
              <w:spacing w:after="200" w:line="276" w:lineRule="auto"/>
              <w:jc w:val="left"/>
              <w:rPr>
                <w:rFonts w:cs="Noto Sans"/>
                <w:b/>
                <w:bCs/>
                <w:sz w:val="16"/>
                <w:szCs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13CFBC" w14:textId="77777777" w:rsidR="0050039D" w:rsidRPr="008D1FCA" w:rsidRDefault="0050039D" w:rsidP="0050039D">
            <w:pPr>
              <w:spacing w:after="200" w:line="276" w:lineRule="auto"/>
              <w:jc w:val="left"/>
              <w:rPr>
                <w:rFonts w:cs="Noto Sans"/>
                <w:b/>
                <w:bCs/>
                <w:sz w:val="16"/>
                <w:szCs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15267A" w14:textId="77777777" w:rsidR="0050039D" w:rsidRPr="008D1FCA" w:rsidRDefault="0050039D" w:rsidP="0050039D">
            <w:pPr>
              <w:spacing w:after="200" w:line="276" w:lineRule="auto"/>
              <w:jc w:val="left"/>
              <w:rPr>
                <w:rFonts w:cs="Noto Sans"/>
                <w:b/>
                <w:bCs/>
                <w:sz w:val="16"/>
                <w:szCs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720597" w14:textId="77777777" w:rsidR="0050039D" w:rsidRPr="008D1FCA" w:rsidRDefault="0050039D" w:rsidP="0050039D">
            <w:pPr>
              <w:spacing w:after="200" w:line="276" w:lineRule="auto"/>
              <w:jc w:val="left"/>
              <w:rPr>
                <w:rFonts w:cs="Noto Sans"/>
                <w:b/>
                <w:bCs/>
                <w:sz w:val="16"/>
                <w:szCs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4D4193" w14:textId="77777777" w:rsidR="0050039D" w:rsidRPr="008D1FCA" w:rsidRDefault="0050039D" w:rsidP="0050039D">
            <w:pPr>
              <w:spacing w:after="200" w:line="276" w:lineRule="auto"/>
              <w:jc w:val="left"/>
              <w:rPr>
                <w:rFonts w:cs="Noto Sans"/>
                <w:b/>
                <w:bCs/>
                <w:sz w:val="16"/>
                <w:szCs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D9AECB" w14:textId="77777777" w:rsidR="0050039D" w:rsidRPr="008D1FCA" w:rsidRDefault="0050039D" w:rsidP="0050039D">
            <w:pPr>
              <w:spacing w:after="200" w:line="276" w:lineRule="auto"/>
              <w:jc w:val="left"/>
              <w:rPr>
                <w:rFonts w:cs="Noto Sans"/>
                <w:b/>
                <w:bCs/>
                <w:sz w:val="16"/>
                <w:szCs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138E78" w14:textId="77777777" w:rsidR="0050039D" w:rsidRPr="008D1FCA" w:rsidRDefault="0050039D" w:rsidP="0050039D">
            <w:pPr>
              <w:spacing w:after="200" w:line="276" w:lineRule="auto"/>
              <w:jc w:val="left"/>
              <w:rPr>
                <w:rFonts w:cs="Noto Sans"/>
                <w:b/>
                <w:bCs/>
                <w:sz w:val="16"/>
                <w:szCs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4D5A93" w14:textId="77777777" w:rsidR="0050039D" w:rsidRPr="008D1FCA" w:rsidRDefault="0050039D" w:rsidP="0050039D">
            <w:pPr>
              <w:spacing w:after="200" w:line="276" w:lineRule="auto"/>
              <w:jc w:val="left"/>
              <w:rPr>
                <w:rFonts w:cs="Noto Sans"/>
                <w:b/>
                <w:bCs/>
                <w:sz w:val="16"/>
                <w:szCs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989019" w14:textId="77777777" w:rsidR="0050039D" w:rsidRPr="008D1FCA" w:rsidRDefault="0050039D" w:rsidP="0050039D">
            <w:pPr>
              <w:spacing w:after="200" w:line="276" w:lineRule="auto"/>
              <w:jc w:val="left"/>
              <w:rPr>
                <w:rFonts w:cs="Noto Sans"/>
                <w:b/>
                <w:bCs/>
                <w:sz w:val="16"/>
                <w:szCs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DCC8A0" w14:textId="77777777" w:rsidR="0050039D" w:rsidRPr="008D1FCA" w:rsidRDefault="0050039D" w:rsidP="0050039D">
            <w:pPr>
              <w:spacing w:after="200" w:line="276" w:lineRule="auto"/>
              <w:jc w:val="left"/>
              <w:rPr>
                <w:rFonts w:cs="Noto Sans"/>
                <w:b/>
                <w:bCs/>
                <w:sz w:val="16"/>
                <w:szCs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098F26" w14:textId="77777777" w:rsidR="0050039D" w:rsidRPr="008D1FCA" w:rsidRDefault="0050039D" w:rsidP="0050039D">
            <w:pPr>
              <w:spacing w:after="200" w:line="276" w:lineRule="auto"/>
              <w:jc w:val="left"/>
              <w:rPr>
                <w:rFonts w:cs="Noto Sans"/>
                <w:b/>
                <w:bCs/>
                <w:sz w:val="16"/>
                <w:szCs w:val="20"/>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003300"/>
            <w:vAlign w:val="center"/>
            <w:hideMark/>
          </w:tcPr>
          <w:p w14:paraId="33C5635F" w14:textId="77777777" w:rsidR="0050039D" w:rsidRPr="008D1FCA" w:rsidRDefault="0050039D" w:rsidP="0050039D">
            <w:pPr>
              <w:spacing w:after="200" w:line="276" w:lineRule="auto"/>
              <w:jc w:val="left"/>
              <w:rPr>
                <w:rFonts w:cs="Noto Sans"/>
                <w:b/>
                <w:bCs/>
                <w:sz w:val="16"/>
                <w:szCs w:val="20"/>
                <w:lang w:val="es-ES"/>
              </w:rPr>
            </w:pPr>
            <w:r w:rsidRPr="008D1FCA">
              <w:rPr>
                <w:rFonts w:cs="Noto Sans"/>
                <w:b/>
                <w:bCs/>
                <w:sz w:val="16"/>
                <w:szCs w:val="20"/>
                <w:lang w:val="es-ES"/>
              </w:rPr>
              <w:t>De registro sanitario</w:t>
            </w:r>
          </w:p>
        </w:tc>
        <w:tc>
          <w:tcPr>
            <w:tcW w:w="0" w:type="auto"/>
            <w:tcBorders>
              <w:top w:val="single" w:sz="4" w:space="0" w:color="auto"/>
              <w:left w:val="single" w:sz="4" w:space="0" w:color="auto"/>
              <w:bottom w:val="single" w:sz="4" w:space="0" w:color="auto"/>
              <w:right w:val="single" w:sz="4" w:space="0" w:color="auto"/>
            </w:tcBorders>
            <w:shd w:val="clear" w:color="auto" w:fill="003300"/>
            <w:vAlign w:val="center"/>
            <w:hideMark/>
          </w:tcPr>
          <w:p w14:paraId="368200B0" w14:textId="77777777" w:rsidR="0050039D" w:rsidRPr="008D1FCA" w:rsidRDefault="0050039D" w:rsidP="0050039D">
            <w:pPr>
              <w:spacing w:after="200" w:line="276" w:lineRule="auto"/>
              <w:jc w:val="left"/>
              <w:rPr>
                <w:rFonts w:cs="Noto Sans"/>
                <w:b/>
                <w:bCs/>
                <w:sz w:val="16"/>
                <w:szCs w:val="20"/>
                <w:lang w:val="pt-BR"/>
              </w:rPr>
            </w:pPr>
            <w:r w:rsidRPr="008D1FCA">
              <w:rPr>
                <w:rFonts w:cs="Noto Sans"/>
                <w:b/>
                <w:bCs/>
                <w:sz w:val="16"/>
                <w:szCs w:val="20"/>
                <w:lang w:val="pt-BR"/>
              </w:rPr>
              <w:t>De certificado de calidad ISO 9001 o ISO 13485</w:t>
            </w:r>
          </w:p>
        </w:tc>
      </w:tr>
      <w:tr w:rsidR="0050039D" w:rsidRPr="008D1FCA" w14:paraId="573E4A6B" w14:textId="77777777" w:rsidTr="008D1FCA">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tcPr>
          <w:p w14:paraId="11769305" w14:textId="77777777" w:rsidR="0050039D" w:rsidRPr="008D1FCA" w:rsidRDefault="0050039D" w:rsidP="0050039D">
            <w:pPr>
              <w:spacing w:after="200" w:line="276" w:lineRule="auto"/>
              <w:jc w:val="left"/>
              <w:rPr>
                <w:rFonts w:cs="Noto Sans"/>
                <w:sz w:val="16"/>
                <w:szCs w:val="20"/>
                <w:lang w:val="pt-BR"/>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F2DC18" w14:textId="77777777" w:rsidR="0050039D" w:rsidRPr="008D1FCA" w:rsidRDefault="0050039D" w:rsidP="0050039D">
            <w:pPr>
              <w:spacing w:after="200" w:line="276" w:lineRule="auto"/>
              <w:jc w:val="left"/>
              <w:rPr>
                <w:rFonts w:cs="Noto Sans"/>
                <w:sz w:val="16"/>
                <w:szCs w:val="20"/>
                <w:lang w:val="pt-BR"/>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F23DD0"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3A3E22"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6E9BEF"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60E3C8"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0F6631"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7D04D6C"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373075"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4AB4AD"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01FEDA"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9ADF45"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740706" w14:textId="77777777" w:rsidR="0050039D" w:rsidRPr="008D1FCA" w:rsidRDefault="0050039D" w:rsidP="0050039D">
            <w:pPr>
              <w:spacing w:after="200" w:line="276" w:lineRule="auto"/>
              <w:jc w:val="left"/>
              <w:rPr>
                <w:rFonts w:cs="Noto Sans"/>
                <w:sz w:val="16"/>
                <w:szCs w:val="20"/>
              </w:rPr>
            </w:pPr>
          </w:p>
        </w:tc>
      </w:tr>
      <w:tr w:rsidR="0050039D" w:rsidRPr="008D1FCA" w14:paraId="14B09381" w14:textId="77777777" w:rsidTr="008D1FCA">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tcPr>
          <w:p w14:paraId="0BB9DD07" w14:textId="77777777" w:rsidR="0050039D" w:rsidRPr="008D1FCA" w:rsidRDefault="0050039D" w:rsidP="0050039D">
            <w:pPr>
              <w:spacing w:after="200" w:line="276" w:lineRule="auto"/>
              <w:jc w:val="left"/>
              <w:rPr>
                <w:rFonts w:cs="Noto Sans"/>
                <w:sz w:val="16"/>
                <w:szCs w:val="20"/>
                <w:lang w:val="pt-BR"/>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6111C8" w14:textId="77777777" w:rsidR="0050039D" w:rsidRPr="008D1FCA" w:rsidRDefault="0050039D" w:rsidP="0050039D">
            <w:pPr>
              <w:spacing w:after="200" w:line="276" w:lineRule="auto"/>
              <w:jc w:val="left"/>
              <w:rPr>
                <w:rFonts w:cs="Noto Sans"/>
                <w:sz w:val="16"/>
                <w:szCs w:val="20"/>
                <w:lang w:val="pt-BR"/>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F4275B"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96B816"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20D84B"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1686D8"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3FDEE3"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356A32C"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BEC0BA"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F46F11"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55D4AB"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CC5068"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3566AB" w14:textId="77777777" w:rsidR="0050039D" w:rsidRPr="008D1FCA" w:rsidRDefault="0050039D" w:rsidP="0050039D">
            <w:pPr>
              <w:spacing w:after="200" w:line="276" w:lineRule="auto"/>
              <w:jc w:val="left"/>
              <w:rPr>
                <w:rFonts w:cs="Noto Sans"/>
                <w:sz w:val="16"/>
                <w:szCs w:val="20"/>
              </w:rPr>
            </w:pPr>
          </w:p>
        </w:tc>
      </w:tr>
    </w:tbl>
    <w:p w14:paraId="28FFF2D5" w14:textId="551D806F" w:rsidR="008D1FCA" w:rsidRDefault="008D1FCA" w:rsidP="000018B5">
      <w:pPr>
        <w:spacing w:line="276" w:lineRule="auto"/>
        <w:ind w:left="-567" w:right="-801"/>
        <w:rPr>
          <w:rFonts w:cs="Noto Sans"/>
          <w:sz w:val="20"/>
          <w:szCs w:val="20"/>
        </w:rPr>
      </w:pPr>
    </w:p>
    <w:p w14:paraId="2EECFFC9" w14:textId="729DF49F" w:rsidR="000018B5" w:rsidRPr="002C644E" w:rsidRDefault="008D1FCA" w:rsidP="008D1FCA">
      <w:pPr>
        <w:spacing w:after="200" w:line="276" w:lineRule="auto"/>
        <w:jc w:val="left"/>
        <w:rPr>
          <w:rFonts w:cs="Noto Sans"/>
          <w:sz w:val="20"/>
          <w:szCs w:val="20"/>
        </w:rPr>
      </w:pPr>
      <w:r>
        <w:rPr>
          <w:rFonts w:cs="Noto Sans"/>
          <w:sz w:val="20"/>
          <w:szCs w:val="20"/>
        </w:rPr>
        <w:br w:type="page"/>
      </w:r>
    </w:p>
    <w:p w14:paraId="6EA40C3F" w14:textId="77777777" w:rsidR="0077429B" w:rsidRPr="00E70C2B" w:rsidRDefault="0077429B" w:rsidP="009F20E0">
      <w:pPr>
        <w:pStyle w:val="Ttulo1"/>
        <w:rPr>
          <w:rFonts w:cs="Noto Sans"/>
        </w:rPr>
      </w:pPr>
      <w:bookmarkStart w:id="194" w:name="_Toc197515307"/>
      <w:r w:rsidRPr="00E70C2B">
        <w:rPr>
          <w:rFonts w:cs="Noto Sans"/>
        </w:rPr>
        <w:lastRenderedPageBreak/>
        <w:t>TERMINOS Y CONDICIONES</w:t>
      </w:r>
      <w:bookmarkEnd w:id="194"/>
    </w:p>
    <w:p w14:paraId="5CC15FFB" w14:textId="77777777" w:rsidR="00CD5ACF" w:rsidRDefault="00CD5ACF" w:rsidP="009F20E0">
      <w:pPr>
        <w:ind w:right="48"/>
        <w:contextualSpacing/>
        <w:rPr>
          <w:rFonts w:cs="Noto Sans"/>
          <w:b/>
          <w:sz w:val="16"/>
          <w:szCs w:val="20"/>
          <w:u w:val="single"/>
        </w:rPr>
      </w:pPr>
    </w:p>
    <w:p w14:paraId="4265B4AC" w14:textId="77777777" w:rsidR="008D1FCA" w:rsidRPr="0011421D" w:rsidRDefault="008D1FCA" w:rsidP="008D1FCA">
      <w:pPr>
        <w:spacing w:line="276" w:lineRule="auto"/>
        <w:ind w:right="-1"/>
        <w:rPr>
          <w:rFonts w:eastAsia="Calibri" w:cs="Noto Sans"/>
          <w:b/>
          <w:sz w:val="16"/>
          <w:szCs w:val="16"/>
        </w:rPr>
      </w:pPr>
      <w:r w:rsidRPr="0011421D">
        <w:rPr>
          <w:rFonts w:eastAsia="Calibri" w:cs="Noto Sans"/>
          <w:b/>
          <w:sz w:val="16"/>
          <w:szCs w:val="16"/>
        </w:rPr>
        <w:t>a) Vigencia:</w:t>
      </w:r>
    </w:p>
    <w:p w14:paraId="52D0F3EA" w14:textId="77777777" w:rsidR="008D1FCA" w:rsidRPr="0011421D" w:rsidRDefault="008D1FCA" w:rsidP="008D1FCA">
      <w:pPr>
        <w:spacing w:after="200" w:line="276" w:lineRule="auto"/>
        <w:ind w:right="-1"/>
        <w:rPr>
          <w:rFonts w:eastAsia="Montserrat" w:cs="Noto Sans"/>
          <w:b/>
          <w:color w:val="000000"/>
          <w:sz w:val="16"/>
          <w:szCs w:val="16"/>
        </w:rPr>
      </w:pPr>
      <w:r w:rsidRPr="0011421D">
        <w:rPr>
          <w:rFonts w:cs="Noto Sans"/>
          <w:sz w:val="16"/>
          <w:szCs w:val="16"/>
        </w:rPr>
        <w:t xml:space="preserve">La vigencia del contrato será a partir del día natural siguiente al Acto de Fallo y hasta el 31 de diciembre de 2025. </w:t>
      </w:r>
    </w:p>
    <w:p w14:paraId="352A3226" w14:textId="77777777" w:rsidR="008D1FCA" w:rsidRPr="0011421D" w:rsidRDefault="008D1FCA" w:rsidP="008D1FCA">
      <w:pPr>
        <w:spacing w:line="276" w:lineRule="auto"/>
        <w:ind w:right="-1"/>
        <w:rPr>
          <w:rFonts w:eastAsia="Calibri" w:cs="Noto Sans"/>
          <w:b/>
          <w:sz w:val="16"/>
          <w:szCs w:val="16"/>
        </w:rPr>
      </w:pPr>
      <w:r w:rsidRPr="0011421D">
        <w:rPr>
          <w:rFonts w:eastAsia="Calibri" w:cs="Noto Sans"/>
          <w:b/>
          <w:sz w:val="16"/>
          <w:szCs w:val="16"/>
        </w:rPr>
        <w:t xml:space="preserve">b) Plazo y lugar de entrega del bien: </w:t>
      </w:r>
    </w:p>
    <w:p w14:paraId="2ED2A2FD" w14:textId="77777777" w:rsidR="008D1FCA" w:rsidRPr="0011421D" w:rsidRDefault="008D1FCA" w:rsidP="008D1FCA">
      <w:pPr>
        <w:spacing w:line="276" w:lineRule="auto"/>
        <w:ind w:right="-1"/>
        <w:rPr>
          <w:rFonts w:cs="Noto Sans"/>
          <w:sz w:val="16"/>
          <w:szCs w:val="16"/>
        </w:rPr>
      </w:pPr>
      <w:r w:rsidRPr="0011421D">
        <w:rPr>
          <w:rFonts w:cs="Noto Sans"/>
          <w:sz w:val="16"/>
          <w:szCs w:val="16"/>
        </w:rPr>
        <w:t>La entrega se llevará a cabo mediante orden de reposición, la entrega será realizada en las unidades médicas, en un horario de 08:00 a 13:00 horas.</w:t>
      </w:r>
    </w:p>
    <w:p w14:paraId="61C38CD0" w14:textId="77777777" w:rsidR="008D1FCA" w:rsidRPr="0011421D" w:rsidRDefault="008D1FCA" w:rsidP="008D1FCA">
      <w:pPr>
        <w:spacing w:line="276" w:lineRule="auto"/>
        <w:ind w:right="-1"/>
        <w:rPr>
          <w:rFonts w:cs="Noto Sans"/>
          <w:sz w:val="16"/>
          <w:szCs w:val="16"/>
        </w:rPr>
      </w:pPr>
    </w:p>
    <w:tbl>
      <w:tblPr>
        <w:tblW w:w="5646"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8"/>
        <w:gridCol w:w="8292"/>
        <w:gridCol w:w="1352"/>
      </w:tblGrid>
      <w:tr w:rsidR="008D1FCA" w:rsidRPr="00D82C65" w14:paraId="6382370E" w14:textId="77777777" w:rsidTr="0048053A">
        <w:trPr>
          <w:trHeight w:val="283"/>
          <w:tblHeader/>
        </w:trPr>
        <w:tc>
          <w:tcPr>
            <w:tcW w:w="928" w:type="pct"/>
            <w:shd w:val="clear" w:color="auto" w:fill="003300"/>
            <w:vAlign w:val="center"/>
            <w:hideMark/>
          </w:tcPr>
          <w:p w14:paraId="25FDFDA7" w14:textId="77777777" w:rsidR="008D1FCA" w:rsidRPr="00D82C65" w:rsidRDefault="008D1FCA" w:rsidP="008D1FCA">
            <w:pPr>
              <w:ind w:right="-1"/>
              <w:jc w:val="center"/>
              <w:rPr>
                <w:rFonts w:cs="Noto Sans"/>
                <w:sz w:val="17"/>
                <w:szCs w:val="17"/>
              </w:rPr>
            </w:pPr>
            <w:r w:rsidRPr="00D82C65">
              <w:rPr>
                <w:rFonts w:cs="Noto Sans"/>
                <w:sz w:val="17"/>
                <w:szCs w:val="17"/>
              </w:rPr>
              <w:t>Nombre de la unidad</w:t>
            </w:r>
          </w:p>
        </w:tc>
        <w:tc>
          <w:tcPr>
            <w:tcW w:w="3501" w:type="pct"/>
            <w:shd w:val="clear" w:color="auto" w:fill="003300"/>
            <w:vAlign w:val="center"/>
            <w:hideMark/>
          </w:tcPr>
          <w:p w14:paraId="1BF8AD56" w14:textId="77777777" w:rsidR="008D1FCA" w:rsidRPr="00D82C65" w:rsidRDefault="008D1FCA" w:rsidP="008D1FCA">
            <w:pPr>
              <w:ind w:right="-1"/>
              <w:jc w:val="center"/>
              <w:rPr>
                <w:rFonts w:cs="Noto Sans"/>
                <w:sz w:val="17"/>
                <w:szCs w:val="17"/>
              </w:rPr>
            </w:pPr>
            <w:r w:rsidRPr="00D82C65">
              <w:rPr>
                <w:rFonts w:cs="Noto Sans"/>
                <w:sz w:val="17"/>
                <w:szCs w:val="17"/>
              </w:rPr>
              <w:t>Dirección</w:t>
            </w:r>
          </w:p>
        </w:tc>
        <w:tc>
          <w:tcPr>
            <w:tcW w:w="571" w:type="pct"/>
            <w:shd w:val="clear" w:color="auto" w:fill="003300"/>
            <w:vAlign w:val="center"/>
            <w:hideMark/>
          </w:tcPr>
          <w:p w14:paraId="2E1E8287" w14:textId="77777777" w:rsidR="008D1FCA" w:rsidRPr="00D82C65" w:rsidRDefault="008D1FCA" w:rsidP="008D1FCA">
            <w:pPr>
              <w:ind w:right="-1"/>
              <w:jc w:val="center"/>
              <w:rPr>
                <w:rFonts w:cs="Noto Sans"/>
                <w:sz w:val="17"/>
                <w:szCs w:val="17"/>
              </w:rPr>
            </w:pPr>
            <w:r w:rsidRPr="00D82C65">
              <w:rPr>
                <w:rFonts w:cs="Noto Sans"/>
                <w:sz w:val="17"/>
                <w:szCs w:val="17"/>
              </w:rPr>
              <w:t>Teléfono</w:t>
            </w:r>
          </w:p>
        </w:tc>
      </w:tr>
      <w:tr w:rsidR="008D1FCA" w:rsidRPr="00D82C65" w14:paraId="0CE81C05" w14:textId="77777777" w:rsidTr="0048053A">
        <w:trPr>
          <w:trHeight w:val="170"/>
        </w:trPr>
        <w:tc>
          <w:tcPr>
            <w:tcW w:w="928" w:type="pct"/>
            <w:vAlign w:val="center"/>
            <w:hideMark/>
          </w:tcPr>
          <w:p w14:paraId="1586EEE7" w14:textId="77777777" w:rsidR="008D1FCA" w:rsidRPr="00D82C65" w:rsidRDefault="008D1FCA" w:rsidP="008D1FCA">
            <w:pPr>
              <w:ind w:right="-1"/>
              <w:rPr>
                <w:rFonts w:cs="Noto Sans"/>
                <w:sz w:val="17"/>
                <w:szCs w:val="17"/>
              </w:rPr>
            </w:pPr>
            <w:r w:rsidRPr="00D82C65">
              <w:rPr>
                <w:rFonts w:cs="Noto Sans"/>
                <w:sz w:val="17"/>
                <w:szCs w:val="17"/>
              </w:rPr>
              <w:t>UMF 2 San Cayetano</w:t>
            </w:r>
          </w:p>
        </w:tc>
        <w:tc>
          <w:tcPr>
            <w:tcW w:w="3501" w:type="pct"/>
            <w:vAlign w:val="center"/>
            <w:hideMark/>
          </w:tcPr>
          <w:p w14:paraId="7487CD16" w14:textId="77777777" w:rsidR="008D1FCA" w:rsidRPr="00D82C65" w:rsidRDefault="008D1FCA" w:rsidP="008D1FCA">
            <w:pPr>
              <w:ind w:right="-1"/>
              <w:rPr>
                <w:rFonts w:cs="Noto Sans"/>
                <w:sz w:val="17"/>
                <w:szCs w:val="17"/>
              </w:rPr>
            </w:pPr>
            <w:r w:rsidRPr="00D82C65">
              <w:rPr>
                <w:rFonts w:cs="Noto Sans"/>
                <w:sz w:val="17"/>
                <w:szCs w:val="17"/>
              </w:rPr>
              <w:t>Calle Hércules 25 Santiago De Querétaro, Col. Hércules, Querétaro, C.P. 76069</w:t>
            </w:r>
          </w:p>
        </w:tc>
        <w:tc>
          <w:tcPr>
            <w:tcW w:w="571" w:type="pct"/>
            <w:vAlign w:val="center"/>
            <w:hideMark/>
          </w:tcPr>
          <w:p w14:paraId="18D3B58A" w14:textId="77777777" w:rsidR="008D1FCA" w:rsidRPr="00D82C65" w:rsidRDefault="008D1FCA" w:rsidP="008D1FCA">
            <w:pPr>
              <w:ind w:right="-1"/>
              <w:rPr>
                <w:rFonts w:cs="Noto Sans"/>
                <w:sz w:val="17"/>
                <w:szCs w:val="17"/>
              </w:rPr>
            </w:pPr>
            <w:r w:rsidRPr="00D82C65">
              <w:rPr>
                <w:rFonts w:cs="Noto Sans"/>
                <w:sz w:val="17"/>
                <w:szCs w:val="17"/>
              </w:rPr>
              <w:t>4422231442</w:t>
            </w:r>
          </w:p>
        </w:tc>
      </w:tr>
      <w:tr w:rsidR="008D1FCA" w:rsidRPr="00D82C65" w14:paraId="09FB4B97" w14:textId="77777777" w:rsidTr="0048053A">
        <w:trPr>
          <w:trHeight w:val="170"/>
        </w:trPr>
        <w:tc>
          <w:tcPr>
            <w:tcW w:w="928" w:type="pct"/>
            <w:vAlign w:val="center"/>
            <w:hideMark/>
          </w:tcPr>
          <w:p w14:paraId="3F8797BA" w14:textId="77777777" w:rsidR="008D1FCA" w:rsidRPr="00D82C65" w:rsidRDefault="008D1FCA" w:rsidP="008D1FCA">
            <w:pPr>
              <w:ind w:right="-1"/>
              <w:rPr>
                <w:rFonts w:cs="Noto Sans"/>
                <w:sz w:val="17"/>
                <w:szCs w:val="17"/>
              </w:rPr>
            </w:pPr>
            <w:r w:rsidRPr="00D82C65">
              <w:rPr>
                <w:rFonts w:cs="Noto Sans"/>
                <w:sz w:val="17"/>
                <w:szCs w:val="17"/>
              </w:rPr>
              <w:t>UMFH 4 Tequisquiapan</w:t>
            </w:r>
          </w:p>
        </w:tc>
        <w:tc>
          <w:tcPr>
            <w:tcW w:w="3501" w:type="pct"/>
            <w:vAlign w:val="center"/>
            <w:hideMark/>
          </w:tcPr>
          <w:p w14:paraId="4FD47EFB" w14:textId="77777777" w:rsidR="008D1FCA" w:rsidRPr="00D82C65" w:rsidRDefault="008D1FCA" w:rsidP="008D1FCA">
            <w:pPr>
              <w:ind w:right="-1"/>
              <w:rPr>
                <w:rFonts w:cs="Noto Sans"/>
                <w:sz w:val="17"/>
                <w:szCs w:val="17"/>
              </w:rPr>
            </w:pPr>
            <w:r w:rsidRPr="00D82C65">
              <w:rPr>
                <w:rFonts w:cs="Noto Sans"/>
                <w:sz w:val="17"/>
                <w:szCs w:val="17"/>
              </w:rPr>
              <w:t>Calle Niños Héroes S/N Tequisquiapan, Col. Centro, Tequisquiapan, C.P. 76750</w:t>
            </w:r>
          </w:p>
        </w:tc>
        <w:tc>
          <w:tcPr>
            <w:tcW w:w="571" w:type="pct"/>
            <w:vAlign w:val="center"/>
            <w:hideMark/>
          </w:tcPr>
          <w:p w14:paraId="261836CE" w14:textId="77777777" w:rsidR="008D1FCA" w:rsidRPr="00D82C65" w:rsidRDefault="008D1FCA" w:rsidP="008D1FCA">
            <w:pPr>
              <w:ind w:right="-1"/>
              <w:rPr>
                <w:rFonts w:cs="Noto Sans"/>
                <w:sz w:val="17"/>
                <w:szCs w:val="17"/>
              </w:rPr>
            </w:pPr>
            <w:r w:rsidRPr="00D82C65">
              <w:rPr>
                <w:rFonts w:cs="Noto Sans"/>
                <w:sz w:val="17"/>
                <w:szCs w:val="17"/>
              </w:rPr>
              <w:t>414 2-73-02-41</w:t>
            </w:r>
          </w:p>
        </w:tc>
      </w:tr>
      <w:tr w:rsidR="008D1FCA" w:rsidRPr="00D82C65" w14:paraId="75892A52" w14:textId="77777777" w:rsidTr="0048053A">
        <w:trPr>
          <w:trHeight w:val="170"/>
        </w:trPr>
        <w:tc>
          <w:tcPr>
            <w:tcW w:w="928" w:type="pct"/>
            <w:vAlign w:val="center"/>
            <w:hideMark/>
          </w:tcPr>
          <w:p w14:paraId="088F8FAA" w14:textId="77777777" w:rsidR="008D1FCA" w:rsidRPr="00D82C65" w:rsidRDefault="008D1FCA" w:rsidP="008D1FCA">
            <w:pPr>
              <w:ind w:right="-1"/>
              <w:rPr>
                <w:rFonts w:cs="Noto Sans"/>
                <w:sz w:val="17"/>
                <w:szCs w:val="17"/>
              </w:rPr>
            </w:pPr>
            <w:r w:rsidRPr="00D82C65">
              <w:rPr>
                <w:rFonts w:cs="Noto Sans"/>
                <w:sz w:val="17"/>
                <w:szCs w:val="17"/>
              </w:rPr>
              <w:t>UMF 5 P. Escobedo</w:t>
            </w:r>
          </w:p>
        </w:tc>
        <w:tc>
          <w:tcPr>
            <w:tcW w:w="3501" w:type="pct"/>
            <w:vAlign w:val="center"/>
            <w:hideMark/>
          </w:tcPr>
          <w:p w14:paraId="06871BE4" w14:textId="77777777" w:rsidR="008D1FCA" w:rsidRPr="00D82C65" w:rsidRDefault="008D1FCA" w:rsidP="008D1FCA">
            <w:pPr>
              <w:ind w:right="-1"/>
              <w:rPr>
                <w:rFonts w:cs="Noto Sans"/>
                <w:sz w:val="17"/>
                <w:szCs w:val="17"/>
                <w:lang w:val="pt-BR"/>
              </w:rPr>
            </w:pPr>
            <w:proofErr w:type="spellStart"/>
            <w:r w:rsidRPr="00D82C65">
              <w:rPr>
                <w:rFonts w:cs="Noto Sans"/>
                <w:sz w:val="17"/>
                <w:szCs w:val="17"/>
                <w:lang w:val="pt-BR"/>
              </w:rPr>
              <w:t>Boulevard</w:t>
            </w:r>
            <w:proofErr w:type="spellEnd"/>
            <w:r w:rsidRPr="00D82C65">
              <w:rPr>
                <w:rFonts w:cs="Noto Sans"/>
                <w:sz w:val="17"/>
                <w:szCs w:val="17"/>
                <w:lang w:val="pt-BR"/>
              </w:rPr>
              <w:t xml:space="preserve"> </w:t>
            </w:r>
            <w:proofErr w:type="spellStart"/>
            <w:r w:rsidRPr="00D82C65">
              <w:rPr>
                <w:rFonts w:cs="Noto Sans"/>
                <w:sz w:val="17"/>
                <w:szCs w:val="17"/>
                <w:lang w:val="pt-BR"/>
              </w:rPr>
              <w:t>Bicentenario</w:t>
            </w:r>
            <w:proofErr w:type="spellEnd"/>
            <w:r w:rsidRPr="00D82C65">
              <w:rPr>
                <w:rFonts w:cs="Noto Sans"/>
                <w:sz w:val="17"/>
                <w:szCs w:val="17"/>
                <w:lang w:val="pt-BR"/>
              </w:rPr>
              <w:t xml:space="preserve"> S/N Km 0.00+0.164, Col. </w:t>
            </w:r>
            <w:proofErr w:type="spellStart"/>
            <w:r w:rsidRPr="00D82C65">
              <w:rPr>
                <w:rFonts w:cs="Noto Sans"/>
                <w:sz w:val="17"/>
                <w:szCs w:val="17"/>
                <w:lang w:val="pt-BR"/>
              </w:rPr>
              <w:t>Bicentenario</w:t>
            </w:r>
            <w:proofErr w:type="spellEnd"/>
            <w:r w:rsidRPr="00D82C65">
              <w:rPr>
                <w:rFonts w:cs="Noto Sans"/>
                <w:sz w:val="17"/>
                <w:szCs w:val="17"/>
                <w:lang w:val="pt-BR"/>
              </w:rPr>
              <w:t xml:space="preserve">, Pedro </w:t>
            </w:r>
            <w:proofErr w:type="spellStart"/>
            <w:r w:rsidRPr="00D82C65">
              <w:rPr>
                <w:rFonts w:cs="Noto Sans"/>
                <w:sz w:val="17"/>
                <w:szCs w:val="17"/>
                <w:lang w:val="pt-BR"/>
              </w:rPr>
              <w:t>Escobedo</w:t>
            </w:r>
            <w:proofErr w:type="spellEnd"/>
            <w:r w:rsidRPr="00D82C65">
              <w:rPr>
                <w:rFonts w:cs="Noto Sans"/>
                <w:sz w:val="17"/>
                <w:szCs w:val="17"/>
                <w:lang w:val="pt-BR"/>
              </w:rPr>
              <w:t xml:space="preserve">, C.P. </w:t>
            </w:r>
            <w:proofErr w:type="gramStart"/>
            <w:r w:rsidRPr="00D82C65">
              <w:rPr>
                <w:rFonts w:cs="Noto Sans"/>
                <w:sz w:val="17"/>
                <w:szCs w:val="17"/>
                <w:lang w:val="pt-BR"/>
              </w:rPr>
              <w:t>76700</w:t>
            </w:r>
            <w:proofErr w:type="gramEnd"/>
          </w:p>
        </w:tc>
        <w:tc>
          <w:tcPr>
            <w:tcW w:w="571" w:type="pct"/>
            <w:noWrap/>
            <w:vAlign w:val="center"/>
            <w:hideMark/>
          </w:tcPr>
          <w:p w14:paraId="0845B6F9" w14:textId="77777777" w:rsidR="008D1FCA" w:rsidRPr="00D82C65" w:rsidRDefault="008D1FCA" w:rsidP="008D1FCA">
            <w:pPr>
              <w:ind w:right="-1"/>
              <w:rPr>
                <w:rFonts w:cs="Noto Sans"/>
                <w:sz w:val="17"/>
                <w:szCs w:val="17"/>
              </w:rPr>
            </w:pPr>
            <w:r w:rsidRPr="00D82C65">
              <w:rPr>
                <w:rFonts w:cs="Noto Sans"/>
                <w:sz w:val="17"/>
                <w:szCs w:val="17"/>
              </w:rPr>
              <w:t>448 278-56-43</w:t>
            </w:r>
          </w:p>
        </w:tc>
      </w:tr>
      <w:tr w:rsidR="008D1FCA" w:rsidRPr="00D82C65" w14:paraId="223B38EE" w14:textId="77777777" w:rsidTr="0048053A">
        <w:trPr>
          <w:trHeight w:val="170"/>
        </w:trPr>
        <w:tc>
          <w:tcPr>
            <w:tcW w:w="928" w:type="pct"/>
            <w:vAlign w:val="center"/>
            <w:hideMark/>
          </w:tcPr>
          <w:p w14:paraId="2A299103" w14:textId="77777777" w:rsidR="008D1FCA" w:rsidRPr="00D82C65" w:rsidRDefault="008D1FCA" w:rsidP="008D1FCA">
            <w:pPr>
              <w:ind w:right="-1"/>
              <w:rPr>
                <w:rFonts w:cs="Noto Sans"/>
                <w:sz w:val="17"/>
                <w:szCs w:val="17"/>
              </w:rPr>
            </w:pPr>
            <w:r w:rsidRPr="00D82C65">
              <w:rPr>
                <w:rFonts w:cs="Noto Sans"/>
                <w:sz w:val="17"/>
                <w:szCs w:val="17"/>
              </w:rPr>
              <w:t>UMF 6 S. Juan Del Río</w:t>
            </w:r>
          </w:p>
        </w:tc>
        <w:tc>
          <w:tcPr>
            <w:tcW w:w="3501" w:type="pct"/>
            <w:vAlign w:val="center"/>
            <w:hideMark/>
          </w:tcPr>
          <w:p w14:paraId="17ACF86F" w14:textId="77777777" w:rsidR="008D1FCA" w:rsidRPr="00D82C65" w:rsidRDefault="008D1FCA" w:rsidP="008D1FCA">
            <w:pPr>
              <w:ind w:right="-1"/>
              <w:rPr>
                <w:rFonts w:cs="Noto Sans"/>
                <w:sz w:val="17"/>
                <w:szCs w:val="17"/>
              </w:rPr>
            </w:pPr>
            <w:r w:rsidRPr="00D82C65">
              <w:rPr>
                <w:rFonts w:cs="Noto Sans"/>
                <w:sz w:val="17"/>
                <w:szCs w:val="17"/>
              </w:rPr>
              <w:t>Calle Hidalgo 106, Col. Centro, San Juan Del Río, C.P. 76800</w:t>
            </w:r>
          </w:p>
        </w:tc>
        <w:tc>
          <w:tcPr>
            <w:tcW w:w="571" w:type="pct"/>
            <w:noWrap/>
            <w:vAlign w:val="center"/>
            <w:hideMark/>
          </w:tcPr>
          <w:p w14:paraId="61C373B8" w14:textId="77777777" w:rsidR="008D1FCA" w:rsidRPr="00D82C65" w:rsidRDefault="008D1FCA" w:rsidP="008D1FCA">
            <w:pPr>
              <w:ind w:right="-1"/>
              <w:rPr>
                <w:rFonts w:cs="Noto Sans"/>
                <w:sz w:val="17"/>
                <w:szCs w:val="17"/>
              </w:rPr>
            </w:pPr>
            <w:r w:rsidRPr="00D82C65">
              <w:rPr>
                <w:rFonts w:cs="Noto Sans"/>
                <w:sz w:val="17"/>
                <w:szCs w:val="17"/>
              </w:rPr>
              <w:t>427 27-2-00-68</w:t>
            </w:r>
          </w:p>
        </w:tc>
      </w:tr>
      <w:tr w:rsidR="008D1FCA" w:rsidRPr="00D82C65" w14:paraId="69CFCD65" w14:textId="77777777" w:rsidTr="0048053A">
        <w:trPr>
          <w:trHeight w:val="170"/>
        </w:trPr>
        <w:tc>
          <w:tcPr>
            <w:tcW w:w="928" w:type="pct"/>
            <w:vAlign w:val="center"/>
            <w:hideMark/>
          </w:tcPr>
          <w:p w14:paraId="5503C931" w14:textId="77777777" w:rsidR="008D1FCA" w:rsidRPr="00D82C65" w:rsidRDefault="008D1FCA" w:rsidP="008D1FCA">
            <w:pPr>
              <w:ind w:right="-1"/>
              <w:rPr>
                <w:rFonts w:cs="Noto Sans"/>
                <w:sz w:val="17"/>
                <w:szCs w:val="17"/>
              </w:rPr>
            </w:pPr>
            <w:r w:rsidRPr="00D82C65">
              <w:rPr>
                <w:rFonts w:cs="Noto Sans"/>
                <w:sz w:val="17"/>
                <w:szCs w:val="17"/>
              </w:rPr>
              <w:t>UMF 7 S. Juan Del Río</w:t>
            </w:r>
          </w:p>
        </w:tc>
        <w:tc>
          <w:tcPr>
            <w:tcW w:w="3501" w:type="pct"/>
            <w:vAlign w:val="center"/>
            <w:hideMark/>
          </w:tcPr>
          <w:p w14:paraId="0D4A48A0" w14:textId="77777777" w:rsidR="008D1FCA" w:rsidRPr="00D82C65" w:rsidRDefault="008D1FCA" w:rsidP="008D1FCA">
            <w:pPr>
              <w:ind w:right="-1"/>
              <w:rPr>
                <w:rFonts w:cs="Noto Sans"/>
                <w:sz w:val="17"/>
                <w:szCs w:val="17"/>
              </w:rPr>
            </w:pPr>
            <w:r w:rsidRPr="00D82C65">
              <w:rPr>
                <w:rFonts w:cs="Noto Sans"/>
                <w:sz w:val="17"/>
                <w:szCs w:val="17"/>
              </w:rPr>
              <w:t>Calle Lomas De San Juan 165, Col. Lomas De San Juan, San Juan Del Río, C.P. 76806</w:t>
            </w:r>
          </w:p>
        </w:tc>
        <w:tc>
          <w:tcPr>
            <w:tcW w:w="571" w:type="pct"/>
            <w:noWrap/>
            <w:vAlign w:val="center"/>
            <w:hideMark/>
          </w:tcPr>
          <w:p w14:paraId="75D0E435" w14:textId="77777777" w:rsidR="008D1FCA" w:rsidRPr="00D82C65" w:rsidRDefault="008D1FCA" w:rsidP="008D1FCA">
            <w:pPr>
              <w:ind w:right="-1"/>
              <w:rPr>
                <w:rFonts w:cs="Noto Sans"/>
                <w:sz w:val="17"/>
                <w:szCs w:val="17"/>
              </w:rPr>
            </w:pPr>
            <w:r w:rsidRPr="00D82C65">
              <w:rPr>
                <w:rFonts w:cs="Noto Sans"/>
                <w:sz w:val="17"/>
                <w:szCs w:val="17"/>
              </w:rPr>
              <w:t>427 27-4-68-80</w:t>
            </w:r>
          </w:p>
        </w:tc>
      </w:tr>
      <w:tr w:rsidR="008D1FCA" w:rsidRPr="00D82C65" w14:paraId="3E6C1389" w14:textId="77777777" w:rsidTr="0048053A">
        <w:trPr>
          <w:trHeight w:val="170"/>
        </w:trPr>
        <w:tc>
          <w:tcPr>
            <w:tcW w:w="928" w:type="pct"/>
            <w:vAlign w:val="center"/>
            <w:hideMark/>
          </w:tcPr>
          <w:p w14:paraId="64079D8A" w14:textId="77777777" w:rsidR="008D1FCA" w:rsidRPr="00D82C65" w:rsidRDefault="008D1FCA" w:rsidP="008D1FCA">
            <w:pPr>
              <w:ind w:right="-1"/>
              <w:rPr>
                <w:rFonts w:cs="Noto Sans"/>
                <w:sz w:val="17"/>
                <w:szCs w:val="17"/>
              </w:rPr>
            </w:pPr>
            <w:r w:rsidRPr="00D82C65">
              <w:rPr>
                <w:rFonts w:cs="Noto Sans"/>
                <w:sz w:val="17"/>
                <w:szCs w:val="17"/>
              </w:rPr>
              <w:t>UMF 8 El Marqués</w:t>
            </w:r>
          </w:p>
        </w:tc>
        <w:tc>
          <w:tcPr>
            <w:tcW w:w="3501" w:type="pct"/>
            <w:vAlign w:val="center"/>
            <w:hideMark/>
          </w:tcPr>
          <w:p w14:paraId="1333AF05" w14:textId="77777777" w:rsidR="008D1FCA" w:rsidRPr="00D82C65" w:rsidRDefault="008D1FCA" w:rsidP="008D1FCA">
            <w:pPr>
              <w:ind w:right="-1"/>
              <w:rPr>
                <w:rFonts w:cs="Noto Sans"/>
                <w:sz w:val="17"/>
                <w:szCs w:val="17"/>
              </w:rPr>
            </w:pPr>
            <w:r w:rsidRPr="00D82C65">
              <w:rPr>
                <w:rFonts w:cs="Noto Sans"/>
                <w:sz w:val="17"/>
                <w:szCs w:val="17"/>
              </w:rPr>
              <w:t xml:space="preserve">Calle Sierra De Las Cruces Oriente 210 </w:t>
            </w:r>
            <w:proofErr w:type="spellStart"/>
            <w:r w:rsidRPr="00D82C65">
              <w:rPr>
                <w:rFonts w:cs="Noto Sans"/>
                <w:sz w:val="17"/>
                <w:szCs w:val="17"/>
              </w:rPr>
              <w:t>Fracc</w:t>
            </w:r>
            <w:proofErr w:type="spellEnd"/>
            <w:r w:rsidRPr="00D82C65">
              <w:rPr>
                <w:rFonts w:cs="Noto Sans"/>
                <w:sz w:val="17"/>
                <w:szCs w:val="17"/>
              </w:rPr>
              <w:t>. Hacienda La Cruz, El Marques, C.P. 76244</w:t>
            </w:r>
          </w:p>
        </w:tc>
        <w:tc>
          <w:tcPr>
            <w:tcW w:w="571" w:type="pct"/>
            <w:noWrap/>
            <w:vAlign w:val="center"/>
            <w:hideMark/>
          </w:tcPr>
          <w:p w14:paraId="40CE1E45" w14:textId="77777777" w:rsidR="008D1FCA" w:rsidRPr="00D82C65" w:rsidRDefault="008D1FCA" w:rsidP="008D1FCA">
            <w:pPr>
              <w:ind w:right="-1"/>
              <w:rPr>
                <w:rFonts w:cs="Noto Sans"/>
                <w:sz w:val="17"/>
                <w:szCs w:val="17"/>
              </w:rPr>
            </w:pPr>
            <w:r w:rsidRPr="00D82C65">
              <w:rPr>
                <w:rFonts w:cs="Noto Sans"/>
                <w:sz w:val="17"/>
                <w:szCs w:val="17"/>
              </w:rPr>
              <w:t>442 277-54-17</w:t>
            </w:r>
          </w:p>
        </w:tc>
      </w:tr>
      <w:tr w:rsidR="008D1FCA" w:rsidRPr="00D82C65" w14:paraId="7A847E7F" w14:textId="77777777" w:rsidTr="0048053A">
        <w:trPr>
          <w:trHeight w:val="170"/>
        </w:trPr>
        <w:tc>
          <w:tcPr>
            <w:tcW w:w="928" w:type="pct"/>
            <w:vAlign w:val="center"/>
            <w:hideMark/>
          </w:tcPr>
          <w:p w14:paraId="533639C6" w14:textId="77777777" w:rsidR="008D1FCA" w:rsidRPr="00D82C65" w:rsidRDefault="008D1FCA" w:rsidP="008D1FCA">
            <w:pPr>
              <w:ind w:right="-1"/>
              <w:rPr>
                <w:rFonts w:cs="Noto Sans"/>
                <w:sz w:val="17"/>
                <w:szCs w:val="17"/>
              </w:rPr>
            </w:pPr>
            <w:r w:rsidRPr="00D82C65">
              <w:rPr>
                <w:rFonts w:cs="Noto Sans"/>
                <w:sz w:val="17"/>
                <w:szCs w:val="17"/>
              </w:rPr>
              <w:t>UMF 9 Del Tintero</w:t>
            </w:r>
          </w:p>
        </w:tc>
        <w:tc>
          <w:tcPr>
            <w:tcW w:w="3501" w:type="pct"/>
            <w:vAlign w:val="center"/>
            <w:hideMark/>
          </w:tcPr>
          <w:p w14:paraId="625333F3" w14:textId="77777777" w:rsidR="008D1FCA" w:rsidRPr="00D82C65" w:rsidRDefault="008D1FCA" w:rsidP="008D1FCA">
            <w:pPr>
              <w:ind w:right="-1"/>
              <w:rPr>
                <w:rFonts w:cs="Noto Sans"/>
                <w:sz w:val="17"/>
                <w:szCs w:val="17"/>
              </w:rPr>
            </w:pPr>
            <w:r w:rsidRPr="00D82C65">
              <w:rPr>
                <w:rFonts w:cs="Noto Sans"/>
                <w:sz w:val="17"/>
                <w:szCs w:val="17"/>
              </w:rPr>
              <w:t>Avenida Guadalupe Victoria 100 Santiago De Querétaro, Col. El Tintero, Querétaro, C.P. 76138</w:t>
            </w:r>
          </w:p>
        </w:tc>
        <w:tc>
          <w:tcPr>
            <w:tcW w:w="571" w:type="pct"/>
            <w:vAlign w:val="center"/>
            <w:hideMark/>
          </w:tcPr>
          <w:p w14:paraId="2CFCD502" w14:textId="77777777" w:rsidR="008D1FCA" w:rsidRPr="00D82C65" w:rsidRDefault="008D1FCA" w:rsidP="008D1FCA">
            <w:pPr>
              <w:ind w:right="-1"/>
              <w:rPr>
                <w:rFonts w:cs="Noto Sans"/>
                <w:sz w:val="17"/>
                <w:szCs w:val="17"/>
              </w:rPr>
            </w:pPr>
            <w:r w:rsidRPr="00D82C65">
              <w:rPr>
                <w:rFonts w:cs="Noto Sans"/>
                <w:sz w:val="17"/>
                <w:szCs w:val="17"/>
              </w:rPr>
              <w:t>442 210-05-13</w:t>
            </w:r>
          </w:p>
        </w:tc>
      </w:tr>
      <w:tr w:rsidR="008D1FCA" w:rsidRPr="00D82C65" w14:paraId="17F2F152" w14:textId="77777777" w:rsidTr="0048053A">
        <w:trPr>
          <w:trHeight w:val="170"/>
        </w:trPr>
        <w:tc>
          <w:tcPr>
            <w:tcW w:w="928" w:type="pct"/>
            <w:vAlign w:val="center"/>
            <w:hideMark/>
          </w:tcPr>
          <w:p w14:paraId="47F5C6FF" w14:textId="77777777" w:rsidR="008D1FCA" w:rsidRPr="00D82C65" w:rsidRDefault="008D1FCA" w:rsidP="008D1FCA">
            <w:pPr>
              <w:ind w:right="-1"/>
              <w:rPr>
                <w:rFonts w:cs="Noto Sans"/>
                <w:sz w:val="17"/>
                <w:szCs w:val="17"/>
              </w:rPr>
            </w:pPr>
            <w:r w:rsidRPr="00D82C65">
              <w:rPr>
                <w:rFonts w:cs="Noto Sans"/>
                <w:sz w:val="17"/>
                <w:szCs w:val="17"/>
              </w:rPr>
              <w:t>UMF 10 S. Gregorio</w:t>
            </w:r>
          </w:p>
        </w:tc>
        <w:tc>
          <w:tcPr>
            <w:tcW w:w="3501" w:type="pct"/>
            <w:vAlign w:val="center"/>
            <w:hideMark/>
          </w:tcPr>
          <w:p w14:paraId="3ADFFE07" w14:textId="77777777" w:rsidR="008D1FCA" w:rsidRPr="00D82C65" w:rsidRDefault="008D1FCA" w:rsidP="008D1FCA">
            <w:pPr>
              <w:ind w:right="-1"/>
              <w:rPr>
                <w:rFonts w:cs="Noto Sans"/>
                <w:sz w:val="17"/>
                <w:szCs w:val="17"/>
              </w:rPr>
            </w:pPr>
            <w:r w:rsidRPr="00D82C65">
              <w:rPr>
                <w:rFonts w:cs="Noto Sans"/>
                <w:sz w:val="17"/>
                <w:szCs w:val="17"/>
              </w:rPr>
              <w:t>Calle Guadalupe Posada 116 Santiago De Querétaro, Col. Eucaliptos, Querétaro, C.P. 76116</w:t>
            </w:r>
          </w:p>
        </w:tc>
        <w:tc>
          <w:tcPr>
            <w:tcW w:w="571" w:type="pct"/>
            <w:vAlign w:val="center"/>
            <w:hideMark/>
          </w:tcPr>
          <w:p w14:paraId="3E2120C5" w14:textId="77777777" w:rsidR="008D1FCA" w:rsidRPr="00D82C65" w:rsidRDefault="008D1FCA" w:rsidP="008D1FCA">
            <w:pPr>
              <w:ind w:right="-1"/>
              <w:rPr>
                <w:rFonts w:cs="Noto Sans"/>
                <w:sz w:val="17"/>
                <w:szCs w:val="17"/>
              </w:rPr>
            </w:pPr>
            <w:r w:rsidRPr="00D82C65">
              <w:rPr>
                <w:rFonts w:cs="Noto Sans"/>
                <w:sz w:val="17"/>
                <w:szCs w:val="17"/>
              </w:rPr>
              <w:t>442 217-71-48</w:t>
            </w:r>
          </w:p>
        </w:tc>
      </w:tr>
      <w:tr w:rsidR="008D1FCA" w:rsidRPr="00D82C65" w14:paraId="755B813B" w14:textId="77777777" w:rsidTr="0048053A">
        <w:trPr>
          <w:trHeight w:val="170"/>
        </w:trPr>
        <w:tc>
          <w:tcPr>
            <w:tcW w:w="928" w:type="pct"/>
            <w:vAlign w:val="center"/>
            <w:hideMark/>
          </w:tcPr>
          <w:p w14:paraId="5E20A2C4" w14:textId="77777777" w:rsidR="008D1FCA" w:rsidRPr="00D82C65" w:rsidRDefault="008D1FCA" w:rsidP="008D1FCA">
            <w:pPr>
              <w:ind w:right="-1"/>
              <w:rPr>
                <w:rFonts w:cs="Noto Sans"/>
                <w:sz w:val="17"/>
                <w:szCs w:val="17"/>
              </w:rPr>
            </w:pPr>
            <w:r w:rsidRPr="00D82C65">
              <w:rPr>
                <w:rFonts w:cs="Noto Sans"/>
                <w:sz w:val="17"/>
                <w:szCs w:val="17"/>
              </w:rPr>
              <w:t>UMF 11 S. R. Jáuregui</w:t>
            </w:r>
          </w:p>
        </w:tc>
        <w:tc>
          <w:tcPr>
            <w:tcW w:w="3501" w:type="pct"/>
            <w:vAlign w:val="center"/>
            <w:hideMark/>
          </w:tcPr>
          <w:p w14:paraId="25111A16" w14:textId="77777777" w:rsidR="008D1FCA" w:rsidRPr="00D82C65" w:rsidRDefault="008D1FCA" w:rsidP="008D1FCA">
            <w:pPr>
              <w:ind w:right="-1"/>
              <w:rPr>
                <w:rFonts w:cs="Noto Sans"/>
                <w:sz w:val="17"/>
                <w:szCs w:val="17"/>
                <w:lang w:val="pt-BR"/>
              </w:rPr>
            </w:pPr>
            <w:proofErr w:type="spellStart"/>
            <w:r w:rsidRPr="00D82C65">
              <w:rPr>
                <w:rFonts w:cs="Noto Sans"/>
                <w:sz w:val="17"/>
                <w:szCs w:val="17"/>
                <w:lang w:val="pt-BR"/>
              </w:rPr>
              <w:t>Calle</w:t>
            </w:r>
            <w:proofErr w:type="spellEnd"/>
            <w:r w:rsidRPr="00D82C65">
              <w:rPr>
                <w:rFonts w:cs="Noto Sans"/>
                <w:sz w:val="17"/>
                <w:szCs w:val="17"/>
                <w:lang w:val="pt-BR"/>
              </w:rPr>
              <w:t xml:space="preserve"> </w:t>
            </w:r>
            <w:proofErr w:type="spellStart"/>
            <w:r w:rsidRPr="00D82C65">
              <w:rPr>
                <w:rFonts w:cs="Noto Sans"/>
                <w:sz w:val="17"/>
                <w:szCs w:val="17"/>
                <w:lang w:val="pt-BR"/>
              </w:rPr>
              <w:t>Melchor</w:t>
            </w:r>
            <w:proofErr w:type="spellEnd"/>
            <w:r w:rsidRPr="00D82C65">
              <w:rPr>
                <w:rFonts w:cs="Noto Sans"/>
                <w:sz w:val="17"/>
                <w:szCs w:val="17"/>
                <w:lang w:val="pt-BR"/>
              </w:rPr>
              <w:t xml:space="preserve"> </w:t>
            </w:r>
            <w:proofErr w:type="spellStart"/>
            <w:r w:rsidRPr="00D82C65">
              <w:rPr>
                <w:rFonts w:cs="Noto Sans"/>
                <w:sz w:val="17"/>
                <w:szCs w:val="17"/>
                <w:lang w:val="pt-BR"/>
              </w:rPr>
              <w:t>Ocampo</w:t>
            </w:r>
            <w:proofErr w:type="spellEnd"/>
            <w:r w:rsidRPr="00D82C65">
              <w:rPr>
                <w:rFonts w:cs="Noto Sans"/>
                <w:sz w:val="17"/>
                <w:szCs w:val="17"/>
                <w:lang w:val="pt-BR"/>
              </w:rPr>
              <w:t xml:space="preserve"> S/N Santa Rosa </w:t>
            </w:r>
            <w:proofErr w:type="spellStart"/>
            <w:r w:rsidRPr="00D82C65">
              <w:rPr>
                <w:rFonts w:cs="Noto Sans"/>
                <w:sz w:val="17"/>
                <w:szCs w:val="17"/>
                <w:lang w:val="pt-BR"/>
              </w:rPr>
              <w:t>Jáuregui</w:t>
            </w:r>
            <w:proofErr w:type="spellEnd"/>
            <w:r w:rsidRPr="00D82C65">
              <w:rPr>
                <w:rFonts w:cs="Noto Sans"/>
                <w:sz w:val="17"/>
                <w:szCs w:val="17"/>
                <w:lang w:val="pt-BR"/>
              </w:rPr>
              <w:t xml:space="preserve">, Col. Santa Rosa </w:t>
            </w:r>
            <w:proofErr w:type="spellStart"/>
            <w:r w:rsidRPr="00D82C65">
              <w:rPr>
                <w:rFonts w:cs="Noto Sans"/>
                <w:sz w:val="17"/>
                <w:szCs w:val="17"/>
                <w:lang w:val="pt-BR"/>
              </w:rPr>
              <w:t>Jáuregui</w:t>
            </w:r>
            <w:proofErr w:type="spellEnd"/>
            <w:r w:rsidRPr="00D82C65">
              <w:rPr>
                <w:rFonts w:cs="Noto Sans"/>
                <w:sz w:val="17"/>
                <w:szCs w:val="17"/>
                <w:lang w:val="pt-BR"/>
              </w:rPr>
              <w:t xml:space="preserve">, </w:t>
            </w:r>
            <w:proofErr w:type="spellStart"/>
            <w:r w:rsidRPr="00D82C65">
              <w:rPr>
                <w:rFonts w:cs="Noto Sans"/>
                <w:sz w:val="17"/>
                <w:szCs w:val="17"/>
                <w:lang w:val="pt-BR"/>
              </w:rPr>
              <w:t>Querétaro</w:t>
            </w:r>
            <w:proofErr w:type="spellEnd"/>
            <w:r w:rsidRPr="00D82C65">
              <w:rPr>
                <w:rFonts w:cs="Noto Sans"/>
                <w:sz w:val="17"/>
                <w:szCs w:val="17"/>
                <w:lang w:val="pt-BR"/>
              </w:rPr>
              <w:t xml:space="preserve">, C.P. </w:t>
            </w:r>
            <w:proofErr w:type="gramStart"/>
            <w:r w:rsidRPr="00D82C65">
              <w:rPr>
                <w:rFonts w:cs="Noto Sans"/>
                <w:sz w:val="17"/>
                <w:szCs w:val="17"/>
                <w:lang w:val="pt-BR"/>
              </w:rPr>
              <w:t>76220</w:t>
            </w:r>
            <w:proofErr w:type="gramEnd"/>
          </w:p>
        </w:tc>
        <w:tc>
          <w:tcPr>
            <w:tcW w:w="571" w:type="pct"/>
            <w:noWrap/>
            <w:vAlign w:val="center"/>
            <w:hideMark/>
          </w:tcPr>
          <w:p w14:paraId="1C229284" w14:textId="77777777" w:rsidR="008D1FCA" w:rsidRPr="00D82C65" w:rsidRDefault="008D1FCA" w:rsidP="008D1FCA">
            <w:pPr>
              <w:ind w:right="-1"/>
              <w:rPr>
                <w:rFonts w:cs="Noto Sans"/>
                <w:sz w:val="17"/>
                <w:szCs w:val="17"/>
              </w:rPr>
            </w:pPr>
            <w:r w:rsidRPr="00D82C65">
              <w:rPr>
                <w:rFonts w:cs="Noto Sans"/>
                <w:sz w:val="17"/>
                <w:szCs w:val="17"/>
              </w:rPr>
              <w:t>442 291-03-61</w:t>
            </w:r>
          </w:p>
        </w:tc>
      </w:tr>
      <w:tr w:rsidR="008D1FCA" w:rsidRPr="00D82C65" w14:paraId="60D9369E" w14:textId="77777777" w:rsidTr="0048053A">
        <w:trPr>
          <w:trHeight w:val="170"/>
        </w:trPr>
        <w:tc>
          <w:tcPr>
            <w:tcW w:w="928" w:type="pct"/>
            <w:vAlign w:val="center"/>
            <w:hideMark/>
          </w:tcPr>
          <w:p w14:paraId="5279A5E0" w14:textId="77777777" w:rsidR="008D1FCA" w:rsidRPr="00D82C65" w:rsidRDefault="008D1FCA" w:rsidP="008D1FCA">
            <w:pPr>
              <w:ind w:right="-1"/>
              <w:rPr>
                <w:rFonts w:cs="Noto Sans"/>
                <w:sz w:val="17"/>
                <w:szCs w:val="17"/>
              </w:rPr>
            </w:pPr>
            <w:r w:rsidRPr="00D82C65">
              <w:rPr>
                <w:rFonts w:cs="Noto Sans"/>
                <w:sz w:val="17"/>
                <w:szCs w:val="17"/>
              </w:rPr>
              <w:t>UMF 12 Cadereyta</w:t>
            </w:r>
          </w:p>
        </w:tc>
        <w:tc>
          <w:tcPr>
            <w:tcW w:w="3501" w:type="pct"/>
            <w:vAlign w:val="center"/>
            <w:hideMark/>
          </w:tcPr>
          <w:p w14:paraId="1FDD5C84" w14:textId="77777777" w:rsidR="008D1FCA" w:rsidRPr="00D82C65" w:rsidRDefault="008D1FCA" w:rsidP="008D1FCA">
            <w:pPr>
              <w:ind w:right="-1"/>
              <w:rPr>
                <w:rFonts w:cs="Noto Sans"/>
                <w:sz w:val="17"/>
                <w:szCs w:val="17"/>
              </w:rPr>
            </w:pPr>
            <w:r w:rsidRPr="00D82C65">
              <w:rPr>
                <w:rFonts w:cs="Noto Sans"/>
                <w:sz w:val="17"/>
                <w:szCs w:val="17"/>
              </w:rPr>
              <w:t>Calle Ezequiel Montes S/N Cadereyta De Montes, Col. Centro, Cadereyta De Montes, C.P. 76500</w:t>
            </w:r>
          </w:p>
        </w:tc>
        <w:tc>
          <w:tcPr>
            <w:tcW w:w="571" w:type="pct"/>
            <w:vAlign w:val="center"/>
            <w:hideMark/>
          </w:tcPr>
          <w:p w14:paraId="0A32FB23" w14:textId="77777777" w:rsidR="008D1FCA" w:rsidRPr="00D82C65" w:rsidRDefault="008D1FCA" w:rsidP="008D1FCA">
            <w:pPr>
              <w:ind w:right="-1"/>
              <w:rPr>
                <w:rFonts w:cs="Noto Sans"/>
                <w:sz w:val="17"/>
                <w:szCs w:val="17"/>
              </w:rPr>
            </w:pPr>
            <w:r w:rsidRPr="00D82C65">
              <w:rPr>
                <w:rFonts w:cs="Noto Sans"/>
                <w:sz w:val="17"/>
                <w:szCs w:val="17"/>
              </w:rPr>
              <w:t>441 276-03-03</w:t>
            </w:r>
          </w:p>
        </w:tc>
      </w:tr>
      <w:tr w:rsidR="008D1FCA" w:rsidRPr="00D82C65" w14:paraId="4C43BA3C" w14:textId="77777777" w:rsidTr="0048053A">
        <w:trPr>
          <w:trHeight w:val="170"/>
        </w:trPr>
        <w:tc>
          <w:tcPr>
            <w:tcW w:w="928" w:type="pct"/>
            <w:vAlign w:val="center"/>
            <w:hideMark/>
          </w:tcPr>
          <w:p w14:paraId="0811417D" w14:textId="77777777" w:rsidR="008D1FCA" w:rsidRPr="00D82C65" w:rsidRDefault="008D1FCA" w:rsidP="008D1FCA">
            <w:pPr>
              <w:ind w:right="-1"/>
              <w:rPr>
                <w:rFonts w:cs="Noto Sans"/>
                <w:sz w:val="17"/>
                <w:szCs w:val="17"/>
              </w:rPr>
            </w:pPr>
            <w:r w:rsidRPr="00D82C65">
              <w:rPr>
                <w:rFonts w:cs="Noto Sans"/>
                <w:sz w:val="17"/>
                <w:szCs w:val="17"/>
              </w:rPr>
              <w:t>UMF 13 Querétaro</w:t>
            </w:r>
          </w:p>
        </w:tc>
        <w:tc>
          <w:tcPr>
            <w:tcW w:w="3501" w:type="pct"/>
            <w:vAlign w:val="center"/>
            <w:hideMark/>
          </w:tcPr>
          <w:p w14:paraId="190A1614" w14:textId="77777777" w:rsidR="008D1FCA" w:rsidRPr="00D82C65" w:rsidRDefault="008D1FCA" w:rsidP="008D1FCA">
            <w:pPr>
              <w:ind w:right="-1"/>
              <w:rPr>
                <w:rFonts w:cs="Noto Sans"/>
                <w:sz w:val="17"/>
                <w:szCs w:val="17"/>
              </w:rPr>
            </w:pPr>
            <w:r w:rsidRPr="00D82C65">
              <w:rPr>
                <w:rFonts w:cs="Noto Sans"/>
                <w:sz w:val="17"/>
                <w:szCs w:val="17"/>
              </w:rPr>
              <w:t>Calle 5 De Febrero 102 Santiago De Querétaro, Col. Centro, Querétaro, C.P. 76000</w:t>
            </w:r>
          </w:p>
        </w:tc>
        <w:tc>
          <w:tcPr>
            <w:tcW w:w="571" w:type="pct"/>
            <w:noWrap/>
            <w:vAlign w:val="center"/>
            <w:hideMark/>
          </w:tcPr>
          <w:p w14:paraId="32FDC38D" w14:textId="77777777" w:rsidR="008D1FCA" w:rsidRPr="00D82C65" w:rsidRDefault="008D1FCA" w:rsidP="008D1FCA">
            <w:pPr>
              <w:ind w:right="-1"/>
              <w:rPr>
                <w:rFonts w:cs="Noto Sans"/>
                <w:sz w:val="17"/>
                <w:szCs w:val="17"/>
              </w:rPr>
            </w:pPr>
            <w:r w:rsidRPr="00D82C65">
              <w:rPr>
                <w:rFonts w:cs="Noto Sans"/>
                <w:sz w:val="17"/>
                <w:szCs w:val="17"/>
              </w:rPr>
              <w:t>442 211-23-90</w:t>
            </w:r>
          </w:p>
        </w:tc>
      </w:tr>
      <w:tr w:rsidR="008D1FCA" w:rsidRPr="00D82C65" w14:paraId="3B6BB66C" w14:textId="77777777" w:rsidTr="0048053A">
        <w:trPr>
          <w:trHeight w:val="170"/>
        </w:trPr>
        <w:tc>
          <w:tcPr>
            <w:tcW w:w="928" w:type="pct"/>
            <w:vAlign w:val="center"/>
            <w:hideMark/>
          </w:tcPr>
          <w:p w14:paraId="5D4C6A9C" w14:textId="77777777" w:rsidR="008D1FCA" w:rsidRPr="00D82C65" w:rsidRDefault="008D1FCA" w:rsidP="008D1FCA">
            <w:pPr>
              <w:ind w:right="-1"/>
              <w:rPr>
                <w:rFonts w:cs="Noto Sans"/>
                <w:sz w:val="17"/>
                <w:szCs w:val="17"/>
              </w:rPr>
            </w:pPr>
            <w:r w:rsidRPr="00D82C65">
              <w:rPr>
                <w:rFonts w:cs="Noto Sans"/>
                <w:sz w:val="17"/>
                <w:szCs w:val="17"/>
              </w:rPr>
              <w:t>UMF 14 El Pueblito</w:t>
            </w:r>
          </w:p>
        </w:tc>
        <w:tc>
          <w:tcPr>
            <w:tcW w:w="3501" w:type="pct"/>
            <w:vAlign w:val="center"/>
            <w:hideMark/>
          </w:tcPr>
          <w:p w14:paraId="57A2C234" w14:textId="77777777" w:rsidR="008D1FCA" w:rsidRPr="00D82C65" w:rsidRDefault="008D1FCA" w:rsidP="008D1FCA">
            <w:pPr>
              <w:ind w:right="-1"/>
              <w:rPr>
                <w:rFonts w:cs="Noto Sans"/>
                <w:sz w:val="17"/>
                <w:szCs w:val="17"/>
              </w:rPr>
            </w:pPr>
            <w:r w:rsidRPr="00D82C65">
              <w:rPr>
                <w:rFonts w:cs="Noto Sans"/>
                <w:sz w:val="17"/>
                <w:szCs w:val="17"/>
              </w:rPr>
              <w:t>Avenida Miguel Hidalgo 27 El Pueblito, Col. El Pueblito Centro, Corregidora, C.P. 76900</w:t>
            </w:r>
          </w:p>
        </w:tc>
        <w:tc>
          <w:tcPr>
            <w:tcW w:w="571" w:type="pct"/>
            <w:vAlign w:val="center"/>
            <w:hideMark/>
          </w:tcPr>
          <w:p w14:paraId="1A013570" w14:textId="77777777" w:rsidR="008D1FCA" w:rsidRPr="00D82C65" w:rsidRDefault="008D1FCA" w:rsidP="008D1FCA">
            <w:pPr>
              <w:ind w:right="-1"/>
              <w:rPr>
                <w:rFonts w:cs="Noto Sans"/>
                <w:sz w:val="17"/>
                <w:szCs w:val="17"/>
              </w:rPr>
            </w:pPr>
            <w:r w:rsidRPr="00D82C65">
              <w:rPr>
                <w:rFonts w:cs="Noto Sans"/>
                <w:sz w:val="17"/>
                <w:szCs w:val="17"/>
              </w:rPr>
              <w:t>442 225-05-33</w:t>
            </w:r>
          </w:p>
        </w:tc>
      </w:tr>
      <w:tr w:rsidR="008D1FCA" w:rsidRPr="00D82C65" w14:paraId="5219ECC7" w14:textId="77777777" w:rsidTr="0048053A">
        <w:trPr>
          <w:trHeight w:val="170"/>
        </w:trPr>
        <w:tc>
          <w:tcPr>
            <w:tcW w:w="928" w:type="pct"/>
            <w:vAlign w:val="center"/>
            <w:hideMark/>
          </w:tcPr>
          <w:p w14:paraId="2E421192" w14:textId="77777777" w:rsidR="008D1FCA" w:rsidRPr="00D82C65" w:rsidRDefault="008D1FCA" w:rsidP="008D1FCA">
            <w:pPr>
              <w:ind w:right="-1"/>
              <w:rPr>
                <w:rFonts w:cs="Noto Sans"/>
                <w:sz w:val="17"/>
                <w:szCs w:val="17"/>
              </w:rPr>
            </w:pPr>
            <w:r w:rsidRPr="00D82C65">
              <w:rPr>
                <w:rFonts w:cs="Noto Sans"/>
                <w:sz w:val="17"/>
                <w:szCs w:val="17"/>
              </w:rPr>
              <w:t>UMF 15 Querétaro</w:t>
            </w:r>
          </w:p>
        </w:tc>
        <w:tc>
          <w:tcPr>
            <w:tcW w:w="3501" w:type="pct"/>
            <w:vAlign w:val="center"/>
            <w:hideMark/>
          </w:tcPr>
          <w:p w14:paraId="37A8DAB1" w14:textId="77777777" w:rsidR="008D1FCA" w:rsidRPr="00D82C65" w:rsidRDefault="008D1FCA" w:rsidP="008D1FCA">
            <w:pPr>
              <w:ind w:right="-1"/>
              <w:rPr>
                <w:rFonts w:cs="Noto Sans"/>
                <w:sz w:val="17"/>
                <w:szCs w:val="17"/>
              </w:rPr>
            </w:pPr>
            <w:r w:rsidRPr="00D82C65">
              <w:rPr>
                <w:rFonts w:cs="Noto Sans"/>
                <w:sz w:val="17"/>
                <w:szCs w:val="17"/>
              </w:rPr>
              <w:t>Calle Playa Condesa 502 Santiago De Querétaro, Col. Desarrollo San Pablo, Querétaro, C.P. 76125</w:t>
            </w:r>
          </w:p>
        </w:tc>
        <w:tc>
          <w:tcPr>
            <w:tcW w:w="571" w:type="pct"/>
            <w:noWrap/>
            <w:vAlign w:val="center"/>
            <w:hideMark/>
          </w:tcPr>
          <w:p w14:paraId="63DA8B2B" w14:textId="77777777" w:rsidR="008D1FCA" w:rsidRPr="00D82C65" w:rsidRDefault="008D1FCA" w:rsidP="008D1FCA">
            <w:pPr>
              <w:ind w:right="-1"/>
              <w:rPr>
                <w:rFonts w:cs="Noto Sans"/>
                <w:sz w:val="17"/>
                <w:szCs w:val="17"/>
              </w:rPr>
            </w:pPr>
            <w:r w:rsidRPr="00D82C65">
              <w:rPr>
                <w:rFonts w:cs="Noto Sans"/>
                <w:sz w:val="17"/>
                <w:szCs w:val="17"/>
              </w:rPr>
              <w:t>442 220-97-97</w:t>
            </w:r>
          </w:p>
        </w:tc>
      </w:tr>
      <w:tr w:rsidR="008D1FCA" w:rsidRPr="00D82C65" w14:paraId="7D59622E" w14:textId="77777777" w:rsidTr="0048053A">
        <w:trPr>
          <w:trHeight w:val="170"/>
        </w:trPr>
        <w:tc>
          <w:tcPr>
            <w:tcW w:w="928" w:type="pct"/>
            <w:vAlign w:val="center"/>
            <w:hideMark/>
          </w:tcPr>
          <w:p w14:paraId="479D674F" w14:textId="77777777" w:rsidR="008D1FCA" w:rsidRPr="00D82C65" w:rsidRDefault="008D1FCA" w:rsidP="008D1FCA">
            <w:pPr>
              <w:ind w:right="-1"/>
              <w:rPr>
                <w:rFonts w:cs="Noto Sans"/>
                <w:sz w:val="17"/>
                <w:szCs w:val="17"/>
              </w:rPr>
            </w:pPr>
            <w:r w:rsidRPr="00D82C65">
              <w:rPr>
                <w:rFonts w:cs="Noto Sans"/>
                <w:sz w:val="17"/>
                <w:szCs w:val="17"/>
              </w:rPr>
              <w:t>UMF 16 Querétaro</w:t>
            </w:r>
          </w:p>
        </w:tc>
        <w:tc>
          <w:tcPr>
            <w:tcW w:w="3501" w:type="pct"/>
            <w:vAlign w:val="center"/>
            <w:hideMark/>
          </w:tcPr>
          <w:p w14:paraId="7C911371" w14:textId="77777777" w:rsidR="008D1FCA" w:rsidRPr="00D82C65" w:rsidRDefault="008D1FCA" w:rsidP="008D1FCA">
            <w:pPr>
              <w:ind w:right="-1"/>
              <w:rPr>
                <w:rFonts w:cs="Noto Sans"/>
                <w:sz w:val="17"/>
                <w:szCs w:val="17"/>
              </w:rPr>
            </w:pPr>
            <w:r w:rsidRPr="00D82C65">
              <w:rPr>
                <w:rFonts w:cs="Noto Sans"/>
                <w:sz w:val="17"/>
                <w:szCs w:val="17"/>
              </w:rPr>
              <w:t>Avenida Constituyentes 118 Santiago De Querétaro, Col. Centro, Querétaro, C.P. 76047</w:t>
            </w:r>
          </w:p>
        </w:tc>
        <w:tc>
          <w:tcPr>
            <w:tcW w:w="571" w:type="pct"/>
            <w:vAlign w:val="center"/>
            <w:hideMark/>
          </w:tcPr>
          <w:p w14:paraId="64A3DCC5" w14:textId="77777777" w:rsidR="008D1FCA" w:rsidRPr="00D82C65" w:rsidRDefault="008D1FCA" w:rsidP="008D1FCA">
            <w:pPr>
              <w:ind w:right="-1"/>
              <w:rPr>
                <w:rFonts w:cs="Noto Sans"/>
                <w:sz w:val="17"/>
                <w:szCs w:val="17"/>
              </w:rPr>
            </w:pPr>
            <w:r w:rsidRPr="00D82C65">
              <w:rPr>
                <w:rFonts w:cs="Noto Sans"/>
                <w:sz w:val="17"/>
                <w:szCs w:val="17"/>
              </w:rPr>
              <w:t>442-213-41-31</w:t>
            </w:r>
          </w:p>
        </w:tc>
      </w:tr>
      <w:tr w:rsidR="008D1FCA" w:rsidRPr="00D82C65" w14:paraId="001E4AB7" w14:textId="77777777" w:rsidTr="0048053A">
        <w:trPr>
          <w:trHeight w:val="170"/>
        </w:trPr>
        <w:tc>
          <w:tcPr>
            <w:tcW w:w="928" w:type="pct"/>
            <w:vAlign w:val="center"/>
            <w:hideMark/>
          </w:tcPr>
          <w:p w14:paraId="69187F23" w14:textId="77777777" w:rsidR="008D1FCA" w:rsidRPr="00D82C65" w:rsidRDefault="008D1FCA" w:rsidP="008D1FCA">
            <w:pPr>
              <w:ind w:right="-1"/>
              <w:rPr>
                <w:rFonts w:cs="Noto Sans"/>
                <w:sz w:val="17"/>
                <w:szCs w:val="17"/>
              </w:rPr>
            </w:pPr>
            <w:r w:rsidRPr="00D82C65">
              <w:rPr>
                <w:rFonts w:cs="Noto Sans"/>
                <w:sz w:val="17"/>
                <w:szCs w:val="17"/>
              </w:rPr>
              <w:t>UMF 17 Corregidora</w:t>
            </w:r>
          </w:p>
        </w:tc>
        <w:tc>
          <w:tcPr>
            <w:tcW w:w="3501" w:type="pct"/>
            <w:vAlign w:val="center"/>
            <w:hideMark/>
          </w:tcPr>
          <w:p w14:paraId="6BD24870" w14:textId="77777777" w:rsidR="008D1FCA" w:rsidRPr="00D82C65" w:rsidRDefault="008D1FCA" w:rsidP="008D1FCA">
            <w:pPr>
              <w:ind w:right="-1"/>
              <w:rPr>
                <w:rFonts w:cs="Noto Sans"/>
                <w:sz w:val="17"/>
                <w:szCs w:val="17"/>
              </w:rPr>
            </w:pPr>
            <w:r w:rsidRPr="00D82C65">
              <w:rPr>
                <w:rFonts w:cs="Noto Sans"/>
                <w:sz w:val="17"/>
                <w:szCs w:val="17"/>
              </w:rPr>
              <w:t xml:space="preserve">Carretera Estatal 411 Km 0700 Corregidora, Col. Santa </w:t>
            </w:r>
            <w:proofErr w:type="spellStart"/>
            <w:r w:rsidRPr="00D82C65">
              <w:rPr>
                <w:rFonts w:cs="Noto Sans"/>
                <w:sz w:val="17"/>
                <w:szCs w:val="17"/>
              </w:rPr>
              <w:t>Barbara</w:t>
            </w:r>
            <w:proofErr w:type="spellEnd"/>
            <w:r w:rsidRPr="00D82C65">
              <w:rPr>
                <w:rFonts w:cs="Noto Sans"/>
                <w:sz w:val="17"/>
                <w:szCs w:val="17"/>
              </w:rPr>
              <w:t xml:space="preserve"> 1° Sección, Corregidora, C.P. 76906</w:t>
            </w:r>
          </w:p>
        </w:tc>
        <w:tc>
          <w:tcPr>
            <w:tcW w:w="571" w:type="pct"/>
            <w:vAlign w:val="center"/>
            <w:hideMark/>
          </w:tcPr>
          <w:p w14:paraId="7D31F203" w14:textId="77777777" w:rsidR="008D1FCA" w:rsidRPr="00D82C65" w:rsidRDefault="008D1FCA" w:rsidP="008D1FCA">
            <w:pPr>
              <w:ind w:right="-1"/>
              <w:rPr>
                <w:rFonts w:cs="Noto Sans"/>
                <w:sz w:val="17"/>
                <w:szCs w:val="17"/>
              </w:rPr>
            </w:pPr>
            <w:r w:rsidRPr="00D82C65">
              <w:rPr>
                <w:rFonts w:cs="Noto Sans"/>
                <w:sz w:val="17"/>
                <w:szCs w:val="17"/>
              </w:rPr>
              <w:t>442-256-75-53</w:t>
            </w:r>
          </w:p>
        </w:tc>
      </w:tr>
      <w:tr w:rsidR="008D1FCA" w:rsidRPr="00D82C65" w14:paraId="612B39CA" w14:textId="77777777" w:rsidTr="0048053A">
        <w:trPr>
          <w:trHeight w:val="170"/>
        </w:trPr>
        <w:tc>
          <w:tcPr>
            <w:tcW w:w="928" w:type="pct"/>
            <w:vAlign w:val="center"/>
            <w:hideMark/>
          </w:tcPr>
          <w:p w14:paraId="2524F811" w14:textId="77777777" w:rsidR="008D1FCA" w:rsidRPr="00D82C65" w:rsidRDefault="008D1FCA" w:rsidP="008D1FCA">
            <w:pPr>
              <w:ind w:right="-1"/>
              <w:rPr>
                <w:rFonts w:cs="Noto Sans"/>
                <w:sz w:val="17"/>
                <w:szCs w:val="17"/>
              </w:rPr>
            </w:pPr>
            <w:r w:rsidRPr="00D82C65">
              <w:rPr>
                <w:rFonts w:cs="Noto Sans"/>
                <w:sz w:val="17"/>
                <w:szCs w:val="17"/>
              </w:rPr>
              <w:t xml:space="preserve">UMF 56 </w:t>
            </w:r>
            <w:proofErr w:type="spellStart"/>
            <w:r w:rsidRPr="00D82C65">
              <w:rPr>
                <w:rFonts w:cs="Noto Sans"/>
                <w:sz w:val="17"/>
                <w:szCs w:val="17"/>
              </w:rPr>
              <w:t>Amealco</w:t>
            </w:r>
            <w:proofErr w:type="spellEnd"/>
          </w:p>
        </w:tc>
        <w:tc>
          <w:tcPr>
            <w:tcW w:w="3501" w:type="pct"/>
            <w:vAlign w:val="center"/>
            <w:hideMark/>
          </w:tcPr>
          <w:p w14:paraId="164D76C0" w14:textId="77777777" w:rsidR="008D1FCA" w:rsidRPr="00D82C65" w:rsidRDefault="008D1FCA" w:rsidP="008D1FCA">
            <w:pPr>
              <w:ind w:right="-1"/>
              <w:rPr>
                <w:rFonts w:cs="Noto Sans"/>
                <w:sz w:val="17"/>
                <w:szCs w:val="17"/>
              </w:rPr>
            </w:pPr>
            <w:r w:rsidRPr="00D82C65">
              <w:rPr>
                <w:rFonts w:cs="Noto Sans"/>
                <w:sz w:val="17"/>
                <w:szCs w:val="17"/>
              </w:rPr>
              <w:t xml:space="preserve">Calle Revolución 38 </w:t>
            </w:r>
            <w:proofErr w:type="spellStart"/>
            <w:r w:rsidRPr="00D82C65">
              <w:rPr>
                <w:rFonts w:cs="Noto Sans"/>
                <w:sz w:val="17"/>
                <w:szCs w:val="17"/>
              </w:rPr>
              <w:t>Amealco</w:t>
            </w:r>
            <w:proofErr w:type="spellEnd"/>
            <w:r w:rsidRPr="00D82C65">
              <w:rPr>
                <w:rFonts w:cs="Noto Sans"/>
                <w:sz w:val="17"/>
                <w:szCs w:val="17"/>
              </w:rPr>
              <w:t xml:space="preserve"> De Bonfil, Col. </w:t>
            </w:r>
            <w:proofErr w:type="spellStart"/>
            <w:r w:rsidRPr="00D82C65">
              <w:rPr>
                <w:rFonts w:cs="Noto Sans"/>
                <w:sz w:val="17"/>
                <w:szCs w:val="17"/>
              </w:rPr>
              <w:t>Amealco</w:t>
            </w:r>
            <w:proofErr w:type="spellEnd"/>
            <w:r w:rsidRPr="00D82C65">
              <w:rPr>
                <w:rFonts w:cs="Noto Sans"/>
                <w:sz w:val="17"/>
                <w:szCs w:val="17"/>
              </w:rPr>
              <w:t xml:space="preserve">, </w:t>
            </w:r>
            <w:proofErr w:type="spellStart"/>
            <w:r w:rsidRPr="00D82C65">
              <w:rPr>
                <w:rFonts w:cs="Noto Sans"/>
                <w:sz w:val="17"/>
                <w:szCs w:val="17"/>
              </w:rPr>
              <w:t>Amealco</w:t>
            </w:r>
            <w:proofErr w:type="spellEnd"/>
            <w:r w:rsidRPr="00D82C65">
              <w:rPr>
                <w:rFonts w:cs="Noto Sans"/>
                <w:sz w:val="17"/>
                <w:szCs w:val="17"/>
              </w:rPr>
              <w:t xml:space="preserve"> De Bonfil, C.P. 76850</w:t>
            </w:r>
          </w:p>
        </w:tc>
        <w:tc>
          <w:tcPr>
            <w:tcW w:w="571" w:type="pct"/>
            <w:vAlign w:val="center"/>
            <w:hideMark/>
          </w:tcPr>
          <w:p w14:paraId="34D16C0F" w14:textId="77777777" w:rsidR="008D1FCA" w:rsidRPr="00D82C65" w:rsidRDefault="008D1FCA" w:rsidP="008D1FCA">
            <w:pPr>
              <w:ind w:right="-1"/>
              <w:rPr>
                <w:rFonts w:cs="Noto Sans"/>
                <w:sz w:val="17"/>
                <w:szCs w:val="17"/>
              </w:rPr>
            </w:pPr>
            <w:r w:rsidRPr="00D82C65">
              <w:rPr>
                <w:rFonts w:cs="Noto Sans"/>
                <w:sz w:val="17"/>
                <w:szCs w:val="17"/>
              </w:rPr>
              <w:t>448 278-00-01</w:t>
            </w:r>
          </w:p>
        </w:tc>
      </w:tr>
      <w:tr w:rsidR="008D1FCA" w:rsidRPr="00D82C65" w14:paraId="21B0F5B1" w14:textId="77777777" w:rsidTr="0048053A">
        <w:trPr>
          <w:trHeight w:val="170"/>
        </w:trPr>
        <w:tc>
          <w:tcPr>
            <w:tcW w:w="928" w:type="pct"/>
            <w:vAlign w:val="center"/>
            <w:hideMark/>
          </w:tcPr>
          <w:p w14:paraId="5254D904" w14:textId="77777777" w:rsidR="008D1FCA" w:rsidRPr="00D82C65" w:rsidRDefault="008D1FCA" w:rsidP="008D1FCA">
            <w:pPr>
              <w:ind w:right="-1"/>
              <w:rPr>
                <w:rFonts w:cs="Noto Sans"/>
                <w:sz w:val="17"/>
                <w:szCs w:val="17"/>
              </w:rPr>
            </w:pPr>
            <w:r w:rsidRPr="00D82C65">
              <w:rPr>
                <w:rFonts w:cs="Noto Sans"/>
                <w:sz w:val="17"/>
                <w:szCs w:val="17"/>
              </w:rPr>
              <w:t>UMF 57 Colón</w:t>
            </w:r>
          </w:p>
        </w:tc>
        <w:tc>
          <w:tcPr>
            <w:tcW w:w="3501" w:type="pct"/>
            <w:vAlign w:val="center"/>
            <w:hideMark/>
          </w:tcPr>
          <w:p w14:paraId="1C16581B" w14:textId="77777777" w:rsidR="008D1FCA" w:rsidRPr="00D82C65" w:rsidRDefault="008D1FCA" w:rsidP="008D1FCA">
            <w:pPr>
              <w:ind w:right="-1"/>
              <w:rPr>
                <w:rFonts w:cs="Noto Sans"/>
                <w:sz w:val="17"/>
                <w:szCs w:val="17"/>
              </w:rPr>
            </w:pPr>
            <w:r w:rsidRPr="00D82C65">
              <w:rPr>
                <w:rFonts w:cs="Noto Sans"/>
                <w:sz w:val="17"/>
                <w:szCs w:val="17"/>
              </w:rPr>
              <w:t>Calle Aquiles Serdán 30 Colón, Col. Centro, Colón, C.P. 76270</w:t>
            </w:r>
          </w:p>
        </w:tc>
        <w:tc>
          <w:tcPr>
            <w:tcW w:w="571" w:type="pct"/>
            <w:noWrap/>
            <w:vAlign w:val="center"/>
            <w:hideMark/>
          </w:tcPr>
          <w:p w14:paraId="203EBBA2" w14:textId="77777777" w:rsidR="008D1FCA" w:rsidRPr="00D82C65" w:rsidRDefault="008D1FCA" w:rsidP="008D1FCA">
            <w:pPr>
              <w:ind w:right="-1"/>
              <w:rPr>
                <w:rFonts w:cs="Noto Sans"/>
                <w:sz w:val="17"/>
                <w:szCs w:val="17"/>
              </w:rPr>
            </w:pPr>
            <w:r w:rsidRPr="00D82C65">
              <w:rPr>
                <w:rFonts w:cs="Noto Sans"/>
                <w:sz w:val="17"/>
                <w:szCs w:val="17"/>
              </w:rPr>
              <w:t>419 292-00-01</w:t>
            </w:r>
          </w:p>
        </w:tc>
      </w:tr>
      <w:tr w:rsidR="008D1FCA" w:rsidRPr="00D82C65" w14:paraId="49CE6829" w14:textId="77777777" w:rsidTr="0048053A">
        <w:trPr>
          <w:trHeight w:val="170"/>
        </w:trPr>
        <w:tc>
          <w:tcPr>
            <w:tcW w:w="928" w:type="pct"/>
            <w:vAlign w:val="center"/>
            <w:hideMark/>
          </w:tcPr>
          <w:p w14:paraId="1CCE57DA" w14:textId="77777777" w:rsidR="008D1FCA" w:rsidRPr="00D82C65" w:rsidRDefault="008D1FCA" w:rsidP="008D1FCA">
            <w:pPr>
              <w:ind w:right="-1"/>
              <w:rPr>
                <w:rFonts w:cs="Noto Sans"/>
                <w:sz w:val="17"/>
                <w:szCs w:val="17"/>
              </w:rPr>
            </w:pPr>
            <w:r w:rsidRPr="00D82C65">
              <w:rPr>
                <w:rFonts w:cs="Noto Sans"/>
                <w:sz w:val="17"/>
                <w:szCs w:val="17"/>
              </w:rPr>
              <w:t>UMF 58 E. Montes</w:t>
            </w:r>
          </w:p>
        </w:tc>
        <w:tc>
          <w:tcPr>
            <w:tcW w:w="3501" w:type="pct"/>
            <w:vAlign w:val="center"/>
            <w:hideMark/>
          </w:tcPr>
          <w:p w14:paraId="330D03CA" w14:textId="77777777" w:rsidR="008D1FCA" w:rsidRPr="00D82C65" w:rsidRDefault="008D1FCA" w:rsidP="008D1FCA">
            <w:pPr>
              <w:ind w:right="-1"/>
              <w:rPr>
                <w:rFonts w:cs="Noto Sans"/>
                <w:sz w:val="17"/>
                <w:szCs w:val="17"/>
              </w:rPr>
            </w:pPr>
            <w:r w:rsidRPr="00D82C65">
              <w:rPr>
                <w:rFonts w:cs="Noto Sans"/>
                <w:sz w:val="17"/>
                <w:szCs w:val="17"/>
              </w:rPr>
              <w:t>Calle Vicente Suarez 145 Ezequiel Montes, Col. La Laguna, Ezequiel Montes, C.P. 76550</w:t>
            </w:r>
          </w:p>
        </w:tc>
        <w:tc>
          <w:tcPr>
            <w:tcW w:w="571" w:type="pct"/>
            <w:vAlign w:val="center"/>
            <w:hideMark/>
          </w:tcPr>
          <w:p w14:paraId="15571BB3" w14:textId="77777777" w:rsidR="008D1FCA" w:rsidRPr="00D82C65" w:rsidRDefault="008D1FCA" w:rsidP="008D1FCA">
            <w:pPr>
              <w:ind w:right="-1"/>
              <w:rPr>
                <w:rFonts w:cs="Noto Sans"/>
                <w:sz w:val="17"/>
                <w:szCs w:val="17"/>
              </w:rPr>
            </w:pPr>
            <w:r w:rsidRPr="00D82C65">
              <w:rPr>
                <w:rFonts w:cs="Noto Sans"/>
                <w:sz w:val="17"/>
                <w:szCs w:val="17"/>
              </w:rPr>
              <w:t>441 277-02-88</w:t>
            </w:r>
          </w:p>
        </w:tc>
      </w:tr>
      <w:tr w:rsidR="008D1FCA" w:rsidRPr="00D82C65" w14:paraId="61407EE4" w14:textId="77777777" w:rsidTr="0048053A">
        <w:trPr>
          <w:trHeight w:val="170"/>
        </w:trPr>
        <w:tc>
          <w:tcPr>
            <w:tcW w:w="928" w:type="pct"/>
            <w:vAlign w:val="center"/>
            <w:hideMark/>
          </w:tcPr>
          <w:p w14:paraId="0E7EC756" w14:textId="77777777" w:rsidR="008D1FCA" w:rsidRPr="00D82C65" w:rsidRDefault="008D1FCA" w:rsidP="008D1FCA">
            <w:pPr>
              <w:ind w:right="-1"/>
              <w:rPr>
                <w:rFonts w:cs="Noto Sans"/>
                <w:sz w:val="17"/>
                <w:szCs w:val="17"/>
              </w:rPr>
            </w:pPr>
            <w:r w:rsidRPr="00D82C65">
              <w:rPr>
                <w:rFonts w:cs="Noto Sans"/>
                <w:sz w:val="17"/>
                <w:szCs w:val="17"/>
              </w:rPr>
              <w:t xml:space="preserve">UMF 59 </w:t>
            </w:r>
            <w:proofErr w:type="spellStart"/>
            <w:r w:rsidRPr="00D82C65">
              <w:rPr>
                <w:rFonts w:cs="Noto Sans"/>
                <w:sz w:val="17"/>
                <w:szCs w:val="17"/>
              </w:rPr>
              <w:t>Huimilpan</w:t>
            </w:r>
            <w:proofErr w:type="spellEnd"/>
          </w:p>
        </w:tc>
        <w:tc>
          <w:tcPr>
            <w:tcW w:w="3501" w:type="pct"/>
            <w:vAlign w:val="center"/>
            <w:hideMark/>
          </w:tcPr>
          <w:p w14:paraId="30B1EAEF" w14:textId="77777777" w:rsidR="008D1FCA" w:rsidRPr="00D82C65" w:rsidRDefault="008D1FCA" w:rsidP="008D1FCA">
            <w:pPr>
              <w:ind w:right="-1"/>
              <w:rPr>
                <w:rFonts w:cs="Noto Sans"/>
                <w:sz w:val="17"/>
                <w:szCs w:val="17"/>
              </w:rPr>
            </w:pPr>
            <w:r w:rsidRPr="00D82C65">
              <w:rPr>
                <w:rFonts w:cs="Noto Sans"/>
                <w:sz w:val="17"/>
                <w:szCs w:val="17"/>
              </w:rPr>
              <w:t xml:space="preserve">Calle Aldama 211 </w:t>
            </w:r>
            <w:proofErr w:type="spellStart"/>
            <w:r w:rsidRPr="00D82C65">
              <w:rPr>
                <w:rFonts w:cs="Noto Sans"/>
                <w:sz w:val="17"/>
                <w:szCs w:val="17"/>
              </w:rPr>
              <w:t>Huimilpan</w:t>
            </w:r>
            <w:proofErr w:type="spellEnd"/>
            <w:r w:rsidRPr="00D82C65">
              <w:rPr>
                <w:rFonts w:cs="Noto Sans"/>
                <w:sz w:val="17"/>
                <w:szCs w:val="17"/>
              </w:rPr>
              <w:t xml:space="preserve">, Col. </w:t>
            </w:r>
            <w:proofErr w:type="spellStart"/>
            <w:r w:rsidRPr="00D82C65">
              <w:rPr>
                <w:rFonts w:cs="Noto Sans"/>
                <w:sz w:val="17"/>
                <w:szCs w:val="17"/>
              </w:rPr>
              <w:t>Huimilpan</w:t>
            </w:r>
            <w:proofErr w:type="spellEnd"/>
            <w:r w:rsidRPr="00D82C65">
              <w:rPr>
                <w:rFonts w:cs="Noto Sans"/>
                <w:sz w:val="17"/>
                <w:szCs w:val="17"/>
              </w:rPr>
              <w:t xml:space="preserve"> Centro, </w:t>
            </w:r>
            <w:proofErr w:type="spellStart"/>
            <w:r w:rsidRPr="00D82C65">
              <w:rPr>
                <w:rFonts w:cs="Noto Sans"/>
                <w:sz w:val="17"/>
                <w:szCs w:val="17"/>
              </w:rPr>
              <w:t>Huimilpan</w:t>
            </w:r>
            <w:proofErr w:type="spellEnd"/>
            <w:r w:rsidRPr="00D82C65">
              <w:rPr>
                <w:rFonts w:cs="Noto Sans"/>
                <w:sz w:val="17"/>
                <w:szCs w:val="17"/>
              </w:rPr>
              <w:t>, C.P. 76950</w:t>
            </w:r>
          </w:p>
        </w:tc>
        <w:tc>
          <w:tcPr>
            <w:tcW w:w="571" w:type="pct"/>
            <w:vAlign w:val="center"/>
            <w:hideMark/>
          </w:tcPr>
          <w:p w14:paraId="348EB19C" w14:textId="77777777" w:rsidR="008D1FCA" w:rsidRPr="00D82C65" w:rsidRDefault="008D1FCA" w:rsidP="008D1FCA">
            <w:pPr>
              <w:ind w:right="-1"/>
              <w:rPr>
                <w:rFonts w:cs="Noto Sans"/>
                <w:sz w:val="17"/>
                <w:szCs w:val="17"/>
              </w:rPr>
            </w:pPr>
            <w:r w:rsidRPr="00D82C65">
              <w:rPr>
                <w:rFonts w:cs="Noto Sans"/>
                <w:sz w:val="17"/>
                <w:szCs w:val="17"/>
              </w:rPr>
              <w:t>448 278-51-05</w:t>
            </w:r>
          </w:p>
        </w:tc>
      </w:tr>
      <w:tr w:rsidR="008D1FCA" w:rsidRPr="00D82C65" w14:paraId="7C27FD36" w14:textId="77777777" w:rsidTr="0048053A">
        <w:trPr>
          <w:trHeight w:val="170"/>
        </w:trPr>
        <w:tc>
          <w:tcPr>
            <w:tcW w:w="928" w:type="pct"/>
            <w:noWrap/>
            <w:vAlign w:val="center"/>
            <w:hideMark/>
          </w:tcPr>
          <w:p w14:paraId="0250ED23" w14:textId="77777777" w:rsidR="008D1FCA" w:rsidRPr="00D82C65" w:rsidRDefault="008D1FCA" w:rsidP="008D1FCA">
            <w:pPr>
              <w:ind w:right="-1"/>
              <w:rPr>
                <w:rFonts w:cs="Noto Sans"/>
                <w:sz w:val="17"/>
                <w:szCs w:val="17"/>
              </w:rPr>
            </w:pPr>
            <w:r w:rsidRPr="00D82C65">
              <w:rPr>
                <w:rFonts w:cs="Noto Sans"/>
                <w:sz w:val="17"/>
                <w:szCs w:val="17"/>
              </w:rPr>
              <w:t>UMF 62 Pinal De Amoles</w:t>
            </w:r>
          </w:p>
        </w:tc>
        <w:tc>
          <w:tcPr>
            <w:tcW w:w="3501" w:type="pct"/>
            <w:vAlign w:val="center"/>
            <w:hideMark/>
          </w:tcPr>
          <w:p w14:paraId="75A6184D" w14:textId="77777777" w:rsidR="008D1FCA" w:rsidRPr="00D82C65" w:rsidRDefault="008D1FCA" w:rsidP="008D1FCA">
            <w:pPr>
              <w:ind w:right="-1"/>
              <w:rPr>
                <w:rFonts w:cs="Noto Sans"/>
                <w:sz w:val="17"/>
                <w:szCs w:val="17"/>
              </w:rPr>
            </w:pPr>
            <w:r w:rsidRPr="00D82C65">
              <w:rPr>
                <w:rFonts w:cs="Noto Sans"/>
                <w:sz w:val="17"/>
                <w:szCs w:val="17"/>
              </w:rPr>
              <w:t>Piedra Grande, 76300 Pinal de Amoles, Querétaro,</w:t>
            </w:r>
          </w:p>
        </w:tc>
        <w:tc>
          <w:tcPr>
            <w:tcW w:w="571" w:type="pct"/>
            <w:noWrap/>
            <w:vAlign w:val="center"/>
            <w:hideMark/>
          </w:tcPr>
          <w:p w14:paraId="7FFF31D7" w14:textId="77777777" w:rsidR="008D1FCA" w:rsidRPr="00D82C65" w:rsidRDefault="008D1FCA" w:rsidP="008D1FCA">
            <w:pPr>
              <w:ind w:right="-1"/>
              <w:rPr>
                <w:rFonts w:cs="Noto Sans"/>
                <w:sz w:val="17"/>
                <w:szCs w:val="17"/>
              </w:rPr>
            </w:pPr>
            <w:r w:rsidRPr="00D82C65">
              <w:rPr>
                <w:rFonts w:cs="Noto Sans"/>
                <w:sz w:val="17"/>
                <w:szCs w:val="17"/>
              </w:rPr>
              <w:t>441 292 5299</w:t>
            </w:r>
          </w:p>
        </w:tc>
      </w:tr>
      <w:tr w:rsidR="008D1FCA" w:rsidRPr="00D82C65" w14:paraId="763B4B6F" w14:textId="77777777" w:rsidTr="0048053A">
        <w:trPr>
          <w:trHeight w:val="170"/>
        </w:trPr>
        <w:tc>
          <w:tcPr>
            <w:tcW w:w="928" w:type="pct"/>
            <w:vAlign w:val="center"/>
            <w:hideMark/>
          </w:tcPr>
          <w:p w14:paraId="252A076A" w14:textId="77777777" w:rsidR="008D1FCA" w:rsidRPr="00D82C65" w:rsidRDefault="008D1FCA" w:rsidP="008D1FCA">
            <w:pPr>
              <w:ind w:right="-1"/>
              <w:rPr>
                <w:rFonts w:cs="Noto Sans"/>
                <w:sz w:val="17"/>
                <w:szCs w:val="17"/>
              </w:rPr>
            </w:pPr>
            <w:r w:rsidRPr="00D82C65">
              <w:rPr>
                <w:rFonts w:cs="Noto Sans"/>
                <w:sz w:val="17"/>
                <w:szCs w:val="17"/>
              </w:rPr>
              <w:t>UMF 63 S. Joaquín</w:t>
            </w:r>
          </w:p>
        </w:tc>
        <w:tc>
          <w:tcPr>
            <w:tcW w:w="3501" w:type="pct"/>
            <w:vAlign w:val="center"/>
            <w:hideMark/>
          </w:tcPr>
          <w:p w14:paraId="586B3EA7" w14:textId="77777777" w:rsidR="008D1FCA" w:rsidRPr="00D82C65" w:rsidRDefault="008D1FCA" w:rsidP="008D1FCA">
            <w:pPr>
              <w:ind w:right="-1"/>
              <w:rPr>
                <w:rFonts w:cs="Noto Sans"/>
                <w:sz w:val="17"/>
                <w:szCs w:val="17"/>
              </w:rPr>
            </w:pPr>
            <w:r w:rsidRPr="00D82C65">
              <w:rPr>
                <w:rFonts w:cs="Noto Sans"/>
                <w:sz w:val="17"/>
                <w:szCs w:val="17"/>
              </w:rPr>
              <w:t>Avenida Insurgentes 63 San Joaquín, Col. San Joaquín, San Joaquín, C.P. 76550</w:t>
            </w:r>
          </w:p>
        </w:tc>
        <w:tc>
          <w:tcPr>
            <w:tcW w:w="571" w:type="pct"/>
            <w:noWrap/>
            <w:vAlign w:val="center"/>
            <w:hideMark/>
          </w:tcPr>
          <w:p w14:paraId="254F8202" w14:textId="77777777" w:rsidR="008D1FCA" w:rsidRPr="00D82C65" w:rsidRDefault="008D1FCA" w:rsidP="008D1FCA">
            <w:pPr>
              <w:ind w:right="-1"/>
              <w:rPr>
                <w:rFonts w:cs="Noto Sans"/>
                <w:sz w:val="17"/>
                <w:szCs w:val="17"/>
              </w:rPr>
            </w:pPr>
            <w:r w:rsidRPr="00D82C65">
              <w:rPr>
                <w:rFonts w:cs="Noto Sans"/>
                <w:sz w:val="17"/>
                <w:szCs w:val="17"/>
              </w:rPr>
              <w:t>441 293-50-46</w:t>
            </w:r>
          </w:p>
        </w:tc>
      </w:tr>
      <w:tr w:rsidR="008D1FCA" w:rsidRPr="00D82C65" w14:paraId="301B3E05" w14:textId="77777777" w:rsidTr="0048053A">
        <w:trPr>
          <w:trHeight w:val="170"/>
        </w:trPr>
        <w:tc>
          <w:tcPr>
            <w:tcW w:w="928" w:type="pct"/>
            <w:vAlign w:val="center"/>
            <w:hideMark/>
          </w:tcPr>
          <w:p w14:paraId="5BC9D0D1" w14:textId="77777777" w:rsidR="008D1FCA" w:rsidRPr="00D82C65" w:rsidRDefault="008D1FCA" w:rsidP="008D1FCA">
            <w:pPr>
              <w:ind w:right="-1"/>
              <w:rPr>
                <w:rFonts w:cs="Noto Sans"/>
                <w:sz w:val="17"/>
                <w:szCs w:val="17"/>
              </w:rPr>
            </w:pPr>
            <w:r w:rsidRPr="00D82C65">
              <w:rPr>
                <w:rFonts w:cs="Noto Sans"/>
                <w:sz w:val="17"/>
                <w:szCs w:val="17"/>
              </w:rPr>
              <w:t xml:space="preserve">UMF 64 </w:t>
            </w:r>
            <w:proofErr w:type="spellStart"/>
            <w:r w:rsidRPr="00D82C65">
              <w:rPr>
                <w:rFonts w:cs="Noto Sans"/>
                <w:sz w:val="17"/>
                <w:szCs w:val="17"/>
              </w:rPr>
              <w:t>Tolimán</w:t>
            </w:r>
            <w:proofErr w:type="spellEnd"/>
          </w:p>
        </w:tc>
        <w:tc>
          <w:tcPr>
            <w:tcW w:w="3501" w:type="pct"/>
            <w:vAlign w:val="center"/>
            <w:hideMark/>
          </w:tcPr>
          <w:p w14:paraId="685CC68D" w14:textId="77777777" w:rsidR="008D1FCA" w:rsidRPr="00D82C65" w:rsidRDefault="008D1FCA" w:rsidP="008D1FCA">
            <w:pPr>
              <w:ind w:right="-1"/>
              <w:rPr>
                <w:rFonts w:cs="Noto Sans"/>
                <w:sz w:val="17"/>
                <w:szCs w:val="17"/>
              </w:rPr>
            </w:pPr>
            <w:r w:rsidRPr="00D82C65">
              <w:rPr>
                <w:rFonts w:cs="Noto Sans"/>
                <w:sz w:val="17"/>
                <w:szCs w:val="17"/>
              </w:rPr>
              <w:t xml:space="preserve">Calle San Pedro Los Eucaliptos S/N </w:t>
            </w:r>
            <w:proofErr w:type="spellStart"/>
            <w:r w:rsidRPr="00D82C65">
              <w:rPr>
                <w:rFonts w:cs="Noto Sans"/>
                <w:sz w:val="17"/>
                <w:szCs w:val="17"/>
              </w:rPr>
              <w:t>Tolimán</w:t>
            </w:r>
            <w:proofErr w:type="spellEnd"/>
            <w:r w:rsidRPr="00D82C65">
              <w:rPr>
                <w:rFonts w:cs="Noto Sans"/>
                <w:sz w:val="17"/>
                <w:szCs w:val="17"/>
              </w:rPr>
              <w:t xml:space="preserve">, Col. Barrio De Casas Vieja, </w:t>
            </w:r>
            <w:proofErr w:type="spellStart"/>
            <w:r w:rsidRPr="00D82C65">
              <w:rPr>
                <w:rFonts w:cs="Noto Sans"/>
                <w:sz w:val="17"/>
                <w:szCs w:val="17"/>
              </w:rPr>
              <w:t>Tolimán</w:t>
            </w:r>
            <w:proofErr w:type="spellEnd"/>
            <w:r w:rsidRPr="00D82C65">
              <w:rPr>
                <w:rFonts w:cs="Noto Sans"/>
                <w:sz w:val="17"/>
                <w:szCs w:val="17"/>
              </w:rPr>
              <w:t>, C.P. 76615</w:t>
            </w:r>
          </w:p>
        </w:tc>
        <w:tc>
          <w:tcPr>
            <w:tcW w:w="571" w:type="pct"/>
            <w:vAlign w:val="center"/>
            <w:hideMark/>
          </w:tcPr>
          <w:p w14:paraId="4A3A0D40" w14:textId="77777777" w:rsidR="008D1FCA" w:rsidRPr="00D82C65" w:rsidRDefault="008D1FCA" w:rsidP="008D1FCA">
            <w:pPr>
              <w:ind w:right="-1"/>
              <w:rPr>
                <w:rFonts w:cs="Noto Sans"/>
                <w:sz w:val="17"/>
                <w:szCs w:val="17"/>
              </w:rPr>
            </w:pPr>
            <w:r w:rsidRPr="00D82C65">
              <w:rPr>
                <w:rFonts w:cs="Noto Sans"/>
                <w:sz w:val="17"/>
                <w:szCs w:val="17"/>
              </w:rPr>
              <w:t>441 296-70-85</w:t>
            </w:r>
          </w:p>
        </w:tc>
      </w:tr>
      <w:tr w:rsidR="008D1FCA" w:rsidRPr="00D82C65" w14:paraId="2DF0B4A1" w14:textId="77777777" w:rsidTr="0048053A">
        <w:trPr>
          <w:trHeight w:val="170"/>
        </w:trPr>
        <w:tc>
          <w:tcPr>
            <w:tcW w:w="928" w:type="pct"/>
            <w:vAlign w:val="center"/>
            <w:hideMark/>
          </w:tcPr>
          <w:p w14:paraId="202723A1" w14:textId="77777777" w:rsidR="008D1FCA" w:rsidRPr="00D82C65" w:rsidRDefault="008D1FCA" w:rsidP="008D1FCA">
            <w:pPr>
              <w:ind w:right="-1"/>
              <w:rPr>
                <w:rFonts w:cs="Noto Sans"/>
                <w:sz w:val="17"/>
                <w:szCs w:val="17"/>
              </w:rPr>
            </w:pPr>
            <w:r w:rsidRPr="00D82C65">
              <w:rPr>
                <w:rFonts w:cs="Noto Sans"/>
                <w:sz w:val="17"/>
                <w:szCs w:val="17"/>
              </w:rPr>
              <w:t xml:space="preserve">UMF 66 </w:t>
            </w:r>
            <w:proofErr w:type="spellStart"/>
            <w:r w:rsidRPr="00D82C65">
              <w:rPr>
                <w:rFonts w:cs="Noto Sans"/>
                <w:sz w:val="17"/>
                <w:szCs w:val="17"/>
              </w:rPr>
              <w:t>Maconí</w:t>
            </w:r>
            <w:proofErr w:type="spellEnd"/>
          </w:p>
        </w:tc>
        <w:tc>
          <w:tcPr>
            <w:tcW w:w="3501" w:type="pct"/>
            <w:vAlign w:val="center"/>
            <w:hideMark/>
          </w:tcPr>
          <w:p w14:paraId="188E9ADA" w14:textId="77777777" w:rsidR="008D1FCA" w:rsidRPr="00D82C65" w:rsidRDefault="008D1FCA" w:rsidP="008D1FCA">
            <w:pPr>
              <w:ind w:right="-1"/>
              <w:rPr>
                <w:rFonts w:cs="Noto Sans"/>
                <w:sz w:val="17"/>
                <w:szCs w:val="17"/>
              </w:rPr>
            </w:pPr>
            <w:r w:rsidRPr="00D82C65">
              <w:rPr>
                <w:rFonts w:cs="Noto Sans"/>
                <w:sz w:val="17"/>
                <w:szCs w:val="17"/>
              </w:rPr>
              <w:t xml:space="preserve">Calle principal S/N </w:t>
            </w:r>
            <w:proofErr w:type="spellStart"/>
            <w:r w:rsidRPr="00D82C65">
              <w:rPr>
                <w:rFonts w:cs="Noto Sans"/>
                <w:sz w:val="17"/>
                <w:szCs w:val="17"/>
              </w:rPr>
              <w:t>Maconí</w:t>
            </w:r>
            <w:proofErr w:type="spellEnd"/>
            <w:r w:rsidRPr="00D82C65">
              <w:rPr>
                <w:rFonts w:cs="Noto Sans"/>
                <w:sz w:val="17"/>
                <w:szCs w:val="17"/>
              </w:rPr>
              <w:t>, Col. Cadereyta, Cadereyta De Montes, C.P. 76502</w:t>
            </w:r>
          </w:p>
        </w:tc>
        <w:tc>
          <w:tcPr>
            <w:tcW w:w="571" w:type="pct"/>
            <w:vAlign w:val="center"/>
            <w:hideMark/>
          </w:tcPr>
          <w:p w14:paraId="31D75BFD" w14:textId="77777777" w:rsidR="008D1FCA" w:rsidRPr="00D82C65" w:rsidRDefault="008D1FCA" w:rsidP="008D1FCA">
            <w:pPr>
              <w:ind w:right="-1"/>
              <w:rPr>
                <w:rFonts w:cs="Noto Sans"/>
                <w:sz w:val="17"/>
                <w:szCs w:val="17"/>
              </w:rPr>
            </w:pPr>
            <w:r w:rsidRPr="00D82C65">
              <w:rPr>
                <w:rFonts w:cs="Noto Sans"/>
                <w:sz w:val="17"/>
                <w:szCs w:val="17"/>
              </w:rPr>
              <w:t>441 272-33-40</w:t>
            </w:r>
          </w:p>
        </w:tc>
      </w:tr>
      <w:tr w:rsidR="008D1FCA" w:rsidRPr="00D82C65" w14:paraId="56296B1C" w14:textId="77777777" w:rsidTr="0048053A">
        <w:trPr>
          <w:trHeight w:val="170"/>
        </w:trPr>
        <w:tc>
          <w:tcPr>
            <w:tcW w:w="928" w:type="pct"/>
            <w:vAlign w:val="center"/>
            <w:hideMark/>
          </w:tcPr>
          <w:p w14:paraId="064E556A" w14:textId="77777777" w:rsidR="008D1FCA" w:rsidRPr="00D82C65" w:rsidRDefault="008D1FCA" w:rsidP="008D1FCA">
            <w:pPr>
              <w:ind w:right="-1"/>
              <w:rPr>
                <w:rFonts w:cs="Noto Sans"/>
                <w:sz w:val="17"/>
                <w:szCs w:val="17"/>
              </w:rPr>
            </w:pPr>
            <w:r w:rsidRPr="00D82C65">
              <w:rPr>
                <w:rFonts w:cs="Noto Sans"/>
                <w:sz w:val="17"/>
                <w:szCs w:val="17"/>
              </w:rPr>
              <w:t>HGR 1 Querétaro</w:t>
            </w:r>
          </w:p>
        </w:tc>
        <w:tc>
          <w:tcPr>
            <w:tcW w:w="3501" w:type="pct"/>
            <w:vAlign w:val="center"/>
            <w:hideMark/>
          </w:tcPr>
          <w:p w14:paraId="062F7D95" w14:textId="77777777" w:rsidR="008D1FCA" w:rsidRPr="00D82C65" w:rsidRDefault="008D1FCA" w:rsidP="008D1FCA">
            <w:pPr>
              <w:ind w:right="-1"/>
              <w:rPr>
                <w:rFonts w:cs="Noto Sans"/>
                <w:sz w:val="17"/>
                <w:szCs w:val="17"/>
              </w:rPr>
            </w:pPr>
            <w:r w:rsidRPr="00D82C65">
              <w:rPr>
                <w:rFonts w:cs="Noto Sans"/>
                <w:sz w:val="17"/>
                <w:szCs w:val="17"/>
              </w:rPr>
              <w:t>Calle 5 De Febrero y Calzada Zaragoza s/n, col. centro, Santiago de Querétaro, C.P. 76000</w:t>
            </w:r>
          </w:p>
        </w:tc>
        <w:tc>
          <w:tcPr>
            <w:tcW w:w="571" w:type="pct"/>
            <w:vAlign w:val="center"/>
            <w:hideMark/>
          </w:tcPr>
          <w:p w14:paraId="66F167D6" w14:textId="77777777" w:rsidR="008D1FCA" w:rsidRPr="00D82C65" w:rsidRDefault="008D1FCA" w:rsidP="008D1FCA">
            <w:pPr>
              <w:ind w:right="-1"/>
              <w:rPr>
                <w:rFonts w:cs="Noto Sans"/>
                <w:sz w:val="17"/>
                <w:szCs w:val="17"/>
              </w:rPr>
            </w:pPr>
            <w:r w:rsidRPr="00D82C65">
              <w:rPr>
                <w:rFonts w:cs="Noto Sans"/>
                <w:sz w:val="17"/>
                <w:szCs w:val="17"/>
              </w:rPr>
              <w:t>442 2 11 23 46</w:t>
            </w:r>
          </w:p>
        </w:tc>
      </w:tr>
      <w:tr w:rsidR="008D1FCA" w:rsidRPr="00D82C65" w14:paraId="47307472" w14:textId="77777777" w:rsidTr="0048053A">
        <w:trPr>
          <w:trHeight w:val="20"/>
        </w:trPr>
        <w:tc>
          <w:tcPr>
            <w:tcW w:w="928" w:type="pct"/>
            <w:vAlign w:val="center"/>
            <w:hideMark/>
          </w:tcPr>
          <w:p w14:paraId="0DFF005E" w14:textId="77777777" w:rsidR="008D1FCA" w:rsidRPr="00D82C65" w:rsidRDefault="008D1FCA" w:rsidP="008D1FCA">
            <w:pPr>
              <w:ind w:right="-1"/>
              <w:rPr>
                <w:rFonts w:cs="Noto Sans"/>
                <w:sz w:val="17"/>
                <w:szCs w:val="17"/>
              </w:rPr>
            </w:pPr>
            <w:r w:rsidRPr="00D82C65">
              <w:rPr>
                <w:rFonts w:cs="Noto Sans"/>
                <w:sz w:val="17"/>
                <w:szCs w:val="17"/>
              </w:rPr>
              <w:t>HGR 2 El Marqués</w:t>
            </w:r>
          </w:p>
        </w:tc>
        <w:tc>
          <w:tcPr>
            <w:tcW w:w="3501" w:type="pct"/>
            <w:vAlign w:val="center"/>
            <w:hideMark/>
          </w:tcPr>
          <w:p w14:paraId="0ABDDEE8" w14:textId="77777777" w:rsidR="008D1FCA" w:rsidRPr="00D82C65" w:rsidRDefault="008D1FCA" w:rsidP="008D1FCA">
            <w:pPr>
              <w:ind w:right="-1"/>
              <w:rPr>
                <w:rFonts w:cs="Noto Sans"/>
                <w:sz w:val="17"/>
                <w:szCs w:val="17"/>
              </w:rPr>
            </w:pPr>
            <w:r w:rsidRPr="00D82C65">
              <w:rPr>
                <w:rFonts w:cs="Noto Sans"/>
                <w:sz w:val="17"/>
                <w:szCs w:val="17"/>
              </w:rPr>
              <w:t>Circuito Universidades 2da Etapa Km 1 S/N El Marqués, Col. La Pradera, El Marqués, C.P. 76269</w:t>
            </w:r>
          </w:p>
        </w:tc>
        <w:tc>
          <w:tcPr>
            <w:tcW w:w="571" w:type="pct"/>
            <w:vAlign w:val="center"/>
            <w:hideMark/>
          </w:tcPr>
          <w:p w14:paraId="311D2C12" w14:textId="77777777" w:rsidR="008D1FCA" w:rsidRPr="00D82C65" w:rsidRDefault="008D1FCA" w:rsidP="008D1FCA">
            <w:pPr>
              <w:ind w:right="-1"/>
              <w:rPr>
                <w:rFonts w:cs="Noto Sans"/>
                <w:sz w:val="17"/>
                <w:szCs w:val="17"/>
              </w:rPr>
            </w:pPr>
            <w:r w:rsidRPr="00D82C65">
              <w:rPr>
                <w:rFonts w:cs="Noto Sans"/>
                <w:sz w:val="17"/>
                <w:szCs w:val="17"/>
              </w:rPr>
              <w:t>442 227-94-00</w:t>
            </w:r>
          </w:p>
        </w:tc>
      </w:tr>
      <w:tr w:rsidR="008D1FCA" w:rsidRPr="00D82C65" w14:paraId="3752E4BD" w14:textId="77777777" w:rsidTr="0048053A">
        <w:trPr>
          <w:trHeight w:val="20"/>
        </w:trPr>
        <w:tc>
          <w:tcPr>
            <w:tcW w:w="928" w:type="pct"/>
            <w:vAlign w:val="center"/>
            <w:hideMark/>
          </w:tcPr>
          <w:p w14:paraId="28F02550" w14:textId="77777777" w:rsidR="008D1FCA" w:rsidRPr="00D82C65" w:rsidRDefault="008D1FCA" w:rsidP="008D1FCA">
            <w:pPr>
              <w:ind w:right="-1"/>
              <w:rPr>
                <w:rFonts w:cs="Noto Sans"/>
                <w:sz w:val="17"/>
                <w:szCs w:val="17"/>
              </w:rPr>
            </w:pPr>
            <w:r w:rsidRPr="00D82C65">
              <w:rPr>
                <w:rFonts w:cs="Noto Sans"/>
                <w:sz w:val="17"/>
                <w:szCs w:val="17"/>
              </w:rPr>
              <w:t>HGZ 3 S. Juan Del Río</w:t>
            </w:r>
          </w:p>
        </w:tc>
        <w:tc>
          <w:tcPr>
            <w:tcW w:w="3501" w:type="pct"/>
            <w:vAlign w:val="center"/>
            <w:hideMark/>
          </w:tcPr>
          <w:p w14:paraId="1FD4371F" w14:textId="77777777" w:rsidR="008D1FCA" w:rsidRPr="00D82C65" w:rsidRDefault="008D1FCA" w:rsidP="008D1FCA">
            <w:pPr>
              <w:ind w:right="-1"/>
              <w:rPr>
                <w:rFonts w:cs="Noto Sans"/>
                <w:sz w:val="17"/>
                <w:szCs w:val="17"/>
              </w:rPr>
            </w:pPr>
            <w:r w:rsidRPr="00D82C65">
              <w:rPr>
                <w:rFonts w:cs="Noto Sans"/>
                <w:sz w:val="17"/>
                <w:szCs w:val="17"/>
              </w:rPr>
              <w:t>Calle Paseo Central Km. 0+600 San Juan Del Río, Col. Los Arrayanes, San Juan Del Río, C.P. 76908</w:t>
            </w:r>
          </w:p>
        </w:tc>
        <w:tc>
          <w:tcPr>
            <w:tcW w:w="571" w:type="pct"/>
            <w:vAlign w:val="center"/>
            <w:hideMark/>
          </w:tcPr>
          <w:p w14:paraId="2B53578F" w14:textId="77777777" w:rsidR="008D1FCA" w:rsidRPr="00D82C65" w:rsidRDefault="008D1FCA" w:rsidP="008D1FCA">
            <w:pPr>
              <w:ind w:right="-1"/>
              <w:rPr>
                <w:rFonts w:cs="Noto Sans"/>
                <w:sz w:val="17"/>
                <w:szCs w:val="17"/>
              </w:rPr>
            </w:pPr>
            <w:r w:rsidRPr="00D82C65">
              <w:rPr>
                <w:rFonts w:cs="Noto Sans"/>
                <w:sz w:val="17"/>
                <w:szCs w:val="17"/>
              </w:rPr>
              <w:t>427-272-44-42</w:t>
            </w:r>
          </w:p>
        </w:tc>
      </w:tr>
      <w:tr w:rsidR="008D1FCA" w:rsidRPr="00D82C65" w14:paraId="7ED4B235" w14:textId="77777777" w:rsidTr="0048053A">
        <w:trPr>
          <w:trHeight w:val="20"/>
        </w:trPr>
        <w:tc>
          <w:tcPr>
            <w:tcW w:w="928" w:type="pct"/>
            <w:vAlign w:val="center"/>
            <w:hideMark/>
          </w:tcPr>
          <w:p w14:paraId="021DEDB2" w14:textId="77777777" w:rsidR="008D1FCA" w:rsidRPr="00D82C65" w:rsidRDefault="008D1FCA" w:rsidP="008D1FCA">
            <w:pPr>
              <w:ind w:right="-1"/>
              <w:rPr>
                <w:rFonts w:cs="Noto Sans"/>
                <w:sz w:val="17"/>
                <w:szCs w:val="17"/>
              </w:rPr>
            </w:pPr>
            <w:r w:rsidRPr="00D82C65">
              <w:rPr>
                <w:rFonts w:cs="Noto Sans"/>
                <w:sz w:val="17"/>
                <w:szCs w:val="17"/>
              </w:rPr>
              <w:t xml:space="preserve">UMAA 1 Querétaro </w:t>
            </w:r>
          </w:p>
        </w:tc>
        <w:tc>
          <w:tcPr>
            <w:tcW w:w="3501" w:type="pct"/>
            <w:vAlign w:val="center"/>
            <w:hideMark/>
          </w:tcPr>
          <w:p w14:paraId="513480A2" w14:textId="77777777" w:rsidR="008D1FCA" w:rsidRPr="00D82C65" w:rsidRDefault="008D1FCA" w:rsidP="008D1FCA">
            <w:pPr>
              <w:ind w:right="-1"/>
              <w:rPr>
                <w:rFonts w:cs="Noto Sans"/>
                <w:sz w:val="17"/>
                <w:szCs w:val="17"/>
              </w:rPr>
            </w:pPr>
            <w:r w:rsidRPr="00D82C65">
              <w:rPr>
                <w:rFonts w:cs="Noto Sans"/>
                <w:sz w:val="17"/>
                <w:szCs w:val="17"/>
              </w:rPr>
              <w:t>Avenida 4 n° 500, Col. Lomas De Casa Blanca, Santiago de Querétaro, C.P. 76080</w:t>
            </w:r>
          </w:p>
        </w:tc>
        <w:tc>
          <w:tcPr>
            <w:tcW w:w="571" w:type="pct"/>
            <w:vAlign w:val="center"/>
            <w:hideMark/>
          </w:tcPr>
          <w:p w14:paraId="66379ED1" w14:textId="77777777" w:rsidR="008D1FCA" w:rsidRPr="00D82C65" w:rsidRDefault="008D1FCA" w:rsidP="008D1FCA">
            <w:pPr>
              <w:ind w:right="-1"/>
              <w:rPr>
                <w:rFonts w:cs="Noto Sans"/>
                <w:sz w:val="17"/>
                <w:szCs w:val="17"/>
              </w:rPr>
            </w:pPr>
            <w:r w:rsidRPr="00D82C65">
              <w:rPr>
                <w:rFonts w:cs="Noto Sans"/>
                <w:sz w:val="17"/>
                <w:szCs w:val="17"/>
              </w:rPr>
              <w:t>442 242 25 73</w:t>
            </w:r>
            <w:r w:rsidRPr="00D82C65">
              <w:rPr>
                <w:rFonts w:cs="Noto Sans"/>
                <w:sz w:val="17"/>
                <w:szCs w:val="17"/>
              </w:rPr>
              <w:br/>
              <w:t>442 242 22 29</w:t>
            </w:r>
          </w:p>
        </w:tc>
      </w:tr>
    </w:tbl>
    <w:p w14:paraId="5157DC87" w14:textId="77777777" w:rsidR="008D1FCA" w:rsidRPr="0011421D" w:rsidRDefault="008D1FCA" w:rsidP="008D1FCA">
      <w:pPr>
        <w:spacing w:line="276" w:lineRule="auto"/>
        <w:ind w:right="-1"/>
        <w:rPr>
          <w:rFonts w:cs="Noto Sans"/>
          <w:sz w:val="16"/>
          <w:szCs w:val="16"/>
        </w:rPr>
      </w:pPr>
    </w:p>
    <w:p w14:paraId="32B411E4" w14:textId="77777777" w:rsidR="008D1FCA" w:rsidRPr="0011421D" w:rsidRDefault="008D1FCA" w:rsidP="008D1FCA">
      <w:pPr>
        <w:spacing w:line="276" w:lineRule="auto"/>
        <w:ind w:right="-1"/>
        <w:rPr>
          <w:rFonts w:cs="Noto Sans"/>
          <w:sz w:val="16"/>
          <w:szCs w:val="16"/>
        </w:rPr>
      </w:pPr>
      <w:r w:rsidRPr="0011421D">
        <w:rPr>
          <w:rFonts w:cs="Noto Sans"/>
          <w:sz w:val="16"/>
          <w:szCs w:val="16"/>
        </w:rPr>
        <w:t>La totalidad de los insumos:</w:t>
      </w:r>
    </w:p>
    <w:p w14:paraId="411F326B" w14:textId="77777777" w:rsidR="008D1FCA" w:rsidRPr="0011421D" w:rsidRDefault="008D1FCA" w:rsidP="008D1FCA">
      <w:pPr>
        <w:pStyle w:val="Prrafodelista"/>
        <w:numPr>
          <w:ilvl w:val="0"/>
          <w:numId w:val="222"/>
        </w:numPr>
        <w:spacing w:line="276" w:lineRule="auto"/>
        <w:ind w:left="0" w:right="-1" w:firstLine="0"/>
        <w:contextualSpacing/>
        <w:rPr>
          <w:rFonts w:cs="Noto Sans"/>
          <w:sz w:val="16"/>
          <w:szCs w:val="16"/>
        </w:rPr>
      </w:pPr>
      <w:r w:rsidRPr="0011421D">
        <w:rPr>
          <w:rFonts w:cs="Noto Sans"/>
          <w:sz w:val="16"/>
          <w:szCs w:val="16"/>
        </w:rPr>
        <w:t>Deberán venir marcados con clave de producto de la empresa y las siglas CE o las que correspondan según el país en que se manufacturan y se certifica su calidad y debidamente empacados sin empaques mojados o rotos.</w:t>
      </w:r>
    </w:p>
    <w:p w14:paraId="64DDFD7F" w14:textId="77777777" w:rsidR="008D1FCA" w:rsidRPr="0011421D" w:rsidRDefault="008D1FCA" w:rsidP="008D1FCA">
      <w:pPr>
        <w:pStyle w:val="Prrafodelista"/>
        <w:numPr>
          <w:ilvl w:val="0"/>
          <w:numId w:val="222"/>
        </w:numPr>
        <w:spacing w:line="276" w:lineRule="auto"/>
        <w:ind w:left="0" w:right="-1" w:firstLine="0"/>
        <w:contextualSpacing/>
        <w:rPr>
          <w:rFonts w:cs="Noto Sans"/>
          <w:sz w:val="16"/>
          <w:szCs w:val="16"/>
        </w:rPr>
      </w:pPr>
      <w:r w:rsidRPr="0011421D">
        <w:rPr>
          <w:rFonts w:cs="Noto Sans"/>
          <w:sz w:val="16"/>
          <w:szCs w:val="16"/>
        </w:rPr>
        <w:t>El proveedor, deberá identificar el empaque individual de los bienes que entregue mediante etiqueta, sello o impresión, con su nombre, denominación o razón social, domicilio y teléfono, nombre del bien, partida, clave, número de lote, anotando además la descripción.</w:t>
      </w:r>
    </w:p>
    <w:p w14:paraId="3352EE0B" w14:textId="77777777" w:rsidR="008D1FCA" w:rsidRPr="0011421D" w:rsidRDefault="008D1FCA" w:rsidP="008D1FCA">
      <w:pPr>
        <w:spacing w:line="276" w:lineRule="auto"/>
        <w:ind w:right="-1"/>
        <w:rPr>
          <w:rFonts w:cs="Noto Sans"/>
          <w:sz w:val="16"/>
          <w:szCs w:val="16"/>
        </w:rPr>
      </w:pPr>
    </w:p>
    <w:p w14:paraId="0F82EDF9" w14:textId="77777777" w:rsidR="008D1FCA" w:rsidRPr="0011421D" w:rsidRDefault="008D1FCA" w:rsidP="008D1FCA">
      <w:pPr>
        <w:spacing w:line="276" w:lineRule="auto"/>
        <w:ind w:right="-1"/>
        <w:rPr>
          <w:rFonts w:cs="Noto Sans"/>
          <w:sz w:val="16"/>
          <w:szCs w:val="16"/>
        </w:rPr>
      </w:pPr>
      <w:r w:rsidRPr="0011421D">
        <w:rPr>
          <w:rFonts w:cs="Noto Sans"/>
          <w:sz w:val="16"/>
          <w:szCs w:val="16"/>
        </w:rPr>
        <w:t>El proveedor se obliga a cubrir todos los gastos y absorber todos los riesgos hasta el sitio de entrega. Así como los relativos al aseguramiento de estos a entera satisfacción del Instituto, para lo cual deberá contar con al menos 2 unidades de reparto para entrega y distribución de insumos, mismas que no deberán tener antigüedad mayor a 3 años contados a partir de la fecha de recepción de la propuesta, para lo cual deberá presentar álbum fotográfico y tarjeta de circulación de estas.</w:t>
      </w:r>
    </w:p>
    <w:p w14:paraId="2CF011FF" w14:textId="77777777" w:rsidR="008D1FCA" w:rsidRPr="0011421D" w:rsidRDefault="008D1FCA" w:rsidP="008D1FCA">
      <w:pPr>
        <w:spacing w:line="276" w:lineRule="auto"/>
        <w:ind w:right="-1"/>
        <w:rPr>
          <w:rFonts w:cs="Noto Sans"/>
          <w:sz w:val="16"/>
          <w:szCs w:val="16"/>
        </w:rPr>
      </w:pPr>
      <w:r w:rsidRPr="0011421D">
        <w:rPr>
          <w:rFonts w:cs="Noto Sans"/>
          <w:sz w:val="16"/>
          <w:szCs w:val="16"/>
        </w:rPr>
        <w:t>Será responsabilidad del proveedor la realización de maniobras de carga y descarga en el lugar de entrega de los bienes de consumo de equipo médico, por lo que cualquier incidente derivado de esta acción, será atendida por el proveedor en el momento que suceda.</w:t>
      </w:r>
    </w:p>
    <w:p w14:paraId="10EF2161" w14:textId="77777777" w:rsidR="008D1FCA" w:rsidRPr="0011421D" w:rsidRDefault="008D1FCA" w:rsidP="008D1FCA">
      <w:pPr>
        <w:spacing w:line="276" w:lineRule="auto"/>
        <w:ind w:right="-1"/>
        <w:rPr>
          <w:rFonts w:cs="Noto Sans"/>
          <w:sz w:val="16"/>
          <w:szCs w:val="16"/>
        </w:rPr>
      </w:pPr>
    </w:p>
    <w:p w14:paraId="40E0537D" w14:textId="77777777" w:rsidR="008D1FCA" w:rsidRPr="0011421D" w:rsidRDefault="008D1FCA" w:rsidP="008D1FCA">
      <w:pPr>
        <w:spacing w:line="276" w:lineRule="auto"/>
        <w:ind w:right="-1"/>
        <w:rPr>
          <w:rFonts w:cs="Noto Sans"/>
          <w:sz w:val="16"/>
          <w:szCs w:val="16"/>
        </w:rPr>
      </w:pPr>
      <w:r w:rsidRPr="0011421D">
        <w:rPr>
          <w:rFonts w:cs="Noto Sans"/>
          <w:sz w:val="16"/>
          <w:szCs w:val="16"/>
        </w:rPr>
        <w:t xml:space="preserve">Cabe resaltar que mientras no se cumpla con las condiciones de entrega establecidas, el Instituto no dará por recibidos y aceptados los bienes.  </w:t>
      </w:r>
    </w:p>
    <w:p w14:paraId="78EFC6A9" w14:textId="77777777" w:rsidR="008D1FCA" w:rsidRPr="0011421D" w:rsidRDefault="008D1FCA" w:rsidP="008D1FCA">
      <w:pPr>
        <w:spacing w:line="276" w:lineRule="auto"/>
        <w:ind w:right="-1"/>
        <w:rPr>
          <w:rFonts w:cs="Noto Sans"/>
          <w:sz w:val="16"/>
          <w:szCs w:val="16"/>
        </w:rPr>
      </w:pPr>
      <w:r w:rsidRPr="0011421D">
        <w:rPr>
          <w:rFonts w:cs="Noto Sans"/>
          <w:sz w:val="16"/>
          <w:szCs w:val="16"/>
        </w:rPr>
        <w:t>El proveedor deberá entregar todos los insumos cumpliendo con los requisitos de calidad establecidos en la Ley General de Salud, Legislación Sanitaria y demás ordenamientos aplicables.</w:t>
      </w:r>
    </w:p>
    <w:p w14:paraId="21A542F3" w14:textId="77777777" w:rsidR="008D1FCA" w:rsidRPr="0011421D" w:rsidRDefault="008D1FCA" w:rsidP="008D1FCA">
      <w:pPr>
        <w:spacing w:line="276" w:lineRule="auto"/>
        <w:ind w:right="-1"/>
        <w:rPr>
          <w:rFonts w:cs="Noto Sans"/>
          <w:sz w:val="16"/>
          <w:szCs w:val="16"/>
        </w:rPr>
      </w:pPr>
      <w:r w:rsidRPr="0011421D">
        <w:rPr>
          <w:rFonts w:cs="Noto Sans"/>
          <w:sz w:val="16"/>
          <w:szCs w:val="16"/>
        </w:rPr>
        <w:t>Durante la recepción, los bienes estarán sujetos a una verificación visual aleatoria, con objeto de revisar que se entreguen conforme con la descripción del catálogo de artículos, así como con las condiciones requeridas en la presente invitación, considerando cantidad, empaques y envases en buenas condiciones</w:t>
      </w:r>
    </w:p>
    <w:p w14:paraId="5C061A00" w14:textId="77777777" w:rsidR="008D1FCA" w:rsidRPr="0011421D" w:rsidRDefault="008D1FCA" w:rsidP="008D1FCA">
      <w:pPr>
        <w:spacing w:line="276" w:lineRule="auto"/>
        <w:ind w:right="-1"/>
        <w:rPr>
          <w:rFonts w:cs="Noto Sans"/>
          <w:sz w:val="16"/>
          <w:szCs w:val="16"/>
        </w:rPr>
      </w:pPr>
    </w:p>
    <w:p w14:paraId="712054E7" w14:textId="77777777" w:rsidR="008D1FCA" w:rsidRPr="0011421D" w:rsidRDefault="008D1FCA" w:rsidP="008D1FCA">
      <w:pPr>
        <w:spacing w:line="276" w:lineRule="auto"/>
        <w:ind w:right="-1"/>
        <w:rPr>
          <w:rFonts w:cs="Noto Sans"/>
          <w:sz w:val="16"/>
          <w:szCs w:val="16"/>
        </w:rPr>
      </w:pPr>
      <w:r w:rsidRPr="0011421D">
        <w:rPr>
          <w:rFonts w:cs="Noto Sans"/>
          <w:sz w:val="16"/>
          <w:szCs w:val="16"/>
        </w:rPr>
        <w:t>El proveedor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w:t>
      </w:r>
    </w:p>
    <w:p w14:paraId="00661922" w14:textId="77777777" w:rsidR="008D1FCA" w:rsidRPr="0011421D" w:rsidRDefault="008D1FCA" w:rsidP="008D1FCA">
      <w:pPr>
        <w:spacing w:before="80" w:after="80"/>
        <w:ind w:right="-1"/>
        <w:rPr>
          <w:rFonts w:cs="Noto Sans"/>
          <w:b/>
          <w:sz w:val="16"/>
          <w:szCs w:val="20"/>
        </w:rPr>
      </w:pPr>
      <w:r w:rsidRPr="0011421D">
        <w:rPr>
          <w:rFonts w:cs="Noto Sans"/>
          <w:sz w:val="16"/>
        </w:rPr>
        <w:t>La solicitud de consumibles y accesorios médicos, será conforme ordenes de reposición</w:t>
      </w:r>
      <w:r w:rsidRPr="0011421D">
        <w:rPr>
          <w:rFonts w:cs="Noto Sans"/>
          <w:sz w:val="12"/>
        </w:rPr>
        <w:t xml:space="preserve">, </w:t>
      </w:r>
      <w:r w:rsidRPr="0011421D">
        <w:rPr>
          <w:rFonts w:cs="Noto Sans"/>
          <w:sz w:val="16"/>
        </w:rPr>
        <w:t>se podrá realizar la confirmación de esta vía correo electrónico y/o llamada telefónica de la Coordinación de Abastecimiento y Equipamiento Médico efectuándose una entrega única.</w:t>
      </w:r>
    </w:p>
    <w:p w14:paraId="67DEE087" w14:textId="77777777" w:rsidR="008D1FCA" w:rsidRPr="0011421D" w:rsidRDefault="008D1FCA" w:rsidP="008D1FCA">
      <w:pPr>
        <w:ind w:right="-1"/>
        <w:rPr>
          <w:rFonts w:cs="Noto Sans"/>
          <w:b/>
          <w:sz w:val="17"/>
          <w:szCs w:val="17"/>
        </w:rPr>
      </w:pPr>
    </w:p>
    <w:p w14:paraId="6C587734" w14:textId="77777777" w:rsidR="008D1FCA" w:rsidRPr="0011421D" w:rsidRDefault="008D1FCA" w:rsidP="008D1FCA">
      <w:pPr>
        <w:spacing w:after="200" w:line="276" w:lineRule="auto"/>
        <w:ind w:right="-1"/>
        <w:rPr>
          <w:rFonts w:eastAsia="Calibri" w:cs="Noto Sans"/>
          <w:b/>
          <w:sz w:val="16"/>
          <w:szCs w:val="16"/>
        </w:rPr>
      </w:pPr>
      <w:r w:rsidRPr="0011421D">
        <w:rPr>
          <w:rFonts w:eastAsia="Calibri" w:cs="Noto Sans"/>
          <w:b/>
          <w:sz w:val="16"/>
          <w:szCs w:val="16"/>
        </w:rPr>
        <w:t xml:space="preserve">c) </w:t>
      </w:r>
      <w:r w:rsidRPr="0011421D">
        <w:rPr>
          <w:rFonts w:eastAsia="Calibri" w:cs="Noto Sans"/>
          <w:b/>
          <w:bCs/>
          <w:sz w:val="16"/>
          <w:szCs w:val="16"/>
        </w:rPr>
        <w:t>Mecanismo de evaluación de proposiciones.</w:t>
      </w:r>
    </w:p>
    <w:p w14:paraId="18E1FE27" w14:textId="77777777" w:rsidR="008D1FCA" w:rsidRPr="0011421D" w:rsidRDefault="008D1FCA" w:rsidP="008D1FCA">
      <w:pPr>
        <w:spacing w:after="200"/>
        <w:ind w:right="-1"/>
        <w:rPr>
          <w:rFonts w:eastAsia="Gungsuh" w:cs="Noto Sans"/>
          <w:sz w:val="16"/>
        </w:rPr>
      </w:pPr>
      <w:r w:rsidRPr="0011421D">
        <w:rPr>
          <w:rFonts w:eastAsia="Gungsuh" w:cs="Noto Sans"/>
          <w:sz w:val="16"/>
        </w:rPr>
        <w:t xml:space="preserve">Se solicita que el área contratante estime la aplicación del Criterio Binario, de conformidad con el Artículo 36, segundo párrafo de la LAASSP y el 51, segundo párrafo de su Reglamento.  </w:t>
      </w:r>
    </w:p>
    <w:p w14:paraId="30DFE62D" w14:textId="77777777" w:rsidR="008D1FCA" w:rsidRPr="0011421D" w:rsidRDefault="008D1FCA" w:rsidP="008D1FCA">
      <w:pPr>
        <w:spacing w:after="200"/>
        <w:ind w:right="-1"/>
        <w:rPr>
          <w:rFonts w:eastAsia="Gungsuh" w:cs="Noto Sans"/>
          <w:sz w:val="16"/>
        </w:rPr>
      </w:pPr>
      <w:r w:rsidRPr="0011421D">
        <w:rPr>
          <w:rFonts w:eastAsia="Gungsuh" w:cs="Noto Sans"/>
          <w:sz w:val="16"/>
        </w:rPr>
        <w:t>Para efectos de evaluación de las Características Técnico-Médicas, se procederá al análisis integral de la propuesta técnica, tomando en consideración los siguientes criterios:</w:t>
      </w:r>
    </w:p>
    <w:p w14:paraId="188E152E" w14:textId="77777777" w:rsidR="008D1FCA" w:rsidRPr="0011421D" w:rsidRDefault="008D1FCA" w:rsidP="008D1FCA">
      <w:pPr>
        <w:pStyle w:val="Prrafodelista"/>
        <w:numPr>
          <w:ilvl w:val="0"/>
          <w:numId w:val="194"/>
        </w:numPr>
        <w:spacing w:after="200" w:line="276" w:lineRule="auto"/>
        <w:ind w:left="0" w:right="-1" w:firstLine="0"/>
        <w:contextualSpacing/>
        <w:rPr>
          <w:rFonts w:eastAsia="Calibri" w:cs="Noto Sans"/>
          <w:sz w:val="16"/>
          <w:szCs w:val="16"/>
        </w:rPr>
      </w:pPr>
      <w:r w:rsidRPr="0011421D">
        <w:rPr>
          <w:rFonts w:eastAsia="Calibri" w:cs="Noto Sans"/>
          <w:sz w:val="16"/>
          <w:szCs w:val="16"/>
        </w:rPr>
        <w:t xml:space="preserve">Se corroborará la inclusión y legibilidad de la totalidad de la documentación técnica del proveedor, entregada y recibida en el presente procedimiento.  </w:t>
      </w:r>
    </w:p>
    <w:p w14:paraId="1DCF4E78" w14:textId="77777777" w:rsidR="008D1FCA" w:rsidRPr="0011421D" w:rsidRDefault="008D1FCA" w:rsidP="008D1FCA">
      <w:pPr>
        <w:pStyle w:val="Prrafodelista"/>
        <w:numPr>
          <w:ilvl w:val="0"/>
          <w:numId w:val="194"/>
        </w:numPr>
        <w:spacing w:after="200" w:line="276" w:lineRule="auto"/>
        <w:ind w:left="0" w:right="-1" w:firstLine="0"/>
        <w:contextualSpacing/>
        <w:rPr>
          <w:rFonts w:eastAsia="Calibri" w:cs="Noto Sans"/>
          <w:sz w:val="16"/>
          <w:szCs w:val="16"/>
        </w:rPr>
      </w:pPr>
      <w:r w:rsidRPr="0011421D">
        <w:rPr>
          <w:rFonts w:eastAsia="Calibri" w:cs="Noto Sans"/>
          <w:sz w:val="16"/>
          <w:szCs w:val="16"/>
        </w:rPr>
        <w:t>Se verificará la descripción técnica del proveedor, la cual deberá ser legible, amplia y detallada de los bienes ofertados, conforme a lo precisado en el (</w:t>
      </w:r>
      <w:r w:rsidRPr="0011421D">
        <w:rPr>
          <w:rFonts w:eastAsia="Calibri" w:cs="Noto Sans"/>
          <w:b/>
          <w:sz w:val="16"/>
          <w:szCs w:val="16"/>
        </w:rPr>
        <w:t>Anexo 2</w:t>
      </w:r>
      <w:r w:rsidRPr="0011421D">
        <w:rPr>
          <w:rFonts w:eastAsia="Calibri" w:cs="Noto Sans"/>
          <w:sz w:val="16"/>
          <w:szCs w:val="16"/>
        </w:rPr>
        <w:t>), en el que el proveedor deberá puntualizar las características propias de su artículo y componentes que oferte, con precisión y claridad, no siendo válido o considerado este requisito como cumplido, con la simple referencia de cumplimiento a lo requerido, sin que permita corroborar con la documentación señalada en el inciso d) y e) de los presentes Términos y Condiciones, y la congruencia, con las especificaciones y requisitos obligatorios señalados en las correspondientes (</w:t>
      </w:r>
      <w:r w:rsidRPr="0011421D">
        <w:rPr>
          <w:rFonts w:eastAsia="Calibri" w:cs="Noto Sans"/>
          <w:b/>
          <w:bCs/>
          <w:sz w:val="16"/>
          <w:szCs w:val="16"/>
        </w:rPr>
        <w:t>Anexo 1</w:t>
      </w:r>
      <w:r w:rsidRPr="0011421D">
        <w:rPr>
          <w:rFonts w:eastAsia="Calibri" w:cs="Noto Sans"/>
          <w:sz w:val="16"/>
          <w:szCs w:val="16"/>
        </w:rPr>
        <w:t>).</w:t>
      </w:r>
    </w:p>
    <w:p w14:paraId="35021362" w14:textId="77777777" w:rsidR="008D1FCA" w:rsidRPr="0011421D" w:rsidRDefault="008D1FCA" w:rsidP="008D1FCA">
      <w:pPr>
        <w:pStyle w:val="Prrafodelista"/>
        <w:numPr>
          <w:ilvl w:val="0"/>
          <w:numId w:val="194"/>
        </w:numPr>
        <w:spacing w:after="200" w:line="276" w:lineRule="auto"/>
        <w:ind w:left="0" w:right="-1" w:firstLine="0"/>
        <w:contextualSpacing/>
        <w:rPr>
          <w:rFonts w:eastAsia="Calibri" w:cs="Noto Sans"/>
          <w:sz w:val="16"/>
          <w:szCs w:val="16"/>
        </w:rPr>
      </w:pPr>
      <w:r w:rsidRPr="0011421D">
        <w:rPr>
          <w:rFonts w:eastAsia="Calibri" w:cs="Noto Sans"/>
          <w:sz w:val="16"/>
          <w:szCs w:val="16"/>
        </w:rPr>
        <w:t>Se comprobará la inclusión de la(s) marca(s), modelo(s) y fabricante(s) indicados en el “Oferta técnica ampliada” (</w:t>
      </w:r>
      <w:r w:rsidRPr="0011421D">
        <w:rPr>
          <w:rFonts w:eastAsia="Calibri" w:cs="Noto Sans"/>
          <w:b/>
          <w:bCs/>
          <w:sz w:val="16"/>
          <w:szCs w:val="16"/>
        </w:rPr>
        <w:t>Anexo 2</w:t>
      </w:r>
      <w:r w:rsidRPr="0011421D">
        <w:rPr>
          <w:rFonts w:eastAsia="Calibri" w:cs="Noto Sans"/>
          <w:sz w:val="16"/>
          <w:szCs w:val="16"/>
        </w:rPr>
        <w:t>) y la congruencia que guarda con los anexos técnicos, folletos, catálogos, fotografías, instructivos y/o manuales del fabricante, que envíe el proveedor como sustento.</w:t>
      </w:r>
    </w:p>
    <w:p w14:paraId="2BAE5C83" w14:textId="77777777" w:rsidR="008D1FCA" w:rsidRPr="0011421D" w:rsidRDefault="008D1FCA" w:rsidP="008D1FCA">
      <w:pPr>
        <w:pStyle w:val="Prrafodelista"/>
        <w:numPr>
          <w:ilvl w:val="0"/>
          <w:numId w:val="194"/>
        </w:numPr>
        <w:spacing w:after="200" w:line="276" w:lineRule="auto"/>
        <w:ind w:left="0" w:right="-1" w:firstLine="0"/>
        <w:contextualSpacing/>
        <w:rPr>
          <w:rFonts w:eastAsia="Calibri" w:cs="Noto Sans"/>
          <w:sz w:val="16"/>
          <w:szCs w:val="16"/>
        </w:rPr>
      </w:pPr>
      <w:r w:rsidRPr="0011421D">
        <w:rPr>
          <w:rFonts w:eastAsia="Calibri" w:cs="Noto Sans"/>
          <w:sz w:val="16"/>
          <w:szCs w:val="16"/>
        </w:rPr>
        <w:t>Se verificará la correspondencia entre la descripción técnica del proveedor, indicada en el “Oferta técnica ampliada” (</w:t>
      </w:r>
      <w:r w:rsidRPr="0011421D">
        <w:rPr>
          <w:rFonts w:eastAsia="Calibri" w:cs="Noto Sans"/>
          <w:b/>
          <w:bCs/>
          <w:sz w:val="16"/>
          <w:szCs w:val="16"/>
        </w:rPr>
        <w:t>Anexo 2</w:t>
      </w:r>
      <w:r w:rsidRPr="0011421D">
        <w:rPr>
          <w:rFonts w:eastAsia="Calibri" w:cs="Noto Sans"/>
          <w:sz w:val="16"/>
          <w:szCs w:val="16"/>
        </w:rPr>
        <w:t>), y en su caso el software en español, con los anexos técnicos, folletos, catálogos, fotografías, instructivos y/o manuales del fabricante, que envíe el proveedor como sustento.</w:t>
      </w:r>
    </w:p>
    <w:p w14:paraId="5B1FD31F" w14:textId="77777777" w:rsidR="008D1FCA" w:rsidRPr="0011421D" w:rsidRDefault="008D1FCA" w:rsidP="008D1FCA">
      <w:pPr>
        <w:pStyle w:val="Prrafodelista"/>
        <w:numPr>
          <w:ilvl w:val="0"/>
          <w:numId w:val="194"/>
        </w:numPr>
        <w:spacing w:after="200" w:line="276" w:lineRule="auto"/>
        <w:ind w:left="0" w:right="-1" w:firstLine="0"/>
        <w:contextualSpacing/>
        <w:rPr>
          <w:rFonts w:eastAsia="Calibri" w:cs="Noto Sans"/>
          <w:sz w:val="16"/>
          <w:szCs w:val="16"/>
        </w:rPr>
      </w:pPr>
      <w:r w:rsidRPr="0011421D">
        <w:rPr>
          <w:rFonts w:eastAsia="Calibri" w:cs="Noto Sans"/>
          <w:sz w:val="16"/>
          <w:szCs w:val="16"/>
        </w:rPr>
        <w:t>Se comprobará la congruencia entre la descripción técnica del proveedor, indicada en el “Oferta técnica ampliada” (</w:t>
      </w:r>
      <w:r w:rsidRPr="0011421D">
        <w:rPr>
          <w:rFonts w:eastAsia="Calibri" w:cs="Noto Sans"/>
          <w:b/>
          <w:bCs/>
          <w:sz w:val="16"/>
          <w:szCs w:val="16"/>
        </w:rPr>
        <w:t>Anexo 2</w:t>
      </w:r>
      <w:r w:rsidRPr="0011421D">
        <w:rPr>
          <w:rFonts w:eastAsia="Calibri" w:cs="Noto Sans"/>
          <w:sz w:val="16"/>
          <w:szCs w:val="16"/>
        </w:rPr>
        <w:t>), incluyendo marca(s), modelo(s) y fabricante(s) y los documentos presentados para acreditar los requisitos establecidos, tanto para el inciso d) “Licencias, permisos, registros, certificados o autorizaciones que debe cumplir o aplicarse al bien o servicio a contratar”, contenido en los presentes Términos y Condiciones; como para el inciso e) “Norma Oficial Mexicana, Norma Mexicana, Norma Internacional, Norma de Referencia o Especificación Técnica, que resulte aplicable a los bienes” del Anexo Técnico.</w:t>
      </w:r>
    </w:p>
    <w:p w14:paraId="6EF33BAD" w14:textId="77777777" w:rsidR="008D1FCA" w:rsidRPr="0011421D" w:rsidRDefault="008D1FCA" w:rsidP="008D1FCA">
      <w:pPr>
        <w:pStyle w:val="Prrafodelista"/>
        <w:numPr>
          <w:ilvl w:val="0"/>
          <w:numId w:val="194"/>
        </w:numPr>
        <w:spacing w:after="200" w:line="276" w:lineRule="auto"/>
        <w:ind w:left="0" w:right="-1" w:firstLine="0"/>
        <w:contextualSpacing/>
        <w:rPr>
          <w:rFonts w:eastAsia="Calibri" w:cs="Noto Sans"/>
          <w:bCs/>
          <w:sz w:val="16"/>
          <w:szCs w:val="16"/>
        </w:rPr>
      </w:pPr>
      <w:r w:rsidRPr="0011421D">
        <w:rPr>
          <w:rFonts w:eastAsia="Calibri" w:cs="Noto Sans"/>
          <w:sz w:val="16"/>
          <w:szCs w:val="16"/>
        </w:rPr>
        <w:t xml:space="preserve">Se corroborará la congruencia entre el país de origen del(los) bien(es) con base en el domicilio del(los) fabricante(s) que indique(n) el(los) Certificados de calidad </w:t>
      </w:r>
      <w:r w:rsidRPr="0011421D">
        <w:rPr>
          <w:rFonts w:cs="Noto Sans"/>
          <w:sz w:val="16"/>
          <w:szCs w:val="16"/>
        </w:rPr>
        <w:t>ISO-9001:2015 o ISO-13485:2016 o JIS o MDSAP o FDA o CE</w:t>
      </w:r>
      <w:r w:rsidRPr="0011421D">
        <w:rPr>
          <w:rFonts w:eastAsia="Calibri" w:cs="Noto Sans"/>
          <w:sz w:val="16"/>
          <w:szCs w:val="16"/>
        </w:rPr>
        <w:t xml:space="preserve"> (Vigentes), presentados para acreditar los requisitos establecidos en el inciso d) Licencias, permisos, registros, certificados o autorizaciones que debe cumplir o aplicarse al bien o servicio a contratar, contra el manifestado en el(los) escrito(s) que presente para acreditar el cumplimiento del contenido nacional</w:t>
      </w:r>
      <w:r w:rsidRPr="0011421D">
        <w:rPr>
          <w:rFonts w:eastAsia="Calibri" w:cs="Noto Sans"/>
          <w:bCs/>
          <w:sz w:val="16"/>
          <w:szCs w:val="16"/>
        </w:rPr>
        <w:t xml:space="preserve"> para adquisiciones de bienes o, cumplimiento de las reglas de origen o reglas de mercado para bienes importados, según corresponda.</w:t>
      </w:r>
    </w:p>
    <w:p w14:paraId="04455FE0" w14:textId="77777777" w:rsidR="008D1FCA" w:rsidRPr="0011421D" w:rsidRDefault="008D1FCA" w:rsidP="008D1FCA">
      <w:pPr>
        <w:pStyle w:val="Prrafodelista"/>
        <w:numPr>
          <w:ilvl w:val="0"/>
          <w:numId w:val="194"/>
        </w:numPr>
        <w:ind w:left="0" w:right="-1" w:firstLine="0"/>
        <w:contextualSpacing/>
        <w:jc w:val="left"/>
        <w:rPr>
          <w:rFonts w:eastAsia="Calibri" w:cs="Noto Sans"/>
          <w:bCs/>
          <w:sz w:val="16"/>
          <w:szCs w:val="16"/>
        </w:rPr>
      </w:pPr>
      <w:r w:rsidRPr="0011421D">
        <w:rPr>
          <w:rFonts w:eastAsia="Calibri" w:cs="Noto Sans"/>
          <w:bCs/>
          <w:sz w:val="16"/>
          <w:szCs w:val="16"/>
        </w:rPr>
        <w:t>Carta Bajo protesta de decir verdad en la que manifieste que los bienes ofertados y que entregará al instituto cumplen con Normas Oficiales Mexicanas, entre ellas, la NOM-137-SSA1-2008, Etiquetado de Dispositivos Médicos y NOM-241-SSA1-2012 Buenas prácticas de fabricación para establecimientos dedicados a la fabricación de dispositivos médicos.</w:t>
      </w:r>
    </w:p>
    <w:p w14:paraId="747BC9F2" w14:textId="77777777" w:rsidR="008D1FCA" w:rsidRPr="0011421D" w:rsidRDefault="008D1FCA" w:rsidP="008D1FCA">
      <w:pPr>
        <w:pStyle w:val="Prrafodelista"/>
        <w:numPr>
          <w:ilvl w:val="0"/>
          <w:numId w:val="194"/>
        </w:numPr>
        <w:spacing w:line="276" w:lineRule="auto"/>
        <w:ind w:left="0" w:right="-1" w:firstLine="0"/>
        <w:contextualSpacing/>
        <w:rPr>
          <w:rFonts w:eastAsia="Calibri" w:cs="Noto Sans"/>
          <w:bCs/>
          <w:sz w:val="16"/>
          <w:szCs w:val="16"/>
        </w:rPr>
      </w:pPr>
      <w:r w:rsidRPr="0011421D">
        <w:rPr>
          <w:rFonts w:eastAsia="Calibri" w:cs="Noto Sans"/>
          <w:bCs/>
          <w:sz w:val="16"/>
          <w:szCs w:val="16"/>
        </w:rPr>
        <w:t xml:space="preserve">Escritos en papel membretado, firmados por el representante legal del proveedor en donde: </w:t>
      </w:r>
    </w:p>
    <w:p w14:paraId="4BFF443F" w14:textId="77777777" w:rsidR="008D1FCA" w:rsidRPr="0011421D" w:rsidRDefault="008D1FCA" w:rsidP="008D1FCA">
      <w:pPr>
        <w:numPr>
          <w:ilvl w:val="0"/>
          <w:numId w:val="195"/>
        </w:numPr>
        <w:tabs>
          <w:tab w:val="left" w:pos="-349"/>
        </w:tabs>
        <w:suppressAutoHyphens/>
        <w:ind w:left="0" w:right="-1" w:firstLine="0"/>
        <w:rPr>
          <w:rFonts w:cs="Noto Sans"/>
          <w:sz w:val="16"/>
        </w:rPr>
      </w:pPr>
      <w:r w:rsidRPr="0011421D">
        <w:rPr>
          <w:rFonts w:cs="Noto Sans"/>
          <w:sz w:val="16"/>
        </w:rPr>
        <w:t>Garanticen por 12 meses los insumos ofertados contra vicios ocultos, problemas de fabricación o cualquier daño que presenten esto a partir de la fecha de recepción de los insumos a las unidades médicas.</w:t>
      </w:r>
    </w:p>
    <w:p w14:paraId="1AE9FE21" w14:textId="77777777" w:rsidR="008D1FCA" w:rsidRPr="0011421D" w:rsidRDefault="008D1FCA" w:rsidP="008D1FCA">
      <w:pPr>
        <w:numPr>
          <w:ilvl w:val="0"/>
          <w:numId w:val="195"/>
        </w:numPr>
        <w:tabs>
          <w:tab w:val="left" w:pos="-349"/>
        </w:tabs>
        <w:suppressAutoHyphens/>
        <w:ind w:left="0" w:right="-1" w:firstLine="0"/>
        <w:rPr>
          <w:rFonts w:cs="Noto Sans"/>
          <w:sz w:val="16"/>
        </w:rPr>
      </w:pPr>
      <w:r w:rsidRPr="0011421D">
        <w:rPr>
          <w:rFonts w:cs="Noto Sans"/>
          <w:sz w:val="16"/>
        </w:rPr>
        <w:lastRenderedPageBreak/>
        <w:t>Se responsabilizan en entregar insumos nuevos (no usados y ni reciclados), de reciente fabricación y que se entregaran en óptimas condiciones para ser utilizados por el Instituto.</w:t>
      </w:r>
    </w:p>
    <w:p w14:paraId="1DC6F847" w14:textId="77777777" w:rsidR="008D1FCA" w:rsidRPr="0011421D" w:rsidRDefault="008D1FCA" w:rsidP="008D1FCA">
      <w:pPr>
        <w:numPr>
          <w:ilvl w:val="0"/>
          <w:numId w:val="195"/>
        </w:numPr>
        <w:tabs>
          <w:tab w:val="left" w:pos="-349"/>
        </w:tabs>
        <w:suppressAutoHyphens/>
        <w:ind w:left="0" w:right="-1" w:firstLine="0"/>
        <w:rPr>
          <w:rFonts w:cs="Noto Sans"/>
          <w:sz w:val="16"/>
        </w:rPr>
      </w:pPr>
      <w:r w:rsidRPr="0011421D">
        <w:rPr>
          <w:rFonts w:cs="Noto Sans"/>
          <w:sz w:val="16"/>
        </w:rPr>
        <w:t>Se comprometen a realizar canjes de los insumos por especificaciones distintas a las establecidas en el contrato o calidad inferior a la propuesta, vicios ocultos o bien, cuando el área usuaria manifieste alguna queja en el sentido de que el uso del bien puede afectar la calidad del servicio, sin costo adicional para el instituto.</w:t>
      </w:r>
    </w:p>
    <w:p w14:paraId="752F8FC9" w14:textId="77777777" w:rsidR="008D1FCA" w:rsidRPr="0011421D" w:rsidRDefault="008D1FCA" w:rsidP="008D1FCA">
      <w:pPr>
        <w:numPr>
          <w:ilvl w:val="0"/>
          <w:numId w:val="195"/>
        </w:numPr>
        <w:tabs>
          <w:tab w:val="left" w:pos="-349"/>
        </w:tabs>
        <w:suppressAutoHyphens/>
        <w:ind w:left="0" w:right="-1" w:firstLine="0"/>
        <w:rPr>
          <w:rFonts w:cs="Noto Sans"/>
          <w:sz w:val="16"/>
        </w:rPr>
      </w:pPr>
      <w:r w:rsidRPr="0011421D">
        <w:rPr>
          <w:rFonts w:cs="Noto Sans"/>
          <w:sz w:val="16"/>
        </w:rPr>
        <w:t>Se señale que los insumos ofertados por el licitante serán 100% compatibles con los modelos de los equipos médicos, en los cuales serán utilizados los insumos y que no causarán daño en el funcionamiento y operación de estos.</w:t>
      </w:r>
    </w:p>
    <w:p w14:paraId="3CAC039D" w14:textId="77777777" w:rsidR="008D1FCA" w:rsidRPr="0011421D" w:rsidRDefault="008D1FCA" w:rsidP="008D1FCA">
      <w:pPr>
        <w:numPr>
          <w:ilvl w:val="0"/>
          <w:numId w:val="195"/>
        </w:numPr>
        <w:tabs>
          <w:tab w:val="left" w:pos="-349"/>
        </w:tabs>
        <w:suppressAutoHyphens/>
        <w:ind w:left="0" w:right="-1" w:firstLine="0"/>
        <w:rPr>
          <w:rFonts w:cs="Noto Sans"/>
          <w:sz w:val="16"/>
        </w:rPr>
      </w:pPr>
      <w:r w:rsidRPr="0011421D">
        <w:rPr>
          <w:rFonts w:cs="Noto Sans"/>
          <w:sz w:val="16"/>
        </w:rPr>
        <w:t>En el que manifiesta no encontrarse sancionado como empresa o producto en el país de origen, ni por la Secretaría de Salud y/o COFEPRIS.</w:t>
      </w:r>
    </w:p>
    <w:p w14:paraId="2E135F99" w14:textId="77777777" w:rsidR="008D1FCA" w:rsidRPr="0011421D" w:rsidRDefault="008D1FCA" w:rsidP="008D1FCA">
      <w:pPr>
        <w:numPr>
          <w:ilvl w:val="0"/>
          <w:numId w:val="195"/>
        </w:numPr>
        <w:tabs>
          <w:tab w:val="left" w:pos="-349"/>
        </w:tabs>
        <w:suppressAutoHyphens/>
        <w:ind w:left="0" w:right="-1" w:firstLine="0"/>
        <w:rPr>
          <w:rFonts w:cs="Noto Sans"/>
          <w:sz w:val="16"/>
        </w:rPr>
      </w:pPr>
      <w:r w:rsidRPr="0011421D">
        <w:rPr>
          <w:rFonts w:cs="Noto Sans"/>
          <w:sz w:val="16"/>
        </w:rPr>
        <w:t>En el que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384747F3" w14:textId="77777777" w:rsidR="008D1FCA" w:rsidRPr="00490E5C" w:rsidRDefault="008D1FCA" w:rsidP="008D1FCA">
      <w:pPr>
        <w:numPr>
          <w:ilvl w:val="0"/>
          <w:numId w:val="195"/>
        </w:numPr>
        <w:tabs>
          <w:tab w:val="left" w:pos="-349"/>
        </w:tabs>
        <w:suppressAutoHyphens/>
        <w:ind w:left="0" w:right="-1" w:firstLine="0"/>
        <w:rPr>
          <w:rFonts w:cs="Noto Sans"/>
          <w:sz w:val="16"/>
        </w:rPr>
      </w:pPr>
      <w:r w:rsidRPr="00490E5C">
        <w:rPr>
          <w:rFonts w:cs="Noto Sans"/>
          <w:sz w:val="16"/>
        </w:rPr>
        <w:t xml:space="preserve">Se presente álbum fotográfico, así como las tarjetas de circulación a nombre del licitante de al menos </w:t>
      </w:r>
      <w:r w:rsidRPr="00490E5C">
        <w:rPr>
          <w:rFonts w:cs="Noto Sans"/>
          <w:sz w:val="16"/>
          <w:szCs w:val="16"/>
        </w:rPr>
        <w:t>2 unidades de reparto para entrega y distribución de insumos, mismas que no deberán tener antigüedad mayor a 3 años contados a partir de la fecha de recepción de la propuesta.</w:t>
      </w:r>
    </w:p>
    <w:p w14:paraId="21A0072D" w14:textId="77777777" w:rsidR="008D1FCA" w:rsidRPr="00490E5C" w:rsidRDefault="008D1FCA" w:rsidP="008D1FCA">
      <w:pPr>
        <w:numPr>
          <w:ilvl w:val="0"/>
          <w:numId w:val="195"/>
        </w:numPr>
        <w:tabs>
          <w:tab w:val="left" w:pos="-349"/>
        </w:tabs>
        <w:suppressAutoHyphens/>
        <w:ind w:left="0" w:right="-1" w:firstLine="0"/>
        <w:rPr>
          <w:rFonts w:cs="Noto Sans"/>
          <w:sz w:val="16"/>
        </w:rPr>
      </w:pPr>
      <w:r w:rsidRPr="00490E5C">
        <w:rPr>
          <w:rFonts w:cs="Noto Sans"/>
          <w:sz w:val="16"/>
        </w:rPr>
        <w:t xml:space="preserve">Se presente documentación probatoria (contrato(s) de arrendamiento del inmueble al menos desde el año anterior inmediato donde se prestará servicio firmado por el representante legal de la empresa, así como contrato ante alguna entidad pública o privada del estado de Querétaro en el que se haga constar que se haya prestado un servicio o adquisición de bienes similares, durante el año anterior inmediato) del funcionamiento y </w:t>
      </w:r>
      <w:proofErr w:type="spellStart"/>
      <w:r w:rsidRPr="00490E5C">
        <w:rPr>
          <w:rFonts w:cs="Noto Sans"/>
          <w:sz w:val="16"/>
        </w:rPr>
        <w:t>expertiz</w:t>
      </w:r>
      <w:proofErr w:type="spellEnd"/>
      <w:r w:rsidRPr="00490E5C">
        <w:rPr>
          <w:rFonts w:cs="Noto Sans"/>
          <w:sz w:val="16"/>
        </w:rPr>
        <w:t xml:space="preserve"> de la empresa en el ramo, en el estado de Querétaro.</w:t>
      </w:r>
    </w:p>
    <w:p w14:paraId="13401148" w14:textId="77777777" w:rsidR="008D1FCA" w:rsidRPr="00490E5C" w:rsidRDefault="008D1FCA" w:rsidP="008D1FCA">
      <w:pPr>
        <w:numPr>
          <w:ilvl w:val="0"/>
          <w:numId w:val="195"/>
        </w:numPr>
        <w:tabs>
          <w:tab w:val="left" w:pos="-349"/>
        </w:tabs>
        <w:suppressAutoHyphens/>
        <w:ind w:left="0" w:right="-1" w:firstLine="0"/>
        <w:rPr>
          <w:rFonts w:cs="Noto Sans"/>
          <w:sz w:val="16"/>
        </w:rPr>
      </w:pPr>
      <w:r w:rsidRPr="00490E5C">
        <w:rPr>
          <w:rFonts w:cs="Noto Sans"/>
          <w:sz w:val="16"/>
        </w:rPr>
        <w:t>Se presente álbum fotográfico del local y/o bodega en la que se prestará el servicio, mismo que deberá estar establecido en la zona conurbada de Santiago de Querétaro.</w:t>
      </w:r>
    </w:p>
    <w:p w14:paraId="1BE3B905" w14:textId="77777777" w:rsidR="008D1FCA" w:rsidRPr="0011421D" w:rsidRDefault="008D1FCA" w:rsidP="008D1FCA">
      <w:pPr>
        <w:tabs>
          <w:tab w:val="left" w:pos="426"/>
        </w:tabs>
        <w:suppressAutoHyphens/>
        <w:ind w:right="-1"/>
        <w:rPr>
          <w:rFonts w:cs="Noto Sans"/>
          <w:sz w:val="16"/>
        </w:rPr>
      </w:pPr>
    </w:p>
    <w:p w14:paraId="0A3DC1B2" w14:textId="77777777" w:rsidR="008D1FCA" w:rsidRPr="0011421D" w:rsidRDefault="008D1FCA" w:rsidP="008D1FCA">
      <w:pPr>
        <w:tabs>
          <w:tab w:val="left" w:pos="426"/>
        </w:tabs>
        <w:suppressAutoHyphens/>
        <w:ind w:right="-1"/>
        <w:rPr>
          <w:rFonts w:cs="Noto Sans"/>
          <w:sz w:val="16"/>
        </w:rPr>
      </w:pPr>
      <w:r w:rsidRPr="0011421D">
        <w:rPr>
          <w:rFonts w:cs="Noto Sans"/>
          <w:b/>
          <w:sz w:val="16"/>
        </w:rPr>
        <w:t xml:space="preserve">Nota: </w:t>
      </w:r>
      <w:r w:rsidRPr="0011421D">
        <w:rPr>
          <w:rFonts w:cs="Noto Sans"/>
          <w:bCs/>
          <w:sz w:val="16"/>
        </w:rPr>
        <w:t xml:space="preserve">Durante el ejercicio fiscal en curso, con motivo del evento de contratación el Instituto podrá solicitar al(los) proveedor(es), en cualquier tiempo los certificados, registros sanitarios, catálogos o folletos para su cotejo con los presentados. </w:t>
      </w:r>
    </w:p>
    <w:p w14:paraId="73B047B1" w14:textId="77777777" w:rsidR="008D1FCA" w:rsidRPr="0011421D" w:rsidRDefault="008D1FCA" w:rsidP="008D1FCA">
      <w:pPr>
        <w:tabs>
          <w:tab w:val="left" w:pos="426"/>
        </w:tabs>
        <w:suppressAutoHyphens/>
        <w:ind w:right="-1"/>
        <w:rPr>
          <w:rFonts w:cs="Noto Sans"/>
          <w:sz w:val="16"/>
        </w:rPr>
      </w:pPr>
    </w:p>
    <w:p w14:paraId="4CBB51CD" w14:textId="77777777" w:rsidR="008D1FCA" w:rsidRPr="0011421D" w:rsidRDefault="008D1FCA" w:rsidP="008D1FCA">
      <w:pPr>
        <w:spacing w:line="276" w:lineRule="auto"/>
        <w:ind w:right="-1"/>
        <w:rPr>
          <w:rFonts w:eastAsia="Calibri" w:cs="Noto Sans"/>
          <w:b/>
          <w:bCs/>
          <w:sz w:val="16"/>
          <w:szCs w:val="16"/>
        </w:rPr>
      </w:pPr>
      <w:r w:rsidRPr="596B9706">
        <w:rPr>
          <w:rFonts w:eastAsia="Calibri" w:cs="Noto Sans"/>
          <w:b/>
          <w:bCs/>
          <w:sz w:val="16"/>
          <w:szCs w:val="16"/>
        </w:rPr>
        <w:t xml:space="preserve">d) Licencias, permisos, registros, certificados o autorizaciones que debe cumplir o aplicarse al bien o servicio a contratar. </w:t>
      </w:r>
    </w:p>
    <w:p w14:paraId="493E1318"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Para aquellos bienes ofertados, de origen Nacional o Internacional, el (los) proveedor(es) deberán adjuntar a su propuesta técnica la documentación en los términos siguientes:</w:t>
      </w:r>
    </w:p>
    <w:p w14:paraId="6D6F4F97" w14:textId="77777777" w:rsidR="008D1FCA" w:rsidRPr="0011421D" w:rsidRDefault="008D1FCA" w:rsidP="008D1FCA">
      <w:pPr>
        <w:pStyle w:val="Prrafodelista"/>
        <w:numPr>
          <w:ilvl w:val="0"/>
          <w:numId w:val="196"/>
        </w:numPr>
        <w:spacing w:after="160" w:line="259" w:lineRule="auto"/>
        <w:ind w:left="0" w:right="-1" w:firstLine="0"/>
        <w:contextualSpacing/>
        <w:jc w:val="left"/>
        <w:rPr>
          <w:rFonts w:eastAsia="Calibri" w:cs="Noto Sans"/>
          <w:bCs/>
          <w:sz w:val="16"/>
          <w:szCs w:val="16"/>
        </w:rPr>
      </w:pPr>
      <w:r w:rsidRPr="0011421D">
        <w:rPr>
          <w:rFonts w:eastAsia="Calibri" w:cs="Noto Sans"/>
          <w:sz w:val="16"/>
          <w:szCs w:val="16"/>
        </w:rPr>
        <w:t>Copia simple del Registro Sanitario, vigente, expedido por la COFEPRIS, conforme a lo establecido en el artículo 376 de la Ley General de Salud (vigencia de 5 años), en el que se deberá identificar:</w:t>
      </w:r>
    </w:p>
    <w:p w14:paraId="624D45D2" w14:textId="77777777" w:rsidR="008D1FCA" w:rsidRPr="0011421D" w:rsidRDefault="008D1FCA" w:rsidP="008D1FCA">
      <w:pPr>
        <w:pStyle w:val="Prrafodelista"/>
        <w:numPr>
          <w:ilvl w:val="0"/>
          <w:numId w:val="197"/>
        </w:numPr>
        <w:spacing w:after="200" w:line="276" w:lineRule="auto"/>
        <w:ind w:left="0" w:right="-1" w:firstLine="0"/>
        <w:contextualSpacing/>
        <w:rPr>
          <w:rFonts w:eastAsia="Calibri" w:cs="Noto Sans"/>
          <w:sz w:val="16"/>
          <w:szCs w:val="16"/>
        </w:rPr>
      </w:pPr>
      <w:r w:rsidRPr="0011421D">
        <w:rPr>
          <w:rFonts w:eastAsia="Calibri" w:cs="Noto Sans"/>
          <w:sz w:val="16"/>
          <w:szCs w:val="16"/>
        </w:rPr>
        <w:t>Número de registro, prórroga o modificación.</w:t>
      </w:r>
    </w:p>
    <w:p w14:paraId="497C6DC5" w14:textId="77777777" w:rsidR="008D1FCA" w:rsidRPr="0011421D" w:rsidRDefault="008D1FCA" w:rsidP="008D1FCA">
      <w:pPr>
        <w:pStyle w:val="Prrafodelista"/>
        <w:numPr>
          <w:ilvl w:val="0"/>
          <w:numId w:val="197"/>
        </w:numPr>
        <w:spacing w:after="200" w:line="276" w:lineRule="auto"/>
        <w:ind w:left="0" w:right="-1" w:firstLine="0"/>
        <w:contextualSpacing/>
        <w:rPr>
          <w:rFonts w:eastAsia="Calibri" w:cs="Noto Sans"/>
          <w:sz w:val="16"/>
          <w:szCs w:val="16"/>
        </w:rPr>
      </w:pPr>
      <w:r w:rsidRPr="0011421D">
        <w:rPr>
          <w:rFonts w:eastAsia="Calibri" w:cs="Noto Sans"/>
          <w:sz w:val="16"/>
          <w:szCs w:val="16"/>
        </w:rPr>
        <w:t>Titular del registro.</w:t>
      </w:r>
    </w:p>
    <w:p w14:paraId="458BE84C" w14:textId="77777777" w:rsidR="008D1FCA" w:rsidRPr="0011421D" w:rsidRDefault="008D1FCA" w:rsidP="008D1FCA">
      <w:pPr>
        <w:pStyle w:val="Prrafodelista"/>
        <w:numPr>
          <w:ilvl w:val="0"/>
          <w:numId w:val="197"/>
        </w:numPr>
        <w:spacing w:after="200" w:line="276" w:lineRule="auto"/>
        <w:ind w:left="0" w:right="-1" w:firstLine="0"/>
        <w:contextualSpacing/>
        <w:rPr>
          <w:rFonts w:eastAsia="Calibri" w:cs="Noto Sans"/>
          <w:sz w:val="16"/>
          <w:szCs w:val="16"/>
        </w:rPr>
      </w:pPr>
      <w:r w:rsidRPr="0011421D">
        <w:rPr>
          <w:rFonts w:eastAsia="Calibri" w:cs="Noto Sans"/>
          <w:sz w:val="16"/>
          <w:szCs w:val="16"/>
        </w:rPr>
        <w:t>Nombre y domicilio del fabricante.</w:t>
      </w:r>
    </w:p>
    <w:p w14:paraId="235B7B43" w14:textId="77777777" w:rsidR="008D1FCA" w:rsidRPr="0011421D" w:rsidRDefault="008D1FCA" w:rsidP="008D1FCA">
      <w:pPr>
        <w:pStyle w:val="Prrafodelista"/>
        <w:numPr>
          <w:ilvl w:val="0"/>
          <w:numId w:val="197"/>
        </w:numPr>
        <w:spacing w:after="200" w:line="276" w:lineRule="auto"/>
        <w:ind w:left="0" w:right="-1" w:firstLine="0"/>
        <w:contextualSpacing/>
        <w:rPr>
          <w:rFonts w:eastAsia="Calibri" w:cs="Noto Sans"/>
          <w:sz w:val="16"/>
          <w:szCs w:val="16"/>
        </w:rPr>
      </w:pPr>
      <w:r w:rsidRPr="0011421D">
        <w:rPr>
          <w:rFonts w:eastAsia="Calibri" w:cs="Noto Sans"/>
          <w:sz w:val="16"/>
          <w:szCs w:val="16"/>
        </w:rPr>
        <w:t>Indicaciones de uso y/o descripción.</w:t>
      </w:r>
    </w:p>
    <w:p w14:paraId="0794700B" w14:textId="77777777" w:rsidR="008D1FCA" w:rsidRPr="0011421D" w:rsidRDefault="008D1FCA" w:rsidP="008D1FCA">
      <w:pPr>
        <w:pStyle w:val="Prrafodelista"/>
        <w:numPr>
          <w:ilvl w:val="0"/>
          <w:numId w:val="197"/>
        </w:numPr>
        <w:spacing w:after="200" w:line="276" w:lineRule="auto"/>
        <w:ind w:left="0" w:right="-1" w:firstLine="0"/>
        <w:contextualSpacing/>
        <w:rPr>
          <w:rFonts w:eastAsia="Calibri" w:cs="Noto Sans"/>
          <w:sz w:val="16"/>
          <w:szCs w:val="16"/>
        </w:rPr>
      </w:pPr>
      <w:r w:rsidRPr="0011421D">
        <w:rPr>
          <w:rFonts w:eastAsia="Calibri" w:cs="Noto Sans"/>
          <w:sz w:val="16"/>
          <w:szCs w:val="16"/>
        </w:rPr>
        <w:t>Modelo(s).</w:t>
      </w:r>
    </w:p>
    <w:p w14:paraId="649AFA09" w14:textId="77777777" w:rsidR="008D1FCA" w:rsidRPr="0011421D" w:rsidRDefault="008D1FCA" w:rsidP="008D1FCA">
      <w:pPr>
        <w:pStyle w:val="Prrafodelista"/>
        <w:numPr>
          <w:ilvl w:val="0"/>
          <w:numId w:val="197"/>
        </w:numPr>
        <w:spacing w:after="200" w:line="276" w:lineRule="auto"/>
        <w:ind w:left="0" w:right="-1" w:firstLine="0"/>
        <w:contextualSpacing/>
        <w:rPr>
          <w:rFonts w:eastAsia="Calibri" w:cs="Noto Sans"/>
          <w:sz w:val="16"/>
          <w:szCs w:val="16"/>
        </w:rPr>
      </w:pPr>
      <w:r w:rsidRPr="0011421D">
        <w:rPr>
          <w:rFonts w:eastAsia="Calibri" w:cs="Noto Sans"/>
          <w:sz w:val="16"/>
          <w:szCs w:val="16"/>
        </w:rPr>
        <w:t>Fecha de emisión y de vencimiento.</w:t>
      </w:r>
    </w:p>
    <w:p w14:paraId="28771346" w14:textId="77777777" w:rsidR="008D1FCA" w:rsidRPr="0011421D" w:rsidRDefault="008D1FCA" w:rsidP="008D1FCA">
      <w:pPr>
        <w:pStyle w:val="Prrafodelista"/>
        <w:numPr>
          <w:ilvl w:val="0"/>
          <w:numId w:val="197"/>
        </w:numPr>
        <w:spacing w:after="200" w:line="276" w:lineRule="auto"/>
        <w:ind w:left="0" w:right="-1" w:firstLine="0"/>
        <w:contextualSpacing/>
        <w:rPr>
          <w:rFonts w:eastAsia="Calibri" w:cs="Noto Sans"/>
          <w:sz w:val="16"/>
          <w:szCs w:val="16"/>
        </w:rPr>
      </w:pPr>
      <w:r w:rsidRPr="0011421D">
        <w:rPr>
          <w:rFonts w:eastAsia="Calibri" w:cs="Noto Sans"/>
          <w:sz w:val="16"/>
          <w:szCs w:val="16"/>
        </w:rPr>
        <w:t>Nombre, firma y cargo del servidor público que la emite.</w:t>
      </w:r>
    </w:p>
    <w:p w14:paraId="7B2B1C66" w14:textId="77777777" w:rsidR="008D1FCA" w:rsidRPr="0011421D" w:rsidRDefault="008D1FCA" w:rsidP="008D1FCA">
      <w:pPr>
        <w:pStyle w:val="Prrafodelista"/>
        <w:spacing w:line="276" w:lineRule="auto"/>
        <w:ind w:left="0" w:right="-1"/>
        <w:rPr>
          <w:rFonts w:eastAsia="Calibri" w:cs="Noto Sans"/>
          <w:sz w:val="16"/>
          <w:szCs w:val="16"/>
        </w:rPr>
      </w:pPr>
      <w:r w:rsidRPr="0011421D">
        <w:rPr>
          <w:rFonts w:eastAsia="Calibri" w:cs="Noto Sans"/>
          <w:sz w:val="16"/>
          <w:szCs w:val="16"/>
        </w:rPr>
        <w:t>En caso de que el Registro Sanitario no se encuentre dentro del periodo de vigencia de 5 años, conforme al artículo 376 de la Ley General de Salud, el proveedor deberá presentar:</w:t>
      </w:r>
    </w:p>
    <w:p w14:paraId="3FED6932" w14:textId="77777777" w:rsidR="008D1FCA" w:rsidRPr="0011421D" w:rsidRDefault="008D1FCA" w:rsidP="008D1FCA">
      <w:pPr>
        <w:pStyle w:val="Prrafodelista"/>
        <w:numPr>
          <w:ilvl w:val="0"/>
          <w:numId w:val="198"/>
        </w:numPr>
        <w:spacing w:after="200" w:line="276" w:lineRule="auto"/>
        <w:ind w:left="0" w:right="-1" w:firstLine="0"/>
        <w:contextualSpacing/>
        <w:rPr>
          <w:rFonts w:eastAsia="Calibri" w:cs="Noto Sans"/>
          <w:sz w:val="16"/>
          <w:szCs w:val="16"/>
        </w:rPr>
      </w:pPr>
      <w:r w:rsidRPr="0011421D">
        <w:rPr>
          <w:rFonts w:eastAsia="Calibri" w:cs="Noto Sans"/>
          <w:sz w:val="16"/>
          <w:szCs w:val="16"/>
        </w:rPr>
        <w:t>Copia simple del Registro Sanitario sometido a prórroga.</w:t>
      </w:r>
    </w:p>
    <w:p w14:paraId="11E96B9F" w14:textId="77777777" w:rsidR="008D1FCA" w:rsidRPr="0011421D" w:rsidRDefault="008D1FCA" w:rsidP="008D1FCA">
      <w:pPr>
        <w:pStyle w:val="Prrafodelista"/>
        <w:numPr>
          <w:ilvl w:val="0"/>
          <w:numId w:val="198"/>
        </w:numPr>
        <w:spacing w:after="200" w:line="276" w:lineRule="auto"/>
        <w:ind w:left="0" w:right="-1" w:firstLine="0"/>
        <w:contextualSpacing/>
        <w:rPr>
          <w:rFonts w:eastAsia="Calibri" w:cs="Noto Sans"/>
          <w:sz w:val="16"/>
          <w:szCs w:val="16"/>
        </w:rPr>
      </w:pPr>
      <w:r w:rsidRPr="0011421D">
        <w:rPr>
          <w:rFonts w:eastAsia="Calibri" w:cs="Noto Sans"/>
          <w:sz w:val="16"/>
          <w:szCs w:val="16"/>
        </w:rPr>
        <w:t>Copia simple del acuse de recibo del trámite de prórroga del Registro Sanitario, presentado ante la COFEPRIS.</w:t>
      </w:r>
    </w:p>
    <w:p w14:paraId="42D27F0A" w14:textId="77777777" w:rsidR="008D1FCA" w:rsidRPr="0011421D" w:rsidRDefault="008D1FCA" w:rsidP="008D1FCA">
      <w:pPr>
        <w:pStyle w:val="Prrafodelista"/>
        <w:spacing w:after="200" w:line="276" w:lineRule="auto"/>
        <w:ind w:left="0" w:right="-1"/>
        <w:rPr>
          <w:rFonts w:eastAsia="Calibri" w:cs="Noto Sans"/>
          <w:sz w:val="16"/>
          <w:szCs w:val="16"/>
        </w:rPr>
      </w:pPr>
      <w:r w:rsidRPr="0011421D">
        <w:rPr>
          <w:rFonts w:eastAsia="Calibri" w:cs="Noto Sans"/>
          <w:sz w:val="16"/>
          <w:szCs w:val="16"/>
        </w:rPr>
        <w:t>Para los casos de aquellos que bienes que el proveedor advierta que no requieren de Registro Sanitario, deberá presentar la notificación oficial, expedida por la SSA, con firma autógrafa y cargo del servidor público que la emite, que lo exima del mismo</w:t>
      </w:r>
      <w:r>
        <w:rPr>
          <w:rFonts w:eastAsia="Calibri" w:cs="Noto Sans"/>
          <w:sz w:val="16"/>
          <w:szCs w:val="16"/>
        </w:rPr>
        <w:t xml:space="preserve"> o el </w:t>
      </w:r>
      <w:r w:rsidRPr="00B84E5A">
        <w:rPr>
          <w:rFonts w:eastAsia="Calibri" w:cs="Noto Sans"/>
          <w:sz w:val="16"/>
          <w:szCs w:val="16"/>
        </w:rPr>
        <w:t>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p>
    <w:p w14:paraId="20607907" w14:textId="77777777" w:rsidR="008D1FCA" w:rsidRPr="0011421D" w:rsidRDefault="008D1FCA" w:rsidP="008D1FCA">
      <w:pPr>
        <w:numPr>
          <w:ilvl w:val="0"/>
          <w:numId w:val="196"/>
        </w:numPr>
        <w:spacing w:line="276" w:lineRule="auto"/>
        <w:ind w:left="0" w:right="-1" w:firstLine="0"/>
        <w:rPr>
          <w:rFonts w:eastAsia="Calibri" w:cs="Noto Sans"/>
          <w:sz w:val="16"/>
          <w:szCs w:val="16"/>
        </w:rPr>
      </w:pPr>
      <w:r w:rsidRPr="0011421D">
        <w:rPr>
          <w:rFonts w:eastAsia="Calibri" w:cs="Noto Sans"/>
          <w:sz w:val="16"/>
          <w:szCs w:val="16"/>
        </w:rPr>
        <w:t xml:space="preserve">Copia simple del Certificado de calidad ISO-9001-2015 o ISO-13485:2016 </w:t>
      </w:r>
      <w:r w:rsidRPr="0011421D">
        <w:rPr>
          <w:rFonts w:cs="Noto Sans"/>
          <w:bCs/>
          <w:sz w:val="16"/>
          <w:szCs w:val="16"/>
        </w:rPr>
        <w:t>o JIS o MDSAP o FDA o CE</w:t>
      </w:r>
      <w:r w:rsidRPr="0011421D">
        <w:rPr>
          <w:rFonts w:eastAsia="Calibri" w:cs="Noto Sans"/>
          <w:sz w:val="16"/>
          <w:szCs w:val="16"/>
        </w:rPr>
        <w:t>, vigentes, a nombre del fabricante, así como del licitante de los bienes, en el que se deberá identificar:</w:t>
      </w:r>
    </w:p>
    <w:p w14:paraId="300FC594" w14:textId="77777777" w:rsidR="008D1FCA" w:rsidRPr="0011421D" w:rsidRDefault="008D1FCA" w:rsidP="008D1FCA">
      <w:pPr>
        <w:pStyle w:val="Prrafodelista"/>
        <w:numPr>
          <w:ilvl w:val="0"/>
          <w:numId w:val="199"/>
        </w:numPr>
        <w:spacing w:after="200" w:line="276" w:lineRule="auto"/>
        <w:ind w:left="0" w:right="-1" w:firstLine="0"/>
        <w:contextualSpacing/>
        <w:rPr>
          <w:rFonts w:eastAsia="Calibri" w:cs="Noto Sans"/>
          <w:sz w:val="16"/>
          <w:szCs w:val="16"/>
        </w:rPr>
      </w:pPr>
      <w:r w:rsidRPr="0011421D">
        <w:rPr>
          <w:rFonts w:eastAsia="Calibri" w:cs="Noto Sans"/>
          <w:sz w:val="16"/>
          <w:szCs w:val="16"/>
        </w:rPr>
        <w:t>Tipo y número de certificado.</w:t>
      </w:r>
    </w:p>
    <w:p w14:paraId="681B95E8" w14:textId="77777777" w:rsidR="008D1FCA" w:rsidRPr="0011421D" w:rsidRDefault="008D1FCA" w:rsidP="008D1FCA">
      <w:pPr>
        <w:pStyle w:val="Prrafodelista"/>
        <w:numPr>
          <w:ilvl w:val="0"/>
          <w:numId w:val="199"/>
        </w:numPr>
        <w:spacing w:after="200" w:line="276" w:lineRule="auto"/>
        <w:ind w:left="0" w:right="-1" w:firstLine="0"/>
        <w:contextualSpacing/>
        <w:rPr>
          <w:rFonts w:eastAsia="Calibri" w:cs="Noto Sans"/>
          <w:sz w:val="16"/>
          <w:szCs w:val="16"/>
        </w:rPr>
      </w:pPr>
      <w:r w:rsidRPr="0011421D">
        <w:rPr>
          <w:rFonts w:eastAsia="Calibri" w:cs="Noto Sans"/>
          <w:sz w:val="16"/>
          <w:szCs w:val="16"/>
        </w:rPr>
        <w:t>Nombre y dirección de la empresa que se certifica.</w:t>
      </w:r>
    </w:p>
    <w:p w14:paraId="0552C8A4" w14:textId="77777777" w:rsidR="008D1FCA" w:rsidRPr="0011421D" w:rsidRDefault="008D1FCA" w:rsidP="008D1FCA">
      <w:pPr>
        <w:pStyle w:val="Prrafodelista"/>
        <w:numPr>
          <w:ilvl w:val="0"/>
          <w:numId w:val="199"/>
        </w:numPr>
        <w:spacing w:after="200" w:line="276" w:lineRule="auto"/>
        <w:ind w:left="0" w:right="-1" w:firstLine="0"/>
        <w:contextualSpacing/>
        <w:rPr>
          <w:rFonts w:eastAsia="Calibri" w:cs="Noto Sans"/>
          <w:sz w:val="16"/>
          <w:szCs w:val="16"/>
        </w:rPr>
      </w:pPr>
      <w:r w:rsidRPr="0011421D">
        <w:rPr>
          <w:rFonts w:eastAsia="Calibri" w:cs="Noto Sans"/>
          <w:sz w:val="16"/>
          <w:szCs w:val="16"/>
        </w:rPr>
        <w:t>Alcance.</w:t>
      </w:r>
    </w:p>
    <w:p w14:paraId="53E7E982" w14:textId="77777777" w:rsidR="008D1FCA" w:rsidRPr="0011421D" w:rsidRDefault="008D1FCA" w:rsidP="008D1FCA">
      <w:pPr>
        <w:pStyle w:val="Prrafodelista"/>
        <w:numPr>
          <w:ilvl w:val="0"/>
          <w:numId w:val="199"/>
        </w:numPr>
        <w:spacing w:after="200" w:line="276" w:lineRule="auto"/>
        <w:ind w:left="0" w:right="-1" w:firstLine="0"/>
        <w:contextualSpacing/>
        <w:rPr>
          <w:rFonts w:eastAsia="Calibri" w:cs="Noto Sans"/>
          <w:sz w:val="16"/>
          <w:szCs w:val="16"/>
        </w:rPr>
      </w:pPr>
      <w:r w:rsidRPr="0011421D">
        <w:rPr>
          <w:rFonts w:eastAsia="Calibri" w:cs="Noto Sans"/>
          <w:sz w:val="16"/>
          <w:szCs w:val="16"/>
        </w:rPr>
        <w:t>Fecha de emisión.</w:t>
      </w:r>
    </w:p>
    <w:p w14:paraId="02F60755" w14:textId="77777777" w:rsidR="008D1FCA" w:rsidRPr="0011421D" w:rsidRDefault="008D1FCA" w:rsidP="008D1FCA">
      <w:pPr>
        <w:pStyle w:val="Prrafodelista"/>
        <w:numPr>
          <w:ilvl w:val="0"/>
          <w:numId w:val="199"/>
        </w:numPr>
        <w:spacing w:after="200" w:line="276" w:lineRule="auto"/>
        <w:ind w:left="0" w:right="-1" w:firstLine="0"/>
        <w:contextualSpacing/>
        <w:rPr>
          <w:rFonts w:eastAsia="Calibri" w:cs="Noto Sans"/>
          <w:sz w:val="16"/>
          <w:szCs w:val="16"/>
        </w:rPr>
      </w:pPr>
      <w:r w:rsidRPr="0011421D">
        <w:rPr>
          <w:rFonts w:eastAsia="Calibri" w:cs="Noto Sans"/>
          <w:sz w:val="16"/>
          <w:szCs w:val="16"/>
        </w:rPr>
        <w:t>Vigencia o fecha de vencimiento.</w:t>
      </w:r>
    </w:p>
    <w:p w14:paraId="3383F8F5" w14:textId="77777777" w:rsidR="008D1FCA" w:rsidRPr="0011421D" w:rsidRDefault="008D1FCA" w:rsidP="008D1FCA">
      <w:pPr>
        <w:pStyle w:val="Prrafodelista"/>
        <w:numPr>
          <w:ilvl w:val="0"/>
          <w:numId w:val="199"/>
        </w:numPr>
        <w:spacing w:after="200" w:line="276" w:lineRule="auto"/>
        <w:ind w:left="0" w:right="-1" w:firstLine="0"/>
        <w:contextualSpacing/>
        <w:rPr>
          <w:rFonts w:eastAsia="Calibri" w:cs="Noto Sans"/>
          <w:sz w:val="16"/>
          <w:szCs w:val="16"/>
        </w:rPr>
      </w:pPr>
      <w:r w:rsidRPr="0011421D">
        <w:rPr>
          <w:rFonts w:eastAsia="Calibri" w:cs="Noto Sans"/>
          <w:sz w:val="16"/>
          <w:szCs w:val="16"/>
        </w:rPr>
        <w:lastRenderedPageBreak/>
        <w:t>Nombre y firma de la persona que emite el certificado.</w:t>
      </w:r>
    </w:p>
    <w:p w14:paraId="68F2A7DE" w14:textId="77777777" w:rsidR="008D1FCA" w:rsidRPr="0011421D" w:rsidRDefault="008D1FCA" w:rsidP="008D1FCA">
      <w:pPr>
        <w:pStyle w:val="Prrafodelista"/>
        <w:numPr>
          <w:ilvl w:val="0"/>
          <w:numId w:val="199"/>
        </w:numPr>
        <w:spacing w:after="200" w:line="276" w:lineRule="auto"/>
        <w:ind w:left="0" w:right="-1" w:firstLine="0"/>
        <w:contextualSpacing/>
        <w:rPr>
          <w:rFonts w:eastAsia="Calibri" w:cs="Noto Sans"/>
          <w:sz w:val="16"/>
          <w:szCs w:val="16"/>
        </w:rPr>
      </w:pPr>
      <w:r w:rsidRPr="0011421D">
        <w:rPr>
          <w:rFonts w:eastAsia="Calibri" w:cs="Noto Sans"/>
          <w:sz w:val="16"/>
          <w:szCs w:val="16"/>
        </w:rPr>
        <w:t>Para el fabricante el alcance deberá amparar la fabricación de bienes de iguales o similares características a los solicitados en los presentes Términos y Condiciones, y ofertados por el proveedor.</w:t>
      </w:r>
    </w:p>
    <w:p w14:paraId="401EF0D3" w14:textId="77777777" w:rsidR="008D1FCA" w:rsidRPr="0011421D" w:rsidRDefault="008D1FCA" w:rsidP="008D1FCA">
      <w:pPr>
        <w:pStyle w:val="Prrafodelista"/>
        <w:numPr>
          <w:ilvl w:val="0"/>
          <w:numId w:val="199"/>
        </w:numPr>
        <w:spacing w:after="200" w:line="276" w:lineRule="auto"/>
        <w:ind w:left="0" w:right="-1" w:firstLine="0"/>
        <w:contextualSpacing/>
        <w:rPr>
          <w:rFonts w:eastAsia="Calibri" w:cs="Noto Sans"/>
          <w:sz w:val="16"/>
          <w:szCs w:val="16"/>
        </w:rPr>
      </w:pPr>
      <w:r w:rsidRPr="0011421D">
        <w:rPr>
          <w:rFonts w:eastAsia="Calibri" w:cs="Noto Sans"/>
          <w:sz w:val="16"/>
          <w:szCs w:val="16"/>
        </w:rPr>
        <w:t>Para el licitante el alcance deberá amparar el tipo de servicio y/o suministro.</w:t>
      </w:r>
    </w:p>
    <w:p w14:paraId="7E09AE2F"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Para aquellos bienes ofertados, de origen Nacional, los proveedores deberán adjuntar adicionalmente, a su propuesta técnica, la documentación en los términos siguientes:</w:t>
      </w:r>
    </w:p>
    <w:p w14:paraId="7B621F49" w14:textId="77777777" w:rsidR="008D1FCA" w:rsidRDefault="008D1FCA" w:rsidP="008D1FCA">
      <w:pPr>
        <w:pStyle w:val="Prrafodelista"/>
        <w:numPr>
          <w:ilvl w:val="0"/>
          <w:numId w:val="201"/>
        </w:numPr>
        <w:spacing w:after="200" w:line="276" w:lineRule="auto"/>
        <w:ind w:left="0" w:right="-1" w:firstLine="0"/>
        <w:contextualSpacing/>
        <w:rPr>
          <w:rFonts w:eastAsia="Calibri" w:cs="Noto Sans"/>
          <w:sz w:val="16"/>
          <w:szCs w:val="16"/>
        </w:rPr>
      </w:pPr>
      <w:r w:rsidRPr="008D1FCA">
        <w:rPr>
          <w:rFonts w:eastAsia="Calibri" w:cs="Noto Sans"/>
          <w:sz w:val="16"/>
          <w:szCs w:val="16"/>
        </w:rPr>
        <w:t>Copia simple del Certificado de Buenas Prácticas de Fabricación, vigente, emitido por la COFEPRIS, a nombre del fabricante de los bienes y/o su representante legal, en el que se deberá identificar:</w:t>
      </w:r>
    </w:p>
    <w:p w14:paraId="1A878537" w14:textId="7E572A34" w:rsidR="008D1FCA" w:rsidRPr="008D1FCA" w:rsidRDefault="008D1FCA" w:rsidP="008D1FCA">
      <w:pPr>
        <w:pStyle w:val="Prrafodelista"/>
        <w:numPr>
          <w:ilvl w:val="0"/>
          <w:numId w:val="201"/>
        </w:numPr>
        <w:spacing w:after="200" w:line="276" w:lineRule="auto"/>
        <w:ind w:left="0" w:right="-1" w:firstLine="0"/>
        <w:contextualSpacing/>
        <w:rPr>
          <w:rFonts w:eastAsia="Calibri" w:cs="Noto Sans"/>
          <w:sz w:val="16"/>
          <w:szCs w:val="16"/>
        </w:rPr>
      </w:pPr>
      <w:r w:rsidRPr="008D1FCA">
        <w:rPr>
          <w:rFonts w:eastAsia="Calibri" w:cs="Noto Sans"/>
          <w:sz w:val="16"/>
          <w:szCs w:val="16"/>
        </w:rPr>
        <w:t>Número de oficio de certificación.</w:t>
      </w:r>
    </w:p>
    <w:p w14:paraId="5C0E5363" w14:textId="77777777" w:rsidR="008D1FCA" w:rsidRPr="0011421D" w:rsidRDefault="008D1FCA" w:rsidP="008D1FCA">
      <w:pPr>
        <w:pStyle w:val="Prrafodelista"/>
        <w:numPr>
          <w:ilvl w:val="0"/>
          <w:numId w:val="201"/>
        </w:numPr>
        <w:spacing w:after="200" w:line="276" w:lineRule="auto"/>
        <w:ind w:left="0" w:right="-1" w:firstLine="0"/>
        <w:contextualSpacing/>
        <w:rPr>
          <w:rFonts w:eastAsia="Calibri" w:cs="Noto Sans"/>
          <w:sz w:val="16"/>
          <w:szCs w:val="16"/>
        </w:rPr>
      </w:pPr>
      <w:r w:rsidRPr="0011421D">
        <w:rPr>
          <w:rFonts w:eastAsia="Calibri" w:cs="Noto Sans"/>
          <w:sz w:val="16"/>
          <w:szCs w:val="16"/>
        </w:rPr>
        <w:t>Fecha de emisión.</w:t>
      </w:r>
    </w:p>
    <w:p w14:paraId="2CA1F6F3" w14:textId="77777777" w:rsidR="008D1FCA" w:rsidRPr="00AD1934" w:rsidRDefault="008D1FCA" w:rsidP="008D1FCA">
      <w:pPr>
        <w:pStyle w:val="Prrafodelista"/>
        <w:numPr>
          <w:ilvl w:val="0"/>
          <w:numId w:val="201"/>
        </w:numPr>
        <w:spacing w:after="200" w:line="276" w:lineRule="auto"/>
        <w:ind w:left="0" w:right="-1" w:firstLine="0"/>
        <w:contextualSpacing/>
        <w:rPr>
          <w:rFonts w:eastAsia="Calibri" w:cs="Noto Sans"/>
          <w:sz w:val="16"/>
          <w:szCs w:val="16"/>
        </w:rPr>
      </w:pPr>
      <w:r w:rsidRPr="0011421D">
        <w:rPr>
          <w:rFonts w:eastAsia="Calibri" w:cs="Noto Sans"/>
          <w:sz w:val="16"/>
          <w:szCs w:val="16"/>
        </w:rPr>
        <w:t xml:space="preserve">Nombre de la empresa que se certifica y/o </w:t>
      </w:r>
      <w:r w:rsidRPr="00AD1934">
        <w:rPr>
          <w:rFonts w:eastAsia="Calibri" w:cs="Noto Sans"/>
          <w:sz w:val="16"/>
          <w:szCs w:val="16"/>
        </w:rPr>
        <w:t>representante legal.</w:t>
      </w:r>
    </w:p>
    <w:p w14:paraId="5C8B9707" w14:textId="77777777" w:rsidR="008D1FCA" w:rsidRPr="0011421D" w:rsidRDefault="008D1FCA" w:rsidP="008D1FCA">
      <w:pPr>
        <w:pStyle w:val="Prrafodelista"/>
        <w:numPr>
          <w:ilvl w:val="0"/>
          <w:numId w:val="201"/>
        </w:numPr>
        <w:spacing w:after="200" w:line="276" w:lineRule="auto"/>
        <w:ind w:left="0" w:right="-1" w:firstLine="0"/>
        <w:contextualSpacing/>
        <w:rPr>
          <w:rFonts w:eastAsia="Calibri" w:cs="Noto Sans"/>
          <w:sz w:val="16"/>
          <w:szCs w:val="16"/>
        </w:rPr>
      </w:pPr>
      <w:r w:rsidRPr="0011421D">
        <w:rPr>
          <w:rFonts w:eastAsia="Calibri" w:cs="Noto Sans"/>
          <w:sz w:val="16"/>
          <w:szCs w:val="16"/>
        </w:rPr>
        <w:t>Alcance o clasificación.</w:t>
      </w:r>
    </w:p>
    <w:p w14:paraId="722DBDB5" w14:textId="77777777" w:rsidR="008D1FCA" w:rsidRPr="0011421D" w:rsidRDefault="008D1FCA" w:rsidP="008D1FCA">
      <w:pPr>
        <w:pStyle w:val="Prrafodelista"/>
        <w:numPr>
          <w:ilvl w:val="0"/>
          <w:numId w:val="201"/>
        </w:numPr>
        <w:spacing w:after="200" w:line="276" w:lineRule="auto"/>
        <w:ind w:left="0" w:right="-1" w:firstLine="0"/>
        <w:contextualSpacing/>
        <w:rPr>
          <w:rFonts w:eastAsia="Calibri" w:cs="Noto Sans"/>
          <w:sz w:val="16"/>
          <w:szCs w:val="16"/>
        </w:rPr>
      </w:pPr>
      <w:r w:rsidRPr="0011421D">
        <w:rPr>
          <w:rFonts w:eastAsia="Calibri" w:cs="Noto Sans"/>
          <w:sz w:val="16"/>
          <w:szCs w:val="16"/>
        </w:rPr>
        <w:t>Vigencia y/o fecha de vencimiento.</w:t>
      </w:r>
    </w:p>
    <w:p w14:paraId="2A541873" w14:textId="24CAC097" w:rsidR="008D1FCA" w:rsidRPr="008D1FCA" w:rsidRDefault="008D1FCA" w:rsidP="008D1FCA">
      <w:pPr>
        <w:pStyle w:val="Prrafodelista"/>
        <w:numPr>
          <w:ilvl w:val="0"/>
          <w:numId w:val="201"/>
        </w:numPr>
        <w:spacing w:after="200" w:line="276" w:lineRule="auto"/>
        <w:ind w:left="0" w:right="-1" w:firstLine="0"/>
        <w:contextualSpacing/>
        <w:rPr>
          <w:rFonts w:eastAsia="Calibri" w:cs="Noto Sans"/>
          <w:bCs/>
          <w:sz w:val="16"/>
          <w:szCs w:val="16"/>
        </w:rPr>
      </w:pPr>
      <w:r w:rsidRPr="008D1FCA">
        <w:rPr>
          <w:rFonts w:eastAsia="Calibri" w:cs="Noto Sans"/>
          <w:sz w:val="16"/>
          <w:szCs w:val="16"/>
        </w:rPr>
        <w:t>Nombre y firma de la persona que emite el certificado.Para el caso de aquellos que bienes que</w:t>
      </w:r>
      <w:r w:rsidRPr="008D1FCA">
        <w:rPr>
          <w:rFonts w:eastAsia="Calibri" w:cs="Noto Sans"/>
          <w:bCs/>
          <w:sz w:val="16"/>
          <w:szCs w:val="16"/>
        </w:rPr>
        <w:t xml:space="preserve"> el proveedor advierta que no requieren de Certificado de Buenas Prácticas de Fabricación, deberá presentar la notificación oficial, expedida por la SSA, con firma autógrafa y cargo del servidor público que la emite, que lo exima del mismo.</w:t>
      </w:r>
    </w:p>
    <w:p w14:paraId="773ACE83"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Para aquellos bienes ofertados, de origen Internacional, los proveedores deberán adjuntar adicionalmente, a su propuesta técnica, la documentación en los términos siguientes:</w:t>
      </w:r>
    </w:p>
    <w:p w14:paraId="26117685" w14:textId="77777777" w:rsidR="008D1FCA" w:rsidRPr="0011421D" w:rsidRDefault="008D1FCA" w:rsidP="008D1FCA">
      <w:pPr>
        <w:pStyle w:val="Prrafodelista"/>
        <w:numPr>
          <w:ilvl w:val="0"/>
          <w:numId w:val="202"/>
        </w:numPr>
        <w:spacing w:after="200" w:line="276" w:lineRule="auto"/>
        <w:ind w:left="0" w:right="-1" w:firstLine="0"/>
        <w:contextualSpacing/>
        <w:rPr>
          <w:rFonts w:eastAsia="Calibri" w:cs="Noto Sans"/>
          <w:sz w:val="16"/>
          <w:szCs w:val="16"/>
        </w:rPr>
      </w:pPr>
      <w:r w:rsidRPr="0011421D">
        <w:rPr>
          <w:rFonts w:eastAsia="Calibri" w:cs="Noto Sans"/>
          <w:sz w:val="16"/>
          <w:szCs w:val="16"/>
        </w:rPr>
        <w:t>Carta bajo protesta de decir verdad, firmado por el representante legal, en el que se indique de manera enunciativa mas no limitativa que la importación de los bienes se realizará al amparo de la legislación aduanera.</w:t>
      </w:r>
    </w:p>
    <w:p w14:paraId="06FC9AC5" w14:textId="77777777" w:rsidR="008D1FCA" w:rsidRPr="0011421D" w:rsidRDefault="008D1FCA" w:rsidP="008D1FCA">
      <w:pPr>
        <w:spacing w:line="276" w:lineRule="auto"/>
        <w:ind w:right="-1"/>
        <w:rPr>
          <w:rFonts w:eastAsia="Calibri" w:cs="Noto Sans"/>
          <w:sz w:val="16"/>
          <w:szCs w:val="16"/>
        </w:rPr>
      </w:pPr>
      <w:r w:rsidRPr="0011421D">
        <w:rPr>
          <w:rFonts w:eastAsia="Calibri" w:cs="Noto Sans"/>
          <w:b/>
          <w:sz w:val="16"/>
          <w:szCs w:val="16"/>
        </w:rPr>
        <w:t xml:space="preserve">e) Folletos, catálogos, fotografías, manuales entre otros, en caso de que se requieran para comprobar las especificaciones técnicas requeridas. </w:t>
      </w:r>
    </w:p>
    <w:p w14:paraId="23CA31DD"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 xml:space="preserve">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w:t>
      </w:r>
      <w:r w:rsidRPr="0011421D">
        <w:rPr>
          <w:rFonts w:eastAsia="Calibri" w:cs="Noto Sans"/>
          <w:b/>
          <w:bCs/>
          <w:sz w:val="16"/>
          <w:szCs w:val="16"/>
        </w:rPr>
        <w:t>Anexo 2</w:t>
      </w:r>
      <w:r w:rsidRPr="0011421D">
        <w:rPr>
          <w:rFonts w:eastAsia="Calibri" w:cs="Noto Sans"/>
          <w:sz w:val="16"/>
          <w:szCs w:val="16"/>
        </w:rPr>
        <w:t xml:space="preserve"> </w:t>
      </w:r>
      <w:r w:rsidRPr="0011421D">
        <w:rPr>
          <w:rFonts w:eastAsia="Calibri" w:cs="Noto Sans"/>
          <w:b/>
          <w:sz w:val="16"/>
          <w:szCs w:val="16"/>
        </w:rPr>
        <w:t xml:space="preserve">“Oferta técnica ampliada” </w:t>
      </w:r>
      <w:r w:rsidRPr="0011421D">
        <w:rPr>
          <w:rFonts w:eastAsia="Calibri" w:cs="Noto Sans"/>
          <w:sz w:val="16"/>
          <w:szCs w:val="16"/>
        </w:rPr>
        <w:t>,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38941B90" w14:textId="114B2B7D"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En caso de presentar imágenes y/o fotografías para corroborar las especificaciones y requisitos ofertados, se precisa que el proveedor deberá comprobar que existe la debida correspondencia entre la imagen y/o fotografía y el bien ofertado.</w:t>
      </w:r>
    </w:p>
    <w:p w14:paraId="24F22D45" w14:textId="77777777" w:rsidR="008D1FCA" w:rsidRPr="0011421D" w:rsidRDefault="008D1FCA" w:rsidP="008D1FCA">
      <w:pPr>
        <w:spacing w:line="276" w:lineRule="auto"/>
        <w:ind w:right="-1"/>
        <w:rPr>
          <w:rFonts w:eastAsia="Calibri" w:cs="Noto Sans"/>
          <w:b/>
          <w:sz w:val="16"/>
          <w:szCs w:val="16"/>
        </w:rPr>
      </w:pPr>
      <w:r w:rsidRPr="0011421D">
        <w:rPr>
          <w:rFonts w:eastAsia="Calibri" w:cs="Noto Sans"/>
          <w:b/>
          <w:sz w:val="16"/>
          <w:szCs w:val="16"/>
        </w:rPr>
        <w:t xml:space="preserve">f) Visitas a las instalaciones institucionales, donde se suministrarán o colocarán los bienes o donde se prestarán los servicios, en su caso. </w:t>
      </w:r>
    </w:p>
    <w:p w14:paraId="79BF6E41"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No aplica.</w:t>
      </w:r>
    </w:p>
    <w:p w14:paraId="3FF5AAAD" w14:textId="77777777" w:rsidR="008D1FCA" w:rsidRPr="0011421D" w:rsidRDefault="008D1FCA" w:rsidP="008D1FCA">
      <w:pPr>
        <w:spacing w:line="276" w:lineRule="auto"/>
        <w:ind w:right="-1"/>
        <w:rPr>
          <w:rFonts w:eastAsia="Calibri" w:cs="Noto Sans"/>
          <w:b/>
          <w:sz w:val="16"/>
          <w:szCs w:val="16"/>
        </w:rPr>
      </w:pPr>
      <w:r w:rsidRPr="0011421D">
        <w:rPr>
          <w:rFonts w:eastAsia="Calibri" w:cs="Noto Sans"/>
          <w:b/>
          <w:sz w:val="16"/>
          <w:szCs w:val="16"/>
        </w:rPr>
        <w:t xml:space="preserve">g) Visitas a las instalaciones de los proveedores. </w:t>
      </w:r>
    </w:p>
    <w:p w14:paraId="4EA17A73"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No aplica.</w:t>
      </w:r>
    </w:p>
    <w:p w14:paraId="23E3722F" w14:textId="77777777" w:rsidR="008D1FCA" w:rsidRPr="0011421D" w:rsidRDefault="008D1FCA" w:rsidP="008D1FCA">
      <w:pPr>
        <w:spacing w:line="276" w:lineRule="auto"/>
        <w:ind w:right="-1"/>
        <w:rPr>
          <w:rFonts w:eastAsia="Calibri" w:cs="Noto Sans"/>
          <w:b/>
          <w:sz w:val="16"/>
          <w:szCs w:val="16"/>
        </w:rPr>
      </w:pPr>
      <w:r w:rsidRPr="0011421D">
        <w:rPr>
          <w:rFonts w:eastAsia="Calibri" w:cs="Noto Sans"/>
          <w:b/>
          <w:sz w:val="16"/>
          <w:szCs w:val="16"/>
        </w:rPr>
        <w:t xml:space="preserve">h) Las penas convencionales y deducciones. </w:t>
      </w:r>
    </w:p>
    <w:p w14:paraId="67A037D5" w14:textId="77777777" w:rsidR="008D1FCA" w:rsidRPr="0011421D" w:rsidRDefault="008D1FCA" w:rsidP="008D1FCA">
      <w:pPr>
        <w:pStyle w:val="Prrafodelista"/>
        <w:numPr>
          <w:ilvl w:val="0"/>
          <w:numId w:val="206"/>
        </w:numPr>
        <w:spacing w:line="276" w:lineRule="auto"/>
        <w:ind w:left="0" w:right="-1" w:firstLine="0"/>
        <w:contextualSpacing/>
        <w:rPr>
          <w:rFonts w:eastAsia="Calibri" w:cs="Noto Sans"/>
          <w:b/>
          <w:sz w:val="16"/>
          <w:szCs w:val="16"/>
        </w:rPr>
      </w:pPr>
      <w:r w:rsidRPr="0011421D">
        <w:rPr>
          <w:rFonts w:eastAsia="Calibri" w:cs="Noto Sans"/>
          <w:b/>
          <w:sz w:val="16"/>
          <w:szCs w:val="16"/>
        </w:rPr>
        <w:t>Penas convencionales</w:t>
      </w:r>
    </w:p>
    <w:p w14:paraId="088AE084" w14:textId="77777777" w:rsidR="008D1FCA" w:rsidRPr="0011421D" w:rsidRDefault="008D1FCA" w:rsidP="008D1FCA">
      <w:pPr>
        <w:spacing w:after="200"/>
        <w:ind w:right="-1"/>
        <w:rPr>
          <w:rFonts w:eastAsia="Calibri" w:cs="Noto Sans"/>
          <w:sz w:val="16"/>
          <w:szCs w:val="16"/>
        </w:rPr>
      </w:pPr>
      <w:r w:rsidRPr="0011421D">
        <w:rPr>
          <w:rFonts w:eastAsia="Calibri" w:cs="Noto Sans"/>
          <w:sz w:val="16"/>
          <w:szCs w:val="16"/>
        </w:rPr>
        <w:t>El Instituto aplicará pena convencional por cada día natural de atraso en el cumplimiento de las obligaciones del proveedor</w:t>
      </w:r>
      <w:r w:rsidRPr="0011421D">
        <w:rPr>
          <w:rFonts w:eastAsia="Calibri" w:cs="Noto Sans"/>
          <w:bCs/>
          <w:sz w:val="16"/>
          <w:szCs w:val="16"/>
        </w:rPr>
        <w:t>,</w:t>
      </w:r>
      <w:r w:rsidRPr="0011421D">
        <w:rPr>
          <w:rFonts w:eastAsia="Calibri" w:cs="Noto Sans"/>
          <w:sz w:val="16"/>
          <w:szCs w:val="16"/>
        </w:rPr>
        <w:t xml:space="preserve"> según corresponda, de acuerdo con lo siguiente:</w:t>
      </w:r>
    </w:p>
    <w:p w14:paraId="52D3DE46" w14:textId="77777777" w:rsidR="008D1FCA" w:rsidRPr="0011421D" w:rsidRDefault="008D1FCA" w:rsidP="008D1FCA">
      <w:pPr>
        <w:spacing w:after="200"/>
        <w:ind w:right="-1"/>
        <w:rPr>
          <w:rFonts w:eastAsia="Calibri" w:cs="Noto Sans"/>
          <w:sz w:val="16"/>
          <w:szCs w:val="16"/>
        </w:rPr>
      </w:pPr>
      <w:r w:rsidRPr="0011421D">
        <w:rPr>
          <w:rFonts w:eastAsia="Calibri" w:cs="Noto Sans"/>
          <w:sz w:val="16"/>
          <w:szCs w:val="16"/>
        </w:rPr>
        <w:t>Las penas convencionales se calcularán tomando como base el importe de los bienes entregados extemporáneamente sin incluir el IVA.</w:t>
      </w:r>
    </w:p>
    <w:p w14:paraId="250317B8" w14:textId="77777777" w:rsidR="008D1FCA" w:rsidRPr="0011421D" w:rsidRDefault="008D1FCA" w:rsidP="008D1FCA">
      <w:pPr>
        <w:spacing w:after="200"/>
        <w:ind w:right="-1"/>
        <w:rPr>
          <w:rFonts w:eastAsia="Calibri" w:cs="Noto Sans"/>
          <w:sz w:val="16"/>
          <w:szCs w:val="16"/>
        </w:rPr>
      </w:pPr>
      <w:r w:rsidRPr="0011421D">
        <w:rPr>
          <w:rFonts w:eastAsia="Calibri" w:cs="Noto Sans"/>
          <w:sz w:val="16"/>
          <w:szCs w:val="16"/>
        </w:rPr>
        <w:t>Para las órdenes de reposición, se penalizará con el 1% (uno por ciento) por día de atraso, a partir del primer día de atraso, teniendo el proveedor la posibilidad de entregar con un atraso máximo de hasta 10 (diez) días.</w:t>
      </w:r>
    </w:p>
    <w:p w14:paraId="02B1C417" w14:textId="77777777" w:rsidR="008D1FCA" w:rsidRPr="0011421D" w:rsidRDefault="008D1FCA" w:rsidP="008D1FCA">
      <w:pPr>
        <w:spacing w:after="200"/>
        <w:ind w:right="-1"/>
        <w:rPr>
          <w:rFonts w:eastAsia="Calibri" w:cs="Noto Sans"/>
          <w:sz w:val="16"/>
          <w:szCs w:val="16"/>
        </w:rPr>
      </w:pPr>
      <w:r w:rsidRPr="0011421D">
        <w:rPr>
          <w:rFonts w:eastAsia="Calibri" w:cs="Noto Sans"/>
          <w:sz w:val="16"/>
          <w:szCs w:val="16"/>
        </w:rPr>
        <w:lastRenderedPageBreak/>
        <w:t>El proveedor autorizará al Instituto a descontar las cantidades que resulten de aplicar la pena convencional, sobre los pagos que deba cubrir al propio proveedor.</w:t>
      </w:r>
    </w:p>
    <w:p w14:paraId="78BC5C73" w14:textId="77777777" w:rsidR="008D1FCA" w:rsidRPr="0011421D" w:rsidRDefault="008D1FCA" w:rsidP="008D1FCA">
      <w:pPr>
        <w:spacing w:after="200"/>
        <w:ind w:right="-1"/>
        <w:rPr>
          <w:rFonts w:eastAsia="Calibri" w:cs="Noto Sans"/>
          <w:sz w:val="16"/>
          <w:szCs w:val="16"/>
        </w:rPr>
      </w:pPr>
      <w:r w:rsidRPr="0011421D">
        <w:rPr>
          <w:rFonts w:eastAsia="Calibri" w:cs="Noto Sans"/>
          <w:sz w:val="16"/>
          <w:szCs w:val="16"/>
        </w:rPr>
        <w:t xml:space="preserve">Conforme a lo previsto en el artículo 96 último párrafo del Reglamento de la Ley de Adquisiciones, Arrendamientos y Servicios del Sector Público, no se aceptará la estipulación de penas convencionales, ni intereses </w:t>
      </w:r>
      <w:proofErr w:type="gramStart"/>
      <w:r w:rsidRPr="0011421D">
        <w:rPr>
          <w:rFonts w:eastAsia="Calibri" w:cs="Noto Sans"/>
          <w:sz w:val="16"/>
          <w:szCs w:val="16"/>
        </w:rPr>
        <w:t>moratorios</w:t>
      </w:r>
      <w:proofErr w:type="gramEnd"/>
      <w:r w:rsidRPr="0011421D">
        <w:rPr>
          <w:rFonts w:eastAsia="Calibri" w:cs="Noto Sans"/>
          <w:sz w:val="16"/>
          <w:szCs w:val="16"/>
        </w:rPr>
        <w:t xml:space="preserve"> a cargo del Instituto.</w:t>
      </w:r>
    </w:p>
    <w:p w14:paraId="6D33AD86" w14:textId="77777777" w:rsidR="008D1FCA" w:rsidRPr="0011421D" w:rsidRDefault="008D1FCA" w:rsidP="008D1FCA">
      <w:pPr>
        <w:spacing w:after="200"/>
        <w:ind w:right="-1"/>
        <w:rPr>
          <w:rFonts w:eastAsia="Calibri" w:cs="Noto Sans"/>
          <w:sz w:val="16"/>
          <w:szCs w:val="16"/>
        </w:rPr>
      </w:pPr>
      <w:r w:rsidRPr="0011421D">
        <w:rPr>
          <w:rFonts w:eastAsia="Calibri" w:cs="Noto Sans"/>
          <w:sz w:val="16"/>
          <w:szCs w:val="16"/>
        </w:rPr>
        <w:t>La pena convencional por atraso se calculará por cada día de atraso, de acuerdo con el porcentaje de penalización establecido, aplicado al valor de los bienes entregados con atraso, y de manera proporcional al importe de la garantía de cumplimiento que corresponda al concepto. La suma de las penas convencionales no deberá exceder el importe de dicha garantía.</w:t>
      </w:r>
    </w:p>
    <w:p w14:paraId="7294E749"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La suma de todas las penas convencionales aplicadas al proveedor no deberá exceder el importe total de la garantía de cumplimiento del contrato</w:t>
      </w:r>
    </w:p>
    <w:p w14:paraId="5579D43A"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Conforme a lo previsto en el último párrafo del artículo 96, del Reglamento de la LAASSP, no se aceptará la estipulación de penas convencionales, ni intereses moratorios a cargo del Instituto.</w:t>
      </w:r>
    </w:p>
    <w:p w14:paraId="3DCFA6E3"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 xml:space="preserve">Respeto de la deducción al pago de bienes </w:t>
      </w:r>
      <w:proofErr w:type="gramStart"/>
      <w:r w:rsidRPr="0011421D">
        <w:rPr>
          <w:rFonts w:eastAsia="Calibri" w:cs="Noto Sans"/>
          <w:sz w:val="16"/>
          <w:szCs w:val="16"/>
        </w:rPr>
        <w:t>establecidas</w:t>
      </w:r>
      <w:proofErr w:type="gramEnd"/>
      <w:r w:rsidRPr="0011421D">
        <w:rPr>
          <w:rFonts w:eastAsia="Calibri" w:cs="Noto Sans"/>
          <w:sz w:val="16"/>
          <w:szCs w:val="16"/>
        </w:rPr>
        <w:t xml:space="preserve"> en el artículo 53 Bis de la LAASSP, atendiendo a las condiciones, términos y plazos para la recepción a entera satisfacción del Instituto, el presente procedimiento no contempla establecimiento de ellas.</w:t>
      </w:r>
    </w:p>
    <w:p w14:paraId="624228EE" w14:textId="77777777" w:rsidR="008D1FCA" w:rsidRPr="0011421D" w:rsidRDefault="008D1FCA" w:rsidP="008D1FCA">
      <w:pPr>
        <w:pStyle w:val="Prrafodelista"/>
        <w:numPr>
          <w:ilvl w:val="0"/>
          <w:numId w:val="206"/>
        </w:numPr>
        <w:spacing w:line="276" w:lineRule="auto"/>
        <w:ind w:left="0" w:right="-1" w:firstLine="0"/>
        <w:contextualSpacing/>
        <w:rPr>
          <w:rFonts w:eastAsia="Calibri" w:cs="Noto Sans"/>
          <w:b/>
          <w:bCs/>
          <w:sz w:val="16"/>
          <w:szCs w:val="16"/>
        </w:rPr>
      </w:pPr>
      <w:r w:rsidRPr="0011421D">
        <w:rPr>
          <w:rFonts w:eastAsia="Calibri" w:cs="Noto Sans"/>
          <w:b/>
          <w:bCs/>
          <w:sz w:val="16"/>
          <w:szCs w:val="16"/>
        </w:rPr>
        <w:t>Deductivas</w:t>
      </w:r>
    </w:p>
    <w:p w14:paraId="1F2923D4" w14:textId="77777777" w:rsidR="008D1FCA" w:rsidRPr="0011421D" w:rsidRDefault="008D1FCA" w:rsidP="008D1FCA">
      <w:pPr>
        <w:ind w:right="-1"/>
        <w:rPr>
          <w:rFonts w:cs="Noto Sans"/>
          <w:sz w:val="16"/>
        </w:rPr>
      </w:pPr>
      <w:r w:rsidRPr="0011421D">
        <w:rPr>
          <w:rFonts w:cs="Noto Sans"/>
          <w:sz w:val="16"/>
        </w:rPr>
        <w:t>Se aplicará una deductiva equivalente al 10% sobre el valor total de los bienes incumplidos de manera parcial y/o deficiente, de acuerdo a lo siguiente:</w:t>
      </w:r>
    </w:p>
    <w:p w14:paraId="08504F0A" w14:textId="77777777" w:rsidR="008D1FCA" w:rsidRPr="0011421D" w:rsidRDefault="008D1FCA" w:rsidP="008D1FCA">
      <w:pPr>
        <w:pStyle w:val="Prrafodelista"/>
        <w:numPr>
          <w:ilvl w:val="0"/>
          <w:numId w:val="206"/>
        </w:numPr>
        <w:spacing w:line="276" w:lineRule="auto"/>
        <w:ind w:left="0" w:right="-1" w:firstLine="0"/>
        <w:contextualSpacing/>
        <w:rPr>
          <w:rFonts w:cs="Noto Sans"/>
          <w:sz w:val="16"/>
        </w:rPr>
      </w:pPr>
      <w:r w:rsidRPr="0011421D">
        <w:rPr>
          <w:rFonts w:cs="Noto Sans"/>
          <w:sz w:val="16"/>
        </w:rPr>
        <w:t>Por la no entrega de los bienes solicitados en la orden de reposición.</w:t>
      </w:r>
    </w:p>
    <w:p w14:paraId="0BF4F001" w14:textId="77777777" w:rsidR="008D1FCA" w:rsidRPr="0011421D" w:rsidRDefault="008D1FCA" w:rsidP="008D1FCA">
      <w:pPr>
        <w:pStyle w:val="Prrafodelista"/>
        <w:numPr>
          <w:ilvl w:val="0"/>
          <w:numId w:val="206"/>
        </w:numPr>
        <w:ind w:left="0" w:right="-1" w:firstLine="0"/>
        <w:contextualSpacing/>
        <w:rPr>
          <w:rFonts w:cs="Noto Sans"/>
          <w:sz w:val="16"/>
        </w:rPr>
      </w:pPr>
      <w:r w:rsidRPr="0011421D">
        <w:rPr>
          <w:rFonts w:cs="Noto Sans"/>
          <w:sz w:val="16"/>
        </w:rPr>
        <w:t>Cuando el proveedor entregue de manera incorrecta, incompleta o de mala calidad los insumos lo que limite la utilización de estos y no de cumplimiento a la solicitud de canje o recolección de los insumos con defectos o vicios ocultos.</w:t>
      </w:r>
    </w:p>
    <w:p w14:paraId="4EA800C6" w14:textId="77777777" w:rsidR="008D1FCA" w:rsidRPr="0011421D" w:rsidRDefault="008D1FCA" w:rsidP="008D1FCA">
      <w:pPr>
        <w:pStyle w:val="Textoindependiente"/>
        <w:numPr>
          <w:ilvl w:val="0"/>
          <w:numId w:val="206"/>
        </w:numPr>
        <w:autoSpaceDE w:val="0"/>
        <w:spacing w:after="0"/>
        <w:ind w:left="0" w:right="-1" w:firstLine="0"/>
        <w:rPr>
          <w:rFonts w:ascii="Noto Sans" w:eastAsia="Gungsuh" w:hAnsi="Noto Sans" w:cs="Noto Sans"/>
          <w:sz w:val="16"/>
        </w:rPr>
      </w:pPr>
      <w:r w:rsidRPr="0011421D">
        <w:rPr>
          <w:rFonts w:ascii="Noto Sans" w:eastAsia="Gungsuh" w:hAnsi="Noto Sans" w:cs="Noto Sans"/>
          <w:sz w:val="16"/>
        </w:rPr>
        <w:t>Cuando no realice canje de los consumibles y accesorios caducos antes de su vencimiento.</w:t>
      </w:r>
    </w:p>
    <w:p w14:paraId="1E327E6E" w14:textId="77777777" w:rsidR="008D1FCA" w:rsidRPr="0011421D" w:rsidRDefault="008D1FCA" w:rsidP="008D1FCA">
      <w:pPr>
        <w:pStyle w:val="Textoindependiente"/>
        <w:numPr>
          <w:ilvl w:val="0"/>
          <w:numId w:val="206"/>
        </w:numPr>
        <w:autoSpaceDE w:val="0"/>
        <w:spacing w:after="0"/>
        <w:ind w:left="0" w:right="-1" w:firstLine="0"/>
        <w:rPr>
          <w:rFonts w:ascii="Noto Sans" w:eastAsia="Gungsuh" w:hAnsi="Noto Sans" w:cs="Noto Sans"/>
          <w:sz w:val="16"/>
        </w:rPr>
      </w:pPr>
      <w:r w:rsidRPr="0011421D">
        <w:rPr>
          <w:rFonts w:ascii="Noto Sans" w:eastAsia="Gungsuh" w:hAnsi="Noto Sans" w:cs="Noto Sans"/>
          <w:sz w:val="16"/>
        </w:rPr>
        <w:t>Cuando no se realice el canje de los insumos debido a su incompatibilidad previa notificación en el tiempo señalado.</w:t>
      </w:r>
    </w:p>
    <w:p w14:paraId="1228F4EA" w14:textId="77777777" w:rsidR="008D1FCA" w:rsidRPr="0011421D" w:rsidRDefault="008D1FCA" w:rsidP="008D1FCA">
      <w:pPr>
        <w:ind w:right="-1"/>
        <w:rPr>
          <w:rFonts w:cs="Noto Sans"/>
          <w:sz w:val="16"/>
        </w:rPr>
      </w:pPr>
    </w:p>
    <w:p w14:paraId="48487C44" w14:textId="77777777" w:rsidR="008D1FCA" w:rsidRPr="0011421D" w:rsidRDefault="008D1FCA" w:rsidP="008D1FCA">
      <w:pPr>
        <w:ind w:right="-1"/>
        <w:rPr>
          <w:rFonts w:cs="Noto Sans"/>
          <w:sz w:val="16"/>
        </w:rPr>
      </w:pPr>
      <w:r w:rsidRPr="0011421D">
        <w:rPr>
          <w:rFonts w:cs="Noto Sans"/>
          <w:sz w:val="16"/>
        </w:rPr>
        <w:t>Cuando el proveedor no entregue los equipos solicitados comodato en la primera orden de reposición se le aplicará el 1% de sanción sobre el valor total de la factura del mes.</w:t>
      </w:r>
    </w:p>
    <w:p w14:paraId="1FD40C94" w14:textId="77777777" w:rsidR="008D1FCA" w:rsidRPr="0011421D" w:rsidRDefault="008D1FCA" w:rsidP="008D1FCA">
      <w:pPr>
        <w:ind w:right="-1"/>
        <w:rPr>
          <w:rFonts w:cs="Noto Sans"/>
          <w:sz w:val="16"/>
        </w:rPr>
      </w:pPr>
    </w:p>
    <w:p w14:paraId="24F3555F" w14:textId="77777777" w:rsidR="008D1FCA" w:rsidRPr="0011421D" w:rsidRDefault="008D1FCA" w:rsidP="008D1FCA">
      <w:pPr>
        <w:ind w:right="-1"/>
        <w:rPr>
          <w:rFonts w:cs="Noto Sans"/>
          <w:sz w:val="16"/>
        </w:rPr>
      </w:pPr>
      <w:r w:rsidRPr="0011421D">
        <w:rPr>
          <w:rFonts w:cs="Noto Sans"/>
          <w:sz w:val="16"/>
        </w:rPr>
        <w:t>El límite de incumplimiento a partir del cual se podrá rescindir el contrato en los términos del artículo 54 de la Ley de Adquisiciones, Arrendamientos y Servicios del Sector Público es el equivalente al monto de la garantía.</w:t>
      </w:r>
    </w:p>
    <w:p w14:paraId="1EDCBF1B" w14:textId="0BD00A98" w:rsidR="008D1FCA" w:rsidRPr="008D1FCA" w:rsidRDefault="008D1FCA" w:rsidP="008D1FCA">
      <w:pPr>
        <w:ind w:right="-1"/>
        <w:rPr>
          <w:rFonts w:cs="Noto Sans"/>
          <w:sz w:val="16"/>
        </w:rPr>
      </w:pPr>
      <w:r w:rsidRPr="0011421D">
        <w:rPr>
          <w:rFonts w:cs="Noto Sans"/>
          <w:sz w:val="16"/>
        </w:rPr>
        <w:t>Dichas deducciones deberán calcularse hasta la fecha en que materialmente se cumpla la obligación y sin que cada concepto de deducciones exceda a la parte proporcional de la garantía de cumplimiento que le corresponda del monto total del contrato.</w:t>
      </w:r>
    </w:p>
    <w:p w14:paraId="159C2522" w14:textId="77777777" w:rsidR="008D1FCA" w:rsidRPr="0011421D" w:rsidRDefault="008D1FCA" w:rsidP="008D1FCA">
      <w:pPr>
        <w:spacing w:after="200" w:line="276" w:lineRule="auto"/>
        <w:ind w:right="-1"/>
        <w:rPr>
          <w:rFonts w:eastAsia="Calibri" w:cs="Noto Sans"/>
          <w:b/>
          <w:sz w:val="16"/>
          <w:szCs w:val="16"/>
        </w:rPr>
      </w:pPr>
      <w:r w:rsidRPr="0011421D">
        <w:rPr>
          <w:rFonts w:eastAsia="Calibri" w:cs="Noto Sans"/>
          <w:b/>
          <w:sz w:val="16"/>
          <w:szCs w:val="16"/>
        </w:rPr>
        <w:t xml:space="preserve">i) En su caso, mecanismos requeridos al proveedor para responder por defectos o vicios ocultos de los bienes o de la calidad de los servicios. </w:t>
      </w:r>
    </w:p>
    <w:p w14:paraId="22495747"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El proveedor, durante la vigencia de la garantía del bien y su correcto funcionamiento, se compromete a responder ante la presentación en los bienes recibidos a entera satisfacción del Instituto, por defectos o vicios ocultos en el bien(s) de que se trate, a través del siguiente mecanismo:</w:t>
      </w:r>
    </w:p>
    <w:p w14:paraId="72A61508"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Por conducto de los responsables administrativos de las Unidades Médicas, así como del administrador del contrato, se podrá solicitar al proveedor, el canje de los bienes que presenten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debiendo notificar al proveedor dentro del periodo de 5 días hábiles siguientes al momento en que se haya tenido conocimiento de alguno de los supuestos antes mencionados.</w:t>
      </w:r>
    </w:p>
    <w:p w14:paraId="6881D6BB"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Cuando se presente alguno de los supuestos señalados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el proveedor deberá reparar los bienes, cuando así proceda, en un plazo máximo de 6 días hábiles o bien, realizar el canje o reemplazo, por bienes nuevos en un plazo máximo de 10 días hábiles, a entera satisfacción del Instituto, contando a partir de la fecha de notificación por parte del Instituto, siempre que se encuentre vigente la garantía con la que se adquirió el bien. Lo anterior observando los plazos y procedimientos establecidos en el inciso “j) Garantías de anticipos, cumplimiento, defectos o vicios ocultos de bienes, calidad de servicios y de operación y funcionamiento, que en su caso apliquen, las cuales deben indicar, según sea el caso:”, de los presentes Términos y Condiciones.</w:t>
      </w:r>
    </w:p>
    <w:p w14:paraId="5817A377" w14:textId="77777777" w:rsidR="008D1FCA" w:rsidRPr="0011421D" w:rsidRDefault="008D1FCA" w:rsidP="008D1FCA">
      <w:pPr>
        <w:spacing w:after="200" w:line="276" w:lineRule="auto"/>
        <w:ind w:right="-1"/>
        <w:rPr>
          <w:rFonts w:eastAsia="Calibri" w:cs="Noto Sans"/>
          <w:b/>
          <w:sz w:val="16"/>
          <w:szCs w:val="16"/>
        </w:rPr>
      </w:pPr>
      <w:r w:rsidRPr="0011421D">
        <w:rPr>
          <w:rFonts w:eastAsia="Calibri" w:cs="Noto Sans"/>
          <w:b/>
          <w:sz w:val="16"/>
          <w:szCs w:val="16"/>
        </w:rPr>
        <w:lastRenderedPageBreak/>
        <w:t xml:space="preserve">j) Garantías de anticipos, cumplimiento, defectos o vicios ocultos de bienes, calidad de servicios y de operación y funcionamiento, que en su caso apliquen, las cuales deben indicar, según sea el caso: </w:t>
      </w:r>
    </w:p>
    <w:p w14:paraId="1DE6FCC6"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El proveedor deberá garantizar los bienes que oferte y su óptimo funcionamiento por el periodo de vigencia del contrato</w:t>
      </w:r>
      <w:r w:rsidRPr="0011421D">
        <w:rPr>
          <w:rFonts w:cs="Noto Sans"/>
          <w:sz w:val="16"/>
          <w:szCs w:val="16"/>
        </w:rPr>
        <w:t xml:space="preserve">, </w:t>
      </w:r>
      <w:r w:rsidRPr="0011421D">
        <w:rPr>
          <w:rFonts w:eastAsia="Calibri" w:cs="Noto Sans"/>
          <w:sz w:val="16"/>
          <w:szCs w:val="16"/>
        </w:rPr>
        <w:t>misma que será exigible por el Instituto a partir de la entrega de los bienes a entera satisfacción del Instituto y hasta el cumplimiento del periodo correspondiente.</w:t>
      </w:r>
    </w:p>
    <w:p w14:paraId="417C0B07"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4EBFCFE1" w14:textId="77777777" w:rsidR="008D1FCA" w:rsidRPr="0011421D" w:rsidRDefault="008D1FCA" w:rsidP="008D1FCA">
      <w:pPr>
        <w:pStyle w:val="Prrafodelista"/>
        <w:numPr>
          <w:ilvl w:val="0"/>
          <w:numId w:val="205"/>
        </w:numPr>
        <w:spacing w:after="200" w:line="276" w:lineRule="auto"/>
        <w:ind w:left="0" w:right="-1" w:firstLine="0"/>
        <w:contextualSpacing/>
        <w:rPr>
          <w:rFonts w:eastAsia="Calibri" w:cs="Noto Sans"/>
          <w:b/>
          <w:sz w:val="16"/>
          <w:szCs w:val="16"/>
        </w:rPr>
      </w:pPr>
      <w:r w:rsidRPr="0011421D">
        <w:rPr>
          <w:rFonts w:eastAsia="Calibri" w:cs="Noto Sans"/>
          <w:b/>
          <w:sz w:val="16"/>
          <w:szCs w:val="16"/>
        </w:rPr>
        <w:t>Plazo para notificar al proveedor.</w:t>
      </w:r>
    </w:p>
    <w:p w14:paraId="2F96B764"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El Instituto, por conducto de los responsables administrativos de la Unidad Médica de destino final de los bienes o del Administrador del Contrato, solicitará al proveedor, el canje, sustitución o reparación de los bienes y/o sus accesorios, que presenten defectos a simple vista o de fabricación, especificaciones distintas a las establecidas en el contrato identificadas posterior a la entrega o calidad inferior a la propuesta, vicios ocultos o bien, cuando el área usuaria manifieste alguna queja en el sentido de que el uso del bien puede afectar la calidad del servicio; debiendo notificar por escrito, mediante un oficio firmado por el responsable del área usuaria, en el que se indiquen las razones que se han presentado que ameritan el canje de los bienes, enviando éste al domicilio oficial de la empresa, así como por correo electrónico del proveedor indicados en el escrito libre solicitado en el último párrafo del inciso “j) Garantías de anticipos, cumplimiento, defectos o vicios ocultos de bienes, calidad de servicios y de operación y funcionamiento, que en su caso apliquen”, dentro del periodo de 5 días hábiles siguientes al momento en que se haya tenido conocimiento de alguno de los supuestos antes mencionados.</w:t>
      </w:r>
    </w:p>
    <w:p w14:paraId="44064A33" w14:textId="77777777" w:rsidR="008D1FCA" w:rsidRPr="0011421D" w:rsidRDefault="008D1FCA" w:rsidP="008D1FCA">
      <w:pPr>
        <w:pStyle w:val="Prrafodelista"/>
        <w:numPr>
          <w:ilvl w:val="0"/>
          <w:numId w:val="205"/>
        </w:numPr>
        <w:spacing w:after="200" w:line="276" w:lineRule="auto"/>
        <w:ind w:left="0" w:right="-1" w:firstLine="0"/>
        <w:contextualSpacing/>
        <w:rPr>
          <w:rFonts w:eastAsia="Calibri" w:cs="Noto Sans"/>
          <w:b/>
          <w:sz w:val="16"/>
          <w:szCs w:val="16"/>
        </w:rPr>
      </w:pPr>
      <w:r w:rsidRPr="0011421D">
        <w:rPr>
          <w:rFonts w:eastAsia="Calibri" w:cs="Noto Sans"/>
          <w:b/>
          <w:sz w:val="16"/>
          <w:szCs w:val="16"/>
        </w:rPr>
        <w:t>La existencia de consumibles y refacciones, en su caso.</w:t>
      </w:r>
    </w:p>
    <w:p w14:paraId="40595C52"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El proveedor se compromete a garantizar durante la vigencia del contrato los bienes y su óptimo funcionamiento, la existencia de refacciones, accesorios y consumibles, según sea el caso, para los bienes entregados y a mantener existencias de estas refacciones durante el periodo antes señalado.</w:t>
      </w:r>
    </w:p>
    <w:p w14:paraId="3F378ECE"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Para efectos del presente Anexo Técnico se entenderá por:</w:t>
      </w:r>
    </w:p>
    <w:p w14:paraId="516E4695" w14:textId="77777777" w:rsidR="008D1FCA" w:rsidRPr="0011421D" w:rsidRDefault="008D1FCA" w:rsidP="008D1FCA">
      <w:pPr>
        <w:numPr>
          <w:ilvl w:val="0"/>
          <w:numId w:val="203"/>
        </w:numPr>
        <w:spacing w:after="200" w:line="276" w:lineRule="auto"/>
        <w:ind w:left="0" w:right="-1" w:firstLine="0"/>
        <w:contextualSpacing/>
        <w:rPr>
          <w:rFonts w:eastAsia="Calibri" w:cs="Noto Sans"/>
          <w:sz w:val="16"/>
          <w:szCs w:val="16"/>
        </w:rPr>
      </w:pPr>
      <w:r w:rsidRPr="0011421D">
        <w:rPr>
          <w:rFonts w:eastAsia="Calibri" w:cs="Noto Sans"/>
          <w:b/>
          <w:sz w:val="16"/>
          <w:szCs w:val="16"/>
        </w:rPr>
        <w:t>ACCESORIO</w:t>
      </w:r>
      <w:r w:rsidRPr="0011421D">
        <w:rPr>
          <w:rFonts w:eastAsia="Calibri" w:cs="Noto Sans"/>
          <w:sz w:val="16"/>
          <w:szCs w:val="16"/>
        </w:rPr>
        <w:t>: Herramienta, pieza, o equipo, que es esencial para el funcionamiento de un aparato o equipo médico, pero no constituye su cuerpo central y puede sustituirse. *</w:t>
      </w:r>
    </w:p>
    <w:p w14:paraId="0E96A27D" w14:textId="77777777" w:rsidR="008D1FCA" w:rsidRPr="0011421D" w:rsidRDefault="008D1FCA" w:rsidP="008D1FCA">
      <w:pPr>
        <w:numPr>
          <w:ilvl w:val="0"/>
          <w:numId w:val="203"/>
        </w:numPr>
        <w:spacing w:after="200" w:line="276" w:lineRule="auto"/>
        <w:ind w:left="0" w:right="-1" w:firstLine="0"/>
        <w:contextualSpacing/>
        <w:rPr>
          <w:rFonts w:eastAsia="Calibri" w:cs="Noto Sans"/>
          <w:sz w:val="16"/>
          <w:szCs w:val="16"/>
        </w:rPr>
      </w:pPr>
      <w:r w:rsidRPr="0011421D">
        <w:rPr>
          <w:rFonts w:eastAsia="Calibri" w:cs="Noto Sans"/>
          <w:b/>
          <w:sz w:val="16"/>
          <w:szCs w:val="16"/>
        </w:rPr>
        <w:t>CONSUMIBLE</w:t>
      </w:r>
      <w:r w:rsidRPr="0011421D">
        <w:rPr>
          <w:rFonts w:eastAsia="Calibri" w:cs="Noto Sans"/>
          <w:sz w:val="16"/>
          <w:szCs w:val="16"/>
        </w:rPr>
        <w:t>: Producto o material necesario para la operación de un equipo médico que no es reusable, de uso frecuente y repetitivo y que no puede funcionar por sí mismo. Los consumibles no son accesorios de equipo médico. *</w:t>
      </w:r>
    </w:p>
    <w:p w14:paraId="43E45F84" w14:textId="77777777" w:rsidR="008D1FCA" w:rsidRPr="0011421D" w:rsidRDefault="008D1FCA" w:rsidP="008D1FCA">
      <w:pPr>
        <w:numPr>
          <w:ilvl w:val="0"/>
          <w:numId w:val="203"/>
        </w:numPr>
        <w:spacing w:after="200" w:line="276" w:lineRule="auto"/>
        <w:ind w:left="0" w:right="-1" w:firstLine="0"/>
        <w:contextualSpacing/>
        <w:rPr>
          <w:rFonts w:eastAsia="Calibri" w:cs="Noto Sans"/>
          <w:sz w:val="16"/>
          <w:szCs w:val="16"/>
        </w:rPr>
      </w:pPr>
      <w:r w:rsidRPr="0011421D">
        <w:rPr>
          <w:rFonts w:eastAsia="Calibri" w:cs="Noto Sans"/>
          <w:b/>
          <w:sz w:val="16"/>
          <w:szCs w:val="16"/>
        </w:rPr>
        <w:t>REFACCIÓN</w:t>
      </w:r>
      <w:r w:rsidRPr="0011421D">
        <w:rPr>
          <w:rFonts w:eastAsia="Calibri" w:cs="Noto Sans"/>
          <w:sz w:val="16"/>
          <w:szCs w:val="16"/>
        </w:rPr>
        <w:t>: Las partes o piezas de un equipo o dispositivo médico que son necesarias para su operación e independientes del consumible, y que deben ser sustituidas, garantizando la compatibilidad con el dispositivo médico, en función de su desgaste, rotura, substracción o falla, derivados del uso. *</w:t>
      </w:r>
    </w:p>
    <w:p w14:paraId="2B311715" w14:textId="77777777" w:rsidR="008D1FCA" w:rsidRPr="0011421D" w:rsidRDefault="008D1FCA" w:rsidP="008D1FCA">
      <w:pPr>
        <w:spacing w:after="200" w:line="276" w:lineRule="auto"/>
        <w:ind w:right="-1"/>
        <w:contextualSpacing/>
        <w:rPr>
          <w:rFonts w:eastAsia="Calibri" w:cs="Noto Sans"/>
          <w:sz w:val="16"/>
          <w:szCs w:val="16"/>
        </w:rPr>
      </w:pPr>
    </w:p>
    <w:p w14:paraId="154F4916"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 Glosario de Gestión de Equipo Médico. México: Secretaría de Salud, Centro Nacional de Excelencia Tecnológica en Salud; 2016.</w:t>
      </w:r>
    </w:p>
    <w:p w14:paraId="1DB39D46" w14:textId="77777777" w:rsidR="008D1FCA" w:rsidRPr="0011421D" w:rsidRDefault="008D1FCA" w:rsidP="008D1FCA">
      <w:pPr>
        <w:numPr>
          <w:ilvl w:val="0"/>
          <w:numId w:val="203"/>
        </w:numPr>
        <w:spacing w:after="200" w:line="276" w:lineRule="auto"/>
        <w:ind w:left="0" w:right="-1" w:firstLine="0"/>
        <w:rPr>
          <w:rFonts w:eastAsia="Calibri" w:cs="Noto Sans"/>
          <w:b/>
          <w:sz w:val="16"/>
          <w:szCs w:val="16"/>
        </w:rPr>
      </w:pPr>
      <w:r w:rsidRPr="0011421D">
        <w:rPr>
          <w:rFonts w:eastAsia="Calibri" w:cs="Noto Sans"/>
          <w:b/>
          <w:sz w:val="16"/>
          <w:szCs w:val="16"/>
        </w:rPr>
        <w:t>Plazo y condiciones de canje o devolución del bien.</w:t>
      </w:r>
    </w:p>
    <w:p w14:paraId="0EA53676"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 xml:space="preserve">Cuando se presenten fallas, defectos a simple vista o de fabricación, especificaciones distintas a las establecidas en el contrato identificadas posterior a la entrega o calidad inferior a la propuesta, vicios ocultos o cuando el área usuaria manifieste alguna queja en el sentido de que el uso del bien puede afectar la calidad del servicio, por conducto de los responsables administrativos de las Unidades Médicas, así como del Administrador del Contrato, deberá solicitar al proveedor la reparación de los bienes y/o sus accesorios a través del mantenimiento correctivo que corresponda, cuando así proceda, en un plazo máximo de 6 días hábiles o bien, a través del canje o reemplazo por bienes nuevos en un plazo máximo de 10 días hábiles, a entera satisfacción del Instituto, contando a partir de la fecha de notificación por parte del Instituto, siempre que se encuentre vigente la garantía con la que se adquirió el bien. </w:t>
      </w:r>
    </w:p>
    <w:p w14:paraId="732710E6" w14:textId="77777777" w:rsidR="008D1FCA" w:rsidRPr="0011421D" w:rsidRDefault="008D1FCA" w:rsidP="008D1FCA">
      <w:pPr>
        <w:pStyle w:val="Prrafodelista"/>
        <w:numPr>
          <w:ilvl w:val="0"/>
          <w:numId w:val="203"/>
        </w:numPr>
        <w:tabs>
          <w:tab w:val="left" w:pos="-426"/>
        </w:tabs>
        <w:spacing w:after="200" w:line="276" w:lineRule="auto"/>
        <w:ind w:left="0" w:right="-1" w:firstLine="0"/>
        <w:contextualSpacing/>
        <w:rPr>
          <w:rFonts w:eastAsia="Calibri" w:cs="Noto Sans"/>
          <w:b/>
          <w:sz w:val="16"/>
          <w:szCs w:val="16"/>
        </w:rPr>
      </w:pPr>
      <w:r w:rsidRPr="0011421D">
        <w:rPr>
          <w:rFonts w:eastAsia="Calibri" w:cs="Noto Sans"/>
          <w:b/>
          <w:sz w:val="16"/>
          <w:szCs w:val="16"/>
        </w:rPr>
        <w:lastRenderedPageBreak/>
        <w:t>Caducidad de los bienes.</w:t>
      </w:r>
    </w:p>
    <w:p w14:paraId="3CC0450F"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El proveedor proporcionará los Bienes de Consumo, con fecha de caducidad, de esterilidad o de uso, el período señalado no menor a 6 (seis) meses, contados a partir de la fecha de entrega de éstos. Se podrá considerar una caducidad menor a la anteriormente señalada cuando se acredite que los bienes tienen una vida útil menor a partir de la fecha de fabricación.</w:t>
      </w:r>
    </w:p>
    <w:p w14:paraId="372633E1" w14:textId="77777777" w:rsidR="008D1FCA" w:rsidRPr="0011421D" w:rsidRDefault="008D1FCA" w:rsidP="008D1FCA">
      <w:pPr>
        <w:pStyle w:val="Prrafodelista"/>
        <w:numPr>
          <w:ilvl w:val="0"/>
          <w:numId w:val="203"/>
        </w:numPr>
        <w:spacing w:after="200" w:line="276" w:lineRule="auto"/>
        <w:ind w:left="0" w:right="-1" w:firstLine="0"/>
        <w:contextualSpacing/>
        <w:rPr>
          <w:rFonts w:eastAsia="Calibri" w:cs="Noto Sans"/>
          <w:b/>
          <w:sz w:val="16"/>
          <w:szCs w:val="16"/>
        </w:rPr>
      </w:pPr>
      <w:r w:rsidRPr="0011421D">
        <w:rPr>
          <w:rFonts w:eastAsia="Calibri" w:cs="Noto Sans"/>
          <w:b/>
          <w:sz w:val="16"/>
          <w:szCs w:val="16"/>
        </w:rPr>
        <w:t>Centros de servicio (domicilios y horarios) y reporte técnico.</w:t>
      </w:r>
    </w:p>
    <w:p w14:paraId="4FA11A00" w14:textId="77777777" w:rsidR="008D1FCA" w:rsidRPr="0011421D" w:rsidRDefault="008D1FCA" w:rsidP="008D1FCA">
      <w:pPr>
        <w:spacing w:after="200" w:line="276" w:lineRule="auto"/>
        <w:ind w:right="-1"/>
        <w:rPr>
          <w:rFonts w:eastAsia="Calibri" w:cs="Noto Sans"/>
          <w:bCs/>
          <w:sz w:val="16"/>
          <w:szCs w:val="16"/>
        </w:rPr>
      </w:pPr>
      <w:r w:rsidRPr="0011421D">
        <w:rPr>
          <w:rFonts w:eastAsia="Calibri" w:cs="Noto Sans"/>
          <w:bCs/>
          <w:sz w:val="16"/>
          <w:szCs w:val="16"/>
        </w:rPr>
        <w:t>No aplica, los bienes a contratar son bienes de consumo, es decir materiales desechables necesarios para que el equipo realice sus funciones conforme a su intención de uso que pierden sus propiedades o características de origen después de usarse y que son de consumo repetitivo</w:t>
      </w:r>
    </w:p>
    <w:p w14:paraId="726F54FA" w14:textId="77777777" w:rsidR="008D1FCA" w:rsidRPr="0011421D" w:rsidRDefault="008D1FCA" w:rsidP="008D1FCA">
      <w:pPr>
        <w:pStyle w:val="Prrafodelista"/>
        <w:numPr>
          <w:ilvl w:val="0"/>
          <w:numId w:val="203"/>
        </w:numPr>
        <w:spacing w:after="200" w:line="276" w:lineRule="auto"/>
        <w:ind w:left="0" w:right="-1" w:firstLine="0"/>
        <w:contextualSpacing/>
        <w:rPr>
          <w:rFonts w:eastAsia="Calibri" w:cs="Noto Sans"/>
          <w:b/>
          <w:sz w:val="16"/>
          <w:szCs w:val="16"/>
        </w:rPr>
      </w:pPr>
      <w:r w:rsidRPr="0011421D">
        <w:rPr>
          <w:rFonts w:eastAsia="Calibri" w:cs="Noto Sans"/>
          <w:b/>
          <w:sz w:val="16"/>
          <w:szCs w:val="16"/>
        </w:rPr>
        <w:t>Periodo de garantía.</w:t>
      </w:r>
    </w:p>
    <w:p w14:paraId="341BF900"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El proveedor deberá garantizar los bienes que oferte y su óptimo funcionamiento por un periodo obligatorio durante la vigencia del contrato, misma que será exigible por el Instituto a partir de la entrega de los bienes a entera satisfacción del Instituto en las Unidades Médicas de destino final de los bienes y hasta el cumplimiento del periodo correspondiente.</w:t>
      </w:r>
    </w:p>
    <w:p w14:paraId="302C4A58"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2E2CE78A" w14:textId="77777777" w:rsidR="008D1FCA" w:rsidRPr="0011421D" w:rsidRDefault="008D1FCA" w:rsidP="008D1FCA">
      <w:pPr>
        <w:pStyle w:val="Prrafodelista"/>
        <w:numPr>
          <w:ilvl w:val="0"/>
          <w:numId w:val="203"/>
        </w:numPr>
        <w:spacing w:after="200" w:line="276" w:lineRule="auto"/>
        <w:ind w:left="0" w:right="-1" w:firstLine="0"/>
        <w:contextualSpacing/>
        <w:rPr>
          <w:rFonts w:eastAsia="Calibri" w:cs="Noto Sans"/>
          <w:b/>
          <w:sz w:val="16"/>
          <w:szCs w:val="16"/>
        </w:rPr>
      </w:pPr>
      <w:r w:rsidRPr="0011421D">
        <w:rPr>
          <w:rFonts w:eastAsia="Calibri" w:cs="Noto Sans"/>
          <w:b/>
          <w:sz w:val="16"/>
          <w:szCs w:val="16"/>
        </w:rPr>
        <w:t>Tiempos máximos de reparación o atención de fallas.</w:t>
      </w:r>
    </w:p>
    <w:p w14:paraId="2DF4F1A3" w14:textId="38E20446" w:rsidR="008D1FCA" w:rsidRPr="0011421D" w:rsidRDefault="008D1FCA" w:rsidP="008D1FCA">
      <w:pPr>
        <w:pStyle w:val="Prrafodelista"/>
        <w:spacing w:after="200" w:line="276" w:lineRule="auto"/>
        <w:ind w:left="0" w:right="-1"/>
        <w:rPr>
          <w:rFonts w:eastAsia="Calibri" w:cs="Noto Sans"/>
          <w:b/>
          <w:sz w:val="16"/>
          <w:szCs w:val="16"/>
        </w:rPr>
      </w:pPr>
      <w:r w:rsidRPr="0011421D">
        <w:rPr>
          <w:rFonts w:eastAsia="Calibri" w:cs="Noto Sans"/>
          <w:bCs/>
          <w:sz w:val="16"/>
          <w:szCs w:val="16"/>
        </w:rPr>
        <w:t>No aplica, los bienes a contratar son bienes de consumo, es decir materiales desechables necesarios para que el equipo realice sus funciones conforme a su intención de uso que pierden sus propiedades o características de origen después de usarse y que son de consumo repetitivo</w:t>
      </w:r>
    </w:p>
    <w:p w14:paraId="28E6B316" w14:textId="77777777" w:rsidR="008D1FCA" w:rsidRPr="0011421D" w:rsidRDefault="008D1FCA" w:rsidP="008D1FCA">
      <w:pPr>
        <w:numPr>
          <w:ilvl w:val="0"/>
          <w:numId w:val="203"/>
        </w:numPr>
        <w:spacing w:line="276" w:lineRule="auto"/>
        <w:ind w:left="0" w:right="-1" w:firstLine="0"/>
        <w:rPr>
          <w:rFonts w:eastAsia="Calibri" w:cs="Noto Sans"/>
          <w:b/>
          <w:sz w:val="16"/>
          <w:szCs w:val="16"/>
        </w:rPr>
      </w:pPr>
      <w:r w:rsidRPr="0011421D">
        <w:rPr>
          <w:rFonts w:eastAsia="Calibri" w:cs="Noto Sans"/>
          <w:b/>
          <w:sz w:val="16"/>
          <w:szCs w:val="16"/>
        </w:rPr>
        <w:t>Garantía de mano de obra y/o partes.</w:t>
      </w:r>
    </w:p>
    <w:p w14:paraId="357127AA"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510B61F9" w14:textId="77777777" w:rsidR="008D1FCA" w:rsidRPr="0011421D" w:rsidRDefault="008D1FCA" w:rsidP="008D1FCA">
      <w:pPr>
        <w:numPr>
          <w:ilvl w:val="0"/>
          <w:numId w:val="203"/>
        </w:numPr>
        <w:spacing w:line="276" w:lineRule="auto"/>
        <w:ind w:left="0" w:right="-1" w:firstLine="0"/>
        <w:rPr>
          <w:rFonts w:eastAsia="Calibri" w:cs="Noto Sans"/>
          <w:b/>
          <w:sz w:val="16"/>
          <w:szCs w:val="16"/>
        </w:rPr>
      </w:pPr>
      <w:r w:rsidRPr="0011421D">
        <w:rPr>
          <w:rFonts w:eastAsia="Calibri" w:cs="Noto Sans"/>
          <w:b/>
          <w:sz w:val="16"/>
          <w:szCs w:val="16"/>
        </w:rPr>
        <w:t>Mantenimientos correctivos y/o preventivos.</w:t>
      </w:r>
      <w:bookmarkStart w:id="195" w:name="_Hlk179990837"/>
    </w:p>
    <w:p w14:paraId="3CBA76A8" w14:textId="77777777" w:rsidR="008D1FCA" w:rsidRPr="0011421D" w:rsidRDefault="008D1FCA" w:rsidP="008D1FCA">
      <w:pPr>
        <w:spacing w:line="276" w:lineRule="auto"/>
        <w:ind w:right="-1"/>
        <w:rPr>
          <w:rFonts w:eastAsia="Calibri" w:cs="Noto Sans"/>
          <w:b/>
          <w:sz w:val="16"/>
          <w:szCs w:val="16"/>
        </w:rPr>
      </w:pPr>
      <w:r w:rsidRPr="0011421D">
        <w:rPr>
          <w:rFonts w:eastAsia="Calibri" w:cs="Noto Sans"/>
          <w:bCs/>
          <w:sz w:val="16"/>
          <w:szCs w:val="16"/>
        </w:rPr>
        <w:t>No aplica, los bienes a contratar son bienes de consumo, es decir materiales desechables necesarios para que el equipo realice sus funciones conforme a su intención de uso que pierden sus propiedades o características de origen después de usarse y que son de consumo repetitivo</w:t>
      </w:r>
    </w:p>
    <w:p w14:paraId="5866E5C5" w14:textId="77777777" w:rsidR="008D1FCA" w:rsidRPr="0011421D" w:rsidRDefault="008D1FCA" w:rsidP="008D1FCA">
      <w:pPr>
        <w:numPr>
          <w:ilvl w:val="0"/>
          <w:numId w:val="203"/>
        </w:numPr>
        <w:spacing w:line="276" w:lineRule="auto"/>
        <w:ind w:left="0" w:right="-1" w:firstLine="0"/>
        <w:rPr>
          <w:rFonts w:eastAsia="Calibri" w:cs="Noto Sans"/>
          <w:b/>
          <w:sz w:val="16"/>
          <w:szCs w:val="16"/>
        </w:rPr>
      </w:pPr>
      <w:r w:rsidRPr="0011421D">
        <w:rPr>
          <w:rFonts w:eastAsia="Calibri" w:cs="Noto Sans"/>
          <w:b/>
          <w:sz w:val="16"/>
          <w:szCs w:val="16"/>
        </w:rPr>
        <w:t>Mantenimientos preventivos.</w:t>
      </w:r>
    </w:p>
    <w:p w14:paraId="7E898F21" w14:textId="77777777" w:rsidR="008D1FCA" w:rsidRPr="0011421D" w:rsidRDefault="008D1FCA" w:rsidP="008D1FCA">
      <w:pPr>
        <w:spacing w:after="200" w:line="276" w:lineRule="auto"/>
        <w:ind w:right="-1"/>
        <w:rPr>
          <w:rFonts w:eastAsia="Calibri" w:cs="Noto Sans"/>
          <w:bCs/>
          <w:sz w:val="16"/>
          <w:szCs w:val="16"/>
        </w:rPr>
      </w:pPr>
      <w:r w:rsidRPr="0011421D">
        <w:rPr>
          <w:rFonts w:eastAsia="Calibri" w:cs="Noto Sans"/>
          <w:bCs/>
          <w:sz w:val="16"/>
          <w:szCs w:val="16"/>
        </w:rPr>
        <w:t>No aplica, los bienes a contratar son bienes de consumo, es decir materiales desechables necesarios para que el equipo realice sus funciones conforme a su intención de uso que pierden sus propiedades o características de origen después de usarse y que son de consumo repetitivo</w:t>
      </w:r>
    </w:p>
    <w:p w14:paraId="7E44D9A6" w14:textId="77777777" w:rsidR="008D1FCA" w:rsidRPr="0011421D" w:rsidRDefault="008D1FCA" w:rsidP="008D1FCA">
      <w:pPr>
        <w:numPr>
          <w:ilvl w:val="0"/>
          <w:numId w:val="203"/>
        </w:numPr>
        <w:spacing w:line="276" w:lineRule="auto"/>
        <w:ind w:left="0" w:right="-1" w:firstLine="0"/>
        <w:rPr>
          <w:rFonts w:eastAsia="Calibri" w:cs="Noto Sans"/>
          <w:b/>
          <w:sz w:val="16"/>
          <w:szCs w:val="16"/>
        </w:rPr>
      </w:pPr>
      <w:r w:rsidRPr="0011421D">
        <w:rPr>
          <w:rFonts w:eastAsia="Calibri" w:cs="Noto Sans"/>
          <w:b/>
          <w:sz w:val="16"/>
          <w:szCs w:val="16"/>
        </w:rPr>
        <w:t>Mantenimientos preventivos.</w:t>
      </w:r>
    </w:p>
    <w:bookmarkEnd w:id="195"/>
    <w:p w14:paraId="325EAE77" w14:textId="77777777" w:rsidR="008D1FCA" w:rsidRPr="0011421D" w:rsidRDefault="008D1FCA" w:rsidP="008D1FCA">
      <w:pPr>
        <w:spacing w:after="200" w:line="276" w:lineRule="auto"/>
        <w:ind w:right="-1"/>
        <w:rPr>
          <w:rFonts w:eastAsia="Calibri" w:cs="Noto Sans"/>
          <w:bCs/>
          <w:sz w:val="16"/>
          <w:szCs w:val="16"/>
        </w:rPr>
      </w:pPr>
      <w:r w:rsidRPr="0011421D">
        <w:rPr>
          <w:rFonts w:eastAsia="Calibri" w:cs="Noto Sans"/>
          <w:bCs/>
          <w:sz w:val="16"/>
          <w:szCs w:val="16"/>
        </w:rPr>
        <w:t>No aplica, los bienes a contratar son bienes de consumo, es decir materiales desechables necesarios para que el equipo realice sus funciones conforme a su intención de uso que pierden sus propiedades o características de origen después de usarse y que son de consumo repetitivo</w:t>
      </w:r>
    </w:p>
    <w:p w14:paraId="7557DA21" w14:textId="77777777" w:rsidR="008D1FCA" w:rsidRPr="0011421D" w:rsidRDefault="008D1FCA" w:rsidP="008D1FCA">
      <w:pPr>
        <w:numPr>
          <w:ilvl w:val="0"/>
          <w:numId w:val="203"/>
        </w:numPr>
        <w:spacing w:line="276" w:lineRule="auto"/>
        <w:ind w:left="0" w:right="-1" w:firstLine="0"/>
        <w:rPr>
          <w:rFonts w:eastAsia="Calibri" w:cs="Noto Sans"/>
          <w:b/>
          <w:sz w:val="16"/>
          <w:szCs w:val="16"/>
        </w:rPr>
      </w:pPr>
      <w:r w:rsidRPr="0011421D">
        <w:rPr>
          <w:rFonts w:eastAsia="Calibri" w:cs="Noto Sans"/>
          <w:b/>
          <w:sz w:val="16"/>
          <w:szCs w:val="16"/>
        </w:rPr>
        <w:t>En su caso, si se requiere capacitación, solicitar programa para la misma.</w:t>
      </w:r>
    </w:p>
    <w:p w14:paraId="46580818" w14:textId="77777777" w:rsidR="008D1FCA" w:rsidRPr="0011421D" w:rsidRDefault="008D1FCA" w:rsidP="008D1FCA">
      <w:pPr>
        <w:spacing w:after="200" w:line="276" w:lineRule="auto"/>
        <w:ind w:right="-1"/>
        <w:rPr>
          <w:rFonts w:eastAsia="Calibri" w:cs="Noto Sans"/>
          <w:bCs/>
          <w:sz w:val="16"/>
          <w:szCs w:val="16"/>
        </w:rPr>
      </w:pPr>
      <w:r w:rsidRPr="0011421D">
        <w:rPr>
          <w:rFonts w:eastAsia="Calibri" w:cs="Noto Sans"/>
          <w:bCs/>
          <w:sz w:val="16"/>
          <w:szCs w:val="16"/>
        </w:rPr>
        <w:t>No aplica, los bienes a contratar son bienes de consumo, es decir materiales desechables necesarios para que el equipo realice sus funciones conforme a su intención de uso que pierden sus propiedades o características de origen después de usarse y que son de consumo repetitivo</w:t>
      </w:r>
    </w:p>
    <w:p w14:paraId="3A3B4DF8" w14:textId="77777777" w:rsidR="008D1FCA" w:rsidRPr="0011421D" w:rsidRDefault="008D1FCA" w:rsidP="008D1FCA">
      <w:pPr>
        <w:numPr>
          <w:ilvl w:val="0"/>
          <w:numId w:val="203"/>
        </w:numPr>
        <w:spacing w:line="276" w:lineRule="auto"/>
        <w:ind w:left="0" w:right="-1" w:firstLine="0"/>
        <w:rPr>
          <w:rFonts w:eastAsia="Calibri" w:cs="Noto Sans"/>
          <w:b/>
          <w:sz w:val="16"/>
          <w:szCs w:val="16"/>
        </w:rPr>
      </w:pPr>
      <w:r w:rsidRPr="0011421D">
        <w:rPr>
          <w:rFonts w:eastAsia="Calibri" w:cs="Noto Sans"/>
          <w:b/>
          <w:sz w:val="16"/>
          <w:szCs w:val="16"/>
        </w:rPr>
        <w:lastRenderedPageBreak/>
        <w:t>Porcentaje a requerir por concepto de garantía de cumplimiento en los términos del lineamiento 5.5.5.</w:t>
      </w:r>
    </w:p>
    <w:p w14:paraId="102B075A"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El proveedor,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en el tipo de moneda ofertada.</w:t>
      </w:r>
    </w:p>
    <w:p w14:paraId="5DC5BC85"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La garantía de cumplimiento a las obligaciones del contrato únicamente podrá ser liberada mediante autorización que sea emitida por escrito, por parte del Instituto, previa verificación del Área Requirente y/o del Administrador del Contrato del cumplimiento de todas las obligaciones del proveedor establecidas en el contrato correspondiente.</w:t>
      </w:r>
    </w:p>
    <w:p w14:paraId="05DE1655"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Esta garantía deberá presentarse a más tardar, dentro de los diez días naturales siguientes a la fecha de firma del contrato, en términos del artículo 48 de la LAASSP.</w:t>
      </w:r>
    </w:p>
    <w:p w14:paraId="340B7074"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Las obligaciones cuyo cumplimiento se garantiza son divisibles, por lo que dicha garantía se hará efectiva por el monto correspondiente de las obligaciones incumplidas, debido a las características, cantidad y destino de los bienes objeto de la contratación.</w:t>
      </w:r>
    </w:p>
    <w:p w14:paraId="35E5E71C" w14:textId="77777777" w:rsidR="008D1FCA" w:rsidRPr="0011421D" w:rsidRDefault="008D1FCA" w:rsidP="008D1FCA">
      <w:pPr>
        <w:spacing w:after="200" w:line="276" w:lineRule="auto"/>
        <w:ind w:right="-1"/>
        <w:rPr>
          <w:rFonts w:eastAsia="Calibri" w:cs="Noto Sans"/>
          <w:b/>
          <w:sz w:val="16"/>
          <w:szCs w:val="16"/>
        </w:rPr>
      </w:pPr>
      <w:r w:rsidRPr="0011421D">
        <w:rPr>
          <w:rFonts w:eastAsia="Calibri" w:cs="Noto Sans"/>
          <w:b/>
          <w:sz w:val="16"/>
          <w:szCs w:val="16"/>
        </w:rPr>
        <w:t>k) Forma de pago</w:t>
      </w:r>
    </w:p>
    <w:p w14:paraId="4FDFF643"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El pago se realizará en pesos mexicanos,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w:t>
      </w:r>
    </w:p>
    <w:p w14:paraId="5DF7410E" w14:textId="77777777" w:rsidR="008D1FCA" w:rsidRPr="0011421D" w:rsidRDefault="008D1FCA" w:rsidP="008D1FCA">
      <w:pPr>
        <w:spacing w:after="200" w:line="276" w:lineRule="auto"/>
        <w:ind w:right="-1"/>
        <w:rPr>
          <w:rFonts w:eastAsia="Calibri" w:cs="Noto Sans"/>
          <w:b/>
          <w:sz w:val="16"/>
          <w:szCs w:val="16"/>
        </w:rPr>
      </w:pPr>
      <w:r w:rsidRPr="0011421D">
        <w:rPr>
          <w:rFonts w:eastAsia="Calibri" w:cs="Noto Sans"/>
          <w:b/>
          <w:sz w:val="16"/>
          <w:szCs w:val="16"/>
        </w:rPr>
        <w:t xml:space="preserve">l) Establecer los mecanismos de comprobación, supervisión y verificación de los bienes adquiridos, así como del cumplimiento de las requisiciones de cada entregable. </w:t>
      </w:r>
    </w:p>
    <w:p w14:paraId="71879252" w14:textId="77777777" w:rsidR="008D1FCA" w:rsidRPr="0011421D" w:rsidRDefault="008D1FCA" w:rsidP="008D1FCA">
      <w:pPr>
        <w:spacing w:after="200" w:line="276" w:lineRule="auto"/>
        <w:ind w:right="-1"/>
        <w:rPr>
          <w:rFonts w:eastAsia="Calibri" w:cs="Noto Sans"/>
          <w:sz w:val="16"/>
          <w:szCs w:val="16"/>
        </w:rPr>
      </w:pPr>
      <w:r w:rsidRPr="0011421D">
        <w:rPr>
          <w:rFonts w:eastAsia="Calibri" w:cs="Noto Sans"/>
          <w:sz w:val="16"/>
          <w:szCs w:val="16"/>
        </w:rPr>
        <w:t>Durante la recepción, los bienes estarán sujetos a una verificación visual aleatoria, con objeto de revisar que se entreguen conforme con la descripción del catálogo de artículos, así como con las condiciones descritas en el presente requerimiento, considerando cantidad, empaques y envases en buenas condiciones.</w:t>
      </w:r>
    </w:p>
    <w:p w14:paraId="790544A1" w14:textId="77777777" w:rsidR="008D1FCA" w:rsidRPr="0011421D" w:rsidRDefault="008D1FCA" w:rsidP="008D1FCA">
      <w:pPr>
        <w:spacing w:line="276" w:lineRule="auto"/>
        <w:ind w:right="-1"/>
        <w:rPr>
          <w:rFonts w:eastAsia="Calibri" w:cs="Noto Sans"/>
          <w:b/>
          <w:sz w:val="16"/>
          <w:szCs w:val="16"/>
        </w:rPr>
      </w:pPr>
      <w:r w:rsidRPr="0011421D">
        <w:rPr>
          <w:rFonts w:eastAsia="Calibri" w:cs="Noto Sans"/>
          <w:b/>
          <w:sz w:val="16"/>
          <w:szCs w:val="16"/>
        </w:rPr>
        <w:t>m) Otorgamiento de anticipo</w:t>
      </w:r>
    </w:p>
    <w:p w14:paraId="5A26C39B" w14:textId="77777777" w:rsidR="008D1FCA" w:rsidRPr="0011421D" w:rsidRDefault="008D1FCA" w:rsidP="008D1FCA">
      <w:pPr>
        <w:spacing w:after="200" w:line="276" w:lineRule="auto"/>
        <w:ind w:right="-1"/>
        <w:rPr>
          <w:rFonts w:eastAsia="Calibri" w:cs="Noto Sans"/>
          <w:bCs/>
          <w:sz w:val="16"/>
          <w:szCs w:val="16"/>
        </w:rPr>
      </w:pPr>
      <w:r w:rsidRPr="0011421D">
        <w:rPr>
          <w:rFonts w:eastAsia="Calibri" w:cs="Noto Sans"/>
          <w:bCs/>
          <w:sz w:val="16"/>
          <w:szCs w:val="16"/>
        </w:rPr>
        <w:t>No aplica</w:t>
      </w:r>
    </w:p>
    <w:p w14:paraId="1C2AF989" w14:textId="77777777" w:rsidR="008D1FCA" w:rsidRPr="0011421D" w:rsidRDefault="008D1FCA" w:rsidP="008D1FCA">
      <w:pPr>
        <w:spacing w:line="276" w:lineRule="auto"/>
        <w:ind w:right="-1"/>
        <w:rPr>
          <w:rFonts w:eastAsia="Calibri" w:cs="Noto Sans"/>
          <w:b/>
          <w:sz w:val="16"/>
          <w:szCs w:val="16"/>
        </w:rPr>
      </w:pPr>
      <w:r w:rsidRPr="0011421D">
        <w:rPr>
          <w:rFonts w:eastAsia="Calibri" w:cs="Noto Sans"/>
          <w:b/>
          <w:sz w:val="16"/>
          <w:szCs w:val="16"/>
        </w:rPr>
        <w:t>n) Aviso de privacidad</w:t>
      </w:r>
    </w:p>
    <w:p w14:paraId="37B3C9A6" w14:textId="77777777" w:rsidR="008D1FCA" w:rsidRPr="0011421D" w:rsidRDefault="008D1FCA" w:rsidP="008D1FCA">
      <w:pPr>
        <w:spacing w:after="200" w:line="276" w:lineRule="auto"/>
        <w:ind w:right="-1"/>
        <w:rPr>
          <w:rFonts w:eastAsia="Calibri" w:cs="Noto Sans"/>
          <w:bCs/>
          <w:sz w:val="16"/>
          <w:szCs w:val="16"/>
        </w:rPr>
      </w:pPr>
      <w:r w:rsidRPr="0011421D">
        <w:rPr>
          <w:rFonts w:eastAsia="Calibri" w:cs="Noto Sans"/>
          <w:bCs/>
          <w:sz w:val="16"/>
          <w:szCs w:val="16"/>
        </w:rPr>
        <w:t>No aplica</w:t>
      </w:r>
    </w:p>
    <w:p w14:paraId="074BA6B9" w14:textId="77777777" w:rsidR="008D1FCA" w:rsidRPr="0011421D" w:rsidRDefault="008D1FCA" w:rsidP="008D1FCA">
      <w:pPr>
        <w:spacing w:line="276" w:lineRule="auto"/>
        <w:ind w:right="-1"/>
        <w:rPr>
          <w:rFonts w:eastAsia="Calibri" w:cs="Noto Sans"/>
          <w:b/>
          <w:sz w:val="16"/>
          <w:szCs w:val="16"/>
        </w:rPr>
      </w:pPr>
      <w:r w:rsidRPr="0011421D">
        <w:rPr>
          <w:rFonts w:eastAsia="Calibri" w:cs="Noto Sans"/>
          <w:b/>
          <w:sz w:val="16"/>
          <w:szCs w:val="16"/>
        </w:rPr>
        <w:t>o) Seguro de responsabilidad civil</w:t>
      </w:r>
    </w:p>
    <w:p w14:paraId="7C47AA45" w14:textId="77777777" w:rsidR="008D1FCA" w:rsidRPr="0011421D" w:rsidRDefault="008D1FCA" w:rsidP="008D1FCA">
      <w:pPr>
        <w:spacing w:after="200" w:line="276" w:lineRule="auto"/>
        <w:ind w:right="-1"/>
        <w:rPr>
          <w:rFonts w:eastAsia="Calibri" w:cs="Noto Sans"/>
          <w:bCs/>
          <w:sz w:val="16"/>
          <w:szCs w:val="16"/>
        </w:rPr>
      </w:pPr>
      <w:r w:rsidRPr="0011421D">
        <w:rPr>
          <w:rFonts w:eastAsia="Calibri" w:cs="Noto Sans"/>
          <w:bCs/>
          <w:sz w:val="16"/>
          <w:szCs w:val="16"/>
        </w:rPr>
        <w:t>No aplica</w:t>
      </w:r>
    </w:p>
    <w:p w14:paraId="645C1991" w14:textId="77777777" w:rsidR="008D1FCA" w:rsidRPr="0011421D" w:rsidRDefault="008D1FCA" w:rsidP="008D1FCA">
      <w:pPr>
        <w:spacing w:line="276" w:lineRule="auto"/>
        <w:ind w:right="-1"/>
        <w:rPr>
          <w:rFonts w:eastAsia="Calibri" w:cs="Noto Sans"/>
          <w:b/>
          <w:sz w:val="16"/>
          <w:szCs w:val="16"/>
        </w:rPr>
      </w:pPr>
      <w:r w:rsidRPr="0011421D">
        <w:rPr>
          <w:rFonts w:eastAsia="Calibri" w:cs="Noto Sans"/>
          <w:b/>
          <w:sz w:val="16"/>
          <w:szCs w:val="16"/>
        </w:rPr>
        <w:t>p) Dictámenes de protección civil</w:t>
      </w:r>
    </w:p>
    <w:p w14:paraId="7633C7FF" w14:textId="51CACC9E" w:rsidR="00CD5ACF" w:rsidRPr="00114D00" w:rsidRDefault="008D1FCA" w:rsidP="00114D00">
      <w:pPr>
        <w:spacing w:after="200" w:line="276" w:lineRule="auto"/>
        <w:ind w:right="-1"/>
        <w:rPr>
          <w:rFonts w:eastAsia="Calibri" w:cs="Noto Sans"/>
          <w:bCs/>
          <w:sz w:val="16"/>
          <w:szCs w:val="16"/>
        </w:rPr>
      </w:pPr>
      <w:r w:rsidRPr="0011421D">
        <w:rPr>
          <w:rFonts w:eastAsia="Calibri" w:cs="Noto Sans"/>
          <w:bCs/>
          <w:sz w:val="16"/>
          <w:szCs w:val="16"/>
        </w:rPr>
        <w:t>No aplica</w:t>
      </w:r>
    </w:p>
    <w:p w14:paraId="7764B9C4" w14:textId="408D2B95" w:rsidR="00F50344" w:rsidRPr="00E70C2B" w:rsidRDefault="00F50344" w:rsidP="009F20E0">
      <w:pPr>
        <w:ind w:right="48"/>
        <w:contextualSpacing/>
        <w:rPr>
          <w:rFonts w:cs="Noto Sans"/>
          <w:b/>
          <w:sz w:val="16"/>
          <w:szCs w:val="20"/>
          <w:u w:val="single"/>
        </w:rPr>
      </w:pPr>
      <w:r w:rsidRPr="00E70C2B">
        <w:rPr>
          <w:rFonts w:cs="Noto Sans"/>
          <w:b/>
          <w:sz w:val="16"/>
          <w:szCs w:val="20"/>
          <w:u w:val="single"/>
        </w:rPr>
        <w:br w:type="page"/>
      </w:r>
    </w:p>
    <w:p w14:paraId="50DE2A15" w14:textId="77777777" w:rsidR="00410FFC" w:rsidRDefault="00410FFC" w:rsidP="00CB2FE0">
      <w:pPr>
        <w:pStyle w:val="Ttulo2"/>
      </w:pPr>
      <w:bookmarkStart w:id="196" w:name="ANEXO_3"/>
      <w:bookmarkStart w:id="197" w:name="_Toc197515308"/>
    </w:p>
    <w:p w14:paraId="6356C1C5" w14:textId="11BEDA91" w:rsidR="00F50344" w:rsidRPr="00E70C2B" w:rsidRDefault="00F50344" w:rsidP="00CB2FE0">
      <w:pPr>
        <w:pStyle w:val="Ttulo2"/>
      </w:pPr>
      <w:r w:rsidRPr="00E70C2B">
        <w:t>Anexo No. 3</w:t>
      </w:r>
      <w:r w:rsidR="00E57E59" w:rsidRPr="00E70C2B">
        <w:t>-1</w:t>
      </w:r>
      <w:r w:rsidR="00024542" w:rsidRPr="00E70C2B">
        <w:t xml:space="preserve"> </w:t>
      </w:r>
      <w:bookmarkStart w:id="198" w:name="_Toc336378699"/>
      <w:bookmarkStart w:id="199" w:name="_Toc356557694"/>
      <w:bookmarkStart w:id="200" w:name="_Toc358979947"/>
      <w:bookmarkStart w:id="201" w:name="_Toc367205822"/>
      <w:bookmarkEnd w:id="196"/>
      <w:r w:rsidRPr="00E70C2B">
        <w:t>Modelo de contrato</w:t>
      </w:r>
      <w:bookmarkEnd w:id="197"/>
      <w:bookmarkEnd w:id="198"/>
      <w:bookmarkEnd w:id="199"/>
      <w:bookmarkEnd w:id="200"/>
      <w:bookmarkEnd w:id="201"/>
    </w:p>
    <w:p w14:paraId="51EFC884" w14:textId="77777777" w:rsidR="00F50344" w:rsidRPr="00E70C2B" w:rsidRDefault="00F50344" w:rsidP="00F50344">
      <w:pPr>
        <w:jc w:val="center"/>
        <w:rPr>
          <w:rFonts w:cs="Noto Sans"/>
          <w:noProof/>
          <w:szCs w:val="18"/>
          <w:lang w:eastAsia="ar-SA"/>
        </w:rPr>
      </w:pPr>
      <w:bookmarkStart w:id="202" w:name="_MON_1741082874"/>
      <w:bookmarkEnd w:id="202"/>
    </w:p>
    <w:p w14:paraId="76EC563A" w14:textId="51D13960" w:rsidR="00F50344" w:rsidRPr="00E70C2B" w:rsidRDefault="00CB2FE0" w:rsidP="00F50344">
      <w:pPr>
        <w:jc w:val="center"/>
        <w:rPr>
          <w:rFonts w:cs="Noto Sans"/>
          <w:noProof/>
          <w:szCs w:val="18"/>
          <w:lang w:eastAsia="ar-SA"/>
        </w:rPr>
      </w:pPr>
      <w:r>
        <w:rPr>
          <w:rFonts w:cs="Noto Sans"/>
          <w:noProof/>
          <w:szCs w:val="18"/>
          <w:lang w:eastAsia="ar-SA"/>
        </w:rPr>
        <w:object w:dxaOrig="1542" w:dyaOrig="997" w14:anchorId="0B60F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7pt" o:ole="">
            <v:imagedata r:id="rId11" o:title=""/>
          </v:shape>
          <o:OLEObject Type="Embed" ProgID="Word.Document.12" ShapeID="_x0000_i1025" DrawAspect="Icon" ObjectID="_1815979969" r:id="rId12">
            <o:FieldCodes>\s</o:FieldCodes>
          </o:OLEObject>
        </w:object>
      </w:r>
    </w:p>
    <w:p w14:paraId="63B4ECF3" w14:textId="77777777" w:rsidR="00F50344" w:rsidRPr="00E70C2B" w:rsidRDefault="00F50344" w:rsidP="00F50344">
      <w:pPr>
        <w:jc w:val="center"/>
        <w:rPr>
          <w:rFonts w:cs="Noto Sans"/>
          <w:b/>
          <w:noProof/>
          <w:szCs w:val="18"/>
        </w:rPr>
      </w:pPr>
      <w:r w:rsidRPr="00E70C2B">
        <w:rPr>
          <w:rFonts w:cs="Noto Sans"/>
          <w:b/>
          <w:noProof/>
          <w:szCs w:val="18"/>
        </w:rPr>
        <w:t>“SE ANEXA EN ARCHIVO ELECTRÓNICO”</w:t>
      </w:r>
    </w:p>
    <w:p w14:paraId="2EF3061D" w14:textId="77777777" w:rsidR="00046E3E" w:rsidRPr="00E70C2B" w:rsidRDefault="00046E3E" w:rsidP="00046E3E">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3C3E463A" w14:textId="77777777" w:rsidR="00F50344" w:rsidRPr="00E70C2B" w:rsidRDefault="00F50344" w:rsidP="00F50344">
      <w:pPr>
        <w:jc w:val="center"/>
        <w:rPr>
          <w:rFonts w:cs="Noto Sans"/>
          <w:b/>
          <w:noProof/>
          <w:sz w:val="20"/>
          <w:szCs w:val="18"/>
          <w:lang w:val="es-ES_tradnl"/>
        </w:rPr>
      </w:pPr>
    </w:p>
    <w:p w14:paraId="2196BC69" w14:textId="11882941" w:rsidR="000E6584" w:rsidRPr="00E70C2B" w:rsidRDefault="00E57E59" w:rsidP="00CB2FE0">
      <w:pPr>
        <w:pStyle w:val="Ttulo2"/>
      </w:pPr>
      <w:bookmarkStart w:id="203" w:name="ANEXO_3_1"/>
      <w:bookmarkStart w:id="204" w:name="_Toc197515309"/>
      <w:r w:rsidRPr="00E70C2B">
        <w:t>Anexo No. 3-2</w:t>
      </w:r>
      <w:r w:rsidR="00024542" w:rsidRPr="00E70C2B">
        <w:t xml:space="preserve"> </w:t>
      </w:r>
      <w:bookmarkEnd w:id="203"/>
      <w:r w:rsidR="008A5F0C" w:rsidRPr="00E70C2B">
        <w:t xml:space="preserve">Fianza </w:t>
      </w:r>
      <w:r w:rsidR="000E6584" w:rsidRPr="00E70C2B">
        <w:t xml:space="preserve">de </w:t>
      </w:r>
      <w:r w:rsidR="008A5F0C" w:rsidRPr="00E70C2B">
        <w:t xml:space="preserve">Cumplimiento </w:t>
      </w:r>
      <w:r w:rsidR="000E6584" w:rsidRPr="00E70C2B">
        <w:t xml:space="preserve">de </w:t>
      </w:r>
      <w:r w:rsidR="008A5F0C" w:rsidRPr="00E70C2B">
        <w:t>Contrato</w:t>
      </w:r>
      <w:bookmarkEnd w:id="204"/>
    </w:p>
    <w:p w14:paraId="2EC6C6B6" w14:textId="77777777" w:rsidR="00F2772D" w:rsidRPr="00E70C2B" w:rsidRDefault="00F2772D" w:rsidP="005D5A67">
      <w:pPr>
        <w:pStyle w:val="Ttulo"/>
        <w:rPr>
          <w:rStyle w:val="nfasis"/>
          <w:rFonts w:cs="Noto Sans"/>
        </w:rPr>
      </w:pPr>
      <w:r w:rsidRPr="00E70C2B">
        <w:rPr>
          <w:rStyle w:val="nfasis"/>
          <w:rFonts w:cs="Noto Sans"/>
        </w:rPr>
        <w:t>FORMATO PARA FIANZA DE CUMPLIMIENTO DE CONTRATO</w:t>
      </w:r>
    </w:p>
    <w:p w14:paraId="1AC2014C" w14:textId="77777777" w:rsidR="00F2772D" w:rsidRPr="00E70C2B" w:rsidRDefault="00F2772D" w:rsidP="00F2772D">
      <w:pPr>
        <w:rPr>
          <w:rFonts w:cs="Noto Sans"/>
        </w:rPr>
      </w:pPr>
    </w:p>
    <w:p w14:paraId="1FB87789" w14:textId="77777777" w:rsidR="00F2772D" w:rsidRPr="00E70C2B" w:rsidRDefault="00F2772D" w:rsidP="00F2772D">
      <w:pPr>
        <w:rPr>
          <w:rFonts w:cs="Noto Sans"/>
          <w:color w:val="000000"/>
          <w:sz w:val="14"/>
          <w:szCs w:val="18"/>
        </w:rPr>
      </w:pPr>
      <w:r w:rsidRPr="00E70C2B">
        <w:rPr>
          <w:rFonts w:cs="Noto Sans"/>
          <w:b/>
          <w:color w:val="000000"/>
          <w:sz w:val="14"/>
          <w:szCs w:val="18"/>
        </w:rPr>
        <w:t>(NOMBRE DE LA AFIANZADORA)</w:t>
      </w:r>
      <w:r w:rsidRPr="00E70C2B">
        <w:rPr>
          <w:rFonts w:cs="Noto Sans"/>
          <w:color w:val="000000"/>
          <w:sz w:val="14"/>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E70C2B">
        <w:rPr>
          <w:rFonts w:cs="Noto Sans"/>
          <w:b/>
          <w:color w:val="000000"/>
          <w:sz w:val="14"/>
          <w:szCs w:val="18"/>
        </w:rPr>
        <w:t>(ANOTAR EL IMPORTE QUE PROCEDA DEPENDIENDO DEL PORCENTAJE AL CONTRATO SIN INCLUIR EL IVA.)</w:t>
      </w:r>
      <w:r w:rsidRPr="00E70C2B">
        <w:rPr>
          <w:rFonts w:cs="Noto Sans"/>
          <w:color w:val="000000"/>
          <w:sz w:val="14"/>
          <w:szCs w:val="18"/>
        </w:rPr>
        <w:t>-----</w:t>
      </w:r>
    </w:p>
    <w:p w14:paraId="02CE7BB8" w14:textId="77777777" w:rsidR="00E57E59" w:rsidRPr="00E70C2B" w:rsidRDefault="00F2772D" w:rsidP="002D5CBB">
      <w:pPr>
        <w:rPr>
          <w:rFonts w:cs="Noto Sans"/>
          <w:sz w:val="14"/>
          <w:szCs w:val="18"/>
        </w:rPr>
      </w:pPr>
      <w:r w:rsidRPr="00E70C2B">
        <w:rPr>
          <w:rFonts w:cs="Noto Sans"/>
          <w:sz w:val="14"/>
          <w:szCs w:val="18"/>
        </w:rPr>
        <w:t xml:space="preserve">ANTE: EL INSTITUTO MEXICANO DEL SEGURO SOCIAL, PARA GARANTIZAR POR </w:t>
      </w:r>
      <w:r w:rsidRPr="00E70C2B">
        <w:rPr>
          <w:rFonts w:cs="Noto Sans"/>
          <w:sz w:val="14"/>
          <w:szCs w:val="18"/>
          <w:u w:val="single"/>
        </w:rPr>
        <w:t>(nombre o denominación social de la empresa).</w:t>
      </w:r>
      <w:r w:rsidRPr="00E70C2B">
        <w:rPr>
          <w:rFonts w:cs="Noto Sans"/>
          <w:sz w:val="14"/>
          <w:szCs w:val="18"/>
        </w:rPr>
        <w:t xml:space="preserve">  CON DOMICILIO EN </w:t>
      </w:r>
      <w:r w:rsidRPr="00E70C2B">
        <w:rPr>
          <w:rFonts w:cs="Noto Sans"/>
          <w:sz w:val="14"/>
          <w:szCs w:val="18"/>
          <w:u w:val="single"/>
        </w:rPr>
        <w:t>(domicilio de la empresa)</w:t>
      </w:r>
      <w:r w:rsidRPr="00E70C2B">
        <w:rPr>
          <w:rFonts w:cs="Noto Sans"/>
          <w:sz w:val="14"/>
          <w:szCs w:val="18"/>
        </w:rPr>
        <w:t>, EL FIEL Y</w:t>
      </w:r>
      <w:r w:rsidRPr="00E70C2B">
        <w:rPr>
          <w:rFonts w:cs="Noto Sans"/>
          <w:color w:val="FF9900"/>
          <w:sz w:val="14"/>
          <w:szCs w:val="18"/>
        </w:rPr>
        <w:t xml:space="preserve"> </w:t>
      </w:r>
      <w:r w:rsidRPr="00E70C2B">
        <w:rPr>
          <w:rFonts w:cs="Noto Sans"/>
          <w:sz w:val="14"/>
          <w:szCs w:val="18"/>
        </w:rPr>
        <w:t xml:space="preserve">EXACTO CUMPLIMIENTO DE TODAS Y CADA UNA DE LAS OBLIGACIONES A SU CARGO, DERIVADAS DEL CONTRATO DE  </w:t>
      </w:r>
      <w:r w:rsidRPr="00E70C2B">
        <w:rPr>
          <w:rFonts w:cs="Noto Sans"/>
          <w:sz w:val="14"/>
          <w:szCs w:val="18"/>
          <w:u w:val="single"/>
        </w:rPr>
        <w:t xml:space="preserve">(especificar </w:t>
      </w:r>
      <w:r w:rsidR="00F93398" w:rsidRPr="00E70C2B">
        <w:rPr>
          <w:rFonts w:cs="Noto Sans"/>
          <w:sz w:val="14"/>
          <w:szCs w:val="18"/>
          <w:u w:val="single"/>
        </w:rPr>
        <w:t>qué</w:t>
      </w:r>
      <w:r w:rsidRPr="00E70C2B">
        <w:rPr>
          <w:rFonts w:cs="Noto Sans"/>
          <w:sz w:val="14"/>
          <w:szCs w:val="18"/>
          <w:u w:val="single"/>
        </w:rPr>
        <w:t xml:space="preserve"> tipo de contrato, si es de adquisición, prestación de servicio, </w:t>
      </w:r>
      <w:proofErr w:type="spellStart"/>
      <w:r w:rsidRPr="00E70C2B">
        <w:rPr>
          <w:rFonts w:cs="Noto Sans"/>
          <w:sz w:val="14"/>
          <w:szCs w:val="18"/>
          <w:u w:val="single"/>
        </w:rPr>
        <w:t>etc</w:t>
      </w:r>
      <w:proofErr w:type="spellEnd"/>
      <w:r w:rsidRPr="00E70C2B">
        <w:rPr>
          <w:rFonts w:cs="Noto Sans"/>
          <w:sz w:val="14"/>
          <w:szCs w:val="18"/>
          <w:u w:val="single"/>
        </w:rPr>
        <w:t xml:space="preserve">) </w:t>
      </w:r>
      <w:r w:rsidRPr="00E70C2B">
        <w:rPr>
          <w:rFonts w:cs="Noto Sans"/>
          <w:sz w:val="14"/>
          <w:szCs w:val="18"/>
        </w:rPr>
        <w:t xml:space="preserve"> NÚMERO </w:t>
      </w:r>
      <w:r w:rsidRPr="00E70C2B">
        <w:rPr>
          <w:rFonts w:cs="Noto Sans"/>
          <w:sz w:val="14"/>
          <w:szCs w:val="18"/>
          <w:u w:val="single"/>
        </w:rPr>
        <w:t xml:space="preserve">(número de contrato) </w:t>
      </w:r>
      <w:r w:rsidRPr="00E70C2B">
        <w:rPr>
          <w:rFonts w:cs="Noto Sans"/>
          <w:sz w:val="14"/>
          <w:szCs w:val="18"/>
        </w:rPr>
        <w:t xml:space="preserve"> DE FECHA </w:t>
      </w:r>
      <w:r w:rsidRPr="00E70C2B">
        <w:rPr>
          <w:rFonts w:cs="Noto Sans"/>
          <w:sz w:val="14"/>
          <w:szCs w:val="18"/>
          <w:u w:val="single"/>
        </w:rPr>
        <w:t xml:space="preserve">(fecha de suscripción), </w:t>
      </w:r>
      <w:r w:rsidRPr="00E70C2B">
        <w:rPr>
          <w:rFonts w:cs="Noto Sans"/>
          <w:sz w:val="14"/>
          <w:szCs w:val="18"/>
        </w:rPr>
        <w:t xml:space="preserve"> QUE SE ADJUDICÓ A DICHA EMPRESA CON MOTIVO DEL </w:t>
      </w:r>
      <w:r w:rsidRPr="00E70C2B">
        <w:rPr>
          <w:rFonts w:cs="Noto Sans"/>
          <w:sz w:val="14"/>
          <w:szCs w:val="18"/>
          <w:u w:val="single"/>
        </w:rPr>
        <w:t xml:space="preserve">(especificar el procedimiento de contratación que se llevó a cabo, </w:t>
      </w:r>
      <w:r w:rsidR="00F76F4C" w:rsidRPr="00E70C2B">
        <w:rPr>
          <w:rFonts w:cs="Noto Sans"/>
          <w:sz w:val="14"/>
          <w:szCs w:val="18"/>
          <w:u w:val="single"/>
        </w:rPr>
        <w:t>Licitación</w:t>
      </w:r>
      <w:r w:rsidRPr="00E70C2B">
        <w:rPr>
          <w:rFonts w:cs="Noto Sans"/>
          <w:sz w:val="14"/>
          <w:szCs w:val="18"/>
          <w:u w:val="single"/>
        </w:rPr>
        <w:t xml:space="preserve"> pública, invitación a cuando menos tres personas, adjudicación directa, y en su caso, el número de ésta), </w:t>
      </w:r>
      <w:r w:rsidRPr="00E70C2B">
        <w:rPr>
          <w:rFonts w:cs="Noto Sans"/>
          <w:sz w:val="14"/>
          <w:szCs w:val="18"/>
        </w:rPr>
        <w:t xml:space="preserve"> RELATIVO A </w:t>
      </w:r>
      <w:r w:rsidRPr="00E70C2B">
        <w:rPr>
          <w:rFonts w:cs="Noto Sans"/>
          <w:sz w:val="14"/>
          <w:szCs w:val="18"/>
          <w:u w:val="single"/>
        </w:rPr>
        <w:t xml:space="preserve"> (objeto del contrato)</w:t>
      </w:r>
      <w:r w:rsidRPr="00E70C2B">
        <w:rPr>
          <w:rFonts w:cs="Noto Sans"/>
          <w:sz w:val="14"/>
          <w:szCs w:val="18"/>
        </w:rPr>
        <w:t xml:space="preserve">;  LA PRESENTE FIANZA, </w:t>
      </w:r>
      <w:r w:rsidRPr="00E70C2B">
        <w:rPr>
          <w:rFonts w:cs="Noto Sans"/>
          <w:b/>
          <w:sz w:val="14"/>
          <w:szCs w:val="18"/>
        </w:rPr>
        <w:t>TENDRÁ UNA VIGENCIA DE</w:t>
      </w:r>
      <w:r w:rsidRPr="00E70C2B">
        <w:rPr>
          <w:rFonts w:cs="Noto Sans"/>
          <w:sz w:val="14"/>
          <w:szCs w:val="18"/>
        </w:rPr>
        <w:t xml:space="preserve"> </w:t>
      </w:r>
      <w:r w:rsidRPr="00E70C2B">
        <w:rPr>
          <w:rFonts w:cs="Noto Sans"/>
          <w:b/>
          <w:sz w:val="14"/>
          <w:szCs w:val="18"/>
        </w:rPr>
        <w:t>(</w:t>
      </w:r>
      <w:r w:rsidRPr="00E70C2B">
        <w:rPr>
          <w:rFonts w:cs="Noto Sans"/>
          <w:b/>
          <w:sz w:val="14"/>
          <w:szCs w:val="18"/>
          <w:u w:val="single"/>
        </w:rPr>
        <w:t>se deberá insertar el lapso de vigencia que se haya establecido en el contrato)</w:t>
      </w:r>
      <w:r w:rsidRPr="00E70C2B">
        <w:rPr>
          <w:rFonts w:cs="Noto Sans"/>
          <w:sz w:val="14"/>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E70C2B">
        <w:rPr>
          <w:rFonts w:cs="Noto Sans"/>
          <w:sz w:val="14"/>
          <w:szCs w:val="18"/>
          <w:u w:val="single"/>
        </w:rPr>
        <w:t>(especificar la institución afianzadora que expide la garantía)</w:t>
      </w:r>
      <w:r w:rsidRPr="00E70C2B">
        <w:rPr>
          <w:rFonts w:cs="Noto Sans"/>
          <w:sz w:val="14"/>
          <w:szCs w:val="18"/>
        </w:rPr>
        <w:t xml:space="preserve">, EXPRESAMENTE SE OBLIGA A PAGAR AL INSTITUTO LA CANTIDAD GARANTIZADA O LA PARTE PROPORCIONAL DE LA MISMA, POSTERIORMENTE A QUE SE LE HAYAN APLICADO AL </w:t>
      </w:r>
      <w:r w:rsidRPr="00E70C2B">
        <w:rPr>
          <w:rFonts w:cs="Noto Sans"/>
          <w:sz w:val="14"/>
          <w:szCs w:val="18"/>
          <w:u w:val="single"/>
        </w:rPr>
        <w:t>(proveedor, prestador de servicio, etc.)</w:t>
      </w:r>
      <w:r w:rsidRPr="00E70C2B">
        <w:rPr>
          <w:rFonts w:cs="Noto Sans"/>
          <w:sz w:val="14"/>
          <w:szCs w:val="18"/>
        </w:rPr>
        <w:t xml:space="preserve"> LA TOTALIDAD DE LAS PENAS CONVENCIONALES ESTABLECIDAS EN LA CLÁUSULA </w:t>
      </w:r>
      <w:r w:rsidRPr="00E70C2B">
        <w:rPr>
          <w:rFonts w:cs="Noto Sans"/>
          <w:sz w:val="14"/>
          <w:szCs w:val="18"/>
          <w:u w:val="single"/>
        </w:rPr>
        <w:t>(número de cláusula del contrato en que se estipulen las penas convencionales que en su caso deba pagar el fiado)</w:t>
      </w:r>
      <w:r w:rsidRPr="00E70C2B">
        <w:rPr>
          <w:rFonts w:cs="Noto Sans"/>
          <w:sz w:val="14"/>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E70C2B">
        <w:rPr>
          <w:rFonts w:cs="Noto Sans"/>
          <w:sz w:val="14"/>
          <w:szCs w:val="18"/>
          <w:u w:val="single"/>
        </w:rPr>
        <w:t>(especificar la institución afianzadora que expide la garantía)</w:t>
      </w:r>
      <w:r w:rsidRPr="00E70C2B">
        <w:rPr>
          <w:rFonts w:cs="Noto Sans"/>
          <w:sz w:val="14"/>
          <w:szCs w:val="18"/>
        </w:rPr>
        <w:t xml:space="preserve">, EXPRESAMENTE CONSIENTE: </w:t>
      </w:r>
      <w:r w:rsidRPr="00E70C2B">
        <w:rPr>
          <w:rFonts w:cs="Noto Sans"/>
          <w:b/>
          <w:bCs/>
          <w:sz w:val="14"/>
          <w:szCs w:val="18"/>
        </w:rPr>
        <w:t>A</w:t>
      </w:r>
      <w:r w:rsidRPr="00E70C2B">
        <w:rPr>
          <w:rFonts w:cs="Noto Sans"/>
          <w:sz w:val="14"/>
          <w:szCs w:val="18"/>
        </w:rPr>
        <w:t xml:space="preserve">) QUE LA PRESENTE FIANZA SE OTORGA DE CONFORMIDAD CON LO ESTIPULADO EN EL CONTRATO ARRIBA INDICADO; </w:t>
      </w:r>
      <w:r w:rsidRPr="00E70C2B">
        <w:rPr>
          <w:rFonts w:cs="Noto Sans"/>
          <w:b/>
          <w:bCs/>
          <w:sz w:val="14"/>
          <w:szCs w:val="18"/>
        </w:rPr>
        <w:t xml:space="preserve">B) </w:t>
      </w:r>
      <w:r w:rsidRPr="00E70C2B">
        <w:rPr>
          <w:rFonts w:cs="Noto Sans"/>
          <w:sz w:val="14"/>
          <w:szCs w:val="18"/>
        </w:rPr>
        <w:t xml:space="preserve">QUE EN CASO DE INCUMPLIMIENTO POR PARTE DEL </w:t>
      </w:r>
      <w:r w:rsidRPr="00E70C2B">
        <w:rPr>
          <w:rFonts w:cs="Noto Sans"/>
          <w:sz w:val="14"/>
          <w:szCs w:val="18"/>
          <w:u w:val="single"/>
        </w:rPr>
        <w:t>(proveedor, prestador de servicio, etc.)</w:t>
      </w:r>
      <w:r w:rsidRPr="00E70C2B">
        <w:rPr>
          <w:rFonts w:cs="Noto Sans"/>
          <w:sz w:val="14"/>
          <w:szCs w:val="18"/>
        </w:rPr>
        <w:t xml:space="preserve">, A CUALQUIERA DE LAS OBLIGACIONES CONTENIDAS EN EL CONTRATO, EL INSTITUTO PODRÁ PRESENTAR RECLAMACIÓN DE LA MISMA DENTRO DEL PERIODO DE VIGENCIA ESTABLECIDO EN EL MISMO, E INCLUSO, DENTRO DEL PLAZO DE </w:t>
      </w:r>
      <w:r w:rsidRPr="00E70C2B">
        <w:rPr>
          <w:rFonts w:cs="Noto Sans"/>
          <w:b/>
          <w:sz w:val="14"/>
          <w:szCs w:val="18"/>
        </w:rPr>
        <w:t>DIEZ MESES</w:t>
      </w:r>
      <w:r w:rsidRPr="00E70C2B">
        <w:rPr>
          <w:rFonts w:cs="Noto Sans"/>
          <w:sz w:val="14"/>
          <w:szCs w:val="18"/>
        </w:rPr>
        <w:t xml:space="preserve">, CONTADOS A PARTIR DEL DÍA SIGUIENTE EN QUE CONCLUYA LA VIGENCIA DEL CONTRATO, O BIEN, A PARTIR DEL DÍA SIGUIENTE EN QUE EL INSTITUTO NOTIFIQUE POR ESCRITO AL </w:t>
      </w:r>
      <w:r w:rsidRPr="00E70C2B">
        <w:rPr>
          <w:rFonts w:cs="Noto Sans"/>
          <w:sz w:val="14"/>
          <w:szCs w:val="18"/>
          <w:u w:val="single"/>
        </w:rPr>
        <w:t>(proveedor, prestador de servicio, etc.)</w:t>
      </w:r>
      <w:r w:rsidRPr="00E70C2B">
        <w:rPr>
          <w:rFonts w:cs="Noto Sans"/>
          <w:sz w:val="14"/>
          <w:szCs w:val="18"/>
        </w:rPr>
        <w:t xml:space="preserve">, LA RESCISIÓN DEL INSTRUMENTO JURÍDICO; </w:t>
      </w:r>
      <w:r w:rsidRPr="00E70C2B">
        <w:rPr>
          <w:rFonts w:cs="Noto Sans"/>
          <w:b/>
          <w:bCs/>
          <w:sz w:val="14"/>
          <w:szCs w:val="18"/>
        </w:rPr>
        <w:t xml:space="preserve">C) </w:t>
      </w:r>
      <w:r w:rsidRPr="00E70C2B">
        <w:rPr>
          <w:rFonts w:cs="Noto Sans"/>
          <w:sz w:val="14"/>
          <w:szCs w:val="18"/>
        </w:rPr>
        <w:t xml:space="preserve">QUE PAGARÁ AL INSTITUTO LA CANTIDAD GARANTIZADA O LA PARTE PROPORCIONAL DE LA MISMA, POSTERIORMENTE A QUE SE LE HAYAN APLICADO AL </w:t>
      </w:r>
      <w:r w:rsidRPr="00E70C2B">
        <w:rPr>
          <w:rFonts w:cs="Noto Sans"/>
          <w:sz w:val="14"/>
          <w:szCs w:val="18"/>
          <w:u w:val="single"/>
        </w:rPr>
        <w:t>(proveedor, prestador de servicio, etc.)</w:t>
      </w:r>
      <w:r w:rsidRPr="00E70C2B">
        <w:rPr>
          <w:rFonts w:cs="Noto Sans"/>
          <w:sz w:val="14"/>
          <w:szCs w:val="18"/>
        </w:rPr>
        <w:t xml:space="preserve"> LA TOTALIDAD DE LAS PENAS CONVENCIONALES ESTABLECIDAS EN LA CLÁUSULA </w:t>
      </w:r>
      <w:r w:rsidRPr="00E70C2B">
        <w:rPr>
          <w:rFonts w:cs="Noto Sans"/>
          <w:sz w:val="14"/>
          <w:szCs w:val="18"/>
          <w:u w:val="single"/>
        </w:rPr>
        <w:t>(número de cláusula del contrato en que se estipulen las penas convencionales que en su caso deba pagar el fiado)</w:t>
      </w:r>
      <w:r w:rsidRPr="00E70C2B">
        <w:rPr>
          <w:rFonts w:cs="Noto Sans"/>
          <w:sz w:val="14"/>
          <w:szCs w:val="18"/>
        </w:rPr>
        <w:t xml:space="preserve"> DEL CONTRATO DE REFERENCIA, MISMAS QUE NO PODRÁN SER SUPERIORES A LA SUMA QUE SE AFIANZA Y/O POR CUALQUIER OTRO INCUMPLIMIENTO EN QUE INCURRA EL FIADO; </w:t>
      </w:r>
      <w:r w:rsidRPr="00E70C2B">
        <w:rPr>
          <w:rFonts w:cs="Noto Sans"/>
          <w:b/>
          <w:bCs/>
          <w:sz w:val="14"/>
          <w:szCs w:val="18"/>
        </w:rPr>
        <w:t xml:space="preserve">D) </w:t>
      </w:r>
      <w:r w:rsidRPr="00E70C2B">
        <w:rPr>
          <w:rFonts w:cs="Noto Sans"/>
          <w:sz w:val="14"/>
          <w:szCs w:val="18"/>
        </w:rPr>
        <w:t xml:space="preserve">QUE LA FIANZA SOLO PODRÁ SER CANCELADA A SOLICITUD  EXPRESA Y PREVIA AUTORIZACIÓN POR ESCRITO DEL INSTITUTO MEXICANO DEL SEGURO SOCIAL; </w:t>
      </w:r>
      <w:r w:rsidRPr="00E70C2B">
        <w:rPr>
          <w:rFonts w:cs="Noto Sans"/>
          <w:b/>
          <w:bCs/>
          <w:sz w:val="14"/>
          <w:szCs w:val="18"/>
        </w:rPr>
        <w:t xml:space="preserve">E) </w:t>
      </w:r>
      <w:r w:rsidRPr="00E70C2B">
        <w:rPr>
          <w:rFonts w:cs="Noto Sans"/>
          <w:sz w:val="14"/>
          <w:szCs w:val="18"/>
        </w:rPr>
        <w:t xml:space="preserve"> QUE DA SU CONSENTIMIENTO AL INSTITUTO EN LO REFERENTE AL ARTÍCULO 119 DE LA LEY FEDERAL DE INSTITUCIONES DE FIANZAS PARA  EL CUMPLIMIENTO DE LAS OBLIGACIONES QUE SE AFIANZAN; </w:t>
      </w:r>
      <w:r w:rsidRPr="00E70C2B">
        <w:rPr>
          <w:rFonts w:cs="Noto Sans"/>
          <w:b/>
          <w:bCs/>
          <w:sz w:val="14"/>
          <w:szCs w:val="18"/>
        </w:rPr>
        <w:t xml:space="preserve">F) </w:t>
      </w:r>
      <w:r w:rsidRPr="00E70C2B">
        <w:rPr>
          <w:rFonts w:cs="Noto Sans"/>
          <w:sz w:val="14"/>
          <w:szCs w:val="18"/>
        </w:rPr>
        <w:t xml:space="preserve">QUE </w:t>
      </w:r>
      <w:r w:rsidRPr="00E70C2B">
        <w:rPr>
          <w:rFonts w:cs="Noto Sans"/>
          <w:caps/>
          <w:sz w:val="14"/>
          <w:szCs w:val="18"/>
        </w:rPr>
        <w:t>si es prorrogado el plazo establecido para EL CUMPLIMIENTO DEL CONTRATO, o exista espera, la vigencia de esta fianza quedarÁ AUTOMÁTICAMENTE prorrogada en concordancia con dicha prÓrroga o espera;</w:t>
      </w:r>
      <w:r w:rsidRPr="00E70C2B">
        <w:rPr>
          <w:rFonts w:cs="Noto Sans"/>
          <w:b/>
          <w:caps/>
          <w:sz w:val="14"/>
          <w:szCs w:val="18"/>
        </w:rPr>
        <w:t xml:space="preserve"> G) </w:t>
      </w:r>
      <w:r w:rsidRPr="00E70C2B">
        <w:rPr>
          <w:rFonts w:cs="Noto Sans"/>
          <w:sz w:val="14"/>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E70C2B">
        <w:rPr>
          <w:rFonts w:cs="Noto Sans"/>
          <w:sz w:val="14"/>
          <w:szCs w:val="18"/>
          <w:u w:val="single"/>
        </w:rPr>
        <w:t>(especificar la institución afianzadora que expide la garantía)</w:t>
      </w:r>
      <w:r w:rsidRPr="00E70C2B">
        <w:rPr>
          <w:rFonts w:cs="Noto Sans"/>
          <w:sz w:val="14"/>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E70C2B">
        <w:rPr>
          <w:rFonts w:cs="Noto Sans"/>
          <w:sz w:val="14"/>
          <w:szCs w:val="18"/>
        </w:rPr>
        <w:br w:type="page"/>
      </w:r>
    </w:p>
    <w:p w14:paraId="5D51195C" w14:textId="27B1C776" w:rsidR="00C61654" w:rsidRPr="00E70C2B" w:rsidRDefault="00C058CC" w:rsidP="00CB2FE0">
      <w:pPr>
        <w:pStyle w:val="Ttulo2"/>
      </w:pPr>
      <w:bookmarkStart w:id="205" w:name="ANEXO_4"/>
      <w:bookmarkStart w:id="206" w:name="_Toc197515310"/>
      <w:r w:rsidRPr="00E70C2B">
        <w:lastRenderedPageBreak/>
        <w:t xml:space="preserve">Anexo </w:t>
      </w:r>
      <w:r w:rsidR="00934E4A" w:rsidRPr="00E70C2B">
        <w:t xml:space="preserve">No. </w:t>
      </w:r>
      <w:r w:rsidR="00FA7310" w:rsidRPr="00E70C2B">
        <w:t>4</w:t>
      </w:r>
      <w:r w:rsidR="00024542" w:rsidRPr="00E70C2B">
        <w:t xml:space="preserve"> </w:t>
      </w:r>
      <w:bookmarkEnd w:id="205"/>
      <w:r w:rsidR="00E567E7" w:rsidRPr="00E70C2B">
        <w:t xml:space="preserve">Escrito </w:t>
      </w:r>
      <w:r w:rsidR="00C61654" w:rsidRPr="00E70C2B">
        <w:t xml:space="preserve">de </w:t>
      </w:r>
      <w:r w:rsidR="00E567E7" w:rsidRPr="00E70C2B">
        <w:t xml:space="preserve">Interés </w:t>
      </w:r>
      <w:r w:rsidR="00C61654" w:rsidRPr="00E70C2B">
        <w:t>en parti</w:t>
      </w:r>
      <w:r w:rsidRPr="00E70C2B">
        <w:t xml:space="preserve">cipar en la presente </w:t>
      </w:r>
      <w:r w:rsidR="0068478B" w:rsidRPr="00E70C2B">
        <w:t>Licitación</w:t>
      </w:r>
      <w:bookmarkEnd w:id="206"/>
    </w:p>
    <w:p w14:paraId="0B46B8A4" w14:textId="77777777" w:rsidR="00C61654" w:rsidRPr="00E70C2B" w:rsidRDefault="00C61654" w:rsidP="00DA309B">
      <w:pPr>
        <w:rPr>
          <w:rFonts w:cs="Noto Sans"/>
          <w:noProof/>
          <w:szCs w:val="18"/>
          <w:lang w:val="es-ES_tradnl"/>
        </w:rPr>
      </w:pPr>
    </w:p>
    <w:p w14:paraId="3326135E" w14:textId="77777777" w:rsidR="00C61654" w:rsidRPr="00E70C2B" w:rsidRDefault="00C61654" w:rsidP="00DA309B">
      <w:pPr>
        <w:jc w:val="right"/>
        <w:rPr>
          <w:rFonts w:cs="Noto Sans"/>
          <w:noProof/>
          <w:szCs w:val="18"/>
          <w:lang w:val="es-ES_tradnl"/>
        </w:rPr>
      </w:pPr>
    </w:p>
    <w:p w14:paraId="56C1C1EE" w14:textId="506B312A" w:rsidR="00C61654" w:rsidRPr="00E70C2B" w:rsidRDefault="00C61654" w:rsidP="00DA309B">
      <w:pPr>
        <w:jc w:val="right"/>
        <w:rPr>
          <w:rFonts w:cs="Noto Sans"/>
          <w:noProof/>
          <w:szCs w:val="18"/>
          <w:lang w:val="es-ES_tradnl"/>
        </w:rPr>
      </w:pPr>
      <w:r w:rsidRPr="00E70C2B">
        <w:rPr>
          <w:rFonts w:cs="Noto Sans"/>
          <w:noProof/>
          <w:szCs w:val="18"/>
          <w:lang w:val="es-ES_tradnl"/>
        </w:rPr>
        <w:t xml:space="preserve">Ciudad de </w:t>
      </w:r>
      <w:r w:rsidR="00DF4D60" w:rsidRPr="00E70C2B">
        <w:rPr>
          <w:rFonts w:cs="Noto Sans"/>
          <w:noProof/>
          <w:szCs w:val="18"/>
          <w:lang w:val="es-ES_tradnl"/>
        </w:rPr>
        <w:t>Querétaro</w:t>
      </w:r>
      <w:r w:rsidRPr="00E70C2B">
        <w:rPr>
          <w:rFonts w:cs="Noto Sans"/>
          <w:noProof/>
          <w:szCs w:val="18"/>
          <w:lang w:val="es-ES_tradnl"/>
        </w:rPr>
        <w:t xml:space="preserve">, a _______ de _________________de </w:t>
      </w:r>
      <w:r w:rsidR="00FE2746" w:rsidRPr="00E70C2B">
        <w:rPr>
          <w:rFonts w:cs="Noto Sans"/>
          <w:noProof/>
          <w:szCs w:val="18"/>
          <w:lang w:val="es-ES_tradnl"/>
        </w:rPr>
        <w:t>2025</w:t>
      </w:r>
      <w:r w:rsidRPr="00E70C2B">
        <w:rPr>
          <w:rFonts w:cs="Noto Sans"/>
          <w:noProof/>
          <w:szCs w:val="18"/>
          <w:lang w:val="es-ES_tradnl"/>
        </w:rPr>
        <w:t>.</w:t>
      </w:r>
    </w:p>
    <w:p w14:paraId="6239BDEC" w14:textId="77777777" w:rsidR="00C61654" w:rsidRPr="00E70C2B" w:rsidRDefault="00C61654" w:rsidP="00DA309B">
      <w:pPr>
        <w:rPr>
          <w:rFonts w:cs="Noto Sans"/>
          <w:noProof/>
          <w:szCs w:val="18"/>
          <w:lang w:val="es-ES_tradnl"/>
        </w:rPr>
      </w:pPr>
    </w:p>
    <w:p w14:paraId="5C37E73E" w14:textId="77777777" w:rsidR="00C61654" w:rsidRPr="00E70C2B" w:rsidRDefault="00C61654" w:rsidP="00DA309B">
      <w:pPr>
        <w:rPr>
          <w:rFonts w:cs="Noto Sans"/>
          <w:noProof/>
          <w:szCs w:val="18"/>
          <w:lang w:val="es-ES_tradnl"/>
        </w:rPr>
      </w:pPr>
    </w:p>
    <w:p w14:paraId="67AF0D90" w14:textId="77777777" w:rsidR="00C61654" w:rsidRPr="00E70C2B" w:rsidRDefault="00C61654" w:rsidP="00DA309B">
      <w:pPr>
        <w:rPr>
          <w:rFonts w:cs="Noto Sans"/>
          <w:noProof/>
          <w:szCs w:val="18"/>
          <w:lang w:val="es-ES_tradnl"/>
        </w:rPr>
      </w:pPr>
      <w:r w:rsidRPr="00E70C2B">
        <w:rPr>
          <w:rFonts w:cs="Noto Sans"/>
          <w:noProof/>
          <w:szCs w:val="18"/>
          <w:lang w:val="es-ES_tradnl"/>
        </w:rPr>
        <w:t>_____( nombre del represetante legal)________ manifiesto bajo protesta a decir verdad, lo siguiente:</w:t>
      </w:r>
    </w:p>
    <w:p w14:paraId="41A83790" w14:textId="77777777" w:rsidR="00C61654" w:rsidRPr="00E70C2B" w:rsidRDefault="00C61654" w:rsidP="00DA309B">
      <w:pPr>
        <w:rPr>
          <w:rFonts w:cs="Noto Sans"/>
          <w:noProof/>
          <w:szCs w:val="18"/>
          <w:lang w:val="es-ES_tradnl"/>
        </w:rPr>
      </w:pPr>
    </w:p>
    <w:p w14:paraId="6D685884" w14:textId="2F63C50B" w:rsidR="00C61654" w:rsidRPr="00E70C2B" w:rsidRDefault="00C61654" w:rsidP="00DA309B">
      <w:pPr>
        <w:rPr>
          <w:rFonts w:cs="Noto Sans"/>
          <w:noProof/>
          <w:szCs w:val="18"/>
          <w:lang w:val="es-ES_tradnl"/>
        </w:rPr>
      </w:pPr>
      <w:r w:rsidRPr="00E70C2B">
        <w:rPr>
          <w:rFonts w:cs="Noto Sans"/>
          <w:noProof/>
          <w:szCs w:val="18"/>
          <w:lang w:val="es-ES_tradnl"/>
        </w:rPr>
        <w:t xml:space="preserve">Con fundamento en el </w:t>
      </w:r>
      <w:r w:rsidR="00934892" w:rsidRPr="00E70C2B">
        <w:rPr>
          <w:rFonts w:cs="Noto Sans"/>
          <w:noProof/>
          <w:szCs w:val="18"/>
          <w:lang w:val="es-ES_tradnl"/>
        </w:rPr>
        <w:t>artículo 44</w:t>
      </w:r>
      <w:r w:rsidRPr="00E70C2B">
        <w:rPr>
          <w:rFonts w:cs="Noto Sans"/>
          <w:noProof/>
          <w:szCs w:val="18"/>
          <w:lang w:val="es-ES_tradnl"/>
        </w:rPr>
        <w:t xml:space="preserve"> segundo párrafo de la Ley de Adquisiciones, Arrendamientos y Servicios del Sector Publico, </w:t>
      </w:r>
      <w:r w:rsidRPr="00E70C2B">
        <w:rPr>
          <w:rFonts w:cs="Noto Sans"/>
          <w:b/>
          <w:noProof/>
          <w:szCs w:val="18"/>
          <w:u w:val="single"/>
          <w:lang w:val="es-ES_tradnl"/>
        </w:rPr>
        <w:t>expreso mi interes en participar</w:t>
      </w:r>
      <w:r w:rsidRPr="00E70C2B">
        <w:rPr>
          <w:rFonts w:cs="Noto Sans"/>
          <w:noProof/>
          <w:szCs w:val="18"/>
          <w:lang w:val="es-ES_tradnl"/>
        </w:rPr>
        <w:t xml:space="preserve"> en la </w:t>
      </w:r>
      <w:r w:rsidR="00F91B55" w:rsidRPr="00E70C2B">
        <w:rPr>
          <w:rFonts w:cs="Noto Sans"/>
          <w:noProof/>
          <w:szCs w:val="18"/>
          <w:lang w:val="es-ES_tradnl"/>
        </w:rPr>
        <w:t xml:space="preserve">Licitación Pública </w:t>
      </w:r>
      <w:r w:rsidR="00920962" w:rsidRPr="00E70C2B">
        <w:rPr>
          <w:rFonts w:cs="Noto Sans"/>
          <w:noProof/>
          <w:szCs w:val="18"/>
          <w:lang w:val="es-ES_tradnl"/>
        </w:rPr>
        <w:t>Nacional</w:t>
      </w:r>
      <w:r w:rsidRPr="00E70C2B">
        <w:rPr>
          <w:rFonts w:cs="Noto Sans"/>
          <w:noProof/>
          <w:szCs w:val="18"/>
          <w:lang w:val="es-ES_tradnl"/>
        </w:rPr>
        <w:t xml:space="preserve"> número </w:t>
      </w:r>
      <w:r w:rsidR="00114D00">
        <w:rPr>
          <w:rFonts w:cs="Noto Sans"/>
          <w:noProof/>
          <w:szCs w:val="18"/>
          <w:lang w:val="es-ES_tradnl"/>
        </w:rPr>
        <w:t>LA-50-GYR-050GYR075-T</w:t>
      </w:r>
      <w:r w:rsidR="00F5531D" w:rsidRPr="00E70C2B">
        <w:rPr>
          <w:rFonts w:cs="Noto Sans"/>
          <w:noProof/>
          <w:szCs w:val="18"/>
          <w:lang w:val="es-ES_tradnl"/>
        </w:rPr>
        <w:t>-__-2025</w:t>
      </w:r>
      <w:r w:rsidRPr="00E70C2B">
        <w:rPr>
          <w:rFonts w:cs="Noto Sans"/>
          <w:noProof/>
          <w:szCs w:val="18"/>
        </w:rPr>
        <w:t>.</w:t>
      </w:r>
    </w:p>
    <w:p w14:paraId="5718AB8D" w14:textId="77777777" w:rsidR="00C61654" w:rsidRPr="00E70C2B" w:rsidRDefault="00C61654" w:rsidP="00DA309B">
      <w:pPr>
        <w:rPr>
          <w:rFonts w:cs="Noto Sans"/>
          <w:noProof/>
          <w:szCs w:val="18"/>
          <w:lang w:val="es-ES_tradnl"/>
        </w:rPr>
      </w:pPr>
    </w:p>
    <w:p w14:paraId="687A13C4" w14:textId="77777777" w:rsidR="00C61654" w:rsidRPr="00E70C2B" w:rsidRDefault="00C61654" w:rsidP="00DA309B">
      <w:pPr>
        <w:rPr>
          <w:rFonts w:cs="Noto Sans"/>
          <w:noProof/>
          <w:szCs w:val="18"/>
          <w:lang w:val="es-ES_tradnl"/>
        </w:rPr>
      </w:pPr>
      <w:r w:rsidRPr="00E70C2B">
        <w:rPr>
          <w:rFonts w:cs="Noto Sans"/>
          <w:noProof/>
          <w:szCs w:val="18"/>
          <w:lang w:val="es-ES_tradnl"/>
        </w:rPr>
        <w:t>Conforme al artículo 45 del RLAASSP, hago constar los siguientes datos:</w:t>
      </w:r>
    </w:p>
    <w:p w14:paraId="2E553459" w14:textId="77777777" w:rsidR="00C61654" w:rsidRPr="00E70C2B" w:rsidRDefault="00C61654" w:rsidP="006900D9">
      <w:pPr>
        <w:tabs>
          <w:tab w:val="left" w:pos="6240"/>
        </w:tabs>
        <w:suppressAutoHyphens/>
        <w:rPr>
          <w:rFonts w:eastAsia="Times New Roman" w:cs="Noto Sans"/>
          <w:b/>
          <w:bCs/>
          <w:noProof/>
          <w:kern w:val="1"/>
          <w:szCs w:val="18"/>
          <w:lang w:val="es-ES_tradnl" w:eastAsia="ar-SA"/>
        </w:rPr>
      </w:pPr>
    </w:p>
    <w:tbl>
      <w:tblPr>
        <w:tblW w:w="1063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E70C2B" w14:paraId="1572CA83" w14:textId="77777777" w:rsidTr="001E2F4C">
        <w:trPr>
          <w:cantSplit/>
          <w:trHeight w:val="3223"/>
          <w:jc w:val="center"/>
        </w:trPr>
        <w:tc>
          <w:tcPr>
            <w:tcW w:w="568" w:type="dxa"/>
            <w:shd w:val="clear" w:color="auto" w:fill="632423" w:themeFill="accent2" w:themeFillShade="80"/>
            <w:textDirection w:val="btLr"/>
            <w:vAlign w:val="center"/>
          </w:tcPr>
          <w:p w14:paraId="15C614A0" w14:textId="77777777" w:rsidR="00AD20CD" w:rsidRPr="00E70C2B" w:rsidRDefault="00AD20CD" w:rsidP="00984348">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w:t>
            </w:r>
          </w:p>
          <w:p w14:paraId="6B11ECE1" w14:textId="77777777" w:rsidR="00AD20CD" w:rsidRPr="00E70C2B" w:rsidRDefault="00AD20CD" w:rsidP="00984348">
            <w:pPr>
              <w:suppressAutoHyphens/>
              <w:jc w:val="center"/>
              <w:rPr>
                <w:rFonts w:eastAsia="Calibri" w:cs="Noto Sans"/>
                <w:b/>
                <w:color w:val="FFFFFF" w:themeColor="background1"/>
                <w:szCs w:val="18"/>
                <w:lang w:eastAsia="ar-SA"/>
              </w:rPr>
            </w:pPr>
            <w:r w:rsidRPr="00E70C2B">
              <w:rPr>
                <w:rFonts w:eastAsia="Calibri" w:cs="Noto Sans"/>
                <w:b/>
                <w:color w:val="FFFFFF" w:themeColor="background1"/>
                <w:szCs w:val="18"/>
                <w:lang w:val="es-ES" w:eastAsia="ar-SA"/>
              </w:rPr>
              <w:t>licitante</w:t>
            </w:r>
          </w:p>
        </w:tc>
        <w:tc>
          <w:tcPr>
            <w:tcW w:w="10064" w:type="dxa"/>
          </w:tcPr>
          <w:p w14:paraId="29B95AC4"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Registro Federal de Contribuyentes: </w:t>
            </w:r>
          </w:p>
          <w:p w14:paraId="46DBE1C0"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w:t>
            </w:r>
          </w:p>
          <w:p w14:paraId="7C7066B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Domicilio: calle y número: </w:t>
            </w:r>
          </w:p>
          <w:p w14:paraId="7F20ED11"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Colonia:                                                               Alcaldía o Municipio:</w:t>
            </w:r>
          </w:p>
          <w:p w14:paraId="2D3391C0"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Código postal:                                                   Entidad Federativa:</w:t>
            </w:r>
          </w:p>
          <w:p w14:paraId="2E6B2DDF"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Correo electrónico:</w:t>
            </w:r>
          </w:p>
          <w:p w14:paraId="60CB838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 de la escritura pública en la que consta su acta constitutiva:                         Fecha:</w:t>
            </w:r>
          </w:p>
          <w:p w14:paraId="7A829342" w14:textId="77777777" w:rsidR="00AD20CD" w:rsidRPr="00E70C2B" w:rsidRDefault="00AD20CD" w:rsidP="00984348">
            <w:pPr>
              <w:suppressAutoHyphens/>
              <w:rPr>
                <w:rFonts w:eastAsia="Calibri" w:cs="Noto Sans"/>
                <w:szCs w:val="18"/>
                <w:lang w:val="es-ES" w:eastAsia="ar-SA"/>
              </w:rPr>
            </w:pPr>
          </w:p>
          <w:p w14:paraId="7E583F69"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7DA4269D" w14:textId="77777777" w:rsidTr="00984348">
              <w:tc>
                <w:tcPr>
                  <w:tcW w:w="3116" w:type="dxa"/>
                  <w:shd w:val="clear" w:color="auto" w:fill="D9D9D9" w:themeFill="background1" w:themeFillShade="D9"/>
                </w:tcPr>
                <w:p w14:paraId="1A85A9D7"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4D158FA"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3E4F2751"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383A0819" w14:textId="77777777" w:rsidTr="00984348">
              <w:tc>
                <w:tcPr>
                  <w:tcW w:w="3116" w:type="dxa"/>
                </w:tcPr>
                <w:p w14:paraId="1D6A4D39" w14:textId="77777777" w:rsidR="00AD20CD" w:rsidRPr="00E70C2B" w:rsidRDefault="00AD20CD" w:rsidP="00984348">
                  <w:pPr>
                    <w:suppressAutoHyphens/>
                    <w:rPr>
                      <w:rFonts w:eastAsia="Calibri" w:cs="Noto Sans"/>
                      <w:szCs w:val="18"/>
                      <w:lang w:val="es-ES" w:eastAsia="ar-SA"/>
                    </w:rPr>
                  </w:pPr>
                </w:p>
              </w:tc>
              <w:tc>
                <w:tcPr>
                  <w:tcW w:w="3116" w:type="dxa"/>
                </w:tcPr>
                <w:p w14:paraId="122144AC" w14:textId="77777777" w:rsidR="00AD20CD" w:rsidRPr="00E70C2B" w:rsidRDefault="00AD20CD" w:rsidP="00984348">
                  <w:pPr>
                    <w:suppressAutoHyphens/>
                    <w:rPr>
                      <w:rFonts w:eastAsia="Calibri" w:cs="Noto Sans"/>
                      <w:szCs w:val="18"/>
                      <w:lang w:val="es-ES" w:eastAsia="ar-SA"/>
                    </w:rPr>
                  </w:pPr>
                </w:p>
              </w:tc>
              <w:tc>
                <w:tcPr>
                  <w:tcW w:w="3117" w:type="dxa"/>
                </w:tcPr>
                <w:p w14:paraId="21544078" w14:textId="77777777" w:rsidR="00AD20CD" w:rsidRPr="00E70C2B" w:rsidRDefault="00AD20CD" w:rsidP="00984348">
                  <w:pPr>
                    <w:suppressAutoHyphens/>
                    <w:rPr>
                      <w:rFonts w:eastAsia="Calibri" w:cs="Noto Sans"/>
                      <w:szCs w:val="18"/>
                      <w:lang w:val="es-ES" w:eastAsia="ar-SA"/>
                    </w:rPr>
                  </w:pPr>
                </w:p>
              </w:tc>
            </w:tr>
          </w:tbl>
          <w:p w14:paraId="25556C05" w14:textId="77777777" w:rsidR="00AD20CD" w:rsidRPr="00E70C2B" w:rsidRDefault="00AD20CD" w:rsidP="00984348">
            <w:pPr>
              <w:suppressAutoHyphens/>
              <w:rPr>
                <w:rFonts w:eastAsia="Calibri" w:cs="Noto Sans"/>
                <w:szCs w:val="18"/>
                <w:lang w:val="es-ES" w:eastAsia="ar-SA"/>
              </w:rPr>
            </w:pPr>
          </w:p>
          <w:p w14:paraId="591DB37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5D26B497" w14:textId="77777777" w:rsidTr="00984348">
              <w:tc>
                <w:tcPr>
                  <w:tcW w:w="3116" w:type="dxa"/>
                  <w:shd w:val="clear" w:color="auto" w:fill="D9D9D9" w:themeFill="background1" w:themeFillShade="D9"/>
                </w:tcPr>
                <w:p w14:paraId="637B9AAD"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7E9B7A4"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7C36CB6B"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634EDF79" w14:textId="77777777" w:rsidTr="00984348">
              <w:tc>
                <w:tcPr>
                  <w:tcW w:w="3116" w:type="dxa"/>
                </w:tcPr>
                <w:p w14:paraId="30EAF446" w14:textId="77777777" w:rsidR="00AD20CD" w:rsidRPr="00E70C2B" w:rsidRDefault="00AD20CD" w:rsidP="00984348">
                  <w:pPr>
                    <w:suppressAutoHyphens/>
                    <w:rPr>
                      <w:rFonts w:eastAsia="Calibri" w:cs="Noto Sans"/>
                      <w:szCs w:val="18"/>
                      <w:lang w:val="es-ES" w:eastAsia="ar-SA"/>
                    </w:rPr>
                  </w:pPr>
                </w:p>
              </w:tc>
              <w:tc>
                <w:tcPr>
                  <w:tcW w:w="3116" w:type="dxa"/>
                </w:tcPr>
                <w:p w14:paraId="40A9FF17" w14:textId="77777777" w:rsidR="00AD20CD" w:rsidRPr="00E70C2B" w:rsidRDefault="00AD20CD" w:rsidP="00984348">
                  <w:pPr>
                    <w:suppressAutoHyphens/>
                    <w:rPr>
                      <w:rFonts w:eastAsia="Calibri" w:cs="Noto Sans"/>
                      <w:szCs w:val="18"/>
                      <w:lang w:val="es-ES" w:eastAsia="ar-SA"/>
                    </w:rPr>
                  </w:pPr>
                </w:p>
              </w:tc>
              <w:tc>
                <w:tcPr>
                  <w:tcW w:w="3117" w:type="dxa"/>
                </w:tcPr>
                <w:p w14:paraId="54ABF124" w14:textId="77777777" w:rsidR="00AD20CD" w:rsidRPr="00E70C2B" w:rsidRDefault="00AD20CD" w:rsidP="00984348">
                  <w:pPr>
                    <w:suppressAutoHyphens/>
                    <w:rPr>
                      <w:rFonts w:eastAsia="Calibri" w:cs="Noto Sans"/>
                      <w:szCs w:val="18"/>
                      <w:lang w:val="es-ES" w:eastAsia="ar-SA"/>
                    </w:rPr>
                  </w:pPr>
                </w:p>
              </w:tc>
            </w:tr>
          </w:tbl>
          <w:p w14:paraId="63E00649" w14:textId="77777777" w:rsidR="00AD20CD" w:rsidRPr="00E70C2B" w:rsidRDefault="00AD20CD" w:rsidP="00984348">
            <w:pPr>
              <w:suppressAutoHyphens/>
              <w:rPr>
                <w:rFonts w:eastAsia="Calibri" w:cs="Noto Sans"/>
                <w:szCs w:val="18"/>
                <w:lang w:val="es-ES" w:eastAsia="ar-SA"/>
              </w:rPr>
            </w:pPr>
          </w:p>
          <w:p w14:paraId="245E1CDA"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Descripción del objeto social:</w:t>
            </w:r>
          </w:p>
          <w:p w14:paraId="4985941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Última Reforma al acta constitutiva:</w:t>
            </w:r>
          </w:p>
          <w:p w14:paraId="248FE9D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Inscripción en el Registro Público de Comercio:</w:t>
            </w:r>
          </w:p>
          <w:p w14:paraId="400B8825"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Núme</w:t>
            </w:r>
            <w:r w:rsidRPr="00E70C2B">
              <w:rPr>
                <w:rFonts w:eastAsia="Apple SD 산돌고딕 Neo 일반체" w:cs="Noto Sans"/>
                <w:szCs w:val="18"/>
                <w:lang w:val="es-ES" w:eastAsia="ar-SA"/>
              </w:rPr>
              <w:t>r</w:t>
            </w:r>
            <w:r w:rsidRPr="00E70C2B">
              <w:rPr>
                <w:rFonts w:eastAsia="Calibri" w:cs="Noto Sans"/>
                <w:szCs w:val="18"/>
                <w:lang w:val="es-ES" w:eastAsia="ar-SA"/>
              </w:rPr>
              <w:t>o:                                             Folio:                                                                          Fecha:</w:t>
            </w:r>
          </w:p>
        </w:tc>
      </w:tr>
      <w:tr w:rsidR="00AD20CD" w:rsidRPr="00E70C2B" w14:paraId="5C731E07" w14:textId="77777777" w:rsidTr="001E2F4C">
        <w:trPr>
          <w:cantSplit/>
          <w:trHeight w:val="1515"/>
          <w:jc w:val="center"/>
        </w:trPr>
        <w:tc>
          <w:tcPr>
            <w:tcW w:w="568" w:type="dxa"/>
            <w:shd w:val="clear" w:color="auto" w:fill="632423" w:themeFill="accent2" w:themeFillShade="80"/>
            <w:textDirection w:val="btLr"/>
            <w:vAlign w:val="center"/>
          </w:tcPr>
          <w:p w14:paraId="6FCFB99C" w14:textId="77777777" w:rsidR="00AD20CD" w:rsidRPr="00E70C2B" w:rsidRDefault="00AD20CD" w:rsidP="00984348">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 Representante</w:t>
            </w:r>
          </w:p>
        </w:tc>
        <w:tc>
          <w:tcPr>
            <w:tcW w:w="10064" w:type="dxa"/>
          </w:tcPr>
          <w:p w14:paraId="0F109474" w14:textId="77777777" w:rsidR="00AD20CD" w:rsidRPr="00E70C2B" w:rsidRDefault="00AD20CD" w:rsidP="00984348">
            <w:pPr>
              <w:suppressAutoHyphens/>
              <w:rPr>
                <w:rFonts w:eastAsia="Calibri" w:cs="Noto Sans"/>
                <w:szCs w:val="18"/>
                <w:lang w:val="es-ES" w:eastAsia="ar-SA"/>
              </w:rPr>
            </w:pPr>
          </w:p>
          <w:p w14:paraId="0A1BE682"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R.F.C.</w:t>
            </w:r>
          </w:p>
          <w:p w14:paraId="6B66BDD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Domicilio: </w:t>
            </w:r>
          </w:p>
          <w:p w14:paraId="5F8D351F"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Datos del documento mediante el cual acredita su personalidad y facultades:</w:t>
            </w:r>
          </w:p>
          <w:p w14:paraId="473BCEA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Escritura pública número:                                                                     Fecha:</w:t>
            </w:r>
          </w:p>
        </w:tc>
      </w:tr>
    </w:tbl>
    <w:p w14:paraId="4753D214" w14:textId="77777777" w:rsidR="00C61654" w:rsidRPr="00E70C2B" w:rsidRDefault="00C61654" w:rsidP="00AD20CD">
      <w:pPr>
        <w:tabs>
          <w:tab w:val="left" w:pos="3760"/>
        </w:tabs>
        <w:rPr>
          <w:rFonts w:cs="Noto Sans"/>
          <w:noProof/>
          <w:szCs w:val="18"/>
          <w:lang w:val="es-ES_tradnl" w:eastAsia="es-ES"/>
        </w:rPr>
      </w:pPr>
    </w:p>
    <w:p w14:paraId="75AF1371" w14:textId="77777777" w:rsidR="00C61654" w:rsidRPr="00E70C2B" w:rsidRDefault="00C61654" w:rsidP="00DA309B">
      <w:pPr>
        <w:widowControl w:val="0"/>
        <w:jc w:val="center"/>
        <w:rPr>
          <w:rFonts w:cs="Noto Sans"/>
          <w:noProof/>
          <w:szCs w:val="18"/>
          <w:lang w:val="es-ES_tradnl" w:eastAsia="es-ES"/>
        </w:rPr>
      </w:pPr>
    </w:p>
    <w:p w14:paraId="5889CF82" w14:textId="77777777" w:rsidR="00C61654" w:rsidRPr="00E70C2B" w:rsidRDefault="00C61654" w:rsidP="00DA309B">
      <w:pPr>
        <w:widowControl w:val="0"/>
        <w:jc w:val="center"/>
        <w:rPr>
          <w:rFonts w:cs="Noto Sans"/>
          <w:noProof/>
          <w:szCs w:val="18"/>
          <w:lang w:val="es-ES_tradnl" w:eastAsia="es-ES"/>
        </w:rPr>
      </w:pPr>
    </w:p>
    <w:p w14:paraId="39EA9900" w14:textId="77777777" w:rsidR="00C61654" w:rsidRPr="00E70C2B" w:rsidRDefault="00C61654" w:rsidP="00DA309B">
      <w:pPr>
        <w:widowControl w:val="0"/>
        <w:jc w:val="center"/>
        <w:rPr>
          <w:rFonts w:cs="Noto Sans"/>
          <w:noProof/>
          <w:szCs w:val="18"/>
          <w:lang w:val="es-ES_tradnl" w:eastAsia="es-ES"/>
        </w:rPr>
      </w:pPr>
      <w:r w:rsidRPr="00E70C2B">
        <w:rPr>
          <w:rFonts w:cs="Noto Sans"/>
          <w:noProof/>
          <w:szCs w:val="18"/>
          <w:lang w:val="es-ES_tradnl" w:eastAsia="es-ES"/>
        </w:rPr>
        <w:t>___________________________________</w:t>
      </w:r>
    </w:p>
    <w:p w14:paraId="77FC689E" w14:textId="77777777" w:rsidR="00C61654" w:rsidRPr="00E70C2B" w:rsidRDefault="00C61654" w:rsidP="00DA309B">
      <w:pPr>
        <w:jc w:val="center"/>
        <w:rPr>
          <w:rFonts w:cs="Noto Sans"/>
          <w:bCs/>
          <w:noProof/>
          <w:szCs w:val="18"/>
          <w:lang w:val="es-ES_tradnl"/>
        </w:rPr>
      </w:pPr>
      <w:r w:rsidRPr="00E70C2B">
        <w:rPr>
          <w:rFonts w:cs="Noto Sans"/>
          <w:bCs/>
          <w:noProof/>
          <w:szCs w:val="18"/>
          <w:lang w:val="es-ES_tradnl"/>
        </w:rPr>
        <w:t>(Nombre y firma del Representante Legal)</w:t>
      </w:r>
    </w:p>
    <w:p w14:paraId="29466A83" w14:textId="77777777" w:rsidR="00C61654" w:rsidRPr="00E70C2B" w:rsidRDefault="00C61654" w:rsidP="00DA309B">
      <w:pPr>
        <w:rPr>
          <w:rFonts w:cs="Noto Sans"/>
          <w:bCs/>
          <w:noProof/>
          <w:szCs w:val="18"/>
          <w:lang w:val="es-ES_tradnl"/>
        </w:rPr>
      </w:pPr>
      <w:r w:rsidRPr="00E70C2B">
        <w:rPr>
          <w:rFonts w:cs="Noto Sans"/>
          <w:bCs/>
          <w:noProof/>
          <w:szCs w:val="18"/>
          <w:lang w:val="es-ES_tradnl"/>
        </w:rPr>
        <w:br w:type="page"/>
      </w:r>
    </w:p>
    <w:p w14:paraId="422D3CD7" w14:textId="2D3EEAAB" w:rsidR="004D7A4C" w:rsidRPr="00E70C2B" w:rsidRDefault="004D7A4C" w:rsidP="00CB2FE0">
      <w:pPr>
        <w:pStyle w:val="Ttulo2"/>
      </w:pPr>
      <w:bookmarkStart w:id="207" w:name="_Toc197515311"/>
      <w:bookmarkStart w:id="208" w:name="FORMATO_1"/>
      <w:r w:rsidRPr="00E70C2B">
        <w:lastRenderedPageBreak/>
        <w:t>A</w:t>
      </w:r>
      <w:r w:rsidR="002375FB" w:rsidRPr="00E70C2B">
        <w:t>nexo</w:t>
      </w:r>
      <w:r w:rsidRPr="00E70C2B">
        <w:t xml:space="preserve"> No. 4-A</w:t>
      </w:r>
      <w:r w:rsidR="00024542" w:rsidRPr="00E70C2B">
        <w:t xml:space="preserve"> </w:t>
      </w:r>
      <w:r w:rsidRPr="00E70C2B">
        <w:t>Formato de solicitud de aclaraciones</w:t>
      </w:r>
      <w:bookmarkEnd w:id="207"/>
    </w:p>
    <w:p w14:paraId="5C83E37D" w14:textId="77777777" w:rsidR="004D7A4C" w:rsidRPr="00E70C2B" w:rsidRDefault="004D7A4C" w:rsidP="004D7A4C">
      <w:pPr>
        <w:jc w:val="center"/>
        <w:rPr>
          <w:rFonts w:cs="Noto Sans"/>
          <w:b/>
        </w:rPr>
      </w:pPr>
    </w:p>
    <w:p w14:paraId="4ABB1504" w14:textId="77777777" w:rsidR="004D7A4C" w:rsidRPr="00E70C2B" w:rsidRDefault="004D7A4C" w:rsidP="004D7A4C">
      <w:pPr>
        <w:rPr>
          <w:rFonts w:cs="Noto Sans"/>
        </w:rPr>
      </w:pPr>
    </w:p>
    <w:tbl>
      <w:tblPr>
        <w:tblW w:w="5000" w:type="pct"/>
        <w:shd w:val="clear" w:color="auto" w:fill="17365D"/>
        <w:tblCellMar>
          <w:left w:w="70" w:type="dxa"/>
          <w:right w:w="70" w:type="dxa"/>
        </w:tblCellMar>
        <w:tblLook w:val="0000" w:firstRow="0" w:lastRow="0" w:firstColumn="0" w:lastColumn="0" w:noHBand="0" w:noVBand="0"/>
      </w:tblPr>
      <w:tblGrid>
        <w:gridCol w:w="3274"/>
        <w:gridCol w:w="3337"/>
        <w:gridCol w:w="2081"/>
        <w:gridCol w:w="1795"/>
      </w:tblGrid>
      <w:tr w:rsidR="004D7A4C" w:rsidRPr="00E70C2B" w14:paraId="13C1E050" w14:textId="77777777" w:rsidTr="00B928A9">
        <w:trPr>
          <w:trHeight w:val="264"/>
        </w:trPr>
        <w:tc>
          <w:tcPr>
            <w:tcW w:w="1561" w:type="pct"/>
            <w:tcBorders>
              <w:top w:val="single" w:sz="4" w:space="0" w:color="000000"/>
              <w:left w:val="single" w:sz="4" w:space="0" w:color="000000"/>
              <w:bottom w:val="single" w:sz="4" w:space="0" w:color="000000"/>
            </w:tcBorders>
            <w:shd w:val="clear" w:color="auto" w:fill="632423" w:themeFill="accent2" w:themeFillShade="80"/>
            <w:vAlign w:val="center"/>
          </w:tcPr>
          <w:p w14:paraId="062215CB" w14:textId="77777777" w:rsidR="004D7A4C" w:rsidRPr="00E70C2B" w:rsidRDefault="004D7A4C" w:rsidP="004D7A4C">
            <w:pPr>
              <w:snapToGrid w:val="0"/>
              <w:rPr>
                <w:rFonts w:cs="Noto Sans"/>
                <w:b/>
                <w:bCs/>
                <w:lang w:val="es-ES"/>
              </w:rPr>
            </w:pPr>
            <w:r w:rsidRPr="00E70C2B">
              <w:rPr>
                <w:rFonts w:cs="Noto Sans"/>
                <w:b/>
                <w:bCs/>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E70C2B" w:rsidRDefault="004D7A4C" w:rsidP="004D7A4C">
            <w:pPr>
              <w:snapToGrid w:val="0"/>
              <w:rPr>
                <w:rFonts w:cs="Noto Sans"/>
                <w:lang w:val="es-ES"/>
              </w:rPr>
            </w:pPr>
          </w:p>
        </w:tc>
        <w:tc>
          <w:tcPr>
            <w:tcW w:w="992" w:type="pct"/>
            <w:tcBorders>
              <w:top w:val="single" w:sz="4" w:space="0" w:color="000000"/>
              <w:left w:val="single" w:sz="4" w:space="0" w:color="000000"/>
              <w:bottom w:val="single" w:sz="4" w:space="0" w:color="000000"/>
            </w:tcBorders>
            <w:shd w:val="clear" w:color="auto" w:fill="632423" w:themeFill="accent2" w:themeFillShade="80"/>
            <w:vAlign w:val="center"/>
          </w:tcPr>
          <w:p w14:paraId="08072094" w14:textId="77777777" w:rsidR="004D7A4C" w:rsidRPr="00E70C2B" w:rsidRDefault="004D7A4C" w:rsidP="004D7A4C">
            <w:pPr>
              <w:snapToGrid w:val="0"/>
              <w:rPr>
                <w:rFonts w:cs="Noto Sans"/>
                <w:lang w:val="es-ES"/>
              </w:rPr>
            </w:pPr>
            <w:r w:rsidRPr="00E70C2B">
              <w:rPr>
                <w:rFonts w:cs="Noto Sans"/>
                <w:b/>
                <w:lang w:val="es-ES"/>
              </w:rPr>
              <w:t>FECHA</w:t>
            </w:r>
            <w:r w:rsidRPr="00E70C2B">
              <w:rPr>
                <w:rFonts w:cs="Noto Sans"/>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14797D20" w14:textId="77777777" w:rsidR="004D7A4C" w:rsidRPr="00E70C2B" w:rsidRDefault="004D7A4C" w:rsidP="004D7A4C">
            <w:pPr>
              <w:snapToGrid w:val="0"/>
              <w:rPr>
                <w:rFonts w:cs="Noto Sans"/>
                <w:lang w:val="es-ES"/>
              </w:rPr>
            </w:pPr>
          </w:p>
        </w:tc>
      </w:tr>
      <w:tr w:rsidR="004D7A4C" w:rsidRPr="00E70C2B" w14:paraId="64B87F05"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FC70C92" w14:textId="77777777" w:rsidR="004D7A4C" w:rsidRPr="00E70C2B" w:rsidRDefault="004D7A4C" w:rsidP="004D7A4C">
            <w:pPr>
              <w:snapToGrid w:val="0"/>
              <w:rPr>
                <w:rFonts w:cs="Noto Sans"/>
                <w:b/>
                <w:bCs/>
                <w:lang w:val="es-ES"/>
              </w:rPr>
            </w:pPr>
            <w:r w:rsidRPr="00E70C2B">
              <w:rPr>
                <w:rFonts w:cs="Noto Sans"/>
                <w:b/>
                <w:bCs/>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736BC2B8"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14EDC38D" w14:textId="77777777" w:rsidR="004D7A4C" w:rsidRPr="00E70C2B" w:rsidRDefault="004D7A4C" w:rsidP="004D7A4C">
            <w:pPr>
              <w:snapToGrid w:val="0"/>
              <w:rPr>
                <w:rFonts w:cs="Noto Sans"/>
                <w:b/>
                <w:bCs/>
                <w:lang w:val="es-ES"/>
              </w:rPr>
            </w:pPr>
            <w:r w:rsidRPr="00E70C2B">
              <w:rPr>
                <w:rFonts w:cs="Noto Sans"/>
                <w:b/>
                <w:bCs/>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3CA9B403"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819FD8A" w14:textId="77777777" w:rsidR="004D7A4C" w:rsidRPr="00E70C2B" w:rsidRDefault="004D7A4C" w:rsidP="004D7A4C">
            <w:pPr>
              <w:snapToGrid w:val="0"/>
              <w:rPr>
                <w:rFonts w:cs="Noto Sans"/>
                <w:b/>
                <w:bCs/>
                <w:lang w:val="es-ES"/>
              </w:rPr>
            </w:pPr>
            <w:r w:rsidRPr="00E70C2B">
              <w:rPr>
                <w:rFonts w:cs="Noto Sans"/>
                <w:b/>
                <w:bCs/>
                <w:lang w:val="es-ES"/>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5B484E4E"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556BB606" w14:textId="77777777" w:rsidR="004D7A4C" w:rsidRPr="00E70C2B" w:rsidRDefault="004D7A4C" w:rsidP="004D7A4C">
            <w:pPr>
              <w:snapToGrid w:val="0"/>
              <w:rPr>
                <w:rFonts w:cs="Noto Sans"/>
                <w:b/>
                <w:bCs/>
                <w:lang w:val="es-ES"/>
              </w:rPr>
            </w:pPr>
            <w:r w:rsidRPr="00E70C2B">
              <w:rPr>
                <w:rFonts w:cs="Noto Sans"/>
                <w:b/>
                <w:bCs/>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72EB4F0D"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7FF0EE08" w14:textId="77777777" w:rsidR="004D7A4C" w:rsidRPr="00E70C2B" w:rsidRDefault="004D7A4C" w:rsidP="004D7A4C">
            <w:pPr>
              <w:snapToGrid w:val="0"/>
              <w:rPr>
                <w:rFonts w:cs="Noto Sans"/>
                <w:b/>
                <w:bCs/>
                <w:lang w:val="es-ES"/>
              </w:rPr>
            </w:pPr>
            <w:r w:rsidRPr="00E70C2B">
              <w:rPr>
                <w:rFonts w:cs="Noto Sans"/>
                <w:b/>
                <w:bCs/>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E70C2B" w:rsidRDefault="004D7A4C" w:rsidP="004D7A4C">
            <w:pPr>
              <w:snapToGrid w:val="0"/>
              <w:rPr>
                <w:rFonts w:cs="Noto Sans"/>
                <w:lang w:val="es-ES"/>
              </w:rPr>
            </w:pPr>
            <w:r w:rsidRPr="00E70C2B">
              <w:rPr>
                <w:rFonts w:cs="Noto Sans"/>
                <w:lang w:val="es-ES"/>
              </w:rPr>
              <w:t> </w:t>
            </w:r>
          </w:p>
        </w:tc>
      </w:tr>
    </w:tbl>
    <w:p w14:paraId="484499DD" w14:textId="77777777" w:rsidR="004D7A4C" w:rsidRPr="00E70C2B" w:rsidRDefault="004D7A4C" w:rsidP="004D7A4C">
      <w:pPr>
        <w:rPr>
          <w:rFonts w:cs="Noto Sans"/>
        </w:rPr>
      </w:pPr>
    </w:p>
    <w:tbl>
      <w:tblPr>
        <w:tblW w:w="5042" w:type="pct"/>
        <w:tblInd w:w="-72" w:type="dxa"/>
        <w:tblLayout w:type="fixed"/>
        <w:tblCellMar>
          <w:left w:w="70" w:type="dxa"/>
          <w:right w:w="70" w:type="dxa"/>
        </w:tblCellMar>
        <w:tblLook w:val="0000" w:firstRow="0" w:lastRow="0" w:firstColumn="0" w:lastColumn="0" w:noHBand="0" w:noVBand="0"/>
      </w:tblPr>
      <w:tblGrid>
        <w:gridCol w:w="662"/>
        <w:gridCol w:w="2115"/>
        <w:gridCol w:w="1322"/>
        <w:gridCol w:w="3589"/>
        <w:gridCol w:w="2887"/>
      </w:tblGrid>
      <w:tr w:rsidR="004D7A4C" w:rsidRPr="00E70C2B" w14:paraId="3A387956" w14:textId="77777777" w:rsidTr="00B928A9">
        <w:trPr>
          <w:trHeight w:val="773"/>
        </w:trPr>
        <w:tc>
          <w:tcPr>
            <w:tcW w:w="313" w:type="pct"/>
            <w:tcBorders>
              <w:top w:val="single" w:sz="4" w:space="0" w:color="000000"/>
              <w:left w:val="single" w:sz="4" w:space="0" w:color="000000"/>
              <w:bottom w:val="single" w:sz="4" w:space="0" w:color="000000"/>
            </w:tcBorders>
            <w:shd w:val="clear" w:color="auto" w:fill="632423" w:themeFill="accent2" w:themeFillShade="80"/>
            <w:vAlign w:val="center"/>
          </w:tcPr>
          <w:p w14:paraId="0ACF7BBF" w14:textId="77777777" w:rsidR="004D7A4C" w:rsidRPr="00E70C2B" w:rsidRDefault="004D7A4C" w:rsidP="004D7A4C">
            <w:pPr>
              <w:snapToGrid w:val="0"/>
              <w:spacing w:before="60"/>
              <w:ind w:left="-70" w:right="-70"/>
              <w:jc w:val="center"/>
              <w:rPr>
                <w:rFonts w:cs="Noto Sans"/>
                <w:b/>
                <w:lang w:val="es-ES"/>
              </w:rPr>
            </w:pPr>
            <w:r w:rsidRPr="00E70C2B">
              <w:rPr>
                <w:rFonts w:cs="Noto Sans"/>
                <w:b/>
                <w:lang w:val="es-ES"/>
              </w:rPr>
              <w:t>No.</w:t>
            </w:r>
          </w:p>
        </w:tc>
        <w:tc>
          <w:tcPr>
            <w:tcW w:w="1000" w:type="pct"/>
            <w:tcBorders>
              <w:top w:val="single" w:sz="4" w:space="0" w:color="000000"/>
              <w:left w:val="single" w:sz="4" w:space="0" w:color="000000"/>
              <w:bottom w:val="single" w:sz="4" w:space="0" w:color="000000"/>
            </w:tcBorders>
            <w:shd w:val="clear" w:color="auto" w:fill="632423" w:themeFill="accent2" w:themeFillShade="80"/>
            <w:vAlign w:val="center"/>
          </w:tcPr>
          <w:p w14:paraId="54CAF44D" w14:textId="77777777" w:rsidR="004D7A4C" w:rsidRPr="00E70C2B" w:rsidRDefault="004D7A4C" w:rsidP="004D7A4C">
            <w:pPr>
              <w:spacing w:before="60"/>
              <w:jc w:val="center"/>
              <w:rPr>
                <w:rFonts w:cs="Noto Sans"/>
                <w:b/>
                <w:lang w:val="es-ES"/>
              </w:rPr>
            </w:pPr>
            <w:r w:rsidRPr="00E70C2B">
              <w:rPr>
                <w:rFonts w:cs="Noto Sans"/>
                <w:b/>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632423" w:themeFill="accent2" w:themeFillShade="80"/>
            <w:vAlign w:val="center"/>
          </w:tcPr>
          <w:p w14:paraId="090B045E" w14:textId="77777777" w:rsidR="004D7A4C" w:rsidRPr="00E70C2B" w:rsidRDefault="004D7A4C" w:rsidP="004D7A4C">
            <w:pPr>
              <w:snapToGrid w:val="0"/>
              <w:spacing w:before="60"/>
              <w:jc w:val="center"/>
              <w:rPr>
                <w:rFonts w:cs="Noto Sans"/>
                <w:b/>
                <w:lang w:val="es-ES"/>
              </w:rPr>
            </w:pPr>
            <w:r w:rsidRPr="00E70C2B">
              <w:rPr>
                <w:rFonts w:cs="Noto Sans"/>
                <w:b/>
                <w:lang w:val="es-ES"/>
              </w:rPr>
              <w:t>Numeral especifico</w:t>
            </w:r>
          </w:p>
        </w:tc>
        <w:tc>
          <w:tcPr>
            <w:tcW w:w="1697" w:type="pct"/>
            <w:tcBorders>
              <w:top w:val="single" w:sz="4" w:space="0" w:color="000000"/>
              <w:left w:val="single" w:sz="4" w:space="0" w:color="000000"/>
              <w:bottom w:val="single" w:sz="4" w:space="0" w:color="000000"/>
            </w:tcBorders>
            <w:shd w:val="clear" w:color="auto" w:fill="632423" w:themeFill="accent2" w:themeFillShade="80"/>
            <w:vAlign w:val="center"/>
          </w:tcPr>
          <w:p w14:paraId="06B34E30" w14:textId="77777777" w:rsidR="004D7A4C" w:rsidRPr="00E70C2B" w:rsidRDefault="004D7A4C" w:rsidP="004D7A4C">
            <w:pPr>
              <w:snapToGrid w:val="0"/>
              <w:spacing w:before="60"/>
              <w:jc w:val="center"/>
              <w:rPr>
                <w:rFonts w:cs="Noto Sans"/>
                <w:b/>
                <w:lang w:val="es-ES"/>
              </w:rPr>
            </w:pPr>
            <w:r w:rsidRPr="00E70C2B">
              <w:rPr>
                <w:rFonts w:cs="Noto Sans"/>
                <w:b/>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27CB3838" w14:textId="77777777" w:rsidR="004D7A4C" w:rsidRPr="00E70C2B" w:rsidRDefault="004D7A4C" w:rsidP="004D7A4C">
            <w:pPr>
              <w:snapToGrid w:val="0"/>
              <w:spacing w:before="60"/>
              <w:ind w:right="121"/>
              <w:jc w:val="center"/>
              <w:rPr>
                <w:rFonts w:cs="Noto Sans"/>
                <w:b/>
                <w:lang w:val="es-ES"/>
              </w:rPr>
            </w:pPr>
            <w:r w:rsidRPr="00E70C2B">
              <w:rPr>
                <w:rFonts w:cs="Noto Sans"/>
                <w:b/>
                <w:lang w:val="es-ES"/>
              </w:rPr>
              <w:t>RESPUESTA</w:t>
            </w:r>
          </w:p>
        </w:tc>
      </w:tr>
      <w:tr w:rsidR="004D7A4C" w:rsidRPr="00E70C2B"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E70C2B" w:rsidRDefault="004D7A4C" w:rsidP="004D7A4C">
            <w:pPr>
              <w:snapToGrid w:val="0"/>
              <w:spacing w:before="60"/>
              <w:rPr>
                <w:rFonts w:cs="Noto Sans"/>
                <w:lang w:val="es-ES"/>
              </w:rPr>
            </w:pPr>
          </w:p>
        </w:tc>
      </w:tr>
      <w:tr w:rsidR="004D7A4C" w:rsidRPr="00E70C2B"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E70C2B" w:rsidRDefault="004D7A4C" w:rsidP="004D7A4C">
            <w:pPr>
              <w:snapToGrid w:val="0"/>
              <w:spacing w:before="60"/>
              <w:rPr>
                <w:rFonts w:cs="Noto Sans"/>
                <w:lang w:val="es-ES"/>
              </w:rPr>
            </w:pPr>
          </w:p>
        </w:tc>
      </w:tr>
      <w:tr w:rsidR="004D7A4C" w:rsidRPr="00E70C2B"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E70C2B" w:rsidRDefault="004D7A4C" w:rsidP="004D7A4C">
            <w:pPr>
              <w:snapToGrid w:val="0"/>
              <w:spacing w:before="60"/>
              <w:rPr>
                <w:rFonts w:cs="Noto Sans"/>
                <w:lang w:val="es-ES"/>
              </w:rPr>
            </w:pPr>
          </w:p>
        </w:tc>
      </w:tr>
      <w:tr w:rsidR="004D7A4C" w:rsidRPr="00E70C2B"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E70C2B" w:rsidRDefault="004D7A4C" w:rsidP="004D7A4C">
            <w:pPr>
              <w:snapToGrid w:val="0"/>
              <w:spacing w:before="60"/>
              <w:rPr>
                <w:rFonts w:cs="Noto Sans"/>
                <w:lang w:val="es-ES"/>
              </w:rPr>
            </w:pPr>
          </w:p>
        </w:tc>
      </w:tr>
      <w:tr w:rsidR="004D7A4C" w:rsidRPr="00E70C2B"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E70C2B" w:rsidRDefault="004D7A4C" w:rsidP="004D7A4C">
            <w:pPr>
              <w:snapToGrid w:val="0"/>
              <w:spacing w:before="60"/>
              <w:rPr>
                <w:rFonts w:cs="Noto Sans"/>
                <w:lang w:val="es-ES"/>
              </w:rPr>
            </w:pPr>
          </w:p>
        </w:tc>
      </w:tr>
      <w:tr w:rsidR="004D7A4C" w:rsidRPr="00E70C2B"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E70C2B" w:rsidRDefault="004D7A4C" w:rsidP="004D7A4C">
            <w:pPr>
              <w:snapToGrid w:val="0"/>
              <w:spacing w:before="60"/>
              <w:rPr>
                <w:rFonts w:cs="Noto Sans"/>
                <w:lang w:val="es-ES"/>
              </w:rPr>
            </w:pPr>
          </w:p>
        </w:tc>
      </w:tr>
      <w:tr w:rsidR="004D7A4C" w:rsidRPr="00E70C2B"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E70C2B" w:rsidRDefault="004D7A4C" w:rsidP="004D7A4C">
            <w:pPr>
              <w:snapToGrid w:val="0"/>
              <w:spacing w:before="60"/>
              <w:rPr>
                <w:rFonts w:cs="Noto Sans"/>
                <w:lang w:val="es-ES"/>
              </w:rPr>
            </w:pPr>
          </w:p>
        </w:tc>
      </w:tr>
      <w:tr w:rsidR="004D7A4C" w:rsidRPr="00E70C2B"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E70C2B" w:rsidRDefault="004D7A4C" w:rsidP="004D7A4C">
            <w:pPr>
              <w:snapToGrid w:val="0"/>
              <w:spacing w:before="60"/>
              <w:rPr>
                <w:rFonts w:cs="Noto Sans"/>
                <w:lang w:val="es-ES"/>
              </w:rPr>
            </w:pPr>
          </w:p>
        </w:tc>
      </w:tr>
      <w:tr w:rsidR="004D7A4C" w:rsidRPr="00E70C2B"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E70C2B" w:rsidRDefault="004D7A4C" w:rsidP="004D7A4C">
            <w:pPr>
              <w:snapToGrid w:val="0"/>
              <w:spacing w:before="60"/>
              <w:rPr>
                <w:rFonts w:cs="Noto Sans"/>
                <w:lang w:val="es-ES"/>
              </w:rPr>
            </w:pPr>
          </w:p>
        </w:tc>
      </w:tr>
      <w:tr w:rsidR="004D7A4C" w:rsidRPr="00E70C2B"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E70C2B" w:rsidRDefault="004D7A4C" w:rsidP="004D7A4C">
            <w:pPr>
              <w:snapToGrid w:val="0"/>
              <w:spacing w:before="60"/>
              <w:rPr>
                <w:rFonts w:cs="Noto Sans"/>
                <w:lang w:val="es-ES"/>
              </w:rPr>
            </w:pPr>
          </w:p>
        </w:tc>
      </w:tr>
    </w:tbl>
    <w:p w14:paraId="6678E737" w14:textId="77777777" w:rsidR="004D7A4C" w:rsidRPr="00E70C2B" w:rsidRDefault="004D7A4C" w:rsidP="004D7A4C">
      <w:pPr>
        <w:rPr>
          <w:rFonts w:cs="Noto Sans"/>
        </w:rPr>
      </w:pPr>
    </w:p>
    <w:p w14:paraId="474B1720" w14:textId="77777777" w:rsidR="004D7A4C" w:rsidRPr="00E70C2B" w:rsidRDefault="004D7A4C" w:rsidP="004D7A4C">
      <w:pPr>
        <w:rPr>
          <w:rFonts w:cs="Noto Sans"/>
        </w:rPr>
      </w:pPr>
    </w:p>
    <w:p w14:paraId="26C300EA" w14:textId="77777777" w:rsidR="004D7A4C" w:rsidRPr="00E70C2B" w:rsidRDefault="004D7A4C" w:rsidP="004D7A4C">
      <w:pPr>
        <w:rPr>
          <w:rFonts w:cs="Noto Sans"/>
        </w:rPr>
      </w:pPr>
    </w:p>
    <w:p w14:paraId="2206E621" w14:textId="77777777" w:rsidR="004D7A4C" w:rsidRPr="00E70C2B" w:rsidRDefault="004D7A4C" w:rsidP="004D7A4C">
      <w:pPr>
        <w:rPr>
          <w:rFonts w:cs="Noto Sans"/>
        </w:rPr>
      </w:pPr>
    </w:p>
    <w:p w14:paraId="7DB740A6" w14:textId="77777777" w:rsidR="004D7A4C" w:rsidRPr="00E70C2B" w:rsidRDefault="004D7A4C" w:rsidP="004D7A4C">
      <w:pPr>
        <w:overflowPunct w:val="0"/>
        <w:autoSpaceDE w:val="0"/>
        <w:jc w:val="center"/>
        <w:textAlignment w:val="baseline"/>
        <w:rPr>
          <w:rFonts w:cs="Noto Sans"/>
          <w:lang w:val="de-DE"/>
        </w:rPr>
      </w:pPr>
    </w:p>
    <w:p w14:paraId="7A381723"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REPRESENTANTE LEGAL</w:t>
      </w:r>
    </w:p>
    <w:p w14:paraId="54DC9D37" w14:textId="77777777" w:rsidR="004D7A4C" w:rsidRPr="00E70C2B" w:rsidRDefault="004D7A4C" w:rsidP="004D7A4C">
      <w:pPr>
        <w:jc w:val="center"/>
        <w:rPr>
          <w:rFonts w:cs="Noto Sans"/>
          <w:lang w:val="de-DE"/>
        </w:rPr>
      </w:pPr>
      <w:r w:rsidRPr="00E70C2B">
        <w:rPr>
          <w:rFonts w:cs="Noto Sans"/>
          <w:lang w:val="de-DE"/>
        </w:rPr>
        <w:t>DEL LICITANTE</w:t>
      </w:r>
    </w:p>
    <w:p w14:paraId="2E88186E" w14:textId="77777777" w:rsidR="004D7A4C" w:rsidRPr="00E70C2B" w:rsidRDefault="004D7A4C" w:rsidP="004D7A4C">
      <w:pPr>
        <w:jc w:val="center"/>
        <w:rPr>
          <w:rFonts w:cs="Noto Sans"/>
          <w:lang w:val="de-DE"/>
        </w:rPr>
      </w:pPr>
    </w:p>
    <w:p w14:paraId="361DF872" w14:textId="77777777" w:rsidR="004D7A4C" w:rsidRPr="00E70C2B" w:rsidRDefault="004D7A4C" w:rsidP="004D7A4C">
      <w:pPr>
        <w:jc w:val="center"/>
        <w:rPr>
          <w:rFonts w:cs="Noto Sans"/>
          <w:lang w:val="de-DE"/>
        </w:rPr>
      </w:pPr>
    </w:p>
    <w:p w14:paraId="36D10801" w14:textId="77777777" w:rsidR="004D7A4C" w:rsidRPr="00E70C2B" w:rsidRDefault="004D7A4C" w:rsidP="004D7A4C">
      <w:pPr>
        <w:jc w:val="center"/>
        <w:rPr>
          <w:rFonts w:cs="Noto Sans"/>
          <w:lang w:val="de-DE"/>
        </w:rPr>
      </w:pPr>
    </w:p>
    <w:p w14:paraId="0C2CD8FF" w14:textId="77777777" w:rsidR="004D7A4C" w:rsidRPr="00E70C2B" w:rsidRDefault="004D7A4C" w:rsidP="004D7A4C">
      <w:pPr>
        <w:jc w:val="center"/>
        <w:rPr>
          <w:rFonts w:cs="Noto Sans"/>
          <w:lang w:val="de-DE"/>
        </w:rPr>
      </w:pPr>
    </w:p>
    <w:p w14:paraId="2F8D5ED1" w14:textId="77777777" w:rsidR="004D7A4C" w:rsidRPr="00E70C2B" w:rsidRDefault="004D7A4C" w:rsidP="004D7A4C">
      <w:pPr>
        <w:jc w:val="center"/>
        <w:rPr>
          <w:rFonts w:cs="Noto Sans"/>
          <w:lang w:val="de-DE"/>
        </w:rPr>
      </w:pPr>
    </w:p>
    <w:p w14:paraId="5D7B49E5"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__________________________________</w:t>
      </w:r>
    </w:p>
    <w:p w14:paraId="5DCECB74"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NOMBRE Y FIRMA</w:t>
      </w:r>
    </w:p>
    <w:p w14:paraId="6160053E" w14:textId="77777777" w:rsidR="004D7A4C" w:rsidRPr="00E70C2B" w:rsidRDefault="004D7A4C" w:rsidP="004D7A4C">
      <w:pPr>
        <w:rPr>
          <w:rFonts w:cs="Noto Sans"/>
          <w:lang w:val="de-DE"/>
        </w:rPr>
      </w:pPr>
      <w:r w:rsidRPr="00E70C2B">
        <w:rPr>
          <w:rFonts w:cs="Noto Sans"/>
          <w:lang w:val="de-DE"/>
        </w:rPr>
        <w:br w:type="page"/>
      </w:r>
    </w:p>
    <w:p w14:paraId="3BB60F23" w14:textId="73CB5D6A" w:rsidR="00C61654" w:rsidRPr="00E70C2B" w:rsidRDefault="00364108" w:rsidP="00CB2FE0">
      <w:pPr>
        <w:pStyle w:val="Ttulo2"/>
      </w:pPr>
      <w:bookmarkStart w:id="209" w:name="_Toc197515312"/>
      <w:r w:rsidRPr="00E70C2B">
        <w:lastRenderedPageBreak/>
        <w:t>Formato</w:t>
      </w:r>
      <w:r w:rsidR="00236856" w:rsidRPr="00E70C2B">
        <w:t xml:space="preserve"> </w:t>
      </w:r>
      <w:r w:rsidR="0007094F" w:rsidRPr="00E70C2B">
        <w:t>No.</w:t>
      </w:r>
      <w:r w:rsidRPr="00E70C2B">
        <w:t xml:space="preserve"> 1</w:t>
      </w:r>
      <w:r w:rsidR="00024542" w:rsidRPr="00E70C2B">
        <w:t xml:space="preserve"> Acreditación del Licitante</w:t>
      </w:r>
      <w:bookmarkEnd w:id="209"/>
    </w:p>
    <w:p w14:paraId="526F95F8" w14:textId="77777777" w:rsidR="005A35AD" w:rsidRPr="00E70C2B" w:rsidRDefault="005A35AD" w:rsidP="00DA309B">
      <w:pPr>
        <w:jc w:val="center"/>
        <w:rPr>
          <w:rFonts w:cs="Noto Sans"/>
          <w:noProof/>
          <w:szCs w:val="18"/>
          <w:lang w:val="es-ES_tradnl"/>
        </w:rPr>
      </w:pPr>
      <w:r w:rsidRPr="00E70C2B">
        <w:rPr>
          <w:rFonts w:cs="Noto Sans"/>
          <w:noProof/>
          <w:szCs w:val="18"/>
          <w:lang w:val="es-ES_tradnl"/>
        </w:rPr>
        <w:t xml:space="preserve">Formato relativo al escrito solicitado en </w:t>
      </w:r>
      <w:r w:rsidRPr="00E70C2B">
        <w:rPr>
          <w:rFonts w:cs="Noto Sans"/>
          <w:b/>
          <w:noProof/>
          <w:szCs w:val="18"/>
          <w:lang w:val="es-ES_tradnl"/>
        </w:rPr>
        <w:t>el numeral 4.1.1.</w:t>
      </w:r>
    </w:p>
    <w:bookmarkEnd w:id="208"/>
    <w:p w14:paraId="1DD92649" w14:textId="15BCB26D" w:rsidR="00C61654" w:rsidRPr="00E70C2B" w:rsidRDefault="00C61654" w:rsidP="00DA309B">
      <w:pPr>
        <w:jc w:val="center"/>
        <w:rPr>
          <w:rFonts w:cs="Noto Sans"/>
          <w:b/>
          <w:noProof/>
          <w:szCs w:val="18"/>
        </w:rPr>
      </w:pPr>
    </w:p>
    <w:p w14:paraId="2E9E742B" w14:textId="77777777" w:rsidR="00C61654" w:rsidRPr="00E70C2B" w:rsidRDefault="00C61654" w:rsidP="00DA309B">
      <w:pPr>
        <w:rPr>
          <w:rFonts w:cs="Noto Sans"/>
          <w:noProof/>
          <w:szCs w:val="18"/>
          <w:lang w:val="es-ES_tradnl"/>
        </w:rPr>
      </w:pPr>
    </w:p>
    <w:p w14:paraId="0FDB7190" w14:textId="20468A55" w:rsidR="00C61654" w:rsidRPr="00E70C2B" w:rsidRDefault="00C61654" w:rsidP="00DA309B">
      <w:pPr>
        <w:jc w:val="right"/>
        <w:rPr>
          <w:rFonts w:cs="Noto Sans"/>
          <w:noProof/>
          <w:szCs w:val="18"/>
          <w:lang w:val="es-ES_tradnl"/>
        </w:rPr>
      </w:pPr>
      <w:r w:rsidRPr="00E70C2B">
        <w:rPr>
          <w:rFonts w:cs="Noto Sans"/>
          <w:noProof/>
          <w:szCs w:val="18"/>
          <w:lang w:val="es-ES_tradnl"/>
        </w:rPr>
        <w:t xml:space="preserve">Ciudad de </w:t>
      </w:r>
      <w:r w:rsidR="00B9602F" w:rsidRPr="00E70C2B">
        <w:rPr>
          <w:rFonts w:cs="Noto Sans"/>
          <w:noProof/>
          <w:szCs w:val="18"/>
          <w:lang w:val="es-ES_tradnl"/>
        </w:rPr>
        <w:t>Querétaro</w:t>
      </w:r>
      <w:r w:rsidRPr="00E70C2B">
        <w:rPr>
          <w:rFonts w:cs="Noto Sans"/>
          <w:noProof/>
          <w:szCs w:val="18"/>
          <w:lang w:val="es-ES_tradnl"/>
        </w:rPr>
        <w:t>, a ___</w:t>
      </w:r>
      <w:r w:rsidR="004009B2" w:rsidRPr="00E70C2B">
        <w:rPr>
          <w:rFonts w:cs="Noto Sans"/>
          <w:noProof/>
          <w:szCs w:val="18"/>
          <w:lang w:val="es-ES_tradnl"/>
        </w:rPr>
        <w:t xml:space="preserve">____ de _________________de </w:t>
      </w:r>
      <w:r w:rsidR="00FE2746" w:rsidRPr="00E70C2B">
        <w:rPr>
          <w:rFonts w:cs="Noto Sans"/>
          <w:noProof/>
          <w:szCs w:val="18"/>
          <w:lang w:val="es-ES_tradnl"/>
        </w:rPr>
        <w:t>2025</w:t>
      </w:r>
      <w:r w:rsidRPr="00E70C2B">
        <w:rPr>
          <w:rFonts w:cs="Noto Sans"/>
          <w:noProof/>
          <w:szCs w:val="18"/>
          <w:lang w:val="es-ES_tradnl"/>
        </w:rPr>
        <w:t>.</w:t>
      </w:r>
    </w:p>
    <w:p w14:paraId="5126C376" w14:textId="77777777" w:rsidR="00C61654" w:rsidRPr="00E70C2B" w:rsidRDefault="00C61654" w:rsidP="00DA309B">
      <w:pPr>
        <w:rPr>
          <w:rFonts w:cs="Noto Sans"/>
          <w:noProof/>
          <w:szCs w:val="18"/>
          <w:lang w:val="es-ES_tradnl"/>
        </w:rPr>
      </w:pPr>
    </w:p>
    <w:p w14:paraId="57255EA8" w14:textId="5F2DBFAC" w:rsidR="00C61654" w:rsidRPr="00E70C2B" w:rsidRDefault="00C61654" w:rsidP="00DA309B">
      <w:pPr>
        <w:rPr>
          <w:rFonts w:cs="Noto Sans"/>
          <w:noProof/>
          <w:szCs w:val="18"/>
          <w:lang w:val="es-ES_tradnl"/>
        </w:rPr>
      </w:pPr>
      <w:r w:rsidRPr="00E70C2B">
        <w:rPr>
          <w:rFonts w:cs="Noto Sans"/>
          <w:noProof/>
          <w:szCs w:val="18"/>
          <w:lang w:val="es-ES_tradnl"/>
        </w:rPr>
        <w:t xml:space="preserve">________(nombre)______, manifiesto bajo protesta a decir verdad, que los datos aquí asentados son ciertos, así como que </w:t>
      </w:r>
      <w:r w:rsidRPr="00E70C2B">
        <w:rPr>
          <w:rFonts w:cs="Noto Sans"/>
          <w:b/>
          <w:noProof/>
          <w:szCs w:val="18"/>
          <w:u w:val="single"/>
          <w:lang w:val="es-ES_tradnl"/>
        </w:rPr>
        <w:t xml:space="preserve">cuento con facultades suficientes para suscribir las proposiciones en la presente </w:t>
      </w:r>
      <w:r w:rsidR="0068478B" w:rsidRPr="00E70C2B">
        <w:rPr>
          <w:rFonts w:cs="Noto Sans"/>
          <w:b/>
          <w:noProof/>
          <w:szCs w:val="18"/>
          <w:u w:val="single"/>
          <w:lang w:val="es-ES_tradnl"/>
        </w:rPr>
        <w:t>Licitación</w:t>
      </w:r>
      <w:r w:rsidRPr="00E70C2B">
        <w:rPr>
          <w:rFonts w:cs="Noto Sans"/>
          <w:noProof/>
          <w:szCs w:val="18"/>
          <w:lang w:val="es-ES_tradnl"/>
        </w:rPr>
        <w:t xml:space="preserve">, a nombre y representación de: ___(persona física o moral)___, en la </w:t>
      </w:r>
      <w:r w:rsidR="0068478B" w:rsidRPr="00E70C2B">
        <w:rPr>
          <w:rFonts w:cs="Noto Sans"/>
          <w:noProof/>
          <w:szCs w:val="18"/>
          <w:lang w:val="es-ES_tradnl"/>
        </w:rPr>
        <w:t>Licitación Pública</w:t>
      </w:r>
      <w:r w:rsidRPr="00E70C2B">
        <w:rPr>
          <w:rFonts w:cs="Noto Sans"/>
          <w:noProof/>
          <w:szCs w:val="18"/>
          <w:lang w:val="es-ES_tradnl"/>
        </w:rPr>
        <w:t xml:space="preserve"> </w:t>
      </w:r>
      <w:r w:rsidR="00722CBD" w:rsidRPr="00E70C2B">
        <w:rPr>
          <w:rFonts w:cs="Noto Sans"/>
          <w:noProof/>
          <w:szCs w:val="18"/>
          <w:lang w:val="es-ES_tradnl"/>
        </w:rPr>
        <w:t>__________(NACI</w:t>
      </w:r>
      <w:r w:rsidR="00F76F4C" w:rsidRPr="00E70C2B">
        <w:rPr>
          <w:rFonts w:cs="Noto Sans"/>
          <w:noProof/>
          <w:szCs w:val="18"/>
          <w:lang w:val="es-ES_tradnl"/>
        </w:rPr>
        <w:t>O</w:t>
      </w:r>
      <w:r w:rsidR="00722CBD" w:rsidRPr="00E70C2B">
        <w:rPr>
          <w:rFonts w:cs="Noto Sans"/>
          <w:noProof/>
          <w:szCs w:val="18"/>
          <w:lang w:val="es-ES_tradnl"/>
        </w:rPr>
        <w:t xml:space="preserve">NAL, INTERNACIONAL)_______________ </w:t>
      </w:r>
      <w:r w:rsidRPr="00E70C2B">
        <w:rPr>
          <w:rFonts w:cs="Noto Sans"/>
          <w:noProof/>
          <w:szCs w:val="18"/>
          <w:lang w:val="es-ES_tradnl"/>
        </w:rPr>
        <w:t xml:space="preserve">número </w:t>
      </w:r>
      <w:r w:rsidR="00114D00">
        <w:rPr>
          <w:rFonts w:cs="Noto Sans"/>
          <w:b/>
          <w:noProof/>
          <w:szCs w:val="18"/>
        </w:rPr>
        <w:t>LA-50-GYR-050GYR075-T</w:t>
      </w:r>
      <w:r w:rsidR="00F5531D" w:rsidRPr="00E70C2B">
        <w:rPr>
          <w:rFonts w:cs="Noto Sans"/>
          <w:b/>
          <w:noProof/>
          <w:szCs w:val="18"/>
        </w:rPr>
        <w:t>-__-2025</w:t>
      </w:r>
      <w:r w:rsidRPr="00E70C2B">
        <w:rPr>
          <w:rFonts w:cs="Noto Sans"/>
          <w:noProof/>
          <w:szCs w:val="18"/>
        </w:rPr>
        <w:t>,</w:t>
      </w:r>
      <w:r w:rsidRPr="00E70C2B">
        <w:rPr>
          <w:rFonts w:cs="Noto Sans"/>
          <w:noProof/>
          <w:szCs w:val="18"/>
          <w:lang w:val="es-ES_tradnl"/>
        </w:rPr>
        <w:t xml:space="preserve"> y conforme al artículo 48 fracción V del RLAASSP,hago constar los siguientes datos:</w:t>
      </w:r>
    </w:p>
    <w:p w14:paraId="4FAD363C" w14:textId="77777777" w:rsidR="00C61654" w:rsidRPr="00E70C2B" w:rsidRDefault="00C61654" w:rsidP="006900D9">
      <w:pPr>
        <w:rPr>
          <w:rFonts w:eastAsia="Times New Roman" w:cs="Noto Sans"/>
          <w:b/>
          <w:bCs/>
          <w:noProof/>
          <w:kern w:val="1"/>
          <w:szCs w:val="18"/>
          <w:lang w:val="es-ES_tradnl" w:eastAsia="ar-SA"/>
        </w:rPr>
      </w:pPr>
    </w:p>
    <w:tbl>
      <w:tblPr>
        <w:tblW w:w="11341" w:type="dxa"/>
        <w:tblInd w:w="-5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709"/>
        <w:gridCol w:w="10632"/>
      </w:tblGrid>
      <w:tr w:rsidR="007D2538" w:rsidRPr="00E70C2B" w14:paraId="52DD2E2B" w14:textId="77777777" w:rsidTr="00E61418">
        <w:trPr>
          <w:cantSplit/>
          <w:trHeight w:val="3223"/>
        </w:trPr>
        <w:tc>
          <w:tcPr>
            <w:tcW w:w="709" w:type="dxa"/>
            <w:shd w:val="clear" w:color="auto" w:fill="632423" w:themeFill="accent2" w:themeFillShade="80"/>
            <w:textDirection w:val="btLr"/>
            <w:vAlign w:val="center"/>
          </w:tcPr>
          <w:p w14:paraId="43068885" w14:textId="77777777" w:rsidR="00C61654" w:rsidRPr="00E70C2B" w:rsidRDefault="00C61654" w:rsidP="00DA309B">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w:t>
            </w:r>
          </w:p>
          <w:p w14:paraId="6CB01F4B" w14:textId="77777777" w:rsidR="00C61654" w:rsidRPr="00E70C2B" w:rsidRDefault="00C61654" w:rsidP="00DA309B">
            <w:pPr>
              <w:suppressAutoHyphens/>
              <w:jc w:val="center"/>
              <w:rPr>
                <w:rFonts w:eastAsia="Calibri" w:cs="Noto Sans"/>
                <w:b/>
                <w:color w:val="FFFFFF" w:themeColor="background1"/>
                <w:szCs w:val="18"/>
                <w:lang w:eastAsia="ar-SA"/>
              </w:rPr>
            </w:pPr>
            <w:r w:rsidRPr="00E70C2B">
              <w:rPr>
                <w:rFonts w:eastAsia="Calibri" w:cs="Noto Sans"/>
                <w:b/>
                <w:color w:val="FFFFFF" w:themeColor="background1"/>
                <w:szCs w:val="18"/>
                <w:lang w:val="es-ES" w:eastAsia="ar-SA"/>
              </w:rPr>
              <w:t>licitante</w:t>
            </w:r>
          </w:p>
        </w:tc>
        <w:tc>
          <w:tcPr>
            <w:tcW w:w="10632" w:type="dxa"/>
          </w:tcPr>
          <w:p w14:paraId="3BAD7D4D"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Registro Federal de Contribuyentes: </w:t>
            </w:r>
          </w:p>
          <w:p w14:paraId="09ACD2F6"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Nombre:</w:t>
            </w:r>
          </w:p>
          <w:p w14:paraId="4625CEA1"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Domicilio: calle y número: </w:t>
            </w:r>
          </w:p>
          <w:p w14:paraId="3374D739"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Colonia:                                                               </w:t>
            </w:r>
            <w:r w:rsidR="00AD20CD" w:rsidRPr="00E70C2B">
              <w:rPr>
                <w:rFonts w:eastAsia="Calibri" w:cs="Noto Sans"/>
                <w:szCs w:val="18"/>
                <w:lang w:val="es-ES" w:eastAsia="ar-SA"/>
              </w:rPr>
              <w:t>Alcaldía</w:t>
            </w:r>
            <w:r w:rsidRPr="00E70C2B">
              <w:rPr>
                <w:rFonts w:eastAsia="Calibri" w:cs="Noto Sans"/>
                <w:szCs w:val="18"/>
                <w:lang w:val="es-ES" w:eastAsia="ar-SA"/>
              </w:rPr>
              <w:t xml:space="preserve"> o Municipio:</w:t>
            </w:r>
          </w:p>
          <w:p w14:paraId="24716C4B"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Código postal:                                                   Entidad Federativa:</w:t>
            </w:r>
          </w:p>
          <w:p w14:paraId="2E5430C5"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Correo electrónico:</w:t>
            </w:r>
          </w:p>
          <w:p w14:paraId="6EDFBFE5"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 de la escritura pública en la que consta su acta constitutiva:                         Fecha:</w:t>
            </w:r>
          </w:p>
          <w:p w14:paraId="18D1953A" w14:textId="77777777" w:rsidR="00AD20CD" w:rsidRPr="00E70C2B" w:rsidRDefault="00AD20CD" w:rsidP="00DA309B">
            <w:pPr>
              <w:suppressAutoHyphens/>
              <w:rPr>
                <w:rFonts w:eastAsia="Calibri" w:cs="Noto Sans"/>
                <w:szCs w:val="18"/>
                <w:lang w:val="es-ES" w:eastAsia="ar-SA"/>
              </w:rPr>
            </w:pPr>
          </w:p>
          <w:p w14:paraId="3B568E3D"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Nombre de los socios</w:t>
            </w:r>
            <w:r w:rsidR="00AD20CD" w:rsidRPr="00E70C2B">
              <w:rPr>
                <w:rFonts w:eastAsia="Calibri" w:cs="Noto Sans"/>
                <w:szCs w:val="18"/>
                <w:lang w:val="es-ES" w:eastAsia="ar-SA"/>
              </w:rPr>
              <w:t xml:space="preserve"> (Acta constitutiva)</w:t>
            </w:r>
            <w:r w:rsidRPr="00E70C2B">
              <w:rPr>
                <w:rFonts w:eastAsia="Calibri" w:cs="Noto Sans"/>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7A1457CC" w14:textId="77777777" w:rsidTr="00AD20CD">
              <w:tc>
                <w:tcPr>
                  <w:tcW w:w="3116" w:type="dxa"/>
                  <w:shd w:val="clear" w:color="auto" w:fill="D9D9D9" w:themeFill="background1" w:themeFillShade="D9"/>
                </w:tcPr>
                <w:p w14:paraId="029B8E89"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24B7BF1D"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382B8EDC"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0D129211" w14:textId="77777777" w:rsidTr="00AD20CD">
              <w:tc>
                <w:tcPr>
                  <w:tcW w:w="3116" w:type="dxa"/>
                </w:tcPr>
                <w:p w14:paraId="7979310E" w14:textId="77777777" w:rsidR="00AD20CD" w:rsidRPr="00E70C2B" w:rsidRDefault="00AD20CD" w:rsidP="00DA309B">
                  <w:pPr>
                    <w:suppressAutoHyphens/>
                    <w:rPr>
                      <w:rFonts w:eastAsia="Calibri" w:cs="Noto Sans"/>
                      <w:szCs w:val="18"/>
                      <w:lang w:val="es-ES" w:eastAsia="ar-SA"/>
                    </w:rPr>
                  </w:pPr>
                </w:p>
              </w:tc>
              <w:tc>
                <w:tcPr>
                  <w:tcW w:w="3116" w:type="dxa"/>
                </w:tcPr>
                <w:p w14:paraId="395BE158" w14:textId="77777777" w:rsidR="00AD20CD" w:rsidRPr="00E70C2B" w:rsidRDefault="00AD20CD" w:rsidP="00DA309B">
                  <w:pPr>
                    <w:suppressAutoHyphens/>
                    <w:rPr>
                      <w:rFonts w:eastAsia="Calibri" w:cs="Noto Sans"/>
                      <w:szCs w:val="18"/>
                      <w:lang w:val="es-ES" w:eastAsia="ar-SA"/>
                    </w:rPr>
                  </w:pPr>
                </w:p>
              </w:tc>
              <w:tc>
                <w:tcPr>
                  <w:tcW w:w="3117" w:type="dxa"/>
                </w:tcPr>
                <w:p w14:paraId="14E0BF2B" w14:textId="77777777" w:rsidR="00AD20CD" w:rsidRPr="00E70C2B" w:rsidRDefault="00AD20CD" w:rsidP="00DA309B">
                  <w:pPr>
                    <w:suppressAutoHyphens/>
                    <w:rPr>
                      <w:rFonts w:eastAsia="Calibri" w:cs="Noto Sans"/>
                      <w:szCs w:val="18"/>
                      <w:lang w:val="es-ES" w:eastAsia="ar-SA"/>
                    </w:rPr>
                  </w:pPr>
                </w:p>
              </w:tc>
            </w:tr>
          </w:tbl>
          <w:p w14:paraId="1C7A478E" w14:textId="77777777" w:rsidR="00AD20CD" w:rsidRPr="00E70C2B" w:rsidRDefault="00AD20CD" w:rsidP="00DA309B">
            <w:pPr>
              <w:suppressAutoHyphens/>
              <w:rPr>
                <w:rFonts w:eastAsia="Calibri" w:cs="Noto Sans"/>
                <w:szCs w:val="18"/>
                <w:lang w:val="es-ES" w:eastAsia="ar-SA"/>
              </w:rPr>
            </w:pPr>
          </w:p>
          <w:p w14:paraId="1A17E0F7" w14:textId="77777777" w:rsidR="00AD20CD" w:rsidRPr="00E70C2B" w:rsidRDefault="00AD20CD" w:rsidP="00AD20CD">
            <w:pPr>
              <w:suppressAutoHyphens/>
              <w:rPr>
                <w:rFonts w:eastAsia="Calibri" w:cs="Noto Sans"/>
                <w:szCs w:val="18"/>
                <w:lang w:val="es-ES" w:eastAsia="ar-SA"/>
              </w:rPr>
            </w:pPr>
            <w:r w:rsidRPr="00E70C2B">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13FB773C" w14:textId="77777777" w:rsidTr="00AD20CD">
              <w:tc>
                <w:tcPr>
                  <w:tcW w:w="3116" w:type="dxa"/>
                  <w:shd w:val="clear" w:color="auto" w:fill="D9D9D9" w:themeFill="background1" w:themeFillShade="D9"/>
                </w:tcPr>
                <w:p w14:paraId="211E170F"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A675E30"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0A9512B6"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5BF215E8" w14:textId="77777777" w:rsidTr="00984348">
              <w:tc>
                <w:tcPr>
                  <w:tcW w:w="3116" w:type="dxa"/>
                </w:tcPr>
                <w:p w14:paraId="3119E53B" w14:textId="77777777" w:rsidR="00AD20CD" w:rsidRPr="00E70C2B" w:rsidRDefault="00AD20CD" w:rsidP="00984348">
                  <w:pPr>
                    <w:suppressAutoHyphens/>
                    <w:rPr>
                      <w:rFonts w:eastAsia="Calibri" w:cs="Noto Sans"/>
                      <w:szCs w:val="18"/>
                      <w:lang w:val="es-ES" w:eastAsia="ar-SA"/>
                    </w:rPr>
                  </w:pPr>
                </w:p>
              </w:tc>
              <w:tc>
                <w:tcPr>
                  <w:tcW w:w="3116" w:type="dxa"/>
                </w:tcPr>
                <w:p w14:paraId="497BD742" w14:textId="77777777" w:rsidR="00AD20CD" w:rsidRPr="00E70C2B" w:rsidRDefault="00AD20CD" w:rsidP="00984348">
                  <w:pPr>
                    <w:suppressAutoHyphens/>
                    <w:rPr>
                      <w:rFonts w:eastAsia="Calibri" w:cs="Noto Sans"/>
                      <w:szCs w:val="18"/>
                      <w:lang w:val="es-ES" w:eastAsia="ar-SA"/>
                    </w:rPr>
                  </w:pPr>
                </w:p>
              </w:tc>
              <w:tc>
                <w:tcPr>
                  <w:tcW w:w="3117" w:type="dxa"/>
                </w:tcPr>
                <w:p w14:paraId="2EFDDC1D" w14:textId="77777777" w:rsidR="00AD20CD" w:rsidRPr="00E70C2B" w:rsidRDefault="00AD20CD" w:rsidP="00984348">
                  <w:pPr>
                    <w:suppressAutoHyphens/>
                    <w:rPr>
                      <w:rFonts w:eastAsia="Calibri" w:cs="Noto Sans"/>
                      <w:szCs w:val="18"/>
                      <w:lang w:val="es-ES" w:eastAsia="ar-SA"/>
                    </w:rPr>
                  </w:pPr>
                </w:p>
              </w:tc>
            </w:tr>
          </w:tbl>
          <w:p w14:paraId="713F4928" w14:textId="77777777" w:rsidR="00AD20CD" w:rsidRPr="00E70C2B" w:rsidRDefault="00AD20CD" w:rsidP="00AD20CD">
            <w:pPr>
              <w:suppressAutoHyphens/>
              <w:rPr>
                <w:rFonts w:eastAsia="Calibri" w:cs="Noto Sans"/>
                <w:szCs w:val="18"/>
                <w:lang w:val="es-ES" w:eastAsia="ar-SA"/>
              </w:rPr>
            </w:pPr>
          </w:p>
          <w:p w14:paraId="23E6889B"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Descripción del objeto social:</w:t>
            </w:r>
          </w:p>
          <w:p w14:paraId="5E136C90" w14:textId="77777777" w:rsidR="00C61654" w:rsidRPr="00E70C2B" w:rsidRDefault="00AD20CD" w:rsidP="00DA309B">
            <w:pPr>
              <w:suppressAutoHyphens/>
              <w:rPr>
                <w:rFonts w:eastAsia="Calibri" w:cs="Noto Sans"/>
                <w:szCs w:val="18"/>
                <w:lang w:val="es-ES" w:eastAsia="ar-SA"/>
              </w:rPr>
            </w:pPr>
            <w:r w:rsidRPr="00E70C2B">
              <w:rPr>
                <w:rFonts w:eastAsia="Calibri" w:cs="Noto Sans"/>
                <w:szCs w:val="18"/>
                <w:lang w:val="es-ES" w:eastAsia="ar-SA"/>
              </w:rPr>
              <w:t xml:space="preserve">Última </w:t>
            </w:r>
            <w:r w:rsidR="00C61654" w:rsidRPr="00E70C2B">
              <w:rPr>
                <w:rFonts w:eastAsia="Calibri" w:cs="Noto Sans"/>
                <w:szCs w:val="18"/>
                <w:lang w:val="es-ES" w:eastAsia="ar-SA"/>
              </w:rPr>
              <w:t>Reforma al acta constitutiva:</w:t>
            </w:r>
          </w:p>
          <w:p w14:paraId="2A38AA61"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Inscripción en el Registro Público de Comercio:</w:t>
            </w:r>
          </w:p>
          <w:p w14:paraId="5AED0B73"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Núme</w:t>
            </w:r>
            <w:r w:rsidRPr="00E70C2B">
              <w:rPr>
                <w:rFonts w:eastAsia="Apple SD 산돌고딕 Neo 일반체" w:cs="Noto Sans"/>
                <w:szCs w:val="18"/>
                <w:lang w:val="es-ES" w:eastAsia="ar-SA"/>
              </w:rPr>
              <w:t>r</w:t>
            </w:r>
            <w:r w:rsidRPr="00E70C2B">
              <w:rPr>
                <w:rFonts w:eastAsia="Calibri" w:cs="Noto Sans"/>
                <w:szCs w:val="18"/>
                <w:lang w:val="es-ES" w:eastAsia="ar-SA"/>
              </w:rPr>
              <w:t>o:                                             Folio:                                                                          Fecha:</w:t>
            </w:r>
          </w:p>
        </w:tc>
      </w:tr>
      <w:tr w:rsidR="007D2538" w:rsidRPr="00E70C2B" w14:paraId="69E3B13D" w14:textId="77777777" w:rsidTr="00E61418">
        <w:trPr>
          <w:cantSplit/>
          <w:trHeight w:val="1515"/>
        </w:trPr>
        <w:tc>
          <w:tcPr>
            <w:tcW w:w="709" w:type="dxa"/>
            <w:shd w:val="clear" w:color="auto" w:fill="632423" w:themeFill="accent2" w:themeFillShade="80"/>
            <w:textDirection w:val="btLr"/>
            <w:vAlign w:val="center"/>
          </w:tcPr>
          <w:p w14:paraId="0A40F6F9" w14:textId="77777777" w:rsidR="00C61654" w:rsidRPr="00E70C2B" w:rsidRDefault="00C61654" w:rsidP="00DA309B">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 Representante</w:t>
            </w:r>
          </w:p>
        </w:tc>
        <w:tc>
          <w:tcPr>
            <w:tcW w:w="10632" w:type="dxa"/>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92"/>
              <w:gridCol w:w="4090"/>
            </w:tblGrid>
            <w:tr w:rsidR="00BC3058" w:rsidRPr="00E70C2B" w14:paraId="042CDB88" w14:textId="77777777" w:rsidTr="00401CC2">
              <w:trPr>
                <w:trHeight w:val="223"/>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33594EB2"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Nombre completo del apoderado o representante:</w:t>
                  </w:r>
                </w:p>
              </w:tc>
            </w:tr>
            <w:tr w:rsidR="00BC3058" w:rsidRPr="00E70C2B" w14:paraId="2B848A95" w14:textId="77777777" w:rsidTr="00401CC2">
              <w:trPr>
                <w:trHeight w:val="187"/>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47EEB437"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Dirección del apoderado o representante:</w:t>
                  </w:r>
                </w:p>
              </w:tc>
            </w:tr>
            <w:tr w:rsidR="00BC3058" w:rsidRPr="00E70C2B" w14:paraId="28214B38" w14:textId="77777777" w:rsidTr="00401CC2">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6C53F7D"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Datos del documento mediante el cual acredita su personalidad y facultades:</w:t>
                  </w:r>
                </w:p>
              </w:tc>
            </w:tr>
            <w:tr w:rsidR="00BC3058" w:rsidRPr="00E70C2B" w14:paraId="235E4AFD" w14:textId="77777777" w:rsidTr="00401CC2">
              <w:trPr>
                <w:trHeight w:val="117"/>
                <w:jc w:val="center"/>
              </w:trPr>
              <w:tc>
                <w:tcPr>
                  <w:tcW w:w="3049" w:type="pct"/>
                  <w:tcBorders>
                    <w:top w:val="single" w:sz="4" w:space="0" w:color="auto"/>
                    <w:left w:val="single" w:sz="4" w:space="0" w:color="auto"/>
                    <w:bottom w:val="single" w:sz="4" w:space="0" w:color="auto"/>
                    <w:right w:val="single" w:sz="4" w:space="0" w:color="auto"/>
                  </w:tcBorders>
                  <w:hideMark/>
                </w:tcPr>
                <w:p w14:paraId="204F6EA6"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Escritura pública número:</w:t>
                  </w:r>
                </w:p>
              </w:tc>
              <w:tc>
                <w:tcPr>
                  <w:tcW w:w="1951" w:type="pct"/>
                  <w:tcBorders>
                    <w:top w:val="single" w:sz="4" w:space="0" w:color="auto"/>
                    <w:left w:val="single" w:sz="4" w:space="0" w:color="auto"/>
                    <w:bottom w:val="single" w:sz="4" w:space="0" w:color="auto"/>
                    <w:right w:val="single" w:sz="4" w:space="0" w:color="auto"/>
                  </w:tcBorders>
                  <w:hideMark/>
                </w:tcPr>
                <w:p w14:paraId="22549ED6"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Fecha:</w:t>
                  </w:r>
                </w:p>
              </w:tc>
            </w:tr>
            <w:tr w:rsidR="00BC3058" w:rsidRPr="00E70C2B" w14:paraId="1C14357C" w14:textId="77777777" w:rsidTr="00401CC2">
              <w:trPr>
                <w:trHeight w:val="78"/>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36F9E2E"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Nombre, número y lugar del notario público ante el cual se otorgó:</w:t>
                  </w:r>
                </w:p>
              </w:tc>
            </w:tr>
          </w:tbl>
          <w:p w14:paraId="632DAA1B" w14:textId="4E54A9BE" w:rsidR="00C61654" w:rsidRPr="00E70C2B" w:rsidRDefault="00C61654" w:rsidP="00DA309B">
            <w:pPr>
              <w:suppressAutoHyphens/>
              <w:rPr>
                <w:rFonts w:eastAsia="Calibri" w:cs="Noto Sans"/>
                <w:szCs w:val="18"/>
                <w:lang w:val="es-ES" w:eastAsia="ar-SA"/>
              </w:rPr>
            </w:pPr>
          </w:p>
        </w:tc>
      </w:tr>
    </w:tbl>
    <w:p w14:paraId="3D863F46" w14:textId="77777777" w:rsidR="00BC3058" w:rsidRPr="00E70C2B" w:rsidRDefault="00BC3058" w:rsidP="00E61418">
      <w:pPr>
        <w:suppressAutoHyphens/>
        <w:ind w:right="49"/>
        <w:rPr>
          <w:rFonts w:eastAsia="Times New Roman" w:cs="Noto Sans"/>
          <w:sz w:val="16"/>
          <w:szCs w:val="16"/>
          <w:lang w:val="es-ES" w:eastAsia="ar-SA"/>
        </w:rPr>
      </w:pPr>
      <w:r w:rsidRPr="00E70C2B">
        <w:rPr>
          <w:rFonts w:eastAsia="Times New Roman" w:cs="Noto Sans"/>
          <w:sz w:val="16"/>
          <w:szCs w:val="16"/>
          <w:lang w:val="es-ES" w:eastAsia="ar-SA"/>
        </w:rPr>
        <w:t>Asimismo, manifiesto que</w:t>
      </w:r>
      <w:r w:rsidRPr="00E70C2B">
        <w:rPr>
          <w:rFonts w:cs="Noto Sans"/>
          <w:sz w:val="16"/>
          <w:szCs w:val="16"/>
        </w:rPr>
        <w:t xml:space="preserve"> e</w:t>
      </w:r>
      <w:r w:rsidRPr="00E70C2B">
        <w:rPr>
          <w:rFonts w:eastAsia="Times New Roman" w:cs="Noto Sans"/>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E70C2B">
        <w:rPr>
          <w:rFonts w:eastAsia="Times New Roman" w:cs="Noto Sans"/>
          <w:b/>
          <w:sz w:val="16"/>
          <w:szCs w:val="16"/>
          <w:lang w:val="es-ES" w:eastAsia="ar-SA"/>
        </w:rPr>
        <w:t>35</w:t>
      </w:r>
      <w:r w:rsidRPr="00E70C2B">
        <w:rPr>
          <w:rFonts w:eastAsia="Times New Roman" w:cs="Noto Sans"/>
          <w:sz w:val="16"/>
          <w:szCs w:val="16"/>
          <w:lang w:val="es-ES" w:eastAsia="ar-SA"/>
        </w:rPr>
        <w:t xml:space="preserve"> y </w:t>
      </w:r>
      <w:r w:rsidRPr="00E70C2B">
        <w:rPr>
          <w:rFonts w:eastAsia="Times New Roman" w:cs="Noto Sans"/>
          <w:b/>
          <w:sz w:val="16"/>
          <w:szCs w:val="16"/>
          <w:lang w:val="es-ES" w:eastAsia="ar-SA"/>
        </w:rPr>
        <w:t>36</w:t>
      </w:r>
      <w:r w:rsidRPr="00E70C2B">
        <w:rPr>
          <w:rFonts w:eastAsia="Times New Roman" w:cs="Noto Sans"/>
          <w:sz w:val="16"/>
          <w:szCs w:val="16"/>
          <w:lang w:val="es-ES" w:eastAsia="ar-SA"/>
        </w:rPr>
        <w:t xml:space="preserve"> de la Ley Federal de Procedimiento Administrativo. </w:t>
      </w:r>
    </w:p>
    <w:p w14:paraId="6236395E" w14:textId="77777777" w:rsidR="00BC3058" w:rsidRPr="00E70C2B" w:rsidRDefault="00BC3058" w:rsidP="00E61418">
      <w:pPr>
        <w:suppressAutoHyphens/>
        <w:ind w:right="49"/>
        <w:jc w:val="center"/>
        <w:rPr>
          <w:rFonts w:eastAsia="Times New Roman" w:cs="Noto Sans"/>
          <w:sz w:val="16"/>
          <w:szCs w:val="16"/>
          <w:lang w:val="es-ES" w:eastAsia="ar-SA"/>
        </w:rPr>
      </w:pPr>
    </w:p>
    <w:p w14:paraId="5543BC4A" w14:textId="77777777" w:rsidR="00BC3058" w:rsidRPr="00E70C2B" w:rsidRDefault="00BC3058" w:rsidP="00E61418">
      <w:pPr>
        <w:suppressAutoHyphens/>
        <w:ind w:right="49"/>
        <w:rPr>
          <w:rFonts w:eastAsia="Times New Roman" w:cs="Noto Sans"/>
          <w:sz w:val="16"/>
          <w:szCs w:val="16"/>
          <w:lang w:val="es-ES" w:eastAsia="ar-SA"/>
        </w:rPr>
      </w:pPr>
      <w:r w:rsidRPr="00E70C2B">
        <w:rPr>
          <w:rFonts w:eastAsia="Times New Roman" w:cs="Noto Sans"/>
          <w:b/>
          <w:sz w:val="16"/>
          <w:szCs w:val="16"/>
          <w:lang w:val="es-ES" w:eastAsia="ar-SA"/>
        </w:rPr>
        <w:t>Nota:</w:t>
      </w:r>
      <w:r w:rsidRPr="00E70C2B">
        <w:rPr>
          <w:rFonts w:eastAsia="Times New Roman" w:cs="Noto Sans"/>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E70C2B">
        <w:rPr>
          <w:rFonts w:eastAsia="Times New Roman" w:cs="Noto Sans"/>
          <w:b/>
          <w:sz w:val="16"/>
          <w:szCs w:val="16"/>
          <w:lang w:val="es-ES" w:eastAsia="ar-SA"/>
        </w:rPr>
        <w:t>bajo protesta de decir verdad</w:t>
      </w:r>
      <w:r w:rsidRPr="00E70C2B">
        <w:rPr>
          <w:rFonts w:eastAsia="Times New Roman" w:cs="Noto Sans"/>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229B475D" w14:textId="77777777" w:rsidR="00BC3058" w:rsidRPr="00E70C2B" w:rsidRDefault="00BC3058" w:rsidP="00BC3058">
      <w:pPr>
        <w:suppressAutoHyphens/>
        <w:ind w:right="49"/>
        <w:rPr>
          <w:rFonts w:eastAsia="Times New Roman" w:cs="Noto Sans"/>
          <w:sz w:val="16"/>
          <w:szCs w:val="16"/>
          <w:lang w:val="es-ES" w:eastAsia="ar-SA"/>
        </w:rPr>
      </w:pPr>
    </w:p>
    <w:p w14:paraId="3A0D8484"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Protesto lo necesario</w:t>
      </w:r>
    </w:p>
    <w:p w14:paraId="33A18B9A"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(Nombre y firma del representante legal/persona facultada)</w:t>
      </w:r>
    </w:p>
    <w:p w14:paraId="57757001"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Representante legal de _____</w:t>
      </w:r>
      <w:proofErr w:type="gramStart"/>
      <w:r w:rsidRPr="00E70C2B">
        <w:rPr>
          <w:rFonts w:eastAsia="Times New Roman" w:cs="Noto Sans"/>
          <w:sz w:val="16"/>
          <w:szCs w:val="16"/>
          <w:lang w:val="es-ES" w:eastAsia="ar-SA"/>
        </w:rPr>
        <w:t>_(</w:t>
      </w:r>
      <w:proofErr w:type="gramEnd"/>
      <w:r w:rsidRPr="00E70C2B">
        <w:rPr>
          <w:rFonts w:eastAsia="Times New Roman" w:cs="Noto Sans"/>
          <w:sz w:val="16"/>
          <w:szCs w:val="16"/>
          <w:lang w:val="es-ES" w:eastAsia="ar-SA"/>
        </w:rPr>
        <w:t>NOMBRE O RAZÓN SOCIAL DE LA EMPRESA)______</w:t>
      </w:r>
    </w:p>
    <w:p w14:paraId="5F1357E3" w14:textId="4F56C721" w:rsidR="00C61654" w:rsidRPr="00E70C2B" w:rsidRDefault="00BC3058" w:rsidP="00BC3058">
      <w:pPr>
        <w:tabs>
          <w:tab w:val="left" w:pos="3760"/>
        </w:tabs>
        <w:jc w:val="center"/>
        <w:rPr>
          <w:rFonts w:cs="Noto Sans"/>
          <w:noProof/>
          <w:sz w:val="16"/>
          <w:szCs w:val="18"/>
          <w:lang w:val="es-ES_tradnl"/>
        </w:rPr>
      </w:pPr>
      <w:r w:rsidRPr="00E70C2B">
        <w:rPr>
          <w:rFonts w:eastAsia="Times New Roman" w:cs="Noto Sans"/>
          <w:sz w:val="16"/>
          <w:szCs w:val="16"/>
          <w:lang w:val="es-ES" w:eastAsia="ar-SA"/>
        </w:rPr>
        <w:t>(Lugar y fecha)</w:t>
      </w:r>
    </w:p>
    <w:p w14:paraId="4A9675D0" w14:textId="23C4ED86" w:rsidR="00C61654" w:rsidRPr="00E70C2B" w:rsidRDefault="00364108" w:rsidP="00CB2FE0">
      <w:pPr>
        <w:pStyle w:val="Ttulo2"/>
      </w:pPr>
      <w:bookmarkStart w:id="210" w:name="FORMATO_2"/>
      <w:bookmarkStart w:id="211" w:name="_Toc197515313"/>
      <w:r w:rsidRPr="00E70C2B">
        <w:lastRenderedPageBreak/>
        <w:t>Formato No. 2</w:t>
      </w:r>
      <w:bookmarkEnd w:id="210"/>
      <w:r w:rsidR="00024542" w:rsidRPr="00E70C2B">
        <w:t xml:space="preserve"> Escrito de no encontrarse en los supuestos de los artículos </w:t>
      </w:r>
      <w:r w:rsidR="00D90B42" w:rsidRPr="00E70C2B">
        <w:t>71 y 90</w:t>
      </w:r>
      <w:r w:rsidR="00024542" w:rsidRPr="00E70C2B">
        <w:t xml:space="preserve"> de la LAASSP</w:t>
      </w:r>
      <w:bookmarkEnd w:id="211"/>
    </w:p>
    <w:p w14:paraId="71DF54A6" w14:textId="368B531D" w:rsidR="00924210" w:rsidRPr="00E70C2B" w:rsidRDefault="0058463D" w:rsidP="00024542">
      <w:pPr>
        <w:jc w:val="center"/>
        <w:rPr>
          <w:rFonts w:cs="Noto Sans"/>
          <w:b/>
          <w:noProof/>
          <w:szCs w:val="18"/>
          <w:lang w:val="es-ES_tradnl"/>
        </w:rPr>
      </w:pPr>
      <w:r w:rsidRPr="00E70C2B">
        <w:rPr>
          <w:rFonts w:cs="Noto Sans"/>
          <w:noProof/>
          <w:szCs w:val="18"/>
          <w:lang w:val="es-ES_tradnl"/>
        </w:rPr>
        <w:t xml:space="preserve">Formato relativo al escrito solicitado en el </w:t>
      </w:r>
      <w:r w:rsidRPr="00E70C2B">
        <w:rPr>
          <w:rFonts w:cs="Noto Sans"/>
          <w:b/>
          <w:noProof/>
          <w:szCs w:val="18"/>
          <w:lang w:val="es-ES_tradnl"/>
        </w:rPr>
        <w:t>numeral 4.1.3.</w:t>
      </w:r>
    </w:p>
    <w:p w14:paraId="1FBF5573" w14:textId="77777777" w:rsidR="00924210" w:rsidRPr="00E70C2B" w:rsidRDefault="00924210" w:rsidP="006900D9">
      <w:pPr>
        <w:rPr>
          <w:rFonts w:eastAsia="Times New Roman" w:cs="Noto Sans"/>
          <w:b/>
          <w:bCs/>
          <w:noProof/>
          <w:kern w:val="1"/>
          <w:szCs w:val="18"/>
          <w:lang w:val="es-ES_tradnl" w:eastAsia="ar-SA"/>
        </w:rPr>
      </w:pPr>
    </w:p>
    <w:p w14:paraId="0A3DDB0C" w14:textId="77777777" w:rsidR="00924210" w:rsidRPr="00E70C2B" w:rsidRDefault="00924210" w:rsidP="006900D9">
      <w:pPr>
        <w:rPr>
          <w:rFonts w:eastAsia="Times New Roman" w:cs="Noto Sans"/>
          <w:b/>
          <w:bCs/>
          <w:noProof/>
          <w:kern w:val="1"/>
          <w:szCs w:val="18"/>
          <w:lang w:val="es-ES_tradnl" w:eastAsia="ar-SA"/>
        </w:rPr>
      </w:pPr>
    </w:p>
    <w:p w14:paraId="02090CAB" w14:textId="1D3947D8" w:rsidR="00924210" w:rsidRPr="00E70C2B" w:rsidRDefault="00924210" w:rsidP="00DA309B">
      <w:pPr>
        <w:jc w:val="right"/>
        <w:rPr>
          <w:rFonts w:cs="Noto Sans"/>
          <w:noProof/>
          <w:szCs w:val="18"/>
          <w:lang w:val="es-ES_tradnl"/>
        </w:rPr>
      </w:pPr>
      <w:r w:rsidRPr="00E70C2B">
        <w:rPr>
          <w:rFonts w:cs="Noto Sans"/>
          <w:noProof/>
          <w:szCs w:val="18"/>
          <w:lang w:val="es-ES_tradnl"/>
        </w:rPr>
        <w:t xml:space="preserve">Ciudad de </w:t>
      </w:r>
      <w:r w:rsidR="007A7A58" w:rsidRPr="00E70C2B">
        <w:rPr>
          <w:rFonts w:cs="Noto Sans"/>
          <w:noProof/>
          <w:szCs w:val="18"/>
          <w:lang w:val="es-ES_tradnl"/>
        </w:rPr>
        <w:t>Querétaro</w:t>
      </w:r>
      <w:r w:rsidRPr="00E70C2B">
        <w:rPr>
          <w:rFonts w:cs="Noto Sans"/>
          <w:noProof/>
          <w:szCs w:val="18"/>
          <w:lang w:val="es-ES_tradnl"/>
        </w:rPr>
        <w:t xml:space="preserve">, a __ de ___________ de </w:t>
      </w:r>
      <w:r w:rsidR="00FE2746" w:rsidRPr="00E70C2B">
        <w:rPr>
          <w:rFonts w:cs="Noto Sans"/>
          <w:noProof/>
          <w:szCs w:val="18"/>
          <w:lang w:val="es-ES_tradnl"/>
        </w:rPr>
        <w:t>2025</w:t>
      </w:r>
      <w:r w:rsidRPr="00E70C2B">
        <w:rPr>
          <w:rFonts w:cs="Noto Sans"/>
          <w:noProof/>
          <w:szCs w:val="18"/>
          <w:lang w:val="es-ES_tradnl"/>
        </w:rPr>
        <w:t>.</w:t>
      </w:r>
    </w:p>
    <w:p w14:paraId="30379D2A" w14:textId="77777777" w:rsidR="00924210" w:rsidRPr="00E70C2B" w:rsidRDefault="00924210" w:rsidP="00DA309B">
      <w:pPr>
        <w:rPr>
          <w:rFonts w:cs="Noto Sans"/>
          <w:noProof/>
          <w:sz w:val="20"/>
          <w:szCs w:val="18"/>
          <w:lang w:val="es-ES_tradnl"/>
        </w:rPr>
      </w:pPr>
    </w:p>
    <w:p w14:paraId="565412E6"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Instituto Mexicano del Seguro Social </w:t>
      </w:r>
    </w:p>
    <w:p w14:paraId="7265DEC3"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Órgano de Operación Administrativa Desconcentrada Estatal Querétaro</w:t>
      </w:r>
    </w:p>
    <w:p w14:paraId="491FDD8B"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Jefatura de Servicios Administrativos </w:t>
      </w:r>
    </w:p>
    <w:p w14:paraId="6682FD54"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Coordinación de Abastecimiento y Equipamiento </w:t>
      </w:r>
    </w:p>
    <w:p w14:paraId="5CF34144" w14:textId="77777777" w:rsidR="00924210" w:rsidRPr="00E70C2B" w:rsidRDefault="00924210" w:rsidP="00DA309B">
      <w:pPr>
        <w:rPr>
          <w:rFonts w:cs="Noto Sans"/>
          <w:noProof/>
          <w:szCs w:val="18"/>
          <w:lang w:val="es-ES_tradnl"/>
        </w:rPr>
      </w:pPr>
      <w:r w:rsidRPr="00E70C2B">
        <w:rPr>
          <w:rFonts w:cs="Noto Sans"/>
          <w:noProof/>
          <w:szCs w:val="18"/>
          <w:lang w:val="es-ES_tradnl"/>
        </w:rPr>
        <w:t>P r e s e n t e.</w:t>
      </w:r>
    </w:p>
    <w:p w14:paraId="7B1BC4E9" w14:textId="77777777" w:rsidR="00924210" w:rsidRPr="00E70C2B" w:rsidRDefault="00924210" w:rsidP="00DA309B">
      <w:pPr>
        <w:rPr>
          <w:rFonts w:cs="Noto Sans"/>
          <w:noProof/>
          <w:szCs w:val="18"/>
          <w:lang w:val="es-ES_tradnl"/>
        </w:rPr>
      </w:pPr>
    </w:p>
    <w:p w14:paraId="735E1E78" w14:textId="77777777" w:rsidR="00924210" w:rsidRPr="00E70C2B" w:rsidRDefault="00924210" w:rsidP="00DA309B">
      <w:pPr>
        <w:rPr>
          <w:rFonts w:cs="Noto Sans"/>
          <w:noProof/>
          <w:szCs w:val="18"/>
          <w:lang w:val="es-ES_tradnl"/>
        </w:rPr>
      </w:pPr>
    </w:p>
    <w:p w14:paraId="7CC3DD4C" w14:textId="77777777" w:rsidR="00924210" w:rsidRPr="00E70C2B" w:rsidRDefault="00924210" w:rsidP="00DA309B">
      <w:pPr>
        <w:rPr>
          <w:rFonts w:cs="Noto Sans"/>
          <w:noProof/>
          <w:szCs w:val="18"/>
          <w:lang w:val="es-ES_tradnl"/>
        </w:rPr>
      </w:pPr>
    </w:p>
    <w:p w14:paraId="010DA89F" w14:textId="20620046" w:rsidR="00924210" w:rsidRPr="00E70C2B" w:rsidRDefault="00924210" w:rsidP="00BC3058">
      <w:pPr>
        <w:rPr>
          <w:rFonts w:eastAsia="Times New Roman" w:cs="Noto Sans"/>
          <w:szCs w:val="18"/>
          <w:lang w:val="es-ES_tradnl" w:eastAsia="es-ES"/>
        </w:rPr>
      </w:pPr>
      <w:r w:rsidRPr="00E70C2B">
        <w:rPr>
          <w:rFonts w:cs="Noto Sans"/>
          <w:noProof/>
          <w:szCs w:val="18"/>
          <w:lang w:val="es-ES_tradnl"/>
        </w:rPr>
        <w:t xml:space="preserve">[Nombre del que suscribe el presente Anexo] en mi carácter de Representante Legal de la </w:t>
      </w:r>
      <w:r w:rsidR="009D6129" w:rsidRPr="00E70C2B">
        <w:rPr>
          <w:rFonts w:cs="Noto Sans"/>
          <w:noProof/>
          <w:szCs w:val="18"/>
          <w:lang w:val="es-ES_tradnl"/>
        </w:rPr>
        <w:t xml:space="preserve">(Persona Física </w:t>
      </w:r>
      <w:r w:rsidRPr="00E70C2B">
        <w:rPr>
          <w:rFonts w:cs="Noto Sans"/>
          <w:noProof/>
          <w:szCs w:val="18"/>
          <w:lang w:val="es-ES_tradnl"/>
        </w:rPr>
        <w:t>o Moral), declaro bajo protesta de decir verdad que mi representada y las personas que forma parte de ésta, no se encuentran en alguno de los</w:t>
      </w:r>
      <w:r w:rsidRPr="00E70C2B">
        <w:rPr>
          <w:rFonts w:eastAsia="Times New Roman" w:cs="Noto Sans"/>
          <w:szCs w:val="18"/>
          <w:lang w:val="es-ES_tradnl" w:eastAsia="es-ES"/>
        </w:rPr>
        <w:t xml:space="preserve"> supuestos establecidos en los artículos </w:t>
      </w:r>
      <w:r w:rsidR="00D90B42" w:rsidRPr="00E70C2B">
        <w:rPr>
          <w:rFonts w:eastAsia="Times New Roman" w:cs="Noto Sans"/>
          <w:szCs w:val="18"/>
          <w:lang w:val="es-ES_tradnl" w:eastAsia="es-ES"/>
        </w:rPr>
        <w:t>71 y 90</w:t>
      </w:r>
      <w:r w:rsidRPr="00E70C2B">
        <w:rPr>
          <w:rFonts w:eastAsia="Times New Roman" w:cs="Noto Sans"/>
          <w:szCs w:val="18"/>
          <w:lang w:val="es-ES_tradnl" w:eastAsia="es-ES"/>
        </w:rPr>
        <w:t xml:space="preserve"> de la Ley de Adquisiciones, Arrendamientos y Servicios del Sector Público. </w:t>
      </w:r>
    </w:p>
    <w:p w14:paraId="7D38C3BF" w14:textId="77777777" w:rsidR="00BC3058" w:rsidRPr="00E70C2B" w:rsidRDefault="00BC3058" w:rsidP="00BC3058">
      <w:pPr>
        <w:rPr>
          <w:rFonts w:eastAsia="Times New Roman" w:cs="Noto Sans"/>
          <w:szCs w:val="18"/>
          <w:lang w:val="es-ES_tradnl" w:eastAsia="es-ES"/>
        </w:rPr>
      </w:pPr>
    </w:p>
    <w:p w14:paraId="4562F30D" w14:textId="00454A1C" w:rsidR="00BC3058" w:rsidRPr="00E70C2B" w:rsidRDefault="00BC3058" w:rsidP="00BC3058">
      <w:pPr>
        <w:rPr>
          <w:rFonts w:eastAsia="Times New Roman" w:cs="Noto Sans"/>
          <w:i/>
          <w:szCs w:val="18"/>
          <w:lang w:val="es-ES_tradnl" w:eastAsia="es-ES"/>
        </w:rPr>
      </w:pPr>
      <w:r w:rsidRPr="00E70C2B">
        <w:rPr>
          <w:rFonts w:eastAsia="Times New Roman" w:cs="Noto Sans"/>
          <w:i/>
          <w:szCs w:val="18"/>
          <w:lang w:val="es-ES_tradnl" w:eastAsia="es-ES"/>
        </w:rPr>
        <w:t>Tratándose de personas morales, su representante legal deberá de manifestar con el escrito antes referido que tanto el licitante, como los socios o asociados, no se encuentran inhabilitadas</w:t>
      </w:r>
    </w:p>
    <w:p w14:paraId="040A808E" w14:textId="77777777" w:rsidR="00924210" w:rsidRPr="00E70C2B" w:rsidRDefault="00924210" w:rsidP="00BC3058">
      <w:pPr>
        <w:rPr>
          <w:rFonts w:cs="Noto Sans"/>
          <w:noProof/>
          <w:szCs w:val="18"/>
          <w:lang w:val="es-ES_tradnl"/>
        </w:rPr>
      </w:pPr>
    </w:p>
    <w:p w14:paraId="21F2822F" w14:textId="1760FE49" w:rsidR="00924210" w:rsidRPr="00E70C2B" w:rsidRDefault="00924210" w:rsidP="00BC3058">
      <w:pPr>
        <w:rPr>
          <w:rFonts w:cs="Noto Sans"/>
          <w:noProof/>
          <w:szCs w:val="18"/>
          <w:lang w:val="es-ES_tradnl"/>
        </w:rPr>
      </w:pPr>
      <w:r w:rsidRPr="00E70C2B">
        <w:rPr>
          <w:rFonts w:cs="Noto Sans"/>
          <w:noProof/>
          <w:szCs w:val="18"/>
          <w:lang w:val="es-ES_tradnl"/>
        </w:rPr>
        <w:t xml:space="preserve">Lo anterior, para los efectos correspondientes del procedimiento de contratación de la </w:t>
      </w:r>
      <w:r w:rsidR="0068478B" w:rsidRPr="00E70C2B">
        <w:rPr>
          <w:rFonts w:cs="Noto Sans"/>
          <w:noProof/>
          <w:szCs w:val="18"/>
          <w:lang w:val="es-ES_tradnl"/>
        </w:rPr>
        <w:t>Licitación Pública</w:t>
      </w:r>
      <w:r w:rsidRPr="00E70C2B">
        <w:rPr>
          <w:rFonts w:cs="Noto Sans"/>
          <w:noProof/>
          <w:szCs w:val="18"/>
          <w:lang w:val="es-ES_tradnl"/>
        </w:rPr>
        <w:t xml:space="preserve"> </w:t>
      </w:r>
      <w:r w:rsidR="009A1CA1" w:rsidRPr="00E70C2B">
        <w:rPr>
          <w:rFonts w:cs="Noto Sans"/>
          <w:noProof/>
          <w:szCs w:val="18"/>
          <w:lang w:val="es-ES_tradnl"/>
        </w:rPr>
        <w:t>________________________________</w:t>
      </w:r>
      <w:r w:rsidRPr="00E70C2B">
        <w:rPr>
          <w:rFonts w:cs="Noto Sans"/>
          <w:noProof/>
          <w:szCs w:val="18"/>
          <w:lang w:val="es-ES_tradnl"/>
        </w:rPr>
        <w:t xml:space="preserve"> número </w:t>
      </w:r>
      <w:r w:rsidR="00114D00">
        <w:rPr>
          <w:rFonts w:cs="Noto Sans"/>
          <w:noProof/>
          <w:szCs w:val="18"/>
          <w:lang w:val="es-ES_tradnl"/>
        </w:rPr>
        <w:t>LA-50-GYR-050GYR075-T</w:t>
      </w:r>
      <w:r w:rsidR="00F5531D" w:rsidRPr="00E70C2B">
        <w:rPr>
          <w:rFonts w:cs="Noto Sans"/>
          <w:noProof/>
          <w:szCs w:val="18"/>
          <w:lang w:val="es-ES_tradnl"/>
        </w:rPr>
        <w:t>-__-2025</w:t>
      </w:r>
    </w:p>
    <w:p w14:paraId="6F7905B1" w14:textId="77777777" w:rsidR="00924210" w:rsidRPr="00E70C2B" w:rsidRDefault="00924210" w:rsidP="00BC3058">
      <w:pPr>
        <w:rPr>
          <w:rFonts w:cs="Noto Sans"/>
          <w:noProof/>
          <w:szCs w:val="18"/>
          <w:lang w:val="es-ES_tradnl"/>
        </w:rPr>
      </w:pPr>
    </w:p>
    <w:p w14:paraId="10DC5632" w14:textId="5029208E" w:rsidR="00924210" w:rsidRPr="00E70C2B" w:rsidRDefault="00BC3058" w:rsidP="00DA309B">
      <w:pPr>
        <w:rPr>
          <w:rFonts w:cs="Noto Sans"/>
          <w:noProof/>
          <w:szCs w:val="18"/>
          <w:lang w:val="es-ES_tradnl"/>
        </w:rPr>
      </w:pPr>
      <w:r w:rsidRPr="00E70C2B">
        <w:rPr>
          <w:rFonts w:cs="Noto Sans"/>
          <w:noProof/>
          <w:szCs w:val="18"/>
          <w:lang w:val="es-ES_tradnl"/>
        </w:rPr>
        <w:t>En el entendido que de no manifestarme con veracidad, aceptó que ello sea causa de rescisión administrativa del contrato celebrado con la dependencia o entidad que corresponda.</w:t>
      </w:r>
    </w:p>
    <w:p w14:paraId="6FE373D5" w14:textId="77777777" w:rsidR="00924210" w:rsidRPr="00E70C2B" w:rsidRDefault="00924210" w:rsidP="00DA309B">
      <w:pPr>
        <w:rPr>
          <w:rFonts w:cs="Noto Sans"/>
          <w:noProof/>
          <w:szCs w:val="18"/>
          <w:lang w:val="es-ES_tradnl"/>
        </w:rPr>
      </w:pPr>
    </w:p>
    <w:p w14:paraId="03DFB103" w14:textId="77777777" w:rsidR="00924210" w:rsidRPr="00E70C2B" w:rsidRDefault="00924210" w:rsidP="00DA309B">
      <w:pPr>
        <w:rPr>
          <w:rFonts w:cs="Noto Sans"/>
          <w:noProof/>
          <w:szCs w:val="18"/>
          <w:lang w:val="es-ES_tradnl"/>
        </w:rPr>
      </w:pPr>
    </w:p>
    <w:p w14:paraId="6A745AF2" w14:textId="77777777" w:rsidR="00BC3058" w:rsidRPr="00E70C2B" w:rsidRDefault="00BC3058" w:rsidP="00BC3058">
      <w:pPr>
        <w:jc w:val="center"/>
        <w:rPr>
          <w:rFonts w:cs="Noto Sans"/>
          <w:noProof/>
          <w:szCs w:val="18"/>
          <w:lang w:val="es-ES_tradnl"/>
        </w:rPr>
      </w:pPr>
      <w:r w:rsidRPr="00E70C2B">
        <w:rPr>
          <w:rFonts w:cs="Noto Sans"/>
          <w:noProof/>
          <w:szCs w:val="18"/>
          <w:lang w:val="es-ES_tradnl"/>
        </w:rPr>
        <w:t>Atentamente</w:t>
      </w:r>
    </w:p>
    <w:p w14:paraId="0CD1E3D6" w14:textId="77777777" w:rsidR="00BC3058" w:rsidRPr="00E70C2B" w:rsidRDefault="00BC3058" w:rsidP="00BC3058">
      <w:pPr>
        <w:jc w:val="center"/>
        <w:rPr>
          <w:rFonts w:cs="Noto Sans"/>
          <w:noProof/>
          <w:szCs w:val="18"/>
          <w:lang w:val="es-ES_tradnl"/>
        </w:rPr>
      </w:pPr>
    </w:p>
    <w:p w14:paraId="6B1E4E20" w14:textId="77777777" w:rsidR="00BC3058" w:rsidRPr="00E70C2B" w:rsidRDefault="00BC3058" w:rsidP="00BC3058">
      <w:pPr>
        <w:jc w:val="center"/>
        <w:rPr>
          <w:rFonts w:cs="Noto Sans"/>
          <w:noProof/>
          <w:szCs w:val="18"/>
          <w:lang w:val="es-ES_tradnl"/>
        </w:rPr>
      </w:pPr>
    </w:p>
    <w:p w14:paraId="04A8031C" w14:textId="77777777" w:rsidR="00BC3058" w:rsidRPr="00E70C2B" w:rsidRDefault="00BC3058" w:rsidP="00BC3058">
      <w:pPr>
        <w:jc w:val="center"/>
        <w:rPr>
          <w:rFonts w:cs="Noto Sans"/>
          <w:noProof/>
          <w:szCs w:val="18"/>
          <w:lang w:val="es-ES_tradnl"/>
        </w:rPr>
      </w:pPr>
    </w:p>
    <w:p w14:paraId="3C8C08C9" w14:textId="0ACCA601" w:rsidR="00BC3058" w:rsidRPr="00E70C2B" w:rsidRDefault="00BC3058" w:rsidP="00BC3058">
      <w:pPr>
        <w:jc w:val="center"/>
        <w:rPr>
          <w:rFonts w:cs="Noto Sans"/>
          <w:noProof/>
          <w:szCs w:val="18"/>
          <w:lang w:val="es-ES_tradnl"/>
        </w:rPr>
      </w:pPr>
      <w:r w:rsidRPr="00E70C2B">
        <w:rPr>
          <w:rFonts w:cs="Noto Sans"/>
          <w:noProof/>
          <w:szCs w:val="18"/>
          <w:lang w:val="es-ES_tradnl"/>
        </w:rPr>
        <w:t>(Nombre y firma del representante lega/persona facultada l)</w:t>
      </w:r>
    </w:p>
    <w:p w14:paraId="6339E906" w14:textId="77777777" w:rsidR="00BC3058" w:rsidRPr="00E70C2B" w:rsidRDefault="00BC3058" w:rsidP="00BC3058">
      <w:pPr>
        <w:jc w:val="center"/>
        <w:rPr>
          <w:rFonts w:cs="Noto Sans"/>
          <w:noProof/>
          <w:szCs w:val="18"/>
          <w:lang w:val="es-ES_tradnl"/>
        </w:rPr>
      </w:pPr>
      <w:r w:rsidRPr="00E70C2B">
        <w:rPr>
          <w:rFonts w:cs="Noto Sans"/>
          <w:noProof/>
          <w:szCs w:val="18"/>
          <w:lang w:val="es-ES_tradnl"/>
        </w:rPr>
        <w:t>Representante legal de __________ (NOMBRE O RAZÓN SOCIAL DE LA EMPRESA) ______</w:t>
      </w:r>
    </w:p>
    <w:p w14:paraId="3FAD7B7F" w14:textId="77777777" w:rsidR="00BC3058" w:rsidRPr="00E70C2B" w:rsidRDefault="00BC3058" w:rsidP="00BC3058">
      <w:pPr>
        <w:rPr>
          <w:rFonts w:cs="Noto Sans"/>
          <w:noProof/>
          <w:szCs w:val="18"/>
          <w:lang w:val="es-ES_tradnl"/>
        </w:rPr>
      </w:pPr>
    </w:p>
    <w:p w14:paraId="49464B5E" w14:textId="7D679BB0" w:rsidR="00E57E59" w:rsidRPr="00E70C2B" w:rsidRDefault="00BC3058" w:rsidP="00BC3058">
      <w:pPr>
        <w:rPr>
          <w:rFonts w:cs="Noto Sans"/>
          <w:b/>
          <w:iCs/>
          <w:noProof/>
          <w:szCs w:val="18"/>
        </w:rPr>
      </w:pPr>
      <w:r w:rsidRPr="00E70C2B">
        <w:rPr>
          <w:rFonts w:cs="Noto Sans"/>
          <w:noProof/>
          <w:szCs w:val="18"/>
          <w:lang w:val="es-ES_tradnl"/>
        </w:rPr>
        <w:t>Nota: En caso de que el LICITANTE sea persona física, adecuar el formato.</w:t>
      </w:r>
      <w:r w:rsidR="00E57E59" w:rsidRPr="00E70C2B">
        <w:rPr>
          <w:rFonts w:cs="Noto Sans"/>
          <w:b/>
          <w:iCs/>
          <w:noProof/>
          <w:szCs w:val="18"/>
        </w:rPr>
        <w:br w:type="page"/>
      </w:r>
    </w:p>
    <w:p w14:paraId="28C61F8E" w14:textId="62F9AED9" w:rsidR="00E41917" w:rsidRPr="00E70C2B" w:rsidRDefault="00364108" w:rsidP="00CB2FE0">
      <w:pPr>
        <w:pStyle w:val="Ttulo2"/>
      </w:pPr>
      <w:bookmarkStart w:id="212" w:name="_Toc197515314"/>
      <w:bookmarkStart w:id="213" w:name="FORMATO_3"/>
      <w:r w:rsidRPr="00E70C2B">
        <w:lastRenderedPageBreak/>
        <w:t>Formato No. 3</w:t>
      </w:r>
      <w:r w:rsidR="00024542" w:rsidRPr="00E70C2B">
        <w:t xml:space="preserve"> Declaración de Integridad del Licitante</w:t>
      </w:r>
      <w:bookmarkEnd w:id="212"/>
    </w:p>
    <w:p w14:paraId="53B54C39" w14:textId="77777777" w:rsidR="00E02268" w:rsidRPr="00E70C2B" w:rsidRDefault="00E02268" w:rsidP="00DA309B">
      <w:pPr>
        <w:tabs>
          <w:tab w:val="left" w:leader="underscore" w:pos="6187"/>
          <w:tab w:val="left" w:leader="underscore" w:pos="7440"/>
          <w:tab w:val="left" w:leader="underscore" w:pos="9144"/>
        </w:tabs>
        <w:jc w:val="center"/>
        <w:rPr>
          <w:rFonts w:cs="Noto Sans"/>
          <w:b/>
          <w:iCs/>
          <w:noProof/>
          <w:szCs w:val="18"/>
        </w:rPr>
      </w:pPr>
      <w:r w:rsidRPr="00E70C2B">
        <w:rPr>
          <w:rFonts w:cs="Noto Sans"/>
          <w:b/>
          <w:iCs/>
          <w:noProof/>
          <w:szCs w:val="18"/>
        </w:rPr>
        <w:t>Formato relativo al escrito solicitado en el numeral 4.1.4.</w:t>
      </w:r>
    </w:p>
    <w:bookmarkEnd w:id="213"/>
    <w:p w14:paraId="65E044C5" w14:textId="77777777" w:rsidR="005D2577" w:rsidRPr="00E70C2B" w:rsidRDefault="005D2577" w:rsidP="00DA309B">
      <w:pPr>
        <w:tabs>
          <w:tab w:val="left" w:leader="underscore" w:pos="6187"/>
          <w:tab w:val="left" w:leader="underscore" w:pos="7440"/>
          <w:tab w:val="left" w:leader="underscore" w:pos="9144"/>
        </w:tabs>
        <w:jc w:val="center"/>
        <w:rPr>
          <w:rFonts w:cs="Noto Sans"/>
          <w:b/>
          <w:iCs/>
          <w:noProof/>
          <w:szCs w:val="18"/>
        </w:rPr>
      </w:pPr>
    </w:p>
    <w:p w14:paraId="67BB2862" w14:textId="5F54A344" w:rsidR="00E41917" w:rsidRPr="00E70C2B" w:rsidRDefault="00E41917" w:rsidP="00DA309B">
      <w:pPr>
        <w:jc w:val="right"/>
        <w:rPr>
          <w:rFonts w:cs="Noto Sans"/>
          <w:noProof/>
          <w:szCs w:val="18"/>
          <w:lang w:val="es-ES_tradnl"/>
        </w:rPr>
      </w:pPr>
      <w:r w:rsidRPr="00E70C2B">
        <w:rPr>
          <w:rFonts w:cs="Noto Sans"/>
          <w:noProof/>
          <w:szCs w:val="18"/>
          <w:lang w:val="es-ES_tradnl"/>
        </w:rPr>
        <w:t xml:space="preserve">Ciudad de </w:t>
      </w:r>
      <w:r w:rsidR="008013DA" w:rsidRPr="00E70C2B">
        <w:rPr>
          <w:rFonts w:cs="Noto Sans"/>
          <w:noProof/>
          <w:szCs w:val="18"/>
          <w:lang w:val="es-ES_tradnl"/>
        </w:rPr>
        <w:t>Querétaro</w:t>
      </w:r>
      <w:r w:rsidRPr="00E70C2B">
        <w:rPr>
          <w:rFonts w:cs="Noto Sans"/>
          <w:noProof/>
          <w:szCs w:val="18"/>
          <w:lang w:val="es-ES_tradnl"/>
        </w:rPr>
        <w:t xml:space="preserve">, a _______ de ______ de </w:t>
      </w:r>
      <w:r w:rsidR="00FE2746" w:rsidRPr="00E70C2B">
        <w:rPr>
          <w:rFonts w:cs="Noto Sans"/>
          <w:noProof/>
          <w:szCs w:val="18"/>
          <w:lang w:val="es-ES_tradnl"/>
        </w:rPr>
        <w:t>2025</w:t>
      </w:r>
      <w:r w:rsidRPr="00E70C2B">
        <w:rPr>
          <w:rFonts w:cs="Noto Sans"/>
          <w:noProof/>
          <w:szCs w:val="18"/>
          <w:lang w:val="es-ES_tradnl"/>
        </w:rPr>
        <w:t>.</w:t>
      </w:r>
    </w:p>
    <w:p w14:paraId="2B6C09F1"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Instituto Mexicano del Seguro Social </w:t>
      </w:r>
    </w:p>
    <w:p w14:paraId="6AC62C94"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Órgano de Operación Administrativa Desconcentrada Estatal Querétaro</w:t>
      </w:r>
    </w:p>
    <w:p w14:paraId="4FA91549"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Jefatura de Servicios Administrativos </w:t>
      </w:r>
    </w:p>
    <w:p w14:paraId="24A28489"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Coordinación de Abastecimiento y Equipamiento </w:t>
      </w:r>
    </w:p>
    <w:p w14:paraId="09C34EA5" w14:textId="77777777" w:rsidR="00BC3058" w:rsidRPr="00E70C2B" w:rsidRDefault="00BC3058" w:rsidP="00BC3058">
      <w:pPr>
        <w:suppressAutoHyphens/>
        <w:spacing w:line="276" w:lineRule="auto"/>
        <w:ind w:right="49"/>
        <w:rPr>
          <w:rFonts w:eastAsia="Times New Roman" w:cs="Noto Sans"/>
          <w:sz w:val="16"/>
          <w:szCs w:val="16"/>
          <w:lang w:val="es-ES" w:eastAsia="ar-SA"/>
        </w:rPr>
      </w:pPr>
      <w:r w:rsidRPr="00E70C2B">
        <w:rPr>
          <w:rFonts w:eastAsia="Times New Roman" w:cs="Noto Sans"/>
          <w:sz w:val="16"/>
          <w:szCs w:val="16"/>
          <w:lang w:val="es-ES" w:eastAsia="ar-SA"/>
        </w:rPr>
        <w:t>Presente.</w:t>
      </w:r>
    </w:p>
    <w:p w14:paraId="24ACBF5F" w14:textId="77777777" w:rsidR="00BC3058" w:rsidRPr="00E70C2B" w:rsidRDefault="00BC3058" w:rsidP="00BC3058">
      <w:pPr>
        <w:rPr>
          <w:rFonts w:cs="Noto Sans"/>
          <w:b/>
          <w:bCs/>
          <w:sz w:val="12"/>
          <w:szCs w:val="16"/>
        </w:rPr>
      </w:pPr>
    </w:p>
    <w:p w14:paraId="12367888" w14:textId="77777777" w:rsidR="00BC3058" w:rsidRPr="00E70C2B" w:rsidRDefault="00BC3058" w:rsidP="00BC3058">
      <w:pPr>
        <w:ind w:right="193"/>
        <w:rPr>
          <w:rFonts w:cs="Noto Sans"/>
          <w:sz w:val="16"/>
          <w:szCs w:val="16"/>
        </w:rPr>
      </w:pPr>
      <w:r w:rsidRPr="00E70C2B">
        <w:rPr>
          <w:rFonts w:cs="Noto Sans"/>
          <w:sz w:val="16"/>
          <w:szCs w:val="16"/>
        </w:rPr>
        <w:t>En cumplimiento a lo ordenado por el artículo 40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Solicitud de CONFIRMACIÓN DE COTIZACIÓN</w:t>
      </w:r>
      <w:r w:rsidRPr="00E70C2B">
        <w:rPr>
          <w:rFonts w:eastAsia="Times New Roman" w:cs="Noto Sans"/>
          <w:sz w:val="16"/>
          <w:szCs w:val="16"/>
          <w:lang w:val="es-ES" w:eastAsia="ar-SA"/>
        </w:rPr>
        <w:t xml:space="preserve"> No.</w:t>
      </w:r>
      <w:r w:rsidRPr="00E70C2B">
        <w:rPr>
          <w:rFonts w:cs="Noto Sans"/>
          <w:sz w:val="16"/>
          <w:szCs w:val="16"/>
        </w:rPr>
        <w:t xml:space="preserve"> _________________</w:t>
      </w:r>
    </w:p>
    <w:p w14:paraId="4EBAA4CA" w14:textId="77777777" w:rsidR="00BC3058" w:rsidRPr="00E70C2B" w:rsidRDefault="00BC3058" w:rsidP="00BC3058">
      <w:pPr>
        <w:rPr>
          <w:rFonts w:cs="Noto Sans"/>
          <w:sz w:val="12"/>
          <w:szCs w:val="16"/>
        </w:rPr>
      </w:pPr>
    </w:p>
    <w:p w14:paraId="6950B9BD" w14:textId="77777777" w:rsidR="00BC3058" w:rsidRPr="00E70C2B" w:rsidRDefault="00BC3058" w:rsidP="00BC3058">
      <w:pPr>
        <w:numPr>
          <w:ilvl w:val="0"/>
          <w:numId w:val="20"/>
        </w:numPr>
        <w:tabs>
          <w:tab w:val="clear" w:pos="720"/>
          <w:tab w:val="num" w:pos="426"/>
        </w:tabs>
        <w:suppressAutoHyphens/>
        <w:ind w:left="238" w:hangingChars="149" w:hanging="238"/>
        <w:rPr>
          <w:rFonts w:cs="Noto Sans"/>
          <w:b/>
          <w:bCs/>
          <w:sz w:val="16"/>
          <w:szCs w:val="16"/>
        </w:rPr>
      </w:pPr>
      <w:r w:rsidRPr="00E70C2B">
        <w:rPr>
          <w:rFonts w:cs="Noto Sans"/>
          <w:sz w:val="16"/>
          <w:szCs w:val="16"/>
        </w:rPr>
        <w:t xml:space="preserve">Me permito manifestar </w:t>
      </w:r>
      <w:r w:rsidRPr="00E70C2B">
        <w:rPr>
          <w:rFonts w:cs="Noto Sans"/>
          <w:b/>
          <w:sz w:val="16"/>
          <w:szCs w:val="16"/>
        </w:rPr>
        <w:t>BAJO PROTESTA DE DECIR VERDAD</w:t>
      </w:r>
      <w:r w:rsidRPr="00E70C2B">
        <w:rPr>
          <w:rFonts w:cs="Noto Sans"/>
          <w:sz w:val="16"/>
          <w:szCs w:val="16"/>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58F27820" w14:textId="77777777" w:rsidR="00BC3058" w:rsidRPr="00E70C2B" w:rsidRDefault="00BC3058" w:rsidP="00BC3058">
      <w:pPr>
        <w:rPr>
          <w:rFonts w:cs="Noto Sans"/>
          <w:b/>
          <w:bCs/>
          <w:sz w:val="12"/>
          <w:szCs w:val="16"/>
        </w:rPr>
      </w:pPr>
    </w:p>
    <w:p w14:paraId="68F7561D" w14:textId="77777777" w:rsidR="00BC3058" w:rsidRPr="00E70C2B" w:rsidRDefault="00BC3058" w:rsidP="00BC3058">
      <w:pPr>
        <w:rPr>
          <w:rFonts w:cs="Noto Sans"/>
          <w:i/>
          <w:sz w:val="14"/>
          <w:szCs w:val="16"/>
        </w:rPr>
      </w:pPr>
      <w:r w:rsidRPr="00E70C2B">
        <w:rPr>
          <w:rFonts w:cs="Noto Sans"/>
          <w:b/>
          <w:i/>
          <w:sz w:val="14"/>
          <w:szCs w:val="16"/>
        </w:rPr>
        <w:t>(EN CASO DE SER PERSONA FÍSICA, DEBERÁ SUSTITUIR EL PÁRRAFO ANTERIOR POR LO SIGUIENTE:</w:t>
      </w:r>
      <w:r w:rsidRPr="00E70C2B">
        <w:rPr>
          <w:rFonts w:cs="Noto Sans"/>
          <w:i/>
          <w:sz w:val="14"/>
          <w:szCs w:val="16"/>
        </w:rPr>
        <w:t xml:space="preserve"> “Me permito manifestar </w:t>
      </w:r>
      <w:r w:rsidRPr="00E70C2B">
        <w:rPr>
          <w:rFonts w:cs="Noto Sans"/>
          <w:b/>
          <w:i/>
          <w:sz w:val="14"/>
          <w:szCs w:val="16"/>
        </w:rPr>
        <w:t>BAJO PROTESTA DE DECIR VERDAD</w:t>
      </w:r>
      <w:r w:rsidRPr="00E70C2B">
        <w:rPr>
          <w:rFonts w:cs="Noto Sans"/>
          <w:i/>
          <w:sz w:val="14"/>
          <w:szCs w:val="16"/>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E70C2B">
        <w:rPr>
          <w:rFonts w:cs="Noto Sans"/>
          <w:b/>
          <w:i/>
          <w:sz w:val="14"/>
          <w:szCs w:val="16"/>
        </w:rPr>
        <w:t>EN CASO DE NO SER PERSONA FÍSICA PODRÁ ELIMINAR ESTE PÁRRAFO.</w:t>
      </w:r>
    </w:p>
    <w:p w14:paraId="73AF855A" w14:textId="77777777" w:rsidR="00BC3058" w:rsidRPr="00E70C2B" w:rsidRDefault="00BC3058" w:rsidP="00BC3058">
      <w:pPr>
        <w:rPr>
          <w:rFonts w:cs="Noto Sans"/>
          <w:b/>
          <w:bCs/>
          <w:sz w:val="12"/>
          <w:szCs w:val="16"/>
        </w:rPr>
      </w:pPr>
    </w:p>
    <w:p w14:paraId="2F9BC056" w14:textId="77777777" w:rsidR="00BC3058" w:rsidRPr="00E70C2B" w:rsidRDefault="00BC3058" w:rsidP="00BC3058">
      <w:pPr>
        <w:numPr>
          <w:ilvl w:val="0"/>
          <w:numId w:val="20"/>
        </w:numPr>
        <w:suppressAutoHyphens/>
        <w:ind w:left="0" w:firstLine="0"/>
        <w:rPr>
          <w:rFonts w:cs="Noto Sans"/>
          <w:b/>
          <w:bCs/>
          <w:sz w:val="16"/>
          <w:szCs w:val="16"/>
        </w:rPr>
      </w:pPr>
      <w:r w:rsidRPr="00E70C2B">
        <w:rPr>
          <w:rFonts w:cs="Noto Sans"/>
          <w:sz w:val="16"/>
          <w:szCs w:val="16"/>
        </w:rPr>
        <w:t>Me permito manifestar que mi representada, así como el(los) producto(s) y servicios que oferto no se encuentran sancionados la SSA y COFEPRIS.</w:t>
      </w:r>
    </w:p>
    <w:p w14:paraId="052E79CA" w14:textId="77777777" w:rsidR="00BC3058" w:rsidRPr="00E70C2B" w:rsidRDefault="00BC3058" w:rsidP="00BC3058">
      <w:pPr>
        <w:rPr>
          <w:rFonts w:cs="Noto Sans"/>
          <w:b/>
          <w:bCs/>
          <w:sz w:val="12"/>
          <w:szCs w:val="16"/>
        </w:rPr>
      </w:pPr>
    </w:p>
    <w:p w14:paraId="6302E5FD" w14:textId="77777777" w:rsidR="00BC3058" w:rsidRPr="00E70C2B" w:rsidRDefault="00BC3058" w:rsidP="00BC3058">
      <w:pPr>
        <w:numPr>
          <w:ilvl w:val="0"/>
          <w:numId w:val="20"/>
        </w:numPr>
        <w:suppressAutoHyphens/>
        <w:ind w:left="0" w:firstLine="0"/>
        <w:rPr>
          <w:rFonts w:cs="Noto Sans"/>
          <w:sz w:val="16"/>
          <w:szCs w:val="16"/>
        </w:rPr>
      </w:pPr>
      <w:r w:rsidRPr="00E70C2B">
        <w:rPr>
          <w:rFonts w:cs="Noto Sans"/>
          <w:sz w:val="16"/>
          <w:szCs w:val="16"/>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013E102D" w14:textId="77777777" w:rsidR="00BC3058" w:rsidRPr="00E70C2B" w:rsidRDefault="00BC3058" w:rsidP="00BC3058">
      <w:pPr>
        <w:pStyle w:val="Prrafodelista"/>
        <w:ind w:left="0"/>
        <w:rPr>
          <w:rFonts w:cs="Noto Sans"/>
          <w:sz w:val="12"/>
          <w:szCs w:val="16"/>
        </w:rPr>
      </w:pPr>
    </w:p>
    <w:p w14:paraId="44FF4C17"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que la empresa que represento, que no ejecuta con otro participante acciones que impliquen o tengan por objeto obtener un beneficio o ventaja indebida en el procedimiento.</w:t>
      </w:r>
    </w:p>
    <w:p w14:paraId="1116DB9C" w14:textId="77777777" w:rsidR="00BC3058" w:rsidRPr="00E70C2B" w:rsidRDefault="00BC3058" w:rsidP="00BC3058">
      <w:pPr>
        <w:pStyle w:val="Prrafodelista"/>
        <w:tabs>
          <w:tab w:val="num" w:pos="851"/>
        </w:tabs>
        <w:ind w:left="0"/>
        <w:rPr>
          <w:rFonts w:cs="Noto Sans"/>
          <w:sz w:val="12"/>
          <w:szCs w:val="16"/>
        </w:rPr>
      </w:pPr>
    </w:p>
    <w:p w14:paraId="34F3B907"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 xml:space="preserve">que la empresa que represento, </w:t>
      </w:r>
      <w:r w:rsidRPr="00E70C2B">
        <w:rPr>
          <w:rFonts w:ascii="Arial" w:hAnsi="Arial" w:cs="Arial"/>
          <w:color w:val="2E2E2E"/>
          <w:szCs w:val="18"/>
        </w:rPr>
        <w:t>en caso de resultar ganador, no podrá subcontratar a otro licitante que haya participado en el procedimiento.</w:t>
      </w:r>
    </w:p>
    <w:p w14:paraId="050E14B8" w14:textId="77777777" w:rsidR="00BC3058" w:rsidRPr="00E70C2B" w:rsidRDefault="00BC3058" w:rsidP="00BC3058">
      <w:pPr>
        <w:pStyle w:val="Prrafodelista"/>
        <w:ind w:left="0"/>
        <w:rPr>
          <w:rFonts w:cs="Noto Sans"/>
          <w:sz w:val="12"/>
          <w:szCs w:val="16"/>
        </w:rPr>
      </w:pPr>
    </w:p>
    <w:p w14:paraId="083D7BCA"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que la empresa que represento, (</w:t>
      </w:r>
      <w:r w:rsidRPr="00E70C2B">
        <w:rPr>
          <w:rFonts w:ascii="Arial" w:hAnsi="Arial" w:cs="Arial"/>
          <w:b/>
          <w:color w:val="2E2E2E"/>
          <w:szCs w:val="18"/>
        </w:rPr>
        <w:t>afirmo o niego</w:t>
      </w:r>
      <w:r w:rsidRPr="00E70C2B">
        <w:rPr>
          <w:rFonts w:ascii="Arial" w:hAnsi="Arial" w:cs="Arial"/>
          <w:color w:val="2E2E2E"/>
          <w:szCs w:val="18"/>
        </w:rPr>
        <w:t>) vínculos o relaciones de negocios, laborales, profesionales, personales o de parentesco por consanguinidad o afinidad hasta el cuarto grado con las personas servidoras públicas que establece el Protocolo de Actuación en Contrataciones</w:t>
      </w:r>
    </w:p>
    <w:p w14:paraId="39C2968D" w14:textId="77777777" w:rsidR="00BC3058" w:rsidRPr="00E70C2B" w:rsidRDefault="00BC3058" w:rsidP="00BC3058">
      <w:pPr>
        <w:suppressAutoHyphens/>
        <w:rPr>
          <w:rFonts w:cs="Noto Sans"/>
          <w:sz w:val="16"/>
          <w:szCs w:val="16"/>
        </w:rPr>
      </w:pPr>
    </w:p>
    <w:p w14:paraId="79167277"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Atentamente</w:t>
      </w:r>
    </w:p>
    <w:p w14:paraId="6D3237DD"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p>
    <w:p w14:paraId="3A960435"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 xml:space="preserve"> (Nombre y firma del representante lega/persona facultada l)</w:t>
      </w:r>
    </w:p>
    <w:p w14:paraId="282C46E3"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Representante legal de __________ (NOMBRE O RAZÓN SOCIAL DE LA EMPRESA) ______</w:t>
      </w:r>
    </w:p>
    <w:p w14:paraId="45A83FF1" w14:textId="77777777" w:rsidR="00BC3058" w:rsidRPr="00E70C2B" w:rsidRDefault="00BC3058" w:rsidP="00BC3058">
      <w:pPr>
        <w:spacing w:line="276" w:lineRule="auto"/>
        <w:rPr>
          <w:rFonts w:eastAsia="Times New Roman" w:cs="Noto Sans"/>
          <w:b/>
          <w:sz w:val="16"/>
          <w:szCs w:val="16"/>
          <w:lang w:val="es-ES" w:eastAsia="ar-SA"/>
        </w:rPr>
      </w:pPr>
    </w:p>
    <w:p w14:paraId="646D08AB" w14:textId="62A9D358" w:rsidR="00E41917" w:rsidRPr="00E70C2B" w:rsidRDefault="00BC3058" w:rsidP="00BC3058">
      <w:pPr>
        <w:rPr>
          <w:rFonts w:cs="Noto Sans"/>
          <w:bCs/>
          <w:noProof/>
          <w:szCs w:val="18"/>
          <w:lang w:val="es-ES_tradnl"/>
        </w:rPr>
      </w:pPr>
      <w:r w:rsidRPr="00E70C2B">
        <w:rPr>
          <w:rFonts w:eastAsia="Times New Roman" w:cs="Noto Sans"/>
          <w:b/>
          <w:sz w:val="16"/>
          <w:szCs w:val="16"/>
          <w:lang w:val="es-ES" w:eastAsia="ar-SA"/>
        </w:rPr>
        <w:t>Nota:</w:t>
      </w:r>
      <w:r w:rsidRPr="00E70C2B">
        <w:rPr>
          <w:rFonts w:eastAsia="Times New Roman" w:cs="Noto Sans"/>
          <w:sz w:val="16"/>
          <w:szCs w:val="16"/>
          <w:lang w:val="es-ES" w:eastAsia="ar-SA"/>
        </w:rPr>
        <w:t xml:space="preserve"> En caso de que el LICITANTE sea persona física, adecuar el formato</w:t>
      </w:r>
      <w:r w:rsidR="00E41917" w:rsidRPr="00E70C2B">
        <w:rPr>
          <w:rFonts w:cs="Noto Sans"/>
          <w:bCs/>
          <w:noProof/>
          <w:szCs w:val="18"/>
          <w:lang w:val="es-ES_tradnl"/>
        </w:rPr>
        <w:br w:type="page"/>
      </w:r>
    </w:p>
    <w:p w14:paraId="45F266AE" w14:textId="24E0E073" w:rsidR="001E7675" w:rsidRPr="00E70C2B" w:rsidRDefault="00364108" w:rsidP="00CB2FE0">
      <w:pPr>
        <w:pStyle w:val="Ttulo2"/>
      </w:pPr>
      <w:bookmarkStart w:id="214" w:name="_Toc197515315"/>
      <w:bookmarkStart w:id="215" w:name="FORMATO_4"/>
      <w:r w:rsidRPr="00E70C2B">
        <w:lastRenderedPageBreak/>
        <w:t>Formato No. 4</w:t>
      </w:r>
      <w:r w:rsidR="00024542" w:rsidRPr="00E70C2B">
        <w:t xml:space="preserve"> MIPYMES</w:t>
      </w:r>
      <w:bookmarkEnd w:id="214"/>
    </w:p>
    <w:p w14:paraId="7F5A03E3" w14:textId="77777777" w:rsidR="001556C6" w:rsidRPr="00E70C2B" w:rsidRDefault="001556C6" w:rsidP="001556C6">
      <w:pPr>
        <w:tabs>
          <w:tab w:val="left" w:leader="underscore" w:pos="6187"/>
          <w:tab w:val="left" w:leader="underscore" w:pos="7440"/>
          <w:tab w:val="left" w:leader="underscore" w:pos="9144"/>
        </w:tabs>
        <w:jc w:val="center"/>
        <w:rPr>
          <w:rFonts w:cs="Noto Sans"/>
          <w:b/>
          <w:noProof/>
          <w:szCs w:val="18"/>
        </w:rPr>
      </w:pPr>
      <w:r w:rsidRPr="00E70C2B">
        <w:rPr>
          <w:rFonts w:cs="Noto Sans"/>
          <w:b/>
          <w:iCs/>
          <w:noProof/>
          <w:szCs w:val="18"/>
        </w:rPr>
        <w:t xml:space="preserve">Formato relativo al escrito solicitado en el </w:t>
      </w:r>
      <w:r w:rsidR="00E526CA" w:rsidRPr="00E70C2B">
        <w:rPr>
          <w:rFonts w:cs="Noto Sans"/>
          <w:b/>
          <w:iCs/>
          <w:noProof/>
          <w:szCs w:val="18"/>
        </w:rPr>
        <w:t>numeral 4.1.5</w:t>
      </w:r>
      <w:r w:rsidRPr="00E70C2B">
        <w:rPr>
          <w:rFonts w:cs="Noto Sans"/>
          <w:b/>
          <w:iCs/>
          <w:noProof/>
          <w:szCs w:val="18"/>
        </w:rPr>
        <w:t>.</w:t>
      </w:r>
    </w:p>
    <w:bookmarkEnd w:id="215"/>
    <w:p w14:paraId="3B542422" w14:textId="77777777" w:rsidR="001E7675" w:rsidRPr="00E70C2B" w:rsidRDefault="003559C7" w:rsidP="00DA309B">
      <w:pPr>
        <w:jc w:val="center"/>
        <w:rPr>
          <w:rFonts w:cs="Noto Sans"/>
          <w:b/>
          <w:noProof/>
          <w:szCs w:val="18"/>
          <w:lang w:val="es-ES_tradnl"/>
        </w:rPr>
      </w:pPr>
      <w:r w:rsidRPr="00E70C2B">
        <w:rPr>
          <w:rFonts w:cs="Noto Sans"/>
          <w:b/>
          <w:noProof/>
          <w:szCs w:val="18"/>
          <w:lang w:val="es-ES_tradnl"/>
        </w:rPr>
        <w:t>Formato de manifestación bajo protesta de decir verdad, de la estratificación de Micro, Pequeña o Mediana Empresa (MIPYMES)</w:t>
      </w:r>
    </w:p>
    <w:p w14:paraId="25FB122E" w14:textId="77777777" w:rsidR="001E7675" w:rsidRPr="00E70C2B" w:rsidRDefault="001E7675" w:rsidP="00DA309B">
      <w:pPr>
        <w:rPr>
          <w:rFonts w:cs="Noto Sans"/>
          <w:noProof/>
          <w:szCs w:val="18"/>
          <w:lang w:val="es-ES_tradnl"/>
        </w:rPr>
      </w:pPr>
    </w:p>
    <w:p w14:paraId="2BF542C8" w14:textId="52FD89B1" w:rsidR="00F33C5B" w:rsidRPr="00E70C2B" w:rsidRDefault="00F33C5B" w:rsidP="00DA309B">
      <w:pPr>
        <w:jc w:val="right"/>
        <w:rPr>
          <w:rFonts w:eastAsia="Times New Roman" w:cs="Noto Sans"/>
          <w:szCs w:val="18"/>
          <w:lang w:eastAsia="es-ES"/>
        </w:rPr>
      </w:pPr>
      <w:r w:rsidRPr="00E70C2B">
        <w:rPr>
          <w:rFonts w:eastAsia="Times New Roman" w:cs="Noto Sans"/>
          <w:szCs w:val="18"/>
          <w:lang w:eastAsia="es-ES"/>
        </w:rPr>
        <w:t xml:space="preserve">_________ </w:t>
      </w:r>
      <w:proofErr w:type="gramStart"/>
      <w:r w:rsidRPr="00E70C2B">
        <w:rPr>
          <w:rFonts w:eastAsia="Times New Roman" w:cs="Noto Sans"/>
          <w:szCs w:val="18"/>
          <w:lang w:eastAsia="es-ES"/>
        </w:rPr>
        <w:t>de</w:t>
      </w:r>
      <w:proofErr w:type="gramEnd"/>
      <w:r w:rsidRPr="00E70C2B">
        <w:rPr>
          <w:rFonts w:eastAsia="Times New Roman" w:cs="Noto Sans"/>
          <w:szCs w:val="18"/>
          <w:lang w:eastAsia="es-ES"/>
        </w:rPr>
        <w:t xml:space="preserve"> __________ </w:t>
      </w:r>
      <w:proofErr w:type="spellStart"/>
      <w:r w:rsidRPr="00E70C2B">
        <w:rPr>
          <w:rFonts w:eastAsia="Times New Roman" w:cs="Noto Sans"/>
          <w:szCs w:val="18"/>
          <w:lang w:eastAsia="es-ES"/>
        </w:rPr>
        <w:t>de</w:t>
      </w:r>
      <w:proofErr w:type="spellEnd"/>
      <w:r w:rsidRPr="00E70C2B">
        <w:rPr>
          <w:rFonts w:eastAsia="Times New Roman" w:cs="Noto Sans"/>
          <w:szCs w:val="18"/>
          <w:lang w:eastAsia="es-ES"/>
        </w:rPr>
        <w:t xml:space="preserve"> </w:t>
      </w:r>
      <w:r w:rsidR="00FE2746" w:rsidRPr="00E70C2B">
        <w:rPr>
          <w:rFonts w:eastAsia="Times New Roman" w:cs="Noto Sans"/>
          <w:szCs w:val="18"/>
          <w:lang w:eastAsia="es-ES"/>
        </w:rPr>
        <w:t>2025</w:t>
      </w:r>
      <w:r w:rsidRPr="00E70C2B">
        <w:rPr>
          <w:rFonts w:eastAsia="Times New Roman" w:cs="Noto Sans"/>
          <w:szCs w:val="18"/>
          <w:lang w:eastAsia="es-ES"/>
        </w:rPr>
        <w:t xml:space="preserve">   (</w:t>
      </w:r>
      <w:r w:rsidRPr="00E70C2B">
        <w:rPr>
          <w:rFonts w:eastAsia="Times New Roman" w:cs="Noto Sans"/>
          <w:b/>
          <w:szCs w:val="18"/>
          <w:lang w:eastAsia="es-ES"/>
        </w:rPr>
        <w:t>1</w:t>
      </w:r>
      <w:r w:rsidRPr="00E70C2B">
        <w:rPr>
          <w:rFonts w:eastAsia="Times New Roman" w:cs="Noto Sans"/>
          <w:szCs w:val="18"/>
          <w:lang w:eastAsia="es-ES"/>
        </w:rPr>
        <w:t>)</w:t>
      </w:r>
    </w:p>
    <w:p w14:paraId="7B0FC4D9" w14:textId="77777777" w:rsidR="00F33C5B" w:rsidRPr="00E70C2B" w:rsidRDefault="00F33C5B" w:rsidP="00DA309B">
      <w:pPr>
        <w:rPr>
          <w:rFonts w:eastAsia="Times New Roman" w:cs="Noto Sans"/>
          <w:szCs w:val="18"/>
          <w:lang w:eastAsia="es-ES"/>
        </w:rPr>
      </w:pPr>
    </w:p>
    <w:p w14:paraId="26FFC300" w14:textId="77777777" w:rsidR="00F33C5B" w:rsidRPr="00E70C2B" w:rsidRDefault="00F33C5B" w:rsidP="00DA309B">
      <w:pPr>
        <w:rPr>
          <w:rFonts w:eastAsia="Times New Roman" w:cs="Noto Sans"/>
          <w:szCs w:val="18"/>
          <w:lang w:eastAsia="es-ES"/>
        </w:rPr>
      </w:pPr>
    </w:p>
    <w:p w14:paraId="3CE8AEBE"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_________ (</w:t>
      </w:r>
      <w:r w:rsidRPr="00E70C2B">
        <w:rPr>
          <w:rFonts w:eastAsia="Times New Roman" w:cs="Noto Sans"/>
          <w:b/>
          <w:szCs w:val="18"/>
          <w:lang w:eastAsia="es-ES"/>
        </w:rPr>
        <w:t>2</w:t>
      </w:r>
      <w:r w:rsidRPr="00E70C2B">
        <w:rPr>
          <w:rFonts w:eastAsia="Times New Roman" w:cs="Noto Sans"/>
          <w:szCs w:val="18"/>
          <w:lang w:eastAsia="es-ES"/>
        </w:rPr>
        <w:t>)________</w:t>
      </w:r>
    </w:p>
    <w:p w14:paraId="45847D66"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P r e s e n t e.</w:t>
      </w:r>
    </w:p>
    <w:p w14:paraId="06CB8BBF" w14:textId="77777777" w:rsidR="00F33C5B" w:rsidRPr="00E70C2B" w:rsidRDefault="00F33C5B" w:rsidP="00DA309B">
      <w:pPr>
        <w:rPr>
          <w:rFonts w:eastAsia="Times New Roman" w:cs="Noto Sans"/>
          <w:szCs w:val="18"/>
          <w:lang w:eastAsia="es-ES"/>
        </w:rPr>
      </w:pPr>
    </w:p>
    <w:p w14:paraId="49BCE21F" w14:textId="378F79F4"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Me refiero al procedimiento de _________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3</w:t>
      </w:r>
      <w:r w:rsidRPr="00E70C2B">
        <w:rPr>
          <w:rFonts w:eastAsia="Times New Roman" w:cs="Noto Sans"/>
          <w:szCs w:val="18"/>
          <w:lang w:eastAsia="es-ES"/>
        </w:rPr>
        <w:t>)</w:t>
      </w:r>
      <w:r w:rsidR="00C02FD0" w:rsidRPr="00E70C2B">
        <w:rPr>
          <w:rFonts w:eastAsia="Times New Roman" w:cs="Noto Sans"/>
          <w:szCs w:val="18"/>
          <w:lang w:eastAsia="es-ES"/>
        </w:rPr>
        <w:t xml:space="preserve"> </w:t>
      </w:r>
      <w:r w:rsidRPr="00E70C2B">
        <w:rPr>
          <w:rFonts w:eastAsia="Times New Roman" w:cs="Noto Sans"/>
          <w:szCs w:val="18"/>
          <w:lang w:eastAsia="es-ES"/>
        </w:rPr>
        <w:t>________ No. 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4</w:t>
      </w:r>
      <w:r w:rsidRPr="00E70C2B">
        <w:rPr>
          <w:rFonts w:eastAsia="Times New Roman" w:cs="Noto Sans"/>
          <w:szCs w:val="18"/>
          <w:lang w:eastAsia="es-ES"/>
        </w:rPr>
        <w:t xml:space="preserve">) _______ en el que </w:t>
      </w:r>
      <w:r w:rsidR="00393A48" w:rsidRPr="00E70C2B">
        <w:rPr>
          <w:rFonts w:eastAsia="Times New Roman" w:cs="Noto Sans"/>
          <w:szCs w:val="18"/>
          <w:lang w:eastAsia="es-ES"/>
        </w:rPr>
        <w:t>mí</w:t>
      </w:r>
      <w:r w:rsidRPr="00E70C2B">
        <w:rPr>
          <w:rFonts w:eastAsia="Times New Roman" w:cs="Noto Sans"/>
          <w:szCs w:val="18"/>
          <w:lang w:eastAsia="es-ES"/>
        </w:rPr>
        <w:t xml:space="preserve"> representada, la empresa________</w:t>
      </w:r>
      <w:r w:rsidR="00393A48" w:rsidRPr="00E70C2B">
        <w:rPr>
          <w:rFonts w:eastAsia="Times New Roman" w:cs="Noto Sans"/>
          <w:szCs w:val="18"/>
          <w:lang w:eastAsia="es-ES"/>
        </w:rPr>
        <w:t>_ (</w:t>
      </w:r>
      <w:r w:rsidRPr="00E70C2B">
        <w:rPr>
          <w:rFonts w:eastAsia="Times New Roman" w:cs="Noto Sans"/>
          <w:b/>
          <w:szCs w:val="18"/>
          <w:lang w:eastAsia="es-ES"/>
        </w:rPr>
        <w:t>5</w:t>
      </w:r>
      <w:r w:rsidR="00393A48" w:rsidRPr="00E70C2B">
        <w:rPr>
          <w:rFonts w:eastAsia="Times New Roman" w:cs="Noto Sans"/>
          <w:szCs w:val="18"/>
          <w:lang w:eastAsia="es-ES"/>
        </w:rPr>
        <w:t>) _</w:t>
      </w:r>
      <w:r w:rsidRPr="00E70C2B">
        <w:rPr>
          <w:rFonts w:eastAsia="Times New Roman" w:cs="Noto Sans"/>
          <w:szCs w:val="18"/>
          <w:lang w:eastAsia="es-ES"/>
        </w:rPr>
        <w:t>_______, participa a través de la presente proposición.</w:t>
      </w:r>
    </w:p>
    <w:p w14:paraId="6E3BA0E4" w14:textId="77777777" w:rsidR="00F33C5B" w:rsidRPr="00E70C2B" w:rsidRDefault="00F33C5B" w:rsidP="00DA309B">
      <w:pPr>
        <w:rPr>
          <w:rFonts w:eastAsia="Times New Roman" w:cs="Noto Sans"/>
          <w:szCs w:val="18"/>
          <w:lang w:eastAsia="es-ES"/>
        </w:rPr>
      </w:pPr>
    </w:p>
    <w:p w14:paraId="00983EAC"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 xml:space="preserve">Al respecto y de conformidad con lo dispuesto por el artículo 34 del Reglamento de la Ley de Adquisiciones, Arrendamientos y Servicios del Sector Público, </w:t>
      </w:r>
      <w:r w:rsidRPr="00E70C2B">
        <w:rPr>
          <w:rFonts w:eastAsia="Times New Roman" w:cs="Noto Sans"/>
          <w:b/>
          <w:szCs w:val="18"/>
          <w:lang w:eastAsia="es-ES"/>
        </w:rPr>
        <w:t>MANIFIESTO BAJO PROTESTA DE DECIR VERDAD</w:t>
      </w:r>
      <w:r w:rsidRPr="00E70C2B">
        <w:rPr>
          <w:rFonts w:eastAsia="Times New Roman" w:cs="Noto Sans"/>
          <w:szCs w:val="18"/>
          <w:lang w:eastAsia="es-ES"/>
        </w:rPr>
        <w:t xml:space="preserve"> que mi representada está constituida conforme a las leyes mexicanas, con Registro Federal de Contribuyentes _________(</w:t>
      </w:r>
      <w:r w:rsidRPr="00E70C2B">
        <w:rPr>
          <w:rFonts w:eastAsia="Times New Roman" w:cs="Noto Sans"/>
          <w:b/>
          <w:szCs w:val="18"/>
          <w:lang w:eastAsia="es-ES"/>
        </w:rPr>
        <w:t>6</w:t>
      </w:r>
      <w:r w:rsidRPr="00E70C2B">
        <w:rPr>
          <w:rFonts w:eastAsia="Times New Roman" w:cs="Noto Sans"/>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70C2B">
        <w:rPr>
          <w:rFonts w:eastAsia="Times New Roman" w:cs="Noto Sans"/>
          <w:b/>
          <w:szCs w:val="18"/>
          <w:lang w:eastAsia="es-ES"/>
        </w:rPr>
        <w:t>7</w:t>
      </w:r>
      <w:r w:rsidRPr="00E70C2B">
        <w:rPr>
          <w:rFonts w:eastAsia="Times New Roman" w:cs="Noto Sans"/>
          <w:szCs w:val="18"/>
          <w:lang w:eastAsia="es-ES"/>
        </w:rPr>
        <w:t>)________, con base en lo cual se estatifica como una empresa _________(</w:t>
      </w:r>
      <w:r w:rsidRPr="00E70C2B">
        <w:rPr>
          <w:rFonts w:eastAsia="Times New Roman" w:cs="Noto Sans"/>
          <w:b/>
          <w:szCs w:val="18"/>
          <w:lang w:eastAsia="es-ES"/>
        </w:rPr>
        <w:t>8</w:t>
      </w:r>
      <w:r w:rsidRPr="00E70C2B">
        <w:rPr>
          <w:rFonts w:eastAsia="Times New Roman" w:cs="Noto Sans"/>
          <w:szCs w:val="18"/>
          <w:lang w:eastAsia="es-ES"/>
        </w:rPr>
        <w:t>)________.</w:t>
      </w:r>
    </w:p>
    <w:p w14:paraId="6BA8F910" w14:textId="77777777" w:rsidR="00F33C5B" w:rsidRPr="00E70C2B" w:rsidRDefault="00F33C5B" w:rsidP="00DA309B">
      <w:pPr>
        <w:rPr>
          <w:rFonts w:eastAsia="Times New Roman" w:cs="Noto Sans"/>
          <w:szCs w:val="18"/>
          <w:lang w:eastAsia="es-ES"/>
        </w:rPr>
      </w:pPr>
    </w:p>
    <w:p w14:paraId="4C67DDF0"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E70C2B" w:rsidRDefault="00F33C5B" w:rsidP="00DA309B">
      <w:pPr>
        <w:rPr>
          <w:rFonts w:eastAsia="Times New Roman" w:cs="Noto Sans"/>
          <w:szCs w:val="18"/>
          <w:lang w:eastAsia="es-ES"/>
        </w:rPr>
      </w:pPr>
    </w:p>
    <w:p w14:paraId="4A8244D5" w14:textId="77777777" w:rsidR="00F33C5B" w:rsidRPr="00E70C2B" w:rsidRDefault="00F33C5B" w:rsidP="00DA309B">
      <w:pPr>
        <w:rPr>
          <w:rFonts w:eastAsia="Times New Roman" w:cs="Noto Sans"/>
          <w:szCs w:val="18"/>
          <w:lang w:eastAsia="es-ES"/>
        </w:rPr>
      </w:pPr>
    </w:p>
    <w:p w14:paraId="02978DC1" w14:textId="77777777" w:rsidR="00F33C5B" w:rsidRPr="00E70C2B" w:rsidRDefault="00F33C5B" w:rsidP="00DA309B">
      <w:pPr>
        <w:jc w:val="center"/>
        <w:rPr>
          <w:rFonts w:eastAsia="Times New Roman" w:cs="Noto Sans"/>
          <w:b/>
          <w:szCs w:val="18"/>
          <w:lang w:eastAsia="es-ES"/>
        </w:rPr>
      </w:pPr>
      <w:r w:rsidRPr="00E70C2B">
        <w:rPr>
          <w:rFonts w:eastAsia="Times New Roman" w:cs="Noto Sans"/>
          <w:b/>
          <w:szCs w:val="18"/>
          <w:lang w:eastAsia="es-ES"/>
        </w:rPr>
        <w:t>A T E N T A M E N T E</w:t>
      </w:r>
    </w:p>
    <w:p w14:paraId="0B25C795" w14:textId="77777777" w:rsidR="00F33C5B" w:rsidRPr="00E70C2B" w:rsidRDefault="00F33C5B" w:rsidP="00DA309B">
      <w:pPr>
        <w:jc w:val="center"/>
        <w:rPr>
          <w:rFonts w:eastAsia="Times New Roman" w:cs="Noto Sans"/>
          <w:szCs w:val="18"/>
          <w:lang w:eastAsia="es-ES"/>
        </w:rPr>
      </w:pPr>
    </w:p>
    <w:p w14:paraId="436667E3" w14:textId="364AAE3A" w:rsidR="00F33C5B" w:rsidRPr="00E70C2B" w:rsidRDefault="00F33C5B" w:rsidP="00DA309B">
      <w:pPr>
        <w:jc w:val="center"/>
        <w:rPr>
          <w:rFonts w:eastAsia="Times New Roman" w:cs="Noto Sans"/>
          <w:szCs w:val="18"/>
          <w:lang w:eastAsia="es-ES"/>
        </w:rPr>
      </w:pPr>
      <w:r w:rsidRPr="00E70C2B">
        <w:rPr>
          <w:rFonts w:eastAsia="Times New Roman" w:cs="Noto Sans"/>
          <w:szCs w:val="18"/>
          <w:lang w:eastAsia="es-ES"/>
        </w:rPr>
        <w:t>___________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9</w:t>
      </w:r>
      <w:r w:rsidR="00393A48" w:rsidRPr="00E70C2B">
        <w:rPr>
          <w:rFonts w:eastAsia="Times New Roman" w:cs="Noto Sans"/>
          <w:szCs w:val="18"/>
          <w:lang w:eastAsia="es-ES"/>
        </w:rPr>
        <w:t>) _</w:t>
      </w:r>
      <w:r w:rsidRPr="00E70C2B">
        <w:rPr>
          <w:rFonts w:eastAsia="Times New Roman" w:cs="Noto Sans"/>
          <w:szCs w:val="18"/>
          <w:lang w:eastAsia="es-ES"/>
        </w:rPr>
        <w:t>___________</w:t>
      </w:r>
    </w:p>
    <w:p w14:paraId="4AAC483F" w14:textId="77777777" w:rsidR="001E7675" w:rsidRPr="00E70C2B" w:rsidRDefault="001E7675" w:rsidP="00DA309B">
      <w:pPr>
        <w:jc w:val="center"/>
        <w:rPr>
          <w:rFonts w:cs="Noto Sans"/>
          <w:bCs/>
          <w:noProof/>
          <w:szCs w:val="18"/>
          <w:lang w:val="es-ES_tradnl"/>
        </w:rPr>
      </w:pPr>
    </w:p>
    <w:p w14:paraId="4E5C6CCE" w14:textId="77777777" w:rsidR="001E7675" w:rsidRPr="00E70C2B" w:rsidRDefault="001E7675" w:rsidP="00DA309B">
      <w:pPr>
        <w:rPr>
          <w:rFonts w:cs="Noto Sans"/>
          <w:noProof/>
          <w:szCs w:val="18"/>
          <w:lang w:val="es-ES_tradnl"/>
        </w:rPr>
      </w:pPr>
      <w:r w:rsidRPr="00E70C2B">
        <w:rPr>
          <w:rFonts w:cs="Noto Sans"/>
          <w:noProof/>
          <w:szCs w:val="18"/>
          <w:lang w:val="es-ES_tradnl"/>
        </w:rPr>
        <w:br w:type="page"/>
      </w:r>
    </w:p>
    <w:p w14:paraId="4AC70575" w14:textId="77777777" w:rsidR="001E7675" w:rsidRPr="00E70C2B" w:rsidRDefault="001E7675" w:rsidP="00024542">
      <w:pPr>
        <w:jc w:val="center"/>
        <w:rPr>
          <w:rFonts w:eastAsia="Times New Roman" w:cs="Noto Sans"/>
          <w:b/>
          <w:bCs/>
          <w:noProof/>
          <w:kern w:val="1"/>
          <w:szCs w:val="18"/>
          <w:lang w:val="es-ES_tradnl" w:eastAsia="ar-SA"/>
        </w:rPr>
      </w:pPr>
      <w:r w:rsidRPr="00E70C2B">
        <w:rPr>
          <w:rFonts w:cs="Noto Sans"/>
          <w:b/>
          <w:noProof/>
          <w:szCs w:val="18"/>
          <w:lang w:val="es-ES_tradnl"/>
        </w:rPr>
        <w:lastRenderedPageBreak/>
        <w:t>Instructivo</w:t>
      </w:r>
      <w:r w:rsidRPr="00E70C2B">
        <w:rPr>
          <w:rFonts w:eastAsia="Times New Roman" w:cs="Noto Sans"/>
          <w:b/>
          <w:bCs/>
          <w:noProof/>
          <w:kern w:val="1"/>
          <w:szCs w:val="18"/>
          <w:lang w:val="es-ES_tradnl" w:eastAsia="ar-SA"/>
        </w:rPr>
        <w:t xml:space="preserve"> de llenado </w:t>
      </w:r>
      <w:r w:rsidR="00F33C5B" w:rsidRPr="00E70C2B">
        <w:rPr>
          <w:rFonts w:eastAsia="Times New Roman" w:cs="Noto Sans"/>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E70C2B" w:rsidRDefault="001E7675" w:rsidP="00DA309B">
      <w:pPr>
        <w:rPr>
          <w:rFonts w:cs="Noto Sans"/>
          <w:noProof/>
          <w:szCs w:val="18"/>
          <w:lang w:val="es-ES_tradnl"/>
        </w:rPr>
      </w:pPr>
    </w:p>
    <w:p w14:paraId="5A5E0937" w14:textId="77777777" w:rsidR="001E7675" w:rsidRPr="00E70C2B" w:rsidRDefault="003559C7" w:rsidP="00DA309B">
      <w:pPr>
        <w:rPr>
          <w:rFonts w:cs="Noto Sans"/>
          <w:b/>
          <w:noProof/>
          <w:szCs w:val="18"/>
          <w:lang w:val="es-ES_tradnl"/>
        </w:rPr>
      </w:pPr>
      <w:r w:rsidRPr="00E70C2B">
        <w:rPr>
          <w:rFonts w:cs="Noto Sans"/>
          <w:b/>
          <w:noProof/>
          <w:szCs w:val="18"/>
          <w:lang w:val="es-ES_tradnl"/>
        </w:rPr>
        <w:t>Descripción</w:t>
      </w:r>
    </w:p>
    <w:p w14:paraId="64945866" w14:textId="77777777" w:rsidR="003559C7" w:rsidRPr="00E70C2B" w:rsidRDefault="003559C7" w:rsidP="00DA309B">
      <w:pPr>
        <w:rPr>
          <w:rFonts w:cs="Noto Sans"/>
          <w:noProof/>
          <w:szCs w:val="18"/>
          <w:lang w:val="es-ES_tradnl"/>
        </w:rPr>
      </w:pPr>
      <w:r w:rsidRPr="00E70C2B">
        <w:rPr>
          <w:rFonts w:cs="Noto Sans"/>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E70C2B" w:rsidRDefault="001E7675" w:rsidP="00DA309B">
      <w:pPr>
        <w:rPr>
          <w:rFonts w:cs="Noto Sans"/>
          <w:noProof/>
          <w:szCs w:val="18"/>
          <w:lang w:val="es-ES_tradnl"/>
        </w:rPr>
      </w:pPr>
    </w:p>
    <w:p w14:paraId="474C1035" w14:textId="77777777" w:rsidR="001E7675" w:rsidRPr="00E70C2B" w:rsidRDefault="001E7675" w:rsidP="00DA309B">
      <w:pPr>
        <w:rPr>
          <w:rFonts w:cs="Noto Sans"/>
          <w:b/>
          <w:noProof/>
          <w:szCs w:val="18"/>
          <w:lang w:val="es-ES_tradnl"/>
        </w:rPr>
      </w:pPr>
    </w:p>
    <w:p w14:paraId="4C169FBD" w14:textId="77777777" w:rsidR="003559C7" w:rsidRPr="00E70C2B" w:rsidRDefault="003559C7" w:rsidP="00DA309B">
      <w:pPr>
        <w:rPr>
          <w:rFonts w:cs="Noto Sans"/>
          <w:b/>
          <w:noProof/>
          <w:szCs w:val="18"/>
          <w:lang w:val="es-ES_tradnl"/>
        </w:rPr>
      </w:pPr>
      <w:r w:rsidRPr="00E70C2B">
        <w:rPr>
          <w:rFonts w:cs="Noto Sans"/>
          <w:b/>
          <w:noProof/>
          <w:szCs w:val="18"/>
          <w:lang w:val="es-ES_tradnl"/>
        </w:rPr>
        <w:t>Instructivo de llenado</w:t>
      </w:r>
    </w:p>
    <w:p w14:paraId="1AFAF160" w14:textId="77777777" w:rsidR="003559C7" w:rsidRPr="00E70C2B" w:rsidRDefault="003559C7" w:rsidP="00DA309B">
      <w:pPr>
        <w:rPr>
          <w:rFonts w:cs="Noto Sans"/>
          <w:szCs w:val="18"/>
        </w:rPr>
      </w:pPr>
      <w:r w:rsidRPr="00E70C2B">
        <w:rPr>
          <w:rFonts w:cs="Noto Sans"/>
          <w:szCs w:val="18"/>
        </w:rPr>
        <w:t>Llenar los campos conforme aplique tomando en cuenta los rangos previstos en el Acuerdo antes mencionado.</w:t>
      </w:r>
    </w:p>
    <w:p w14:paraId="280AAFF1" w14:textId="77777777" w:rsidR="003559C7" w:rsidRPr="00E70C2B" w:rsidRDefault="003559C7" w:rsidP="00DA309B">
      <w:pPr>
        <w:rPr>
          <w:rFonts w:cs="Noto Sans"/>
          <w:szCs w:val="18"/>
        </w:rPr>
      </w:pPr>
    </w:p>
    <w:p w14:paraId="3D0C6FA4" w14:textId="77777777" w:rsidR="003559C7" w:rsidRPr="00E70C2B" w:rsidRDefault="003559C7" w:rsidP="00DA309B">
      <w:pPr>
        <w:rPr>
          <w:rFonts w:cs="Noto Sans"/>
          <w:szCs w:val="18"/>
        </w:rPr>
      </w:pPr>
      <w:r w:rsidRPr="00E70C2B">
        <w:rPr>
          <w:rFonts w:cs="Noto Sans"/>
          <w:szCs w:val="18"/>
        </w:rPr>
        <w:t>1. Señalar la fecha de suscripción del documento.</w:t>
      </w:r>
    </w:p>
    <w:p w14:paraId="2123BE2C" w14:textId="77777777" w:rsidR="00F33C5B" w:rsidRPr="00E70C2B" w:rsidRDefault="00F33C5B" w:rsidP="00DA309B">
      <w:pPr>
        <w:rPr>
          <w:rFonts w:cs="Noto Sans"/>
          <w:szCs w:val="18"/>
        </w:rPr>
      </w:pPr>
    </w:p>
    <w:p w14:paraId="73435E6B" w14:textId="77777777" w:rsidR="003559C7" w:rsidRPr="00E70C2B" w:rsidRDefault="003559C7" w:rsidP="00DA309B">
      <w:pPr>
        <w:rPr>
          <w:rFonts w:cs="Noto Sans"/>
          <w:szCs w:val="18"/>
        </w:rPr>
      </w:pPr>
      <w:r w:rsidRPr="00E70C2B">
        <w:rPr>
          <w:rFonts w:cs="Noto Sans"/>
          <w:szCs w:val="18"/>
        </w:rPr>
        <w:t>2. Anotar el nombre de la convocante.</w:t>
      </w:r>
    </w:p>
    <w:p w14:paraId="7A8A372A" w14:textId="77777777" w:rsidR="00F33C5B" w:rsidRPr="00E70C2B" w:rsidRDefault="00F33C5B" w:rsidP="00DA309B">
      <w:pPr>
        <w:rPr>
          <w:rFonts w:cs="Noto Sans"/>
          <w:szCs w:val="18"/>
        </w:rPr>
      </w:pPr>
    </w:p>
    <w:p w14:paraId="23732FAF" w14:textId="77777777" w:rsidR="003559C7" w:rsidRPr="00E70C2B" w:rsidRDefault="003559C7" w:rsidP="00DA309B">
      <w:pPr>
        <w:rPr>
          <w:rFonts w:cs="Noto Sans"/>
          <w:szCs w:val="18"/>
        </w:rPr>
      </w:pPr>
      <w:r w:rsidRPr="00E70C2B">
        <w:rPr>
          <w:rFonts w:cs="Noto Sans"/>
          <w:szCs w:val="18"/>
        </w:rPr>
        <w:t>3. Precisar el procedimiento de contratación de que se trate (</w:t>
      </w:r>
      <w:r w:rsidR="00F76F4C" w:rsidRPr="00E70C2B">
        <w:rPr>
          <w:rFonts w:cs="Noto Sans"/>
          <w:szCs w:val="18"/>
        </w:rPr>
        <w:t>Adjudicación Directa</w:t>
      </w:r>
      <w:r w:rsidRPr="00E70C2B">
        <w:rPr>
          <w:rFonts w:cs="Noto Sans"/>
          <w:szCs w:val="18"/>
        </w:rPr>
        <w:t xml:space="preserve"> o invitación a cuando menos tres personas).</w:t>
      </w:r>
    </w:p>
    <w:p w14:paraId="14F915EF" w14:textId="77777777" w:rsidR="00F33C5B" w:rsidRPr="00E70C2B" w:rsidRDefault="00F33C5B" w:rsidP="00DA309B">
      <w:pPr>
        <w:rPr>
          <w:rFonts w:cs="Noto Sans"/>
          <w:szCs w:val="18"/>
        </w:rPr>
      </w:pPr>
    </w:p>
    <w:p w14:paraId="32CB1EA2" w14:textId="53B95C52" w:rsidR="003559C7" w:rsidRPr="00E70C2B" w:rsidRDefault="003559C7" w:rsidP="00DA309B">
      <w:pPr>
        <w:rPr>
          <w:rFonts w:cs="Noto Sans"/>
          <w:szCs w:val="18"/>
        </w:rPr>
      </w:pPr>
      <w:r w:rsidRPr="00E70C2B">
        <w:rPr>
          <w:rFonts w:cs="Noto Sans"/>
          <w:szCs w:val="18"/>
        </w:rPr>
        <w:t xml:space="preserve">4. Indicar el número de procedimiento de contratación asignado por </w:t>
      </w:r>
      <w:r w:rsidR="00EA0527" w:rsidRPr="00E70C2B">
        <w:rPr>
          <w:rFonts w:cs="Noto Sans"/>
          <w:szCs w:val="18"/>
        </w:rPr>
        <w:t>Plataforma Digital de Contrataciones Públicas de la Administración Pública Federal (Compras MX)</w:t>
      </w:r>
      <w:r w:rsidRPr="00E70C2B">
        <w:rPr>
          <w:rFonts w:cs="Noto Sans"/>
          <w:szCs w:val="18"/>
        </w:rPr>
        <w:t>.</w:t>
      </w:r>
    </w:p>
    <w:p w14:paraId="3562F828" w14:textId="77777777" w:rsidR="00F33C5B" w:rsidRPr="00E70C2B" w:rsidRDefault="00F33C5B" w:rsidP="00DA309B">
      <w:pPr>
        <w:rPr>
          <w:rFonts w:cs="Noto Sans"/>
          <w:szCs w:val="18"/>
        </w:rPr>
      </w:pPr>
    </w:p>
    <w:p w14:paraId="30D6DF10" w14:textId="77777777" w:rsidR="003559C7" w:rsidRPr="00E70C2B" w:rsidRDefault="003559C7" w:rsidP="00DA309B">
      <w:pPr>
        <w:rPr>
          <w:rFonts w:cs="Noto Sans"/>
          <w:szCs w:val="18"/>
        </w:rPr>
      </w:pPr>
      <w:r w:rsidRPr="00E70C2B">
        <w:rPr>
          <w:rFonts w:cs="Noto Sans"/>
          <w:szCs w:val="18"/>
        </w:rPr>
        <w:t>5. Anotar el nombre, razón social o denominación del licitante.</w:t>
      </w:r>
    </w:p>
    <w:p w14:paraId="3E383C0F" w14:textId="77777777" w:rsidR="00F33C5B" w:rsidRPr="00E70C2B" w:rsidRDefault="00F33C5B" w:rsidP="00DA309B">
      <w:pPr>
        <w:rPr>
          <w:rFonts w:cs="Noto Sans"/>
          <w:szCs w:val="18"/>
        </w:rPr>
      </w:pPr>
    </w:p>
    <w:p w14:paraId="0E64DDB9" w14:textId="77777777" w:rsidR="003559C7" w:rsidRPr="00E70C2B" w:rsidRDefault="003559C7" w:rsidP="00DA309B">
      <w:pPr>
        <w:rPr>
          <w:rFonts w:cs="Noto Sans"/>
          <w:szCs w:val="18"/>
        </w:rPr>
      </w:pPr>
      <w:r w:rsidRPr="00E70C2B">
        <w:rPr>
          <w:rFonts w:cs="Noto Sans"/>
          <w:szCs w:val="18"/>
        </w:rPr>
        <w:t>6. Indicar el Registro Federal de Contribuyentes del licitante.</w:t>
      </w:r>
    </w:p>
    <w:p w14:paraId="4E9AC69E" w14:textId="77777777" w:rsidR="00F33C5B" w:rsidRPr="00E70C2B" w:rsidRDefault="00F33C5B" w:rsidP="00DA309B">
      <w:pPr>
        <w:rPr>
          <w:rFonts w:cs="Noto Sans"/>
          <w:szCs w:val="18"/>
        </w:rPr>
      </w:pPr>
    </w:p>
    <w:p w14:paraId="22C26F05" w14:textId="77777777" w:rsidR="003559C7" w:rsidRPr="00E70C2B" w:rsidRDefault="003559C7" w:rsidP="00DA309B">
      <w:pPr>
        <w:rPr>
          <w:rFonts w:cs="Noto Sans"/>
          <w:szCs w:val="18"/>
        </w:rPr>
      </w:pPr>
      <w:r w:rsidRPr="00E70C2B">
        <w:rPr>
          <w:rFonts w:cs="Noto Sans"/>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3" w:history="1">
        <w:r w:rsidR="00F33C5B" w:rsidRPr="00E70C2B">
          <w:rPr>
            <w:rStyle w:val="Hipervnculo"/>
            <w:rFonts w:cs="Noto Sans"/>
            <w:color w:val="auto"/>
            <w:szCs w:val="18"/>
          </w:rPr>
          <w:t>http://www.comprasdegobierno.gob.mx/calculadora</w:t>
        </w:r>
      </w:hyperlink>
      <w:r w:rsidR="00F33C5B" w:rsidRPr="00E70C2B">
        <w:rPr>
          <w:rFonts w:cs="Noto Sans"/>
          <w:szCs w:val="18"/>
        </w:rPr>
        <w:t xml:space="preserve"> </w:t>
      </w:r>
    </w:p>
    <w:p w14:paraId="1829E192" w14:textId="77777777" w:rsidR="003559C7" w:rsidRPr="00E70C2B" w:rsidRDefault="003559C7" w:rsidP="00DA309B">
      <w:pPr>
        <w:rPr>
          <w:rFonts w:cs="Noto Sans"/>
          <w:szCs w:val="18"/>
        </w:rPr>
      </w:pPr>
      <w:r w:rsidRPr="00E70C2B">
        <w:rPr>
          <w:rFonts w:cs="Noto Sans"/>
          <w:szCs w:val="18"/>
        </w:rPr>
        <w:t>Para el concepto “Trabajadores”, utilizar el total de los trabajadores con los que cuenta la empresa a la fecha de la emisión de la manifestación.</w:t>
      </w:r>
    </w:p>
    <w:p w14:paraId="19BF4DD9" w14:textId="77777777" w:rsidR="003559C7" w:rsidRPr="00E70C2B" w:rsidRDefault="003559C7" w:rsidP="00DA309B">
      <w:pPr>
        <w:rPr>
          <w:rFonts w:cs="Noto Sans"/>
          <w:szCs w:val="18"/>
        </w:rPr>
      </w:pPr>
      <w:r w:rsidRPr="00E70C2B">
        <w:rPr>
          <w:rFonts w:cs="Noto Sans"/>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E70C2B" w:rsidRDefault="00F33C5B" w:rsidP="00DA309B">
      <w:pPr>
        <w:rPr>
          <w:rFonts w:cs="Noto Sans"/>
          <w:szCs w:val="18"/>
        </w:rPr>
      </w:pPr>
    </w:p>
    <w:p w14:paraId="163BBCE0" w14:textId="77777777" w:rsidR="003559C7" w:rsidRPr="00E70C2B" w:rsidRDefault="003559C7" w:rsidP="00DA309B">
      <w:pPr>
        <w:rPr>
          <w:rFonts w:cs="Noto Sans"/>
          <w:szCs w:val="18"/>
        </w:rPr>
      </w:pPr>
      <w:r w:rsidRPr="00E70C2B">
        <w:rPr>
          <w:rFonts w:cs="Noto Sans"/>
          <w:szCs w:val="18"/>
        </w:rPr>
        <w:t xml:space="preserve">8. Señalar el tamaño de la empresa (Micro, Pequeña o Mediana), conforme al resultado de la operación señalada en el numeral anterior. </w:t>
      </w:r>
    </w:p>
    <w:p w14:paraId="0CC9993F" w14:textId="77777777" w:rsidR="00F33C5B" w:rsidRPr="00E70C2B" w:rsidRDefault="00F33C5B" w:rsidP="00DA309B">
      <w:pPr>
        <w:rPr>
          <w:rFonts w:cs="Noto Sans"/>
          <w:szCs w:val="18"/>
        </w:rPr>
      </w:pPr>
    </w:p>
    <w:p w14:paraId="2D08BE62" w14:textId="77777777" w:rsidR="001E7675" w:rsidRPr="00E70C2B" w:rsidRDefault="003559C7" w:rsidP="00DA309B">
      <w:pPr>
        <w:rPr>
          <w:rFonts w:cs="Noto Sans"/>
          <w:szCs w:val="18"/>
        </w:rPr>
      </w:pPr>
      <w:r w:rsidRPr="00E70C2B">
        <w:rPr>
          <w:rFonts w:cs="Noto Sans"/>
          <w:szCs w:val="18"/>
        </w:rPr>
        <w:t>9. Anotar el nombre y firma del apoderado o representante legal del licitante.</w:t>
      </w:r>
    </w:p>
    <w:p w14:paraId="437C8DCB" w14:textId="77777777" w:rsidR="001E7675" w:rsidRPr="00E70C2B" w:rsidRDefault="001E7675" w:rsidP="00DA309B">
      <w:pPr>
        <w:tabs>
          <w:tab w:val="left" w:leader="underscore" w:pos="6187"/>
          <w:tab w:val="left" w:leader="underscore" w:pos="7440"/>
          <w:tab w:val="left" w:leader="underscore" w:pos="9144"/>
        </w:tabs>
        <w:jc w:val="center"/>
        <w:rPr>
          <w:rFonts w:cs="Noto Sans"/>
          <w:b/>
          <w:iCs/>
          <w:noProof/>
          <w:szCs w:val="18"/>
        </w:rPr>
      </w:pPr>
    </w:p>
    <w:p w14:paraId="1C587692" w14:textId="237EB32D" w:rsidR="001B6890" w:rsidRPr="00E70C2B" w:rsidRDefault="00364108" w:rsidP="00CB2FE0">
      <w:pPr>
        <w:pStyle w:val="Ttulo2"/>
      </w:pPr>
      <w:bookmarkStart w:id="216" w:name="_Toc197515316"/>
      <w:bookmarkStart w:id="217" w:name="FORMATO_5"/>
      <w:r w:rsidRPr="00E70C2B">
        <w:t>Formato No. 5</w:t>
      </w:r>
      <w:r w:rsidR="00046E3E" w:rsidRPr="00E70C2B">
        <w:t xml:space="preserve">  </w:t>
      </w:r>
      <w:r w:rsidR="00024542" w:rsidRPr="00E70C2B">
        <w:t>Modelo de Convenio de Participación Conjunta</w:t>
      </w:r>
      <w:bookmarkEnd w:id="216"/>
    </w:p>
    <w:p w14:paraId="12508995" w14:textId="77777777" w:rsidR="00EC6586" w:rsidRPr="00E70C2B" w:rsidRDefault="00EC6586" w:rsidP="00DA309B">
      <w:pPr>
        <w:jc w:val="center"/>
        <w:rPr>
          <w:rFonts w:cs="Noto Sans"/>
          <w:b/>
          <w:iCs/>
          <w:noProof/>
          <w:szCs w:val="18"/>
        </w:rPr>
      </w:pPr>
    </w:p>
    <w:p w14:paraId="08C98001" w14:textId="77777777" w:rsidR="0043570E" w:rsidRPr="00E70C2B" w:rsidRDefault="0043570E" w:rsidP="00DA309B">
      <w:pPr>
        <w:jc w:val="center"/>
        <w:rPr>
          <w:rFonts w:cs="Noto Sans"/>
          <w:b/>
          <w:iCs/>
          <w:noProof/>
          <w:szCs w:val="18"/>
        </w:rPr>
      </w:pPr>
      <w:r w:rsidRPr="00E70C2B">
        <w:rPr>
          <w:rFonts w:cs="Noto Sans"/>
          <w:b/>
          <w:iCs/>
          <w:noProof/>
          <w:szCs w:val="18"/>
        </w:rPr>
        <w:t>Formato relativo al escrito solicitado en el numeral 4.1.6.</w:t>
      </w:r>
    </w:p>
    <w:bookmarkEnd w:id="217"/>
    <w:p w14:paraId="4807FCAD" w14:textId="77777777" w:rsidR="00D456B9" w:rsidRPr="00E70C2B" w:rsidRDefault="00D456B9" w:rsidP="00DA309B">
      <w:pPr>
        <w:tabs>
          <w:tab w:val="left" w:leader="underscore" w:pos="6187"/>
          <w:tab w:val="left" w:leader="underscore" w:pos="7440"/>
          <w:tab w:val="left" w:leader="underscore" w:pos="9144"/>
        </w:tabs>
        <w:jc w:val="center"/>
        <w:rPr>
          <w:rFonts w:cs="Noto Sans"/>
          <w:b/>
          <w:noProof/>
          <w:szCs w:val="18"/>
          <w:lang w:val="es-ES_tradnl"/>
        </w:rPr>
      </w:pPr>
    </w:p>
    <w:bookmarkStart w:id="218" w:name="_MON_1720945457"/>
    <w:bookmarkEnd w:id="218"/>
    <w:p w14:paraId="757556E1" w14:textId="77777777" w:rsidR="00C02FD0" w:rsidRPr="00E70C2B" w:rsidRDefault="00C02FD0" w:rsidP="00DA309B">
      <w:pPr>
        <w:tabs>
          <w:tab w:val="left" w:leader="underscore" w:pos="6187"/>
          <w:tab w:val="left" w:leader="underscore" w:pos="7440"/>
          <w:tab w:val="left" w:leader="underscore" w:pos="9144"/>
        </w:tabs>
        <w:jc w:val="center"/>
        <w:rPr>
          <w:rFonts w:cs="Noto Sans"/>
          <w:b/>
          <w:noProof/>
          <w:szCs w:val="18"/>
        </w:rPr>
      </w:pPr>
      <w:r w:rsidRPr="00E70C2B">
        <w:rPr>
          <w:rFonts w:cs="Noto Sans"/>
          <w:b/>
          <w:noProof/>
          <w:szCs w:val="18"/>
        </w:rPr>
        <w:object w:dxaOrig="2040" w:dyaOrig="1339" w14:anchorId="7DF22A02">
          <v:shape id="_x0000_i1026" type="#_x0000_t75" style="width:102.05pt;height:67pt" o:ole="">
            <v:imagedata r:id="rId14" o:title=""/>
          </v:shape>
          <o:OLEObject Type="Embed" ProgID="Word.Document.12" ShapeID="_x0000_i1026" DrawAspect="Icon" ObjectID="_1815979970" r:id="rId15">
            <o:FieldCodes>\s</o:FieldCodes>
          </o:OLEObject>
        </w:object>
      </w:r>
    </w:p>
    <w:p w14:paraId="3192F45E" w14:textId="77777777" w:rsidR="00C02FD0" w:rsidRPr="00E70C2B" w:rsidRDefault="00C02FD0" w:rsidP="00DA309B">
      <w:pPr>
        <w:tabs>
          <w:tab w:val="left" w:leader="underscore" w:pos="6187"/>
          <w:tab w:val="left" w:leader="underscore" w:pos="7440"/>
          <w:tab w:val="left" w:leader="underscore" w:pos="9144"/>
        </w:tabs>
        <w:jc w:val="center"/>
        <w:rPr>
          <w:rFonts w:cs="Noto Sans"/>
          <w:b/>
          <w:noProof/>
          <w:szCs w:val="18"/>
        </w:rPr>
      </w:pPr>
    </w:p>
    <w:p w14:paraId="6DB59316" w14:textId="77777777" w:rsidR="00C02FD0" w:rsidRPr="00E70C2B" w:rsidRDefault="00C02FD0" w:rsidP="00C02FD0">
      <w:pPr>
        <w:jc w:val="center"/>
        <w:rPr>
          <w:rFonts w:cs="Noto Sans"/>
          <w:b/>
          <w:noProof/>
          <w:szCs w:val="18"/>
        </w:rPr>
      </w:pPr>
      <w:r w:rsidRPr="00E70C2B">
        <w:rPr>
          <w:rFonts w:cs="Noto Sans"/>
          <w:b/>
          <w:noProof/>
          <w:szCs w:val="18"/>
        </w:rPr>
        <w:t>“SE ANEXA EN ARCHIVO ELECTRÓNICO”</w:t>
      </w:r>
    </w:p>
    <w:p w14:paraId="69D8A422" w14:textId="77777777" w:rsidR="00046E3E" w:rsidRPr="00E70C2B" w:rsidRDefault="00046E3E" w:rsidP="00046E3E">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371D90FB" w14:textId="77777777" w:rsidR="001B6890" w:rsidRPr="00E70C2B" w:rsidRDefault="001B6890" w:rsidP="00DA309B">
      <w:pPr>
        <w:rPr>
          <w:rFonts w:cs="Noto Sans"/>
          <w:b/>
          <w:noProof/>
          <w:szCs w:val="18"/>
          <w:lang w:val="es-ES_tradnl"/>
        </w:rPr>
      </w:pPr>
      <w:r w:rsidRPr="00E70C2B">
        <w:rPr>
          <w:rFonts w:cs="Noto Sans"/>
          <w:b/>
          <w:noProof/>
          <w:szCs w:val="18"/>
          <w:lang w:val="es-ES_tradnl"/>
        </w:rPr>
        <w:br w:type="page"/>
      </w:r>
    </w:p>
    <w:p w14:paraId="1BA75264" w14:textId="77777777" w:rsidR="001E2F4C" w:rsidRDefault="001E2F4C" w:rsidP="00CB2FE0">
      <w:pPr>
        <w:pStyle w:val="Ttulo2"/>
      </w:pPr>
      <w:bookmarkStart w:id="219" w:name="_Toc197515317"/>
      <w:bookmarkStart w:id="220" w:name="FORMATO_6"/>
    </w:p>
    <w:p w14:paraId="044FC4DB" w14:textId="77777777" w:rsidR="00A27326" w:rsidRPr="00E70C2B" w:rsidRDefault="00A27326" w:rsidP="00CB2FE0">
      <w:pPr>
        <w:pStyle w:val="Ttulo2"/>
      </w:pPr>
      <w:r w:rsidRPr="00E70C2B">
        <w:t>Formato No. 6</w:t>
      </w:r>
      <w:bookmarkEnd w:id="219"/>
    </w:p>
    <w:bookmarkEnd w:id="220"/>
    <w:p w14:paraId="033FA69B" w14:textId="77777777" w:rsidR="00A27326" w:rsidRPr="00E70C2B" w:rsidRDefault="00A27326" w:rsidP="00DA309B">
      <w:pPr>
        <w:autoSpaceDE w:val="0"/>
        <w:autoSpaceDN w:val="0"/>
        <w:adjustRightInd w:val="0"/>
        <w:jc w:val="center"/>
        <w:rPr>
          <w:rFonts w:cs="Noto Sans"/>
          <w:szCs w:val="18"/>
        </w:rPr>
      </w:pPr>
      <w:r w:rsidRPr="00E70C2B">
        <w:rPr>
          <w:rFonts w:cs="Noto Sans"/>
          <w:b/>
          <w:szCs w:val="18"/>
          <w:lang w:val="es-ES_tradnl"/>
        </w:rPr>
        <w:t>Formato relativo al escrito solicitado en el numeral 4.1.</w:t>
      </w:r>
      <w:r w:rsidR="0089282D" w:rsidRPr="00E70C2B">
        <w:rPr>
          <w:rFonts w:cs="Noto Sans"/>
          <w:b/>
          <w:szCs w:val="18"/>
          <w:lang w:val="es-ES_tradnl"/>
        </w:rPr>
        <w:t>7</w:t>
      </w:r>
      <w:r w:rsidRPr="00E70C2B">
        <w:rPr>
          <w:rFonts w:cs="Noto Sans"/>
          <w:b/>
          <w:szCs w:val="18"/>
          <w:lang w:val="es-ES_tradnl"/>
        </w:rPr>
        <w:t>.</w:t>
      </w:r>
    </w:p>
    <w:p w14:paraId="3BE73FC2" w14:textId="77777777" w:rsidR="00A27326" w:rsidRPr="00E70C2B" w:rsidRDefault="00A27326" w:rsidP="00DA309B">
      <w:pPr>
        <w:autoSpaceDE w:val="0"/>
        <w:autoSpaceDN w:val="0"/>
        <w:adjustRightInd w:val="0"/>
        <w:jc w:val="right"/>
        <w:rPr>
          <w:rFonts w:cs="Noto Sans"/>
          <w:szCs w:val="18"/>
        </w:rPr>
      </w:pPr>
    </w:p>
    <w:p w14:paraId="3185B8D7" w14:textId="77777777" w:rsidR="00BD018F" w:rsidRPr="00E70C2B" w:rsidRDefault="00BD018F" w:rsidP="00BD018F">
      <w:pPr>
        <w:rPr>
          <w:rFonts w:cs="Noto Sans"/>
          <w:b/>
          <w:lang w:val="es-ES"/>
        </w:rPr>
      </w:pPr>
    </w:p>
    <w:p w14:paraId="7210E5E5" w14:textId="77777777" w:rsidR="00BD018F" w:rsidRPr="00E70C2B" w:rsidRDefault="00BD018F" w:rsidP="00BD018F">
      <w:pPr>
        <w:numPr>
          <w:ilvl w:val="0"/>
          <w:numId w:val="38"/>
        </w:numPr>
        <w:suppressAutoHyphens/>
        <w:jc w:val="center"/>
        <w:rPr>
          <w:rFonts w:cs="Noto Sans"/>
          <w:b/>
          <w:lang w:val="es-ES"/>
        </w:rPr>
      </w:pPr>
      <w:r w:rsidRPr="00E70C2B">
        <w:rPr>
          <w:rFonts w:cs="Noto Sans"/>
          <w:noProof/>
          <w:lang w:eastAsia="es-MX"/>
        </w:rPr>
        <w:drawing>
          <wp:anchor distT="0" distB="0" distL="114300" distR="114300" simplePos="0" relativeHeight="251654144" behindDoc="0" locked="0" layoutInCell="1" allowOverlap="1" wp14:anchorId="4E428616" wp14:editId="691EE177">
            <wp:simplePos x="0" y="0"/>
            <wp:positionH relativeFrom="column">
              <wp:posOffset>2778125</wp:posOffset>
            </wp:positionH>
            <wp:positionV relativeFrom="paragraph">
              <wp:posOffset>96520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C2B">
        <w:rPr>
          <w:rFonts w:cs="Noto Sans"/>
          <w:b/>
          <w:lang w:val="es-ES"/>
        </w:rPr>
        <w:br w:type="textWrapping" w:clear="all"/>
      </w:r>
    </w:p>
    <w:p w14:paraId="0D508193" w14:textId="77777777" w:rsidR="00BD018F" w:rsidRPr="00E70C2B" w:rsidRDefault="00BD018F" w:rsidP="00BD018F">
      <w:pPr>
        <w:numPr>
          <w:ilvl w:val="0"/>
          <w:numId w:val="38"/>
        </w:numPr>
        <w:pBdr>
          <w:bottom w:val="single" w:sz="6" w:space="1" w:color="auto"/>
        </w:pBdr>
        <w:tabs>
          <w:tab w:val="center" w:pos="4419"/>
          <w:tab w:val="right" w:pos="8838"/>
        </w:tabs>
        <w:suppressAutoHyphens/>
        <w:jc w:val="center"/>
        <w:rPr>
          <w:rFonts w:cs="Noto Sans"/>
          <w:sz w:val="16"/>
          <w:szCs w:val="16"/>
          <w:lang w:val="es-ES"/>
        </w:rPr>
      </w:pPr>
      <w:r w:rsidRPr="00E70C2B">
        <w:rPr>
          <w:rFonts w:cs="Noto Sans"/>
          <w:sz w:val="16"/>
          <w:szCs w:val="16"/>
          <w:lang w:val="es-ES"/>
        </w:rPr>
        <w:t>INSTITUTO MEXICANO DEL SEGURO SOCIAL</w:t>
      </w:r>
    </w:p>
    <w:p w14:paraId="64878FC9" w14:textId="77777777" w:rsidR="00BD018F" w:rsidRPr="00E70C2B" w:rsidRDefault="00BA008A" w:rsidP="00BD018F">
      <w:pPr>
        <w:numPr>
          <w:ilvl w:val="0"/>
          <w:numId w:val="38"/>
        </w:numPr>
        <w:suppressAutoHyphens/>
        <w:jc w:val="center"/>
        <w:rPr>
          <w:rFonts w:cs="Noto Sans"/>
          <w:sz w:val="16"/>
          <w:szCs w:val="16"/>
          <w:lang w:val="es-ES"/>
        </w:rPr>
      </w:pPr>
      <w:r w:rsidRPr="00E70C2B">
        <w:rPr>
          <w:rFonts w:cs="Noto Sans"/>
          <w:sz w:val="16"/>
          <w:szCs w:val="16"/>
          <w:lang w:val="es-ES"/>
        </w:rPr>
        <w:t>ÓRGANO DE OPERACIÓN ADMINISTRATIVA DESCONCENTRADA ESTATAL QUERÉTARO</w:t>
      </w:r>
    </w:p>
    <w:p w14:paraId="3FA3F261" w14:textId="77777777" w:rsidR="00BD018F" w:rsidRPr="00E70C2B" w:rsidRDefault="00BD018F" w:rsidP="00BD018F">
      <w:pPr>
        <w:numPr>
          <w:ilvl w:val="0"/>
          <w:numId w:val="38"/>
        </w:numPr>
        <w:suppressAutoHyphens/>
        <w:jc w:val="center"/>
        <w:rPr>
          <w:rFonts w:cs="Noto Sans"/>
          <w:sz w:val="16"/>
          <w:szCs w:val="16"/>
          <w:lang w:val="es-ES"/>
        </w:rPr>
      </w:pPr>
    </w:p>
    <w:p w14:paraId="0F963D58" w14:textId="77777777" w:rsidR="00BD018F" w:rsidRPr="00E70C2B" w:rsidRDefault="00BD018F" w:rsidP="00BD018F">
      <w:pPr>
        <w:numPr>
          <w:ilvl w:val="0"/>
          <w:numId w:val="38"/>
        </w:numPr>
        <w:suppressAutoHyphens/>
        <w:jc w:val="center"/>
        <w:rPr>
          <w:rFonts w:cs="Noto Sans"/>
          <w:sz w:val="16"/>
          <w:szCs w:val="16"/>
          <w:lang w:val="es-ES"/>
        </w:rPr>
      </w:pPr>
    </w:p>
    <w:p w14:paraId="11BC2519" w14:textId="2C5B8B4B" w:rsidR="00BD018F" w:rsidRPr="00E70C2B" w:rsidRDefault="00BD018F" w:rsidP="003D377D">
      <w:pPr>
        <w:numPr>
          <w:ilvl w:val="0"/>
          <w:numId w:val="38"/>
        </w:numPr>
        <w:tabs>
          <w:tab w:val="clear" w:pos="432"/>
        </w:tabs>
        <w:suppressAutoHyphens/>
        <w:ind w:left="0" w:firstLine="0"/>
        <w:rPr>
          <w:rFonts w:cs="Noto Sans"/>
          <w:lang w:val="es-ES"/>
        </w:rPr>
      </w:pPr>
      <w:r w:rsidRPr="00E70C2B">
        <w:rPr>
          <w:rFonts w:cs="Noto Sans"/>
          <w:lang w:val="es-ES"/>
        </w:rPr>
        <w:t>LOS DATOS PERSONALES RECABADOS SERÁN PROTEGIDOS, INCORPORADOS Y TRATADOS EN EL EXPEDIENTE DEL PROCEDIMIENTO DE LICITACIÓN PÚBLICA, INVITACIÓN A CUANDO MENOS TRES PERSONAS O ADJUDICACIÓN DIRECTA NÚMERO:</w:t>
      </w:r>
      <w:r w:rsidRPr="00E70C2B">
        <w:rPr>
          <w:rFonts w:cs="Noto Sans"/>
          <w:b/>
          <w:lang w:val="es-ES"/>
        </w:rPr>
        <w:t xml:space="preserve"> </w:t>
      </w:r>
      <w:r w:rsidR="00F5531D" w:rsidRPr="00E70C2B">
        <w:rPr>
          <w:rFonts w:cs="Noto Sans"/>
          <w:b/>
          <w:lang w:val="es-ES"/>
        </w:rPr>
        <w:t>LA-50-GYR-050GYR075-N-__-2025</w:t>
      </w:r>
      <w:r w:rsidRPr="00E70C2B">
        <w:rPr>
          <w:rFonts w:cs="Noto Sans"/>
          <w:b/>
          <w:lang w:val="es-ES"/>
        </w:rPr>
        <w:t xml:space="preserve">, </w:t>
      </w:r>
      <w:r w:rsidRPr="00E70C2B">
        <w:rPr>
          <w:rFonts w:cs="Noto Sans"/>
          <w:lang w:val="es-ES"/>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E70C2B">
        <w:rPr>
          <w:rFonts w:cs="Noto Sans"/>
          <w:b/>
          <w:lang w:val="es-ES"/>
        </w:rPr>
        <w:t xml:space="preserve">: </w:t>
      </w:r>
      <w:r w:rsidR="00F5531D" w:rsidRPr="00E70C2B">
        <w:rPr>
          <w:rFonts w:cs="Noto Sans"/>
          <w:b/>
          <w:lang w:val="es-ES"/>
        </w:rPr>
        <w:t>LA-50-GYR-050GYR075-N-__-2025</w:t>
      </w:r>
      <w:r w:rsidRPr="00E70C2B">
        <w:rPr>
          <w:rFonts w:cs="Noto Sans"/>
          <w:b/>
          <w:lang w:val="es-ES"/>
        </w:rPr>
        <w:t xml:space="preserve"> </w:t>
      </w:r>
      <w:r w:rsidRPr="00E70C2B">
        <w:rPr>
          <w:rFonts w:cs="Noto Sans"/>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7" w:history="1">
        <w:r w:rsidR="00C2424D" w:rsidRPr="00E70C2B">
          <w:rPr>
            <w:rStyle w:val="Hipervnculo"/>
            <w:rFonts w:cs="Noto Sans"/>
            <w:lang w:val="es-ES"/>
          </w:rPr>
          <w:t>www.inai.org.mx</w:t>
        </w:r>
      </w:hyperlink>
      <w:r w:rsidRPr="00E70C2B">
        <w:rPr>
          <w:rFonts w:cs="Noto Sans"/>
          <w:lang w:val="es-ES"/>
        </w:rPr>
        <w:t>.  LO ANTERIOR SE INFORMA EN CUMPLIMIENTO DEL DECIMOSÉPTIMO DE LOS LINEAMIENTOS DE PROTECCIÓN DE DATOS PERSONALES, PUBLICADOS EN EL DIARIO OFICIAL DE LA FEDERACIÓN EL 30 DE SEPTIEMBRE DE 2005.</w:t>
      </w:r>
    </w:p>
    <w:p w14:paraId="79E7F889" w14:textId="77777777" w:rsidR="00BD018F" w:rsidRPr="00E70C2B" w:rsidRDefault="00BD018F" w:rsidP="00BD018F">
      <w:pPr>
        <w:numPr>
          <w:ilvl w:val="0"/>
          <w:numId w:val="38"/>
        </w:numPr>
        <w:suppressAutoHyphens/>
        <w:rPr>
          <w:rFonts w:cs="Noto Sans"/>
          <w:lang w:val="es-ES"/>
        </w:rPr>
      </w:pPr>
    </w:p>
    <w:p w14:paraId="53369269" w14:textId="5DD5D342" w:rsidR="00BD018F" w:rsidRPr="00E70C2B" w:rsidRDefault="00BD018F" w:rsidP="00BD018F">
      <w:pPr>
        <w:numPr>
          <w:ilvl w:val="0"/>
          <w:numId w:val="38"/>
        </w:numPr>
        <w:suppressAutoHyphens/>
        <w:jc w:val="right"/>
        <w:rPr>
          <w:rFonts w:cs="Noto Sans"/>
          <w:lang w:val="es-ES"/>
        </w:rPr>
      </w:pPr>
      <w:r w:rsidRPr="00E70C2B">
        <w:rPr>
          <w:rFonts w:cs="Noto Sans"/>
          <w:lang w:val="es-ES"/>
        </w:rPr>
        <w:t>____________________</w:t>
      </w:r>
      <w:r w:rsidRPr="00E70C2B">
        <w:rPr>
          <w:rFonts w:cs="Noto Sans"/>
          <w:b/>
          <w:lang w:val="es-ES"/>
        </w:rPr>
        <w:t xml:space="preserve">., A ___ DE ____________  DEL </w:t>
      </w:r>
      <w:r w:rsidR="00FE2746" w:rsidRPr="00E70C2B">
        <w:rPr>
          <w:rFonts w:cs="Noto Sans"/>
          <w:b/>
          <w:lang w:val="es-ES"/>
        </w:rPr>
        <w:t>2025</w:t>
      </w:r>
      <w:r w:rsidRPr="00E70C2B">
        <w:rPr>
          <w:rFonts w:cs="Noto Sans"/>
          <w:lang w:val="es-ES"/>
        </w:rPr>
        <w:t>.</w:t>
      </w:r>
    </w:p>
    <w:p w14:paraId="6F9B9CAF" w14:textId="77777777" w:rsidR="00BD018F" w:rsidRPr="00E70C2B" w:rsidRDefault="00BD018F" w:rsidP="00BD018F">
      <w:pPr>
        <w:numPr>
          <w:ilvl w:val="0"/>
          <w:numId w:val="38"/>
        </w:numPr>
        <w:suppressAutoHyphens/>
        <w:rPr>
          <w:rFonts w:cs="Noto Sans"/>
          <w:lang w:val="es-ES"/>
        </w:rPr>
      </w:pPr>
    </w:p>
    <w:p w14:paraId="3FD6DDE9" w14:textId="77777777" w:rsidR="00BD018F" w:rsidRPr="00E70C2B" w:rsidRDefault="00BD018F" w:rsidP="00BD018F">
      <w:pPr>
        <w:ind w:left="432"/>
        <w:rPr>
          <w:rFonts w:cs="Noto Sans"/>
          <w:lang w:val="es-ES"/>
        </w:rPr>
      </w:pPr>
    </w:p>
    <w:p w14:paraId="310C02B2" w14:textId="77777777" w:rsidR="00BD018F" w:rsidRPr="00E70C2B" w:rsidRDefault="00BD018F" w:rsidP="00BD018F">
      <w:pPr>
        <w:numPr>
          <w:ilvl w:val="0"/>
          <w:numId w:val="38"/>
        </w:numPr>
        <w:suppressAutoHyphens/>
        <w:jc w:val="center"/>
        <w:rPr>
          <w:rFonts w:cs="Noto Sans"/>
          <w:lang w:val="es-ES"/>
        </w:rPr>
      </w:pPr>
      <w:r w:rsidRPr="00E70C2B">
        <w:rPr>
          <w:rFonts w:cs="Noto Sans"/>
          <w:lang w:val="es-ES"/>
        </w:rPr>
        <w:t>_________________________________________________</w:t>
      </w:r>
    </w:p>
    <w:p w14:paraId="34D03258" w14:textId="77777777" w:rsidR="00BD018F" w:rsidRPr="00E70C2B" w:rsidRDefault="00BD018F" w:rsidP="00BD018F">
      <w:pPr>
        <w:numPr>
          <w:ilvl w:val="0"/>
          <w:numId w:val="38"/>
        </w:numPr>
        <w:suppressAutoHyphens/>
        <w:jc w:val="center"/>
        <w:rPr>
          <w:rFonts w:cs="Noto Sans"/>
          <w:lang w:val="es-ES"/>
        </w:rPr>
      </w:pPr>
      <w:r w:rsidRPr="00E70C2B">
        <w:rPr>
          <w:rFonts w:cs="Noto Sans"/>
          <w:lang w:val="es-ES"/>
        </w:rPr>
        <w:t>NOMBRE DE LA COMPAÑÍA QUE REPRESENTA</w:t>
      </w:r>
    </w:p>
    <w:p w14:paraId="32281EFB" w14:textId="77777777" w:rsidR="00BD018F" w:rsidRPr="00E70C2B" w:rsidRDefault="00BD018F" w:rsidP="00BD018F">
      <w:pPr>
        <w:rPr>
          <w:rFonts w:cs="Noto Sans"/>
          <w:lang w:val="es-ES"/>
        </w:rPr>
      </w:pPr>
    </w:p>
    <w:p w14:paraId="483941D3" w14:textId="77777777" w:rsidR="00BD018F" w:rsidRPr="00E70C2B" w:rsidRDefault="00BD018F" w:rsidP="00BD018F">
      <w:pPr>
        <w:jc w:val="center"/>
        <w:rPr>
          <w:rFonts w:cs="Noto Sans"/>
          <w:lang w:val="es-ES"/>
        </w:rPr>
      </w:pPr>
      <w:r w:rsidRPr="00E70C2B">
        <w:rPr>
          <w:rFonts w:cs="Noto Sans"/>
          <w:lang w:val="es-ES"/>
        </w:rPr>
        <w:t>NOMBRE Y FIRMA DEL REPRESENTANTE LEGAL</w:t>
      </w:r>
    </w:p>
    <w:p w14:paraId="579F0FCC" w14:textId="77777777" w:rsidR="0018565D" w:rsidRPr="00E70C2B" w:rsidRDefault="0018565D">
      <w:pPr>
        <w:rPr>
          <w:rFonts w:cs="Noto Sans"/>
          <w:szCs w:val="18"/>
        </w:rPr>
      </w:pPr>
      <w:r w:rsidRPr="00E70C2B">
        <w:rPr>
          <w:rFonts w:cs="Noto Sans"/>
          <w:szCs w:val="18"/>
        </w:rPr>
        <w:br w:type="page"/>
      </w:r>
    </w:p>
    <w:p w14:paraId="56B5031D" w14:textId="63EAE8E7" w:rsidR="00536848" w:rsidRPr="00E70C2B" w:rsidRDefault="00204B43" w:rsidP="00CB2FE0">
      <w:pPr>
        <w:pStyle w:val="Ttulo2"/>
      </w:pPr>
      <w:bookmarkStart w:id="221" w:name="_Toc197515318"/>
      <w:r w:rsidRPr="00E70C2B">
        <w:lastRenderedPageBreak/>
        <w:t xml:space="preserve">Formato No. </w:t>
      </w:r>
      <w:r w:rsidR="000E41BD" w:rsidRPr="00E70C2B">
        <w:t>7</w:t>
      </w:r>
      <w:r w:rsidR="00024542" w:rsidRPr="00E70C2B">
        <w:t xml:space="preserve"> información reservada y confidencial</w:t>
      </w:r>
      <w:bookmarkEnd w:id="221"/>
    </w:p>
    <w:p w14:paraId="794547A6" w14:textId="77777777" w:rsidR="00E222C6" w:rsidRPr="00E70C2B" w:rsidRDefault="00E222C6" w:rsidP="00E222C6">
      <w:pPr>
        <w:autoSpaceDE w:val="0"/>
        <w:autoSpaceDN w:val="0"/>
        <w:adjustRightInd w:val="0"/>
        <w:jc w:val="center"/>
        <w:rPr>
          <w:rFonts w:eastAsia="Times New Roman" w:cs="Noto Sans"/>
          <w:b/>
          <w:noProof/>
          <w:szCs w:val="18"/>
          <w:lang w:eastAsia="es-ES"/>
        </w:rPr>
      </w:pPr>
      <w:r w:rsidRPr="00E70C2B">
        <w:rPr>
          <w:rFonts w:eastAsia="Times New Roman" w:cs="Noto Sans"/>
          <w:b/>
          <w:noProof/>
          <w:szCs w:val="18"/>
          <w:lang w:eastAsia="es-MX"/>
        </w:rPr>
        <w:t>Formato relativo al escrito solicitado en el numeral 4.1.</w:t>
      </w:r>
      <w:r w:rsidR="00C94766" w:rsidRPr="00E70C2B">
        <w:rPr>
          <w:rFonts w:eastAsia="Times New Roman" w:cs="Noto Sans"/>
          <w:b/>
          <w:noProof/>
          <w:szCs w:val="18"/>
          <w:lang w:eastAsia="es-MX"/>
        </w:rPr>
        <w:t>10</w:t>
      </w:r>
      <w:r w:rsidRPr="00E70C2B">
        <w:rPr>
          <w:rFonts w:eastAsia="Times New Roman" w:cs="Noto Sans"/>
          <w:b/>
          <w:noProof/>
          <w:szCs w:val="18"/>
          <w:lang w:eastAsia="es-MX"/>
        </w:rPr>
        <w:t>.</w:t>
      </w:r>
    </w:p>
    <w:p w14:paraId="71DA9C85" w14:textId="77777777" w:rsidR="00536848" w:rsidRPr="00E70C2B" w:rsidRDefault="00536848" w:rsidP="00024542">
      <w:pPr>
        <w:autoSpaceDE w:val="0"/>
        <w:autoSpaceDN w:val="0"/>
        <w:adjustRightInd w:val="0"/>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 xml:space="preserve">Formato </w:t>
      </w:r>
      <w:r w:rsidR="005D2577" w:rsidRPr="00E70C2B">
        <w:rPr>
          <w:rFonts w:eastAsia="Times New Roman" w:cs="Noto Sans"/>
          <w:b/>
          <w:bCs/>
          <w:noProof/>
          <w:kern w:val="1"/>
          <w:szCs w:val="18"/>
          <w:lang w:val="es-ES_tradnl" w:eastAsia="ar-SA"/>
        </w:rPr>
        <w:t xml:space="preserve">relativo a la clasificación de la </w:t>
      </w:r>
      <w:r w:rsidRPr="00E70C2B">
        <w:rPr>
          <w:rFonts w:eastAsia="Times New Roman" w:cs="Noto Sans"/>
          <w:b/>
          <w:bCs/>
          <w:noProof/>
          <w:kern w:val="1"/>
          <w:szCs w:val="18"/>
          <w:lang w:val="es-ES_tradnl" w:eastAsia="ar-SA"/>
        </w:rPr>
        <w:t>información reservada y confidencial</w:t>
      </w:r>
    </w:p>
    <w:p w14:paraId="6AB385D6" w14:textId="77777777" w:rsidR="00536848" w:rsidRPr="00E70C2B" w:rsidRDefault="00536848" w:rsidP="00DA309B">
      <w:pPr>
        <w:suppressAutoHyphens/>
        <w:rPr>
          <w:rFonts w:eastAsia="Times New Roman" w:cs="Noto Sans"/>
          <w:b/>
          <w:noProof/>
          <w:szCs w:val="18"/>
          <w:lang w:val="es-ES_tradnl" w:eastAsia="ar-SA"/>
        </w:rPr>
      </w:pPr>
    </w:p>
    <w:p w14:paraId="042255C3" w14:textId="77777777" w:rsidR="00536848" w:rsidRPr="00E70C2B" w:rsidRDefault="00536848" w:rsidP="00DA309B">
      <w:pPr>
        <w:suppressAutoHyphens/>
        <w:rPr>
          <w:rFonts w:eastAsia="Times New Roman" w:cs="Noto Sans"/>
          <w:b/>
          <w:noProof/>
          <w:szCs w:val="18"/>
          <w:lang w:val="es-ES_tradnl" w:eastAsia="ar-SA"/>
        </w:rPr>
      </w:pPr>
    </w:p>
    <w:p w14:paraId="3440C659" w14:textId="4C4E3342" w:rsidR="00536848" w:rsidRPr="00E70C2B" w:rsidRDefault="00536848" w:rsidP="00DA309B">
      <w:pPr>
        <w:jc w:val="right"/>
        <w:rPr>
          <w:rFonts w:cs="Noto Sans"/>
          <w:noProof/>
          <w:szCs w:val="18"/>
          <w:lang w:val="es-ES_tradnl"/>
        </w:rPr>
      </w:pPr>
      <w:r w:rsidRPr="00E70C2B">
        <w:rPr>
          <w:rFonts w:cs="Noto Sans"/>
          <w:noProof/>
          <w:szCs w:val="18"/>
          <w:lang w:val="es-ES_tradnl"/>
        </w:rPr>
        <w:t xml:space="preserve">Ciudad de </w:t>
      </w:r>
      <w:r w:rsidR="00947EC0" w:rsidRPr="00E70C2B">
        <w:rPr>
          <w:rFonts w:cs="Noto Sans"/>
          <w:noProof/>
          <w:szCs w:val="18"/>
          <w:lang w:val="es-ES_tradnl"/>
        </w:rPr>
        <w:t>Querétaro</w:t>
      </w:r>
      <w:r w:rsidRPr="00E70C2B">
        <w:rPr>
          <w:rFonts w:cs="Noto Sans"/>
          <w:noProof/>
          <w:szCs w:val="18"/>
          <w:lang w:val="es-ES_tradnl"/>
        </w:rPr>
        <w:t xml:space="preserve">, a _______ de _________________de </w:t>
      </w:r>
      <w:r w:rsidR="00FE2746" w:rsidRPr="00E70C2B">
        <w:rPr>
          <w:rFonts w:cs="Noto Sans"/>
          <w:noProof/>
          <w:szCs w:val="18"/>
          <w:lang w:val="es-ES_tradnl"/>
        </w:rPr>
        <w:t>2025</w:t>
      </w:r>
      <w:r w:rsidRPr="00E70C2B">
        <w:rPr>
          <w:rFonts w:cs="Noto Sans"/>
          <w:noProof/>
          <w:szCs w:val="18"/>
          <w:lang w:val="es-ES_tradnl"/>
        </w:rPr>
        <w:t xml:space="preserve"> (1)</w:t>
      </w:r>
    </w:p>
    <w:p w14:paraId="34061A20" w14:textId="77777777" w:rsidR="00536848" w:rsidRPr="00E70C2B" w:rsidRDefault="00536848" w:rsidP="00DA309B">
      <w:pPr>
        <w:rPr>
          <w:rFonts w:cs="Noto Sans"/>
          <w:noProof/>
          <w:szCs w:val="18"/>
          <w:lang w:val="es-ES_tradnl"/>
        </w:rPr>
      </w:pPr>
    </w:p>
    <w:p w14:paraId="692516A3" w14:textId="77777777" w:rsidR="00536848" w:rsidRPr="00E70C2B" w:rsidRDefault="00536848" w:rsidP="00DA309B">
      <w:pPr>
        <w:rPr>
          <w:rFonts w:cs="Noto Sans"/>
          <w:noProof/>
          <w:szCs w:val="18"/>
          <w:lang w:val="es-ES_tradnl"/>
        </w:rPr>
      </w:pPr>
    </w:p>
    <w:p w14:paraId="4EE26353" w14:textId="77777777" w:rsidR="00536848" w:rsidRPr="00E70C2B" w:rsidRDefault="00536848" w:rsidP="00DA309B">
      <w:pPr>
        <w:rPr>
          <w:rFonts w:cs="Noto Sans"/>
          <w:noProof/>
          <w:szCs w:val="18"/>
          <w:lang w:val="es-ES_tradnl"/>
        </w:rPr>
      </w:pPr>
      <w:r w:rsidRPr="00E70C2B">
        <w:rPr>
          <w:rFonts w:cs="Noto Sans"/>
          <w:noProof/>
          <w:szCs w:val="18"/>
          <w:lang w:val="es-ES_tradnl"/>
        </w:rPr>
        <w:t>Instituto Mexicano del Seguro Social</w:t>
      </w:r>
    </w:p>
    <w:p w14:paraId="5E094782" w14:textId="77777777" w:rsidR="00536848" w:rsidRPr="00E70C2B" w:rsidRDefault="00536848" w:rsidP="00DA309B">
      <w:pPr>
        <w:rPr>
          <w:rFonts w:cs="Noto Sans"/>
          <w:noProof/>
          <w:szCs w:val="18"/>
          <w:lang w:val="es-ES_tradnl"/>
        </w:rPr>
      </w:pPr>
      <w:r w:rsidRPr="00E70C2B">
        <w:rPr>
          <w:rFonts w:cs="Noto Sans"/>
          <w:noProof/>
          <w:szCs w:val="18"/>
          <w:lang w:val="es-ES_tradnl"/>
        </w:rPr>
        <w:t>Convocante (2)</w:t>
      </w:r>
    </w:p>
    <w:p w14:paraId="250936B2" w14:textId="77777777" w:rsidR="00536848" w:rsidRPr="00E70C2B" w:rsidRDefault="0068478B" w:rsidP="00DA309B">
      <w:pPr>
        <w:rPr>
          <w:rFonts w:cs="Noto Sans"/>
          <w:noProof/>
          <w:szCs w:val="18"/>
          <w:lang w:val="es-ES_tradnl"/>
        </w:rPr>
      </w:pPr>
      <w:r w:rsidRPr="00E70C2B">
        <w:rPr>
          <w:rFonts w:cs="Noto Sans"/>
          <w:noProof/>
          <w:szCs w:val="18"/>
          <w:lang w:val="es-ES_tradnl"/>
        </w:rPr>
        <w:t>Licitación</w:t>
      </w:r>
      <w:r w:rsidR="00536848" w:rsidRPr="00E70C2B">
        <w:rPr>
          <w:rFonts w:cs="Noto Sans"/>
          <w:noProof/>
          <w:szCs w:val="18"/>
          <w:lang w:val="es-ES_tradnl"/>
        </w:rPr>
        <w:t xml:space="preserve"> ________</w:t>
      </w:r>
    </w:p>
    <w:p w14:paraId="6D8416CA" w14:textId="77777777" w:rsidR="00536848" w:rsidRPr="00E70C2B" w:rsidRDefault="00536848" w:rsidP="00DA309B">
      <w:pPr>
        <w:rPr>
          <w:rFonts w:cs="Noto Sans"/>
          <w:noProof/>
          <w:szCs w:val="18"/>
          <w:lang w:val="es-ES_tradnl"/>
        </w:rPr>
      </w:pPr>
      <w:r w:rsidRPr="00E70C2B">
        <w:rPr>
          <w:rFonts w:cs="Noto Sans"/>
          <w:noProof/>
          <w:szCs w:val="18"/>
          <w:lang w:val="es-ES_tradnl"/>
        </w:rPr>
        <w:t>P r e s e n t e</w:t>
      </w:r>
    </w:p>
    <w:p w14:paraId="7F6B3233" w14:textId="77777777" w:rsidR="00536848" w:rsidRPr="00E70C2B" w:rsidRDefault="00536848" w:rsidP="00DA309B">
      <w:pPr>
        <w:rPr>
          <w:rFonts w:cs="Noto Sans"/>
          <w:noProof/>
          <w:szCs w:val="18"/>
          <w:lang w:val="es-ES_tradnl"/>
        </w:rPr>
      </w:pPr>
    </w:p>
    <w:p w14:paraId="4E71C13E" w14:textId="77777777" w:rsidR="00536848" w:rsidRPr="00E70C2B" w:rsidRDefault="00536848" w:rsidP="00DA309B">
      <w:pPr>
        <w:rPr>
          <w:rFonts w:cs="Noto Sans"/>
          <w:noProof/>
          <w:szCs w:val="18"/>
          <w:lang w:val="es-ES_tradnl"/>
        </w:rPr>
      </w:pPr>
    </w:p>
    <w:p w14:paraId="7D0F44F5" w14:textId="5EE056B9" w:rsidR="00536848" w:rsidRPr="00E70C2B" w:rsidRDefault="00536848" w:rsidP="00DA309B">
      <w:pPr>
        <w:rPr>
          <w:rFonts w:cs="Noto Sans"/>
          <w:szCs w:val="18"/>
          <w:lang w:val="es-ES_tradnl"/>
        </w:rPr>
      </w:pPr>
      <w:r w:rsidRPr="00E70C2B">
        <w:rPr>
          <w:rFonts w:cs="Noto Sans"/>
          <w:szCs w:val="18"/>
          <w:lang w:val="es-ES_tradnl"/>
        </w:rPr>
        <w:t>__</w:t>
      </w:r>
      <w:r w:rsidR="00393A48" w:rsidRPr="00E70C2B">
        <w:rPr>
          <w:rFonts w:cs="Noto Sans"/>
          <w:szCs w:val="18"/>
          <w:lang w:val="es-ES_tradnl"/>
        </w:rPr>
        <w:t>_ (</w:t>
      </w:r>
      <w:r w:rsidRPr="00E70C2B">
        <w:rPr>
          <w:rFonts w:cs="Noto Sans"/>
          <w:szCs w:val="18"/>
          <w:lang w:val="es-ES_tradnl"/>
        </w:rPr>
        <w:t>Nombre</w:t>
      </w:r>
      <w:r w:rsidR="00393A48" w:rsidRPr="00E70C2B">
        <w:rPr>
          <w:rFonts w:cs="Noto Sans"/>
          <w:szCs w:val="18"/>
          <w:lang w:val="es-ES_tradnl"/>
        </w:rPr>
        <w:t>) _</w:t>
      </w:r>
      <w:r w:rsidRPr="00E70C2B">
        <w:rPr>
          <w:rFonts w:cs="Noto Sans"/>
          <w:szCs w:val="18"/>
          <w:lang w:val="es-ES_tradnl"/>
        </w:rPr>
        <w:t>_____, en mi carácter de _________________________, de la __</w:t>
      </w:r>
      <w:r w:rsidR="00393A48" w:rsidRPr="00E70C2B">
        <w:rPr>
          <w:rFonts w:cs="Noto Sans"/>
          <w:szCs w:val="18"/>
          <w:lang w:val="es-ES_tradnl"/>
        </w:rPr>
        <w:t>_ (</w:t>
      </w:r>
      <w:r w:rsidRPr="00E70C2B">
        <w:rPr>
          <w:rFonts w:cs="Noto Sans"/>
          <w:szCs w:val="18"/>
          <w:lang w:val="es-ES_tradnl"/>
        </w:rPr>
        <w:t>Persona Moral</w:t>
      </w:r>
      <w:r w:rsidR="00393A48" w:rsidRPr="00E70C2B">
        <w:rPr>
          <w:rFonts w:cs="Noto Sans"/>
          <w:szCs w:val="18"/>
          <w:lang w:val="es-ES_tradnl"/>
        </w:rPr>
        <w:t>) _</w:t>
      </w:r>
      <w:r w:rsidRPr="00E70C2B">
        <w:rPr>
          <w:rFonts w:cs="Noto Sans"/>
          <w:szCs w:val="18"/>
          <w:lang w:val="es-ES_tradnl"/>
        </w:rPr>
        <w:t xml:space="preserve">__, manifiesto por medio de la presente que los documentos contenidos en mi proposición y remitida a la convocante para la </w:t>
      </w:r>
      <w:r w:rsidR="0068478B" w:rsidRPr="00E70C2B">
        <w:rPr>
          <w:rFonts w:cs="Noto Sans"/>
          <w:szCs w:val="18"/>
          <w:lang w:val="es-ES_tradnl"/>
        </w:rPr>
        <w:t>Licitación Pública</w:t>
      </w:r>
      <w:r w:rsidRPr="00E70C2B">
        <w:rPr>
          <w:rFonts w:cs="Noto Sans"/>
          <w:szCs w:val="18"/>
          <w:lang w:val="es-ES_tradnl"/>
        </w:rPr>
        <w:t xml:space="preserve"> _______________________________ que contiene a su vez información de carácter Confidencial y Comercial Reservada con fundamento en los artículos 97, 98, 110 fracción XVIII, 111 y 113 de la Ley Federal de Transparencia y Acceso a la Información Pública.</w:t>
      </w:r>
    </w:p>
    <w:p w14:paraId="4DD55840" w14:textId="77777777" w:rsidR="00536848" w:rsidRPr="00E70C2B" w:rsidRDefault="00536848" w:rsidP="00DA309B">
      <w:pPr>
        <w:rPr>
          <w:rFonts w:cs="Noto Sans"/>
          <w:szCs w:val="18"/>
          <w:lang w:val="es-ES_tradnl"/>
        </w:rPr>
      </w:pPr>
    </w:p>
    <w:p w14:paraId="0CA762CC" w14:textId="77777777" w:rsidR="00536848" w:rsidRPr="00E70C2B" w:rsidRDefault="00536848" w:rsidP="00DA309B">
      <w:pPr>
        <w:rPr>
          <w:rFonts w:cs="Noto Sans"/>
          <w:szCs w:val="18"/>
          <w:lang w:val="es-ES_tradnl"/>
        </w:rPr>
      </w:pPr>
      <w:r w:rsidRPr="00E70C2B">
        <w:rPr>
          <w:rFont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E70C2B" w:rsidRDefault="00536848" w:rsidP="00DA309B">
      <w:pPr>
        <w:rPr>
          <w:rFonts w:cs="Noto Sans"/>
          <w:noProof/>
          <w:szCs w:val="18"/>
          <w:lang w:val="es-ES_tradnl"/>
        </w:rPr>
      </w:pPr>
    </w:p>
    <w:p w14:paraId="09EA4C1F" w14:textId="77777777" w:rsidR="00536848" w:rsidRPr="00E70C2B" w:rsidRDefault="00536848" w:rsidP="00DA309B">
      <w:pPr>
        <w:rPr>
          <w:rFonts w:cs="Noto Sans"/>
          <w:noProof/>
          <w:szCs w:val="18"/>
          <w:lang w:val="es-ES_tradnl"/>
        </w:rPr>
      </w:pPr>
    </w:p>
    <w:p w14:paraId="7C76F003" w14:textId="77777777" w:rsidR="00536848" w:rsidRPr="00E70C2B" w:rsidRDefault="00536848" w:rsidP="00DA309B">
      <w:pPr>
        <w:rPr>
          <w:rFonts w:cs="Noto Sans"/>
          <w:noProof/>
          <w:szCs w:val="18"/>
          <w:lang w:val="es-ES_tradnl" w:eastAsia="es-ES"/>
        </w:rPr>
      </w:pPr>
    </w:p>
    <w:p w14:paraId="79E2B07A" w14:textId="77777777" w:rsidR="00536848" w:rsidRPr="00E70C2B" w:rsidRDefault="00536848" w:rsidP="00DA309B">
      <w:pPr>
        <w:rPr>
          <w:rFonts w:cs="Noto Sans"/>
          <w:noProof/>
          <w:szCs w:val="18"/>
          <w:lang w:val="es-ES_tradnl" w:eastAsia="es-ES"/>
        </w:rPr>
      </w:pPr>
    </w:p>
    <w:p w14:paraId="08992F3C" w14:textId="77777777" w:rsidR="00536848" w:rsidRPr="00E70C2B" w:rsidRDefault="00536848" w:rsidP="00DA309B">
      <w:pPr>
        <w:rPr>
          <w:rFonts w:cs="Noto Sans"/>
          <w:noProof/>
          <w:szCs w:val="18"/>
          <w:lang w:val="es-ES_tradnl"/>
        </w:rPr>
      </w:pPr>
    </w:p>
    <w:p w14:paraId="77B5CE76" w14:textId="77777777" w:rsidR="00536848" w:rsidRPr="00E70C2B" w:rsidRDefault="00536848" w:rsidP="00DA309B">
      <w:pPr>
        <w:jc w:val="center"/>
        <w:rPr>
          <w:rFonts w:cs="Noto Sans"/>
          <w:noProof/>
          <w:szCs w:val="18"/>
          <w:lang w:val="es-ES_tradnl"/>
        </w:rPr>
      </w:pPr>
    </w:p>
    <w:p w14:paraId="14BE7184" w14:textId="77777777" w:rsidR="00536848" w:rsidRPr="00E70C2B" w:rsidRDefault="00536848" w:rsidP="00DA309B">
      <w:pPr>
        <w:widowControl w:val="0"/>
        <w:jc w:val="center"/>
        <w:rPr>
          <w:rFonts w:cs="Noto Sans"/>
          <w:noProof/>
          <w:szCs w:val="18"/>
          <w:lang w:val="es-ES_tradnl" w:eastAsia="es-ES"/>
        </w:rPr>
      </w:pPr>
      <w:r w:rsidRPr="00E70C2B">
        <w:rPr>
          <w:rFonts w:cs="Noto Sans"/>
          <w:noProof/>
          <w:szCs w:val="18"/>
          <w:lang w:val="es-ES_tradnl" w:eastAsia="es-ES"/>
        </w:rPr>
        <w:t>___________________________________________</w:t>
      </w:r>
    </w:p>
    <w:p w14:paraId="6915971D" w14:textId="77777777" w:rsidR="00536848" w:rsidRPr="00E70C2B" w:rsidRDefault="00536848" w:rsidP="00DA309B">
      <w:pPr>
        <w:jc w:val="center"/>
        <w:rPr>
          <w:rFonts w:cs="Noto Sans"/>
          <w:noProof/>
          <w:szCs w:val="18"/>
          <w:lang w:val="es-ES_tradnl"/>
        </w:rPr>
      </w:pPr>
      <w:r w:rsidRPr="00E70C2B">
        <w:rPr>
          <w:rFonts w:cs="Noto Sans"/>
          <w:bCs/>
          <w:noProof/>
          <w:szCs w:val="18"/>
          <w:lang w:val="es-ES_tradnl"/>
        </w:rPr>
        <w:t>(Nombre y firma del Representante Legal</w:t>
      </w:r>
    </w:p>
    <w:p w14:paraId="7C531C48" w14:textId="77777777" w:rsidR="00536848" w:rsidRPr="00E70C2B" w:rsidRDefault="00536848" w:rsidP="00DA309B">
      <w:pPr>
        <w:rPr>
          <w:rFonts w:eastAsia="Times New Roman" w:cs="Noto Sans"/>
          <w:b/>
          <w:noProof/>
          <w:szCs w:val="18"/>
          <w:lang w:val="es-ES_tradnl" w:eastAsia="es-ES"/>
        </w:rPr>
      </w:pPr>
      <w:r w:rsidRPr="00E70C2B">
        <w:rPr>
          <w:rFonts w:eastAsia="Times New Roman" w:cs="Noto Sans"/>
          <w:b/>
          <w:noProof/>
          <w:szCs w:val="18"/>
          <w:lang w:val="es-ES_tradnl" w:eastAsia="es-ES"/>
        </w:rPr>
        <w:br w:type="page"/>
      </w:r>
    </w:p>
    <w:p w14:paraId="0DC8CB6A" w14:textId="77777777" w:rsidR="001E2F4C" w:rsidRDefault="001E2F4C" w:rsidP="00CB2FE0">
      <w:pPr>
        <w:pStyle w:val="Ttulo2"/>
      </w:pPr>
      <w:bookmarkStart w:id="222" w:name="FORMATO_10"/>
      <w:bookmarkStart w:id="223" w:name="_Toc197515319"/>
    </w:p>
    <w:p w14:paraId="1B70F3D0" w14:textId="4B17DCD9" w:rsidR="0053565D" w:rsidRPr="00E70C2B" w:rsidRDefault="00364108" w:rsidP="00CB2FE0">
      <w:pPr>
        <w:pStyle w:val="Ttulo2"/>
      </w:pPr>
      <w:r w:rsidRPr="00E70C2B">
        <w:t xml:space="preserve">Formato No. </w:t>
      </w:r>
      <w:bookmarkEnd w:id="222"/>
      <w:r w:rsidR="000E41BD" w:rsidRPr="00E70C2B">
        <w:t>8</w:t>
      </w:r>
      <w:r w:rsidR="00024542" w:rsidRPr="00E70C2B">
        <w:t xml:space="preserve"> Propuesta Económica</w:t>
      </w:r>
      <w:bookmarkEnd w:id="223"/>
    </w:p>
    <w:p w14:paraId="57463D91" w14:textId="77777777" w:rsidR="0053565D" w:rsidRDefault="0053565D" w:rsidP="00DA309B">
      <w:pPr>
        <w:tabs>
          <w:tab w:val="left" w:pos="480"/>
        </w:tabs>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 xml:space="preserve">Formato relativo a la </w:t>
      </w:r>
      <w:r w:rsidR="0006685A" w:rsidRPr="00E70C2B">
        <w:rPr>
          <w:rFonts w:eastAsia="Times New Roman" w:cs="Noto Sans"/>
          <w:b/>
          <w:bCs/>
          <w:noProof/>
          <w:kern w:val="1"/>
          <w:szCs w:val="18"/>
          <w:lang w:val="es-ES_tradnl" w:eastAsia="ar-SA"/>
        </w:rPr>
        <w:t xml:space="preserve">Propuesta </w:t>
      </w:r>
      <w:r w:rsidRPr="00E70C2B">
        <w:rPr>
          <w:rFonts w:eastAsia="Times New Roman" w:cs="Noto Sans"/>
          <w:b/>
          <w:bCs/>
          <w:noProof/>
          <w:kern w:val="1"/>
          <w:szCs w:val="18"/>
          <w:lang w:val="es-ES_tradnl" w:eastAsia="ar-SA"/>
        </w:rPr>
        <w:t>Económica</w:t>
      </w:r>
    </w:p>
    <w:p w14:paraId="3194F2FC" w14:textId="77777777" w:rsidR="00B22FA2" w:rsidRDefault="00B22FA2" w:rsidP="00DA309B">
      <w:pPr>
        <w:tabs>
          <w:tab w:val="left" w:pos="480"/>
        </w:tabs>
        <w:jc w:val="center"/>
        <w:rPr>
          <w:rFonts w:eastAsia="Times New Roman" w:cs="Noto Sans"/>
          <w:b/>
          <w:bCs/>
          <w:noProof/>
          <w:kern w:val="1"/>
          <w:szCs w:val="18"/>
          <w:lang w:val="es-ES_tradnl" w:eastAsia="ar-SA"/>
        </w:rPr>
      </w:pPr>
    </w:p>
    <w:p w14:paraId="3A3A8297" w14:textId="77777777" w:rsidR="00B22FA2" w:rsidRDefault="00B22FA2" w:rsidP="00DA309B">
      <w:pPr>
        <w:tabs>
          <w:tab w:val="left" w:pos="480"/>
        </w:tabs>
        <w:jc w:val="center"/>
        <w:rPr>
          <w:rFonts w:eastAsia="Times New Roman" w:cs="Noto Sans"/>
          <w:b/>
          <w:bCs/>
          <w:noProof/>
          <w:kern w:val="1"/>
          <w:szCs w:val="18"/>
          <w:lang w:val="es-ES_tradnl" w:eastAsia="ar-SA"/>
        </w:rPr>
      </w:pPr>
    </w:p>
    <w:p w14:paraId="71B0BAE9" w14:textId="77777777" w:rsidR="00B22FA2" w:rsidRPr="00E70C2B" w:rsidRDefault="00B22FA2" w:rsidP="00DA309B">
      <w:pPr>
        <w:tabs>
          <w:tab w:val="left" w:pos="480"/>
        </w:tabs>
        <w:jc w:val="center"/>
        <w:rPr>
          <w:rFonts w:eastAsia="Times New Roman" w:cs="Noto Sans"/>
          <w:b/>
          <w:bCs/>
          <w:noProof/>
          <w:kern w:val="1"/>
          <w:szCs w:val="18"/>
          <w:lang w:val="es-ES_tradnl" w:eastAsia="ar-SA"/>
        </w:rPr>
      </w:pPr>
    </w:p>
    <w:p w14:paraId="48681542" w14:textId="54D95B6B" w:rsidR="00BC3058" w:rsidRDefault="00B22FA2" w:rsidP="00DA309B">
      <w:pPr>
        <w:tabs>
          <w:tab w:val="left" w:pos="480"/>
        </w:tabs>
        <w:jc w:val="center"/>
        <w:rPr>
          <w:rFonts w:cs="Noto Sans"/>
          <w:b/>
          <w:noProof/>
          <w:szCs w:val="18"/>
        </w:rPr>
      </w:pPr>
      <w:r w:rsidRPr="00D35DA2">
        <w:rPr>
          <w:rFonts w:cs="Noto Sans"/>
          <w:b/>
          <w:noProof/>
          <w:szCs w:val="18"/>
        </w:rPr>
        <w:object w:dxaOrig="1360" w:dyaOrig="880" w14:anchorId="0A4D5C44">
          <v:shape id="_x0000_i1027" type="#_x0000_t75" style="width:159.65pt;height:102.7pt" o:ole="">
            <v:imagedata r:id="rId18" o:title=""/>
          </v:shape>
          <o:OLEObject Type="Embed" ProgID="Excel.Sheet.12" ShapeID="_x0000_i1027" DrawAspect="Icon" ObjectID="_1815979971" r:id="rId19"/>
        </w:object>
      </w:r>
    </w:p>
    <w:p w14:paraId="7FBD51AF" w14:textId="77777777" w:rsidR="00B22FA2" w:rsidRDefault="00B22FA2" w:rsidP="00DA309B">
      <w:pPr>
        <w:tabs>
          <w:tab w:val="left" w:pos="480"/>
        </w:tabs>
        <w:jc w:val="center"/>
        <w:rPr>
          <w:rFonts w:cs="Noto Sans"/>
          <w:b/>
          <w:noProof/>
          <w:szCs w:val="18"/>
        </w:rPr>
      </w:pPr>
    </w:p>
    <w:p w14:paraId="4B042A05" w14:textId="77777777" w:rsidR="00B22FA2" w:rsidRPr="00E70C2B" w:rsidRDefault="00B22FA2" w:rsidP="00B22FA2">
      <w:pPr>
        <w:jc w:val="center"/>
        <w:rPr>
          <w:rFonts w:cs="Noto Sans"/>
          <w:b/>
          <w:noProof/>
          <w:szCs w:val="18"/>
        </w:rPr>
      </w:pPr>
      <w:r w:rsidRPr="00E70C2B">
        <w:rPr>
          <w:rFonts w:cs="Noto Sans"/>
          <w:b/>
          <w:noProof/>
          <w:szCs w:val="18"/>
        </w:rPr>
        <w:t>“SE ANEXA EN ARCHIVO ELECTRÓNICO”</w:t>
      </w:r>
    </w:p>
    <w:p w14:paraId="79CCEF35" w14:textId="77777777" w:rsidR="00B22FA2" w:rsidRPr="00E70C2B" w:rsidRDefault="00B22FA2" w:rsidP="00B22FA2">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4601CBF3" w14:textId="77777777" w:rsidR="00B22FA2" w:rsidRPr="00D35DA2" w:rsidRDefault="00B22FA2" w:rsidP="00B22FA2">
      <w:pPr>
        <w:tabs>
          <w:tab w:val="center" w:pos="4153"/>
          <w:tab w:val="right" w:pos="8306"/>
        </w:tabs>
        <w:rPr>
          <w:rFonts w:eastAsia="MS Mincho" w:cs="Noto Sans"/>
          <w:szCs w:val="18"/>
        </w:rPr>
      </w:pPr>
    </w:p>
    <w:p w14:paraId="1CF3AB6D" w14:textId="77777777" w:rsidR="00B22FA2" w:rsidRPr="00E70C2B" w:rsidRDefault="00B22FA2" w:rsidP="00DA309B">
      <w:pPr>
        <w:tabs>
          <w:tab w:val="left" w:pos="480"/>
        </w:tabs>
        <w:jc w:val="center"/>
        <w:rPr>
          <w:rFonts w:eastAsia="Times New Roman" w:cs="Noto Sans"/>
          <w:b/>
          <w:bCs/>
          <w:noProof/>
          <w:kern w:val="1"/>
          <w:szCs w:val="18"/>
          <w:lang w:val="es-ES_tradnl" w:eastAsia="ar-SA"/>
        </w:rPr>
      </w:pPr>
    </w:p>
    <w:p w14:paraId="4AAD3038" w14:textId="75A4C957" w:rsidR="00C10716" w:rsidRPr="00E70C2B" w:rsidRDefault="00C10716" w:rsidP="006934BC">
      <w:pPr>
        <w:jc w:val="center"/>
        <w:rPr>
          <w:rFonts w:cs="Noto Sans"/>
          <w:b/>
          <w:noProof/>
          <w:szCs w:val="18"/>
        </w:rPr>
      </w:pPr>
      <w:r w:rsidRPr="00E70C2B">
        <w:rPr>
          <w:rFonts w:cs="Noto Sans"/>
          <w:b/>
          <w:noProof/>
          <w:szCs w:val="18"/>
        </w:rPr>
        <w:br w:type="page"/>
      </w:r>
    </w:p>
    <w:p w14:paraId="6B304E9D" w14:textId="77777777" w:rsidR="001E2F4C" w:rsidRDefault="001E2F4C" w:rsidP="00CB2FE0">
      <w:pPr>
        <w:pStyle w:val="Ttulo2"/>
      </w:pPr>
      <w:bookmarkStart w:id="224" w:name="_Toc197515320"/>
    </w:p>
    <w:p w14:paraId="711FB6F2" w14:textId="795624B1" w:rsidR="00046CA5" w:rsidRPr="00E70C2B" w:rsidRDefault="001777B0" w:rsidP="00CB2FE0">
      <w:pPr>
        <w:pStyle w:val="Ttulo2"/>
      </w:pPr>
      <w:r w:rsidRPr="00E70C2B">
        <w:t xml:space="preserve">Formato No. </w:t>
      </w:r>
      <w:r w:rsidR="000E41BD" w:rsidRPr="00E70C2B">
        <w:t>9</w:t>
      </w:r>
      <w:r w:rsidR="00024542" w:rsidRPr="00E70C2B">
        <w:t xml:space="preserve"> Relación de documentos</w:t>
      </w:r>
      <w:bookmarkEnd w:id="224"/>
    </w:p>
    <w:p w14:paraId="68BA639D" w14:textId="77777777" w:rsidR="009457E1" w:rsidRPr="00E70C2B" w:rsidRDefault="009457E1" w:rsidP="00C509A0">
      <w:pPr>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Relación de documentos que deberá enviar el licitante</w:t>
      </w:r>
    </w:p>
    <w:p w14:paraId="518C680F" w14:textId="77777777" w:rsidR="00A95AD4" w:rsidRPr="00E70C2B" w:rsidRDefault="00A95AD4" w:rsidP="004B6A96">
      <w:pPr>
        <w:rPr>
          <w:rFonts w:cs="Noto Sans"/>
          <w:noProof/>
          <w:sz w:val="16"/>
          <w:szCs w:val="16"/>
          <w:lang w:val="es-ES_tradnl"/>
        </w:rPr>
      </w:pPr>
      <w:r w:rsidRPr="00E70C2B">
        <w:rPr>
          <w:rFonts w:cs="Noto Sans"/>
          <w:noProof/>
          <w:sz w:val="16"/>
          <w:szCs w:val="16"/>
          <w:lang w:val="es-ES_tradnl"/>
        </w:rPr>
        <w:t>4.1 Documentación Legal</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822"/>
        <w:gridCol w:w="766"/>
        <w:gridCol w:w="1142"/>
      </w:tblGrid>
      <w:tr w:rsidR="009F7942" w:rsidRPr="00E70C2B" w14:paraId="1D5A432C" w14:textId="77777777" w:rsidTr="002C11CD">
        <w:trPr>
          <w:trHeight w:val="219"/>
          <w:tblHeader/>
          <w:jc w:val="center"/>
        </w:trPr>
        <w:tc>
          <w:tcPr>
            <w:tcW w:w="354" w:type="pct"/>
            <w:shd w:val="clear" w:color="auto" w:fill="632423" w:themeFill="accent2" w:themeFillShade="80"/>
            <w:vAlign w:val="center"/>
          </w:tcPr>
          <w:p w14:paraId="1280E21E"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Numeral</w:t>
            </w:r>
          </w:p>
        </w:tc>
        <w:tc>
          <w:tcPr>
            <w:tcW w:w="3736" w:type="pct"/>
            <w:shd w:val="clear" w:color="auto" w:fill="632423" w:themeFill="accent2" w:themeFillShade="80"/>
            <w:vAlign w:val="center"/>
          </w:tcPr>
          <w:p w14:paraId="756F4421"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Documentación Legal – Administrativa</w:t>
            </w:r>
          </w:p>
        </w:tc>
        <w:tc>
          <w:tcPr>
            <w:tcW w:w="359" w:type="pct"/>
            <w:shd w:val="clear" w:color="auto" w:fill="632423" w:themeFill="accent2" w:themeFillShade="80"/>
            <w:vAlign w:val="center"/>
          </w:tcPr>
          <w:p w14:paraId="48959EC6"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Si Presento</w:t>
            </w:r>
          </w:p>
        </w:tc>
        <w:tc>
          <w:tcPr>
            <w:tcW w:w="551" w:type="pct"/>
            <w:shd w:val="clear" w:color="auto" w:fill="632423" w:themeFill="accent2" w:themeFillShade="80"/>
            <w:vAlign w:val="center"/>
          </w:tcPr>
          <w:p w14:paraId="2EF8E447"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No Presento</w:t>
            </w:r>
          </w:p>
        </w:tc>
      </w:tr>
      <w:tr w:rsidR="009F7942" w:rsidRPr="00E70C2B" w14:paraId="66F2EEE8" w14:textId="77777777" w:rsidTr="002C11CD">
        <w:trPr>
          <w:trHeight w:val="20"/>
          <w:jc w:val="center"/>
        </w:trPr>
        <w:tc>
          <w:tcPr>
            <w:tcW w:w="354" w:type="pct"/>
            <w:shd w:val="clear" w:color="auto" w:fill="auto"/>
            <w:vAlign w:val="center"/>
            <w:hideMark/>
          </w:tcPr>
          <w:p w14:paraId="2ACFBE7C" w14:textId="77777777" w:rsidR="009F7942" w:rsidRPr="00E70C2B" w:rsidRDefault="009F7942" w:rsidP="004B6A96">
            <w:pPr>
              <w:rPr>
                <w:rFonts w:cs="Noto Sans"/>
                <w:noProof/>
                <w:sz w:val="14"/>
                <w:szCs w:val="16"/>
              </w:rPr>
            </w:pPr>
            <w:r w:rsidRPr="00E70C2B">
              <w:rPr>
                <w:rFonts w:cs="Noto Sans"/>
                <w:noProof/>
                <w:sz w:val="14"/>
                <w:szCs w:val="16"/>
              </w:rPr>
              <w:t>4.1.1</w:t>
            </w:r>
          </w:p>
        </w:tc>
        <w:tc>
          <w:tcPr>
            <w:tcW w:w="3736" w:type="pct"/>
            <w:vAlign w:val="center"/>
          </w:tcPr>
          <w:p w14:paraId="7ECB6A2B" w14:textId="77777777" w:rsidR="009F7942" w:rsidRPr="00E70C2B" w:rsidRDefault="009F7942" w:rsidP="004B6A96">
            <w:pPr>
              <w:rPr>
                <w:rFonts w:eastAsia="Times New Roman" w:cs="Noto Sans"/>
                <w:noProof/>
                <w:sz w:val="14"/>
                <w:szCs w:val="16"/>
                <w:lang w:val="es-ES" w:eastAsia="ar-SA"/>
              </w:rPr>
            </w:pPr>
            <w:r w:rsidRPr="00E70C2B">
              <w:rPr>
                <w:rFonts w:eastAsia="Times New Roman" w:cs="Noto Sans"/>
                <w:noProof/>
                <w:sz w:val="14"/>
                <w:szCs w:val="16"/>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E70C2B">
              <w:rPr>
                <w:rFonts w:eastAsia="Times New Roman" w:cs="Noto Sans"/>
                <w:b/>
                <w:noProof/>
                <w:sz w:val="14"/>
                <w:szCs w:val="16"/>
                <w:lang w:val="es-ES" w:eastAsia="ar-SA"/>
              </w:rPr>
              <w:t>Formato No. 1</w:t>
            </w:r>
            <w:r w:rsidRPr="00E70C2B">
              <w:rPr>
                <w:rFonts w:eastAsia="Times New Roman" w:cs="Noto Sans"/>
                <w:noProof/>
                <w:sz w:val="14"/>
                <w:szCs w:val="16"/>
                <w:lang w:val="es-ES" w:eastAsia="ar-SA"/>
              </w:rPr>
              <w:t xml:space="preserve"> </w:t>
            </w:r>
            <w:r w:rsidRPr="00E70C2B">
              <w:rPr>
                <w:rFonts w:eastAsia="Times New Roman" w:cs="Noto Sans"/>
                <w:b/>
                <w:noProof/>
                <w:sz w:val="14"/>
                <w:szCs w:val="16"/>
                <w:lang w:val="es-ES" w:eastAsia="ar-SA"/>
              </w:rPr>
              <w:t>“Formato Relativo al escrito de Acreditación del Licitante”</w:t>
            </w:r>
            <w:r w:rsidRPr="00E70C2B">
              <w:rPr>
                <w:rFonts w:eastAsia="Times New Roman" w:cs="Noto Sans"/>
                <w:noProof/>
                <w:sz w:val="14"/>
                <w:szCs w:val="16"/>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359" w:type="pct"/>
            <w:shd w:val="clear" w:color="auto" w:fill="auto"/>
            <w:vAlign w:val="center"/>
            <w:hideMark/>
          </w:tcPr>
          <w:p w14:paraId="5CB4ECA1" w14:textId="77777777" w:rsidR="009F7942" w:rsidRPr="00E70C2B" w:rsidRDefault="00DE45B0" w:rsidP="004B6A96">
            <w:pPr>
              <w:rPr>
                <w:rFonts w:cs="Noto Sans"/>
                <w:noProof/>
                <w:sz w:val="14"/>
                <w:szCs w:val="16"/>
              </w:rPr>
            </w:pPr>
            <w:hyperlink w:anchor="FORMATO_1" w:history="1">
              <w:r w:rsidR="009F7942" w:rsidRPr="00E70C2B">
                <w:rPr>
                  <w:rStyle w:val="Hipervnculo"/>
                  <w:rFonts w:eastAsia="Times New Roman" w:cs="Noto Sans"/>
                  <w:noProof/>
                  <w:sz w:val="14"/>
                  <w:szCs w:val="16"/>
                  <w:lang w:val="es-ES_tradnl" w:eastAsia="es-ES"/>
                </w:rPr>
                <w:t>Formato No. 1</w:t>
              </w:r>
            </w:hyperlink>
          </w:p>
        </w:tc>
        <w:tc>
          <w:tcPr>
            <w:tcW w:w="551" w:type="pct"/>
            <w:shd w:val="clear" w:color="auto" w:fill="auto"/>
            <w:vAlign w:val="center"/>
            <w:hideMark/>
          </w:tcPr>
          <w:p w14:paraId="23E6C3D1"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7214E8D" w14:textId="77777777" w:rsidTr="002C11CD">
        <w:trPr>
          <w:trHeight w:val="154"/>
          <w:jc w:val="center"/>
        </w:trPr>
        <w:tc>
          <w:tcPr>
            <w:tcW w:w="354" w:type="pct"/>
            <w:shd w:val="clear" w:color="auto" w:fill="auto"/>
            <w:vAlign w:val="center"/>
          </w:tcPr>
          <w:p w14:paraId="10C42D26" w14:textId="77777777" w:rsidR="009F7942" w:rsidRPr="00E70C2B" w:rsidRDefault="009F7942" w:rsidP="004B6A96">
            <w:pPr>
              <w:rPr>
                <w:rFonts w:cs="Noto Sans"/>
                <w:noProof/>
                <w:sz w:val="14"/>
                <w:szCs w:val="16"/>
              </w:rPr>
            </w:pPr>
            <w:r w:rsidRPr="00E70C2B">
              <w:rPr>
                <w:rFonts w:cs="Noto Sans"/>
                <w:noProof/>
                <w:sz w:val="14"/>
                <w:szCs w:val="16"/>
              </w:rPr>
              <w:t>4.1.2.1</w:t>
            </w:r>
          </w:p>
        </w:tc>
        <w:tc>
          <w:tcPr>
            <w:tcW w:w="3736" w:type="pct"/>
            <w:vAlign w:val="center"/>
          </w:tcPr>
          <w:p w14:paraId="5104CFBD" w14:textId="77777777" w:rsidR="009F7942" w:rsidRPr="00E70C2B" w:rsidRDefault="009F7942" w:rsidP="001A31D9">
            <w:pPr>
              <w:pStyle w:val="Prrafodelista"/>
              <w:numPr>
                <w:ilvl w:val="0"/>
                <w:numId w:val="192"/>
              </w:numPr>
              <w:ind w:left="236" w:hanging="219"/>
              <w:rPr>
                <w:rFonts w:cs="Noto Sans"/>
                <w:sz w:val="14"/>
                <w:szCs w:val="16"/>
                <w:lang w:eastAsia="ar-SA"/>
              </w:rPr>
            </w:pPr>
            <w:r w:rsidRPr="00E70C2B">
              <w:rPr>
                <w:rFonts w:cs="Noto Sans"/>
                <w:sz w:val="14"/>
                <w:szCs w:val="16"/>
                <w:lang w:eastAsia="ar-SA"/>
              </w:rPr>
              <w:t>Escrito bajo protesta de decir verdad, en el que el representante legal del licitante manifieste Bajo protesta de decir verdad, que:</w:t>
            </w:r>
          </w:p>
          <w:p w14:paraId="40A263B2" w14:textId="12EAA64E"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eastAsia="ar-SA"/>
              </w:rPr>
              <w:t xml:space="preserve">Es de nacionalidad Mexicana </w:t>
            </w:r>
            <w:r w:rsidR="00393A48" w:rsidRPr="00E70C2B">
              <w:rPr>
                <w:rFonts w:cs="Noto Sans"/>
                <w:sz w:val="14"/>
                <w:szCs w:val="16"/>
                <w:lang w:eastAsia="ar-SA"/>
              </w:rPr>
              <w:t>y,</w:t>
            </w:r>
            <w:r w:rsidRPr="00E70C2B">
              <w:rPr>
                <w:rFonts w:cs="Noto Sans"/>
                <w:sz w:val="14"/>
                <w:szCs w:val="16"/>
                <w:lang w:eastAsia="ar-SA"/>
              </w:rPr>
              <w:t xml:space="preserve"> en su caso,  que los bienes ofertados son producidos en México y cuentan con el porcentaje de contenido nacional correspondiente.</w:t>
            </w:r>
          </w:p>
          <w:p w14:paraId="30D77BEE" w14:textId="032822DE"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 xml:space="preserve">Los Socios o accionistas que ejercen control sobre la empresa que represento no desempeñan empleo, cargo o comisionen el servicio </w:t>
            </w:r>
            <w:r w:rsidR="00393A48" w:rsidRPr="00E70C2B">
              <w:rPr>
                <w:rFonts w:cs="Noto Sans"/>
                <w:sz w:val="14"/>
                <w:szCs w:val="16"/>
                <w:lang w:val="es-ES_tradnl"/>
              </w:rPr>
              <w:t>público</w:t>
            </w:r>
            <w:r w:rsidRPr="00E70C2B">
              <w:rPr>
                <w:rFonts w:cs="Noto Sans"/>
                <w:sz w:val="14"/>
                <w:szCs w:val="16"/>
                <w:lang w:val="es-ES_tradnl"/>
              </w:rPr>
              <w:t xml:space="preserve">, o  en su caso, que a pesar de desempeñarlo, con la </w:t>
            </w:r>
            <w:r w:rsidR="00393A48" w:rsidRPr="00E70C2B">
              <w:rPr>
                <w:rFonts w:cs="Noto Sans"/>
                <w:sz w:val="14"/>
                <w:szCs w:val="16"/>
                <w:lang w:val="es-ES_tradnl"/>
              </w:rPr>
              <w:t>formalización</w:t>
            </w:r>
            <w:r w:rsidRPr="00E70C2B">
              <w:rPr>
                <w:rFonts w:cs="Noto Sans"/>
                <w:sz w:val="14"/>
                <w:szCs w:val="16"/>
                <w:lang w:val="es-ES_tradnl"/>
              </w:rPr>
              <w:t xml:space="preserve"> del contrato correspondiente no se actualiza un conflicto de </w:t>
            </w:r>
            <w:r w:rsidR="00393A48" w:rsidRPr="00E70C2B">
              <w:rPr>
                <w:rFonts w:cs="Noto Sans"/>
                <w:sz w:val="14"/>
                <w:szCs w:val="16"/>
                <w:lang w:val="es-ES_tradnl"/>
              </w:rPr>
              <w:t>interés</w:t>
            </w:r>
            <w:r w:rsidRPr="00E70C2B">
              <w:rPr>
                <w:rFonts w:cs="Noto Sans"/>
                <w:sz w:val="14"/>
                <w:szCs w:val="16"/>
                <w:lang w:val="es-ES_tradnl"/>
              </w:rPr>
              <w:t>.</w:t>
            </w:r>
          </w:p>
          <w:p w14:paraId="68B4ABA2" w14:textId="77777777" w:rsidR="00DE45B0" w:rsidRDefault="009F7942" w:rsidP="00DE45B0">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 xml:space="preserve">Dispone de la organización, experiencia, elementos </w:t>
            </w:r>
            <w:r w:rsidR="00393A48" w:rsidRPr="00E70C2B">
              <w:rPr>
                <w:rFonts w:cs="Noto Sans"/>
                <w:sz w:val="14"/>
                <w:szCs w:val="16"/>
                <w:lang w:val="es-ES_tradnl"/>
              </w:rPr>
              <w:t>técnicos</w:t>
            </w:r>
            <w:r w:rsidRPr="00E70C2B">
              <w:rPr>
                <w:rFonts w:cs="Noto Sans"/>
                <w:sz w:val="14"/>
                <w:szCs w:val="16"/>
                <w:lang w:val="es-ES_tradnl"/>
              </w:rPr>
              <w:t xml:space="preserve">, humanos y </w:t>
            </w:r>
            <w:r w:rsidR="00393A48" w:rsidRPr="00E70C2B">
              <w:rPr>
                <w:rFonts w:cs="Noto Sans"/>
                <w:sz w:val="14"/>
                <w:szCs w:val="16"/>
                <w:lang w:val="es-ES_tradnl"/>
              </w:rPr>
              <w:t>económicos</w:t>
            </w:r>
            <w:r w:rsidRPr="00E70C2B">
              <w:rPr>
                <w:rFonts w:cs="Noto Sans"/>
                <w:sz w:val="14"/>
                <w:szCs w:val="16"/>
                <w:lang w:val="es-ES_tradnl"/>
              </w:rPr>
              <w:t xml:space="preserve"> necesarios, </w:t>
            </w:r>
            <w:r w:rsidR="00393A48" w:rsidRPr="00E70C2B">
              <w:rPr>
                <w:rFonts w:cs="Noto Sans"/>
                <w:sz w:val="14"/>
                <w:szCs w:val="16"/>
                <w:lang w:val="es-ES_tradnl"/>
              </w:rPr>
              <w:t>así</w:t>
            </w:r>
            <w:r w:rsidRPr="00E70C2B">
              <w:rPr>
                <w:rFonts w:cs="Noto Sans"/>
                <w:sz w:val="14"/>
                <w:szCs w:val="16"/>
                <w:lang w:val="es-ES_tradnl"/>
              </w:rPr>
              <w:t xml:space="preserve"> como la capacidad suficiente para satisfacer de manera eficiente y adecuada las necesidades de “EL INSTITUTO”.</w:t>
            </w:r>
          </w:p>
          <w:p w14:paraId="326F24C5" w14:textId="77777777" w:rsidR="00DE45B0" w:rsidRDefault="00393A48" w:rsidP="00DE45B0">
            <w:pPr>
              <w:pStyle w:val="Prrafodelista"/>
              <w:numPr>
                <w:ilvl w:val="0"/>
                <w:numId w:val="192"/>
              </w:numPr>
              <w:ind w:left="236" w:hanging="219"/>
              <w:rPr>
                <w:rFonts w:cs="Noto Sans"/>
                <w:sz w:val="14"/>
                <w:szCs w:val="16"/>
                <w:lang w:val="es-ES_tradnl"/>
              </w:rPr>
            </w:pPr>
            <w:r w:rsidRPr="00DE45B0">
              <w:rPr>
                <w:rFonts w:cs="Noto Sans"/>
                <w:sz w:val="14"/>
                <w:szCs w:val="16"/>
                <w:lang w:val="es-ES_tradnl"/>
              </w:rPr>
              <w:t>Conforme</w:t>
            </w:r>
            <w:r w:rsidR="009F7942" w:rsidRPr="00DE45B0">
              <w:rPr>
                <w:rFonts w:cs="Noto Sans"/>
                <w:sz w:val="14"/>
                <w:szCs w:val="16"/>
                <w:lang w:val="es-ES_tradnl"/>
              </w:rPr>
              <w:t xml:space="preserve"> a lo previsto en el artículo 107 del Reglamento de la Ley de Adquisiciones, Arrendamientos y Servicios del Sector Público, en caso de auditorías, visitas o inspecciones que practique la </w:t>
            </w:r>
            <w:r w:rsidR="00DE45B0" w:rsidRPr="00DE45B0">
              <w:rPr>
                <w:rFonts w:cs="Noto Sans"/>
                <w:sz w:val="14"/>
                <w:szCs w:val="16"/>
                <w:lang w:val="es-ES_tradnl"/>
              </w:rPr>
              <w:t xml:space="preserve">Secretaría Anticorrupción y Buen Gobierno </w:t>
            </w:r>
            <w:r w:rsidR="009F7942" w:rsidRPr="00DE45B0">
              <w:rPr>
                <w:rFonts w:cs="Noto Sans"/>
                <w:sz w:val="14"/>
                <w:szCs w:val="16"/>
                <w:lang w:val="es-ES_tradnl"/>
              </w:rPr>
              <w:t>y/o el Órgano Interno de Control deberá proporcionar la información que en su momento se requiera, relativa al presente procedimiento de contratación.</w:t>
            </w:r>
          </w:p>
          <w:p w14:paraId="5C7FE2DC" w14:textId="6CE26684" w:rsidR="009F7942" w:rsidRPr="00DE45B0" w:rsidRDefault="009F7942" w:rsidP="00DE45B0">
            <w:pPr>
              <w:pStyle w:val="Prrafodelista"/>
              <w:numPr>
                <w:ilvl w:val="0"/>
                <w:numId w:val="192"/>
              </w:numPr>
              <w:ind w:left="236" w:hanging="219"/>
              <w:rPr>
                <w:rFonts w:cs="Noto Sans"/>
                <w:sz w:val="14"/>
                <w:szCs w:val="16"/>
                <w:lang w:val="es-ES_tradnl"/>
              </w:rPr>
            </w:pPr>
            <w:r w:rsidRPr="00DE45B0">
              <w:rPr>
                <w:rFonts w:cs="Noto Sans"/>
                <w:sz w:val="14"/>
                <w:szCs w:val="16"/>
                <w:lang w:val="es-ES_tradnl"/>
              </w:rPr>
              <w:t xml:space="preserve">no se encuentra sancionado como empresa o producto, por la </w:t>
            </w:r>
            <w:r w:rsidR="00DE45B0" w:rsidRPr="00DE45B0">
              <w:rPr>
                <w:rFonts w:cs="Noto Sans"/>
                <w:sz w:val="14"/>
                <w:szCs w:val="16"/>
                <w:lang w:val="es-ES_tradnl"/>
              </w:rPr>
              <w:t>Secretaría Anticorrupción y Buen Gobierno</w:t>
            </w:r>
          </w:p>
          <w:p w14:paraId="312F0144" w14:textId="77777777"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73506464" w14:textId="77777777" w:rsidR="00A54D3D" w:rsidRPr="00E70C2B" w:rsidRDefault="009F7942" w:rsidP="001A31D9">
            <w:pPr>
              <w:pStyle w:val="Prrafodelista"/>
              <w:numPr>
                <w:ilvl w:val="0"/>
                <w:numId w:val="192"/>
              </w:numPr>
              <w:ind w:left="236" w:hanging="219"/>
              <w:rPr>
                <w:rFonts w:cs="Noto Sans"/>
                <w:sz w:val="14"/>
                <w:szCs w:val="16"/>
                <w:lang w:eastAsia="ar-SA"/>
              </w:rPr>
            </w:pPr>
            <w:r w:rsidRPr="00E70C2B">
              <w:rPr>
                <w:rFonts w:cs="Noto Sans"/>
                <w:sz w:val="14"/>
                <w:szCs w:val="16"/>
                <w:lang w:val="es-ES_tradnl"/>
              </w:rPr>
              <w:t>conoce la Ley, su Reglamento, la presente convocatoria, sus anexos y, en su caso, las modificaciones derivadas de la Junta de Aclaraciones</w:t>
            </w:r>
          </w:p>
          <w:p w14:paraId="6E285699" w14:textId="639EB088" w:rsidR="009F7942" w:rsidRPr="00E70C2B" w:rsidRDefault="00393A48" w:rsidP="001A31D9">
            <w:pPr>
              <w:pStyle w:val="Prrafodelista"/>
              <w:numPr>
                <w:ilvl w:val="0"/>
                <w:numId w:val="192"/>
              </w:numPr>
              <w:ind w:left="236" w:hanging="219"/>
              <w:rPr>
                <w:rFonts w:cs="Noto Sans"/>
                <w:sz w:val="14"/>
                <w:szCs w:val="16"/>
                <w:lang w:eastAsia="ar-SA"/>
              </w:rPr>
            </w:pPr>
            <w:r w:rsidRPr="00E70C2B">
              <w:rPr>
                <w:rFonts w:cs="Noto Sans"/>
                <w:sz w:val="14"/>
                <w:szCs w:val="16"/>
                <w:lang w:val="es-ES_tradnl"/>
              </w:rPr>
              <w:t>Los</w:t>
            </w:r>
            <w:r w:rsidR="009F7942" w:rsidRPr="00E70C2B">
              <w:rPr>
                <w:rFonts w:cs="Noto Sans"/>
                <w:sz w:val="14"/>
                <w:szCs w:val="16"/>
                <w:lang w:val="es-ES_tradnl"/>
              </w:rPr>
              <w:t xml:space="preserve"> precios de mi propuesta no se cotizan en condiciones de prácticas desleales de comercio internacional, de conformidad con lo previsto en el artículo 37 del Reglamento de la LAASSP.</w:t>
            </w:r>
          </w:p>
        </w:tc>
        <w:tc>
          <w:tcPr>
            <w:tcW w:w="359" w:type="pct"/>
            <w:shd w:val="clear" w:color="auto" w:fill="auto"/>
            <w:vAlign w:val="center"/>
          </w:tcPr>
          <w:p w14:paraId="1C8F189B"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tcPr>
          <w:p w14:paraId="38AFB0E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1199FBC" w14:textId="77777777" w:rsidTr="002C11CD">
        <w:trPr>
          <w:trHeight w:val="154"/>
          <w:jc w:val="center"/>
        </w:trPr>
        <w:tc>
          <w:tcPr>
            <w:tcW w:w="354" w:type="pct"/>
            <w:shd w:val="clear" w:color="auto" w:fill="auto"/>
            <w:vAlign w:val="center"/>
            <w:hideMark/>
          </w:tcPr>
          <w:p w14:paraId="63CF5482" w14:textId="77777777" w:rsidR="009F7942" w:rsidRPr="00E70C2B" w:rsidRDefault="009F7942" w:rsidP="004B6A96">
            <w:pPr>
              <w:rPr>
                <w:rFonts w:cs="Noto Sans"/>
                <w:noProof/>
                <w:sz w:val="14"/>
                <w:szCs w:val="16"/>
              </w:rPr>
            </w:pPr>
            <w:r w:rsidRPr="00E70C2B">
              <w:rPr>
                <w:rFonts w:cs="Noto Sans"/>
                <w:noProof/>
                <w:sz w:val="14"/>
                <w:szCs w:val="16"/>
              </w:rPr>
              <w:t>4.1.2.2</w:t>
            </w:r>
          </w:p>
        </w:tc>
        <w:tc>
          <w:tcPr>
            <w:tcW w:w="3736" w:type="pct"/>
            <w:vAlign w:val="center"/>
          </w:tcPr>
          <w:p w14:paraId="23E9DE8A" w14:textId="77777777" w:rsidR="009F7942" w:rsidRPr="00E70C2B" w:rsidRDefault="009F7942" w:rsidP="004B6A96">
            <w:pPr>
              <w:rPr>
                <w:rFonts w:cs="Noto Sans"/>
                <w:noProof/>
                <w:sz w:val="14"/>
                <w:szCs w:val="16"/>
                <w:lang w:val="es-ES" w:eastAsia="ar-SA"/>
              </w:rPr>
            </w:pPr>
            <w:r w:rsidRPr="00E70C2B">
              <w:rPr>
                <w:rFonts w:cs="Noto Sans"/>
                <w:sz w:val="14"/>
                <w:szCs w:val="16"/>
                <w:lang w:eastAsia="ar-SA"/>
              </w:rPr>
              <w:t>La dirección de correo electrónico del licitante, en caso de contar con la misma.</w:t>
            </w:r>
          </w:p>
        </w:tc>
        <w:tc>
          <w:tcPr>
            <w:tcW w:w="359" w:type="pct"/>
            <w:shd w:val="clear" w:color="auto" w:fill="auto"/>
            <w:vAlign w:val="center"/>
            <w:hideMark/>
          </w:tcPr>
          <w:p w14:paraId="5E0B0968"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hideMark/>
          </w:tcPr>
          <w:p w14:paraId="6874BA3D"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BA9275B" w14:textId="77777777" w:rsidTr="002C11CD">
        <w:trPr>
          <w:trHeight w:val="20"/>
          <w:jc w:val="center"/>
        </w:trPr>
        <w:tc>
          <w:tcPr>
            <w:tcW w:w="354" w:type="pct"/>
            <w:shd w:val="clear" w:color="auto" w:fill="auto"/>
            <w:vAlign w:val="center"/>
            <w:hideMark/>
          </w:tcPr>
          <w:p w14:paraId="2F11C684" w14:textId="77777777" w:rsidR="009F7942" w:rsidRPr="00E70C2B" w:rsidRDefault="009F7942" w:rsidP="004B6A96">
            <w:pPr>
              <w:rPr>
                <w:rFonts w:cs="Noto Sans"/>
                <w:noProof/>
                <w:sz w:val="14"/>
                <w:szCs w:val="16"/>
              </w:rPr>
            </w:pPr>
            <w:r w:rsidRPr="00E70C2B">
              <w:rPr>
                <w:rFonts w:cs="Noto Sans"/>
                <w:noProof/>
                <w:sz w:val="14"/>
                <w:szCs w:val="16"/>
              </w:rPr>
              <w:t>4.1.3</w:t>
            </w:r>
          </w:p>
        </w:tc>
        <w:tc>
          <w:tcPr>
            <w:tcW w:w="3736" w:type="pct"/>
            <w:vAlign w:val="center"/>
          </w:tcPr>
          <w:p w14:paraId="57F979E9" w14:textId="289FE9AF" w:rsidR="009F7942" w:rsidRPr="00E70C2B" w:rsidRDefault="009F7942" w:rsidP="004B6A96">
            <w:pPr>
              <w:rPr>
                <w:rFonts w:cs="Noto Sans"/>
                <w:noProof/>
                <w:sz w:val="14"/>
                <w:szCs w:val="16"/>
                <w:lang w:val="es-ES_tradnl" w:eastAsia="ar-SA"/>
              </w:rPr>
            </w:pPr>
            <w:r w:rsidRPr="00E70C2B">
              <w:rPr>
                <w:rFonts w:eastAsia="Times New Roman" w:cs="Noto Sans"/>
                <w:noProof/>
                <w:sz w:val="14"/>
                <w:szCs w:val="16"/>
                <w:lang w:val="es-ES" w:eastAsia="ar-SA"/>
              </w:rPr>
              <w:t xml:space="preserve">Escrito bajo protesta de decir verdad, en el que el representante legal del licitante manifieste que su representada y las personas que forma parte de ésta, no se ubica en los supuestos establecidos en los Artículos </w:t>
            </w:r>
            <w:r w:rsidR="00D90B42" w:rsidRPr="00E70C2B">
              <w:rPr>
                <w:rFonts w:eastAsia="Times New Roman" w:cs="Noto Sans"/>
                <w:noProof/>
                <w:sz w:val="14"/>
                <w:szCs w:val="16"/>
                <w:lang w:val="es-ES" w:eastAsia="ar-SA"/>
              </w:rPr>
              <w:t>71 y 90</w:t>
            </w:r>
            <w:r w:rsidRPr="00E70C2B">
              <w:rPr>
                <w:rFonts w:eastAsia="Times New Roman" w:cs="Noto Sans"/>
                <w:noProof/>
                <w:sz w:val="14"/>
                <w:szCs w:val="16"/>
                <w:lang w:val="es-ES" w:eastAsia="ar-SA"/>
              </w:rPr>
              <w:t xml:space="preserve"> de la LAASSP, de acuerdo con el </w:t>
            </w:r>
            <w:r w:rsidRPr="00E70C2B">
              <w:rPr>
                <w:rFonts w:eastAsia="Times New Roman" w:cs="Noto Sans"/>
                <w:b/>
                <w:noProof/>
                <w:sz w:val="14"/>
                <w:szCs w:val="16"/>
                <w:lang w:val="es-ES" w:eastAsia="ar-SA"/>
              </w:rPr>
              <w:t xml:space="preserve">Formato No. 2 “Formato relativo al escrito de no encontrarse en los supuestos de los Artículos </w:t>
            </w:r>
            <w:r w:rsidR="00D90B42" w:rsidRPr="00E70C2B">
              <w:rPr>
                <w:rFonts w:eastAsia="Times New Roman" w:cs="Noto Sans"/>
                <w:b/>
                <w:noProof/>
                <w:sz w:val="14"/>
                <w:szCs w:val="16"/>
                <w:lang w:val="es-ES" w:eastAsia="ar-SA"/>
              </w:rPr>
              <w:t>71 y 90</w:t>
            </w:r>
            <w:r w:rsidRPr="00E70C2B">
              <w:rPr>
                <w:rFonts w:eastAsia="Times New Roman" w:cs="Noto Sans"/>
                <w:b/>
                <w:noProof/>
                <w:sz w:val="14"/>
                <w:szCs w:val="16"/>
                <w:lang w:val="es-ES" w:eastAsia="ar-SA"/>
              </w:rPr>
              <w:t xml:space="preserve"> de la LAASSP” </w:t>
            </w:r>
            <w:r w:rsidRPr="00E70C2B">
              <w:rPr>
                <w:rFonts w:eastAsia="Times New Roman" w:cs="Noto Sans"/>
                <w:noProof/>
                <w:sz w:val="14"/>
                <w:szCs w:val="16"/>
                <w:lang w:val="es-ES" w:eastAsia="ar-SA"/>
              </w:rPr>
              <w:t>de la presente Convocatoria que se adjunta para tal efecto.</w:t>
            </w:r>
          </w:p>
        </w:tc>
        <w:tc>
          <w:tcPr>
            <w:tcW w:w="359" w:type="pct"/>
            <w:shd w:val="clear" w:color="auto" w:fill="auto"/>
            <w:vAlign w:val="center"/>
            <w:hideMark/>
          </w:tcPr>
          <w:p w14:paraId="18C6D62F" w14:textId="77777777" w:rsidR="009F7942" w:rsidRPr="00E70C2B" w:rsidRDefault="00DE45B0" w:rsidP="004B6A96">
            <w:pPr>
              <w:rPr>
                <w:rFonts w:cs="Noto Sans"/>
                <w:noProof/>
                <w:sz w:val="14"/>
                <w:szCs w:val="16"/>
              </w:rPr>
            </w:pPr>
            <w:hyperlink w:anchor="FORMATO_2" w:history="1">
              <w:r w:rsidR="009F7942" w:rsidRPr="00E70C2B">
                <w:rPr>
                  <w:rStyle w:val="Hipervnculo"/>
                  <w:rFonts w:eastAsia="Times New Roman" w:cs="Noto Sans"/>
                  <w:noProof/>
                  <w:sz w:val="14"/>
                  <w:szCs w:val="16"/>
                  <w:lang w:val="es-ES_tradnl" w:eastAsia="es-ES"/>
                </w:rPr>
                <w:t>Formato No. 2</w:t>
              </w:r>
            </w:hyperlink>
          </w:p>
        </w:tc>
        <w:tc>
          <w:tcPr>
            <w:tcW w:w="551" w:type="pct"/>
            <w:shd w:val="clear" w:color="auto" w:fill="auto"/>
            <w:vAlign w:val="center"/>
            <w:hideMark/>
          </w:tcPr>
          <w:p w14:paraId="1F138A3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BEE5E21" w14:textId="77777777" w:rsidTr="002C11CD">
        <w:trPr>
          <w:trHeight w:val="20"/>
          <w:jc w:val="center"/>
        </w:trPr>
        <w:tc>
          <w:tcPr>
            <w:tcW w:w="354" w:type="pct"/>
            <w:shd w:val="clear" w:color="auto" w:fill="auto"/>
            <w:vAlign w:val="center"/>
            <w:hideMark/>
          </w:tcPr>
          <w:p w14:paraId="3357B8AF" w14:textId="77777777" w:rsidR="009F7942" w:rsidRPr="00E70C2B" w:rsidRDefault="009F7942" w:rsidP="004B6A96">
            <w:pPr>
              <w:rPr>
                <w:rFonts w:cs="Noto Sans"/>
                <w:noProof/>
                <w:sz w:val="14"/>
                <w:szCs w:val="16"/>
              </w:rPr>
            </w:pPr>
            <w:r w:rsidRPr="00E70C2B">
              <w:rPr>
                <w:rFonts w:cs="Noto Sans"/>
                <w:noProof/>
                <w:sz w:val="14"/>
                <w:szCs w:val="16"/>
              </w:rPr>
              <w:t>4.1.4</w:t>
            </w:r>
          </w:p>
        </w:tc>
        <w:tc>
          <w:tcPr>
            <w:tcW w:w="3736" w:type="pct"/>
            <w:vAlign w:val="center"/>
          </w:tcPr>
          <w:p w14:paraId="4754D742" w14:textId="77777777" w:rsidR="009F7942" w:rsidRPr="00E70C2B" w:rsidRDefault="009F7942" w:rsidP="004B6A96">
            <w:pPr>
              <w:rPr>
                <w:rFonts w:cs="Noto Sans"/>
                <w:noProof/>
                <w:sz w:val="14"/>
                <w:szCs w:val="16"/>
                <w:lang w:val="es-ES_tradnl" w:eastAsia="ar-SA"/>
              </w:rPr>
            </w:pPr>
            <w:r w:rsidRPr="00E70C2B">
              <w:rPr>
                <w:rFonts w:eastAsia="Times New Roman" w:cs="Noto Sans"/>
                <w:noProof/>
                <w:sz w:val="14"/>
                <w:szCs w:val="16"/>
                <w:lang w:val="es-ES" w:eastAsia="ar-SA"/>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E70C2B">
              <w:rPr>
                <w:rFonts w:eastAsia="Times New Roman" w:cs="Noto Sans"/>
                <w:b/>
                <w:noProof/>
                <w:sz w:val="14"/>
                <w:szCs w:val="16"/>
                <w:lang w:val="es-ES" w:eastAsia="ar-SA"/>
              </w:rPr>
              <w:t xml:space="preserve">Formato No. 3 </w:t>
            </w:r>
            <w:r w:rsidRPr="00E70C2B">
              <w:rPr>
                <w:rFonts w:eastAsia="Times New Roman" w:cs="Noto Sans"/>
                <w:noProof/>
                <w:sz w:val="14"/>
                <w:szCs w:val="16"/>
                <w:lang w:val="es-ES" w:eastAsia="ar-SA"/>
              </w:rPr>
              <w:t>“</w:t>
            </w:r>
            <w:r w:rsidRPr="00E70C2B">
              <w:rPr>
                <w:rFonts w:eastAsia="Times New Roman" w:cs="Noto Sans"/>
                <w:b/>
                <w:noProof/>
                <w:sz w:val="14"/>
                <w:szCs w:val="16"/>
                <w:lang w:val="es-ES" w:eastAsia="ar-SA"/>
              </w:rPr>
              <w:t>Formato relativo a la declaración de integridad del licitante”</w:t>
            </w:r>
            <w:r w:rsidRPr="00E70C2B">
              <w:rPr>
                <w:rFonts w:eastAsia="Times New Roman" w:cs="Noto Sans"/>
                <w:noProof/>
                <w:sz w:val="14"/>
                <w:szCs w:val="16"/>
                <w:lang w:val="es-ES" w:eastAsia="ar-SA"/>
              </w:rPr>
              <w:t xml:space="preserve"> de la presente Convocatoria que se adjunta para tal efecto.</w:t>
            </w:r>
          </w:p>
        </w:tc>
        <w:tc>
          <w:tcPr>
            <w:tcW w:w="359" w:type="pct"/>
            <w:shd w:val="clear" w:color="auto" w:fill="auto"/>
            <w:vAlign w:val="center"/>
            <w:hideMark/>
          </w:tcPr>
          <w:p w14:paraId="1CD2D5F9" w14:textId="77777777" w:rsidR="009F7942" w:rsidRPr="00E70C2B" w:rsidRDefault="00DE45B0" w:rsidP="004B6A96">
            <w:pPr>
              <w:rPr>
                <w:rFonts w:cs="Noto Sans"/>
                <w:noProof/>
                <w:sz w:val="14"/>
                <w:szCs w:val="16"/>
              </w:rPr>
            </w:pPr>
            <w:hyperlink w:anchor="FORMATO_3" w:history="1">
              <w:r w:rsidR="009F7942" w:rsidRPr="00E70C2B">
                <w:rPr>
                  <w:rStyle w:val="Hipervnculo"/>
                  <w:rFonts w:eastAsia="Times New Roman" w:cs="Noto Sans"/>
                  <w:noProof/>
                  <w:sz w:val="14"/>
                  <w:szCs w:val="16"/>
                  <w:lang w:val="es-ES_tradnl" w:eastAsia="es-ES"/>
                </w:rPr>
                <w:t>Formato No. 3</w:t>
              </w:r>
            </w:hyperlink>
          </w:p>
        </w:tc>
        <w:tc>
          <w:tcPr>
            <w:tcW w:w="551" w:type="pct"/>
            <w:shd w:val="clear" w:color="auto" w:fill="auto"/>
            <w:vAlign w:val="center"/>
            <w:hideMark/>
          </w:tcPr>
          <w:p w14:paraId="5F676083"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07745B8D" w14:textId="77777777" w:rsidTr="002C11CD">
        <w:trPr>
          <w:trHeight w:val="20"/>
          <w:jc w:val="center"/>
        </w:trPr>
        <w:tc>
          <w:tcPr>
            <w:tcW w:w="354" w:type="pct"/>
            <w:shd w:val="clear" w:color="auto" w:fill="auto"/>
            <w:vAlign w:val="center"/>
            <w:hideMark/>
          </w:tcPr>
          <w:p w14:paraId="229DD7FB" w14:textId="77777777" w:rsidR="009F7942" w:rsidRPr="00E70C2B" w:rsidRDefault="009F7942" w:rsidP="004B6A96">
            <w:pPr>
              <w:rPr>
                <w:rFonts w:cs="Noto Sans"/>
                <w:noProof/>
                <w:sz w:val="14"/>
                <w:szCs w:val="16"/>
              </w:rPr>
            </w:pPr>
            <w:r w:rsidRPr="00E70C2B">
              <w:rPr>
                <w:rFonts w:cs="Noto Sans"/>
                <w:noProof/>
                <w:sz w:val="14"/>
                <w:szCs w:val="16"/>
              </w:rPr>
              <w:t>4.1.5</w:t>
            </w:r>
          </w:p>
        </w:tc>
        <w:tc>
          <w:tcPr>
            <w:tcW w:w="3736" w:type="pct"/>
            <w:vAlign w:val="center"/>
          </w:tcPr>
          <w:p w14:paraId="1C73704F" w14:textId="77777777" w:rsidR="009F7942" w:rsidRPr="00E70C2B" w:rsidRDefault="009F7942" w:rsidP="004B6A96">
            <w:pPr>
              <w:rPr>
                <w:rFonts w:eastAsia="Times New Roman" w:cs="Noto Sans"/>
                <w:noProof/>
                <w:sz w:val="14"/>
                <w:szCs w:val="16"/>
                <w:lang w:val="es-ES_tradnl" w:eastAsia="ar-SA"/>
              </w:rPr>
            </w:pPr>
            <w:r w:rsidRPr="00E70C2B">
              <w:rPr>
                <w:rFonts w:eastAsia="Times New Roman" w:cs="Noto Sans"/>
                <w:noProof/>
                <w:sz w:val="14"/>
                <w:szCs w:val="16"/>
                <w:lang w:val="es-ES" w:eastAsia="ar-SA"/>
              </w:rPr>
              <w:t xml:space="preserve">Escrito bajo protesta de decir verdad, indicando que el licitante cuenta con estratificación como micro, pequeña o mediana empresa (Mipymes), de acuerdo con el </w:t>
            </w:r>
            <w:r w:rsidRPr="00E70C2B">
              <w:rPr>
                <w:rFonts w:eastAsia="Times New Roman" w:cs="Noto Sans"/>
                <w:b/>
                <w:noProof/>
                <w:sz w:val="14"/>
                <w:szCs w:val="16"/>
                <w:lang w:val="es-ES" w:eastAsia="ar-SA"/>
              </w:rPr>
              <w:t>Formato No. 4</w:t>
            </w:r>
            <w:r w:rsidRPr="00E70C2B">
              <w:rPr>
                <w:rFonts w:cs="Noto Sans"/>
                <w:noProof/>
                <w:sz w:val="14"/>
                <w:szCs w:val="16"/>
                <w:lang w:val="es-ES_tradnl"/>
              </w:rPr>
              <w:t xml:space="preserve"> </w:t>
            </w:r>
            <w:r w:rsidRPr="00E70C2B">
              <w:rPr>
                <w:rFonts w:cs="Noto Sans"/>
                <w:b/>
                <w:noProof/>
                <w:sz w:val="14"/>
                <w:szCs w:val="16"/>
                <w:lang w:val="es-ES_tradnl"/>
              </w:rPr>
              <w:t>“Formato de manifestación bajo protesta de decir verdad,de la estratificación de micro, pequeña o mediana empresa (MIPYMES)”</w:t>
            </w:r>
            <w:r w:rsidRPr="00E70C2B">
              <w:rPr>
                <w:rFonts w:cs="Noto Sans"/>
                <w:noProof/>
                <w:sz w:val="14"/>
                <w:szCs w:val="16"/>
                <w:lang w:val="es-ES_tradnl"/>
              </w:rPr>
              <w:t xml:space="preserve"> </w:t>
            </w:r>
            <w:r w:rsidRPr="00E70C2B">
              <w:rPr>
                <w:rFonts w:eastAsia="Times New Roman" w:cs="Noto Sans"/>
                <w:noProof/>
                <w:sz w:val="14"/>
                <w:szCs w:val="16"/>
                <w:lang w:val="es-ES" w:eastAsia="ar-SA"/>
              </w:rPr>
              <w:t>de la presente Convocatoria</w:t>
            </w:r>
            <w:r w:rsidRPr="00E70C2B">
              <w:rPr>
                <w:rFonts w:eastAsia="Times New Roman" w:cs="Noto Sans"/>
                <w:noProof/>
                <w:sz w:val="14"/>
                <w:szCs w:val="16"/>
                <w:lang w:val="es-ES_tradnl" w:eastAsia="ar-SA"/>
              </w:rPr>
              <w:t xml:space="preserve"> que se adjunta para tal efecto.</w:t>
            </w:r>
          </w:p>
          <w:p w14:paraId="13A83C0D" w14:textId="77777777" w:rsidR="009F7942" w:rsidRPr="00E70C2B" w:rsidRDefault="009F7942" w:rsidP="004B6A96">
            <w:pPr>
              <w:rPr>
                <w:rFonts w:cs="Noto Sans"/>
                <w:noProof/>
                <w:sz w:val="14"/>
                <w:szCs w:val="16"/>
                <w:lang w:val="es-ES_tradnl" w:eastAsia="ar-SA"/>
              </w:rPr>
            </w:pPr>
            <w:r w:rsidRPr="00E70C2B">
              <w:rPr>
                <w:rFonts w:cs="Noto Sans"/>
                <w:sz w:val="14"/>
                <w:szCs w:val="16"/>
              </w:rPr>
              <w:t>En caso de que no le aplique el presente numeral, deberá enviar el respectivo escrito con la leyenda “</w:t>
            </w:r>
            <w:r w:rsidRPr="00E70C2B">
              <w:rPr>
                <w:rFonts w:cs="Noto Sans"/>
                <w:b/>
                <w:sz w:val="14"/>
                <w:szCs w:val="16"/>
              </w:rPr>
              <w:t>NO APLICA”</w:t>
            </w:r>
            <w:r w:rsidRPr="00E70C2B">
              <w:rPr>
                <w:rFonts w:cs="Noto Sans"/>
                <w:sz w:val="14"/>
                <w:szCs w:val="16"/>
              </w:rPr>
              <w:t>.</w:t>
            </w:r>
          </w:p>
        </w:tc>
        <w:tc>
          <w:tcPr>
            <w:tcW w:w="359" w:type="pct"/>
            <w:shd w:val="clear" w:color="auto" w:fill="auto"/>
            <w:vAlign w:val="center"/>
            <w:hideMark/>
          </w:tcPr>
          <w:p w14:paraId="38147ECA" w14:textId="77777777" w:rsidR="009F7942" w:rsidRPr="00E70C2B" w:rsidRDefault="00DE45B0" w:rsidP="004B6A96">
            <w:pPr>
              <w:rPr>
                <w:rFonts w:cs="Noto Sans"/>
                <w:noProof/>
                <w:sz w:val="14"/>
                <w:szCs w:val="16"/>
              </w:rPr>
            </w:pPr>
            <w:hyperlink w:anchor="FORMATO_4" w:history="1">
              <w:r w:rsidR="009F7942" w:rsidRPr="00E70C2B">
                <w:rPr>
                  <w:rStyle w:val="Hipervnculo"/>
                  <w:rFonts w:eastAsia="Times New Roman" w:cs="Noto Sans"/>
                  <w:noProof/>
                  <w:sz w:val="14"/>
                  <w:szCs w:val="16"/>
                  <w:lang w:val="es-ES_tradnl" w:eastAsia="es-ES"/>
                </w:rPr>
                <w:t>Formato No. 4</w:t>
              </w:r>
            </w:hyperlink>
          </w:p>
        </w:tc>
        <w:tc>
          <w:tcPr>
            <w:tcW w:w="551" w:type="pct"/>
            <w:shd w:val="clear" w:color="auto" w:fill="auto"/>
            <w:vAlign w:val="center"/>
            <w:hideMark/>
          </w:tcPr>
          <w:p w14:paraId="0550CA7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5979AEA" w14:textId="77777777" w:rsidTr="002C11CD">
        <w:trPr>
          <w:trHeight w:val="20"/>
          <w:jc w:val="center"/>
        </w:trPr>
        <w:tc>
          <w:tcPr>
            <w:tcW w:w="354" w:type="pct"/>
            <w:shd w:val="clear" w:color="auto" w:fill="auto"/>
            <w:vAlign w:val="center"/>
            <w:hideMark/>
          </w:tcPr>
          <w:p w14:paraId="15E8F0AA" w14:textId="77777777" w:rsidR="009F7942" w:rsidRPr="00E70C2B" w:rsidRDefault="009F7942" w:rsidP="004B6A96">
            <w:pPr>
              <w:rPr>
                <w:rFonts w:cs="Noto Sans"/>
                <w:noProof/>
                <w:sz w:val="14"/>
                <w:szCs w:val="16"/>
              </w:rPr>
            </w:pPr>
            <w:r w:rsidRPr="00E70C2B">
              <w:rPr>
                <w:rFonts w:cs="Noto Sans"/>
                <w:noProof/>
                <w:sz w:val="14"/>
                <w:szCs w:val="16"/>
              </w:rPr>
              <w:t>4.1.6</w:t>
            </w:r>
          </w:p>
        </w:tc>
        <w:tc>
          <w:tcPr>
            <w:tcW w:w="3736" w:type="pct"/>
            <w:vAlign w:val="center"/>
          </w:tcPr>
          <w:p w14:paraId="24656554" w14:textId="77777777" w:rsidR="009F7942" w:rsidRPr="00E70C2B" w:rsidRDefault="009F7942" w:rsidP="004B6A96">
            <w:pPr>
              <w:rPr>
                <w:rFonts w:cs="Noto Sans"/>
                <w:sz w:val="14"/>
                <w:szCs w:val="16"/>
                <w:lang w:eastAsia="ar-SA"/>
              </w:rPr>
            </w:pPr>
            <w:r w:rsidRPr="00E70C2B">
              <w:rPr>
                <w:rFonts w:cs="Noto Sans"/>
                <w:sz w:val="14"/>
                <w:szCs w:val="16"/>
                <w:lang w:eastAsia="ar-SA"/>
              </w:rPr>
              <w:t xml:space="preserve">Convenio en términos de la legislación aplicable, en caso de que dos o más personas deseen presentar en forma conjunta sus proposiciones, conforme al </w:t>
            </w:r>
            <w:r w:rsidRPr="00E70C2B">
              <w:rPr>
                <w:rFonts w:cs="Noto Sans"/>
                <w:b/>
                <w:sz w:val="14"/>
                <w:szCs w:val="16"/>
                <w:lang w:eastAsia="ar-SA"/>
              </w:rPr>
              <w:t xml:space="preserve">Formato No. 5, “Formato relativo al modelo de convenio de participación conjunta” </w:t>
            </w:r>
            <w:r w:rsidRPr="00E70C2B">
              <w:rPr>
                <w:rFonts w:cs="Noto Sans"/>
                <w:sz w:val="14"/>
                <w:szCs w:val="16"/>
                <w:lang w:eastAsia="ar-SA"/>
              </w:rPr>
              <w:t>el cual forma parte de la presente Convocatoria.</w:t>
            </w:r>
          </w:p>
          <w:p w14:paraId="60ED0A80" w14:textId="77777777" w:rsidR="009F7942" w:rsidRPr="00E70C2B" w:rsidRDefault="009F7942" w:rsidP="004B6A96">
            <w:pPr>
              <w:rPr>
                <w:rFonts w:cs="Noto Sans"/>
                <w:sz w:val="14"/>
                <w:szCs w:val="16"/>
                <w:lang w:eastAsia="ar-SA"/>
              </w:rPr>
            </w:pPr>
            <w:r w:rsidRPr="00E70C2B">
              <w:rPr>
                <w:rFonts w:cs="Noto Sans"/>
                <w:sz w:val="14"/>
                <w:szCs w:val="16"/>
              </w:rPr>
              <w:t>En caso de que no le aplique el presente numeral, deberá enviar el respectivo escrito con la leyenda “</w:t>
            </w:r>
            <w:r w:rsidRPr="00E70C2B">
              <w:rPr>
                <w:rFonts w:cs="Noto Sans"/>
                <w:b/>
                <w:sz w:val="14"/>
                <w:szCs w:val="16"/>
              </w:rPr>
              <w:t>NO APLICA”</w:t>
            </w:r>
            <w:r w:rsidRPr="00E70C2B">
              <w:rPr>
                <w:rFonts w:cs="Noto Sans"/>
                <w:sz w:val="14"/>
                <w:szCs w:val="16"/>
              </w:rPr>
              <w:t>.</w:t>
            </w:r>
          </w:p>
        </w:tc>
        <w:tc>
          <w:tcPr>
            <w:tcW w:w="359" w:type="pct"/>
            <w:shd w:val="clear" w:color="auto" w:fill="auto"/>
            <w:vAlign w:val="center"/>
            <w:hideMark/>
          </w:tcPr>
          <w:p w14:paraId="00B8B92E" w14:textId="77777777" w:rsidR="009F7942" w:rsidRPr="00E70C2B" w:rsidRDefault="00DE45B0" w:rsidP="004B6A96">
            <w:pPr>
              <w:rPr>
                <w:rStyle w:val="Hipervnculo"/>
                <w:rFonts w:eastAsia="Times New Roman" w:cs="Noto Sans"/>
                <w:sz w:val="14"/>
                <w:szCs w:val="16"/>
                <w:lang w:val="es-ES_tradnl" w:eastAsia="es-ES"/>
              </w:rPr>
            </w:pPr>
            <w:hyperlink w:anchor="FORMATO_5" w:history="1">
              <w:r w:rsidR="009F7942" w:rsidRPr="00E70C2B">
                <w:rPr>
                  <w:rStyle w:val="Hipervnculo"/>
                  <w:rFonts w:eastAsia="Times New Roman" w:cs="Noto Sans"/>
                  <w:noProof/>
                  <w:sz w:val="14"/>
                  <w:szCs w:val="16"/>
                  <w:lang w:val="es-ES_tradnl" w:eastAsia="es-ES"/>
                </w:rPr>
                <w:t>Formato No. 5</w:t>
              </w:r>
            </w:hyperlink>
          </w:p>
        </w:tc>
        <w:tc>
          <w:tcPr>
            <w:tcW w:w="551" w:type="pct"/>
            <w:shd w:val="clear" w:color="auto" w:fill="auto"/>
            <w:vAlign w:val="center"/>
            <w:hideMark/>
          </w:tcPr>
          <w:p w14:paraId="49A4C3AC" w14:textId="77777777" w:rsidR="009F7942" w:rsidRPr="00E70C2B" w:rsidRDefault="009F7942" w:rsidP="004B6A96">
            <w:pPr>
              <w:rPr>
                <w:rFonts w:cs="Noto Sans"/>
                <w:noProof/>
                <w:sz w:val="14"/>
                <w:szCs w:val="16"/>
                <w:lang w:val="es-ES"/>
              </w:rPr>
            </w:pPr>
            <w:r w:rsidRPr="00E70C2B">
              <w:rPr>
                <w:rFonts w:cs="Noto Sans"/>
                <w:noProof/>
                <w:sz w:val="14"/>
                <w:szCs w:val="16"/>
                <w:lang w:val="es-ES"/>
              </w:rPr>
              <w:t>En caso de aplicar Indispensable</w:t>
            </w:r>
          </w:p>
          <w:p w14:paraId="50F36C89" w14:textId="77777777" w:rsidR="009F7942" w:rsidRPr="00E70C2B" w:rsidRDefault="009F7942" w:rsidP="004B6A96">
            <w:pPr>
              <w:rPr>
                <w:rFonts w:cs="Noto Sans"/>
                <w:noProof/>
                <w:sz w:val="14"/>
                <w:szCs w:val="16"/>
              </w:rPr>
            </w:pPr>
            <w:r w:rsidRPr="00E70C2B">
              <w:rPr>
                <w:rFonts w:cs="Noto Sans"/>
                <w:noProof/>
                <w:sz w:val="14"/>
                <w:szCs w:val="16"/>
                <w:lang w:val="es-ES"/>
              </w:rPr>
              <w:t>Si no aplica debera indicarlo</w:t>
            </w:r>
          </w:p>
        </w:tc>
      </w:tr>
      <w:tr w:rsidR="009F7942" w:rsidRPr="00E70C2B" w14:paraId="101E05CC" w14:textId="77777777" w:rsidTr="002C11CD">
        <w:trPr>
          <w:trHeight w:val="237"/>
          <w:jc w:val="center"/>
        </w:trPr>
        <w:tc>
          <w:tcPr>
            <w:tcW w:w="354" w:type="pct"/>
            <w:shd w:val="clear" w:color="auto" w:fill="auto"/>
            <w:vAlign w:val="center"/>
            <w:hideMark/>
          </w:tcPr>
          <w:p w14:paraId="441EC000" w14:textId="77777777" w:rsidR="009F7942" w:rsidRPr="00E70C2B" w:rsidRDefault="009F7942" w:rsidP="004B6A96">
            <w:pPr>
              <w:rPr>
                <w:rFonts w:cs="Noto Sans"/>
                <w:noProof/>
                <w:sz w:val="14"/>
                <w:szCs w:val="16"/>
              </w:rPr>
            </w:pPr>
            <w:r w:rsidRPr="00E70C2B">
              <w:rPr>
                <w:rFonts w:cs="Noto Sans"/>
                <w:noProof/>
                <w:sz w:val="14"/>
                <w:szCs w:val="16"/>
              </w:rPr>
              <w:t>4.1.7</w:t>
            </w:r>
          </w:p>
        </w:tc>
        <w:tc>
          <w:tcPr>
            <w:tcW w:w="3736" w:type="pct"/>
            <w:vAlign w:val="center"/>
          </w:tcPr>
          <w:p w14:paraId="6AB8944B" w14:textId="1461A256" w:rsidR="009F7942" w:rsidRPr="00E70C2B" w:rsidRDefault="009F7942" w:rsidP="004B6A96">
            <w:pPr>
              <w:rPr>
                <w:rFonts w:cs="Noto Sans"/>
                <w:noProof/>
                <w:sz w:val="14"/>
                <w:szCs w:val="16"/>
                <w:lang w:val="es-ES_tradnl"/>
              </w:rPr>
            </w:pPr>
            <w:r w:rsidRPr="00E70C2B">
              <w:rPr>
                <w:rFonts w:cs="Noto Sans"/>
                <w:sz w:val="14"/>
                <w:szCs w:val="16"/>
                <w:lang w:eastAsia="ar-SA"/>
              </w:rPr>
              <w:t xml:space="preserve">Los licitantes deberán presentar escrito donde autoricen  que la </w:t>
            </w:r>
            <w:r w:rsidR="00393A48" w:rsidRPr="00E70C2B">
              <w:rPr>
                <w:rFonts w:cs="Noto Sans"/>
                <w:sz w:val="14"/>
                <w:szCs w:val="16"/>
                <w:lang w:eastAsia="ar-SA"/>
              </w:rPr>
              <w:t>Institución</w:t>
            </w:r>
            <w:r w:rsidRPr="00E70C2B">
              <w:rPr>
                <w:rFonts w:cs="Noto Sans"/>
                <w:sz w:val="14"/>
                <w:szCs w:val="16"/>
                <w:lang w:eastAsia="ar-SA"/>
              </w:rPr>
              <w:t xml:space="preserve">  </w:t>
            </w:r>
            <w:r w:rsidR="00393A48" w:rsidRPr="00E70C2B">
              <w:rPr>
                <w:rFonts w:cs="Noto Sans"/>
                <w:sz w:val="14"/>
                <w:szCs w:val="16"/>
                <w:lang w:eastAsia="ar-SA"/>
              </w:rPr>
              <w:t>podrá</w:t>
            </w:r>
            <w:r w:rsidRPr="00E70C2B">
              <w:rPr>
                <w:rFonts w:cs="Noto Sans"/>
                <w:sz w:val="14"/>
                <w:szCs w:val="16"/>
                <w:lang w:eastAsia="ar-SA"/>
              </w:rPr>
              <w:t xml:space="preserve"> utilizar los datos personales para fines institucionales y además de otras trasmisiones previstas en la Ley Federal de Transparencia y Acceso a la </w:t>
            </w:r>
            <w:r w:rsidR="00393A48" w:rsidRPr="00E70C2B">
              <w:rPr>
                <w:rFonts w:cs="Noto Sans"/>
                <w:sz w:val="14"/>
                <w:szCs w:val="16"/>
                <w:lang w:eastAsia="ar-SA"/>
              </w:rPr>
              <w:t>Información</w:t>
            </w:r>
            <w:r w:rsidRPr="00E70C2B">
              <w:rPr>
                <w:rFonts w:cs="Noto Sans"/>
                <w:sz w:val="14"/>
                <w:szCs w:val="16"/>
                <w:lang w:eastAsia="ar-SA"/>
              </w:rPr>
              <w:t xml:space="preserve"> </w:t>
            </w:r>
            <w:r w:rsidR="00393A48" w:rsidRPr="00E70C2B">
              <w:rPr>
                <w:rFonts w:cs="Noto Sans"/>
                <w:sz w:val="14"/>
                <w:szCs w:val="16"/>
                <w:lang w:eastAsia="ar-SA"/>
              </w:rPr>
              <w:t>Pública</w:t>
            </w:r>
            <w:r w:rsidRPr="00E70C2B">
              <w:rPr>
                <w:rFonts w:cs="Noto Sans"/>
                <w:sz w:val="14"/>
                <w:szCs w:val="16"/>
                <w:lang w:eastAsia="ar-SA"/>
              </w:rPr>
              <w:t xml:space="preserve"> Gubernamental</w:t>
            </w:r>
          </w:p>
        </w:tc>
        <w:tc>
          <w:tcPr>
            <w:tcW w:w="359" w:type="pct"/>
            <w:shd w:val="clear" w:color="auto" w:fill="auto"/>
            <w:vAlign w:val="center"/>
            <w:hideMark/>
          </w:tcPr>
          <w:p w14:paraId="461DE859" w14:textId="77777777" w:rsidR="009F7942" w:rsidRPr="00E70C2B" w:rsidRDefault="00DE45B0" w:rsidP="004B6A96">
            <w:pPr>
              <w:rPr>
                <w:rStyle w:val="Hipervnculo"/>
                <w:rFonts w:eastAsia="Times New Roman" w:cs="Noto Sans"/>
                <w:sz w:val="14"/>
                <w:szCs w:val="16"/>
                <w:lang w:val="es-ES_tradnl" w:eastAsia="es-ES"/>
              </w:rPr>
            </w:pPr>
            <w:hyperlink w:anchor="FORMATO_6" w:history="1">
              <w:r w:rsidR="009F7942" w:rsidRPr="00E70C2B">
                <w:rPr>
                  <w:rStyle w:val="Hipervnculo"/>
                  <w:rFonts w:eastAsia="Times New Roman" w:cs="Noto Sans"/>
                  <w:noProof/>
                  <w:sz w:val="14"/>
                  <w:szCs w:val="16"/>
                  <w:lang w:val="es-ES_tradnl" w:eastAsia="es-ES"/>
                </w:rPr>
                <w:t>Formato No. 6</w:t>
              </w:r>
            </w:hyperlink>
          </w:p>
        </w:tc>
        <w:tc>
          <w:tcPr>
            <w:tcW w:w="551" w:type="pct"/>
            <w:shd w:val="clear" w:color="auto" w:fill="auto"/>
            <w:vAlign w:val="center"/>
            <w:hideMark/>
          </w:tcPr>
          <w:p w14:paraId="046775C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7D85F78" w14:textId="77777777" w:rsidTr="002C11CD">
        <w:trPr>
          <w:trHeight w:val="20"/>
          <w:jc w:val="center"/>
        </w:trPr>
        <w:tc>
          <w:tcPr>
            <w:tcW w:w="354" w:type="pct"/>
            <w:shd w:val="clear" w:color="auto" w:fill="auto"/>
            <w:vAlign w:val="center"/>
            <w:hideMark/>
          </w:tcPr>
          <w:p w14:paraId="6AD126EB" w14:textId="77777777" w:rsidR="009F7942" w:rsidRPr="00E70C2B" w:rsidRDefault="009F7942" w:rsidP="004B6A96">
            <w:pPr>
              <w:rPr>
                <w:rFonts w:cs="Noto Sans"/>
                <w:noProof/>
                <w:sz w:val="14"/>
                <w:szCs w:val="16"/>
              </w:rPr>
            </w:pPr>
            <w:r w:rsidRPr="00E70C2B">
              <w:rPr>
                <w:rFonts w:cs="Noto Sans"/>
                <w:noProof/>
                <w:sz w:val="14"/>
                <w:szCs w:val="16"/>
              </w:rPr>
              <w:t>4.1.8</w:t>
            </w:r>
          </w:p>
        </w:tc>
        <w:tc>
          <w:tcPr>
            <w:tcW w:w="3736" w:type="pct"/>
            <w:vAlign w:val="center"/>
          </w:tcPr>
          <w:p w14:paraId="74CEEDF8" w14:textId="77777777" w:rsidR="009F7942" w:rsidRPr="00E70C2B" w:rsidRDefault="009F7942" w:rsidP="004B6A96">
            <w:pPr>
              <w:rPr>
                <w:rFonts w:cs="Noto Sans"/>
                <w:noProof/>
                <w:sz w:val="14"/>
                <w:szCs w:val="16"/>
                <w:lang w:val="es-ES" w:eastAsia="ar-SA"/>
              </w:rPr>
            </w:pPr>
            <w:r w:rsidRPr="00E70C2B">
              <w:rPr>
                <w:rFonts w:eastAsia="Times New Roman" w:cs="Noto Sans"/>
                <w:noProof/>
                <w:sz w:val="14"/>
                <w:szCs w:val="16"/>
                <w:lang w:val="es-ES"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359" w:type="pct"/>
            <w:shd w:val="clear" w:color="auto" w:fill="auto"/>
            <w:vAlign w:val="center"/>
            <w:hideMark/>
          </w:tcPr>
          <w:p w14:paraId="418C32D0"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hideMark/>
          </w:tcPr>
          <w:p w14:paraId="3A8628CF" w14:textId="77777777" w:rsidR="009F7942" w:rsidRPr="00E70C2B" w:rsidRDefault="009F7942" w:rsidP="004B6A96">
            <w:pPr>
              <w:rPr>
                <w:rFonts w:cs="Noto Sans"/>
                <w:noProof/>
                <w:sz w:val="14"/>
                <w:szCs w:val="16"/>
              </w:rPr>
            </w:pPr>
            <w:r w:rsidRPr="00E70C2B">
              <w:rPr>
                <w:rFonts w:cs="Noto Sans"/>
                <w:noProof/>
                <w:sz w:val="14"/>
                <w:szCs w:val="16"/>
                <w:lang w:val="es-ES"/>
              </w:rPr>
              <w:t>No indispensable</w:t>
            </w:r>
          </w:p>
        </w:tc>
      </w:tr>
      <w:tr w:rsidR="009F7942" w:rsidRPr="00E70C2B" w14:paraId="092FC86B" w14:textId="77777777" w:rsidTr="002C11CD">
        <w:trPr>
          <w:trHeight w:val="20"/>
          <w:jc w:val="center"/>
        </w:trPr>
        <w:tc>
          <w:tcPr>
            <w:tcW w:w="354" w:type="pct"/>
            <w:shd w:val="clear" w:color="auto" w:fill="632423" w:themeFill="accent2" w:themeFillShade="80"/>
            <w:vAlign w:val="center"/>
            <w:hideMark/>
          </w:tcPr>
          <w:p w14:paraId="52D3695E" w14:textId="77777777" w:rsidR="009F7942" w:rsidRPr="00E70C2B" w:rsidRDefault="009F7942" w:rsidP="004B6A96">
            <w:pPr>
              <w:rPr>
                <w:rFonts w:cs="Noto Sans"/>
                <w:noProof/>
                <w:color w:val="FFFFFF" w:themeColor="background1"/>
                <w:sz w:val="14"/>
                <w:szCs w:val="16"/>
              </w:rPr>
            </w:pPr>
            <w:r w:rsidRPr="00E70C2B">
              <w:rPr>
                <w:rFonts w:cs="Noto Sans"/>
                <w:noProof/>
                <w:color w:val="FFFFFF" w:themeColor="background1"/>
                <w:sz w:val="14"/>
                <w:szCs w:val="16"/>
              </w:rPr>
              <w:t>4.1.9</w:t>
            </w:r>
          </w:p>
        </w:tc>
        <w:tc>
          <w:tcPr>
            <w:tcW w:w="3736" w:type="pct"/>
            <w:shd w:val="clear" w:color="auto" w:fill="632423" w:themeFill="accent2" w:themeFillShade="80"/>
            <w:vAlign w:val="center"/>
          </w:tcPr>
          <w:p w14:paraId="137E0EC5"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noProof/>
                <w:color w:val="FFFFFF" w:themeColor="background1"/>
                <w:sz w:val="14"/>
                <w:szCs w:val="16"/>
                <w:lang w:val="es-ES" w:eastAsia="ar-SA"/>
              </w:rPr>
              <w:t xml:space="preserve">A efecto de dar cumplimiento a lo señalado en el Artículo 50 fracción VII de la Ley de Adquisiciones, Arrendamientos </w:t>
            </w:r>
            <w:r w:rsidRPr="00E70C2B">
              <w:rPr>
                <w:rFonts w:eastAsia="Times New Roman" w:cs="Noto Sans"/>
                <w:noProof/>
                <w:color w:val="FFFFFF" w:themeColor="background1"/>
                <w:sz w:val="14"/>
                <w:szCs w:val="16"/>
                <w:lang w:val="es-ES" w:eastAsia="ar-SA"/>
              </w:rPr>
              <w:lastRenderedPageBreak/>
              <w:t>y Servicios del Sector Público y 88 Fracción III de su Reglamento así el numeral 4.19 de las POBALINES y Art. 32 D del Código Fiscal de la Federación.</w:t>
            </w:r>
          </w:p>
          <w:p w14:paraId="12407B99" w14:textId="77777777" w:rsidR="009F7942" w:rsidRPr="00E70C2B" w:rsidRDefault="009F7942" w:rsidP="004B6A96">
            <w:pPr>
              <w:rPr>
                <w:rFonts w:eastAsia="Times New Roman" w:cs="Noto Sans"/>
                <w:b/>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Documentos que el licitante deberá presentar:</w:t>
            </w:r>
          </w:p>
          <w:p w14:paraId="74AF689E" w14:textId="77777777" w:rsidR="009F7942" w:rsidRPr="00E70C2B" w:rsidRDefault="009F7942" w:rsidP="004B6A96">
            <w:pPr>
              <w:rPr>
                <w:rFonts w:cs="Noto Sans"/>
                <w:color w:val="FFFFFF" w:themeColor="background1"/>
                <w:sz w:val="14"/>
                <w:szCs w:val="16"/>
                <w:lang w:eastAsia="ar-SA"/>
              </w:rPr>
            </w:pPr>
            <w:r w:rsidRPr="00E70C2B">
              <w:rPr>
                <w:rFonts w:eastAsia="Times New Roman" w:cs="Noto Sans"/>
                <w:noProof/>
                <w:color w:val="FFFFFF" w:themeColor="background1"/>
                <w:sz w:val="14"/>
                <w:szCs w:val="16"/>
                <w:lang w:val="es-ES" w:eastAsia="ar-SA"/>
              </w:rPr>
              <w:t>En caso de participación conjunta, cada integrante deberá cumplir con la entrega de los requisitos que corresponda a las actividades que realiza y que se especifican en el convenio de participación conjunta</w:t>
            </w:r>
          </w:p>
        </w:tc>
        <w:tc>
          <w:tcPr>
            <w:tcW w:w="359" w:type="pct"/>
            <w:shd w:val="clear" w:color="auto" w:fill="632423" w:themeFill="accent2" w:themeFillShade="80"/>
            <w:vAlign w:val="center"/>
            <w:hideMark/>
          </w:tcPr>
          <w:p w14:paraId="084D7DFF"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lastRenderedPageBreak/>
              <w:t>Formato</w:t>
            </w:r>
          </w:p>
        </w:tc>
        <w:tc>
          <w:tcPr>
            <w:tcW w:w="551" w:type="pct"/>
            <w:shd w:val="clear" w:color="auto" w:fill="632423" w:themeFill="accent2" w:themeFillShade="80"/>
            <w:vAlign w:val="center"/>
            <w:hideMark/>
          </w:tcPr>
          <w:p w14:paraId="1FE75836"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Requisito</w:t>
            </w:r>
          </w:p>
        </w:tc>
      </w:tr>
      <w:tr w:rsidR="009F7942" w:rsidRPr="00E70C2B" w14:paraId="3888A074" w14:textId="77777777" w:rsidTr="002C11CD">
        <w:trPr>
          <w:trHeight w:val="20"/>
          <w:jc w:val="center"/>
        </w:trPr>
        <w:tc>
          <w:tcPr>
            <w:tcW w:w="354" w:type="pct"/>
            <w:shd w:val="clear" w:color="auto" w:fill="auto"/>
            <w:vAlign w:val="center"/>
          </w:tcPr>
          <w:p w14:paraId="09285836" w14:textId="77777777" w:rsidR="009F7942" w:rsidRPr="00E70C2B" w:rsidRDefault="009F7942" w:rsidP="004B6A96">
            <w:pPr>
              <w:rPr>
                <w:rFonts w:cs="Noto Sans"/>
                <w:noProof/>
                <w:sz w:val="14"/>
                <w:szCs w:val="16"/>
              </w:rPr>
            </w:pPr>
            <w:r w:rsidRPr="00E70C2B">
              <w:rPr>
                <w:rFonts w:cs="Noto Sans"/>
                <w:noProof/>
                <w:sz w:val="14"/>
                <w:szCs w:val="16"/>
              </w:rPr>
              <w:lastRenderedPageBreak/>
              <w:t>4.1.9.1</w:t>
            </w:r>
          </w:p>
        </w:tc>
        <w:tc>
          <w:tcPr>
            <w:tcW w:w="3736" w:type="pct"/>
            <w:vAlign w:val="center"/>
          </w:tcPr>
          <w:p w14:paraId="6BCCD0F4"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Constancia de Situación Fiscal</w:t>
            </w:r>
          </w:p>
        </w:tc>
        <w:tc>
          <w:tcPr>
            <w:tcW w:w="359" w:type="pct"/>
            <w:shd w:val="clear" w:color="auto" w:fill="auto"/>
            <w:vAlign w:val="center"/>
          </w:tcPr>
          <w:p w14:paraId="2B790978" w14:textId="77777777" w:rsidR="009F7942" w:rsidRPr="00E70C2B" w:rsidRDefault="009F7942" w:rsidP="004B6A96">
            <w:pPr>
              <w:rPr>
                <w:rFonts w:cs="Noto Sans"/>
                <w:noProof/>
                <w:sz w:val="14"/>
                <w:szCs w:val="16"/>
              </w:rPr>
            </w:pPr>
          </w:p>
        </w:tc>
        <w:tc>
          <w:tcPr>
            <w:tcW w:w="551" w:type="pct"/>
            <w:shd w:val="clear" w:color="auto" w:fill="auto"/>
            <w:vAlign w:val="center"/>
          </w:tcPr>
          <w:p w14:paraId="5D6CF89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FFC8745" w14:textId="77777777" w:rsidTr="002C11CD">
        <w:trPr>
          <w:trHeight w:val="20"/>
          <w:jc w:val="center"/>
        </w:trPr>
        <w:tc>
          <w:tcPr>
            <w:tcW w:w="354" w:type="pct"/>
            <w:shd w:val="clear" w:color="auto" w:fill="auto"/>
            <w:vAlign w:val="center"/>
          </w:tcPr>
          <w:p w14:paraId="6C804A72" w14:textId="77777777" w:rsidR="009F7942" w:rsidRPr="00E70C2B" w:rsidRDefault="009F7942" w:rsidP="004B6A96">
            <w:pPr>
              <w:rPr>
                <w:rFonts w:cs="Noto Sans"/>
                <w:noProof/>
                <w:sz w:val="14"/>
                <w:szCs w:val="16"/>
              </w:rPr>
            </w:pPr>
            <w:r w:rsidRPr="00E70C2B">
              <w:rPr>
                <w:rFonts w:cs="Noto Sans"/>
                <w:noProof/>
                <w:sz w:val="14"/>
                <w:szCs w:val="16"/>
              </w:rPr>
              <w:t>4.1.9.2</w:t>
            </w:r>
          </w:p>
        </w:tc>
        <w:tc>
          <w:tcPr>
            <w:tcW w:w="3736" w:type="pct"/>
            <w:vAlign w:val="center"/>
          </w:tcPr>
          <w:p w14:paraId="10B4DC1F"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Tarjeta de Registro Patronal ante el IMSS.</w:t>
            </w:r>
          </w:p>
        </w:tc>
        <w:tc>
          <w:tcPr>
            <w:tcW w:w="359" w:type="pct"/>
            <w:shd w:val="clear" w:color="auto" w:fill="auto"/>
            <w:vAlign w:val="center"/>
          </w:tcPr>
          <w:p w14:paraId="056D4989" w14:textId="77777777" w:rsidR="009F7942" w:rsidRPr="00E70C2B" w:rsidRDefault="009F7942" w:rsidP="004B6A96">
            <w:pPr>
              <w:rPr>
                <w:rFonts w:cs="Noto Sans"/>
                <w:noProof/>
                <w:sz w:val="14"/>
                <w:szCs w:val="16"/>
              </w:rPr>
            </w:pPr>
          </w:p>
        </w:tc>
        <w:tc>
          <w:tcPr>
            <w:tcW w:w="551" w:type="pct"/>
            <w:shd w:val="clear" w:color="auto" w:fill="auto"/>
            <w:vAlign w:val="center"/>
          </w:tcPr>
          <w:p w14:paraId="4CAAD00E"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B885F10" w14:textId="77777777" w:rsidTr="002C11CD">
        <w:trPr>
          <w:trHeight w:val="20"/>
          <w:jc w:val="center"/>
        </w:trPr>
        <w:tc>
          <w:tcPr>
            <w:tcW w:w="354" w:type="pct"/>
            <w:shd w:val="clear" w:color="auto" w:fill="auto"/>
            <w:vAlign w:val="center"/>
          </w:tcPr>
          <w:p w14:paraId="25DE4845" w14:textId="77777777" w:rsidR="009F7942" w:rsidRPr="00E70C2B" w:rsidRDefault="009F7942" w:rsidP="004B6A96">
            <w:pPr>
              <w:rPr>
                <w:rFonts w:cs="Noto Sans"/>
                <w:noProof/>
                <w:sz w:val="14"/>
                <w:szCs w:val="16"/>
              </w:rPr>
            </w:pPr>
            <w:r w:rsidRPr="00E70C2B">
              <w:rPr>
                <w:rFonts w:cs="Noto Sans"/>
                <w:noProof/>
                <w:sz w:val="14"/>
                <w:szCs w:val="16"/>
              </w:rPr>
              <w:t>4.1.9.3</w:t>
            </w:r>
          </w:p>
        </w:tc>
        <w:tc>
          <w:tcPr>
            <w:tcW w:w="3736" w:type="pct"/>
            <w:vAlign w:val="center"/>
          </w:tcPr>
          <w:p w14:paraId="5B874F9D"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Licencia de funcionamiento o permiso de operación de la autoridad municipal, estatal o federal competente</w:t>
            </w:r>
          </w:p>
        </w:tc>
        <w:tc>
          <w:tcPr>
            <w:tcW w:w="359" w:type="pct"/>
            <w:shd w:val="clear" w:color="auto" w:fill="auto"/>
            <w:vAlign w:val="center"/>
          </w:tcPr>
          <w:p w14:paraId="71061DFD" w14:textId="77777777" w:rsidR="009F7942" w:rsidRPr="00E70C2B" w:rsidRDefault="009F7942" w:rsidP="004B6A96">
            <w:pPr>
              <w:rPr>
                <w:rFonts w:cs="Noto Sans"/>
                <w:noProof/>
                <w:sz w:val="14"/>
                <w:szCs w:val="16"/>
              </w:rPr>
            </w:pPr>
          </w:p>
        </w:tc>
        <w:tc>
          <w:tcPr>
            <w:tcW w:w="551" w:type="pct"/>
            <w:shd w:val="clear" w:color="auto" w:fill="auto"/>
            <w:vAlign w:val="center"/>
          </w:tcPr>
          <w:p w14:paraId="12B9589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D3C624F" w14:textId="77777777" w:rsidTr="002C11CD">
        <w:trPr>
          <w:trHeight w:val="20"/>
          <w:jc w:val="center"/>
        </w:trPr>
        <w:tc>
          <w:tcPr>
            <w:tcW w:w="354" w:type="pct"/>
            <w:shd w:val="clear" w:color="auto" w:fill="auto"/>
            <w:vAlign w:val="center"/>
          </w:tcPr>
          <w:p w14:paraId="69B3CA38" w14:textId="77777777" w:rsidR="009F7942" w:rsidRPr="00E70C2B" w:rsidRDefault="009F7942" w:rsidP="004B6A96">
            <w:pPr>
              <w:rPr>
                <w:rFonts w:cs="Noto Sans"/>
                <w:noProof/>
                <w:sz w:val="14"/>
                <w:szCs w:val="16"/>
              </w:rPr>
            </w:pPr>
            <w:r w:rsidRPr="00E70C2B">
              <w:rPr>
                <w:rFonts w:cs="Noto Sans"/>
                <w:noProof/>
                <w:sz w:val="14"/>
                <w:szCs w:val="16"/>
              </w:rPr>
              <w:t>4.1.9.4</w:t>
            </w:r>
          </w:p>
        </w:tc>
        <w:tc>
          <w:tcPr>
            <w:tcW w:w="3736" w:type="pct"/>
            <w:vAlign w:val="center"/>
          </w:tcPr>
          <w:p w14:paraId="3161A547" w14:textId="0D8DBC5C"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 xml:space="preserve">Los licitantes quedan obligados a entregar al Instituto la “Opinión del Cumplimiento de Obligaciones” emitida por el INFONAVIT. </w:t>
            </w:r>
            <w:r w:rsidR="00393A48" w:rsidRPr="00E70C2B">
              <w:rPr>
                <w:rFonts w:cs="Noto Sans"/>
                <w:sz w:val="14"/>
                <w:szCs w:val="16"/>
                <w:lang w:eastAsia="ar-SA"/>
              </w:rPr>
              <w:t>Vigente</w:t>
            </w:r>
            <w:r w:rsidRPr="00E70C2B">
              <w:rPr>
                <w:rFonts w:cs="Noto Sans"/>
                <w:sz w:val="14"/>
                <w:szCs w:val="16"/>
                <w:lang w:eastAsia="ar-SA"/>
              </w:rPr>
              <w:t xml:space="preserve"> y positiva. Para el caso de que el licitante no cuente con trabajadores registrados ante el I.M.S.S. y se apoyen en la figura jurídica del </w:t>
            </w:r>
            <w:proofErr w:type="spellStart"/>
            <w:r w:rsidRPr="00E70C2B">
              <w:rPr>
                <w:rFonts w:cs="Noto Sans"/>
                <w:sz w:val="14"/>
                <w:szCs w:val="16"/>
                <w:lang w:eastAsia="ar-SA"/>
              </w:rPr>
              <w:t>Outsoursing</w:t>
            </w:r>
            <w:proofErr w:type="spellEnd"/>
            <w:r w:rsidRPr="00E70C2B">
              <w:rPr>
                <w:rFonts w:cs="Noto Sans"/>
                <w:sz w:val="14"/>
                <w:szCs w:val="16"/>
                <w:lang w:eastAsia="ar-SA"/>
              </w:rPr>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E70C2B">
              <w:rPr>
                <w:rFonts w:cs="Noto Sans"/>
                <w:sz w:val="14"/>
                <w:szCs w:val="16"/>
                <w:lang w:eastAsia="ar-SA"/>
              </w:rPr>
              <w:t>está</w:t>
            </w:r>
            <w:r w:rsidRPr="00E70C2B">
              <w:rPr>
                <w:rFonts w:cs="Noto Sans"/>
                <w:sz w:val="14"/>
                <w:szCs w:val="16"/>
                <w:lang w:eastAsia="ar-SA"/>
              </w:rPr>
              <w:t xml:space="preserve"> registrado. CON QR LEGIBLE.</w:t>
            </w:r>
          </w:p>
        </w:tc>
        <w:tc>
          <w:tcPr>
            <w:tcW w:w="359" w:type="pct"/>
            <w:shd w:val="clear" w:color="auto" w:fill="auto"/>
            <w:vAlign w:val="center"/>
          </w:tcPr>
          <w:p w14:paraId="0A0E73F5" w14:textId="77777777" w:rsidR="009F7942" w:rsidRPr="00E70C2B" w:rsidRDefault="009F7942" w:rsidP="004B6A96">
            <w:pPr>
              <w:rPr>
                <w:rFonts w:cs="Noto Sans"/>
                <w:noProof/>
                <w:sz w:val="14"/>
                <w:szCs w:val="16"/>
              </w:rPr>
            </w:pPr>
          </w:p>
        </w:tc>
        <w:tc>
          <w:tcPr>
            <w:tcW w:w="551" w:type="pct"/>
            <w:shd w:val="clear" w:color="auto" w:fill="auto"/>
            <w:vAlign w:val="center"/>
          </w:tcPr>
          <w:p w14:paraId="6783255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B3228C" w:rsidRPr="00E70C2B" w14:paraId="2CA20D3A" w14:textId="77777777" w:rsidTr="002C11CD">
        <w:trPr>
          <w:trHeight w:val="20"/>
          <w:jc w:val="center"/>
        </w:trPr>
        <w:tc>
          <w:tcPr>
            <w:tcW w:w="354" w:type="pct"/>
            <w:shd w:val="clear" w:color="auto" w:fill="auto"/>
            <w:vAlign w:val="center"/>
          </w:tcPr>
          <w:p w14:paraId="0094332A" w14:textId="77777777" w:rsidR="00B3228C" w:rsidRPr="00E70C2B" w:rsidRDefault="00B3228C" w:rsidP="004B6A96">
            <w:pPr>
              <w:rPr>
                <w:rFonts w:cs="Noto Sans"/>
                <w:noProof/>
                <w:sz w:val="14"/>
                <w:szCs w:val="16"/>
              </w:rPr>
            </w:pPr>
            <w:r w:rsidRPr="00E70C2B">
              <w:rPr>
                <w:rFonts w:cs="Noto Sans"/>
                <w:noProof/>
                <w:sz w:val="14"/>
                <w:szCs w:val="16"/>
              </w:rPr>
              <w:t>4.1.9.5</w:t>
            </w:r>
          </w:p>
        </w:tc>
        <w:tc>
          <w:tcPr>
            <w:tcW w:w="3736" w:type="pct"/>
            <w:vAlign w:val="center"/>
          </w:tcPr>
          <w:p w14:paraId="507B8A27" w14:textId="77777777" w:rsidR="00B3228C" w:rsidRPr="00E70C2B" w:rsidRDefault="00B3228C" w:rsidP="004B6A96">
            <w:pPr>
              <w:rPr>
                <w:rFonts w:cs="Noto Sans"/>
                <w:sz w:val="14"/>
                <w:szCs w:val="16"/>
                <w:lang w:eastAsia="ar-SA"/>
              </w:rPr>
            </w:pPr>
            <w:r w:rsidRPr="00E70C2B">
              <w:rPr>
                <w:rFonts w:cs="Noto Sans"/>
                <w:sz w:val="14"/>
                <w:szCs w:val="16"/>
                <w:lang w:eastAsia="ar-SA"/>
              </w:rPr>
              <w:t xml:space="preserve">Los licitantes quedan obligados a entregar al Instituto la “Opinión del Cumplimiento de Obligaciones Fiscales” emitida por el S.A.T. </w:t>
            </w:r>
            <w:r w:rsidR="007C5E71" w:rsidRPr="00E70C2B">
              <w:rPr>
                <w:rFonts w:cs="Noto Sans"/>
                <w:sz w:val="14"/>
                <w:szCs w:val="16"/>
                <w:lang w:eastAsia="ar-SA"/>
              </w:rPr>
              <w:t xml:space="preserve">vigente y </w:t>
            </w:r>
            <w:r w:rsidR="003822DC" w:rsidRPr="00E70C2B">
              <w:rPr>
                <w:rFonts w:cs="Noto Sans"/>
                <w:sz w:val="14"/>
                <w:szCs w:val="16"/>
                <w:lang w:eastAsia="ar-SA"/>
              </w:rPr>
              <w:t>positiva.</w:t>
            </w:r>
          </w:p>
          <w:p w14:paraId="2E6FE757" w14:textId="77777777" w:rsidR="00B3228C" w:rsidRPr="00E70C2B" w:rsidRDefault="00B3228C" w:rsidP="004B6A96">
            <w:pPr>
              <w:rPr>
                <w:rFonts w:eastAsia="Times New Roman" w:cs="Noto Sans"/>
                <w:noProof/>
                <w:sz w:val="14"/>
                <w:szCs w:val="16"/>
                <w:lang w:val="es-ES" w:eastAsia="ar-SA"/>
              </w:rPr>
            </w:pPr>
            <w:r w:rsidRPr="00E70C2B">
              <w:rPr>
                <w:rFonts w:cs="Noto Sans"/>
                <w:sz w:val="14"/>
                <w:szCs w:val="16"/>
                <w:lang w:eastAsia="ar-SA"/>
              </w:rPr>
              <w:t xml:space="preserve">. En caso de apoyarse en figura de </w:t>
            </w:r>
            <w:proofErr w:type="spellStart"/>
            <w:r w:rsidRPr="00E70C2B">
              <w:rPr>
                <w:rFonts w:cs="Noto Sans"/>
                <w:sz w:val="14"/>
                <w:szCs w:val="16"/>
                <w:lang w:eastAsia="ar-SA"/>
              </w:rPr>
              <w:t>Outsoursing</w:t>
            </w:r>
            <w:proofErr w:type="spellEnd"/>
            <w:r w:rsidRPr="00E70C2B">
              <w:rPr>
                <w:rFonts w:cs="Noto Sans"/>
                <w:sz w:val="14"/>
                <w:szCs w:val="16"/>
                <w:lang w:eastAsia="ar-SA"/>
              </w:rPr>
              <w:t xml:space="preserve"> deberá presentar también la “Opinión del Cumplimiento de Obligaciones Fiscales” emitida por el S.A.T. vigente y positiva de esa empresa. CON QR LEGIBLE.</w:t>
            </w:r>
          </w:p>
        </w:tc>
        <w:tc>
          <w:tcPr>
            <w:tcW w:w="359" w:type="pct"/>
            <w:shd w:val="clear" w:color="auto" w:fill="auto"/>
            <w:vAlign w:val="center"/>
          </w:tcPr>
          <w:p w14:paraId="160ACC80" w14:textId="77777777" w:rsidR="00B3228C" w:rsidRPr="00E70C2B" w:rsidRDefault="00B3228C" w:rsidP="004B6A96">
            <w:pPr>
              <w:rPr>
                <w:rFonts w:cs="Noto Sans"/>
                <w:noProof/>
                <w:sz w:val="14"/>
                <w:szCs w:val="16"/>
              </w:rPr>
            </w:pPr>
          </w:p>
        </w:tc>
        <w:tc>
          <w:tcPr>
            <w:tcW w:w="551" w:type="pct"/>
            <w:shd w:val="clear" w:color="auto" w:fill="auto"/>
            <w:vAlign w:val="center"/>
          </w:tcPr>
          <w:p w14:paraId="37540073" w14:textId="77777777" w:rsidR="00B3228C" w:rsidRPr="00E70C2B" w:rsidRDefault="00B3228C" w:rsidP="004B6A96">
            <w:pPr>
              <w:rPr>
                <w:rFonts w:cs="Noto Sans"/>
                <w:noProof/>
                <w:sz w:val="14"/>
                <w:szCs w:val="16"/>
              </w:rPr>
            </w:pPr>
            <w:r w:rsidRPr="00E70C2B">
              <w:rPr>
                <w:rFonts w:cs="Noto Sans"/>
                <w:noProof/>
                <w:sz w:val="14"/>
                <w:szCs w:val="16"/>
                <w:lang w:val="es-ES"/>
              </w:rPr>
              <w:t>indispensable</w:t>
            </w:r>
          </w:p>
        </w:tc>
      </w:tr>
      <w:tr w:rsidR="009F7942" w:rsidRPr="00E70C2B" w14:paraId="29F189E8" w14:textId="77777777" w:rsidTr="002C11CD">
        <w:trPr>
          <w:trHeight w:val="20"/>
          <w:jc w:val="center"/>
        </w:trPr>
        <w:tc>
          <w:tcPr>
            <w:tcW w:w="354" w:type="pct"/>
            <w:shd w:val="clear" w:color="auto" w:fill="auto"/>
            <w:vAlign w:val="center"/>
          </w:tcPr>
          <w:p w14:paraId="5FE22E8E" w14:textId="77777777" w:rsidR="009F7942" w:rsidRPr="00E70C2B" w:rsidRDefault="009F7942" w:rsidP="004B6A96">
            <w:pPr>
              <w:rPr>
                <w:rFonts w:cs="Noto Sans"/>
                <w:noProof/>
                <w:sz w:val="14"/>
                <w:szCs w:val="16"/>
              </w:rPr>
            </w:pPr>
            <w:r w:rsidRPr="00E70C2B">
              <w:rPr>
                <w:rFonts w:cs="Noto Sans"/>
                <w:noProof/>
                <w:sz w:val="14"/>
                <w:szCs w:val="16"/>
              </w:rPr>
              <w:t>4.1.9.6</w:t>
            </w:r>
          </w:p>
        </w:tc>
        <w:tc>
          <w:tcPr>
            <w:tcW w:w="3736" w:type="pct"/>
            <w:vAlign w:val="center"/>
          </w:tcPr>
          <w:p w14:paraId="0320D82E" w14:textId="008661D8" w:rsidR="009F7942" w:rsidRPr="00E70C2B" w:rsidRDefault="009F7942" w:rsidP="004B6A96">
            <w:pPr>
              <w:rPr>
                <w:rFonts w:cs="Noto Sans"/>
                <w:sz w:val="14"/>
                <w:szCs w:val="16"/>
                <w:lang w:eastAsia="ar-SA"/>
              </w:rPr>
            </w:pPr>
            <w:r w:rsidRPr="00E70C2B">
              <w:rPr>
                <w:rFonts w:cs="Noto Sans"/>
                <w:sz w:val="14"/>
                <w:szCs w:val="16"/>
                <w:lang w:eastAsia="ar-SA"/>
              </w:rPr>
              <w:t xml:space="preserve">Los licitantes quedan obligados a entregar al Instituto la “Opinión del Cumplimiento de Obligaciones en materia de Seguridad Social” Vigente y Positiva, emitida por el I.M.S.S., </w:t>
            </w:r>
            <w:r w:rsidR="007C5E71" w:rsidRPr="00E70C2B">
              <w:rPr>
                <w:rFonts w:cs="Noto Sans"/>
                <w:sz w:val="14"/>
                <w:szCs w:val="16"/>
                <w:lang w:eastAsia="ar-SA"/>
              </w:rPr>
              <w:t xml:space="preserve">con fecha de hasta 3 días previos a la fecha de presentación de propuestas vigente y positiva con </w:t>
            </w:r>
            <w:r w:rsidR="003509B9" w:rsidRPr="00E70C2B">
              <w:rPr>
                <w:rFonts w:cs="Noto Sans"/>
                <w:sz w:val="14"/>
                <w:szCs w:val="16"/>
                <w:lang w:eastAsia="ar-SA"/>
              </w:rPr>
              <w:t>QR</w:t>
            </w:r>
            <w:r w:rsidR="007C5E71" w:rsidRPr="00E70C2B">
              <w:rPr>
                <w:rFonts w:cs="Noto Sans"/>
                <w:sz w:val="14"/>
                <w:szCs w:val="16"/>
                <w:lang w:eastAsia="ar-SA"/>
              </w:rPr>
              <w:t xml:space="preserve"> legible en el día de su emisión. </w:t>
            </w:r>
            <w:r w:rsidR="00393A48" w:rsidRPr="00E70C2B">
              <w:rPr>
                <w:rFonts w:cs="Noto Sans"/>
                <w:sz w:val="14"/>
                <w:szCs w:val="16"/>
                <w:lang w:eastAsia="ar-SA"/>
              </w:rPr>
              <w:t>Se</w:t>
            </w:r>
            <w:r w:rsidR="007C5E71" w:rsidRPr="00E70C2B">
              <w:rPr>
                <w:rFonts w:cs="Noto Sans"/>
                <w:sz w:val="14"/>
                <w:szCs w:val="16"/>
                <w:lang w:eastAsia="ar-SA"/>
              </w:rPr>
              <w:t xml:space="preserve"> informa </w:t>
            </w:r>
            <w:r w:rsidR="00393A48" w:rsidRPr="00E70C2B">
              <w:rPr>
                <w:rFonts w:cs="Noto Sans"/>
                <w:sz w:val="14"/>
                <w:szCs w:val="16"/>
                <w:lang w:eastAsia="ar-SA"/>
              </w:rPr>
              <w:t>a los licitantes</w:t>
            </w:r>
            <w:r w:rsidR="007C5E71" w:rsidRPr="00E70C2B">
              <w:rPr>
                <w:rFonts w:cs="Noto Sans"/>
                <w:sz w:val="14"/>
                <w:szCs w:val="16"/>
                <w:lang w:eastAsia="ar-SA"/>
              </w:rPr>
              <w:t xml:space="preserve"> que, en caso de ser adjudicados, se deberá presentar opinión positiva de cumplimiento en materia de seguridad social emitida por el </w:t>
            </w:r>
            <w:r w:rsidR="00393A48" w:rsidRPr="00E70C2B">
              <w:rPr>
                <w:rFonts w:cs="Noto Sans"/>
                <w:sz w:val="14"/>
                <w:szCs w:val="16"/>
                <w:lang w:eastAsia="ar-SA"/>
              </w:rPr>
              <w:t xml:space="preserve">IMSS </w:t>
            </w:r>
            <w:r w:rsidR="007C5E71" w:rsidRPr="00E70C2B">
              <w:rPr>
                <w:rFonts w:cs="Noto Sans"/>
                <w:sz w:val="14"/>
                <w:szCs w:val="16"/>
                <w:lang w:eastAsia="ar-SA"/>
              </w:rPr>
              <w:t xml:space="preserve">vigente y positiva para la elaboración y la formalización del contrato </w:t>
            </w:r>
            <w:r w:rsidRPr="00E70C2B">
              <w:rPr>
                <w:rFonts w:cs="Noto Sans"/>
                <w:sz w:val="14"/>
                <w:szCs w:val="16"/>
                <w:lang w:eastAsia="ar-SA"/>
              </w:rPr>
              <w:t xml:space="preserve">al presentar su propuesta técnica. </w:t>
            </w:r>
          </w:p>
          <w:p w14:paraId="1E1200FB"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En caso de particulares:</w:t>
            </w:r>
          </w:p>
          <w:p w14:paraId="33BC4D5E"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se encuentre registrado ante este Instituto;</w:t>
            </w:r>
          </w:p>
          <w:p w14:paraId="59F0D1C2"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Cuente con Registro Patronal, pero se encuentre dado de baja o;</w:t>
            </w:r>
          </w:p>
          <w:p w14:paraId="06ABEBAD"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tenga personal que sea sujeto de aseguramiento obligatorio, de conformidad con lo dispuesto por el artículo 12 de la LSS.</w:t>
            </w:r>
          </w:p>
          <w:p w14:paraId="0C7D0A6B"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podrá obtener la citada Opinión, por lo cual, dicho particular podrá dar cumplimiento a tal requerimiento presentando lo siguiente:</w:t>
            </w:r>
          </w:p>
          <w:p w14:paraId="340551AF"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•Documento emitido por este instituto (resultado de la consulta en el sistema para obtener la Opinión), en el que se haga constar que no se puede emitir la Opinión de cumplimiento.</w:t>
            </w:r>
          </w:p>
          <w:p w14:paraId="4B1B83DC"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•Escrito libre, bajo protesta de decir verdad, que no le es posible obtener la multicitada opinión, justificando el motivo y anexando el documento en el que conste que no se puede emitirla misma y:</w:t>
            </w:r>
          </w:p>
          <w:p w14:paraId="799E6E3A"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DF7A912"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311DF713"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NOTA: Todas las opiniones de cumplimiento deberán incluir QR legible.</w:t>
            </w:r>
          </w:p>
        </w:tc>
        <w:tc>
          <w:tcPr>
            <w:tcW w:w="359" w:type="pct"/>
            <w:shd w:val="clear" w:color="auto" w:fill="auto"/>
            <w:vAlign w:val="center"/>
          </w:tcPr>
          <w:p w14:paraId="659C5E14" w14:textId="77777777" w:rsidR="009F7942" w:rsidRPr="00E70C2B" w:rsidRDefault="009F7942" w:rsidP="004B6A96">
            <w:pPr>
              <w:rPr>
                <w:rFonts w:cs="Noto Sans"/>
                <w:noProof/>
                <w:sz w:val="14"/>
                <w:szCs w:val="16"/>
              </w:rPr>
            </w:pPr>
          </w:p>
        </w:tc>
        <w:tc>
          <w:tcPr>
            <w:tcW w:w="551" w:type="pct"/>
            <w:shd w:val="clear" w:color="auto" w:fill="auto"/>
            <w:vAlign w:val="center"/>
          </w:tcPr>
          <w:p w14:paraId="3AD21EB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7AD6BA0E" w14:textId="77777777" w:rsidTr="002C11CD">
        <w:trPr>
          <w:trHeight w:val="20"/>
          <w:jc w:val="center"/>
        </w:trPr>
        <w:tc>
          <w:tcPr>
            <w:tcW w:w="354" w:type="pct"/>
            <w:shd w:val="clear" w:color="auto" w:fill="632423" w:themeFill="accent2" w:themeFillShade="80"/>
            <w:vAlign w:val="center"/>
          </w:tcPr>
          <w:p w14:paraId="324455EF" w14:textId="77777777" w:rsidR="009F7942" w:rsidRPr="00E70C2B"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02A184B3"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PERSONA MORAL, DEBERÁ PRESENTAR:</w:t>
            </w:r>
          </w:p>
        </w:tc>
        <w:tc>
          <w:tcPr>
            <w:tcW w:w="359" w:type="pct"/>
            <w:shd w:val="clear" w:color="auto" w:fill="632423" w:themeFill="accent2" w:themeFillShade="80"/>
            <w:vAlign w:val="center"/>
          </w:tcPr>
          <w:p w14:paraId="096C7676" w14:textId="77777777" w:rsidR="009F7942" w:rsidRPr="00E70C2B"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21093F86" w14:textId="77777777" w:rsidR="009F7942" w:rsidRPr="00E70C2B" w:rsidRDefault="009F7942" w:rsidP="004B6A96">
            <w:pPr>
              <w:rPr>
                <w:rFonts w:cs="Noto Sans"/>
                <w:noProof/>
                <w:color w:val="FFFFFF" w:themeColor="background1"/>
                <w:sz w:val="14"/>
                <w:szCs w:val="16"/>
                <w:lang w:val="es-ES"/>
              </w:rPr>
            </w:pPr>
          </w:p>
        </w:tc>
      </w:tr>
      <w:tr w:rsidR="009F7942" w:rsidRPr="00E70C2B" w14:paraId="79E54613" w14:textId="77777777" w:rsidTr="002C11CD">
        <w:trPr>
          <w:trHeight w:val="20"/>
          <w:jc w:val="center"/>
        </w:trPr>
        <w:tc>
          <w:tcPr>
            <w:tcW w:w="354" w:type="pct"/>
            <w:shd w:val="clear" w:color="auto" w:fill="auto"/>
            <w:vAlign w:val="center"/>
          </w:tcPr>
          <w:p w14:paraId="1AAC997F" w14:textId="77777777" w:rsidR="009F7942" w:rsidRPr="00E70C2B" w:rsidRDefault="009F7942" w:rsidP="004B6A96">
            <w:pPr>
              <w:rPr>
                <w:rFonts w:cs="Noto Sans"/>
                <w:noProof/>
                <w:sz w:val="14"/>
                <w:szCs w:val="16"/>
              </w:rPr>
            </w:pPr>
            <w:r w:rsidRPr="00E70C2B">
              <w:rPr>
                <w:rFonts w:cs="Noto Sans"/>
                <w:noProof/>
                <w:sz w:val="14"/>
                <w:szCs w:val="16"/>
              </w:rPr>
              <w:t>4.1.9.7</w:t>
            </w:r>
          </w:p>
        </w:tc>
        <w:tc>
          <w:tcPr>
            <w:tcW w:w="3736" w:type="pct"/>
            <w:vAlign w:val="center"/>
          </w:tcPr>
          <w:p w14:paraId="6A89564E"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Acta Constitutiva de la empresa en donde se describa el objeto social, el cual debe relacionarse con el servicio a contratar por el Instituto.</w:t>
            </w:r>
          </w:p>
        </w:tc>
        <w:tc>
          <w:tcPr>
            <w:tcW w:w="359" w:type="pct"/>
            <w:shd w:val="clear" w:color="auto" w:fill="auto"/>
            <w:vAlign w:val="center"/>
          </w:tcPr>
          <w:p w14:paraId="31C0DEE1" w14:textId="77777777" w:rsidR="009F7942" w:rsidRPr="00E70C2B" w:rsidRDefault="009F7942" w:rsidP="004B6A96">
            <w:pPr>
              <w:rPr>
                <w:rFonts w:cs="Noto Sans"/>
                <w:noProof/>
                <w:sz w:val="14"/>
                <w:szCs w:val="16"/>
              </w:rPr>
            </w:pPr>
          </w:p>
        </w:tc>
        <w:tc>
          <w:tcPr>
            <w:tcW w:w="551" w:type="pct"/>
            <w:shd w:val="clear" w:color="auto" w:fill="auto"/>
            <w:vAlign w:val="center"/>
          </w:tcPr>
          <w:p w14:paraId="4F3330D5"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0129C1C4" w14:textId="77777777" w:rsidTr="002C11CD">
        <w:trPr>
          <w:trHeight w:val="20"/>
          <w:jc w:val="center"/>
        </w:trPr>
        <w:tc>
          <w:tcPr>
            <w:tcW w:w="354" w:type="pct"/>
            <w:shd w:val="clear" w:color="auto" w:fill="auto"/>
            <w:vAlign w:val="center"/>
          </w:tcPr>
          <w:p w14:paraId="6BBE39EA" w14:textId="77777777" w:rsidR="009F7942" w:rsidRPr="00E70C2B" w:rsidRDefault="009F7942" w:rsidP="004B6A96">
            <w:pPr>
              <w:rPr>
                <w:rFonts w:cs="Noto Sans"/>
                <w:noProof/>
                <w:sz w:val="14"/>
                <w:szCs w:val="16"/>
              </w:rPr>
            </w:pPr>
            <w:r w:rsidRPr="00E70C2B">
              <w:rPr>
                <w:rFonts w:cs="Noto Sans"/>
                <w:noProof/>
                <w:sz w:val="14"/>
                <w:szCs w:val="16"/>
              </w:rPr>
              <w:t>4.1.9.8</w:t>
            </w:r>
          </w:p>
        </w:tc>
        <w:tc>
          <w:tcPr>
            <w:tcW w:w="3736" w:type="pct"/>
            <w:vAlign w:val="center"/>
          </w:tcPr>
          <w:p w14:paraId="7BC0BF50"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Poder Notarial del Representante Legal de la Empresa.</w:t>
            </w:r>
          </w:p>
        </w:tc>
        <w:tc>
          <w:tcPr>
            <w:tcW w:w="359" w:type="pct"/>
            <w:shd w:val="clear" w:color="auto" w:fill="auto"/>
            <w:vAlign w:val="center"/>
          </w:tcPr>
          <w:p w14:paraId="2C786343" w14:textId="77777777" w:rsidR="009F7942" w:rsidRPr="00E70C2B" w:rsidRDefault="009F7942" w:rsidP="004B6A96">
            <w:pPr>
              <w:rPr>
                <w:rFonts w:cs="Noto Sans"/>
                <w:noProof/>
                <w:sz w:val="14"/>
                <w:szCs w:val="16"/>
              </w:rPr>
            </w:pPr>
          </w:p>
        </w:tc>
        <w:tc>
          <w:tcPr>
            <w:tcW w:w="551" w:type="pct"/>
            <w:shd w:val="clear" w:color="auto" w:fill="auto"/>
            <w:vAlign w:val="center"/>
          </w:tcPr>
          <w:p w14:paraId="2184DD4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9221D69" w14:textId="77777777" w:rsidTr="002C11CD">
        <w:trPr>
          <w:trHeight w:val="20"/>
          <w:jc w:val="center"/>
        </w:trPr>
        <w:tc>
          <w:tcPr>
            <w:tcW w:w="354" w:type="pct"/>
            <w:shd w:val="clear" w:color="auto" w:fill="auto"/>
            <w:vAlign w:val="center"/>
          </w:tcPr>
          <w:p w14:paraId="39FB2EEE" w14:textId="77777777" w:rsidR="009F7942" w:rsidRPr="00E70C2B" w:rsidRDefault="009F7942" w:rsidP="004B6A96">
            <w:pPr>
              <w:rPr>
                <w:rFonts w:cs="Noto Sans"/>
                <w:noProof/>
                <w:sz w:val="14"/>
                <w:szCs w:val="16"/>
              </w:rPr>
            </w:pPr>
            <w:r w:rsidRPr="00E70C2B">
              <w:rPr>
                <w:rFonts w:cs="Noto Sans"/>
                <w:noProof/>
                <w:sz w:val="14"/>
                <w:szCs w:val="16"/>
              </w:rPr>
              <w:t>4.1.9.9</w:t>
            </w:r>
          </w:p>
        </w:tc>
        <w:tc>
          <w:tcPr>
            <w:tcW w:w="3736" w:type="pct"/>
            <w:vAlign w:val="center"/>
          </w:tcPr>
          <w:p w14:paraId="7444392D" w14:textId="28BCB105"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Comprobante del Domicilio fiscal, mismo que deberá corresponder con la dirección proporcionada en el Anexo de acreditación, con vigencia no mayor a tres meses al día de la presentación y apertura de propuestas.</w:t>
            </w:r>
            <w:r w:rsidRPr="00E70C2B">
              <w:rPr>
                <w:rFonts w:cs="Noto Sans"/>
                <w:sz w:val="14"/>
                <w:szCs w:val="16"/>
              </w:rPr>
              <w:t xml:space="preserve"> </w:t>
            </w:r>
            <w:r w:rsidRPr="00E70C2B">
              <w:rPr>
                <w:rFonts w:cs="Noto Sans"/>
                <w:sz w:val="14"/>
                <w:szCs w:val="16"/>
                <w:lang w:eastAsia="ar-SA"/>
              </w:rPr>
              <w:t xml:space="preserve">También deberá coincidir con el alta de hacienda y a nombre del licitante, en caso de que no se encuentre a nombre del licitante deberá presentar escrito bajo protesta de decir verdad el motivo por </w:t>
            </w:r>
            <w:r w:rsidR="00393A48" w:rsidRPr="00E70C2B">
              <w:rPr>
                <w:rFonts w:cs="Noto Sans"/>
                <w:sz w:val="14"/>
                <w:szCs w:val="16"/>
                <w:lang w:eastAsia="ar-SA"/>
              </w:rPr>
              <w:t>el</w:t>
            </w:r>
            <w:r w:rsidRPr="00E70C2B">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78525B0C" w14:textId="77777777" w:rsidR="009F7942" w:rsidRPr="00E70C2B" w:rsidRDefault="009F7942" w:rsidP="004B6A96">
            <w:pPr>
              <w:rPr>
                <w:rFonts w:cs="Noto Sans"/>
                <w:noProof/>
                <w:sz w:val="14"/>
                <w:szCs w:val="16"/>
              </w:rPr>
            </w:pPr>
          </w:p>
        </w:tc>
        <w:tc>
          <w:tcPr>
            <w:tcW w:w="551" w:type="pct"/>
            <w:shd w:val="clear" w:color="auto" w:fill="auto"/>
            <w:vAlign w:val="center"/>
          </w:tcPr>
          <w:p w14:paraId="0A7BC43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D3C8C05" w14:textId="77777777" w:rsidTr="002C11CD">
        <w:trPr>
          <w:trHeight w:val="20"/>
          <w:jc w:val="center"/>
        </w:trPr>
        <w:tc>
          <w:tcPr>
            <w:tcW w:w="354" w:type="pct"/>
            <w:shd w:val="clear" w:color="auto" w:fill="auto"/>
            <w:vAlign w:val="center"/>
          </w:tcPr>
          <w:p w14:paraId="3CCF12EC" w14:textId="77777777" w:rsidR="009F7942" w:rsidRPr="00E70C2B" w:rsidRDefault="009F7942" w:rsidP="004B6A96">
            <w:pPr>
              <w:rPr>
                <w:rFonts w:cs="Noto Sans"/>
                <w:noProof/>
                <w:sz w:val="14"/>
                <w:szCs w:val="16"/>
              </w:rPr>
            </w:pPr>
            <w:r w:rsidRPr="00E70C2B">
              <w:rPr>
                <w:rFonts w:cs="Noto Sans"/>
                <w:noProof/>
                <w:sz w:val="14"/>
                <w:szCs w:val="16"/>
              </w:rPr>
              <w:t>4.1.9.10</w:t>
            </w:r>
          </w:p>
        </w:tc>
        <w:tc>
          <w:tcPr>
            <w:tcW w:w="3736" w:type="pct"/>
            <w:vAlign w:val="center"/>
          </w:tcPr>
          <w:p w14:paraId="6F15B00A" w14:textId="77777777" w:rsidR="009F7942" w:rsidRPr="00E70C2B" w:rsidRDefault="009F7942" w:rsidP="004B6A96">
            <w:pPr>
              <w:rPr>
                <w:rFonts w:cs="Noto Sans"/>
                <w:sz w:val="14"/>
                <w:szCs w:val="16"/>
                <w:lang w:eastAsia="ar-SA"/>
              </w:rPr>
            </w:pPr>
            <w:r w:rsidRPr="00E70C2B">
              <w:rPr>
                <w:rFonts w:cs="Noto Sans"/>
                <w:sz w:val="14"/>
                <w:szCs w:val="16"/>
                <w:lang w:eastAsia="ar-SA"/>
              </w:rPr>
              <w:t>Identificación oficial vigente con fotografía, (cartilla del servicio militar nacional, pasaporte, credencial para votar con fotografía o cédula profesional), de la persona que firme la proposición.</w:t>
            </w:r>
          </w:p>
        </w:tc>
        <w:tc>
          <w:tcPr>
            <w:tcW w:w="359" w:type="pct"/>
            <w:shd w:val="clear" w:color="auto" w:fill="auto"/>
            <w:vAlign w:val="center"/>
          </w:tcPr>
          <w:p w14:paraId="2E0F5456" w14:textId="77777777" w:rsidR="009F7942" w:rsidRPr="00E70C2B" w:rsidRDefault="009F7942" w:rsidP="004B6A96">
            <w:pPr>
              <w:rPr>
                <w:rFonts w:cs="Noto Sans"/>
                <w:noProof/>
                <w:sz w:val="14"/>
                <w:szCs w:val="16"/>
              </w:rPr>
            </w:pPr>
          </w:p>
        </w:tc>
        <w:tc>
          <w:tcPr>
            <w:tcW w:w="551" w:type="pct"/>
            <w:shd w:val="clear" w:color="auto" w:fill="auto"/>
            <w:vAlign w:val="center"/>
          </w:tcPr>
          <w:p w14:paraId="1D2345E1"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7D8ACD62" w14:textId="77777777" w:rsidTr="002C11CD">
        <w:trPr>
          <w:trHeight w:val="20"/>
          <w:jc w:val="center"/>
        </w:trPr>
        <w:tc>
          <w:tcPr>
            <w:tcW w:w="354" w:type="pct"/>
            <w:shd w:val="clear" w:color="auto" w:fill="632423" w:themeFill="accent2" w:themeFillShade="80"/>
            <w:vAlign w:val="center"/>
          </w:tcPr>
          <w:p w14:paraId="46D4A05D" w14:textId="77777777" w:rsidR="009F7942" w:rsidRPr="00E70C2B"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6618F60F"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PERSONAS FÍSICAS, DEBERÁN PRESENTAR:</w:t>
            </w:r>
          </w:p>
        </w:tc>
        <w:tc>
          <w:tcPr>
            <w:tcW w:w="359" w:type="pct"/>
            <w:shd w:val="clear" w:color="auto" w:fill="632423" w:themeFill="accent2" w:themeFillShade="80"/>
            <w:vAlign w:val="center"/>
          </w:tcPr>
          <w:p w14:paraId="66A49B54" w14:textId="77777777" w:rsidR="009F7942" w:rsidRPr="00E70C2B"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53E7C559" w14:textId="77777777" w:rsidR="009F7942" w:rsidRPr="00E70C2B" w:rsidRDefault="009F7942" w:rsidP="004B6A96">
            <w:pPr>
              <w:rPr>
                <w:rFonts w:cs="Noto Sans"/>
                <w:noProof/>
                <w:color w:val="FFFFFF" w:themeColor="background1"/>
                <w:sz w:val="14"/>
                <w:szCs w:val="16"/>
                <w:lang w:val="es-ES"/>
              </w:rPr>
            </w:pPr>
          </w:p>
        </w:tc>
      </w:tr>
      <w:tr w:rsidR="009F7942" w:rsidRPr="00E70C2B" w14:paraId="10FE04B2" w14:textId="77777777" w:rsidTr="002C11CD">
        <w:trPr>
          <w:trHeight w:val="20"/>
          <w:jc w:val="center"/>
        </w:trPr>
        <w:tc>
          <w:tcPr>
            <w:tcW w:w="354" w:type="pct"/>
            <w:shd w:val="clear" w:color="auto" w:fill="auto"/>
            <w:vAlign w:val="center"/>
          </w:tcPr>
          <w:p w14:paraId="50F61193" w14:textId="77777777" w:rsidR="009F7942" w:rsidRPr="00E70C2B" w:rsidRDefault="009F7942" w:rsidP="004B6A96">
            <w:pPr>
              <w:rPr>
                <w:rFonts w:cs="Noto Sans"/>
                <w:noProof/>
                <w:sz w:val="14"/>
                <w:szCs w:val="16"/>
              </w:rPr>
            </w:pPr>
            <w:r w:rsidRPr="00E70C2B">
              <w:rPr>
                <w:rFonts w:cs="Noto Sans"/>
                <w:noProof/>
                <w:sz w:val="14"/>
                <w:szCs w:val="16"/>
              </w:rPr>
              <w:t>4.1.9.11</w:t>
            </w:r>
          </w:p>
        </w:tc>
        <w:tc>
          <w:tcPr>
            <w:tcW w:w="3736" w:type="pct"/>
            <w:vAlign w:val="center"/>
          </w:tcPr>
          <w:p w14:paraId="0B0D20AD"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Acta de nacimiento, en su caso, la carta de naturalización respectiva expedida por la autoridad competente.</w:t>
            </w:r>
          </w:p>
        </w:tc>
        <w:tc>
          <w:tcPr>
            <w:tcW w:w="359" w:type="pct"/>
            <w:shd w:val="clear" w:color="auto" w:fill="auto"/>
            <w:vAlign w:val="center"/>
          </w:tcPr>
          <w:p w14:paraId="11AB5262" w14:textId="77777777" w:rsidR="009F7942" w:rsidRPr="00E70C2B" w:rsidRDefault="009F7942" w:rsidP="004B6A96">
            <w:pPr>
              <w:rPr>
                <w:rFonts w:cs="Noto Sans"/>
                <w:noProof/>
                <w:sz w:val="14"/>
                <w:szCs w:val="16"/>
              </w:rPr>
            </w:pPr>
          </w:p>
        </w:tc>
        <w:tc>
          <w:tcPr>
            <w:tcW w:w="551" w:type="pct"/>
            <w:shd w:val="clear" w:color="auto" w:fill="auto"/>
            <w:vAlign w:val="center"/>
          </w:tcPr>
          <w:p w14:paraId="748442A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DE65E34" w14:textId="77777777" w:rsidTr="002C11CD">
        <w:trPr>
          <w:trHeight w:val="20"/>
          <w:jc w:val="center"/>
        </w:trPr>
        <w:tc>
          <w:tcPr>
            <w:tcW w:w="354" w:type="pct"/>
            <w:shd w:val="clear" w:color="auto" w:fill="auto"/>
            <w:vAlign w:val="center"/>
          </w:tcPr>
          <w:p w14:paraId="7C06D63C" w14:textId="77777777" w:rsidR="009F7942" w:rsidRPr="00E70C2B" w:rsidRDefault="009F7942" w:rsidP="004B6A96">
            <w:pPr>
              <w:rPr>
                <w:rFonts w:cs="Noto Sans"/>
                <w:noProof/>
                <w:sz w:val="14"/>
                <w:szCs w:val="16"/>
              </w:rPr>
            </w:pPr>
            <w:r w:rsidRPr="00E70C2B">
              <w:rPr>
                <w:rFonts w:cs="Noto Sans"/>
                <w:noProof/>
                <w:sz w:val="14"/>
                <w:szCs w:val="16"/>
              </w:rPr>
              <w:t>4.1.9.12</w:t>
            </w:r>
          </w:p>
        </w:tc>
        <w:tc>
          <w:tcPr>
            <w:tcW w:w="3736" w:type="pct"/>
            <w:vAlign w:val="center"/>
          </w:tcPr>
          <w:p w14:paraId="2D55B721" w14:textId="4C787A06"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4"/>
                <w:szCs w:val="16"/>
                <w:lang w:eastAsia="ar-SA"/>
              </w:rPr>
              <w:t>el</w:t>
            </w:r>
            <w:r w:rsidRPr="00E70C2B">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4C5F463A" w14:textId="77777777" w:rsidR="009F7942" w:rsidRPr="00E70C2B" w:rsidRDefault="009F7942" w:rsidP="004B6A96">
            <w:pPr>
              <w:rPr>
                <w:rFonts w:cs="Noto Sans"/>
                <w:noProof/>
                <w:sz w:val="14"/>
                <w:szCs w:val="16"/>
              </w:rPr>
            </w:pPr>
          </w:p>
        </w:tc>
        <w:tc>
          <w:tcPr>
            <w:tcW w:w="551" w:type="pct"/>
            <w:shd w:val="clear" w:color="auto" w:fill="auto"/>
            <w:vAlign w:val="center"/>
          </w:tcPr>
          <w:p w14:paraId="7E1605B8"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0BFD8C9" w14:textId="77777777" w:rsidTr="002C11CD">
        <w:trPr>
          <w:trHeight w:val="20"/>
          <w:jc w:val="center"/>
        </w:trPr>
        <w:tc>
          <w:tcPr>
            <w:tcW w:w="354" w:type="pct"/>
            <w:shd w:val="clear" w:color="auto" w:fill="auto"/>
            <w:vAlign w:val="center"/>
          </w:tcPr>
          <w:p w14:paraId="79B8BC31" w14:textId="77777777" w:rsidR="009F7942" w:rsidRPr="00E70C2B" w:rsidRDefault="009F7942" w:rsidP="004B6A96">
            <w:pPr>
              <w:rPr>
                <w:rFonts w:cs="Noto Sans"/>
                <w:noProof/>
                <w:sz w:val="14"/>
                <w:szCs w:val="16"/>
              </w:rPr>
            </w:pPr>
            <w:r w:rsidRPr="00E70C2B">
              <w:rPr>
                <w:rFonts w:cs="Noto Sans"/>
                <w:noProof/>
                <w:sz w:val="14"/>
                <w:szCs w:val="16"/>
              </w:rPr>
              <w:lastRenderedPageBreak/>
              <w:t>4.1.9.13</w:t>
            </w:r>
          </w:p>
        </w:tc>
        <w:tc>
          <w:tcPr>
            <w:tcW w:w="3736" w:type="pct"/>
            <w:vAlign w:val="center"/>
          </w:tcPr>
          <w:p w14:paraId="3F1892B2"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Identificación oficial vigente con fotografía, (cartilla del servicio militar nacional, pasaporte, credencial para votar con fotografía o cédula profesional), tratándose de personas físicas.</w:t>
            </w:r>
          </w:p>
        </w:tc>
        <w:tc>
          <w:tcPr>
            <w:tcW w:w="359" w:type="pct"/>
            <w:shd w:val="clear" w:color="auto" w:fill="auto"/>
            <w:vAlign w:val="center"/>
          </w:tcPr>
          <w:p w14:paraId="2CC089E9" w14:textId="77777777" w:rsidR="009F7942" w:rsidRPr="00E70C2B" w:rsidRDefault="009F7942" w:rsidP="004B6A96">
            <w:pPr>
              <w:rPr>
                <w:rFonts w:cs="Noto Sans"/>
                <w:noProof/>
                <w:sz w:val="14"/>
                <w:szCs w:val="16"/>
              </w:rPr>
            </w:pPr>
          </w:p>
        </w:tc>
        <w:tc>
          <w:tcPr>
            <w:tcW w:w="551" w:type="pct"/>
            <w:shd w:val="clear" w:color="auto" w:fill="auto"/>
            <w:vAlign w:val="center"/>
          </w:tcPr>
          <w:p w14:paraId="717781E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5113D20" w14:textId="77777777" w:rsidTr="002C11CD">
        <w:trPr>
          <w:trHeight w:val="20"/>
          <w:jc w:val="center"/>
        </w:trPr>
        <w:tc>
          <w:tcPr>
            <w:tcW w:w="354" w:type="pct"/>
            <w:tcBorders>
              <w:bottom w:val="single" w:sz="8" w:space="0" w:color="auto"/>
            </w:tcBorders>
            <w:shd w:val="clear" w:color="auto" w:fill="auto"/>
            <w:vAlign w:val="center"/>
            <w:hideMark/>
          </w:tcPr>
          <w:p w14:paraId="2AEC445A" w14:textId="77777777" w:rsidR="009F7942" w:rsidRPr="00E70C2B" w:rsidRDefault="009F7942" w:rsidP="004B6A96">
            <w:pPr>
              <w:rPr>
                <w:rFonts w:cs="Noto Sans"/>
                <w:noProof/>
                <w:sz w:val="14"/>
                <w:szCs w:val="16"/>
              </w:rPr>
            </w:pPr>
            <w:r w:rsidRPr="00E70C2B">
              <w:rPr>
                <w:rFonts w:cs="Noto Sans"/>
                <w:noProof/>
                <w:sz w:val="14"/>
                <w:szCs w:val="16"/>
              </w:rPr>
              <w:t>4.1.10</w:t>
            </w:r>
          </w:p>
        </w:tc>
        <w:tc>
          <w:tcPr>
            <w:tcW w:w="3736" w:type="pct"/>
            <w:tcBorders>
              <w:bottom w:val="single" w:sz="8" w:space="0" w:color="auto"/>
            </w:tcBorders>
            <w:vAlign w:val="center"/>
          </w:tcPr>
          <w:p w14:paraId="4507066A" w14:textId="77777777" w:rsidR="009F7942" w:rsidRPr="00E70C2B" w:rsidRDefault="009F7942" w:rsidP="004B6A96">
            <w:pPr>
              <w:rPr>
                <w:rFonts w:cs="Noto Sans"/>
                <w:noProof/>
                <w:sz w:val="14"/>
                <w:szCs w:val="16"/>
                <w:lang w:val="es-ES_tradnl" w:eastAsia="ar-SA"/>
              </w:rPr>
            </w:pPr>
            <w:r w:rsidRPr="00E70C2B">
              <w:rPr>
                <w:rFonts w:cs="Noto Sans"/>
                <w:sz w:val="14"/>
                <w:szCs w:val="16"/>
                <w:lang w:val="es-ES_tradnl"/>
              </w:rPr>
              <w:t xml:space="preserve">Se hace del conocimiento del licitante, que en términos de lo dispuesto por los Artículos </w:t>
            </w:r>
            <w:r w:rsidRPr="00E70C2B">
              <w:rPr>
                <w:rFonts w:cs="Noto Sans"/>
                <w:b/>
                <w:sz w:val="14"/>
                <w:szCs w:val="16"/>
                <w:lang w:val="es-ES_tradnl"/>
              </w:rPr>
              <w:t>110 fracción XIII, 111 y 113 de la Ley Federal de Transparencia y Acceso a la Información Pública</w:t>
            </w:r>
            <w:r w:rsidRPr="00E70C2B">
              <w:rPr>
                <w:rFonts w:cs="Noto Sans"/>
                <w:sz w:val="14"/>
                <w:szCs w:val="16"/>
                <w:lang w:val="es-ES_tradnl"/>
              </w:rPr>
              <w:t xml:space="preserve">,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E70C2B">
              <w:rPr>
                <w:rFonts w:cs="Noto Sans"/>
                <w:b/>
                <w:sz w:val="14"/>
                <w:szCs w:val="16"/>
                <w:lang w:val="es-ES_tradnl"/>
              </w:rPr>
              <w:t>Formato No. 7</w:t>
            </w:r>
            <w:r w:rsidRPr="00E70C2B">
              <w:rPr>
                <w:rFonts w:cs="Noto Sans"/>
                <w:sz w:val="14"/>
                <w:szCs w:val="16"/>
                <w:lang w:val="es-ES_tradnl"/>
              </w:rPr>
              <w:t xml:space="preserve"> </w:t>
            </w:r>
            <w:r w:rsidRPr="00E70C2B">
              <w:rPr>
                <w:rFonts w:cs="Noto Sans"/>
                <w:b/>
                <w:sz w:val="14"/>
                <w:szCs w:val="16"/>
                <w:lang w:val="es-ES_tradnl"/>
              </w:rPr>
              <w:t>“Formato relativo a la clasificación de la información reservada y confidencial”</w:t>
            </w:r>
            <w:r w:rsidRPr="00E70C2B">
              <w:rPr>
                <w:rFonts w:cs="Noto Sans"/>
                <w:sz w:val="14"/>
                <w:szCs w:val="16"/>
                <w:lang w:val="es-ES_tradnl"/>
              </w:rPr>
              <w:t xml:space="preserve">  Cabe señalar que de no clasificarse la información por parte del Licitante en los términos señalados, la información presentada como parte de su proposición técnica - legal económica tendrá tratamiento de información de carácter público.</w:t>
            </w:r>
          </w:p>
        </w:tc>
        <w:tc>
          <w:tcPr>
            <w:tcW w:w="359" w:type="pct"/>
            <w:tcBorders>
              <w:bottom w:val="single" w:sz="8" w:space="0" w:color="auto"/>
            </w:tcBorders>
            <w:shd w:val="clear" w:color="auto" w:fill="auto"/>
            <w:vAlign w:val="center"/>
            <w:hideMark/>
          </w:tcPr>
          <w:p w14:paraId="398DE28E" w14:textId="77777777" w:rsidR="009F7942" w:rsidRPr="00E70C2B" w:rsidRDefault="00DE45B0" w:rsidP="004B6A96">
            <w:pPr>
              <w:rPr>
                <w:rFonts w:cs="Noto Sans"/>
                <w:noProof/>
                <w:sz w:val="14"/>
                <w:szCs w:val="16"/>
              </w:rPr>
            </w:pPr>
            <w:hyperlink w:anchor="FORMATO_9" w:history="1">
              <w:r w:rsidR="009F7942" w:rsidRPr="00E70C2B">
                <w:rPr>
                  <w:rStyle w:val="Hipervnculo"/>
                  <w:rFonts w:eastAsia="Times New Roman" w:cs="Noto Sans"/>
                  <w:noProof/>
                  <w:sz w:val="14"/>
                  <w:szCs w:val="16"/>
                  <w:lang w:val="es-ES_tradnl" w:eastAsia="es-ES"/>
                </w:rPr>
                <w:t>Formato No. 7</w:t>
              </w:r>
            </w:hyperlink>
          </w:p>
        </w:tc>
        <w:tc>
          <w:tcPr>
            <w:tcW w:w="551" w:type="pct"/>
            <w:tcBorders>
              <w:bottom w:val="single" w:sz="8" w:space="0" w:color="auto"/>
            </w:tcBorders>
            <w:shd w:val="clear" w:color="auto" w:fill="auto"/>
            <w:vAlign w:val="center"/>
            <w:hideMark/>
          </w:tcPr>
          <w:p w14:paraId="13393775" w14:textId="77777777" w:rsidR="009F7942" w:rsidRPr="00E70C2B" w:rsidRDefault="009F7942" w:rsidP="004B6A96">
            <w:pPr>
              <w:rPr>
                <w:rFonts w:cs="Noto Sans"/>
                <w:noProof/>
                <w:sz w:val="14"/>
                <w:szCs w:val="16"/>
              </w:rPr>
            </w:pPr>
            <w:r w:rsidRPr="00E70C2B">
              <w:rPr>
                <w:rFonts w:cs="Noto Sans"/>
                <w:noProof/>
                <w:sz w:val="14"/>
                <w:szCs w:val="16"/>
                <w:lang w:val="es-ES"/>
              </w:rPr>
              <w:t>No indispensable</w:t>
            </w:r>
          </w:p>
        </w:tc>
      </w:tr>
    </w:tbl>
    <w:p w14:paraId="218D609D" w14:textId="77777777" w:rsidR="001E2F4C" w:rsidRPr="00E70C2B" w:rsidRDefault="001E2F4C" w:rsidP="004B6A96">
      <w:pPr>
        <w:rPr>
          <w:rFonts w:cs="Noto Sans"/>
          <w:b/>
          <w:noProof/>
          <w:sz w:val="16"/>
          <w:szCs w:val="16"/>
          <w:lang w:val="es-ES_tradnl"/>
        </w:rPr>
      </w:pPr>
    </w:p>
    <w:p w14:paraId="08F9E2ED" w14:textId="75835C83" w:rsidR="006C4607" w:rsidRDefault="00A95AD4" w:rsidP="004B6A96">
      <w:pPr>
        <w:rPr>
          <w:rFonts w:cs="Noto Sans"/>
          <w:noProof/>
          <w:sz w:val="16"/>
          <w:szCs w:val="16"/>
          <w:lang w:val="es-ES_tradnl"/>
        </w:rPr>
      </w:pPr>
      <w:r w:rsidRPr="00E70C2B">
        <w:rPr>
          <w:rFonts w:cs="Noto Sans"/>
          <w:noProof/>
          <w:sz w:val="16"/>
          <w:szCs w:val="16"/>
          <w:lang w:val="es-ES_tradnl"/>
        </w:rPr>
        <w:t>4.2 Proposición Técnica</w:t>
      </w:r>
    </w:p>
    <w:p w14:paraId="5B696E2B" w14:textId="77777777" w:rsidR="00A95AD4" w:rsidRDefault="00A95AD4" w:rsidP="00A95AD4">
      <w:pPr>
        <w:rPr>
          <w:rFonts w:eastAsia="Times New Roman" w:cs="Noto Sans"/>
          <w:b/>
          <w:noProof/>
          <w:sz w:val="12"/>
          <w:szCs w:val="18"/>
          <w:lang w:val="es-ES_tradnl" w:eastAsia="es-ES"/>
        </w:rPr>
      </w:pPr>
    </w:p>
    <w:tbl>
      <w:tblPr>
        <w:tblW w:w="5630" w:type="pct"/>
        <w:tblCellMar>
          <w:left w:w="70" w:type="dxa"/>
          <w:right w:w="70" w:type="dxa"/>
        </w:tblCellMar>
        <w:tblLook w:val="04A0" w:firstRow="1" w:lastRow="0" w:firstColumn="1" w:lastColumn="0" w:noHBand="0" w:noVBand="1"/>
      </w:tblPr>
      <w:tblGrid>
        <w:gridCol w:w="798"/>
        <w:gridCol w:w="6800"/>
        <w:gridCol w:w="969"/>
        <w:gridCol w:w="1924"/>
        <w:gridCol w:w="1317"/>
      </w:tblGrid>
      <w:tr w:rsidR="00B22FA2" w:rsidRPr="0025088D" w14:paraId="74940CD9" w14:textId="77777777" w:rsidTr="00DE1415">
        <w:trPr>
          <w:gridAfter w:val="1"/>
          <w:wAfter w:w="559" w:type="pct"/>
          <w:trHeight w:val="20"/>
          <w:tblHeader/>
        </w:trPr>
        <w:tc>
          <w:tcPr>
            <w:tcW w:w="332"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62440C5D" w14:textId="77777777" w:rsidR="00B22FA2" w:rsidRPr="0025088D" w:rsidRDefault="00B22FA2" w:rsidP="00DE1415">
            <w:pPr>
              <w:rPr>
                <w:rFonts w:cs="Noto Sans"/>
                <w:sz w:val="16"/>
                <w:szCs w:val="16"/>
                <w:lang w:eastAsia="es-MX"/>
              </w:rPr>
            </w:pPr>
            <w:r w:rsidRPr="0025088D">
              <w:rPr>
                <w:rFonts w:cs="Noto Sans"/>
                <w:sz w:val="16"/>
                <w:szCs w:val="16"/>
                <w:lang w:eastAsia="es-MX"/>
              </w:rPr>
              <w:t>Numeral</w:t>
            </w:r>
          </w:p>
        </w:tc>
        <w:tc>
          <w:tcPr>
            <w:tcW w:w="2881"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679B3941" w14:textId="77777777" w:rsidR="00B22FA2" w:rsidRPr="0025088D" w:rsidRDefault="00B22FA2" w:rsidP="00DE1415">
            <w:pPr>
              <w:rPr>
                <w:rFonts w:cs="Noto Sans"/>
                <w:sz w:val="16"/>
                <w:szCs w:val="16"/>
                <w:lang w:eastAsia="es-MX"/>
              </w:rPr>
            </w:pPr>
            <w:r w:rsidRPr="0025088D">
              <w:rPr>
                <w:rFonts w:cs="Noto Sans"/>
                <w:sz w:val="16"/>
                <w:szCs w:val="16"/>
                <w:lang w:eastAsia="es-MX"/>
              </w:rPr>
              <w:t>Documentación relativa a la Proposición Técnica</w:t>
            </w:r>
          </w:p>
        </w:tc>
        <w:tc>
          <w:tcPr>
            <w:tcW w:w="41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48F05AEA" w14:textId="77777777" w:rsidR="00B22FA2" w:rsidRPr="0025088D" w:rsidRDefault="00B22FA2" w:rsidP="00DE1415">
            <w:pPr>
              <w:rPr>
                <w:rFonts w:cs="Noto Sans"/>
                <w:sz w:val="16"/>
                <w:szCs w:val="16"/>
                <w:lang w:eastAsia="es-MX"/>
              </w:rPr>
            </w:pPr>
            <w:r w:rsidRPr="0025088D">
              <w:rPr>
                <w:rFonts w:cs="Noto Sans"/>
                <w:sz w:val="16"/>
                <w:szCs w:val="16"/>
                <w:lang w:eastAsia="es-MX"/>
              </w:rPr>
              <w:t>Formato</w:t>
            </w:r>
          </w:p>
        </w:tc>
        <w:tc>
          <w:tcPr>
            <w:tcW w:w="816"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47DC96DA" w14:textId="77777777" w:rsidR="00B22FA2" w:rsidRPr="0025088D" w:rsidRDefault="00B22FA2" w:rsidP="00DE1415">
            <w:pPr>
              <w:rPr>
                <w:rFonts w:cs="Noto Sans"/>
                <w:sz w:val="16"/>
                <w:szCs w:val="16"/>
                <w:lang w:eastAsia="es-MX"/>
              </w:rPr>
            </w:pPr>
            <w:r w:rsidRPr="0025088D">
              <w:rPr>
                <w:rFonts w:cs="Noto Sans"/>
                <w:sz w:val="16"/>
                <w:szCs w:val="16"/>
                <w:lang w:eastAsia="es-MX"/>
              </w:rPr>
              <w:t>El incumplimiento de este punto es causa de desechamiento técnico</w:t>
            </w:r>
          </w:p>
        </w:tc>
      </w:tr>
      <w:tr w:rsidR="00B22FA2" w:rsidRPr="0025088D" w14:paraId="53A26E2D"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6EBDD0FF"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4.2.1</w:t>
            </w:r>
          </w:p>
        </w:tc>
        <w:tc>
          <w:tcPr>
            <w:tcW w:w="2881" w:type="pct"/>
            <w:tcBorders>
              <w:top w:val="nil"/>
              <w:left w:val="nil"/>
              <w:bottom w:val="single" w:sz="8" w:space="0" w:color="auto"/>
              <w:right w:val="single" w:sz="8" w:space="0" w:color="auto"/>
            </w:tcBorders>
            <w:shd w:val="clear" w:color="auto" w:fill="auto"/>
            <w:vAlign w:val="center"/>
          </w:tcPr>
          <w:p w14:paraId="0307C3B2"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Certificados de calidad ISO-9001:2015 Sistemas de Gestión de Calidad ISO-13485:2016 Productos Sanitarios Gestión de la Calidad o Norma Industrial de Japón (JIS) o Programa de Auditoría Única de Dispositivos Médicos (MDSAP) Vigentes, Registro Sanitario vigente y en caso de que los bienes sean de origen nacional el Certificado de Buenas Prácticas de Fabricación vigente.</w:t>
            </w:r>
          </w:p>
        </w:tc>
        <w:tc>
          <w:tcPr>
            <w:tcW w:w="412" w:type="pct"/>
            <w:tcBorders>
              <w:top w:val="nil"/>
              <w:left w:val="nil"/>
              <w:bottom w:val="single" w:sz="8" w:space="0" w:color="auto"/>
              <w:right w:val="single" w:sz="8" w:space="0" w:color="auto"/>
            </w:tcBorders>
            <w:shd w:val="clear" w:color="auto" w:fill="auto"/>
            <w:vAlign w:val="center"/>
            <w:hideMark/>
          </w:tcPr>
          <w:p w14:paraId="5BEB3D48"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6A9AE725"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2DE78669"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1969983B"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4.2.2</w:t>
            </w:r>
          </w:p>
        </w:tc>
        <w:tc>
          <w:tcPr>
            <w:tcW w:w="2881" w:type="pct"/>
            <w:tcBorders>
              <w:top w:val="nil"/>
              <w:left w:val="nil"/>
              <w:bottom w:val="single" w:sz="8" w:space="0" w:color="auto"/>
              <w:right w:val="single" w:sz="8" w:space="0" w:color="auto"/>
            </w:tcBorders>
            <w:shd w:val="clear" w:color="auto" w:fill="auto"/>
            <w:vAlign w:val="center"/>
          </w:tcPr>
          <w:p w14:paraId="0301C7C9"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1.Copia simple del Registro Sanitario, vigente, expedido por la COFEPRIS, conforme a lo establecido en el artículo 376 de la Ley General de Salud (vigencia de 5 años)</w:t>
            </w:r>
          </w:p>
        </w:tc>
        <w:tc>
          <w:tcPr>
            <w:tcW w:w="412" w:type="pct"/>
            <w:tcBorders>
              <w:top w:val="nil"/>
              <w:left w:val="nil"/>
              <w:bottom w:val="single" w:sz="8" w:space="0" w:color="auto"/>
              <w:right w:val="single" w:sz="8" w:space="0" w:color="auto"/>
            </w:tcBorders>
            <w:shd w:val="clear" w:color="auto" w:fill="auto"/>
            <w:vAlign w:val="center"/>
            <w:hideMark/>
          </w:tcPr>
          <w:p w14:paraId="765A0DE8"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77D47DB5"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19DBA086"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261C3526"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4.2.3</w:t>
            </w:r>
          </w:p>
        </w:tc>
        <w:tc>
          <w:tcPr>
            <w:tcW w:w="2881" w:type="pct"/>
            <w:tcBorders>
              <w:top w:val="nil"/>
              <w:left w:val="nil"/>
              <w:bottom w:val="single" w:sz="8" w:space="0" w:color="auto"/>
              <w:right w:val="single" w:sz="8" w:space="0" w:color="auto"/>
            </w:tcBorders>
            <w:shd w:val="clear" w:color="auto" w:fill="auto"/>
            <w:vAlign w:val="center"/>
          </w:tcPr>
          <w:p w14:paraId="232FC5D4"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2.Copia simple del Certificado de calidad ISO-9001-2015 o ISO-13485:2016 o JIS o MDSAP o FDA o CE, vigentes, a nombre del fabricante de los bienes, en el que se deberá identificar</w:t>
            </w:r>
          </w:p>
        </w:tc>
        <w:tc>
          <w:tcPr>
            <w:tcW w:w="412" w:type="pct"/>
            <w:tcBorders>
              <w:top w:val="nil"/>
              <w:left w:val="nil"/>
              <w:bottom w:val="single" w:sz="8" w:space="0" w:color="auto"/>
              <w:right w:val="single" w:sz="8" w:space="0" w:color="auto"/>
            </w:tcBorders>
            <w:shd w:val="clear" w:color="auto" w:fill="auto"/>
            <w:vAlign w:val="center"/>
            <w:hideMark/>
          </w:tcPr>
          <w:p w14:paraId="7AC51361"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7585675F"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728A5DC5"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19A9F5A5"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4.2.4</w:t>
            </w:r>
          </w:p>
        </w:tc>
        <w:tc>
          <w:tcPr>
            <w:tcW w:w="2881" w:type="pct"/>
            <w:tcBorders>
              <w:top w:val="nil"/>
              <w:left w:val="nil"/>
              <w:bottom w:val="single" w:sz="8" w:space="0" w:color="auto"/>
              <w:right w:val="single" w:sz="8" w:space="0" w:color="auto"/>
            </w:tcBorders>
            <w:shd w:val="clear" w:color="auto" w:fill="auto"/>
            <w:vAlign w:val="center"/>
          </w:tcPr>
          <w:p w14:paraId="284180ED"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Para aquellos bienes ofertados, de origen Nacional, los proveedores deberán adjuntar adicionalmente, a su propuesta técnica, la documentación en los términos siguientes</w:t>
            </w:r>
          </w:p>
        </w:tc>
        <w:tc>
          <w:tcPr>
            <w:tcW w:w="412" w:type="pct"/>
            <w:tcBorders>
              <w:top w:val="nil"/>
              <w:left w:val="nil"/>
              <w:bottom w:val="single" w:sz="8" w:space="0" w:color="auto"/>
              <w:right w:val="single" w:sz="8" w:space="0" w:color="auto"/>
            </w:tcBorders>
            <w:shd w:val="clear" w:color="auto" w:fill="auto"/>
            <w:vAlign w:val="center"/>
            <w:hideMark/>
          </w:tcPr>
          <w:p w14:paraId="73FBD099"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1E7E68E2" w14:textId="77777777" w:rsidR="00B22FA2" w:rsidRPr="001E2F4C" w:rsidRDefault="00B22FA2" w:rsidP="001E2F4C">
            <w:pPr>
              <w:rPr>
                <w:rFonts w:eastAsia="Times New Roman" w:cs="Noto Sans"/>
                <w:noProof/>
                <w:sz w:val="14"/>
                <w:szCs w:val="16"/>
                <w:lang w:val="es-ES" w:eastAsia="ar-SA"/>
              </w:rPr>
            </w:pPr>
          </w:p>
        </w:tc>
      </w:tr>
      <w:tr w:rsidR="00B22FA2" w:rsidRPr="0025088D" w14:paraId="54C8D62F"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413C4D32"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4.2.5</w:t>
            </w:r>
          </w:p>
        </w:tc>
        <w:tc>
          <w:tcPr>
            <w:tcW w:w="2881" w:type="pct"/>
            <w:tcBorders>
              <w:top w:val="nil"/>
              <w:left w:val="nil"/>
              <w:bottom w:val="single" w:sz="8" w:space="0" w:color="auto"/>
              <w:right w:val="single" w:sz="8" w:space="0" w:color="auto"/>
            </w:tcBorders>
            <w:shd w:val="clear" w:color="auto" w:fill="auto"/>
            <w:vAlign w:val="center"/>
          </w:tcPr>
          <w:p w14:paraId="416A501B"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1.Copia simple del Certificado de Buenas Prácticas de Fabricación, vigente, emitido por la COFEPRIS, a nombre del fabricante de los bienes y/o su representante legal, en el que se deberá identificar</w:t>
            </w:r>
          </w:p>
        </w:tc>
        <w:tc>
          <w:tcPr>
            <w:tcW w:w="412" w:type="pct"/>
            <w:tcBorders>
              <w:top w:val="nil"/>
              <w:left w:val="nil"/>
              <w:bottom w:val="single" w:sz="8" w:space="0" w:color="auto"/>
              <w:right w:val="single" w:sz="8" w:space="0" w:color="auto"/>
            </w:tcBorders>
            <w:shd w:val="clear" w:color="auto" w:fill="auto"/>
            <w:vAlign w:val="center"/>
            <w:hideMark/>
          </w:tcPr>
          <w:p w14:paraId="268FE697"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798DECF8"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6A41A859"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37CDBF16"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4.2.6</w:t>
            </w:r>
          </w:p>
        </w:tc>
        <w:tc>
          <w:tcPr>
            <w:tcW w:w="2881" w:type="pct"/>
            <w:tcBorders>
              <w:top w:val="nil"/>
              <w:left w:val="nil"/>
              <w:bottom w:val="single" w:sz="8" w:space="0" w:color="auto"/>
              <w:right w:val="single" w:sz="8" w:space="0" w:color="auto"/>
            </w:tcBorders>
            <w:shd w:val="clear" w:color="auto" w:fill="auto"/>
            <w:vAlign w:val="center"/>
          </w:tcPr>
          <w:p w14:paraId="6B288C0D"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Para aquellos bienes ofertados, de origen Internacional, los proveedores deberán adjuntar adicionalmente, a su propuesta técnica, la documentación en los términos siguientes.</w:t>
            </w:r>
          </w:p>
        </w:tc>
        <w:tc>
          <w:tcPr>
            <w:tcW w:w="412" w:type="pct"/>
            <w:tcBorders>
              <w:top w:val="nil"/>
              <w:left w:val="nil"/>
              <w:bottom w:val="single" w:sz="8" w:space="0" w:color="auto"/>
              <w:right w:val="single" w:sz="8" w:space="0" w:color="auto"/>
            </w:tcBorders>
            <w:shd w:val="clear" w:color="auto" w:fill="auto"/>
            <w:vAlign w:val="center"/>
          </w:tcPr>
          <w:p w14:paraId="0D91BF7E"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tcPr>
          <w:p w14:paraId="2B6C067D" w14:textId="77777777" w:rsidR="00B22FA2" w:rsidRPr="001E2F4C" w:rsidRDefault="00B22FA2" w:rsidP="001E2F4C">
            <w:pPr>
              <w:rPr>
                <w:rFonts w:eastAsia="Times New Roman" w:cs="Noto Sans"/>
                <w:noProof/>
                <w:sz w:val="14"/>
                <w:szCs w:val="16"/>
                <w:lang w:val="es-ES" w:eastAsia="ar-SA"/>
              </w:rPr>
            </w:pPr>
          </w:p>
        </w:tc>
      </w:tr>
      <w:tr w:rsidR="00B22FA2" w:rsidRPr="0025088D" w14:paraId="5245B79F"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73E44E59"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4.2.7</w:t>
            </w:r>
          </w:p>
        </w:tc>
        <w:tc>
          <w:tcPr>
            <w:tcW w:w="2881" w:type="pct"/>
            <w:tcBorders>
              <w:top w:val="nil"/>
              <w:left w:val="nil"/>
              <w:bottom w:val="single" w:sz="8" w:space="0" w:color="auto"/>
              <w:right w:val="single" w:sz="8" w:space="0" w:color="auto"/>
            </w:tcBorders>
            <w:shd w:val="clear" w:color="auto" w:fill="auto"/>
            <w:vAlign w:val="center"/>
          </w:tcPr>
          <w:p w14:paraId="189E9B61"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tc>
        <w:tc>
          <w:tcPr>
            <w:tcW w:w="412" w:type="pct"/>
            <w:tcBorders>
              <w:top w:val="nil"/>
              <w:left w:val="nil"/>
              <w:bottom w:val="single" w:sz="8" w:space="0" w:color="auto"/>
              <w:right w:val="single" w:sz="8" w:space="0" w:color="auto"/>
            </w:tcBorders>
            <w:shd w:val="clear" w:color="auto" w:fill="auto"/>
            <w:vAlign w:val="center"/>
          </w:tcPr>
          <w:p w14:paraId="17BB9336"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tcPr>
          <w:p w14:paraId="120B3039"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290FA8BB"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57A24273"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4.2.8</w:t>
            </w:r>
          </w:p>
        </w:tc>
        <w:tc>
          <w:tcPr>
            <w:tcW w:w="2881" w:type="pct"/>
            <w:tcBorders>
              <w:top w:val="nil"/>
              <w:left w:val="nil"/>
              <w:bottom w:val="single" w:sz="8" w:space="0" w:color="auto"/>
              <w:right w:val="single" w:sz="8" w:space="0" w:color="auto"/>
            </w:tcBorders>
            <w:shd w:val="clear" w:color="auto" w:fill="auto"/>
            <w:vAlign w:val="center"/>
          </w:tcPr>
          <w:p w14:paraId="06DC2101"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Para aquellos casos en el que los bienes ofertados, de origen Nacional o Internacional, que estén integrados por uno o varios equipos y/o accesorio(s) y/o consumibles, 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tc>
        <w:tc>
          <w:tcPr>
            <w:tcW w:w="412" w:type="pct"/>
            <w:tcBorders>
              <w:top w:val="nil"/>
              <w:left w:val="nil"/>
              <w:bottom w:val="single" w:sz="8" w:space="0" w:color="auto"/>
              <w:right w:val="single" w:sz="8" w:space="0" w:color="auto"/>
            </w:tcBorders>
            <w:shd w:val="clear" w:color="auto" w:fill="auto"/>
            <w:vAlign w:val="center"/>
          </w:tcPr>
          <w:p w14:paraId="45EAD411"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tcPr>
          <w:p w14:paraId="5CD66C90"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0FBC27E4"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58C8CE4C"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4.2.9</w:t>
            </w:r>
          </w:p>
        </w:tc>
        <w:tc>
          <w:tcPr>
            <w:tcW w:w="2881" w:type="pct"/>
            <w:tcBorders>
              <w:top w:val="nil"/>
              <w:left w:val="nil"/>
              <w:bottom w:val="single" w:sz="8" w:space="0" w:color="auto"/>
              <w:right w:val="single" w:sz="8" w:space="0" w:color="auto"/>
            </w:tcBorders>
            <w:shd w:val="clear" w:color="auto" w:fill="auto"/>
            <w:vAlign w:val="center"/>
          </w:tcPr>
          <w:p w14:paraId="2A9F1493"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Folletos, catálogos, fotografías, manuales entre otros, en caso de que se requieran para comprobar las especificaciones técnicas requeridas</w:t>
            </w:r>
          </w:p>
        </w:tc>
        <w:tc>
          <w:tcPr>
            <w:tcW w:w="412" w:type="pct"/>
            <w:tcBorders>
              <w:top w:val="nil"/>
              <w:left w:val="nil"/>
              <w:bottom w:val="single" w:sz="8" w:space="0" w:color="auto"/>
              <w:right w:val="single" w:sz="8" w:space="0" w:color="auto"/>
            </w:tcBorders>
            <w:shd w:val="clear" w:color="auto" w:fill="auto"/>
            <w:vAlign w:val="center"/>
          </w:tcPr>
          <w:p w14:paraId="33E51283"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tcPr>
          <w:p w14:paraId="7603ED86" w14:textId="77777777" w:rsidR="00B22FA2" w:rsidRPr="001E2F4C" w:rsidRDefault="00B22FA2" w:rsidP="001E2F4C">
            <w:pPr>
              <w:rPr>
                <w:rFonts w:eastAsia="Times New Roman" w:cs="Noto Sans"/>
                <w:noProof/>
                <w:sz w:val="14"/>
                <w:szCs w:val="16"/>
                <w:lang w:val="es-ES" w:eastAsia="ar-SA"/>
              </w:rPr>
            </w:pPr>
          </w:p>
        </w:tc>
      </w:tr>
      <w:tr w:rsidR="00B22FA2" w:rsidRPr="0025088D" w14:paraId="5FBA451F" w14:textId="77777777" w:rsidTr="00DE1415">
        <w:trPr>
          <w:trHeight w:val="20"/>
        </w:trPr>
        <w:tc>
          <w:tcPr>
            <w:tcW w:w="332" w:type="pct"/>
            <w:tcBorders>
              <w:top w:val="nil"/>
              <w:left w:val="single" w:sz="8" w:space="0" w:color="auto"/>
              <w:bottom w:val="single" w:sz="8" w:space="0" w:color="auto"/>
              <w:right w:val="single" w:sz="8" w:space="0" w:color="auto"/>
            </w:tcBorders>
            <w:shd w:val="clear" w:color="auto" w:fill="auto"/>
          </w:tcPr>
          <w:p w14:paraId="40531332"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4.2.10</w:t>
            </w:r>
          </w:p>
        </w:tc>
        <w:tc>
          <w:tcPr>
            <w:tcW w:w="2881" w:type="pct"/>
            <w:tcBorders>
              <w:top w:val="nil"/>
              <w:left w:val="nil"/>
              <w:bottom w:val="single" w:sz="8" w:space="0" w:color="auto"/>
              <w:right w:val="single" w:sz="8" w:space="0" w:color="auto"/>
            </w:tcBorders>
            <w:shd w:val="clear" w:color="auto" w:fill="auto"/>
            <w:vAlign w:val="center"/>
          </w:tcPr>
          <w:p w14:paraId="4E1435F0"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Anexo 2 “Oferta técnica ampliada” ,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78660AAE"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En caso de presentar imágenes y/o fotografías para corroborar las especificaciones y requisitos ofertados, se precisa que el proveedor deberá comprobar que existe la debida correspondencia entre la imagen y/o fotografía y el bien ofertado</w:t>
            </w:r>
          </w:p>
        </w:tc>
        <w:tc>
          <w:tcPr>
            <w:tcW w:w="412" w:type="pct"/>
            <w:tcBorders>
              <w:top w:val="nil"/>
              <w:left w:val="nil"/>
              <w:bottom w:val="single" w:sz="8" w:space="0" w:color="auto"/>
              <w:right w:val="single" w:sz="8" w:space="0" w:color="auto"/>
            </w:tcBorders>
            <w:shd w:val="clear" w:color="auto" w:fill="auto"/>
            <w:vAlign w:val="center"/>
          </w:tcPr>
          <w:p w14:paraId="7DB4B4E3"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tcPr>
          <w:p w14:paraId="188C5616"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c>
          <w:tcPr>
            <w:tcW w:w="559" w:type="pct"/>
          </w:tcPr>
          <w:p w14:paraId="5ACF59F0" w14:textId="77777777" w:rsidR="00B22FA2" w:rsidRPr="0025088D" w:rsidRDefault="00B22FA2" w:rsidP="00DE1415">
            <w:pPr>
              <w:spacing w:after="200" w:line="276" w:lineRule="auto"/>
              <w:jc w:val="left"/>
            </w:pPr>
          </w:p>
        </w:tc>
      </w:tr>
    </w:tbl>
    <w:p w14:paraId="020FFEE5" w14:textId="77777777" w:rsidR="001E2F4C" w:rsidRDefault="001E2F4C" w:rsidP="001E2F4C">
      <w:pPr>
        <w:rPr>
          <w:rFonts w:cs="Noto Sans"/>
          <w:noProof/>
          <w:sz w:val="16"/>
          <w:szCs w:val="16"/>
          <w:lang w:val="es-ES_tradnl"/>
        </w:rPr>
      </w:pPr>
    </w:p>
    <w:p w14:paraId="1D694E22" w14:textId="77777777" w:rsidR="001E2F4C" w:rsidRDefault="001E2F4C" w:rsidP="001E2F4C">
      <w:pPr>
        <w:rPr>
          <w:rFonts w:cs="Noto Sans"/>
          <w:noProof/>
          <w:sz w:val="16"/>
          <w:szCs w:val="16"/>
          <w:lang w:val="es-ES_tradnl"/>
        </w:rPr>
      </w:pPr>
    </w:p>
    <w:p w14:paraId="0F42944F" w14:textId="77777777" w:rsidR="001E2F4C" w:rsidRDefault="001E2F4C" w:rsidP="001E2F4C">
      <w:pPr>
        <w:rPr>
          <w:rFonts w:cs="Noto Sans"/>
          <w:noProof/>
          <w:sz w:val="16"/>
          <w:szCs w:val="16"/>
          <w:lang w:val="es-ES_tradnl"/>
        </w:rPr>
      </w:pPr>
      <w:r w:rsidRPr="00E70C2B">
        <w:rPr>
          <w:rFonts w:cs="Noto Sans"/>
          <w:noProof/>
          <w:sz w:val="16"/>
          <w:szCs w:val="16"/>
          <w:lang w:val="es-ES_tradnl"/>
        </w:rPr>
        <w:lastRenderedPageBreak/>
        <w:t>4.3 Proposición Económica</w:t>
      </w:r>
    </w:p>
    <w:p w14:paraId="3AB23D55" w14:textId="77777777" w:rsidR="001E2F4C" w:rsidRPr="00E70C2B" w:rsidRDefault="001E2F4C" w:rsidP="001E2F4C">
      <w:pPr>
        <w:rPr>
          <w:rFonts w:cs="Noto Sans"/>
          <w:noProof/>
          <w:sz w:val="16"/>
          <w:szCs w:val="16"/>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811"/>
        <w:gridCol w:w="766"/>
        <w:gridCol w:w="1153"/>
      </w:tblGrid>
      <w:tr w:rsidR="001E2F4C" w:rsidRPr="00E70C2B" w14:paraId="48282C7B" w14:textId="77777777" w:rsidTr="00DE1415">
        <w:trPr>
          <w:trHeight w:val="191"/>
          <w:tblHeader/>
          <w:jc w:val="center"/>
        </w:trPr>
        <w:tc>
          <w:tcPr>
            <w:tcW w:w="354" w:type="pct"/>
            <w:vMerge w:val="restart"/>
            <w:shd w:val="clear" w:color="auto" w:fill="632423" w:themeFill="accent2" w:themeFillShade="80"/>
            <w:vAlign w:val="center"/>
          </w:tcPr>
          <w:p w14:paraId="084053E0"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Numeral</w:t>
            </w:r>
          </w:p>
        </w:tc>
        <w:tc>
          <w:tcPr>
            <w:tcW w:w="3731" w:type="pct"/>
            <w:vMerge w:val="restart"/>
            <w:shd w:val="clear" w:color="auto" w:fill="632423" w:themeFill="accent2" w:themeFillShade="80"/>
            <w:vAlign w:val="center"/>
          </w:tcPr>
          <w:p w14:paraId="26DE5C31"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Documentación relativa a la Proposición económica</w:t>
            </w:r>
          </w:p>
        </w:tc>
        <w:tc>
          <w:tcPr>
            <w:tcW w:w="359" w:type="pct"/>
            <w:vMerge w:val="restart"/>
            <w:shd w:val="clear" w:color="auto" w:fill="632423" w:themeFill="accent2" w:themeFillShade="80"/>
            <w:vAlign w:val="center"/>
          </w:tcPr>
          <w:p w14:paraId="3B8396E6"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Si Presento</w:t>
            </w:r>
          </w:p>
        </w:tc>
        <w:tc>
          <w:tcPr>
            <w:tcW w:w="556" w:type="pct"/>
            <w:vMerge w:val="restart"/>
            <w:shd w:val="clear" w:color="auto" w:fill="632423" w:themeFill="accent2" w:themeFillShade="80"/>
            <w:vAlign w:val="center"/>
          </w:tcPr>
          <w:p w14:paraId="4240B9E4"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No Presento</w:t>
            </w:r>
          </w:p>
        </w:tc>
      </w:tr>
      <w:tr w:rsidR="001E2F4C" w:rsidRPr="00E70C2B" w14:paraId="0BDEECDC" w14:textId="77777777" w:rsidTr="00DE1415">
        <w:trPr>
          <w:trHeight w:val="482"/>
          <w:tblHeader/>
          <w:jc w:val="center"/>
        </w:trPr>
        <w:tc>
          <w:tcPr>
            <w:tcW w:w="354" w:type="pct"/>
            <w:vMerge/>
            <w:shd w:val="clear" w:color="auto" w:fill="632423" w:themeFill="accent2" w:themeFillShade="80"/>
            <w:vAlign w:val="center"/>
            <w:hideMark/>
          </w:tcPr>
          <w:p w14:paraId="483F3D8E" w14:textId="77777777" w:rsidR="001E2F4C" w:rsidRPr="00E70C2B" w:rsidRDefault="001E2F4C" w:rsidP="00DE1415">
            <w:pPr>
              <w:rPr>
                <w:rFonts w:cs="Noto Sans"/>
                <w:noProof/>
                <w:sz w:val="14"/>
                <w:szCs w:val="14"/>
              </w:rPr>
            </w:pPr>
          </w:p>
        </w:tc>
        <w:tc>
          <w:tcPr>
            <w:tcW w:w="3731" w:type="pct"/>
            <w:vMerge/>
            <w:shd w:val="clear" w:color="auto" w:fill="632423" w:themeFill="accent2" w:themeFillShade="80"/>
          </w:tcPr>
          <w:p w14:paraId="3D294661" w14:textId="77777777" w:rsidR="001E2F4C" w:rsidRPr="00E70C2B" w:rsidRDefault="001E2F4C" w:rsidP="00DE1415">
            <w:pPr>
              <w:rPr>
                <w:rFonts w:cs="Noto Sans"/>
                <w:noProof/>
                <w:sz w:val="14"/>
                <w:szCs w:val="14"/>
              </w:rPr>
            </w:pPr>
          </w:p>
        </w:tc>
        <w:tc>
          <w:tcPr>
            <w:tcW w:w="359" w:type="pct"/>
            <w:vMerge/>
            <w:shd w:val="clear" w:color="auto" w:fill="632423" w:themeFill="accent2" w:themeFillShade="80"/>
            <w:vAlign w:val="center"/>
            <w:hideMark/>
          </w:tcPr>
          <w:p w14:paraId="737DD040" w14:textId="77777777" w:rsidR="001E2F4C" w:rsidRPr="00E70C2B" w:rsidRDefault="001E2F4C" w:rsidP="00DE1415">
            <w:pPr>
              <w:rPr>
                <w:rFonts w:cs="Noto Sans"/>
                <w:noProof/>
                <w:sz w:val="14"/>
                <w:szCs w:val="14"/>
              </w:rPr>
            </w:pPr>
          </w:p>
        </w:tc>
        <w:tc>
          <w:tcPr>
            <w:tcW w:w="556" w:type="pct"/>
            <w:vMerge/>
            <w:shd w:val="clear" w:color="auto" w:fill="632423" w:themeFill="accent2" w:themeFillShade="80"/>
            <w:vAlign w:val="center"/>
            <w:hideMark/>
          </w:tcPr>
          <w:p w14:paraId="3CAB1F5C" w14:textId="77777777" w:rsidR="001E2F4C" w:rsidRPr="00E70C2B" w:rsidRDefault="001E2F4C" w:rsidP="00DE1415">
            <w:pPr>
              <w:rPr>
                <w:rFonts w:cs="Noto Sans"/>
                <w:noProof/>
                <w:sz w:val="14"/>
                <w:szCs w:val="14"/>
              </w:rPr>
            </w:pPr>
          </w:p>
        </w:tc>
      </w:tr>
      <w:tr w:rsidR="001E2F4C" w:rsidRPr="0003020F" w14:paraId="76F3CD18" w14:textId="77777777" w:rsidTr="00DE1415">
        <w:trPr>
          <w:trHeight w:val="20"/>
          <w:tblHeader/>
          <w:jc w:val="center"/>
        </w:trPr>
        <w:tc>
          <w:tcPr>
            <w:tcW w:w="354" w:type="pct"/>
            <w:shd w:val="clear" w:color="auto" w:fill="auto"/>
            <w:vAlign w:val="center"/>
          </w:tcPr>
          <w:p w14:paraId="02315EA3" w14:textId="77777777" w:rsidR="001E2F4C" w:rsidRPr="00E70C2B" w:rsidRDefault="001E2F4C" w:rsidP="00DE1415">
            <w:pPr>
              <w:rPr>
                <w:rFonts w:cs="Noto Sans"/>
                <w:noProof/>
                <w:sz w:val="14"/>
                <w:szCs w:val="14"/>
              </w:rPr>
            </w:pPr>
            <w:r w:rsidRPr="00E70C2B">
              <w:rPr>
                <w:rFonts w:cs="Noto Sans"/>
                <w:noProof/>
                <w:sz w:val="14"/>
                <w:szCs w:val="14"/>
              </w:rPr>
              <w:t>4.3.1</w:t>
            </w:r>
          </w:p>
        </w:tc>
        <w:tc>
          <w:tcPr>
            <w:tcW w:w="3731" w:type="pct"/>
          </w:tcPr>
          <w:p w14:paraId="3B0834DC" w14:textId="77777777" w:rsidR="001E2F4C" w:rsidRPr="0003020F" w:rsidRDefault="001E2F4C" w:rsidP="00DE1415">
            <w:pPr>
              <w:rPr>
                <w:rFonts w:cs="Noto Sans"/>
                <w:noProof/>
                <w:sz w:val="14"/>
                <w:szCs w:val="14"/>
              </w:rPr>
            </w:pPr>
            <w:r w:rsidRPr="00E70C2B">
              <w:rPr>
                <w:rFonts w:eastAsia="Times New Roman" w:cs="Noto Sans"/>
                <w:noProof/>
                <w:sz w:val="14"/>
                <w:szCs w:val="14"/>
                <w:lang w:val="es-ES" w:eastAsia="es-ES"/>
              </w:rPr>
              <w:t>Los licitantes deberán enviar su proposición económica a través del Plataforma Digital de Contrataciones Públicas de la Administración Pública Federal (Compras MX) conforme al formato No. 8 “</w:t>
            </w:r>
            <w:r w:rsidRPr="00E70C2B">
              <w:rPr>
                <w:rFonts w:eastAsia="Times New Roman" w:cs="Noto Sans"/>
                <w:bCs/>
                <w:noProof/>
                <w:kern w:val="1"/>
                <w:sz w:val="14"/>
                <w:szCs w:val="14"/>
                <w:lang w:val="es-ES_tradnl" w:eastAsia="ar-SA"/>
              </w:rPr>
              <w:t xml:space="preserve">Formato relativo a la Proposición Económica”, </w:t>
            </w:r>
            <w:r w:rsidRPr="00E70C2B">
              <w:rPr>
                <w:rFonts w:cs="Noto Sans"/>
                <w:noProof/>
                <w:sz w:val="14"/>
                <w:szCs w:val="14"/>
              </w:rPr>
              <w:t xml:space="preserve">misma que deberá realizarse en pesos mexicanos, considerando </w:t>
            </w:r>
            <w:r w:rsidRPr="00E70C2B">
              <w:rPr>
                <w:rFonts w:cs="Noto Sans"/>
                <w:sz w:val="14"/>
                <w:szCs w:val="14"/>
              </w:rPr>
              <w:t>2 (dos) decimales (truncado, es decir no redondear)</w:t>
            </w:r>
            <w:r w:rsidRPr="00E70C2B">
              <w:rPr>
                <w:rFonts w:cs="Noto Sans"/>
                <w:noProof/>
                <w:sz w:val="14"/>
                <w:szCs w:val="14"/>
              </w:rPr>
              <w:t xml:space="preserve">, desglosando el I.V.A. y el importe total de la(s) partida(s) ofertada(s), asimismo, </w:t>
            </w:r>
            <w:r w:rsidRPr="00E70C2B">
              <w:rPr>
                <w:rFonts w:cs="Noto Sans"/>
                <w:sz w:val="14"/>
                <w:szCs w:val="14"/>
              </w:rPr>
              <w:t>deberá contener la indicación de que los precios serán fijos durante la vigencia del contrato.</w:t>
            </w:r>
          </w:p>
        </w:tc>
        <w:tc>
          <w:tcPr>
            <w:tcW w:w="359" w:type="pct"/>
            <w:shd w:val="clear" w:color="auto" w:fill="auto"/>
            <w:vAlign w:val="center"/>
          </w:tcPr>
          <w:p w14:paraId="44E0A4C1" w14:textId="77777777" w:rsidR="001E2F4C" w:rsidRPr="0003020F" w:rsidRDefault="001E2F4C" w:rsidP="00DE1415">
            <w:pPr>
              <w:rPr>
                <w:rFonts w:cs="Noto Sans"/>
                <w:noProof/>
                <w:sz w:val="14"/>
                <w:szCs w:val="14"/>
              </w:rPr>
            </w:pPr>
          </w:p>
        </w:tc>
        <w:tc>
          <w:tcPr>
            <w:tcW w:w="556" w:type="pct"/>
            <w:shd w:val="clear" w:color="auto" w:fill="auto"/>
            <w:vAlign w:val="center"/>
          </w:tcPr>
          <w:p w14:paraId="791D5FDE" w14:textId="77777777" w:rsidR="001E2F4C" w:rsidRPr="0003020F" w:rsidRDefault="001E2F4C" w:rsidP="00DE1415">
            <w:pPr>
              <w:rPr>
                <w:rFonts w:cs="Noto Sans"/>
                <w:noProof/>
                <w:sz w:val="14"/>
                <w:szCs w:val="14"/>
              </w:rPr>
            </w:pPr>
          </w:p>
        </w:tc>
      </w:tr>
    </w:tbl>
    <w:p w14:paraId="7AD541A3" w14:textId="77777777" w:rsidR="00B22FA2" w:rsidRPr="006B36DC" w:rsidRDefault="00B22FA2" w:rsidP="001E2F4C">
      <w:pPr>
        <w:rPr>
          <w:rFonts w:eastAsia="Times New Roman" w:cs="Noto Sans"/>
          <w:b/>
          <w:noProof/>
          <w:sz w:val="12"/>
          <w:szCs w:val="18"/>
          <w:lang w:val="es-ES_tradnl" w:eastAsia="es-ES"/>
        </w:rPr>
      </w:pPr>
    </w:p>
    <w:sectPr w:rsidR="00B22FA2" w:rsidRPr="006B36DC" w:rsidSect="0084066A">
      <w:headerReference w:type="default" r:id="rId20"/>
      <w:footerReference w:type="default" r:id="rId21"/>
      <w:pgSz w:w="12240" w:h="15840" w:code="1"/>
      <w:pgMar w:top="1417" w:right="900" w:bottom="1417" w:left="993" w:header="425" w:footer="10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2EBEA5" w14:textId="77777777" w:rsidR="0048053A" w:rsidRDefault="0048053A" w:rsidP="002358A5">
      <w:r>
        <w:separator/>
      </w:r>
    </w:p>
  </w:endnote>
  <w:endnote w:type="continuationSeparator" w:id="0">
    <w:p w14:paraId="43ED0738" w14:textId="77777777" w:rsidR="0048053A" w:rsidRDefault="0048053A"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Symbol"/>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eomanist">
    <w:altName w:val="Arial"/>
    <w:panose1 w:val="00000000000000000000"/>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altName w:val="Calibri"/>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Montserrat">
    <w:panose1 w:val="00000500000000000000"/>
    <w:charset w:val="00"/>
    <w:family w:val="modern"/>
    <w:notTrueType/>
    <w:pitch w:val="variable"/>
    <w:sig w:usb0="20000007" w:usb1="00000001" w:usb2="00000000" w:usb3="00000000" w:csb0="00000193" w:csb1="00000000"/>
  </w:font>
  <w:font w:name="Yu Mincho">
    <w:altName w:val="MS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ple SD 산돌고딕 Neo 일반체">
    <w:altName w:val="Malgun Gothic"/>
    <w:charset w:val="4F"/>
    <w:family w:val="auto"/>
    <w:pitch w:val="variable"/>
    <w:sig w:usb0="00000000" w:usb1="09060000" w:usb2="00000010" w:usb3="00000000" w:csb0="00080000"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3E0C" w14:textId="38C2052B" w:rsidR="0048053A" w:rsidRPr="000E5A07" w:rsidRDefault="0048053A" w:rsidP="000E5A07">
    <w:pPr>
      <w:rPr>
        <w:b/>
        <w:color w:val="B79A5E"/>
        <w:sz w:val="14"/>
        <w:szCs w:val="12"/>
      </w:rPr>
    </w:pPr>
    <w:r w:rsidRPr="00601560">
      <w:rPr>
        <w:rFonts w:cs="Noto Sans"/>
        <w:b/>
        <w:noProof/>
        <w:color w:val="B79A5E"/>
        <w:sz w:val="12"/>
        <w:szCs w:val="12"/>
        <w:lang w:eastAsia="es-MX"/>
      </w:rPr>
      <w:drawing>
        <wp:anchor distT="0" distB="0" distL="114300" distR="114300" simplePos="0" relativeHeight="251668480" behindDoc="1" locked="0" layoutInCell="1" allowOverlap="1" wp14:anchorId="120E1127" wp14:editId="1F2AA8DA">
          <wp:simplePos x="0" y="0"/>
          <wp:positionH relativeFrom="column">
            <wp:posOffset>-895322</wp:posOffset>
          </wp:positionH>
          <wp:positionV relativeFrom="paragraph">
            <wp:posOffset>-5080</wp:posOffset>
          </wp:positionV>
          <wp:extent cx="7753985" cy="7899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extLst>
                      <a:ext uri="{28A0092B-C50C-407E-A947-70E740481C1C}">
                        <a14:useLocalDpi xmlns:a14="http://schemas.microsoft.com/office/drawing/2010/main" val="0"/>
                      </a:ext>
                    </a:extLst>
                  </a:blip>
                  <a:srcRect t="87031" b="5096"/>
                  <a:stretch/>
                </pic:blipFill>
                <pic:spPr bwMode="auto">
                  <a:xfrm>
                    <a:off x="0" y="0"/>
                    <a:ext cx="7753985" cy="789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1AC1A" w14:textId="77777777" w:rsidR="0048053A" w:rsidRDefault="0048053A" w:rsidP="002358A5">
      <w:r>
        <w:separator/>
      </w:r>
    </w:p>
  </w:footnote>
  <w:footnote w:type="continuationSeparator" w:id="0">
    <w:p w14:paraId="7CE92297" w14:textId="77777777" w:rsidR="0048053A" w:rsidRDefault="0048053A"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992EE" w14:textId="1075A2F6" w:rsidR="0048053A" w:rsidRPr="00F5531D" w:rsidRDefault="0048053A">
    <w:pPr>
      <w:pStyle w:val="Encabezado"/>
      <w:rPr>
        <w:rFonts w:ascii="Noto Sans" w:hAnsi="Noto Sans" w:cs="Noto Sans"/>
        <w:sz w:val="14"/>
      </w:rPr>
    </w:pPr>
    <w:r w:rsidRPr="00F5531D">
      <w:rPr>
        <w:rFonts w:ascii="Noto Sans" w:hAnsi="Noto Sans" w:cs="Noto Sans"/>
        <w:sz w:val="14"/>
        <w:lang w:val="es-MX" w:eastAsia="es-MX"/>
      </w:rPr>
      <w:drawing>
        <wp:anchor distT="0" distB="0" distL="114300" distR="114300" simplePos="0" relativeHeight="251666432" behindDoc="0" locked="0" layoutInCell="1" allowOverlap="1" wp14:anchorId="51AFDA94" wp14:editId="734531CA">
          <wp:simplePos x="0" y="0"/>
          <wp:positionH relativeFrom="column">
            <wp:posOffset>5269230</wp:posOffset>
          </wp:positionH>
          <wp:positionV relativeFrom="paragraph">
            <wp:posOffset>-257810</wp:posOffset>
          </wp:positionV>
          <wp:extent cx="849630" cy="849630"/>
          <wp:effectExtent l="0" t="0" r="762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F5531D">
      <w:rPr>
        <w:rFonts w:ascii="Noto Sans" w:hAnsi="Noto Sans" w:cs="Noto Sans"/>
        <w:sz w:val="14"/>
        <w:lang w:val="es-MX" w:eastAsia="es-MX"/>
      </w:rPr>
      <w:drawing>
        <wp:anchor distT="0" distB="0" distL="114300" distR="114300" simplePos="0" relativeHeight="251665408" behindDoc="0" locked="0" layoutInCell="1" allowOverlap="1" wp14:anchorId="5265FDA6" wp14:editId="0BF965D4">
          <wp:simplePos x="0" y="0"/>
          <wp:positionH relativeFrom="column">
            <wp:posOffset>-565150</wp:posOffset>
          </wp:positionH>
          <wp:positionV relativeFrom="paragraph">
            <wp:posOffset>36195</wp:posOffset>
          </wp:positionV>
          <wp:extent cx="3506470" cy="4083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3E98ABAE"/>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585629"/>
    <w:multiLevelType w:val="hybridMultilevel"/>
    <w:tmpl w:val="BAEED76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00B603B6"/>
    <w:multiLevelType w:val="hybridMultilevel"/>
    <w:tmpl w:val="523A0554"/>
    <w:lvl w:ilvl="0" w:tplc="B98A6AC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8">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9">
    <w:nsid w:val="05472668"/>
    <w:multiLevelType w:val="hybridMultilevel"/>
    <w:tmpl w:val="444A2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2">
    <w:nsid w:val="070D223A"/>
    <w:multiLevelType w:val="hybridMultilevel"/>
    <w:tmpl w:val="71BCB16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08EC7786"/>
    <w:multiLevelType w:val="hybridMultilevel"/>
    <w:tmpl w:val="4B789BFE"/>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6">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7">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nsid w:val="0A797A66"/>
    <w:multiLevelType w:val="hybridMultilevel"/>
    <w:tmpl w:val="E49E0BE4"/>
    <w:lvl w:ilvl="0" w:tplc="080A0001">
      <w:start w:val="1"/>
      <w:numFmt w:val="bullet"/>
      <w:lvlText w:val=""/>
      <w:lvlJc w:val="left"/>
      <w:pPr>
        <w:ind w:left="1080" w:hanging="360"/>
      </w:pPr>
      <w:rPr>
        <w:rFonts w:ascii="Symbol" w:hAnsi="Symbol" w:hint="default"/>
      </w:rPr>
    </w:lvl>
    <w:lvl w:ilvl="1" w:tplc="080A0001">
      <w:start w:val="1"/>
      <w:numFmt w:val="bullet"/>
      <w:lvlText w:val=""/>
      <w:lvlJc w:val="left"/>
      <w:pPr>
        <w:ind w:left="1800" w:hanging="360"/>
      </w:pPr>
      <w:rPr>
        <w:rFonts w:ascii="Symbol" w:hAnsi="Symbol"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42">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9">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50">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2">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4">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6">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7">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8">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9">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2">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5">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6">
    <w:nsid w:val="1A765055"/>
    <w:multiLevelType w:val="hybridMultilevel"/>
    <w:tmpl w:val="A998A422"/>
    <w:lvl w:ilvl="0" w:tplc="080A000F">
      <w:start w:val="1"/>
      <w:numFmt w:val="decimal"/>
      <w:lvlText w:val="%1."/>
      <w:lvlJc w:val="left"/>
      <w:pPr>
        <w:ind w:left="11" w:hanging="360"/>
      </w:p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67">
    <w:nsid w:val="1AA60310"/>
    <w:multiLevelType w:val="hybridMultilevel"/>
    <w:tmpl w:val="34BEB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nsid w:val="1BB40BD6"/>
    <w:multiLevelType w:val="hybridMultilevel"/>
    <w:tmpl w:val="1C1E1A90"/>
    <w:lvl w:ilvl="0" w:tplc="40CC6398">
      <w:numFmt w:val="bullet"/>
      <w:lvlText w:val=""/>
      <w:lvlJc w:val="left"/>
      <w:pPr>
        <w:ind w:left="-4" w:hanging="705"/>
      </w:pPr>
      <w:rPr>
        <w:rFonts w:ascii="Symbol" w:eastAsia="Times New Roman" w:hAnsi="Symbol"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70">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1">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2">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3">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4">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6">
    <w:nsid w:val="1FDA23A5"/>
    <w:multiLevelType w:val="hybridMultilevel"/>
    <w:tmpl w:val="09CE7C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7">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20BD1FEB"/>
    <w:multiLevelType w:val="hybridMultilevel"/>
    <w:tmpl w:val="76CC1616"/>
    <w:lvl w:ilvl="0" w:tplc="080A0019">
      <w:start w:val="1"/>
      <w:numFmt w:val="lowerLetter"/>
      <w:lvlText w:val="%1."/>
      <w:lvlJc w:val="left"/>
      <w:pPr>
        <w:ind w:left="11" w:hanging="360"/>
      </w:pPr>
    </w:lvl>
    <w:lvl w:ilvl="1" w:tplc="FFFFFFFF" w:tentative="1">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79">
    <w:nsid w:val="20FC1111"/>
    <w:multiLevelType w:val="hybridMultilevel"/>
    <w:tmpl w:val="BAE21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81">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4">
    <w:nsid w:val="257A7B67"/>
    <w:multiLevelType w:val="hybridMultilevel"/>
    <w:tmpl w:val="2CFE7724"/>
    <w:lvl w:ilvl="0" w:tplc="DF5A0646">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5">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6">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8">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9">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0">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1">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2">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3">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94">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5">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6">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7">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8">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9">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0">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1">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103">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4">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6">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7">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nsid w:val="3CE26848"/>
    <w:multiLevelType w:val="hybridMultilevel"/>
    <w:tmpl w:val="62364F00"/>
    <w:lvl w:ilvl="0" w:tplc="080A0001">
      <w:start w:val="1"/>
      <w:numFmt w:val="bullet"/>
      <w:lvlText w:val=""/>
      <w:lvlJc w:val="left"/>
      <w:pPr>
        <w:ind w:left="11" w:hanging="360"/>
      </w:pPr>
      <w:rPr>
        <w:rFonts w:ascii="Symbol" w:hAnsi="Symbol" w:hint="default"/>
      </w:rPr>
    </w:lvl>
    <w:lvl w:ilvl="1" w:tplc="080A0003" w:tentative="1">
      <w:start w:val="1"/>
      <w:numFmt w:val="bullet"/>
      <w:lvlText w:val="o"/>
      <w:lvlJc w:val="left"/>
      <w:pPr>
        <w:ind w:left="731" w:hanging="360"/>
      </w:pPr>
      <w:rPr>
        <w:rFonts w:ascii="Courier New" w:hAnsi="Courier New" w:cs="Courier New" w:hint="default"/>
      </w:rPr>
    </w:lvl>
    <w:lvl w:ilvl="2" w:tplc="080A0005" w:tentative="1">
      <w:start w:val="1"/>
      <w:numFmt w:val="bullet"/>
      <w:lvlText w:val=""/>
      <w:lvlJc w:val="left"/>
      <w:pPr>
        <w:ind w:left="1451" w:hanging="360"/>
      </w:pPr>
      <w:rPr>
        <w:rFonts w:ascii="Wingdings" w:hAnsi="Wingdings" w:hint="default"/>
      </w:rPr>
    </w:lvl>
    <w:lvl w:ilvl="3" w:tplc="080A0001" w:tentative="1">
      <w:start w:val="1"/>
      <w:numFmt w:val="bullet"/>
      <w:lvlText w:val=""/>
      <w:lvlJc w:val="left"/>
      <w:pPr>
        <w:ind w:left="2171" w:hanging="360"/>
      </w:pPr>
      <w:rPr>
        <w:rFonts w:ascii="Symbol" w:hAnsi="Symbol" w:hint="default"/>
      </w:rPr>
    </w:lvl>
    <w:lvl w:ilvl="4" w:tplc="080A0003" w:tentative="1">
      <w:start w:val="1"/>
      <w:numFmt w:val="bullet"/>
      <w:lvlText w:val="o"/>
      <w:lvlJc w:val="left"/>
      <w:pPr>
        <w:ind w:left="2891" w:hanging="360"/>
      </w:pPr>
      <w:rPr>
        <w:rFonts w:ascii="Courier New" w:hAnsi="Courier New" w:cs="Courier New" w:hint="default"/>
      </w:rPr>
    </w:lvl>
    <w:lvl w:ilvl="5" w:tplc="080A0005" w:tentative="1">
      <w:start w:val="1"/>
      <w:numFmt w:val="bullet"/>
      <w:lvlText w:val=""/>
      <w:lvlJc w:val="left"/>
      <w:pPr>
        <w:ind w:left="3611" w:hanging="360"/>
      </w:pPr>
      <w:rPr>
        <w:rFonts w:ascii="Wingdings" w:hAnsi="Wingdings" w:hint="default"/>
      </w:rPr>
    </w:lvl>
    <w:lvl w:ilvl="6" w:tplc="080A0001" w:tentative="1">
      <w:start w:val="1"/>
      <w:numFmt w:val="bullet"/>
      <w:lvlText w:val=""/>
      <w:lvlJc w:val="left"/>
      <w:pPr>
        <w:ind w:left="4331" w:hanging="360"/>
      </w:pPr>
      <w:rPr>
        <w:rFonts w:ascii="Symbol" w:hAnsi="Symbol" w:hint="default"/>
      </w:rPr>
    </w:lvl>
    <w:lvl w:ilvl="7" w:tplc="080A0003" w:tentative="1">
      <w:start w:val="1"/>
      <w:numFmt w:val="bullet"/>
      <w:lvlText w:val="o"/>
      <w:lvlJc w:val="left"/>
      <w:pPr>
        <w:ind w:left="5051" w:hanging="360"/>
      </w:pPr>
      <w:rPr>
        <w:rFonts w:ascii="Courier New" w:hAnsi="Courier New" w:cs="Courier New" w:hint="default"/>
      </w:rPr>
    </w:lvl>
    <w:lvl w:ilvl="8" w:tplc="080A0005" w:tentative="1">
      <w:start w:val="1"/>
      <w:numFmt w:val="bullet"/>
      <w:lvlText w:val=""/>
      <w:lvlJc w:val="left"/>
      <w:pPr>
        <w:ind w:left="5771" w:hanging="360"/>
      </w:pPr>
      <w:rPr>
        <w:rFonts w:ascii="Wingdings" w:hAnsi="Wingdings" w:hint="default"/>
      </w:rPr>
    </w:lvl>
  </w:abstractNum>
  <w:abstractNum w:abstractNumId="109">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0">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1">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3">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4">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5">
    <w:nsid w:val="40400E81"/>
    <w:multiLevelType w:val="hybridMultilevel"/>
    <w:tmpl w:val="C95C7544"/>
    <w:lvl w:ilvl="0" w:tplc="07DE42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nsid w:val="409972E9"/>
    <w:multiLevelType w:val="hybridMultilevel"/>
    <w:tmpl w:val="869A26BA"/>
    <w:lvl w:ilvl="0" w:tplc="080A0013">
      <w:start w:val="1"/>
      <w:numFmt w:val="upperRoman"/>
      <w:lvlText w:val="%1."/>
      <w:lvlJc w:val="right"/>
      <w:pPr>
        <w:ind w:left="2160" w:hanging="360"/>
      </w:pPr>
    </w:lvl>
    <w:lvl w:ilvl="1" w:tplc="080A0019">
      <w:start w:val="1"/>
      <w:numFmt w:val="lowerLetter"/>
      <w:lvlText w:val="%2."/>
      <w:lvlJc w:val="left"/>
      <w:pPr>
        <w:ind w:left="2880" w:hanging="360"/>
      </w:pPr>
    </w:lvl>
    <w:lvl w:ilvl="2" w:tplc="080A001B">
      <w:start w:val="1"/>
      <w:numFmt w:val="lowerRoman"/>
      <w:lvlText w:val="%3."/>
      <w:lvlJc w:val="right"/>
      <w:pPr>
        <w:ind w:left="3600" w:hanging="180"/>
      </w:pPr>
    </w:lvl>
    <w:lvl w:ilvl="3" w:tplc="080A000F">
      <w:start w:val="1"/>
      <w:numFmt w:val="decimal"/>
      <w:lvlText w:val="%4."/>
      <w:lvlJc w:val="left"/>
      <w:pPr>
        <w:ind w:left="4320" w:hanging="360"/>
      </w:pPr>
    </w:lvl>
    <w:lvl w:ilvl="4" w:tplc="080A0019">
      <w:start w:val="1"/>
      <w:numFmt w:val="lowerLetter"/>
      <w:lvlText w:val="%5."/>
      <w:lvlJc w:val="left"/>
      <w:pPr>
        <w:ind w:left="5040" w:hanging="360"/>
      </w:pPr>
    </w:lvl>
    <w:lvl w:ilvl="5" w:tplc="080A001B">
      <w:start w:val="1"/>
      <w:numFmt w:val="lowerRoman"/>
      <w:lvlText w:val="%6."/>
      <w:lvlJc w:val="right"/>
      <w:pPr>
        <w:ind w:left="5760" w:hanging="180"/>
      </w:pPr>
    </w:lvl>
    <w:lvl w:ilvl="6" w:tplc="EEAA7A90">
      <w:start w:val="1"/>
      <w:numFmt w:val="decimal"/>
      <w:lvlText w:val="%7."/>
      <w:lvlJc w:val="left"/>
      <w:pPr>
        <w:ind w:left="6480" w:hanging="360"/>
      </w:pPr>
      <w:rPr>
        <w:rFonts w:hint="default"/>
      </w:rPr>
    </w:lvl>
    <w:lvl w:ilvl="7" w:tplc="080A0019">
      <w:start w:val="1"/>
      <w:numFmt w:val="lowerLetter"/>
      <w:lvlText w:val="%8."/>
      <w:lvlJc w:val="left"/>
      <w:pPr>
        <w:ind w:left="7200" w:hanging="360"/>
      </w:pPr>
    </w:lvl>
    <w:lvl w:ilvl="8" w:tplc="080A001B">
      <w:start w:val="1"/>
      <w:numFmt w:val="lowerRoman"/>
      <w:lvlText w:val="%9."/>
      <w:lvlJc w:val="right"/>
      <w:pPr>
        <w:ind w:left="7920" w:hanging="180"/>
      </w:pPr>
    </w:lvl>
  </w:abstractNum>
  <w:abstractNum w:abstractNumId="117">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8">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9">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0">
    <w:nsid w:val="41E77E02"/>
    <w:multiLevelType w:val="hybridMultilevel"/>
    <w:tmpl w:val="2514B2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22">
    <w:nsid w:val="42FC043B"/>
    <w:multiLevelType w:val="hybridMultilevel"/>
    <w:tmpl w:val="19C891C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3">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24">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5">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6">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7">
    <w:nsid w:val="461E3E04"/>
    <w:multiLevelType w:val="hybridMultilevel"/>
    <w:tmpl w:val="2514B2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nsid w:val="464F1B2D"/>
    <w:multiLevelType w:val="hybridMultilevel"/>
    <w:tmpl w:val="7D52418E"/>
    <w:lvl w:ilvl="0" w:tplc="456CC93C">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nsid w:val="46CA7576"/>
    <w:multiLevelType w:val="hybridMultilevel"/>
    <w:tmpl w:val="D7CAEB70"/>
    <w:lvl w:ilvl="0" w:tplc="FD74D5E2">
      <w:start w:val="1"/>
      <w:numFmt w:val="decimal"/>
      <w:lvlText w:val="%1."/>
      <w:lvlJc w:val="left"/>
      <w:pPr>
        <w:ind w:left="-349" w:hanging="360"/>
      </w:pPr>
      <w:rPr>
        <w:rFonts w:hint="default"/>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130">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1">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2">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3">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4">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35">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6">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7">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38">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9">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0">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1">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3">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45">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6">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7">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8">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49">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50">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51">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2">
    <w:nsid w:val="5329045F"/>
    <w:multiLevelType w:val="hybridMultilevel"/>
    <w:tmpl w:val="C156B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3">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4">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5">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6">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7">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8">
    <w:nsid w:val="5A0C3A17"/>
    <w:multiLevelType w:val="hybridMultilevel"/>
    <w:tmpl w:val="0D68A3B2"/>
    <w:lvl w:ilvl="0" w:tplc="E69C831A">
      <w:start w:val="1"/>
      <w:numFmt w:val="lowerLetter"/>
      <w:lvlText w:val="%1)"/>
      <w:lvlJc w:val="left"/>
      <w:pPr>
        <w:ind w:left="-282" w:hanging="720"/>
      </w:pPr>
      <w:rPr>
        <w:rFonts w:hint="default"/>
      </w:rPr>
    </w:lvl>
    <w:lvl w:ilvl="1" w:tplc="080A0019" w:tentative="1">
      <w:start w:val="1"/>
      <w:numFmt w:val="lowerLetter"/>
      <w:lvlText w:val="%2."/>
      <w:lvlJc w:val="left"/>
      <w:pPr>
        <w:ind w:left="78" w:hanging="360"/>
      </w:pPr>
    </w:lvl>
    <w:lvl w:ilvl="2" w:tplc="080A001B" w:tentative="1">
      <w:start w:val="1"/>
      <w:numFmt w:val="lowerRoman"/>
      <w:lvlText w:val="%3."/>
      <w:lvlJc w:val="right"/>
      <w:pPr>
        <w:ind w:left="798" w:hanging="180"/>
      </w:pPr>
    </w:lvl>
    <w:lvl w:ilvl="3" w:tplc="080A000F" w:tentative="1">
      <w:start w:val="1"/>
      <w:numFmt w:val="decimal"/>
      <w:lvlText w:val="%4."/>
      <w:lvlJc w:val="left"/>
      <w:pPr>
        <w:ind w:left="1518" w:hanging="360"/>
      </w:pPr>
    </w:lvl>
    <w:lvl w:ilvl="4" w:tplc="080A0019" w:tentative="1">
      <w:start w:val="1"/>
      <w:numFmt w:val="lowerLetter"/>
      <w:lvlText w:val="%5."/>
      <w:lvlJc w:val="left"/>
      <w:pPr>
        <w:ind w:left="2238" w:hanging="360"/>
      </w:pPr>
    </w:lvl>
    <w:lvl w:ilvl="5" w:tplc="080A001B" w:tentative="1">
      <w:start w:val="1"/>
      <w:numFmt w:val="lowerRoman"/>
      <w:lvlText w:val="%6."/>
      <w:lvlJc w:val="right"/>
      <w:pPr>
        <w:ind w:left="2958" w:hanging="180"/>
      </w:pPr>
    </w:lvl>
    <w:lvl w:ilvl="6" w:tplc="080A000F" w:tentative="1">
      <w:start w:val="1"/>
      <w:numFmt w:val="decimal"/>
      <w:lvlText w:val="%7."/>
      <w:lvlJc w:val="left"/>
      <w:pPr>
        <w:ind w:left="3678" w:hanging="360"/>
      </w:pPr>
    </w:lvl>
    <w:lvl w:ilvl="7" w:tplc="080A0019" w:tentative="1">
      <w:start w:val="1"/>
      <w:numFmt w:val="lowerLetter"/>
      <w:lvlText w:val="%8."/>
      <w:lvlJc w:val="left"/>
      <w:pPr>
        <w:ind w:left="4398" w:hanging="360"/>
      </w:pPr>
    </w:lvl>
    <w:lvl w:ilvl="8" w:tplc="080A001B" w:tentative="1">
      <w:start w:val="1"/>
      <w:numFmt w:val="lowerRoman"/>
      <w:lvlText w:val="%9."/>
      <w:lvlJc w:val="right"/>
      <w:pPr>
        <w:ind w:left="5118" w:hanging="180"/>
      </w:pPr>
    </w:lvl>
  </w:abstractNum>
  <w:abstractNum w:abstractNumId="159">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61">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62">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63">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4">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5">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7">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9">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0">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2">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3">
    <w:nsid w:val="5F422C58"/>
    <w:multiLevelType w:val="hybridMultilevel"/>
    <w:tmpl w:val="D8D041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4">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5">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6">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7">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8">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79">
    <w:nsid w:val="63550CF1"/>
    <w:multiLevelType w:val="hybridMultilevel"/>
    <w:tmpl w:val="E9C864F2"/>
    <w:lvl w:ilvl="0" w:tplc="080A0015">
      <w:start w:val="4"/>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81">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3">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nsid w:val="69094E06"/>
    <w:multiLevelType w:val="hybridMultilevel"/>
    <w:tmpl w:val="1B84FD78"/>
    <w:lvl w:ilvl="0" w:tplc="3EE40C82">
      <w:numFmt w:val="bullet"/>
      <w:lvlText w:val="•"/>
      <w:lvlJc w:val="left"/>
      <w:pPr>
        <w:ind w:left="-4" w:hanging="705"/>
      </w:pPr>
      <w:rPr>
        <w:rFonts w:ascii="Geomanist" w:eastAsia="Times New Roman" w:hAnsi="Geomanist"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185">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6">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7">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8">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9">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0">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1">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2">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3">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4">
    <w:nsid w:val="6F835145"/>
    <w:multiLevelType w:val="hybridMultilevel"/>
    <w:tmpl w:val="B660135A"/>
    <w:numStyleLink w:val="WW8Num451"/>
  </w:abstractNum>
  <w:abstractNum w:abstractNumId="195">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6">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nsid w:val="71995C44"/>
    <w:multiLevelType w:val="hybridMultilevel"/>
    <w:tmpl w:val="D060A1D8"/>
    <w:lvl w:ilvl="0" w:tplc="080A0019">
      <w:start w:val="1"/>
      <w:numFmt w:val="lowerLetter"/>
      <w:lvlText w:val="%1."/>
      <w:lvlJc w:val="left"/>
      <w:pPr>
        <w:ind w:left="3054" w:hanging="360"/>
      </w:pPr>
    </w:lvl>
    <w:lvl w:ilvl="1" w:tplc="080A0019">
      <w:start w:val="1"/>
      <w:numFmt w:val="lowerLetter"/>
      <w:lvlText w:val="%2."/>
      <w:lvlJc w:val="left"/>
      <w:pPr>
        <w:ind w:left="3774" w:hanging="360"/>
      </w:pPr>
    </w:lvl>
    <w:lvl w:ilvl="2" w:tplc="080A001B">
      <w:start w:val="1"/>
      <w:numFmt w:val="lowerRoman"/>
      <w:lvlText w:val="%3."/>
      <w:lvlJc w:val="right"/>
      <w:pPr>
        <w:ind w:left="4494" w:hanging="180"/>
      </w:pPr>
    </w:lvl>
    <w:lvl w:ilvl="3" w:tplc="080A000F">
      <w:start w:val="1"/>
      <w:numFmt w:val="decimal"/>
      <w:lvlText w:val="%4."/>
      <w:lvlJc w:val="left"/>
      <w:pPr>
        <w:ind w:left="5214" w:hanging="360"/>
      </w:pPr>
    </w:lvl>
    <w:lvl w:ilvl="4" w:tplc="080A0019">
      <w:start w:val="1"/>
      <w:numFmt w:val="lowerLetter"/>
      <w:lvlText w:val="%5."/>
      <w:lvlJc w:val="left"/>
      <w:pPr>
        <w:ind w:left="5934" w:hanging="360"/>
      </w:pPr>
    </w:lvl>
    <w:lvl w:ilvl="5" w:tplc="080A001B">
      <w:start w:val="1"/>
      <w:numFmt w:val="lowerRoman"/>
      <w:lvlText w:val="%6."/>
      <w:lvlJc w:val="right"/>
      <w:pPr>
        <w:ind w:left="6654" w:hanging="180"/>
      </w:pPr>
    </w:lvl>
    <w:lvl w:ilvl="6" w:tplc="080A000F">
      <w:start w:val="1"/>
      <w:numFmt w:val="decimal"/>
      <w:lvlText w:val="%7."/>
      <w:lvlJc w:val="left"/>
      <w:pPr>
        <w:ind w:left="7374" w:hanging="360"/>
      </w:pPr>
    </w:lvl>
    <w:lvl w:ilvl="7" w:tplc="080A0019">
      <w:start w:val="1"/>
      <w:numFmt w:val="lowerLetter"/>
      <w:lvlText w:val="%8."/>
      <w:lvlJc w:val="left"/>
      <w:pPr>
        <w:ind w:left="8094" w:hanging="360"/>
      </w:pPr>
    </w:lvl>
    <w:lvl w:ilvl="8" w:tplc="080A001B">
      <w:start w:val="1"/>
      <w:numFmt w:val="lowerRoman"/>
      <w:lvlText w:val="%9."/>
      <w:lvlJc w:val="right"/>
      <w:pPr>
        <w:ind w:left="8814" w:hanging="180"/>
      </w:pPr>
    </w:lvl>
  </w:abstractNum>
  <w:abstractNum w:abstractNumId="198">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nsid w:val="723827FC"/>
    <w:multiLevelType w:val="hybridMultilevel"/>
    <w:tmpl w:val="B9B6319A"/>
    <w:lvl w:ilvl="0" w:tplc="FD74D5E2">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00">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1">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2">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3">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4">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5">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6">
    <w:nsid w:val="764E5E68"/>
    <w:multiLevelType w:val="hybridMultilevel"/>
    <w:tmpl w:val="32A69B7A"/>
    <w:lvl w:ilvl="0" w:tplc="080A000F">
      <w:start w:val="1"/>
      <w:numFmt w:val="decimal"/>
      <w:lvlText w:val="%1."/>
      <w:lvlJc w:val="left"/>
      <w:pPr>
        <w:ind w:left="11" w:hanging="360"/>
      </w:p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207">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8">
    <w:nsid w:val="77F96848"/>
    <w:multiLevelType w:val="hybridMultilevel"/>
    <w:tmpl w:val="D6D2BD46"/>
    <w:lvl w:ilvl="0" w:tplc="2430C08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9">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0">
    <w:nsid w:val="792A1408"/>
    <w:multiLevelType w:val="hybridMultilevel"/>
    <w:tmpl w:val="507069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2">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3">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4">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15">
    <w:nsid w:val="7BCE6380"/>
    <w:multiLevelType w:val="hybridMultilevel"/>
    <w:tmpl w:val="AC3C0446"/>
    <w:lvl w:ilvl="0" w:tplc="080A0001">
      <w:start w:val="1"/>
      <w:numFmt w:val="bullet"/>
      <w:lvlText w:val=""/>
      <w:lvlJc w:val="left"/>
      <w:pPr>
        <w:ind w:left="-207" w:hanging="360"/>
      </w:pPr>
      <w:rPr>
        <w:rFonts w:ascii="Symbol" w:hAnsi="Symbol" w:hint="default"/>
      </w:rPr>
    </w:lvl>
    <w:lvl w:ilvl="1" w:tplc="080A0003" w:tentative="1">
      <w:start w:val="1"/>
      <w:numFmt w:val="bullet"/>
      <w:lvlText w:val="o"/>
      <w:lvlJc w:val="left"/>
      <w:pPr>
        <w:ind w:left="513" w:hanging="360"/>
      </w:pPr>
      <w:rPr>
        <w:rFonts w:ascii="Courier New" w:hAnsi="Courier New" w:cs="Courier New" w:hint="default"/>
      </w:rPr>
    </w:lvl>
    <w:lvl w:ilvl="2" w:tplc="080A0005" w:tentative="1">
      <w:start w:val="1"/>
      <w:numFmt w:val="bullet"/>
      <w:lvlText w:val=""/>
      <w:lvlJc w:val="left"/>
      <w:pPr>
        <w:ind w:left="1233" w:hanging="360"/>
      </w:pPr>
      <w:rPr>
        <w:rFonts w:ascii="Wingdings" w:hAnsi="Wingdings" w:hint="default"/>
      </w:rPr>
    </w:lvl>
    <w:lvl w:ilvl="3" w:tplc="080A0001" w:tentative="1">
      <w:start w:val="1"/>
      <w:numFmt w:val="bullet"/>
      <w:lvlText w:val=""/>
      <w:lvlJc w:val="left"/>
      <w:pPr>
        <w:ind w:left="1953" w:hanging="360"/>
      </w:pPr>
      <w:rPr>
        <w:rFonts w:ascii="Symbol" w:hAnsi="Symbol" w:hint="default"/>
      </w:rPr>
    </w:lvl>
    <w:lvl w:ilvl="4" w:tplc="080A0003" w:tentative="1">
      <w:start w:val="1"/>
      <w:numFmt w:val="bullet"/>
      <w:lvlText w:val="o"/>
      <w:lvlJc w:val="left"/>
      <w:pPr>
        <w:ind w:left="2673" w:hanging="360"/>
      </w:pPr>
      <w:rPr>
        <w:rFonts w:ascii="Courier New" w:hAnsi="Courier New" w:cs="Courier New" w:hint="default"/>
      </w:rPr>
    </w:lvl>
    <w:lvl w:ilvl="5" w:tplc="080A0005" w:tentative="1">
      <w:start w:val="1"/>
      <w:numFmt w:val="bullet"/>
      <w:lvlText w:val=""/>
      <w:lvlJc w:val="left"/>
      <w:pPr>
        <w:ind w:left="3393" w:hanging="360"/>
      </w:pPr>
      <w:rPr>
        <w:rFonts w:ascii="Wingdings" w:hAnsi="Wingdings" w:hint="default"/>
      </w:rPr>
    </w:lvl>
    <w:lvl w:ilvl="6" w:tplc="080A0001" w:tentative="1">
      <w:start w:val="1"/>
      <w:numFmt w:val="bullet"/>
      <w:lvlText w:val=""/>
      <w:lvlJc w:val="left"/>
      <w:pPr>
        <w:ind w:left="4113" w:hanging="360"/>
      </w:pPr>
      <w:rPr>
        <w:rFonts w:ascii="Symbol" w:hAnsi="Symbol" w:hint="default"/>
      </w:rPr>
    </w:lvl>
    <w:lvl w:ilvl="7" w:tplc="080A0003" w:tentative="1">
      <w:start w:val="1"/>
      <w:numFmt w:val="bullet"/>
      <w:lvlText w:val="o"/>
      <w:lvlJc w:val="left"/>
      <w:pPr>
        <w:ind w:left="4833" w:hanging="360"/>
      </w:pPr>
      <w:rPr>
        <w:rFonts w:ascii="Courier New" w:hAnsi="Courier New" w:cs="Courier New" w:hint="default"/>
      </w:rPr>
    </w:lvl>
    <w:lvl w:ilvl="8" w:tplc="080A0005" w:tentative="1">
      <w:start w:val="1"/>
      <w:numFmt w:val="bullet"/>
      <w:lvlText w:val=""/>
      <w:lvlJc w:val="left"/>
      <w:pPr>
        <w:ind w:left="5553" w:hanging="360"/>
      </w:pPr>
      <w:rPr>
        <w:rFonts w:ascii="Wingdings" w:hAnsi="Wingdings" w:hint="default"/>
      </w:rPr>
    </w:lvl>
  </w:abstractNum>
  <w:abstractNum w:abstractNumId="216">
    <w:nsid w:val="7CA81104"/>
    <w:multiLevelType w:val="hybridMultilevel"/>
    <w:tmpl w:val="E2F807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7">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8">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9">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0">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1">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2">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74"/>
  </w:num>
  <w:num w:numId="8">
    <w:abstractNumId w:val="212"/>
  </w:num>
  <w:num w:numId="9">
    <w:abstractNumId w:val="68"/>
  </w:num>
  <w:num w:numId="10">
    <w:abstractNumId w:val="43"/>
  </w:num>
  <w:num w:numId="11">
    <w:abstractNumId w:val="5"/>
  </w:num>
  <w:num w:numId="12">
    <w:abstractNumId w:val="7"/>
  </w:num>
  <w:num w:numId="13">
    <w:abstractNumId w:val="10"/>
  </w:num>
  <w:num w:numId="14">
    <w:abstractNumId w:val="148"/>
  </w:num>
  <w:num w:numId="15">
    <w:abstractNumId w:val="30"/>
  </w:num>
  <w:num w:numId="16">
    <w:abstractNumId w:val="178"/>
  </w:num>
  <w:num w:numId="17">
    <w:abstractNumId w:val="150"/>
  </w:num>
  <w:num w:numId="18">
    <w:abstractNumId w:val="83"/>
  </w:num>
  <w:num w:numId="19">
    <w:abstractNumId w:val="104"/>
  </w:num>
  <w:num w:numId="20">
    <w:abstractNumId w:val="6"/>
  </w:num>
  <w:num w:numId="21">
    <w:abstractNumId w:val="11"/>
  </w:num>
  <w:num w:numId="22">
    <w:abstractNumId w:val="12"/>
  </w:num>
  <w:num w:numId="23">
    <w:abstractNumId w:val="13"/>
  </w:num>
  <w:num w:numId="24">
    <w:abstractNumId w:val="217"/>
  </w:num>
  <w:num w:numId="25">
    <w:abstractNumId w:val="180"/>
  </w:num>
  <w:num w:numId="26">
    <w:abstractNumId w:val="36"/>
  </w:num>
  <w:num w:numId="27">
    <w:abstractNumId w:val="186"/>
  </w:num>
  <w:num w:numId="28">
    <w:abstractNumId w:val="165"/>
  </w:num>
  <w:num w:numId="29">
    <w:abstractNumId w:val="201"/>
  </w:num>
  <w:num w:numId="30">
    <w:abstractNumId w:val="200"/>
  </w:num>
  <w:num w:numId="31">
    <w:abstractNumId w:val="102"/>
  </w:num>
  <w:num w:numId="32">
    <w:abstractNumId w:val="170"/>
  </w:num>
  <w:num w:numId="33">
    <w:abstractNumId w:val="167"/>
  </w:num>
  <w:num w:numId="34">
    <w:abstractNumId w:val="137"/>
  </w:num>
  <w:num w:numId="35">
    <w:abstractNumId w:val="80"/>
  </w:num>
  <w:num w:numId="36">
    <w:abstractNumId w:val="98"/>
  </w:num>
  <w:num w:numId="37">
    <w:abstractNumId w:val="77"/>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1"/>
  </w:num>
  <w:num w:numId="40">
    <w:abstractNumId w:val="195"/>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4"/>
  </w:num>
  <w:num w:numId="42">
    <w:abstractNumId w:val="59"/>
    <w:lvlOverride w:ilvl="0">
      <w:lvl w:ilvl="0" w:tplc="38A44AE4">
        <w:start w:val="1"/>
        <w:numFmt w:val="lowerLetter"/>
        <w:lvlText w:val="%1)"/>
        <w:lvlJc w:val="left"/>
        <w:pPr>
          <w:ind w:left="720" w:hanging="360"/>
        </w:pPr>
        <w:rPr>
          <w:rFonts w:hint="default"/>
          <w:b/>
        </w:rPr>
      </w:lvl>
    </w:lvlOverride>
  </w:num>
  <w:num w:numId="43">
    <w:abstractNumId w:val="111"/>
  </w:num>
  <w:num w:numId="44">
    <w:abstractNumId w:val="183"/>
  </w:num>
  <w:num w:numId="45">
    <w:abstractNumId w:val="49"/>
  </w:num>
  <w:num w:numId="46">
    <w:abstractNumId w:val="198"/>
  </w:num>
  <w:num w:numId="47">
    <w:abstractNumId w:val="101"/>
  </w:num>
  <w:num w:numId="48">
    <w:abstractNumId w:val="19"/>
  </w:num>
  <w:num w:numId="49">
    <w:abstractNumId w:val="50"/>
  </w:num>
  <w:num w:numId="50">
    <w:abstractNumId w:val="121"/>
  </w:num>
  <w:num w:numId="51">
    <w:abstractNumId w:val="47"/>
  </w:num>
  <w:num w:numId="52">
    <w:abstractNumId w:val="82"/>
  </w:num>
  <w:num w:numId="53">
    <w:abstractNumId w:val="159"/>
  </w:num>
  <w:num w:numId="54">
    <w:abstractNumId w:val="149"/>
  </w:num>
  <w:num w:numId="55">
    <w:abstractNumId w:val="141"/>
  </w:num>
  <w:num w:numId="56">
    <w:abstractNumId w:val="107"/>
  </w:num>
  <w:num w:numId="57">
    <w:abstractNumId w:val="196"/>
  </w:num>
  <w:num w:numId="58">
    <w:abstractNumId w:val="34"/>
  </w:num>
  <w:num w:numId="59">
    <w:abstractNumId w:val="81"/>
  </w:num>
  <w:num w:numId="60">
    <w:abstractNumId w:val="124"/>
  </w:num>
  <w:num w:numId="61">
    <w:abstractNumId w:val="60"/>
  </w:num>
  <w:num w:numId="62">
    <w:abstractNumId w:val="182"/>
  </w:num>
  <w:num w:numId="63">
    <w:abstractNumId w:val="202"/>
  </w:num>
  <w:num w:numId="64">
    <w:abstractNumId w:val="31"/>
  </w:num>
  <w:num w:numId="65">
    <w:abstractNumId w:val="118"/>
  </w:num>
  <w:num w:numId="66">
    <w:abstractNumId w:val="172"/>
  </w:num>
  <w:num w:numId="67">
    <w:abstractNumId w:val="204"/>
  </w:num>
  <w:num w:numId="68">
    <w:abstractNumId w:val="154"/>
  </w:num>
  <w:num w:numId="69">
    <w:abstractNumId w:val="28"/>
  </w:num>
  <w:num w:numId="70">
    <w:abstractNumId w:val="126"/>
  </w:num>
  <w:num w:numId="71">
    <w:abstractNumId w:val="131"/>
  </w:num>
  <w:num w:numId="72">
    <w:abstractNumId w:val="211"/>
  </w:num>
  <w:num w:numId="73">
    <w:abstractNumId w:val="151"/>
  </w:num>
  <w:num w:numId="74">
    <w:abstractNumId w:val="192"/>
  </w:num>
  <w:num w:numId="75">
    <w:abstractNumId w:val="95"/>
  </w:num>
  <w:num w:numId="76">
    <w:abstractNumId w:val="174"/>
  </w:num>
  <w:num w:numId="77">
    <w:abstractNumId w:val="89"/>
  </w:num>
  <w:num w:numId="78">
    <w:abstractNumId w:val="24"/>
  </w:num>
  <w:num w:numId="79">
    <w:abstractNumId w:val="17"/>
  </w:num>
  <w:num w:numId="80">
    <w:abstractNumId w:val="191"/>
  </w:num>
  <w:num w:numId="81">
    <w:abstractNumId w:val="142"/>
  </w:num>
  <w:num w:numId="82">
    <w:abstractNumId w:val="65"/>
  </w:num>
  <w:num w:numId="83">
    <w:abstractNumId w:val="58"/>
  </w:num>
  <w:num w:numId="84">
    <w:abstractNumId w:val="146"/>
  </w:num>
  <w:num w:numId="85">
    <w:abstractNumId w:val="73"/>
  </w:num>
  <w:num w:numId="86">
    <w:abstractNumId w:val="112"/>
  </w:num>
  <w:num w:numId="87">
    <w:abstractNumId w:val="94"/>
  </w:num>
  <w:num w:numId="88">
    <w:abstractNumId w:val="44"/>
  </w:num>
  <w:num w:numId="89">
    <w:abstractNumId w:val="176"/>
  </w:num>
  <w:num w:numId="90">
    <w:abstractNumId w:val="175"/>
  </w:num>
  <w:num w:numId="91">
    <w:abstractNumId w:val="185"/>
  </w:num>
  <w:num w:numId="92">
    <w:abstractNumId w:val="168"/>
  </w:num>
  <w:num w:numId="93">
    <w:abstractNumId w:val="53"/>
  </w:num>
  <w:num w:numId="94">
    <w:abstractNumId w:val="63"/>
  </w:num>
  <w:num w:numId="95">
    <w:abstractNumId w:val="64"/>
  </w:num>
  <w:num w:numId="96">
    <w:abstractNumId w:val="23"/>
  </w:num>
  <w:num w:numId="97">
    <w:abstractNumId w:val="163"/>
  </w:num>
  <w:num w:numId="98">
    <w:abstractNumId w:val="140"/>
  </w:num>
  <w:num w:numId="99">
    <w:abstractNumId w:val="71"/>
  </w:num>
  <w:num w:numId="100">
    <w:abstractNumId w:val="103"/>
  </w:num>
  <w:num w:numId="101">
    <w:abstractNumId w:val="99"/>
  </w:num>
  <w:num w:numId="102">
    <w:abstractNumId w:val="209"/>
  </w:num>
  <w:num w:numId="103">
    <w:abstractNumId w:val="133"/>
  </w:num>
  <w:num w:numId="104">
    <w:abstractNumId w:val="145"/>
  </w:num>
  <w:num w:numId="105">
    <w:abstractNumId w:val="26"/>
  </w:num>
  <w:num w:numId="106">
    <w:abstractNumId w:val="25"/>
  </w:num>
  <w:num w:numId="107">
    <w:abstractNumId w:val="92"/>
  </w:num>
  <w:num w:numId="108">
    <w:abstractNumId w:val="125"/>
  </w:num>
  <w:num w:numId="109">
    <w:abstractNumId w:val="177"/>
  </w:num>
  <w:num w:numId="110">
    <w:abstractNumId w:val="220"/>
  </w:num>
  <w:num w:numId="111">
    <w:abstractNumId w:val="166"/>
  </w:num>
  <w:num w:numId="112">
    <w:abstractNumId w:val="114"/>
  </w:num>
  <w:num w:numId="113">
    <w:abstractNumId w:val="222"/>
  </w:num>
  <w:num w:numId="114">
    <w:abstractNumId w:val="110"/>
  </w:num>
  <w:num w:numId="115">
    <w:abstractNumId w:val="55"/>
  </w:num>
  <w:num w:numId="116">
    <w:abstractNumId w:val="27"/>
  </w:num>
  <w:num w:numId="117">
    <w:abstractNumId w:val="205"/>
  </w:num>
  <w:num w:numId="118">
    <w:abstractNumId w:val="130"/>
  </w:num>
  <w:num w:numId="119">
    <w:abstractNumId w:val="189"/>
  </w:num>
  <w:num w:numId="120">
    <w:abstractNumId w:val="97"/>
  </w:num>
  <w:num w:numId="121">
    <w:abstractNumId w:val="85"/>
  </w:num>
  <w:num w:numId="122">
    <w:abstractNumId w:val="193"/>
  </w:num>
  <w:num w:numId="123">
    <w:abstractNumId w:val="87"/>
  </w:num>
  <w:num w:numId="124">
    <w:abstractNumId w:val="48"/>
  </w:num>
  <w:num w:numId="125">
    <w:abstractNumId w:val="136"/>
  </w:num>
  <w:num w:numId="126">
    <w:abstractNumId w:val="72"/>
  </w:num>
  <w:num w:numId="127">
    <w:abstractNumId w:val="90"/>
  </w:num>
  <w:num w:numId="128">
    <w:abstractNumId w:val="86"/>
  </w:num>
  <w:num w:numId="129">
    <w:abstractNumId w:val="46"/>
  </w:num>
  <w:num w:numId="130">
    <w:abstractNumId w:val="213"/>
  </w:num>
  <w:num w:numId="131">
    <w:abstractNumId w:val="161"/>
  </w:num>
  <w:num w:numId="132">
    <w:abstractNumId w:val="109"/>
  </w:num>
  <w:num w:numId="133">
    <w:abstractNumId w:val="51"/>
  </w:num>
  <w:num w:numId="134">
    <w:abstractNumId w:val="190"/>
  </w:num>
  <w:num w:numId="135">
    <w:abstractNumId w:val="56"/>
  </w:num>
  <w:num w:numId="136">
    <w:abstractNumId w:val="70"/>
  </w:num>
  <w:num w:numId="137">
    <w:abstractNumId w:val="57"/>
  </w:num>
  <w:num w:numId="138">
    <w:abstractNumId w:val="203"/>
  </w:num>
  <w:num w:numId="139">
    <w:abstractNumId w:val="214"/>
  </w:num>
  <w:num w:numId="140">
    <w:abstractNumId w:val="93"/>
  </w:num>
  <w:num w:numId="141">
    <w:abstractNumId w:val="218"/>
  </w:num>
  <w:num w:numId="142">
    <w:abstractNumId w:val="221"/>
  </w:num>
  <w:num w:numId="143">
    <w:abstractNumId w:val="21"/>
  </w:num>
  <w:num w:numId="144">
    <w:abstractNumId w:val="105"/>
  </w:num>
  <w:num w:numId="145">
    <w:abstractNumId w:val="147"/>
  </w:num>
  <w:num w:numId="146">
    <w:abstractNumId w:val="135"/>
  </w:num>
  <w:num w:numId="147">
    <w:abstractNumId w:val="45"/>
  </w:num>
  <w:num w:numId="148">
    <w:abstractNumId w:val="123"/>
  </w:num>
  <w:num w:numId="149">
    <w:abstractNumId w:val="155"/>
  </w:num>
  <w:num w:numId="150">
    <w:abstractNumId w:val="106"/>
  </w:num>
  <w:num w:numId="151">
    <w:abstractNumId w:val="39"/>
  </w:num>
  <w:num w:numId="152">
    <w:abstractNumId w:val="139"/>
  </w:num>
  <w:num w:numId="153">
    <w:abstractNumId w:val="96"/>
  </w:num>
  <w:num w:numId="154">
    <w:abstractNumId w:val="61"/>
  </w:num>
  <w:num w:numId="155">
    <w:abstractNumId w:val="22"/>
  </w:num>
  <w:num w:numId="156">
    <w:abstractNumId w:val="134"/>
  </w:num>
  <w:num w:numId="157">
    <w:abstractNumId w:val="188"/>
  </w:num>
  <w:num w:numId="158">
    <w:abstractNumId w:val="119"/>
  </w:num>
  <w:num w:numId="159">
    <w:abstractNumId w:val="62"/>
  </w:num>
  <w:num w:numId="160">
    <w:abstractNumId w:val="169"/>
  </w:num>
  <w:num w:numId="161">
    <w:abstractNumId w:val="75"/>
  </w:num>
  <w:num w:numId="162">
    <w:abstractNumId w:val="117"/>
  </w:num>
  <w:num w:numId="163">
    <w:abstractNumId w:val="164"/>
  </w:num>
  <w:num w:numId="164">
    <w:abstractNumId w:val="132"/>
  </w:num>
  <w:num w:numId="165">
    <w:abstractNumId w:val="138"/>
  </w:num>
  <w:num w:numId="166">
    <w:abstractNumId w:val="153"/>
  </w:num>
  <w:num w:numId="167">
    <w:abstractNumId w:val="207"/>
  </w:num>
  <w:num w:numId="168">
    <w:abstractNumId w:val="88"/>
  </w:num>
  <w:num w:numId="169">
    <w:abstractNumId w:val="171"/>
  </w:num>
  <w:num w:numId="170">
    <w:abstractNumId w:val="156"/>
  </w:num>
  <w:num w:numId="171">
    <w:abstractNumId w:val="187"/>
  </w:num>
  <w:num w:numId="172">
    <w:abstractNumId w:val="113"/>
  </w:num>
  <w:num w:numId="173">
    <w:abstractNumId w:val="37"/>
  </w:num>
  <w:num w:numId="174">
    <w:abstractNumId w:val="100"/>
  </w:num>
  <w:num w:numId="175">
    <w:abstractNumId w:val="91"/>
  </w:num>
  <w:num w:numId="176">
    <w:abstractNumId w:val="162"/>
  </w:num>
  <w:num w:numId="177">
    <w:abstractNumId w:val="33"/>
  </w:num>
  <w:num w:numId="178">
    <w:abstractNumId w:val="38"/>
  </w:num>
  <w:num w:numId="179">
    <w:abstractNumId w:val="42"/>
  </w:num>
  <w:num w:numId="180">
    <w:abstractNumId w:val="143"/>
  </w:num>
  <w:num w:numId="181">
    <w:abstractNumId w:val="144"/>
  </w:num>
  <w:num w:numId="182">
    <w:abstractNumId w:val="195"/>
  </w:num>
  <w:num w:numId="183">
    <w:abstractNumId w:val="67"/>
  </w:num>
  <w:num w:numId="184">
    <w:abstractNumId w:val="41"/>
  </w:num>
  <w:num w:numId="185">
    <w:abstractNumId w:val="219"/>
  </w:num>
  <w:num w:numId="186">
    <w:abstractNumId w:val="194"/>
    <w:lvlOverride w:ilvl="0">
      <w:lvl w:ilvl="0" w:tplc="6CEAD5B0">
        <w:start w:val="1"/>
        <w:numFmt w:val="decimal"/>
        <w:lvlText w:val="%1."/>
        <w:lvlJc w:val="left"/>
        <w:pPr>
          <w:ind w:left="1179" w:hanging="360"/>
        </w:pPr>
        <w:rPr>
          <w:rFonts w:hint="default"/>
          <w:b/>
        </w:rPr>
      </w:lvl>
    </w:lvlOverride>
  </w:num>
  <w:num w:numId="187">
    <w:abstractNumId w:val="160"/>
  </w:num>
  <w:num w:numId="188">
    <w:abstractNumId w:val="59"/>
  </w:num>
  <w:num w:numId="189">
    <w:abstractNumId w:val="157"/>
  </w:num>
  <w:num w:numId="190">
    <w:abstractNumId w:val="210"/>
  </w:num>
  <w:num w:numId="191">
    <w:abstractNumId w:val="52"/>
  </w:num>
  <w:num w:numId="192">
    <w:abstractNumId w:val="152"/>
  </w:num>
  <w:num w:numId="193">
    <w:abstractNumId w:val="69"/>
  </w:num>
  <w:num w:numId="194">
    <w:abstractNumId w:val="66"/>
  </w:num>
  <w:num w:numId="195">
    <w:abstractNumId w:val="78"/>
  </w:num>
  <w:num w:numId="196">
    <w:abstractNumId w:val="79"/>
  </w:num>
  <w:num w:numId="197">
    <w:abstractNumId w:val="173"/>
  </w:num>
  <w:num w:numId="198">
    <w:abstractNumId w:val="32"/>
  </w:num>
  <w:num w:numId="199">
    <w:abstractNumId w:val="216"/>
  </w:num>
  <w:num w:numId="200">
    <w:abstractNumId w:val="129"/>
  </w:num>
  <w:num w:numId="201">
    <w:abstractNumId w:val="29"/>
  </w:num>
  <w:num w:numId="202">
    <w:abstractNumId w:val="199"/>
  </w:num>
  <w:num w:numId="203">
    <w:abstractNumId w:val="76"/>
  </w:num>
  <w:num w:numId="204">
    <w:abstractNumId w:val="208"/>
  </w:num>
  <w:num w:numId="205">
    <w:abstractNumId w:val="215"/>
  </w:num>
  <w:num w:numId="206">
    <w:abstractNumId w:val="108"/>
  </w:num>
  <w:num w:numId="207">
    <w:abstractNumId w:val="35"/>
  </w:num>
  <w:num w:numId="208">
    <w:abstractNumId w:val="115"/>
  </w:num>
  <w:num w:numId="209">
    <w:abstractNumId w:val="20"/>
  </w:num>
  <w:num w:numId="210">
    <w:abstractNumId w:val="84"/>
  </w:num>
  <w:num w:numId="211">
    <w:abstractNumId w:val="179"/>
  </w:num>
  <w:num w:numId="212">
    <w:abstractNumId w:val="18"/>
  </w:num>
  <w:num w:numId="213">
    <w:abstractNumId w:val="40"/>
  </w:num>
  <w:num w:numId="214">
    <w:abstractNumId w:val="120"/>
  </w:num>
  <w:num w:numId="215">
    <w:abstractNumId w:val="128"/>
  </w:num>
  <w:num w:numId="216">
    <w:abstractNumId w:val="127"/>
  </w:num>
  <w:num w:numId="217">
    <w:abstractNumId w:val="197"/>
  </w:num>
  <w:num w:numId="218">
    <w:abstractNumId w:val="122"/>
  </w:num>
  <w:num w:numId="219">
    <w:abstractNumId w:val="158"/>
  </w:num>
  <w:num w:numId="220">
    <w:abstractNumId w:val="116"/>
  </w:num>
  <w:num w:numId="221">
    <w:abstractNumId w:val="206"/>
  </w:num>
  <w:num w:numId="222">
    <w:abstractNumId w:val="184"/>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18B5"/>
    <w:rsid w:val="0000218C"/>
    <w:rsid w:val="00002489"/>
    <w:rsid w:val="00002725"/>
    <w:rsid w:val="00002862"/>
    <w:rsid w:val="00004E5B"/>
    <w:rsid w:val="00005F1E"/>
    <w:rsid w:val="0000651F"/>
    <w:rsid w:val="00006937"/>
    <w:rsid w:val="00006D3B"/>
    <w:rsid w:val="00007028"/>
    <w:rsid w:val="0000788F"/>
    <w:rsid w:val="00007EDE"/>
    <w:rsid w:val="000112F7"/>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25FE"/>
    <w:rsid w:val="0002290B"/>
    <w:rsid w:val="00022FF2"/>
    <w:rsid w:val="000232A6"/>
    <w:rsid w:val="0002444F"/>
    <w:rsid w:val="00024542"/>
    <w:rsid w:val="00026D9B"/>
    <w:rsid w:val="00027000"/>
    <w:rsid w:val="0003020F"/>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909"/>
    <w:rsid w:val="00046CA5"/>
    <w:rsid w:val="00046E3E"/>
    <w:rsid w:val="00047170"/>
    <w:rsid w:val="0005253D"/>
    <w:rsid w:val="00053AE0"/>
    <w:rsid w:val="00053C7A"/>
    <w:rsid w:val="00054106"/>
    <w:rsid w:val="000541A7"/>
    <w:rsid w:val="000542A7"/>
    <w:rsid w:val="0005442F"/>
    <w:rsid w:val="000547A1"/>
    <w:rsid w:val="00054D9F"/>
    <w:rsid w:val="00054FAA"/>
    <w:rsid w:val="00056095"/>
    <w:rsid w:val="00056478"/>
    <w:rsid w:val="0005720F"/>
    <w:rsid w:val="00057658"/>
    <w:rsid w:val="000604E2"/>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541"/>
    <w:rsid w:val="000765E3"/>
    <w:rsid w:val="0007676B"/>
    <w:rsid w:val="00076D6D"/>
    <w:rsid w:val="00076F2E"/>
    <w:rsid w:val="00077494"/>
    <w:rsid w:val="000774F7"/>
    <w:rsid w:val="000779C2"/>
    <w:rsid w:val="00077B05"/>
    <w:rsid w:val="0008012F"/>
    <w:rsid w:val="0008122F"/>
    <w:rsid w:val="00081AD9"/>
    <w:rsid w:val="00081DA6"/>
    <w:rsid w:val="0008253E"/>
    <w:rsid w:val="000834F3"/>
    <w:rsid w:val="00083C9B"/>
    <w:rsid w:val="00083E96"/>
    <w:rsid w:val="00083EB0"/>
    <w:rsid w:val="00085499"/>
    <w:rsid w:val="00085922"/>
    <w:rsid w:val="00086211"/>
    <w:rsid w:val="000862EB"/>
    <w:rsid w:val="00086A61"/>
    <w:rsid w:val="0008750F"/>
    <w:rsid w:val="000900BE"/>
    <w:rsid w:val="000900CE"/>
    <w:rsid w:val="00090348"/>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C79"/>
    <w:rsid w:val="00097EB4"/>
    <w:rsid w:val="000A03DD"/>
    <w:rsid w:val="000A0715"/>
    <w:rsid w:val="000A0F81"/>
    <w:rsid w:val="000A1091"/>
    <w:rsid w:val="000A1A64"/>
    <w:rsid w:val="000A1FBE"/>
    <w:rsid w:val="000A2344"/>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957"/>
    <w:rsid w:val="000B6F5B"/>
    <w:rsid w:val="000B7BAF"/>
    <w:rsid w:val="000C014D"/>
    <w:rsid w:val="000C0794"/>
    <w:rsid w:val="000C0C39"/>
    <w:rsid w:val="000C0D95"/>
    <w:rsid w:val="000C22A3"/>
    <w:rsid w:val="000C3900"/>
    <w:rsid w:val="000C39B2"/>
    <w:rsid w:val="000C3F46"/>
    <w:rsid w:val="000C4B03"/>
    <w:rsid w:val="000C51D6"/>
    <w:rsid w:val="000C55E6"/>
    <w:rsid w:val="000C5C24"/>
    <w:rsid w:val="000C5EF4"/>
    <w:rsid w:val="000C6F85"/>
    <w:rsid w:val="000C7AE2"/>
    <w:rsid w:val="000D0A10"/>
    <w:rsid w:val="000D1117"/>
    <w:rsid w:val="000D2291"/>
    <w:rsid w:val="000D272E"/>
    <w:rsid w:val="000D28E5"/>
    <w:rsid w:val="000D30B3"/>
    <w:rsid w:val="000D34A3"/>
    <w:rsid w:val="000D34A9"/>
    <w:rsid w:val="000D3AA9"/>
    <w:rsid w:val="000D4293"/>
    <w:rsid w:val="000D482C"/>
    <w:rsid w:val="000D48D3"/>
    <w:rsid w:val="000D5051"/>
    <w:rsid w:val="000D6519"/>
    <w:rsid w:val="000D6BC4"/>
    <w:rsid w:val="000D75FF"/>
    <w:rsid w:val="000D7646"/>
    <w:rsid w:val="000D7A15"/>
    <w:rsid w:val="000D7A50"/>
    <w:rsid w:val="000E0A98"/>
    <w:rsid w:val="000E0B5B"/>
    <w:rsid w:val="000E12BC"/>
    <w:rsid w:val="000E157B"/>
    <w:rsid w:val="000E1A28"/>
    <w:rsid w:val="000E2C2B"/>
    <w:rsid w:val="000E38B1"/>
    <w:rsid w:val="000E41BD"/>
    <w:rsid w:val="000E4573"/>
    <w:rsid w:val="000E50CB"/>
    <w:rsid w:val="000E5A07"/>
    <w:rsid w:val="000E6584"/>
    <w:rsid w:val="000E76FB"/>
    <w:rsid w:val="000F0464"/>
    <w:rsid w:val="000F04D0"/>
    <w:rsid w:val="000F0995"/>
    <w:rsid w:val="000F0CF7"/>
    <w:rsid w:val="000F1303"/>
    <w:rsid w:val="000F2FD4"/>
    <w:rsid w:val="000F4E4C"/>
    <w:rsid w:val="000F51F4"/>
    <w:rsid w:val="000F6AE2"/>
    <w:rsid w:val="000F7FF8"/>
    <w:rsid w:val="0010032E"/>
    <w:rsid w:val="0010081A"/>
    <w:rsid w:val="0010179F"/>
    <w:rsid w:val="0010241C"/>
    <w:rsid w:val="00102485"/>
    <w:rsid w:val="00102A43"/>
    <w:rsid w:val="001033D0"/>
    <w:rsid w:val="00103AAC"/>
    <w:rsid w:val="0010450E"/>
    <w:rsid w:val="00106857"/>
    <w:rsid w:val="001070C8"/>
    <w:rsid w:val="001071C9"/>
    <w:rsid w:val="0010721B"/>
    <w:rsid w:val="00107A52"/>
    <w:rsid w:val="00107ABD"/>
    <w:rsid w:val="00110023"/>
    <w:rsid w:val="00110717"/>
    <w:rsid w:val="0011106E"/>
    <w:rsid w:val="00111C11"/>
    <w:rsid w:val="00111F81"/>
    <w:rsid w:val="00111FC5"/>
    <w:rsid w:val="0011222B"/>
    <w:rsid w:val="001134FC"/>
    <w:rsid w:val="001136BA"/>
    <w:rsid w:val="00113749"/>
    <w:rsid w:val="001144CA"/>
    <w:rsid w:val="001144F7"/>
    <w:rsid w:val="00114D00"/>
    <w:rsid w:val="00115049"/>
    <w:rsid w:val="001153AE"/>
    <w:rsid w:val="00120235"/>
    <w:rsid w:val="001202A9"/>
    <w:rsid w:val="00120337"/>
    <w:rsid w:val="00120426"/>
    <w:rsid w:val="001205AD"/>
    <w:rsid w:val="00120660"/>
    <w:rsid w:val="001219DD"/>
    <w:rsid w:val="00121E81"/>
    <w:rsid w:val="00121F15"/>
    <w:rsid w:val="00121FDC"/>
    <w:rsid w:val="00122253"/>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84E"/>
    <w:rsid w:val="00136ADC"/>
    <w:rsid w:val="0013717B"/>
    <w:rsid w:val="001376F9"/>
    <w:rsid w:val="00140323"/>
    <w:rsid w:val="00140811"/>
    <w:rsid w:val="00140CC8"/>
    <w:rsid w:val="001416A9"/>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6C6"/>
    <w:rsid w:val="00155929"/>
    <w:rsid w:val="00155A5F"/>
    <w:rsid w:val="00155DCF"/>
    <w:rsid w:val="00156727"/>
    <w:rsid w:val="00156D22"/>
    <w:rsid w:val="0015751F"/>
    <w:rsid w:val="001578EA"/>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77B0"/>
    <w:rsid w:val="00177A39"/>
    <w:rsid w:val="0018016D"/>
    <w:rsid w:val="00180AFF"/>
    <w:rsid w:val="00181755"/>
    <w:rsid w:val="00181E10"/>
    <w:rsid w:val="00181FF5"/>
    <w:rsid w:val="001829DF"/>
    <w:rsid w:val="00183E03"/>
    <w:rsid w:val="0018495E"/>
    <w:rsid w:val="00184C63"/>
    <w:rsid w:val="00185141"/>
    <w:rsid w:val="0018543A"/>
    <w:rsid w:val="0018565D"/>
    <w:rsid w:val="001861EA"/>
    <w:rsid w:val="00186F92"/>
    <w:rsid w:val="0018773E"/>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5C5B"/>
    <w:rsid w:val="001968E2"/>
    <w:rsid w:val="0019697B"/>
    <w:rsid w:val="00196CC4"/>
    <w:rsid w:val="00196F15"/>
    <w:rsid w:val="001975F4"/>
    <w:rsid w:val="00197805"/>
    <w:rsid w:val="001978C6"/>
    <w:rsid w:val="001A0CFE"/>
    <w:rsid w:val="001A18F2"/>
    <w:rsid w:val="001A244F"/>
    <w:rsid w:val="001A2F09"/>
    <w:rsid w:val="001A31D9"/>
    <w:rsid w:val="001A3E5A"/>
    <w:rsid w:val="001A3F15"/>
    <w:rsid w:val="001A4A5D"/>
    <w:rsid w:val="001A665F"/>
    <w:rsid w:val="001A75AD"/>
    <w:rsid w:val="001A7813"/>
    <w:rsid w:val="001A79B9"/>
    <w:rsid w:val="001B0177"/>
    <w:rsid w:val="001B04F9"/>
    <w:rsid w:val="001B0683"/>
    <w:rsid w:val="001B090A"/>
    <w:rsid w:val="001B0B8B"/>
    <w:rsid w:val="001B1103"/>
    <w:rsid w:val="001B1372"/>
    <w:rsid w:val="001B171B"/>
    <w:rsid w:val="001B19E8"/>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1A21"/>
    <w:rsid w:val="001C1C8E"/>
    <w:rsid w:val="001C30FA"/>
    <w:rsid w:val="001C3C7C"/>
    <w:rsid w:val="001C3D7C"/>
    <w:rsid w:val="001C4C75"/>
    <w:rsid w:val="001C67C7"/>
    <w:rsid w:val="001C7556"/>
    <w:rsid w:val="001C766A"/>
    <w:rsid w:val="001C7DE0"/>
    <w:rsid w:val="001D06D0"/>
    <w:rsid w:val="001D1032"/>
    <w:rsid w:val="001D152E"/>
    <w:rsid w:val="001D2532"/>
    <w:rsid w:val="001D2E70"/>
    <w:rsid w:val="001D36FD"/>
    <w:rsid w:val="001D415A"/>
    <w:rsid w:val="001D4660"/>
    <w:rsid w:val="001D4748"/>
    <w:rsid w:val="001D53A6"/>
    <w:rsid w:val="001D5608"/>
    <w:rsid w:val="001D5BC6"/>
    <w:rsid w:val="001D5E7A"/>
    <w:rsid w:val="001E05F0"/>
    <w:rsid w:val="001E0EC5"/>
    <w:rsid w:val="001E19AB"/>
    <w:rsid w:val="001E1B3D"/>
    <w:rsid w:val="001E22D1"/>
    <w:rsid w:val="001E2F4C"/>
    <w:rsid w:val="001E31BB"/>
    <w:rsid w:val="001E31E3"/>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3377"/>
    <w:rsid w:val="001F3DC0"/>
    <w:rsid w:val="001F41DE"/>
    <w:rsid w:val="001F4D0B"/>
    <w:rsid w:val="001F4EC3"/>
    <w:rsid w:val="001F5B2E"/>
    <w:rsid w:val="001F77F9"/>
    <w:rsid w:val="002001B7"/>
    <w:rsid w:val="002008D5"/>
    <w:rsid w:val="00200D00"/>
    <w:rsid w:val="00201D93"/>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CE3"/>
    <w:rsid w:val="0021676A"/>
    <w:rsid w:val="002171AB"/>
    <w:rsid w:val="0021740F"/>
    <w:rsid w:val="00220480"/>
    <w:rsid w:val="002209CD"/>
    <w:rsid w:val="00220F4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392"/>
    <w:rsid w:val="0023208E"/>
    <w:rsid w:val="00232513"/>
    <w:rsid w:val="0023261B"/>
    <w:rsid w:val="002332D8"/>
    <w:rsid w:val="0023364A"/>
    <w:rsid w:val="002340A2"/>
    <w:rsid w:val="00234684"/>
    <w:rsid w:val="002351DD"/>
    <w:rsid w:val="002352C7"/>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4229"/>
    <w:rsid w:val="002444E5"/>
    <w:rsid w:val="00244E7E"/>
    <w:rsid w:val="002458F5"/>
    <w:rsid w:val="00245DE8"/>
    <w:rsid w:val="00246110"/>
    <w:rsid w:val="00246DE0"/>
    <w:rsid w:val="00247312"/>
    <w:rsid w:val="00247B75"/>
    <w:rsid w:val="0025016D"/>
    <w:rsid w:val="002504D2"/>
    <w:rsid w:val="00250F2F"/>
    <w:rsid w:val="002514BF"/>
    <w:rsid w:val="00251AE7"/>
    <w:rsid w:val="00251AF6"/>
    <w:rsid w:val="00251ED3"/>
    <w:rsid w:val="00252805"/>
    <w:rsid w:val="00252823"/>
    <w:rsid w:val="002534CC"/>
    <w:rsid w:val="00253A71"/>
    <w:rsid w:val="00255208"/>
    <w:rsid w:val="00255371"/>
    <w:rsid w:val="0025566D"/>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C02"/>
    <w:rsid w:val="00283F0C"/>
    <w:rsid w:val="002841E6"/>
    <w:rsid w:val="002846A3"/>
    <w:rsid w:val="00285929"/>
    <w:rsid w:val="00285AF2"/>
    <w:rsid w:val="00285B13"/>
    <w:rsid w:val="00285EF5"/>
    <w:rsid w:val="0028615A"/>
    <w:rsid w:val="00286284"/>
    <w:rsid w:val="00286BFD"/>
    <w:rsid w:val="00286E05"/>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D10"/>
    <w:rsid w:val="002C00C1"/>
    <w:rsid w:val="002C021F"/>
    <w:rsid w:val="002C031D"/>
    <w:rsid w:val="002C11CD"/>
    <w:rsid w:val="002C1235"/>
    <w:rsid w:val="002C1784"/>
    <w:rsid w:val="002C1FF3"/>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706F"/>
    <w:rsid w:val="002F7678"/>
    <w:rsid w:val="002F7B31"/>
    <w:rsid w:val="002F7DE9"/>
    <w:rsid w:val="003002C8"/>
    <w:rsid w:val="00300B39"/>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755"/>
    <w:rsid w:val="00310B81"/>
    <w:rsid w:val="003112C3"/>
    <w:rsid w:val="003113F0"/>
    <w:rsid w:val="00311636"/>
    <w:rsid w:val="00312049"/>
    <w:rsid w:val="00312244"/>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CF7"/>
    <w:rsid w:val="00322D17"/>
    <w:rsid w:val="0032324B"/>
    <w:rsid w:val="003234A0"/>
    <w:rsid w:val="00324C77"/>
    <w:rsid w:val="0032517D"/>
    <w:rsid w:val="0032603B"/>
    <w:rsid w:val="00326351"/>
    <w:rsid w:val="003268DF"/>
    <w:rsid w:val="00326FAF"/>
    <w:rsid w:val="0033018A"/>
    <w:rsid w:val="0033164F"/>
    <w:rsid w:val="0033294E"/>
    <w:rsid w:val="00332AA9"/>
    <w:rsid w:val="0033345B"/>
    <w:rsid w:val="0033387D"/>
    <w:rsid w:val="003338A6"/>
    <w:rsid w:val="00334E48"/>
    <w:rsid w:val="00335F78"/>
    <w:rsid w:val="00336DC5"/>
    <w:rsid w:val="00337540"/>
    <w:rsid w:val="003400FD"/>
    <w:rsid w:val="00340DF7"/>
    <w:rsid w:val="0034161C"/>
    <w:rsid w:val="00341AE0"/>
    <w:rsid w:val="00342232"/>
    <w:rsid w:val="00342DB5"/>
    <w:rsid w:val="00343097"/>
    <w:rsid w:val="00343975"/>
    <w:rsid w:val="00343B91"/>
    <w:rsid w:val="00343F7D"/>
    <w:rsid w:val="003446EA"/>
    <w:rsid w:val="0034598E"/>
    <w:rsid w:val="00345A3A"/>
    <w:rsid w:val="00347424"/>
    <w:rsid w:val="00347D7B"/>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62F9"/>
    <w:rsid w:val="003568E5"/>
    <w:rsid w:val="003575AF"/>
    <w:rsid w:val="0035761C"/>
    <w:rsid w:val="00357CD5"/>
    <w:rsid w:val="00361411"/>
    <w:rsid w:val="003629F7"/>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BAB"/>
    <w:rsid w:val="00380DC4"/>
    <w:rsid w:val="003811F2"/>
    <w:rsid w:val="003818A5"/>
    <w:rsid w:val="00381DB3"/>
    <w:rsid w:val="003822DC"/>
    <w:rsid w:val="00382343"/>
    <w:rsid w:val="003826EA"/>
    <w:rsid w:val="00382C90"/>
    <w:rsid w:val="00383422"/>
    <w:rsid w:val="00383C80"/>
    <w:rsid w:val="00384A25"/>
    <w:rsid w:val="00384E8F"/>
    <w:rsid w:val="00384FEF"/>
    <w:rsid w:val="00386048"/>
    <w:rsid w:val="00386177"/>
    <w:rsid w:val="00386335"/>
    <w:rsid w:val="00390D46"/>
    <w:rsid w:val="0039156E"/>
    <w:rsid w:val="00393A48"/>
    <w:rsid w:val="00394586"/>
    <w:rsid w:val="00394C7A"/>
    <w:rsid w:val="0039551A"/>
    <w:rsid w:val="0039574E"/>
    <w:rsid w:val="00395A92"/>
    <w:rsid w:val="0039637F"/>
    <w:rsid w:val="003966DA"/>
    <w:rsid w:val="00396B8E"/>
    <w:rsid w:val="00396C8C"/>
    <w:rsid w:val="003974D4"/>
    <w:rsid w:val="003A0286"/>
    <w:rsid w:val="003A049B"/>
    <w:rsid w:val="003A1004"/>
    <w:rsid w:val="003A116F"/>
    <w:rsid w:val="003A14A6"/>
    <w:rsid w:val="003A1665"/>
    <w:rsid w:val="003A248C"/>
    <w:rsid w:val="003A300B"/>
    <w:rsid w:val="003A325C"/>
    <w:rsid w:val="003A49F2"/>
    <w:rsid w:val="003A4DC3"/>
    <w:rsid w:val="003A4FA0"/>
    <w:rsid w:val="003A5268"/>
    <w:rsid w:val="003A5424"/>
    <w:rsid w:val="003A5BA2"/>
    <w:rsid w:val="003A5DEF"/>
    <w:rsid w:val="003A5E54"/>
    <w:rsid w:val="003A6740"/>
    <w:rsid w:val="003A6C5C"/>
    <w:rsid w:val="003A76EE"/>
    <w:rsid w:val="003A7E1F"/>
    <w:rsid w:val="003B00E3"/>
    <w:rsid w:val="003B15D9"/>
    <w:rsid w:val="003B1A6E"/>
    <w:rsid w:val="003B28D2"/>
    <w:rsid w:val="003B2A5C"/>
    <w:rsid w:val="003B35E1"/>
    <w:rsid w:val="003B392F"/>
    <w:rsid w:val="003B4082"/>
    <w:rsid w:val="003B46E4"/>
    <w:rsid w:val="003B4DB3"/>
    <w:rsid w:val="003B4FD1"/>
    <w:rsid w:val="003B584B"/>
    <w:rsid w:val="003B5DA3"/>
    <w:rsid w:val="003B6136"/>
    <w:rsid w:val="003C0090"/>
    <w:rsid w:val="003C0375"/>
    <w:rsid w:val="003C053A"/>
    <w:rsid w:val="003C0C2C"/>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707D"/>
    <w:rsid w:val="003F7C5C"/>
    <w:rsid w:val="00400808"/>
    <w:rsid w:val="004009B2"/>
    <w:rsid w:val="00400F8A"/>
    <w:rsid w:val="00401015"/>
    <w:rsid w:val="00401CC2"/>
    <w:rsid w:val="00401E34"/>
    <w:rsid w:val="004020E6"/>
    <w:rsid w:val="0040232B"/>
    <w:rsid w:val="004025F3"/>
    <w:rsid w:val="0040499E"/>
    <w:rsid w:val="004058C7"/>
    <w:rsid w:val="00405DEF"/>
    <w:rsid w:val="00406826"/>
    <w:rsid w:val="00407488"/>
    <w:rsid w:val="00407AFB"/>
    <w:rsid w:val="00410952"/>
    <w:rsid w:val="00410FFC"/>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7EC"/>
    <w:rsid w:val="00434E7C"/>
    <w:rsid w:val="00434F0F"/>
    <w:rsid w:val="0043570E"/>
    <w:rsid w:val="0043684D"/>
    <w:rsid w:val="00436930"/>
    <w:rsid w:val="00437007"/>
    <w:rsid w:val="004406D0"/>
    <w:rsid w:val="00441469"/>
    <w:rsid w:val="00441ED5"/>
    <w:rsid w:val="00442446"/>
    <w:rsid w:val="00442469"/>
    <w:rsid w:val="004425EE"/>
    <w:rsid w:val="00443896"/>
    <w:rsid w:val="00443C42"/>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80264"/>
    <w:rsid w:val="0048053A"/>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AF0"/>
    <w:rsid w:val="00491E81"/>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879"/>
    <w:rsid w:val="004A69B0"/>
    <w:rsid w:val="004A6BFA"/>
    <w:rsid w:val="004A700D"/>
    <w:rsid w:val="004A77A7"/>
    <w:rsid w:val="004A79A6"/>
    <w:rsid w:val="004A7D2E"/>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C0DBA"/>
    <w:rsid w:val="004C0F98"/>
    <w:rsid w:val="004C106D"/>
    <w:rsid w:val="004C18A8"/>
    <w:rsid w:val="004C20B0"/>
    <w:rsid w:val="004C21B1"/>
    <w:rsid w:val="004C276D"/>
    <w:rsid w:val="004C2EED"/>
    <w:rsid w:val="004C37C6"/>
    <w:rsid w:val="004C4DBE"/>
    <w:rsid w:val="004C5426"/>
    <w:rsid w:val="004C5B54"/>
    <w:rsid w:val="004C6172"/>
    <w:rsid w:val="004C66D4"/>
    <w:rsid w:val="004D00DE"/>
    <w:rsid w:val="004D02C2"/>
    <w:rsid w:val="004D03A7"/>
    <w:rsid w:val="004D1BBA"/>
    <w:rsid w:val="004D1C2B"/>
    <w:rsid w:val="004D211D"/>
    <w:rsid w:val="004D2279"/>
    <w:rsid w:val="004D2B31"/>
    <w:rsid w:val="004D303D"/>
    <w:rsid w:val="004D326E"/>
    <w:rsid w:val="004D346E"/>
    <w:rsid w:val="004D37A2"/>
    <w:rsid w:val="004D37BD"/>
    <w:rsid w:val="004D458C"/>
    <w:rsid w:val="004D50AC"/>
    <w:rsid w:val="004D5F5D"/>
    <w:rsid w:val="004D6062"/>
    <w:rsid w:val="004D6164"/>
    <w:rsid w:val="004D7802"/>
    <w:rsid w:val="004D7A4C"/>
    <w:rsid w:val="004D7D10"/>
    <w:rsid w:val="004E01BF"/>
    <w:rsid w:val="004E04B2"/>
    <w:rsid w:val="004E07C4"/>
    <w:rsid w:val="004E0DDF"/>
    <w:rsid w:val="004E19D9"/>
    <w:rsid w:val="004E2B64"/>
    <w:rsid w:val="004E362F"/>
    <w:rsid w:val="004E5D1B"/>
    <w:rsid w:val="004E62D3"/>
    <w:rsid w:val="004E6A7A"/>
    <w:rsid w:val="004E6B7A"/>
    <w:rsid w:val="004E6DEA"/>
    <w:rsid w:val="004E6DF8"/>
    <w:rsid w:val="004E77F9"/>
    <w:rsid w:val="004E7C09"/>
    <w:rsid w:val="004E7E17"/>
    <w:rsid w:val="004F0D7B"/>
    <w:rsid w:val="004F2B50"/>
    <w:rsid w:val="004F41D8"/>
    <w:rsid w:val="004F452D"/>
    <w:rsid w:val="004F51D5"/>
    <w:rsid w:val="004F6375"/>
    <w:rsid w:val="004F6492"/>
    <w:rsid w:val="004F6E48"/>
    <w:rsid w:val="004F7C0E"/>
    <w:rsid w:val="004F7EA0"/>
    <w:rsid w:val="00500307"/>
    <w:rsid w:val="0050039D"/>
    <w:rsid w:val="00500F91"/>
    <w:rsid w:val="005027FD"/>
    <w:rsid w:val="00503181"/>
    <w:rsid w:val="00503AFF"/>
    <w:rsid w:val="0050425E"/>
    <w:rsid w:val="00504469"/>
    <w:rsid w:val="005047D7"/>
    <w:rsid w:val="005047F7"/>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61538"/>
    <w:rsid w:val="00561655"/>
    <w:rsid w:val="0056196B"/>
    <w:rsid w:val="00561CEC"/>
    <w:rsid w:val="00561EE5"/>
    <w:rsid w:val="005626D4"/>
    <w:rsid w:val="005655CB"/>
    <w:rsid w:val="0056574B"/>
    <w:rsid w:val="00565BAA"/>
    <w:rsid w:val="00565C6D"/>
    <w:rsid w:val="00566B16"/>
    <w:rsid w:val="0056754A"/>
    <w:rsid w:val="0056766A"/>
    <w:rsid w:val="0056779C"/>
    <w:rsid w:val="005702A6"/>
    <w:rsid w:val="00570521"/>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84C"/>
    <w:rsid w:val="0059642B"/>
    <w:rsid w:val="00596D86"/>
    <w:rsid w:val="00596DA7"/>
    <w:rsid w:val="00596E9B"/>
    <w:rsid w:val="005A0400"/>
    <w:rsid w:val="005A0C73"/>
    <w:rsid w:val="005A0E51"/>
    <w:rsid w:val="005A1654"/>
    <w:rsid w:val="005A1B06"/>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F2E"/>
    <w:rsid w:val="005B5110"/>
    <w:rsid w:val="005B57A3"/>
    <w:rsid w:val="005B6163"/>
    <w:rsid w:val="005B642E"/>
    <w:rsid w:val="005B7B2D"/>
    <w:rsid w:val="005C1511"/>
    <w:rsid w:val="005C17A0"/>
    <w:rsid w:val="005C1C9D"/>
    <w:rsid w:val="005C1E8B"/>
    <w:rsid w:val="005C22E6"/>
    <w:rsid w:val="005C2423"/>
    <w:rsid w:val="005C26F5"/>
    <w:rsid w:val="005C3222"/>
    <w:rsid w:val="005C32F8"/>
    <w:rsid w:val="005C33EB"/>
    <w:rsid w:val="005C5BBE"/>
    <w:rsid w:val="005C69A4"/>
    <w:rsid w:val="005C753A"/>
    <w:rsid w:val="005D0301"/>
    <w:rsid w:val="005D0C80"/>
    <w:rsid w:val="005D100A"/>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2B8F"/>
    <w:rsid w:val="005E301E"/>
    <w:rsid w:val="005E3718"/>
    <w:rsid w:val="005E3850"/>
    <w:rsid w:val="005E4058"/>
    <w:rsid w:val="005E479D"/>
    <w:rsid w:val="005E4F5B"/>
    <w:rsid w:val="005E56E9"/>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BB5"/>
    <w:rsid w:val="00610C40"/>
    <w:rsid w:val="00611074"/>
    <w:rsid w:val="006112FC"/>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67E0"/>
    <w:rsid w:val="00637865"/>
    <w:rsid w:val="00637997"/>
    <w:rsid w:val="006400B5"/>
    <w:rsid w:val="00641014"/>
    <w:rsid w:val="006414C1"/>
    <w:rsid w:val="0064228A"/>
    <w:rsid w:val="00642913"/>
    <w:rsid w:val="006434EA"/>
    <w:rsid w:val="006437AB"/>
    <w:rsid w:val="00643C2D"/>
    <w:rsid w:val="00643C3C"/>
    <w:rsid w:val="006447E0"/>
    <w:rsid w:val="006458CD"/>
    <w:rsid w:val="006462C8"/>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FA4"/>
    <w:rsid w:val="006630CF"/>
    <w:rsid w:val="006632EB"/>
    <w:rsid w:val="006635D7"/>
    <w:rsid w:val="00663F0B"/>
    <w:rsid w:val="00664224"/>
    <w:rsid w:val="00664A0E"/>
    <w:rsid w:val="00664CC1"/>
    <w:rsid w:val="00665673"/>
    <w:rsid w:val="00665A86"/>
    <w:rsid w:val="00665EB0"/>
    <w:rsid w:val="0066723D"/>
    <w:rsid w:val="0066761E"/>
    <w:rsid w:val="006677B4"/>
    <w:rsid w:val="00670220"/>
    <w:rsid w:val="00672510"/>
    <w:rsid w:val="00673928"/>
    <w:rsid w:val="00673C04"/>
    <w:rsid w:val="00674158"/>
    <w:rsid w:val="00674CC5"/>
    <w:rsid w:val="00675747"/>
    <w:rsid w:val="006761FE"/>
    <w:rsid w:val="00676A6D"/>
    <w:rsid w:val="00676F69"/>
    <w:rsid w:val="00677534"/>
    <w:rsid w:val="00677BB2"/>
    <w:rsid w:val="00680118"/>
    <w:rsid w:val="006802DE"/>
    <w:rsid w:val="00680310"/>
    <w:rsid w:val="0068080D"/>
    <w:rsid w:val="00681355"/>
    <w:rsid w:val="0068300C"/>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B0A"/>
    <w:rsid w:val="00694F03"/>
    <w:rsid w:val="0069564D"/>
    <w:rsid w:val="00695CD1"/>
    <w:rsid w:val="00695F35"/>
    <w:rsid w:val="0069608F"/>
    <w:rsid w:val="00696272"/>
    <w:rsid w:val="0069651E"/>
    <w:rsid w:val="00696632"/>
    <w:rsid w:val="0069684E"/>
    <w:rsid w:val="006968A4"/>
    <w:rsid w:val="0069720D"/>
    <w:rsid w:val="006972E8"/>
    <w:rsid w:val="00697C1F"/>
    <w:rsid w:val="006A0A71"/>
    <w:rsid w:val="006A0EB4"/>
    <w:rsid w:val="006A18C5"/>
    <w:rsid w:val="006A1982"/>
    <w:rsid w:val="006A2159"/>
    <w:rsid w:val="006A23A9"/>
    <w:rsid w:val="006A2746"/>
    <w:rsid w:val="006A2929"/>
    <w:rsid w:val="006A2CDB"/>
    <w:rsid w:val="006A2CF1"/>
    <w:rsid w:val="006A62E4"/>
    <w:rsid w:val="006A62F3"/>
    <w:rsid w:val="006A6C9C"/>
    <w:rsid w:val="006A6E67"/>
    <w:rsid w:val="006A6E9B"/>
    <w:rsid w:val="006A704A"/>
    <w:rsid w:val="006A74C7"/>
    <w:rsid w:val="006A7502"/>
    <w:rsid w:val="006A76DF"/>
    <w:rsid w:val="006A77A1"/>
    <w:rsid w:val="006A7B08"/>
    <w:rsid w:val="006A7F86"/>
    <w:rsid w:val="006B02BC"/>
    <w:rsid w:val="006B1746"/>
    <w:rsid w:val="006B17E4"/>
    <w:rsid w:val="006B28EB"/>
    <w:rsid w:val="006B30E8"/>
    <w:rsid w:val="006B3146"/>
    <w:rsid w:val="006B36DC"/>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DA"/>
    <w:rsid w:val="006E4606"/>
    <w:rsid w:val="006E5285"/>
    <w:rsid w:val="006E582B"/>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2F52"/>
    <w:rsid w:val="00703382"/>
    <w:rsid w:val="00703A7F"/>
    <w:rsid w:val="00703B9E"/>
    <w:rsid w:val="00704F5D"/>
    <w:rsid w:val="007055D2"/>
    <w:rsid w:val="007057F9"/>
    <w:rsid w:val="00705B0E"/>
    <w:rsid w:val="00705C3F"/>
    <w:rsid w:val="00705E5D"/>
    <w:rsid w:val="00705EF4"/>
    <w:rsid w:val="0070600E"/>
    <w:rsid w:val="0070658E"/>
    <w:rsid w:val="00706855"/>
    <w:rsid w:val="00706A00"/>
    <w:rsid w:val="007101F7"/>
    <w:rsid w:val="00710E5E"/>
    <w:rsid w:val="00712329"/>
    <w:rsid w:val="007125CC"/>
    <w:rsid w:val="0071273C"/>
    <w:rsid w:val="007156E7"/>
    <w:rsid w:val="0071751F"/>
    <w:rsid w:val="00717AAE"/>
    <w:rsid w:val="00720573"/>
    <w:rsid w:val="00720944"/>
    <w:rsid w:val="00720BA8"/>
    <w:rsid w:val="00720C50"/>
    <w:rsid w:val="00720DA4"/>
    <w:rsid w:val="00720DD3"/>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82B"/>
    <w:rsid w:val="00732847"/>
    <w:rsid w:val="007328BD"/>
    <w:rsid w:val="00732BA5"/>
    <w:rsid w:val="00732F9B"/>
    <w:rsid w:val="007330F7"/>
    <w:rsid w:val="00734675"/>
    <w:rsid w:val="0073483E"/>
    <w:rsid w:val="00735BE6"/>
    <w:rsid w:val="00735ECE"/>
    <w:rsid w:val="00737117"/>
    <w:rsid w:val="0073717E"/>
    <w:rsid w:val="00737240"/>
    <w:rsid w:val="0073727D"/>
    <w:rsid w:val="00737A07"/>
    <w:rsid w:val="00740CC0"/>
    <w:rsid w:val="00741A10"/>
    <w:rsid w:val="00741C72"/>
    <w:rsid w:val="00741CDF"/>
    <w:rsid w:val="007439EE"/>
    <w:rsid w:val="00745463"/>
    <w:rsid w:val="007457AB"/>
    <w:rsid w:val="0074580D"/>
    <w:rsid w:val="0074606E"/>
    <w:rsid w:val="00746AEB"/>
    <w:rsid w:val="00746DB5"/>
    <w:rsid w:val="00746FB3"/>
    <w:rsid w:val="0074750C"/>
    <w:rsid w:val="00747981"/>
    <w:rsid w:val="00750801"/>
    <w:rsid w:val="00750B10"/>
    <w:rsid w:val="007513A0"/>
    <w:rsid w:val="007524D0"/>
    <w:rsid w:val="00752620"/>
    <w:rsid w:val="00753B53"/>
    <w:rsid w:val="00753B8C"/>
    <w:rsid w:val="007541C2"/>
    <w:rsid w:val="0075439A"/>
    <w:rsid w:val="007548B3"/>
    <w:rsid w:val="00754DFE"/>
    <w:rsid w:val="0075600C"/>
    <w:rsid w:val="00756804"/>
    <w:rsid w:val="007572F0"/>
    <w:rsid w:val="007578D0"/>
    <w:rsid w:val="00763644"/>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42E"/>
    <w:rsid w:val="00787819"/>
    <w:rsid w:val="00790B1E"/>
    <w:rsid w:val="00791EC2"/>
    <w:rsid w:val="00792ED6"/>
    <w:rsid w:val="00792EE6"/>
    <w:rsid w:val="00793AA6"/>
    <w:rsid w:val="00794508"/>
    <w:rsid w:val="00794FDB"/>
    <w:rsid w:val="00796B9F"/>
    <w:rsid w:val="00796FD3"/>
    <w:rsid w:val="0079702A"/>
    <w:rsid w:val="007A074E"/>
    <w:rsid w:val="007A259D"/>
    <w:rsid w:val="007A276B"/>
    <w:rsid w:val="007A2DA7"/>
    <w:rsid w:val="007A33C1"/>
    <w:rsid w:val="007A4BE2"/>
    <w:rsid w:val="007A4F40"/>
    <w:rsid w:val="007A5203"/>
    <w:rsid w:val="007A5BA4"/>
    <w:rsid w:val="007A6C3E"/>
    <w:rsid w:val="007A78D2"/>
    <w:rsid w:val="007A7A58"/>
    <w:rsid w:val="007B0925"/>
    <w:rsid w:val="007B09A2"/>
    <w:rsid w:val="007B09D8"/>
    <w:rsid w:val="007B0F37"/>
    <w:rsid w:val="007B1125"/>
    <w:rsid w:val="007B1D0E"/>
    <w:rsid w:val="007B2327"/>
    <w:rsid w:val="007B2F61"/>
    <w:rsid w:val="007B317E"/>
    <w:rsid w:val="007B4188"/>
    <w:rsid w:val="007B41C2"/>
    <w:rsid w:val="007B4240"/>
    <w:rsid w:val="007B4DB8"/>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AC8"/>
    <w:rsid w:val="007D21D0"/>
    <w:rsid w:val="007D2538"/>
    <w:rsid w:val="007D3EEF"/>
    <w:rsid w:val="007D414F"/>
    <w:rsid w:val="007D4336"/>
    <w:rsid w:val="007D4389"/>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6E5"/>
    <w:rsid w:val="007F1CDC"/>
    <w:rsid w:val="007F2C2F"/>
    <w:rsid w:val="007F3699"/>
    <w:rsid w:val="007F4450"/>
    <w:rsid w:val="007F56E3"/>
    <w:rsid w:val="007F66DF"/>
    <w:rsid w:val="007F7241"/>
    <w:rsid w:val="007F7AFE"/>
    <w:rsid w:val="00800875"/>
    <w:rsid w:val="00800888"/>
    <w:rsid w:val="008009DF"/>
    <w:rsid w:val="008012D8"/>
    <w:rsid w:val="008013DA"/>
    <w:rsid w:val="00801CE3"/>
    <w:rsid w:val="00802F6F"/>
    <w:rsid w:val="00803AF1"/>
    <w:rsid w:val="00803D79"/>
    <w:rsid w:val="00803EAF"/>
    <w:rsid w:val="00803F87"/>
    <w:rsid w:val="0080457E"/>
    <w:rsid w:val="008045A1"/>
    <w:rsid w:val="008047D0"/>
    <w:rsid w:val="008050BB"/>
    <w:rsid w:val="0080551F"/>
    <w:rsid w:val="00805722"/>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C39"/>
    <w:rsid w:val="00815E3B"/>
    <w:rsid w:val="008163C3"/>
    <w:rsid w:val="00816AE3"/>
    <w:rsid w:val="0081757B"/>
    <w:rsid w:val="00817961"/>
    <w:rsid w:val="00817BC2"/>
    <w:rsid w:val="0082049F"/>
    <w:rsid w:val="00821126"/>
    <w:rsid w:val="008237C6"/>
    <w:rsid w:val="00823CE7"/>
    <w:rsid w:val="00823EAB"/>
    <w:rsid w:val="00824CDB"/>
    <w:rsid w:val="00825960"/>
    <w:rsid w:val="00825D53"/>
    <w:rsid w:val="00825E8D"/>
    <w:rsid w:val="00826742"/>
    <w:rsid w:val="008268B6"/>
    <w:rsid w:val="00826ABE"/>
    <w:rsid w:val="00826D3C"/>
    <w:rsid w:val="008304E8"/>
    <w:rsid w:val="00830CA3"/>
    <w:rsid w:val="00831463"/>
    <w:rsid w:val="00831DA9"/>
    <w:rsid w:val="00832080"/>
    <w:rsid w:val="00832898"/>
    <w:rsid w:val="008336AC"/>
    <w:rsid w:val="00833E2A"/>
    <w:rsid w:val="00834108"/>
    <w:rsid w:val="00834494"/>
    <w:rsid w:val="0083580A"/>
    <w:rsid w:val="00835DCA"/>
    <w:rsid w:val="00837B83"/>
    <w:rsid w:val="0084066A"/>
    <w:rsid w:val="008409A2"/>
    <w:rsid w:val="00840C8A"/>
    <w:rsid w:val="00842437"/>
    <w:rsid w:val="0084359F"/>
    <w:rsid w:val="00843669"/>
    <w:rsid w:val="00843735"/>
    <w:rsid w:val="00843915"/>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541A"/>
    <w:rsid w:val="00855636"/>
    <w:rsid w:val="008564A8"/>
    <w:rsid w:val="008568CD"/>
    <w:rsid w:val="00856FF0"/>
    <w:rsid w:val="00857385"/>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B8"/>
    <w:rsid w:val="008914FF"/>
    <w:rsid w:val="00891B0C"/>
    <w:rsid w:val="00891C99"/>
    <w:rsid w:val="0089282D"/>
    <w:rsid w:val="0089331B"/>
    <w:rsid w:val="008935D4"/>
    <w:rsid w:val="008939F8"/>
    <w:rsid w:val="00893D56"/>
    <w:rsid w:val="00894630"/>
    <w:rsid w:val="0089469D"/>
    <w:rsid w:val="00894B27"/>
    <w:rsid w:val="008953EE"/>
    <w:rsid w:val="00895522"/>
    <w:rsid w:val="00895A1A"/>
    <w:rsid w:val="00895CC3"/>
    <w:rsid w:val="00895D73"/>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3278"/>
    <w:rsid w:val="008C3357"/>
    <w:rsid w:val="008C38E2"/>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E79"/>
    <w:rsid w:val="008D1FCA"/>
    <w:rsid w:val="008D2BF3"/>
    <w:rsid w:val="008D2D45"/>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B0"/>
    <w:rsid w:val="009079F2"/>
    <w:rsid w:val="00910C1F"/>
    <w:rsid w:val="009117F2"/>
    <w:rsid w:val="00912166"/>
    <w:rsid w:val="0091229B"/>
    <w:rsid w:val="009123CC"/>
    <w:rsid w:val="009123E7"/>
    <w:rsid w:val="009125D5"/>
    <w:rsid w:val="009126ED"/>
    <w:rsid w:val="00913AB2"/>
    <w:rsid w:val="00913E26"/>
    <w:rsid w:val="00914093"/>
    <w:rsid w:val="0091506A"/>
    <w:rsid w:val="009162C7"/>
    <w:rsid w:val="0091744B"/>
    <w:rsid w:val="00917810"/>
    <w:rsid w:val="00917A69"/>
    <w:rsid w:val="00920399"/>
    <w:rsid w:val="0092062E"/>
    <w:rsid w:val="009207A1"/>
    <w:rsid w:val="00920962"/>
    <w:rsid w:val="00920B90"/>
    <w:rsid w:val="009212CF"/>
    <w:rsid w:val="00921F00"/>
    <w:rsid w:val="00922193"/>
    <w:rsid w:val="00922FF9"/>
    <w:rsid w:val="009233BC"/>
    <w:rsid w:val="00923E41"/>
    <w:rsid w:val="00924210"/>
    <w:rsid w:val="00924A42"/>
    <w:rsid w:val="00926FF6"/>
    <w:rsid w:val="00927250"/>
    <w:rsid w:val="0092782F"/>
    <w:rsid w:val="00930B43"/>
    <w:rsid w:val="00930C00"/>
    <w:rsid w:val="00930C2A"/>
    <w:rsid w:val="00931092"/>
    <w:rsid w:val="009313E5"/>
    <w:rsid w:val="009319A9"/>
    <w:rsid w:val="0093258A"/>
    <w:rsid w:val="00932AB0"/>
    <w:rsid w:val="00932CF3"/>
    <w:rsid w:val="00932E21"/>
    <w:rsid w:val="00934892"/>
    <w:rsid w:val="0093493F"/>
    <w:rsid w:val="00934D92"/>
    <w:rsid w:val="00934E4A"/>
    <w:rsid w:val="00934F62"/>
    <w:rsid w:val="00935484"/>
    <w:rsid w:val="009357A0"/>
    <w:rsid w:val="00935AD0"/>
    <w:rsid w:val="00935D67"/>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42A3"/>
    <w:rsid w:val="009644A7"/>
    <w:rsid w:val="00964581"/>
    <w:rsid w:val="009652BA"/>
    <w:rsid w:val="009659AF"/>
    <w:rsid w:val="00965D66"/>
    <w:rsid w:val="0096650A"/>
    <w:rsid w:val="00967358"/>
    <w:rsid w:val="0097087C"/>
    <w:rsid w:val="00970B16"/>
    <w:rsid w:val="00970B93"/>
    <w:rsid w:val="0097141B"/>
    <w:rsid w:val="00971479"/>
    <w:rsid w:val="00971BD0"/>
    <w:rsid w:val="009720FA"/>
    <w:rsid w:val="009729DB"/>
    <w:rsid w:val="00973673"/>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6AB6"/>
    <w:rsid w:val="00986C1D"/>
    <w:rsid w:val="009909C6"/>
    <w:rsid w:val="00990B52"/>
    <w:rsid w:val="00990E63"/>
    <w:rsid w:val="0099105B"/>
    <w:rsid w:val="009919AF"/>
    <w:rsid w:val="00991BCF"/>
    <w:rsid w:val="00992B70"/>
    <w:rsid w:val="00993053"/>
    <w:rsid w:val="00993C18"/>
    <w:rsid w:val="0099437A"/>
    <w:rsid w:val="00994B07"/>
    <w:rsid w:val="00994B0F"/>
    <w:rsid w:val="009962B0"/>
    <w:rsid w:val="009963D2"/>
    <w:rsid w:val="009963FB"/>
    <w:rsid w:val="00996B7F"/>
    <w:rsid w:val="00996C97"/>
    <w:rsid w:val="009A00F3"/>
    <w:rsid w:val="009A11EB"/>
    <w:rsid w:val="009A13A8"/>
    <w:rsid w:val="009A16AA"/>
    <w:rsid w:val="009A1CA1"/>
    <w:rsid w:val="009A249E"/>
    <w:rsid w:val="009A2921"/>
    <w:rsid w:val="009A2C42"/>
    <w:rsid w:val="009A450A"/>
    <w:rsid w:val="009A465F"/>
    <w:rsid w:val="009A4777"/>
    <w:rsid w:val="009A51AC"/>
    <w:rsid w:val="009A52FE"/>
    <w:rsid w:val="009A597D"/>
    <w:rsid w:val="009A5D08"/>
    <w:rsid w:val="009B034A"/>
    <w:rsid w:val="009B0484"/>
    <w:rsid w:val="009B075B"/>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5D2C"/>
    <w:rsid w:val="009B6BE3"/>
    <w:rsid w:val="009B7451"/>
    <w:rsid w:val="009C045A"/>
    <w:rsid w:val="009C256E"/>
    <w:rsid w:val="009C304F"/>
    <w:rsid w:val="009C3797"/>
    <w:rsid w:val="009C3882"/>
    <w:rsid w:val="009C49D5"/>
    <w:rsid w:val="009C4BDC"/>
    <w:rsid w:val="009C5257"/>
    <w:rsid w:val="009C56E7"/>
    <w:rsid w:val="009C68D8"/>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847"/>
    <w:rsid w:val="009E7905"/>
    <w:rsid w:val="009F20E0"/>
    <w:rsid w:val="009F3652"/>
    <w:rsid w:val="009F3EA7"/>
    <w:rsid w:val="009F4AB3"/>
    <w:rsid w:val="009F63F7"/>
    <w:rsid w:val="009F6A36"/>
    <w:rsid w:val="009F7942"/>
    <w:rsid w:val="00A00D05"/>
    <w:rsid w:val="00A01351"/>
    <w:rsid w:val="00A01EE1"/>
    <w:rsid w:val="00A022F1"/>
    <w:rsid w:val="00A02C88"/>
    <w:rsid w:val="00A034DC"/>
    <w:rsid w:val="00A0478C"/>
    <w:rsid w:val="00A04B51"/>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E45"/>
    <w:rsid w:val="00A15083"/>
    <w:rsid w:val="00A15297"/>
    <w:rsid w:val="00A16286"/>
    <w:rsid w:val="00A1658F"/>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343B"/>
    <w:rsid w:val="00A43795"/>
    <w:rsid w:val="00A4386C"/>
    <w:rsid w:val="00A44754"/>
    <w:rsid w:val="00A4495E"/>
    <w:rsid w:val="00A453FB"/>
    <w:rsid w:val="00A45E43"/>
    <w:rsid w:val="00A46002"/>
    <w:rsid w:val="00A478D7"/>
    <w:rsid w:val="00A479A2"/>
    <w:rsid w:val="00A47A7F"/>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FE9"/>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A012D"/>
    <w:rsid w:val="00AA3238"/>
    <w:rsid w:val="00AA3375"/>
    <w:rsid w:val="00AA3516"/>
    <w:rsid w:val="00AA36E1"/>
    <w:rsid w:val="00AA37F0"/>
    <w:rsid w:val="00AA3B22"/>
    <w:rsid w:val="00AA5058"/>
    <w:rsid w:val="00AA7473"/>
    <w:rsid w:val="00AA7D90"/>
    <w:rsid w:val="00AA7F7C"/>
    <w:rsid w:val="00AB0172"/>
    <w:rsid w:val="00AB07E9"/>
    <w:rsid w:val="00AB08A3"/>
    <w:rsid w:val="00AB19DC"/>
    <w:rsid w:val="00AB1E1E"/>
    <w:rsid w:val="00AB220D"/>
    <w:rsid w:val="00AB2389"/>
    <w:rsid w:val="00AB2B54"/>
    <w:rsid w:val="00AB3036"/>
    <w:rsid w:val="00AB3364"/>
    <w:rsid w:val="00AB3A6E"/>
    <w:rsid w:val="00AB48D2"/>
    <w:rsid w:val="00AB5C3B"/>
    <w:rsid w:val="00AB5F55"/>
    <w:rsid w:val="00AB66A1"/>
    <w:rsid w:val="00AB66DB"/>
    <w:rsid w:val="00AB6CA1"/>
    <w:rsid w:val="00AB6FB2"/>
    <w:rsid w:val="00AB722B"/>
    <w:rsid w:val="00AB78BA"/>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F0389"/>
    <w:rsid w:val="00AF1527"/>
    <w:rsid w:val="00AF1586"/>
    <w:rsid w:val="00AF1DC9"/>
    <w:rsid w:val="00AF2C20"/>
    <w:rsid w:val="00AF2E9C"/>
    <w:rsid w:val="00AF378F"/>
    <w:rsid w:val="00AF407E"/>
    <w:rsid w:val="00AF42A6"/>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843"/>
    <w:rsid w:val="00B0291E"/>
    <w:rsid w:val="00B0358A"/>
    <w:rsid w:val="00B03EDB"/>
    <w:rsid w:val="00B04D1F"/>
    <w:rsid w:val="00B05260"/>
    <w:rsid w:val="00B05391"/>
    <w:rsid w:val="00B05B7A"/>
    <w:rsid w:val="00B05F15"/>
    <w:rsid w:val="00B0628E"/>
    <w:rsid w:val="00B06BE2"/>
    <w:rsid w:val="00B06CB1"/>
    <w:rsid w:val="00B07E6B"/>
    <w:rsid w:val="00B10EE4"/>
    <w:rsid w:val="00B116AD"/>
    <w:rsid w:val="00B123B0"/>
    <w:rsid w:val="00B1261C"/>
    <w:rsid w:val="00B131F6"/>
    <w:rsid w:val="00B13D03"/>
    <w:rsid w:val="00B13FC6"/>
    <w:rsid w:val="00B14DEA"/>
    <w:rsid w:val="00B14EE3"/>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2FA2"/>
    <w:rsid w:val="00B2323D"/>
    <w:rsid w:val="00B23493"/>
    <w:rsid w:val="00B23CED"/>
    <w:rsid w:val="00B25531"/>
    <w:rsid w:val="00B257C2"/>
    <w:rsid w:val="00B2599C"/>
    <w:rsid w:val="00B25F4F"/>
    <w:rsid w:val="00B2612B"/>
    <w:rsid w:val="00B26A86"/>
    <w:rsid w:val="00B30065"/>
    <w:rsid w:val="00B302E2"/>
    <w:rsid w:val="00B30303"/>
    <w:rsid w:val="00B3199C"/>
    <w:rsid w:val="00B3228C"/>
    <w:rsid w:val="00B355DA"/>
    <w:rsid w:val="00B359B5"/>
    <w:rsid w:val="00B36577"/>
    <w:rsid w:val="00B36C05"/>
    <w:rsid w:val="00B37003"/>
    <w:rsid w:val="00B413DE"/>
    <w:rsid w:val="00B42E64"/>
    <w:rsid w:val="00B42FB1"/>
    <w:rsid w:val="00B43E64"/>
    <w:rsid w:val="00B44BEC"/>
    <w:rsid w:val="00B44C48"/>
    <w:rsid w:val="00B457E6"/>
    <w:rsid w:val="00B45BC4"/>
    <w:rsid w:val="00B45D18"/>
    <w:rsid w:val="00B45DDC"/>
    <w:rsid w:val="00B45F2B"/>
    <w:rsid w:val="00B46694"/>
    <w:rsid w:val="00B46F4D"/>
    <w:rsid w:val="00B47FBC"/>
    <w:rsid w:val="00B517E2"/>
    <w:rsid w:val="00B52626"/>
    <w:rsid w:val="00B52682"/>
    <w:rsid w:val="00B52CA2"/>
    <w:rsid w:val="00B534C1"/>
    <w:rsid w:val="00B53DAB"/>
    <w:rsid w:val="00B55017"/>
    <w:rsid w:val="00B55859"/>
    <w:rsid w:val="00B55B99"/>
    <w:rsid w:val="00B57A6A"/>
    <w:rsid w:val="00B603BB"/>
    <w:rsid w:val="00B6051E"/>
    <w:rsid w:val="00B6173D"/>
    <w:rsid w:val="00B61C80"/>
    <w:rsid w:val="00B61DC0"/>
    <w:rsid w:val="00B62317"/>
    <w:rsid w:val="00B62B72"/>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9D8"/>
    <w:rsid w:val="00B73D54"/>
    <w:rsid w:val="00B73DE3"/>
    <w:rsid w:val="00B73FBD"/>
    <w:rsid w:val="00B74E08"/>
    <w:rsid w:val="00B75207"/>
    <w:rsid w:val="00B7533B"/>
    <w:rsid w:val="00B753B7"/>
    <w:rsid w:val="00B760AD"/>
    <w:rsid w:val="00B765CC"/>
    <w:rsid w:val="00B768F9"/>
    <w:rsid w:val="00B775EC"/>
    <w:rsid w:val="00B77BC2"/>
    <w:rsid w:val="00B77F47"/>
    <w:rsid w:val="00B8032F"/>
    <w:rsid w:val="00B80A17"/>
    <w:rsid w:val="00B80B0B"/>
    <w:rsid w:val="00B80C83"/>
    <w:rsid w:val="00B81527"/>
    <w:rsid w:val="00B82B6A"/>
    <w:rsid w:val="00B82C0A"/>
    <w:rsid w:val="00B841A3"/>
    <w:rsid w:val="00B84601"/>
    <w:rsid w:val="00B84E05"/>
    <w:rsid w:val="00B850EA"/>
    <w:rsid w:val="00B8538E"/>
    <w:rsid w:val="00B85D3A"/>
    <w:rsid w:val="00B86A33"/>
    <w:rsid w:val="00B86AAB"/>
    <w:rsid w:val="00B86DFF"/>
    <w:rsid w:val="00B90685"/>
    <w:rsid w:val="00B90B3B"/>
    <w:rsid w:val="00B90B9F"/>
    <w:rsid w:val="00B90F21"/>
    <w:rsid w:val="00B910ED"/>
    <w:rsid w:val="00B91122"/>
    <w:rsid w:val="00B9129D"/>
    <w:rsid w:val="00B91F80"/>
    <w:rsid w:val="00B928A9"/>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74"/>
    <w:rsid w:val="00BB7CCE"/>
    <w:rsid w:val="00BC0408"/>
    <w:rsid w:val="00BC175D"/>
    <w:rsid w:val="00BC1C81"/>
    <w:rsid w:val="00BC1E35"/>
    <w:rsid w:val="00BC2A6E"/>
    <w:rsid w:val="00BC3058"/>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021"/>
    <w:rsid w:val="00BD2BA3"/>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DAB"/>
    <w:rsid w:val="00BE00EE"/>
    <w:rsid w:val="00BE03BC"/>
    <w:rsid w:val="00BE0497"/>
    <w:rsid w:val="00BE0D25"/>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7C"/>
    <w:rsid w:val="00BF7D9C"/>
    <w:rsid w:val="00C00BFA"/>
    <w:rsid w:val="00C00C9B"/>
    <w:rsid w:val="00C00DC5"/>
    <w:rsid w:val="00C0138F"/>
    <w:rsid w:val="00C02228"/>
    <w:rsid w:val="00C02D5A"/>
    <w:rsid w:val="00C02FD0"/>
    <w:rsid w:val="00C04164"/>
    <w:rsid w:val="00C0458F"/>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2C1"/>
    <w:rsid w:val="00C3347C"/>
    <w:rsid w:val="00C33CF8"/>
    <w:rsid w:val="00C34987"/>
    <w:rsid w:val="00C34A33"/>
    <w:rsid w:val="00C34B9E"/>
    <w:rsid w:val="00C359BC"/>
    <w:rsid w:val="00C35CAF"/>
    <w:rsid w:val="00C36526"/>
    <w:rsid w:val="00C3696D"/>
    <w:rsid w:val="00C371EE"/>
    <w:rsid w:val="00C376FB"/>
    <w:rsid w:val="00C37A1B"/>
    <w:rsid w:val="00C4018F"/>
    <w:rsid w:val="00C40533"/>
    <w:rsid w:val="00C4085F"/>
    <w:rsid w:val="00C415FB"/>
    <w:rsid w:val="00C41BB6"/>
    <w:rsid w:val="00C41EFD"/>
    <w:rsid w:val="00C42894"/>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E63"/>
    <w:rsid w:val="00C622F9"/>
    <w:rsid w:val="00C63005"/>
    <w:rsid w:val="00C63DCB"/>
    <w:rsid w:val="00C63E00"/>
    <w:rsid w:val="00C64286"/>
    <w:rsid w:val="00C6496E"/>
    <w:rsid w:val="00C65807"/>
    <w:rsid w:val="00C65F84"/>
    <w:rsid w:val="00C66EEA"/>
    <w:rsid w:val="00C67050"/>
    <w:rsid w:val="00C67366"/>
    <w:rsid w:val="00C67FD6"/>
    <w:rsid w:val="00C70325"/>
    <w:rsid w:val="00C70523"/>
    <w:rsid w:val="00C70CEB"/>
    <w:rsid w:val="00C71074"/>
    <w:rsid w:val="00C71499"/>
    <w:rsid w:val="00C71D1A"/>
    <w:rsid w:val="00C71D90"/>
    <w:rsid w:val="00C71EFB"/>
    <w:rsid w:val="00C72112"/>
    <w:rsid w:val="00C740D6"/>
    <w:rsid w:val="00C75DF3"/>
    <w:rsid w:val="00C76305"/>
    <w:rsid w:val="00C76A72"/>
    <w:rsid w:val="00C76FAD"/>
    <w:rsid w:val="00C7795F"/>
    <w:rsid w:val="00C823B7"/>
    <w:rsid w:val="00C82628"/>
    <w:rsid w:val="00C82EB2"/>
    <w:rsid w:val="00C84741"/>
    <w:rsid w:val="00C848E4"/>
    <w:rsid w:val="00C849AA"/>
    <w:rsid w:val="00C86275"/>
    <w:rsid w:val="00C86AA4"/>
    <w:rsid w:val="00C86D36"/>
    <w:rsid w:val="00C871FE"/>
    <w:rsid w:val="00C874B1"/>
    <w:rsid w:val="00C909D0"/>
    <w:rsid w:val="00C91456"/>
    <w:rsid w:val="00C9166E"/>
    <w:rsid w:val="00C91991"/>
    <w:rsid w:val="00C921FF"/>
    <w:rsid w:val="00C9271E"/>
    <w:rsid w:val="00C92D54"/>
    <w:rsid w:val="00C92DFC"/>
    <w:rsid w:val="00C92F92"/>
    <w:rsid w:val="00C93262"/>
    <w:rsid w:val="00C935C4"/>
    <w:rsid w:val="00C94605"/>
    <w:rsid w:val="00C94742"/>
    <w:rsid w:val="00C94766"/>
    <w:rsid w:val="00C94AE7"/>
    <w:rsid w:val="00C94CED"/>
    <w:rsid w:val="00C94DEC"/>
    <w:rsid w:val="00C94FF5"/>
    <w:rsid w:val="00C954BB"/>
    <w:rsid w:val="00C96204"/>
    <w:rsid w:val="00C977D9"/>
    <w:rsid w:val="00C97953"/>
    <w:rsid w:val="00CA019E"/>
    <w:rsid w:val="00CA024F"/>
    <w:rsid w:val="00CA09BD"/>
    <w:rsid w:val="00CA0DF0"/>
    <w:rsid w:val="00CA14CB"/>
    <w:rsid w:val="00CA16F8"/>
    <w:rsid w:val="00CA3A54"/>
    <w:rsid w:val="00CA494D"/>
    <w:rsid w:val="00CA53E9"/>
    <w:rsid w:val="00CA5539"/>
    <w:rsid w:val="00CA5CC1"/>
    <w:rsid w:val="00CA65D6"/>
    <w:rsid w:val="00CB0141"/>
    <w:rsid w:val="00CB034E"/>
    <w:rsid w:val="00CB0782"/>
    <w:rsid w:val="00CB15B0"/>
    <w:rsid w:val="00CB18C4"/>
    <w:rsid w:val="00CB2FE0"/>
    <w:rsid w:val="00CB3909"/>
    <w:rsid w:val="00CB4043"/>
    <w:rsid w:val="00CB4082"/>
    <w:rsid w:val="00CB59D3"/>
    <w:rsid w:val="00CB6128"/>
    <w:rsid w:val="00CB6A1A"/>
    <w:rsid w:val="00CB6D4F"/>
    <w:rsid w:val="00CB769F"/>
    <w:rsid w:val="00CB7B5F"/>
    <w:rsid w:val="00CB7C87"/>
    <w:rsid w:val="00CC0D1F"/>
    <w:rsid w:val="00CC1BDD"/>
    <w:rsid w:val="00CC2257"/>
    <w:rsid w:val="00CC25A6"/>
    <w:rsid w:val="00CC25C0"/>
    <w:rsid w:val="00CC2C7F"/>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ACF"/>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1034"/>
    <w:rsid w:val="00D0125B"/>
    <w:rsid w:val="00D016AE"/>
    <w:rsid w:val="00D016E3"/>
    <w:rsid w:val="00D01B6C"/>
    <w:rsid w:val="00D01D4E"/>
    <w:rsid w:val="00D023F8"/>
    <w:rsid w:val="00D05E12"/>
    <w:rsid w:val="00D06909"/>
    <w:rsid w:val="00D07137"/>
    <w:rsid w:val="00D07801"/>
    <w:rsid w:val="00D105E9"/>
    <w:rsid w:val="00D107F2"/>
    <w:rsid w:val="00D10B3F"/>
    <w:rsid w:val="00D10D5F"/>
    <w:rsid w:val="00D1133B"/>
    <w:rsid w:val="00D115CA"/>
    <w:rsid w:val="00D119FB"/>
    <w:rsid w:val="00D11CA2"/>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AD6"/>
    <w:rsid w:val="00D30C07"/>
    <w:rsid w:val="00D30CFE"/>
    <w:rsid w:val="00D311CD"/>
    <w:rsid w:val="00D319DF"/>
    <w:rsid w:val="00D31C55"/>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2DC8"/>
    <w:rsid w:val="00D43129"/>
    <w:rsid w:val="00D431C2"/>
    <w:rsid w:val="00D444DC"/>
    <w:rsid w:val="00D456B9"/>
    <w:rsid w:val="00D45783"/>
    <w:rsid w:val="00D45B32"/>
    <w:rsid w:val="00D45D65"/>
    <w:rsid w:val="00D45DE2"/>
    <w:rsid w:val="00D472DA"/>
    <w:rsid w:val="00D4748A"/>
    <w:rsid w:val="00D47BDC"/>
    <w:rsid w:val="00D47F16"/>
    <w:rsid w:val="00D50FD8"/>
    <w:rsid w:val="00D51D3A"/>
    <w:rsid w:val="00D5229A"/>
    <w:rsid w:val="00D53043"/>
    <w:rsid w:val="00D542F4"/>
    <w:rsid w:val="00D54481"/>
    <w:rsid w:val="00D549EF"/>
    <w:rsid w:val="00D552D5"/>
    <w:rsid w:val="00D55DBE"/>
    <w:rsid w:val="00D56172"/>
    <w:rsid w:val="00D57108"/>
    <w:rsid w:val="00D577B9"/>
    <w:rsid w:val="00D577D2"/>
    <w:rsid w:val="00D6000C"/>
    <w:rsid w:val="00D60160"/>
    <w:rsid w:val="00D60FDE"/>
    <w:rsid w:val="00D619CD"/>
    <w:rsid w:val="00D62395"/>
    <w:rsid w:val="00D6256F"/>
    <w:rsid w:val="00D62F2E"/>
    <w:rsid w:val="00D63F01"/>
    <w:rsid w:val="00D64245"/>
    <w:rsid w:val="00D6444E"/>
    <w:rsid w:val="00D646C1"/>
    <w:rsid w:val="00D64F3F"/>
    <w:rsid w:val="00D650DD"/>
    <w:rsid w:val="00D65C2E"/>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25B9"/>
    <w:rsid w:val="00D82F0D"/>
    <w:rsid w:val="00D833B2"/>
    <w:rsid w:val="00D845B8"/>
    <w:rsid w:val="00D84832"/>
    <w:rsid w:val="00D85AEA"/>
    <w:rsid w:val="00D862EE"/>
    <w:rsid w:val="00D8670D"/>
    <w:rsid w:val="00D86AEC"/>
    <w:rsid w:val="00D87CB4"/>
    <w:rsid w:val="00D907CC"/>
    <w:rsid w:val="00D90B42"/>
    <w:rsid w:val="00D916E7"/>
    <w:rsid w:val="00D91C86"/>
    <w:rsid w:val="00D91DE2"/>
    <w:rsid w:val="00D933B4"/>
    <w:rsid w:val="00D940EE"/>
    <w:rsid w:val="00D94382"/>
    <w:rsid w:val="00D9516C"/>
    <w:rsid w:val="00D9563E"/>
    <w:rsid w:val="00D95685"/>
    <w:rsid w:val="00D958A5"/>
    <w:rsid w:val="00D95B09"/>
    <w:rsid w:val="00D95B5F"/>
    <w:rsid w:val="00D95E2A"/>
    <w:rsid w:val="00D963E0"/>
    <w:rsid w:val="00D96631"/>
    <w:rsid w:val="00D968BB"/>
    <w:rsid w:val="00D97A0B"/>
    <w:rsid w:val="00D97FB9"/>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B9F"/>
    <w:rsid w:val="00DB3D99"/>
    <w:rsid w:val="00DB3E33"/>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65"/>
    <w:rsid w:val="00DC42CD"/>
    <w:rsid w:val="00DC47A3"/>
    <w:rsid w:val="00DC49BF"/>
    <w:rsid w:val="00DC5D56"/>
    <w:rsid w:val="00DC77B9"/>
    <w:rsid w:val="00DD0B16"/>
    <w:rsid w:val="00DD1510"/>
    <w:rsid w:val="00DD3232"/>
    <w:rsid w:val="00DD33D5"/>
    <w:rsid w:val="00DD3DB9"/>
    <w:rsid w:val="00DD5862"/>
    <w:rsid w:val="00DD58AF"/>
    <w:rsid w:val="00DD58F6"/>
    <w:rsid w:val="00DD60CA"/>
    <w:rsid w:val="00DD60E1"/>
    <w:rsid w:val="00DD7A2D"/>
    <w:rsid w:val="00DE00A1"/>
    <w:rsid w:val="00DE0456"/>
    <w:rsid w:val="00DE0A16"/>
    <w:rsid w:val="00DE0E55"/>
    <w:rsid w:val="00DE0EFF"/>
    <w:rsid w:val="00DE1323"/>
    <w:rsid w:val="00DE1415"/>
    <w:rsid w:val="00DE2697"/>
    <w:rsid w:val="00DE2966"/>
    <w:rsid w:val="00DE2D03"/>
    <w:rsid w:val="00DE39F9"/>
    <w:rsid w:val="00DE45B0"/>
    <w:rsid w:val="00DE461F"/>
    <w:rsid w:val="00DE4A2A"/>
    <w:rsid w:val="00DE4D56"/>
    <w:rsid w:val="00DE4E03"/>
    <w:rsid w:val="00DE5608"/>
    <w:rsid w:val="00DE5D9A"/>
    <w:rsid w:val="00DE64DD"/>
    <w:rsid w:val="00DE6BB0"/>
    <w:rsid w:val="00DE6FD4"/>
    <w:rsid w:val="00DF0012"/>
    <w:rsid w:val="00DF0E59"/>
    <w:rsid w:val="00DF1652"/>
    <w:rsid w:val="00DF1772"/>
    <w:rsid w:val="00DF1A70"/>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4978"/>
    <w:rsid w:val="00E15D4D"/>
    <w:rsid w:val="00E169CA"/>
    <w:rsid w:val="00E17B5E"/>
    <w:rsid w:val="00E17E33"/>
    <w:rsid w:val="00E212BE"/>
    <w:rsid w:val="00E21E1A"/>
    <w:rsid w:val="00E222C6"/>
    <w:rsid w:val="00E22E4F"/>
    <w:rsid w:val="00E23FB5"/>
    <w:rsid w:val="00E24A55"/>
    <w:rsid w:val="00E25408"/>
    <w:rsid w:val="00E258BE"/>
    <w:rsid w:val="00E261E2"/>
    <w:rsid w:val="00E26FE8"/>
    <w:rsid w:val="00E27142"/>
    <w:rsid w:val="00E27ED0"/>
    <w:rsid w:val="00E3029B"/>
    <w:rsid w:val="00E30410"/>
    <w:rsid w:val="00E30D20"/>
    <w:rsid w:val="00E31197"/>
    <w:rsid w:val="00E311E0"/>
    <w:rsid w:val="00E3160D"/>
    <w:rsid w:val="00E31CC3"/>
    <w:rsid w:val="00E31F41"/>
    <w:rsid w:val="00E33985"/>
    <w:rsid w:val="00E33AB1"/>
    <w:rsid w:val="00E349B6"/>
    <w:rsid w:val="00E35272"/>
    <w:rsid w:val="00E3594C"/>
    <w:rsid w:val="00E374CF"/>
    <w:rsid w:val="00E37558"/>
    <w:rsid w:val="00E3768D"/>
    <w:rsid w:val="00E37750"/>
    <w:rsid w:val="00E37F00"/>
    <w:rsid w:val="00E40679"/>
    <w:rsid w:val="00E40790"/>
    <w:rsid w:val="00E407D8"/>
    <w:rsid w:val="00E40A40"/>
    <w:rsid w:val="00E40B1C"/>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217"/>
    <w:rsid w:val="00E57255"/>
    <w:rsid w:val="00E57569"/>
    <w:rsid w:val="00E57B49"/>
    <w:rsid w:val="00E57E59"/>
    <w:rsid w:val="00E60187"/>
    <w:rsid w:val="00E60B8E"/>
    <w:rsid w:val="00E61418"/>
    <w:rsid w:val="00E61A81"/>
    <w:rsid w:val="00E61E75"/>
    <w:rsid w:val="00E62230"/>
    <w:rsid w:val="00E62612"/>
    <w:rsid w:val="00E62FCD"/>
    <w:rsid w:val="00E6377A"/>
    <w:rsid w:val="00E6385D"/>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C2B"/>
    <w:rsid w:val="00E70D4F"/>
    <w:rsid w:val="00E710BA"/>
    <w:rsid w:val="00E7139F"/>
    <w:rsid w:val="00E71514"/>
    <w:rsid w:val="00E71A80"/>
    <w:rsid w:val="00E722D6"/>
    <w:rsid w:val="00E72B57"/>
    <w:rsid w:val="00E72DFA"/>
    <w:rsid w:val="00E72E06"/>
    <w:rsid w:val="00E733E0"/>
    <w:rsid w:val="00E73482"/>
    <w:rsid w:val="00E73C77"/>
    <w:rsid w:val="00E74CB6"/>
    <w:rsid w:val="00E74DB1"/>
    <w:rsid w:val="00E76350"/>
    <w:rsid w:val="00E76932"/>
    <w:rsid w:val="00E77309"/>
    <w:rsid w:val="00E777B1"/>
    <w:rsid w:val="00E8051B"/>
    <w:rsid w:val="00E80C88"/>
    <w:rsid w:val="00E80D36"/>
    <w:rsid w:val="00E81940"/>
    <w:rsid w:val="00E81B10"/>
    <w:rsid w:val="00E826BF"/>
    <w:rsid w:val="00E82830"/>
    <w:rsid w:val="00E8287A"/>
    <w:rsid w:val="00E82A9C"/>
    <w:rsid w:val="00E835EC"/>
    <w:rsid w:val="00E84197"/>
    <w:rsid w:val="00E868AA"/>
    <w:rsid w:val="00E87B2E"/>
    <w:rsid w:val="00E905E8"/>
    <w:rsid w:val="00E90F71"/>
    <w:rsid w:val="00E91908"/>
    <w:rsid w:val="00E91A37"/>
    <w:rsid w:val="00E925A4"/>
    <w:rsid w:val="00E92866"/>
    <w:rsid w:val="00E92E34"/>
    <w:rsid w:val="00E933C4"/>
    <w:rsid w:val="00E934BC"/>
    <w:rsid w:val="00E93D35"/>
    <w:rsid w:val="00E94478"/>
    <w:rsid w:val="00E944B9"/>
    <w:rsid w:val="00E9580D"/>
    <w:rsid w:val="00E95F47"/>
    <w:rsid w:val="00E9617F"/>
    <w:rsid w:val="00E96695"/>
    <w:rsid w:val="00E96B76"/>
    <w:rsid w:val="00E97A69"/>
    <w:rsid w:val="00E97C7A"/>
    <w:rsid w:val="00EA0527"/>
    <w:rsid w:val="00EA058B"/>
    <w:rsid w:val="00EA074E"/>
    <w:rsid w:val="00EA08D0"/>
    <w:rsid w:val="00EA0A6E"/>
    <w:rsid w:val="00EA15DB"/>
    <w:rsid w:val="00EA1A47"/>
    <w:rsid w:val="00EA1D7F"/>
    <w:rsid w:val="00EA1F7F"/>
    <w:rsid w:val="00EA25D3"/>
    <w:rsid w:val="00EA28DE"/>
    <w:rsid w:val="00EA3179"/>
    <w:rsid w:val="00EA3AF6"/>
    <w:rsid w:val="00EA406A"/>
    <w:rsid w:val="00EA4D6E"/>
    <w:rsid w:val="00EA558E"/>
    <w:rsid w:val="00EA55F4"/>
    <w:rsid w:val="00EA6076"/>
    <w:rsid w:val="00EA7681"/>
    <w:rsid w:val="00EA7B89"/>
    <w:rsid w:val="00EA7C0A"/>
    <w:rsid w:val="00EB1D94"/>
    <w:rsid w:val="00EB2129"/>
    <w:rsid w:val="00EB218C"/>
    <w:rsid w:val="00EB2246"/>
    <w:rsid w:val="00EB247A"/>
    <w:rsid w:val="00EB257E"/>
    <w:rsid w:val="00EB2A8A"/>
    <w:rsid w:val="00EB391B"/>
    <w:rsid w:val="00EB395C"/>
    <w:rsid w:val="00EB3BE4"/>
    <w:rsid w:val="00EB428D"/>
    <w:rsid w:val="00EB4B3E"/>
    <w:rsid w:val="00EB5A19"/>
    <w:rsid w:val="00EB6A3B"/>
    <w:rsid w:val="00EB70A1"/>
    <w:rsid w:val="00EB70CD"/>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6E4"/>
    <w:rsid w:val="00ED17B9"/>
    <w:rsid w:val="00ED19F7"/>
    <w:rsid w:val="00ED20F0"/>
    <w:rsid w:val="00ED24F0"/>
    <w:rsid w:val="00ED2666"/>
    <w:rsid w:val="00ED2698"/>
    <w:rsid w:val="00ED339E"/>
    <w:rsid w:val="00ED34ED"/>
    <w:rsid w:val="00ED5414"/>
    <w:rsid w:val="00ED57D7"/>
    <w:rsid w:val="00ED591B"/>
    <w:rsid w:val="00ED5B49"/>
    <w:rsid w:val="00ED7119"/>
    <w:rsid w:val="00ED7890"/>
    <w:rsid w:val="00ED7A13"/>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E8D"/>
    <w:rsid w:val="00F0557B"/>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67F4"/>
    <w:rsid w:val="00F26DA6"/>
    <w:rsid w:val="00F2700A"/>
    <w:rsid w:val="00F27270"/>
    <w:rsid w:val="00F2772D"/>
    <w:rsid w:val="00F3067D"/>
    <w:rsid w:val="00F307EA"/>
    <w:rsid w:val="00F30E1C"/>
    <w:rsid w:val="00F311B3"/>
    <w:rsid w:val="00F31421"/>
    <w:rsid w:val="00F32072"/>
    <w:rsid w:val="00F32321"/>
    <w:rsid w:val="00F324FA"/>
    <w:rsid w:val="00F32833"/>
    <w:rsid w:val="00F329EE"/>
    <w:rsid w:val="00F32D4A"/>
    <w:rsid w:val="00F33C5B"/>
    <w:rsid w:val="00F33EA0"/>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3890"/>
    <w:rsid w:val="00F441E2"/>
    <w:rsid w:val="00F44C78"/>
    <w:rsid w:val="00F456D9"/>
    <w:rsid w:val="00F45B45"/>
    <w:rsid w:val="00F46693"/>
    <w:rsid w:val="00F46866"/>
    <w:rsid w:val="00F46FD3"/>
    <w:rsid w:val="00F474F3"/>
    <w:rsid w:val="00F50344"/>
    <w:rsid w:val="00F50A30"/>
    <w:rsid w:val="00F5126B"/>
    <w:rsid w:val="00F51DCA"/>
    <w:rsid w:val="00F52A6C"/>
    <w:rsid w:val="00F54FC0"/>
    <w:rsid w:val="00F5531D"/>
    <w:rsid w:val="00F553C2"/>
    <w:rsid w:val="00F55552"/>
    <w:rsid w:val="00F55CB1"/>
    <w:rsid w:val="00F563CF"/>
    <w:rsid w:val="00F56400"/>
    <w:rsid w:val="00F600EF"/>
    <w:rsid w:val="00F60844"/>
    <w:rsid w:val="00F61FF8"/>
    <w:rsid w:val="00F6220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3B6"/>
    <w:rsid w:val="00F7355C"/>
    <w:rsid w:val="00F73B81"/>
    <w:rsid w:val="00F7452B"/>
    <w:rsid w:val="00F74649"/>
    <w:rsid w:val="00F74781"/>
    <w:rsid w:val="00F74CDB"/>
    <w:rsid w:val="00F756D3"/>
    <w:rsid w:val="00F7677E"/>
    <w:rsid w:val="00F76F4C"/>
    <w:rsid w:val="00F77460"/>
    <w:rsid w:val="00F77736"/>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901BD"/>
    <w:rsid w:val="00F90AB8"/>
    <w:rsid w:val="00F90DF1"/>
    <w:rsid w:val="00F91119"/>
    <w:rsid w:val="00F91B55"/>
    <w:rsid w:val="00F923DE"/>
    <w:rsid w:val="00F92406"/>
    <w:rsid w:val="00F92658"/>
    <w:rsid w:val="00F929DA"/>
    <w:rsid w:val="00F93398"/>
    <w:rsid w:val="00F9343A"/>
    <w:rsid w:val="00F93912"/>
    <w:rsid w:val="00F93B0D"/>
    <w:rsid w:val="00F943B8"/>
    <w:rsid w:val="00F943D2"/>
    <w:rsid w:val="00F951E3"/>
    <w:rsid w:val="00F960AB"/>
    <w:rsid w:val="00F9643A"/>
    <w:rsid w:val="00F964D1"/>
    <w:rsid w:val="00F96BB5"/>
    <w:rsid w:val="00F96DB9"/>
    <w:rsid w:val="00F97884"/>
    <w:rsid w:val="00F978C2"/>
    <w:rsid w:val="00F97C35"/>
    <w:rsid w:val="00FA0D13"/>
    <w:rsid w:val="00FA1F14"/>
    <w:rsid w:val="00FA2018"/>
    <w:rsid w:val="00FA2250"/>
    <w:rsid w:val="00FA464A"/>
    <w:rsid w:val="00FA4E30"/>
    <w:rsid w:val="00FA6238"/>
    <w:rsid w:val="00FA66A7"/>
    <w:rsid w:val="00FA6914"/>
    <w:rsid w:val="00FA7291"/>
    <w:rsid w:val="00FA7310"/>
    <w:rsid w:val="00FA74D9"/>
    <w:rsid w:val="00FA7CAD"/>
    <w:rsid w:val="00FB0235"/>
    <w:rsid w:val="00FB088D"/>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B5"/>
    <w:rsid w:val="00FC4FAD"/>
    <w:rsid w:val="00FC5623"/>
    <w:rsid w:val="00FC5AEF"/>
    <w:rsid w:val="00FC5D44"/>
    <w:rsid w:val="00FC62A3"/>
    <w:rsid w:val="00FC673C"/>
    <w:rsid w:val="00FC68AE"/>
    <w:rsid w:val="00FC7118"/>
    <w:rsid w:val="00FC7EA2"/>
    <w:rsid w:val="00FD02DC"/>
    <w:rsid w:val="00FD1A52"/>
    <w:rsid w:val="00FD1A7F"/>
    <w:rsid w:val="00FD2B05"/>
    <w:rsid w:val="00FD3ABF"/>
    <w:rsid w:val="00FD3AEA"/>
    <w:rsid w:val="00FD400C"/>
    <w:rsid w:val="00FD426B"/>
    <w:rsid w:val="00FD4444"/>
    <w:rsid w:val="00FD4D30"/>
    <w:rsid w:val="00FD5774"/>
    <w:rsid w:val="00FD5956"/>
    <w:rsid w:val="00FD5BB2"/>
    <w:rsid w:val="00FD5C5E"/>
    <w:rsid w:val="00FD5EE8"/>
    <w:rsid w:val="00FD6555"/>
    <w:rsid w:val="00FD6725"/>
    <w:rsid w:val="00FD6A46"/>
    <w:rsid w:val="00FD7623"/>
    <w:rsid w:val="00FE055F"/>
    <w:rsid w:val="00FE08F1"/>
    <w:rsid w:val="00FE1877"/>
    <w:rsid w:val="00FE2267"/>
    <w:rsid w:val="00FE22C5"/>
    <w:rsid w:val="00FE243E"/>
    <w:rsid w:val="00FE2746"/>
    <w:rsid w:val="00FE2AF6"/>
    <w:rsid w:val="00FE2C8D"/>
    <w:rsid w:val="00FE2DB9"/>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20F"/>
    <w:pPr>
      <w:spacing w:after="0" w:line="240" w:lineRule="auto"/>
      <w:jc w:val="both"/>
    </w:pPr>
    <w:rPr>
      <w:rFonts w:ascii="Noto Sans" w:hAnsi="Noto Sans"/>
      <w:sz w:val="18"/>
    </w:rPr>
  </w:style>
  <w:style w:type="paragraph" w:styleId="Ttulo1">
    <w:name w:val="heading 1"/>
    <w:basedOn w:val="Normal"/>
    <w:next w:val="Normal"/>
    <w:link w:val="Ttulo1Car"/>
    <w:autoRedefine/>
    <w:uiPriority w:val="9"/>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basedOn w:val="Normal"/>
    <w:next w:val="Normal"/>
    <w:link w:val="Ttulo2Car1"/>
    <w:autoRedefine/>
    <w:uiPriority w:val="9"/>
    <w:qFormat/>
    <w:rsid w:val="00CB2FE0"/>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basedOn w:val="Normal"/>
    <w:next w:val="Normal"/>
    <w:link w:val="Ttulo3Car"/>
    <w:autoRedefine/>
    <w:uiPriority w:val="9"/>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uiPriority w:val="9"/>
    <w:qFormat/>
    <w:rsid w:val="009F20E0"/>
    <w:pPr>
      <w:keepNext/>
      <w:numPr>
        <w:ilvl w:val="3"/>
        <w:numId w:val="1"/>
      </w:numPr>
      <w:suppressAutoHyphens/>
      <w:outlineLvl w:val="3"/>
    </w:pPr>
    <w:rPr>
      <w:rFonts w:eastAsia="Times New Roman" w:cs="Times New Roman"/>
      <w:b/>
      <w:bCs/>
      <w:noProof/>
      <w:sz w:val="20"/>
      <w:szCs w:val="28"/>
      <w:lang w:eastAsia="ar-SA"/>
    </w:rPr>
  </w:style>
  <w:style w:type="paragraph" w:styleId="Ttulo5">
    <w:name w:val="heading 5"/>
    <w:basedOn w:val="Normal"/>
    <w:next w:val="Normal"/>
    <w:link w:val="Ttulo5Car"/>
    <w:uiPriority w:val="9"/>
    <w:qFormat/>
    <w:rsid w:val="002358A5"/>
    <w:pPr>
      <w:numPr>
        <w:ilvl w:val="4"/>
        <w:numId w:val="1"/>
      </w:numPr>
      <w:tabs>
        <w:tab w:val="clear" w:pos="1008"/>
        <w:tab w:val="num" w:pos="360"/>
      </w:tabs>
      <w:suppressAutoHyphens/>
      <w:spacing w:before="240" w:after="60"/>
      <w:ind w:left="0" w:firstLine="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uiPriority w:val="9"/>
    <w:qFormat/>
    <w:rsid w:val="002358A5"/>
    <w:pPr>
      <w:numPr>
        <w:ilvl w:val="5"/>
        <w:numId w:val="1"/>
      </w:numPr>
      <w:tabs>
        <w:tab w:val="clear" w:pos="1152"/>
        <w:tab w:val="num" w:pos="360"/>
      </w:tabs>
      <w:suppressAutoHyphens/>
      <w:spacing w:before="240" w:after="60"/>
      <w:ind w:left="0" w:firstLine="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uiPriority w:val="9"/>
    <w:qFormat/>
    <w:rsid w:val="002358A5"/>
    <w:pPr>
      <w:numPr>
        <w:ilvl w:val="6"/>
        <w:numId w:val="1"/>
      </w:numPr>
      <w:tabs>
        <w:tab w:val="clear" w:pos="1296"/>
        <w:tab w:val="num" w:pos="360"/>
      </w:tabs>
      <w:suppressAutoHyphens/>
      <w:spacing w:before="240" w:after="60"/>
      <w:ind w:left="0" w:firstLine="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uiPriority w:val="9"/>
    <w:qFormat/>
    <w:rsid w:val="002358A5"/>
    <w:pPr>
      <w:numPr>
        <w:ilvl w:val="7"/>
        <w:numId w:val="1"/>
      </w:numPr>
      <w:tabs>
        <w:tab w:val="clear" w:pos="1440"/>
        <w:tab w:val="num" w:pos="360"/>
      </w:tabs>
      <w:suppressAutoHyphens/>
      <w:spacing w:before="240" w:after="60"/>
      <w:ind w:left="0" w:firstLine="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uiPriority w:val="9"/>
    <w:qFormat/>
    <w:rsid w:val="002358A5"/>
    <w:pPr>
      <w:numPr>
        <w:ilvl w:val="8"/>
        <w:numId w:val="1"/>
      </w:numPr>
      <w:tabs>
        <w:tab w:val="clear" w:pos="1584"/>
        <w:tab w:val="num" w:pos="360"/>
      </w:tabs>
      <w:suppressAutoHyphens/>
      <w:spacing w:before="240" w:after="60"/>
      <w:ind w:left="0" w:firstLine="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uiPriority w:val="9"/>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9F20E0"/>
    <w:rPr>
      <w:rFonts w:ascii="Noto Sans" w:eastAsia="Times New Roman" w:hAnsi="Noto Sans" w:cs="Times New Roman"/>
      <w:b/>
      <w:bCs/>
      <w:sz w:val="18"/>
      <w:szCs w:val="26"/>
      <w:lang w:eastAsia="ar-SA"/>
    </w:rPr>
  </w:style>
  <w:style w:type="character" w:customStyle="1" w:styleId="Ttulo4Car">
    <w:name w:val="Título 4 Car"/>
    <w:basedOn w:val="Fuentedeprrafopredeter"/>
    <w:link w:val="Ttulo4"/>
    <w:uiPriority w:val="9"/>
    <w:rsid w:val="009F20E0"/>
    <w:rPr>
      <w:rFonts w:ascii="Noto Sans" w:eastAsia="Times New Roman" w:hAnsi="Noto Sans" w:cs="Times New Roman"/>
      <w:b/>
      <w:bCs/>
      <w:noProof/>
      <w:sz w:val="20"/>
      <w:szCs w:val="28"/>
      <w:lang w:eastAsia="ar-SA"/>
    </w:rPr>
  </w:style>
  <w:style w:type="character" w:customStyle="1" w:styleId="Ttulo5Car">
    <w:name w:val="Título 5 Car"/>
    <w:basedOn w:val="Fuentedeprrafopredeter"/>
    <w:link w:val="Ttulo5"/>
    <w:uiPriority w:val="9"/>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uiPriority w:val="9"/>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uiPriority w:val="99"/>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uiPriority w:val="99"/>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uiPriority w:val="10"/>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uiPriority w:val="10"/>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uiPriority w:val="11"/>
    <w:qFormat/>
    <w:rsid w:val="002358A5"/>
    <w:pPr>
      <w:jc w:val="center"/>
    </w:pPr>
    <w:rPr>
      <w:rFonts w:cs="Times New Roman"/>
      <w:i/>
    </w:rPr>
  </w:style>
  <w:style w:type="character" w:customStyle="1" w:styleId="SubttuloCar">
    <w:name w:val="Subtítulo Car"/>
    <w:basedOn w:val="Fuentedeprrafopredeter"/>
    <w:link w:val="Subttulo"/>
    <w:uiPriority w:val="11"/>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uiPriority w:val="99"/>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uiPriority w:val="99"/>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uiPriority w:val="99"/>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uiPriority w:val="99"/>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uiPriority w:val="99"/>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uiPriority w:val="99"/>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uiPriority w:val="99"/>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uiPriority w:val="99"/>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uiPriority w:val="99"/>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uiPriority w:val="99"/>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qFormat/>
    <w:rsid w:val="002358A5"/>
    <w:rPr>
      <w:b/>
      <w:bCs/>
      <w:i/>
      <w:iCs/>
      <w:color w:val="4F81BD"/>
    </w:rPr>
  </w:style>
  <w:style w:type="character" w:customStyle="1" w:styleId="Ttulo2Car1">
    <w:name w:val="Título 2 Car1"/>
    <w:link w:val="Ttulo2"/>
    <w:uiPriority w:val="9"/>
    <w:locked/>
    <w:rsid w:val="00CB2FE0"/>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99"/>
    <w:qFormat/>
    <w:rsid w:val="0003020F"/>
    <w:rPr>
      <w:rFonts w:ascii="Noto Sans" w:eastAsia="Times New Roman" w:hAnsi="Noto Sans" w:cs="Times New Roman"/>
      <w:noProof/>
      <w:sz w:val="24"/>
      <w:szCs w:val="24"/>
      <w:lang w:val="es-ES" w:eastAsia="es-ES"/>
    </w:rPr>
  </w:style>
  <w:style w:type="paragraph" w:customStyle="1" w:styleId="Default">
    <w:name w:val="Default"/>
    <w:uiPriority w:val="99"/>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extoindependiente34">
    <w:name w:val="Texto independiente 34"/>
    <w:basedOn w:val="Normal"/>
    <w:uiPriority w:val="99"/>
    <w:rsid w:val="00CB2FE0"/>
    <w:pPr>
      <w:suppressAutoHyphens/>
      <w:overflowPunct w:val="0"/>
      <w:autoSpaceDE w:val="0"/>
      <w:textAlignment w:val="baseline"/>
    </w:pPr>
    <w:rPr>
      <w:rFonts w:ascii="Times New Roman" w:eastAsia="Times New Roman" w:hAnsi="Times New Roman" w:cs="Times New Roman"/>
      <w:sz w:val="24"/>
      <w:szCs w:val="20"/>
      <w:lang w:val="es-ES" w:eastAsia="ar-SA"/>
    </w:rPr>
  </w:style>
  <w:style w:type="paragraph" w:customStyle="1" w:styleId="msonormal0">
    <w:name w:val="msonormal"/>
    <w:basedOn w:val="Normal"/>
    <w:uiPriority w:val="99"/>
    <w:semiHidden/>
    <w:rsid w:val="0050039D"/>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styleId="Citadestacada">
    <w:name w:val="Intense Quote"/>
    <w:basedOn w:val="Normal"/>
    <w:next w:val="Normal"/>
    <w:link w:val="CitadestacadaCar"/>
    <w:uiPriority w:val="30"/>
    <w:qFormat/>
    <w:rsid w:val="0050039D"/>
    <w:pPr>
      <w:pBdr>
        <w:top w:val="single" w:sz="4" w:space="10" w:color="0F4761"/>
        <w:bottom w:val="single" w:sz="4" w:space="10" w:color="0F4761"/>
      </w:pBdr>
      <w:spacing w:before="360" w:after="360"/>
      <w:ind w:left="864" w:right="864"/>
      <w:jc w:val="center"/>
    </w:pPr>
    <w:rPr>
      <w:rFonts w:ascii="Calibri" w:eastAsia="Yu Mincho" w:hAnsi="Calibri" w:cs="Times New Roman"/>
      <w:i/>
      <w:iCs/>
      <w:color w:val="0F4761"/>
      <w:sz w:val="24"/>
      <w:szCs w:val="24"/>
      <w:lang w:val="es-ES"/>
    </w:rPr>
  </w:style>
  <w:style w:type="character" w:customStyle="1" w:styleId="CitadestacadaCar">
    <w:name w:val="Cita destacada Car"/>
    <w:basedOn w:val="Fuentedeprrafopredeter"/>
    <w:link w:val="Citadestacada"/>
    <w:uiPriority w:val="30"/>
    <w:rsid w:val="0050039D"/>
    <w:rPr>
      <w:rFonts w:ascii="Calibri" w:eastAsia="Yu Mincho" w:hAnsi="Calibri" w:cs="Times New Roman"/>
      <w:i/>
      <w:iCs/>
      <w:color w:val="0F4761"/>
      <w:sz w:val="24"/>
      <w:szCs w:val="24"/>
      <w:lang w:val="es-ES"/>
    </w:rPr>
  </w:style>
  <w:style w:type="character" w:styleId="Referenciaintensa">
    <w:name w:val="Intense Reference"/>
    <w:uiPriority w:val="32"/>
    <w:qFormat/>
    <w:rsid w:val="0050039D"/>
    <w:rPr>
      <w:b/>
      <w:bCs/>
      <w:smallCaps/>
      <w:color w:val="0F4761"/>
      <w:spacing w:val="5"/>
    </w:rPr>
  </w:style>
  <w:style w:type="character" w:customStyle="1" w:styleId="Mencinsinresolver1">
    <w:name w:val="Mención sin resolver1"/>
    <w:uiPriority w:val="99"/>
    <w:semiHidden/>
    <w:rsid w:val="0050039D"/>
    <w:rPr>
      <w:color w:val="605E5C"/>
      <w:shd w:val="clear" w:color="auto" w:fill="E1DFDD"/>
    </w:rPr>
  </w:style>
  <w:style w:type="table" w:styleId="Cuadrculaclara">
    <w:name w:val="Light Grid"/>
    <w:basedOn w:val="Tablanormal"/>
    <w:uiPriority w:val="62"/>
    <w:semiHidden/>
    <w:unhideWhenUsed/>
    <w:rsid w:val="0050039D"/>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Yu Gothic Light" w:hAnsi="Calibri Light" w:cs="Times New Roman" w:hint="default"/>
        <w:b/>
        <w:bCs/>
      </w:rPr>
    </w:tblStylePr>
    <w:tblStylePr w:type="lastCol">
      <w:rPr>
        <w:rFonts w:ascii="Calibri Light" w:eastAsia="Yu Gothic Light"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20F"/>
    <w:pPr>
      <w:spacing w:after="0" w:line="240" w:lineRule="auto"/>
      <w:jc w:val="both"/>
    </w:pPr>
    <w:rPr>
      <w:rFonts w:ascii="Noto Sans" w:hAnsi="Noto Sans"/>
      <w:sz w:val="18"/>
    </w:rPr>
  </w:style>
  <w:style w:type="paragraph" w:styleId="Ttulo1">
    <w:name w:val="heading 1"/>
    <w:basedOn w:val="Normal"/>
    <w:next w:val="Normal"/>
    <w:link w:val="Ttulo1Car"/>
    <w:autoRedefine/>
    <w:uiPriority w:val="9"/>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basedOn w:val="Normal"/>
    <w:next w:val="Normal"/>
    <w:link w:val="Ttulo2Car1"/>
    <w:autoRedefine/>
    <w:uiPriority w:val="9"/>
    <w:qFormat/>
    <w:rsid w:val="00CB2FE0"/>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basedOn w:val="Normal"/>
    <w:next w:val="Normal"/>
    <w:link w:val="Ttulo3Car"/>
    <w:autoRedefine/>
    <w:uiPriority w:val="9"/>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uiPriority w:val="9"/>
    <w:qFormat/>
    <w:rsid w:val="009F20E0"/>
    <w:pPr>
      <w:keepNext/>
      <w:numPr>
        <w:ilvl w:val="3"/>
        <w:numId w:val="1"/>
      </w:numPr>
      <w:suppressAutoHyphens/>
      <w:outlineLvl w:val="3"/>
    </w:pPr>
    <w:rPr>
      <w:rFonts w:eastAsia="Times New Roman" w:cs="Times New Roman"/>
      <w:b/>
      <w:bCs/>
      <w:noProof/>
      <w:sz w:val="20"/>
      <w:szCs w:val="28"/>
      <w:lang w:eastAsia="ar-SA"/>
    </w:rPr>
  </w:style>
  <w:style w:type="paragraph" w:styleId="Ttulo5">
    <w:name w:val="heading 5"/>
    <w:basedOn w:val="Normal"/>
    <w:next w:val="Normal"/>
    <w:link w:val="Ttulo5Car"/>
    <w:uiPriority w:val="9"/>
    <w:qFormat/>
    <w:rsid w:val="002358A5"/>
    <w:pPr>
      <w:numPr>
        <w:ilvl w:val="4"/>
        <w:numId w:val="1"/>
      </w:numPr>
      <w:tabs>
        <w:tab w:val="clear" w:pos="1008"/>
        <w:tab w:val="num" w:pos="360"/>
      </w:tabs>
      <w:suppressAutoHyphens/>
      <w:spacing w:before="240" w:after="60"/>
      <w:ind w:left="0" w:firstLine="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uiPriority w:val="9"/>
    <w:qFormat/>
    <w:rsid w:val="002358A5"/>
    <w:pPr>
      <w:numPr>
        <w:ilvl w:val="5"/>
        <w:numId w:val="1"/>
      </w:numPr>
      <w:tabs>
        <w:tab w:val="clear" w:pos="1152"/>
        <w:tab w:val="num" w:pos="360"/>
      </w:tabs>
      <w:suppressAutoHyphens/>
      <w:spacing w:before="240" w:after="60"/>
      <w:ind w:left="0" w:firstLine="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uiPriority w:val="9"/>
    <w:qFormat/>
    <w:rsid w:val="002358A5"/>
    <w:pPr>
      <w:numPr>
        <w:ilvl w:val="6"/>
        <w:numId w:val="1"/>
      </w:numPr>
      <w:tabs>
        <w:tab w:val="clear" w:pos="1296"/>
        <w:tab w:val="num" w:pos="360"/>
      </w:tabs>
      <w:suppressAutoHyphens/>
      <w:spacing w:before="240" w:after="60"/>
      <w:ind w:left="0" w:firstLine="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uiPriority w:val="9"/>
    <w:qFormat/>
    <w:rsid w:val="002358A5"/>
    <w:pPr>
      <w:numPr>
        <w:ilvl w:val="7"/>
        <w:numId w:val="1"/>
      </w:numPr>
      <w:tabs>
        <w:tab w:val="clear" w:pos="1440"/>
        <w:tab w:val="num" w:pos="360"/>
      </w:tabs>
      <w:suppressAutoHyphens/>
      <w:spacing w:before="240" w:after="60"/>
      <w:ind w:left="0" w:firstLine="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uiPriority w:val="9"/>
    <w:qFormat/>
    <w:rsid w:val="002358A5"/>
    <w:pPr>
      <w:numPr>
        <w:ilvl w:val="8"/>
        <w:numId w:val="1"/>
      </w:numPr>
      <w:tabs>
        <w:tab w:val="clear" w:pos="1584"/>
        <w:tab w:val="num" w:pos="360"/>
      </w:tabs>
      <w:suppressAutoHyphens/>
      <w:spacing w:before="240" w:after="60"/>
      <w:ind w:left="0" w:firstLine="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uiPriority w:val="9"/>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9F20E0"/>
    <w:rPr>
      <w:rFonts w:ascii="Noto Sans" w:eastAsia="Times New Roman" w:hAnsi="Noto Sans" w:cs="Times New Roman"/>
      <w:b/>
      <w:bCs/>
      <w:sz w:val="18"/>
      <w:szCs w:val="26"/>
      <w:lang w:eastAsia="ar-SA"/>
    </w:rPr>
  </w:style>
  <w:style w:type="character" w:customStyle="1" w:styleId="Ttulo4Car">
    <w:name w:val="Título 4 Car"/>
    <w:basedOn w:val="Fuentedeprrafopredeter"/>
    <w:link w:val="Ttulo4"/>
    <w:uiPriority w:val="9"/>
    <w:rsid w:val="009F20E0"/>
    <w:rPr>
      <w:rFonts w:ascii="Noto Sans" w:eastAsia="Times New Roman" w:hAnsi="Noto Sans" w:cs="Times New Roman"/>
      <w:b/>
      <w:bCs/>
      <w:noProof/>
      <w:sz w:val="20"/>
      <w:szCs w:val="28"/>
      <w:lang w:eastAsia="ar-SA"/>
    </w:rPr>
  </w:style>
  <w:style w:type="character" w:customStyle="1" w:styleId="Ttulo5Car">
    <w:name w:val="Título 5 Car"/>
    <w:basedOn w:val="Fuentedeprrafopredeter"/>
    <w:link w:val="Ttulo5"/>
    <w:uiPriority w:val="9"/>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uiPriority w:val="9"/>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uiPriority w:val="99"/>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uiPriority w:val="99"/>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uiPriority w:val="10"/>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uiPriority w:val="10"/>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uiPriority w:val="11"/>
    <w:qFormat/>
    <w:rsid w:val="002358A5"/>
    <w:pPr>
      <w:jc w:val="center"/>
    </w:pPr>
    <w:rPr>
      <w:rFonts w:cs="Times New Roman"/>
      <w:i/>
    </w:rPr>
  </w:style>
  <w:style w:type="character" w:customStyle="1" w:styleId="SubttuloCar">
    <w:name w:val="Subtítulo Car"/>
    <w:basedOn w:val="Fuentedeprrafopredeter"/>
    <w:link w:val="Subttulo"/>
    <w:uiPriority w:val="11"/>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uiPriority w:val="99"/>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uiPriority w:val="99"/>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uiPriority w:val="99"/>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uiPriority w:val="99"/>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uiPriority w:val="99"/>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uiPriority w:val="99"/>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uiPriority w:val="99"/>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uiPriority w:val="99"/>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uiPriority w:val="99"/>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uiPriority w:val="99"/>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qFormat/>
    <w:rsid w:val="002358A5"/>
    <w:rPr>
      <w:b/>
      <w:bCs/>
      <w:i/>
      <w:iCs/>
      <w:color w:val="4F81BD"/>
    </w:rPr>
  </w:style>
  <w:style w:type="character" w:customStyle="1" w:styleId="Ttulo2Car1">
    <w:name w:val="Título 2 Car1"/>
    <w:link w:val="Ttulo2"/>
    <w:uiPriority w:val="9"/>
    <w:locked/>
    <w:rsid w:val="00CB2FE0"/>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99"/>
    <w:qFormat/>
    <w:rsid w:val="0003020F"/>
    <w:rPr>
      <w:rFonts w:ascii="Noto Sans" w:eastAsia="Times New Roman" w:hAnsi="Noto Sans" w:cs="Times New Roman"/>
      <w:noProof/>
      <w:sz w:val="24"/>
      <w:szCs w:val="24"/>
      <w:lang w:val="es-ES" w:eastAsia="es-ES"/>
    </w:rPr>
  </w:style>
  <w:style w:type="paragraph" w:customStyle="1" w:styleId="Default">
    <w:name w:val="Default"/>
    <w:uiPriority w:val="99"/>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extoindependiente34">
    <w:name w:val="Texto independiente 34"/>
    <w:basedOn w:val="Normal"/>
    <w:uiPriority w:val="99"/>
    <w:rsid w:val="00CB2FE0"/>
    <w:pPr>
      <w:suppressAutoHyphens/>
      <w:overflowPunct w:val="0"/>
      <w:autoSpaceDE w:val="0"/>
      <w:textAlignment w:val="baseline"/>
    </w:pPr>
    <w:rPr>
      <w:rFonts w:ascii="Times New Roman" w:eastAsia="Times New Roman" w:hAnsi="Times New Roman" w:cs="Times New Roman"/>
      <w:sz w:val="24"/>
      <w:szCs w:val="20"/>
      <w:lang w:val="es-ES" w:eastAsia="ar-SA"/>
    </w:rPr>
  </w:style>
  <w:style w:type="paragraph" w:customStyle="1" w:styleId="msonormal0">
    <w:name w:val="msonormal"/>
    <w:basedOn w:val="Normal"/>
    <w:uiPriority w:val="99"/>
    <w:semiHidden/>
    <w:rsid w:val="0050039D"/>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styleId="Citadestacada">
    <w:name w:val="Intense Quote"/>
    <w:basedOn w:val="Normal"/>
    <w:next w:val="Normal"/>
    <w:link w:val="CitadestacadaCar"/>
    <w:uiPriority w:val="30"/>
    <w:qFormat/>
    <w:rsid w:val="0050039D"/>
    <w:pPr>
      <w:pBdr>
        <w:top w:val="single" w:sz="4" w:space="10" w:color="0F4761"/>
        <w:bottom w:val="single" w:sz="4" w:space="10" w:color="0F4761"/>
      </w:pBdr>
      <w:spacing w:before="360" w:after="360"/>
      <w:ind w:left="864" w:right="864"/>
      <w:jc w:val="center"/>
    </w:pPr>
    <w:rPr>
      <w:rFonts w:ascii="Calibri" w:eastAsia="Yu Mincho" w:hAnsi="Calibri" w:cs="Times New Roman"/>
      <w:i/>
      <w:iCs/>
      <w:color w:val="0F4761"/>
      <w:sz w:val="24"/>
      <w:szCs w:val="24"/>
      <w:lang w:val="es-ES"/>
    </w:rPr>
  </w:style>
  <w:style w:type="character" w:customStyle="1" w:styleId="CitadestacadaCar">
    <w:name w:val="Cita destacada Car"/>
    <w:basedOn w:val="Fuentedeprrafopredeter"/>
    <w:link w:val="Citadestacada"/>
    <w:uiPriority w:val="30"/>
    <w:rsid w:val="0050039D"/>
    <w:rPr>
      <w:rFonts w:ascii="Calibri" w:eastAsia="Yu Mincho" w:hAnsi="Calibri" w:cs="Times New Roman"/>
      <w:i/>
      <w:iCs/>
      <w:color w:val="0F4761"/>
      <w:sz w:val="24"/>
      <w:szCs w:val="24"/>
      <w:lang w:val="es-ES"/>
    </w:rPr>
  </w:style>
  <w:style w:type="character" w:styleId="Referenciaintensa">
    <w:name w:val="Intense Reference"/>
    <w:uiPriority w:val="32"/>
    <w:qFormat/>
    <w:rsid w:val="0050039D"/>
    <w:rPr>
      <w:b/>
      <w:bCs/>
      <w:smallCaps/>
      <w:color w:val="0F4761"/>
      <w:spacing w:val="5"/>
    </w:rPr>
  </w:style>
  <w:style w:type="character" w:customStyle="1" w:styleId="Mencinsinresolver1">
    <w:name w:val="Mención sin resolver1"/>
    <w:uiPriority w:val="99"/>
    <w:semiHidden/>
    <w:rsid w:val="0050039D"/>
    <w:rPr>
      <w:color w:val="605E5C"/>
      <w:shd w:val="clear" w:color="auto" w:fill="E1DFDD"/>
    </w:rPr>
  </w:style>
  <w:style w:type="table" w:styleId="Cuadrculaclara">
    <w:name w:val="Light Grid"/>
    <w:basedOn w:val="Tablanormal"/>
    <w:uiPriority w:val="62"/>
    <w:semiHidden/>
    <w:unhideWhenUsed/>
    <w:rsid w:val="0050039D"/>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Yu Gothic Light" w:hAnsi="Calibri Light" w:cs="Times New Roman" w:hint="default"/>
        <w:b/>
        <w:bCs/>
      </w:rPr>
    </w:tblStylePr>
    <w:tblStylePr w:type="lastCol">
      <w:rPr>
        <w:rFonts w:ascii="Calibri Light" w:eastAsia="Yu Gothic Light"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160552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20990978">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297416027">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382363227">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22287">
      <w:bodyDiv w:val="1"/>
      <w:marLeft w:val="0"/>
      <w:marRight w:val="0"/>
      <w:marTop w:val="0"/>
      <w:marBottom w:val="0"/>
      <w:divBdr>
        <w:top w:val="none" w:sz="0" w:space="0" w:color="auto"/>
        <w:left w:val="none" w:sz="0" w:space="0" w:color="auto"/>
        <w:bottom w:val="none" w:sz="0" w:space="0" w:color="auto"/>
        <w:right w:val="none" w:sz="0" w:space="0" w:color="auto"/>
      </w:divBdr>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777532191">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58632629">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579708996">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hyperlink" Target="http://www.inai.org.mx"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package" Target="embeddings/Microsoft_Word_Document2.docx"/><Relationship Id="rId23" Type="http://schemas.openxmlformats.org/officeDocument/2006/relationships/theme" Target="theme/theme1.xml"/><Relationship Id="rId10" Type="http://schemas.openxmlformats.org/officeDocument/2006/relationships/hyperlink" Target="https://comprasmx.buengobierno.gob.mx/capacitacion" TargetMode="External"/><Relationship Id="rId19" Type="http://schemas.openxmlformats.org/officeDocument/2006/relationships/package" Target="embeddings/Microsoft_Excel_Worksheet3.xlsx"/><Relationship Id="rId4" Type="http://schemas.microsoft.com/office/2007/relationships/stylesWithEffects" Target="stylesWithEffects.xml"/><Relationship Id="rId9" Type="http://schemas.openxmlformats.org/officeDocument/2006/relationships/hyperlink" Target="http://upcp-compranet.hacienda.gob.mx" TargetMode="External"/><Relationship Id="rId14" Type="http://schemas.openxmlformats.org/officeDocument/2006/relationships/image" Target="media/image2.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11D77-8C7E-411D-B870-0FAEE4118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84</Pages>
  <Words>31892</Words>
  <Characters>175412</Characters>
  <Application>Microsoft Office Word</Application>
  <DocSecurity>0</DocSecurity>
  <Lines>1461</Lines>
  <Paragraphs>413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206891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Montes Sanchez</dc:creator>
  <cp:lastModifiedBy>Emilio Cesar Gonzalez Bahena</cp:lastModifiedBy>
  <cp:revision>8</cp:revision>
  <cp:lastPrinted>2025-07-31T18:31:00Z</cp:lastPrinted>
  <dcterms:created xsi:type="dcterms:W3CDTF">2025-07-30T16:50:00Z</dcterms:created>
  <dcterms:modified xsi:type="dcterms:W3CDTF">2025-08-06T16:06:00Z</dcterms:modified>
</cp:coreProperties>
</file>