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ADDBA" w14:textId="13994FDE" w:rsidR="0039406C" w:rsidRPr="00A31D91" w:rsidRDefault="0039406C" w:rsidP="00231054">
      <w:pPr>
        <w:suppressAutoHyphens/>
        <w:jc w:val="left"/>
        <w:rPr>
          <w:rFonts w:eastAsia="Times New Roman" w:cs="Noto Sans"/>
          <w:b/>
          <w:bCs/>
          <w:noProof/>
          <w:szCs w:val="18"/>
          <w:u w:val="single"/>
          <w:lang w:eastAsia="ar-SA"/>
        </w:rPr>
      </w:pPr>
    </w:p>
    <w:p w14:paraId="454F86F6" w14:textId="77777777" w:rsidR="00296C4D" w:rsidRPr="00296C4D" w:rsidRDefault="00296C4D" w:rsidP="00231054">
      <w:pPr>
        <w:suppressAutoHyphens/>
        <w:jc w:val="left"/>
        <w:rPr>
          <w:rFonts w:eastAsia="Times New Roman" w:cs="Noto Sans"/>
          <w:b/>
          <w:bCs/>
          <w:noProof/>
          <w:szCs w:val="18"/>
          <w:lang w:eastAsia="ar-SA"/>
        </w:rPr>
      </w:pPr>
    </w:p>
    <w:p w14:paraId="002C59E5" w14:textId="77777777" w:rsidR="00B564CA" w:rsidRDefault="00B564CA" w:rsidP="00231054">
      <w:pPr>
        <w:suppressAutoHyphens/>
        <w:jc w:val="left"/>
        <w:rPr>
          <w:rFonts w:eastAsia="Times New Roman" w:cs="Noto Sans"/>
          <w:b/>
          <w:bCs/>
          <w:noProof/>
          <w:szCs w:val="18"/>
          <w:lang w:eastAsia="ar-SA"/>
        </w:rPr>
      </w:pPr>
    </w:p>
    <w:p w14:paraId="4E0823C5" w14:textId="77777777" w:rsidR="00296C4D" w:rsidRDefault="00296C4D" w:rsidP="00231054">
      <w:pPr>
        <w:suppressAutoHyphens/>
        <w:jc w:val="left"/>
        <w:rPr>
          <w:rFonts w:eastAsia="Times New Roman" w:cs="Noto Sans"/>
          <w:b/>
          <w:bCs/>
          <w:noProof/>
          <w:szCs w:val="18"/>
          <w:lang w:eastAsia="ar-SA"/>
        </w:rPr>
      </w:pPr>
    </w:p>
    <w:p w14:paraId="29511582" w14:textId="77777777" w:rsidR="00296C4D" w:rsidRPr="00296C4D" w:rsidRDefault="00296C4D" w:rsidP="00231054">
      <w:pPr>
        <w:suppressAutoHyphens/>
        <w:jc w:val="left"/>
        <w:rPr>
          <w:rFonts w:eastAsia="Times New Roman" w:cs="Noto Sans"/>
          <w:b/>
          <w:bCs/>
          <w:noProof/>
          <w:szCs w:val="18"/>
          <w:lang w:eastAsia="ar-SA"/>
        </w:rPr>
      </w:pPr>
    </w:p>
    <w:p w14:paraId="4CCE7B77" w14:textId="5897C690" w:rsidR="00B564CA" w:rsidRPr="00296C4D" w:rsidRDefault="00B564CA" w:rsidP="00231054">
      <w:pPr>
        <w:suppressAutoHyphens/>
        <w:jc w:val="left"/>
        <w:rPr>
          <w:rFonts w:eastAsia="Times New Roman" w:cs="Noto Sans"/>
          <w:b/>
          <w:bCs/>
          <w:noProof/>
          <w:szCs w:val="18"/>
          <w:lang w:eastAsia="ar-SA"/>
        </w:rPr>
      </w:pPr>
    </w:p>
    <w:p w14:paraId="408160C9" w14:textId="793486A6" w:rsidR="00B564CA" w:rsidRDefault="00B564CA" w:rsidP="00231054">
      <w:pPr>
        <w:suppressAutoHyphens/>
        <w:jc w:val="left"/>
        <w:rPr>
          <w:rFonts w:eastAsia="Times New Roman" w:cs="Noto Sans"/>
          <w:b/>
          <w:bCs/>
          <w:noProof/>
          <w:szCs w:val="18"/>
          <w:lang w:eastAsia="ar-SA"/>
        </w:rPr>
      </w:pPr>
    </w:p>
    <w:p w14:paraId="1663EC89" w14:textId="124D6885" w:rsidR="00A17A30" w:rsidRDefault="00A17A30" w:rsidP="00231054">
      <w:pPr>
        <w:suppressAutoHyphens/>
        <w:jc w:val="left"/>
        <w:rPr>
          <w:rFonts w:eastAsia="Times New Roman" w:cs="Noto Sans"/>
          <w:b/>
          <w:bCs/>
          <w:noProof/>
          <w:szCs w:val="18"/>
          <w:lang w:eastAsia="ar-SA"/>
        </w:rPr>
      </w:pPr>
    </w:p>
    <w:p w14:paraId="0EDEA464" w14:textId="77777777" w:rsidR="00A17A30" w:rsidRDefault="00A17A30" w:rsidP="00231054">
      <w:pPr>
        <w:suppressAutoHyphens/>
        <w:jc w:val="left"/>
        <w:rPr>
          <w:rFonts w:eastAsia="Times New Roman" w:cs="Noto Sans"/>
          <w:b/>
          <w:bCs/>
          <w:noProof/>
          <w:szCs w:val="18"/>
          <w:lang w:eastAsia="ar-SA"/>
        </w:rPr>
      </w:pPr>
    </w:p>
    <w:p w14:paraId="51700B02" w14:textId="66AFD8EF" w:rsidR="00A17A30" w:rsidRDefault="00A17A30" w:rsidP="00231054">
      <w:pPr>
        <w:suppressAutoHyphens/>
        <w:jc w:val="left"/>
        <w:rPr>
          <w:rFonts w:eastAsia="Times New Roman" w:cs="Noto Sans"/>
          <w:b/>
          <w:bCs/>
          <w:noProof/>
          <w:szCs w:val="18"/>
          <w:lang w:eastAsia="ar-SA"/>
        </w:rPr>
      </w:pPr>
    </w:p>
    <w:p w14:paraId="4190B2BE" w14:textId="5499012B" w:rsidR="00A17A30" w:rsidRPr="00296C4D" w:rsidRDefault="00A17A30" w:rsidP="00231054">
      <w:pPr>
        <w:suppressAutoHyphens/>
        <w:jc w:val="left"/>
        <w:rPr>
          <w:rFonts w:eastAsia="Times New Roman" w:cs="Noto Sans"/>
          <w:b/>
          <w:bCs/>
          <w:noProof/>
          <w:szCs w:val="18"/>
          <w:lang w:eastAsia="ar-SA"/>
        </w:rPr>
      </w:pPr>
    </w:p>
    <w:p w14:paraId="3E6ADA82" w14:textId="05296E07" w:rsidR="00B564CA" w:rsidRPr="00296C4D" w:rsidRDefault="00B564CA" w:rsidP="00231054">
      <w:pPr>
        <w:suppressAutoHyphens/>
        <w:jc w:val="left"/>
        <w:rPr>
          <w:rFonts w:eastAsia="Times New Roman" w:cs="Noto Sans"/>
          <w:b/>
          <w:bCs/>
          <w:noProof/>
          <w:szCs w:val="18"/>
          <w:lang w:eastAsia="ar-SA"/>
        </w:rPr>
      </w:pPr>
    </w:p>
    <w:p w14:paraId="244D8D23" w14:textId="216EA4DD" w:rsidR="00B564CA" w:rsidRPr="00296C4D" w:rsidRDefault="00A17A30" w:rsidP="00231054">
      <w:pPr>
        <w:suppressAutoHyphens/>
        <w:jc w:val="left"/>
        <w:rPr>
          <w:rFonts w:eastAsia="Times New Roman" w:cs="Noto Sans"/>
          <w:b/>
          <w:bCs/>
          <w:noProof/>
          <w:szCs w:val="18"/>
          <w:lang w:eastAsia="ar-SA"/>
        </w:rPr>
      </w:pPr>
      <w:r w:rsidRPr="00296C4D">
        <w:rPr>
          <w:rFonts w:eastAsia="Times New Roman" w:cs="Noto Sans"/>
          <w:b/>
          <w:bCs/>
          <w:noProof/>
          <w:szCs w:val="18"/>
          <w:lang w:eastAsia="es-MX"/>
        </w:rPr>
        <w:drawing>
          <wp:anchor distT="0" distB="0" distL="114300" distR="114300" simplePos="0" relativeHeight="251692544" behindDoc="1" locked="0" layoutInCell="1" allowOverlap="1" wp14:anchorId="3BDCE83C" wp14:editId="7873E711">
            <wp:simplePos x="0" y="0"/>
            <wp:positionH relativeFrom="margin">
              <wp:posOffset>989330</wp:posOffset>
            </wp:positionH>
            <wp:positionV relativeFrom="margin">
              <wp:posOffset>1898981</wp:posOffset>
            </wp:positionV>
            <wp:extent cx="1746250" cy="2247265"/>
            <wp:effectExtent l="0" t="0" r="6350" b="635"/>
            <wp:wrapTight wrapText="bothSides">
              <wp:wrapPolygon edited="0">
                <wp:start x="7540" y="0"/>
                <wp:lineTo x="3063" y="183"/>
                <wp:lineTo x="707" y="1099"/>
                <wp:lineTo x="707" y="13183"/>
                <wp:lineTo x="3063" y="14648"/>
                <wp:lineTo x="0" y="15381"/>
                <wp:lineTo x="0" y="21240"/>
                <wp:lineTo x="13431" y="21423"/>
                <wp:lineTo x="18851" y="21423"/>
                <wp:lineTo x="19558" y="21240"/>
                <wp:lineTo x="21207" y="20691"/>
                <wp:lineTo x="21443" y="19775"/>
                <wp:lineTo x="21443" y="18493"/>
                <wp:lineTo x="20265" y="17578"/>
                <wp:lineTo x="21443" y="15381"/>
                <wp:lineTo x="18615" y="14648"/>
                <wp:lineTo x="21207" y="13183"/>
                <wp:lineTo x="21207" y="1282"/>
                <wp:lineTo x="18380" y="183"/>
                <wp:lineTo x="14138" y="0"/>
                <wp:lineTo x="7540" y="0"/>
              </wp:wrapPolygon>
            </wp:wrapTight>
            <wp:docPr id="19" name="Imagen 19" descr="C:\Users\emilio.gonzalez\AppData\Local\Microsoft\Windows\INetCache\Content.Word\IMSS-Logo-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io.gonzalez\AppData\Local\Microsoft\Windows\INetCache\Content.Word\IMSS-Logo-198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94" r="28720" b="6493"/>
                    <a:stretch/>
                  </pic:blipFill>
                  <pic:spPr bwMode="auto">
                    <a:xfrm>
                      <a:off x="0" y="0"/>
                      <a:ext cx="1746250" cy="224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4633F" w14:textId="6616837B" w:rsidR="0039406C" w:rsidRPr="00296C4D" w:rsidRDefault="0039406C" w:rsidP="00231054">
      <w:pPr>
        <w:suppressAutoHyphens/>
        <w:jc w:val="left"/>
        <w:rPr>
          <w:rFonts w:eastAsia="Times New Roman" w:cs="Noto Sans"/>
          <w:b/>
          <w:bCs/>
          <w:noProof/>
          <w:szCs w:val="18"/>
          <w:lang w:eastAsia="ar-SA"/>
        </w:rPr>
      </w:pPr>
    </w:p>
    <w:p w14:paraId="02604F71" w14:textId="77777777" w:rsidR="0039406C" w:rsidRPr="00296C4D" w:rsidRDefault="0039406C" w:rsidP="00231054">
      <w:pPr>
        <w:suppressAutoHyphens/>
        <w:jc w:val="left"/>
        <w:rPr>
          <w:rFonts w:eastAsia="Times New Roman" w:cs="Noto Sans"/>
          <w:b/>
          <w:bCs/>
          <w:noProof/>
          <w:szCs w:val="18"/>
          <w:lang w:eastAsia="ar-SA"/>
        </w:rPr>
      </w:pPr>
    </w:p>
    <w:p w14:paraId="23DDAB09" w14:textId="64CD31F0" w:rsidR="00285B13" w:rsidRPr="00296C4D" w:rsidRDefault="00285B13" w:rsidP="00296C4D">
      <w:pPr>
        <w:suppressAutoHyphens/>
        <w:ind w:left="4820"/>
        <w:jc w:val="left"/>
        <w:rPr>
          <w:rFonts w:eastAsia="Times New Roman" w:cs="Noto Sans"/>
          <w:b/>
          <w:bCs/>
          <w:noProof/>
          <w:sz w:val="20"/>
          <w:szCs w:val="18"/>
          <w:lang w:eastAsia="ar-SA"/>
        </w:rPr>
      </w:pPr>
      <w:r w:rsidRPr="00296C4D">
        <w:rPr>
          <w:rFonts w:eastAsia="Times New Roman" w:cs="Noto Sans"/>
          <w:b/>
          <w:bCs/>
          <w:noProof/>
          <w:sz w:val="20"/>
          <w:szCs w:val="18"/>
          <w:lang w:eastAsia="ar-SA"/>
        </w:rPr>
        <w:t>INSTITUTO MEXICANO DEL SEGURO SOCIAL</w:t>
      </w:r>
    </w:p>
    <w:p w14:paraId="09F74AC5" w14:textId="136E987A" w:rsidR="00285B13" w:rsidRPr="00296C4D" w:rsidRDefault="002F18DB" w:rsidP="00296C4D">
      <w:pPr>
        <w:suppressAutoHyphens/>
        <w:ind w:left="4820"/>
        <w:jc w:val="left"/>
        <w:rPr>
          <w:rFonts w:eastAsia="Times New Roman" w:cs="Noto Sans"/>
          <w:b/>
          <w:bCs/>
          <w:noProof/>
          <w:sz w:val="20"/>
          <w:szCs w:val="18"/>
          <w:lang w:eastAsia="ar-SA"/>
        </w:rPr>
      </w:pPr>
      <w:r w:rsidRPr="00296C4D">
        <w:rPr>
          <w:rFonts w:eastAsia="Times New Roman" w:cs="Noto Sans"/>
          <w:b/>
          <w:bCs/>
          <w:noProof/>
          <w:sz w:val="20"/>
          <w:szCs w:val="18"/>
          <w:lang w:eastAsia="ar-SA"/>
        </w:rPr>
        <w:t>ÓRGANO DE OPERACIÓN ADMINI</w:t>
      </w:r>
      <w:r w:rsidR="00D30863" w:rsidRPr="00296C4D">
        <w:rPr>
          <w:rFonts w:eastAsia="Times New Roman" w:cs="Noto Sans"/>
          <w:b/>
          <w:bCs/>
          <w:noProof/>
          <w:sz w:val="20"/>
          <w:szCs w:val="18"/>
          <w:lang w:eastAsia="ar-SA"/>
        </w:rPr>
        <w:t>STRATIVA DESCONCENTRADA</w:t>
      </w:r>
      <w:r w:rsidR="000C086A" w:rsidRPr="00296C4D">
        <w:rPr>
          <w:rFonts w:eastAsia="Times New Roman" w:cs="Noto Sans"/>
          <w:b/>
          <w:bCs/>
          <w:noProof/>
          <w:sz w:val="20"/>
          <w:szCs w:val="18"/>
          <w:lang w:eastAsia="ar-SA"/>
        </w:rPr>
        <w:t>,</w:t>
      </w:r>
      <w:r w:rsidR="00D30863" w:rsidRPr="00296C4D">
        <w:rPr>
          <w:rFonts w:eastAsia="Times New Roman" w:cs="Noto Sans"/>
          <w:b/>
          <w:bCs/>
          <w:noProof/>
          <w:sz w:val="20"/>
          <w:szCs w:val="18"/>
          <w:lang w:eastAsia="ar-SA"/>
        </w:rPr>
        <w:t xml:space="preserve"> </w:t>
      </w:r>
      <w:r w:rsidR="00285B13" w:rsidRPr="001159AF">
        <w:rPr>
          <w:rFonts w:eastAsia="Times New Roman" w:cs="Noto Sans"/>
          <w:b/>
          <w:bCs/>
          <w:noProof/>
          <w:sz w:val="20"/>
          <w:szCs w:val="18"/>
          <w:lang w:eastAsia="ar-SA"/>
        </w:rPr>
        <w:t>QUERÉTARO</w:t>
      </w:r>
    </w:p>
    <w:p w14:paraId="1249641E" w14:textId="77777777" w:rsidR="0039406C" w:rsidRPr="00296C4D" w:rsidRDefault="0039406C" w:rsidP="00296C4D">
      <w:pPr>
        <w:suppressAutoHyphens/>
        <w:ind w:left="4820"/>
        <w:jc w:val="left"/>
        <w:rPr>
          <w:rFonts w:eastAsia="Times New Roman" w:cs="Noto Sans"/>
          <w:b/>
          <w:bCs/>
          <w:noProof/>
          <w:sz w:val="20"/>
          <w:szCs w:val="18"/>
          <w:lang w:eastAsia="ar-SA"/>
        </w:rPr>
      </w:pPr>
    </w:p>
    <w:p w14:paraId="6B3E855F" w14:textId="77777777" w:rsidR="00945E51" w:rsidRPr="00296C4D" w:rsidRDefault="00285B13" w:rsidP="00296C4D">
      <w:pPr>
        <w:suppressAutoHyphens/>
        <w:spacing w:line="276" w:lineRule="auto"/>
        <w:ind w:left="4820"/>
        <w:rPr>
          <w:rFonts w:eastAsia="Times New Roman" w:cs="Noto Sans"/>
          <w:b/>
          <w:bCs/>
          <w:noProof/>
          <w:sz w:val="20"/>
          <w:szCs w:val="18"/>
          <w:lang w:eastAsia="ar-SA"/>
        </w:rPr>
      </w:pPr>
      <w:r w:rsidRPr="00296C4D">
        <w:rPr>
          <w:rFonts w:eastAsia="Times New Roman" w:cs="Noto Sans"/>
          <w:b/>
          <w:bCs/>
          <w:noProof/>
          <w:sz w:val="20"/>
          <w:szCs w:val="18"/>
          <w:lang w:eastAsia="ar-SA"/>
        </w:rPr>
        <w:t>JEFATURA DE SERVICIOS ADMINISTRATIVOS</w:t>
      </w:r>
    </w:p>
    <w:p w14:paraId="110A12D9" w14:textId="77777777" w:rsidR="00296C4D" w:rsidRDefault="00285B13" w:rsidP="00296C4D">
      <w:pPr>
        <w:pStyle w:val="Prrafodelista"/>
        <w:suppressAutoHyphens/>
        <w:spacing w:line="276" w:lineRule="auto"/>
        <w:ind w:left="4820"/>
        <w:rPr>
          <w:rFonts w:cs="Noto Sans"/>
          <w:b/>
          <w:bCs/>
          <w:sz w:val="20"/>
          <w:szCs w:val="18"/>
          <w:lang w:eastAsia="ar-SA"/>
        </w:rPr>
      </w:pPr>
      <w:r w:rsidRPr="00296C4D">
        <w:rPr>
          <w:rFonts w:cs="Noto Sans"/>
          <w:b/>
          <w:bCs/>
          <w:sz w:val="20"/>
          <w:szCs w:val="18"/>
          <w:lang w:eastAsia="ar-SA"/>
        </w:rPr>
        <w:t>COORDINACIÓN DE ABASTECIMIENTO Y EQUIPAMIENTO</w:t>
      </w:r>
    </w:p>
    <w:p w14:paraId="59C85622" w14:textId="704FD3A0" w:rsidR="00856FF0" w:rsidRPr="00296C4D" w:rsidRDefault="00296C4D" w:rsidP="00296C4D">
      <w:pPr>
        <w:suppressAutoHyphens/>
        <w:spacing w:line="276" w:lineRule="auto"/>
        <w:ind w:left="4820" w:firstLine="709"/>
        <w:rPr>
          <w:rFonts w:cs="Noto Sans"/>
          <w:b/>
          <w:bCs/>
          <w:noProof/>
          <w:sz w:val="20"/>
          <w:szCs w:val="18"/>
          <w:lang w:val="es-ES" w:eastAsia="ar-SA"/>
        </w:rPr>
      </w:pPr>
      <w:r w:rsidRPr="00296C4D">
        <w:rPr>
          <w:rFonts w:cs="Noto Sans"/>
          <w:bCs/>
          <w:noProof/>
          <w:sz w:val="20"/>
          <w:szCs w:val="18"/>
          <w:lang w:val="es-ES_tradnl" w:eastAsia="ar-SA"/>
        </w:rPr>
        <w:t xml:space="preserve"> </w:t>
      </w:r>
      <w:r w:rsidR="00231054" w:rsidRPr="00296C4D">
        <w:rPr>
          <w:rFonts w:cs="Noto Sans"/>
          <w:b/>
          <w:bCs/>
          <w:noProof/>
          <w:sz w:val="20"/>
          <w:szCs w:val="18"/>
          <w:lang w:val="es-ES_tradnl" w:eastAsia="ar-SA"/>
        </w:rPr>
        <w:t xml:space="preserve">AV. MEZQUITAL NUMERO 6, COLONIA SAN PABLO </w:t>
      </w:r>
    </w:p>
    <w:p w14:paraId="03A0B216" w14:textId="5FF52599" w:rsidR="00231054" w:rsidRPr="00296C4D" w:rsidRDefault="004D3370" w:rsidP="00296C4D">
      <w:pPr>
        <w:suppressAutoHyphens/>
        <w:ind w:left="4820"/>
        <w:rPr>
          <w:rFonts w:eastAsia="Times New Roman" w:cs="Noto Sans"/>
          <w:b/>
          <w:bCs/>
          <w:noProof/>
          <w:sz w:val="20"/>
          <w:szCs w:val="18"/>
          <w:lang w:val="es-ES_tradnl" w:eastAsia="ar-SA"/>
        </w:rPr>
      </w:pPr>
      <w:r w:rsidRPr="00296C4D">
        <w:rPr>
          <w:rFonts w:eastAsia="Times New Roman" w:cs="Noto Sans"/>
          <w:b/>
          <w:bCs/>
          <w:noProof/>
          <w:sz w:val="20"/>
          <w:szCs w:val="18"/>
          <w:lang w:val="es-ES_tradnl" w:eastAsia="ar-SA"/>
        </w:rPr>
        <w:t xml:space="preserve">C.P. 76130,  QUERÉTARO, QRO. </w:t>
      </w:r>
    </w:p>
    <w:p w14:paraId="759D4DC9" w14:textId="77777777" w:rsidR="00832080" w:rsidRPr="00296C4D" w:rsidRDefault="00832080" w:rsidP="005A6D8F">
      <w:pPr>
        <w:suppressAutoHyphens/>
        <w:rPr>
          <w:rFonts w:eastAsia="Times New Roman" w:cs="Noto Sans"/>
          <w:bCs/>
          <w:noProof/>
          <w:sz w:val="20"/>
          <w:szCs w:val="18"/>
          <w:lang w:val="es-ES_tradnl" w:eastAsia="ar-SA"/>
        </w:rPr>
      </w:pPr>
    </w:p>
    <w:p w14:paraId="48FC653E" w14:textId="77777777" w:rsidR="004D3370" w:rsidRPr="00296C4D" w:rsidRDefault="004D3370" w:rsidP="005A6D8F">
      <w:pPr>
        <w:suppressAutoHyphens/>
        <w:rPr>
          <w:rFonts w:eastAsia="Times New Roman" w:cs="Noto Sans"/>
          <w:bCs/>
          <w:noProof/>
          <w:sz w:val="20"/>
          <w:szCs w:val="18"/>
          <w:lang w:eastAsia="ar-SA"/>
        </w:rPr>
      </w:pPr>
    </w:p>
    <w:p w14:paraId="3C2760E7" w14:textId="77777777" w:rsidR="00B564CA" w:rsidRPr="00296C4D" w:rsidRDefault="00B564CA" w:rsidP="005A6D8F">
      <w:pPr>
        <w:suppressAutoHyphens/>
        <w:rPr>
          <w:rFonts w:eastAsia="Times New Roman" w:cs="Noto Sans"/>
          <w:bCs/>
          <w:noProof/>
          <w:sz w:val="20"/>
          <w:szCs w:val="18"/>
          <w:lang w:eastAsia="ar-SA"/>
        </w:rPr>
      </w:pPr>
    </w:p>
    <w:p w14:paraId="4010B2E9" w14:textId="77777777" w:rsidR="0055592A" w:rsidRPr="00296C4D" w:rsidRDefault="0055592A" w:rsidP="00B86E1B">
      <w:pPr>
        <w:suppressAutoHyphens/>
        <w:rPr>
          <w:rFonts w:eastAsia="Times New Roman" w:cs="Noto Sans"/>
          <w:bCs/>
          <w:noProof/>
          <w:sz w:val="20"/>
          <w:szCs w:val="18"/>
          <w:lang w:eastAsia="ar-SA"/>
        </w:rPr>
      </w:pPr>
    </w:p>
    <w:p w14:paraId="45ABEB3A" w14:textId="77777777" w:rsidR="00B86E1B" w:rsidRPr="00296C4D" w:rsidRDefault="00B86E1B" w:rsidP="00A17A30">
      <w:pPr>
        <w:suppressAutoHyphens/>
        <w:rPr>
          <w:rFonts w:eastAsia="Times New Roman" w:cs="Noto Sans"/>
          <w:b/>
          <w:bCs/>
          <w:noProof/>
          <w:sz w:val="20"/>
          <w:szCs w:val="18"/>
          <w:lang w:val="es-ES_tradnl" w:eastAsia="ar-SA"/>
        </w:rPr>
      </w:pPr>
    </w:p>
    <w:p w14:paraId="0B0B1486" w14:textId="50A5442F" w:rsidR="006065FB" w:rsidRPr="006B3E11" w:rsidRDefault="00BD2E2E" w:rsidP="006B3E11">
      <w:pPr>
        <w:jc w:val="center"/>
        <w:rPr>
          <w:b/>
          <w:bCs/>
        </w:rPr>
      </w:pPr>
      <w:bookmarkStart w:id="0" w:name="_Toc212448209"/>
      <w:r w:rsidRPr="006B3E11">
        <w:rPr>
          <w:b/>
          <w:bCs/>
        </w:rPr>
        <w:t>LICITACI</w:t>
      </w:r>
      <w:r w:rsidR="0039406C" w:rsidRPr="006B3E11">
        <w:rPr>
          <w:b/>
          <w:bCs/>
        </w:rPr>
        <w:t>Ó</w:t>
      </w:r>
      <w:r w:rsidRPr="006B3E11">
        <w:rPr>
          <w:b/>
          <w:bCs/>
        </w:rPr>
        <w:t>N P</w:t>
      </w:r>
      <w:r w:rsidR="0039406C" w:rsidRPr="006B3E11">
        <w:rPr>
          <w:b/>
          <w:bCs/>
        </w:rPr>
        <w:t>Ú</w:t>
      </w:r>
      <w:r w:rsidRPr="006B3E11">
        <w:rPr>
          <w:b/>
          <w:bCs/>
        </w:rPr>
        <w:t>BLICA</w:t>
      </w:r>
      <w:bookmarkEnd w:id="0"/>
      <w:r w:rsidR="000C086A" w:rsidRPr="006B3E11">
        <w:rPr>
          <w:b/>
          <w:bCs/>
        </w:rPr>
        <w:t xml:space="preserve"> </w:t>
      </w:r>
      <w:r w:rsidR="00A17A30" w:rsidRPr="006B3E11">
        <w:rPr>
          <w:b/>
          <w:bCs/>
        </w:rPr>
        <w:t>INTERNACIONAL BAJO LA COBERTURA DE TRATADOS</w:t>
      </w:r>
    </w:p>
    <w:p w14:paraId="07642024" w14:textId="77777777" w:rsidR="007526BA" w:rsidRPr="00296C4D" w:rsidRDefault="007526BA" w:rsidP="007526BA">
      <w:pPr>
        <w:rPr>
          <w:sz w:val="20"/>
          <w:szCs w:val="18"/>
          <w:lang w:val="es-ES_tradnl" w:eastAsia="ar-SA"/>
        </w:rPr>
      </w:pPr>
    </w:p>
    <w:p w14:paraId="4A2EBBD9" w14:textId="74551193" w:rsidR="006065FB" w:rsidRPr="001047E6" w:rsidRDefault="0050776C" w:rsidP="001047E6">
      <w:pPr>
        <w:jc w:val="center"/>
        <w:rPr>
          <w:rFonts w:cs="Noto Sans"/>
          <w:b/>
          <w:sz w:val="20"/>
          <w:szCs w:val="18"/>
        </w:rPr>
      </w:pPr>
      <w:r w:rsidRPr="00296C4D">
        <w:rPr>
          <w:rFonts w:cs="Noto Sans"/>
          <w:b/>
          <w:sz w:val="20"/>
          <w:szCs w:val="18"/>
        </w:rPr>
        <w:t xml:space="preserve"> </w:t>
      </w:r>
      <w:r w:rsidR="0032520C">
        <w:rPr>
          <w:rFonts w:cs="Noto Sans"/>
          <w:b/>
          <w:sz w:val="20"/>
          <w:szCs w:val="18"/>
        </w:rPr>
        <w:t xml:space="preserve">“ARRENDAMIENTO DE EQUIPAMIENTO DE ANESTESIA”, EJERCICIO 2026 </w:t>
      </w:r>
    </w:p>
    <w:p w14:paraId="7DE95709" w14:textId="77777777" w:rsidR="00F307EA" w:rsidRPr="00296C4D" w:rsidRDefault="00F307EA" w:rsidP="005A6D8F">
      <w:pPr>
        <w:suppressAutoHyphens/>
        <w:jc w:val="center"/>
        <w:rPr>
          <w:rFonts w:eastAsia="Times New Roman" w:cs="Noto Sans"/>
          <w:b/>
          <w:bCs/>
          <w:noProof/>
          <w:sz w:val="20"/>
          <w:szCs w:val="18"/>
          <w:lang w:val="es-ES_tradnl" w:eastAsia="ar-SA"/>
        </w:rPr>
      </w:pPr>
    </w:p>
    <w:p w14:paraId="4ED3BD48" w14:textId="1ACAC09B" w:rsidR="00516FC3" w:rsidRPr="00296C4D" w:rsidRDefault="000E35AE" w:rsidP="00296C4D">
      <w:pPr>
        <w:rPr>
          <w:rFonts w:cs="Noto Sans"/>
          <w:sz w:val="20"/>
          <w:szCs w:val="18"/>
        </w:rPr>
      </w:pPr>
      <w:r w:rsidRPr="00296C4D">
        <w:rPr>
          <w:rFonts w:cs="Noto Sans"/>
          <w:noProof/>
          <w:sz w:val="20"/>
          <w:szCs w:val="18"/>
          <w:lang w:eastAsia="es-MX"/>
        </w:rPr>
        <mc:AlternateContent>
          <mc:Choice Requires="wps">
            <w:drawing>
              <wp:anchor distT="0" distB="0" distL="114300" distR="114300" simplePos="0" relativeHeight="251634176" behindDoc="0" locked="0" layoutInCell="1" allowOverlap="1" wp14:anchorId="7A98E4E3" wp14:editId="006C5C88">
                <wp:simplePos x="0" y="0"/>
                <wp:positionH relativeFrom="column">
                  <wp:posOffset>2042795</wp:posOffset>
                </wp:positionH>
                <wp:positionV relativeFrom="paragraph">
                  <wp:posOffset>9377045</wp:posOffset>
                </wp:positionV>
                <wp:extent cx="5485130" cy="222885"/>
                <wp:effectExtent l="0" t="0" r="0" b="5715"/>
                <wp:wrapNone/>
                <wp:docPr id="17"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3770EA8"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160.85pt;margin-top:738.35pt;width:431.9pt;height:17.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" filled="f" stroked="f" strokeweight=".5pt">
                <v:textbox>
                  <w:txbxContent>
                    <w:p w14:paraId="63770EA8"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38272" behindDoc="0" locked="0" layoutInCell="1" allowOverlap="1" wp14:anchorId="46AE3C6F" wp14:editId="05E3E9FC">
                <wp:simplePos x="0" y="0"/>
                <wp:positionH relativeFrom="column">
                  <wp:posOffset>2042795</wp:posOffset>
                </wp:positionH>
                <wp:positionV relativeFrom="paragraph">
                  <wp:posOffset>9377045</wp:posOffset>
                </wp:positionV>
                <wp:extent cx="5485130" cy="222885"/>
                <wp:effectExtent l="0" t="0" r="0" b="5715"/>
                <wp:wrapNone/>
                <wp:docPr id="16"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56DAFA7"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160.85pt;margin-top:738.35pt;width:431.9pt;height:17.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qRTg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F5rqkU4CAACRBAAADgAAAAAAAAAAAAAAAAAuAgAAZHJzL2Uyb0RvYy54bWxQSwECLQAU&#10;AAYACAAAACEA2eh71eMAAAAOAQAADwAAAAAAAAAAAAAAAACoBAAAZHJzL2Rvd25yZXYueG1sUEsF&#10;BgAAAAAEAAQA8wAAALgFAAAAAA==&#10;" filled="f" stroked="f" strokeweight=".5pt">
                <v:textbox>
                  <w:txbxContent>
                    <w:p w14:paraId="456DAFA7"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41344" behindDoc="0" locked="0" layoutInCell="1" allowOverlap="1" wp14:anchorId="0BBD5783" wp14:editId="62167D6F">
                <wp:simplePos x="0" y="0"/>
                <wp:positionH relativeFrom="column">
                  <wp:posOffset>2042795</wp:posOffset>
                </wp:positionH>
                <wp:positionV relativeFrom="paragraph">
                  <wp:posOffset>9377045</wp:posOffset>
                </wp:positionV>
                <wp:extent cx="5485130" cy="222885"/>
                <wp:effectExtent l="0" t="0" r="0" b="5715"/>
                <wp:wrapNone/>
                <wp:docPr id="1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3C77EBD7"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8" type="#_x0000_t202" style="position:absolute;left:0;text-align:left;margin-left:160.85pt;margin-top:738.35pt;width:431.9pt;height:1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T8Tw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AuCdPxPAgAAkQQAAA4AAAAAAAAAAAAAAAAALgIAAGRycy9lMm9Eb2MueG1sUEsBAi0A&#10;FAAGAAgAAAAhANnoe9XjAAAADgEAAA8AAAAAAAAAAAAAAAAAqQQAAGRycy9kb3ducmV2LnhtbFBL&#10;BQYAAAAABAAEAPMAAAC5BQAAAAA=&#10;" filled="f" stroked="f" strokeweight=".5pt">
                <v:textbox>
                  <w:txbxContent>
                    <w:p w14:paraId="3C77EBD7"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46464" behindDoc="0" locked="0" layoutInCell="1" allowOverlap="1" wp14:anchorId="5A46F661" wp14:editId="5A78D0ED">
                <wp:simplePos x="0" y="0"/>
                <wp:positionH relativeFrom="column">
                  <wp:posOffset>2042795</wp:posOffset>
                </wp:positionH>
                <wp:positionV relativeFrom="paragraph">
                  <wp:posOffset>9377045</wp:posOffset>
                </wp:positionV>
                <wp:extent cx="5485130" cy="222885"/>
                <wp:effectExtent l="0" t="0" r="0" b="5715"/>
                <wp:wrapNone/>
                <wp:docPr id="14"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08AB724"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9" type="#_x0000_t202" style="position:absolute;left:0;text-align:left;margin-left:160.85pt;margin-top:738.35pt;width:431.9pt;height:17.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IE19aNPAgAAkQQAAA4AAAAAAAAAAAAAAAAALgIAAGRycy9lMm9Eb2MueG1sUEsBAi0A&#10;FAAGAAgAAAAhANnoe9XjAAAADgEAAA8AAAAAAAAAAAAAAAAAqQQAAGRycy9kb3ducmV2LnhtbFBL&#10;BQYAAAAABAAEAPMAAAC5BQAAAAA=&#10;" filled="f" stroked="f" strokeweight=".5pt">
                <v:textbox>
                  <w:txbxContent>
                    <w:p w14:paraId="408AB724"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50560" behindDoc="0" locked="0" layoutInCell="1" allowOverlap="1" wp14:anchorId="3DC2A911" wp14:editId="00CC8288">
                <wp:simplePos x="0" y="0"/>
                <wp:positionH relativeFrom="column">
                  <wp:posOffset>2042795</wp:posOffset>
                </wp:positionH>
                <wp:positionV relativeFrom="paragraph">
                  <wp:posOffset>9377045</wp:posOffset>
                </wp:positionV>
                <wp:extent cx="5485130" cy="222885"/>
                <wp:effectExtent l="0" t="0" r="0" b="5715"/>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85C9C25"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0" type="#_x0000_t202" style="position:absolute;left:0;text-align:left;margin-left:160.85pt;margin-top:738.35pt;width:431.9pt;height:1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" filled="f" stroked="f" strokeweight=".5pt">
                <v:textbox>
                  <w:txbxContent>
                    <w:p w14:paraId="585C9C25"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54656" behindDoc="0" locked="0" layoutInCell="1" allowOverlap="1" wp14:anchorId="39F02A1E" wp14:editId="0588662D">
                <wp:simplePos x="0" y="0"/>
                <wp:positionH relativeFrom="column">
                  <wp:posOffset>2042795</wp:posOffset>
                </wp:positionH>
                <wp:positionV relativeFrom="paragraph">
                  <wp:posOffset>9377045</wp:posOffset>
                </wp:positionV>
                <wp:extent cx="5485130" cy="222885"/>
                <wp:effectExtent l="0" t="0" r="0" b="5715"/>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45F6A63"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1" type="#_x0000_t202" style="position:absolute;left:0;text-align:left;margin-left:160.85pt;margin-top:738.35pt;width:431.9pt;height:1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oEDltk4CAACRBAAADgAAAAAAAAAAAAAAAAAuAgAAZHJzL2Uyb0RvYy54bWxQSwECLQAU&#10;AAYACAAAACEA2eh71eMAAAAOAQAADwAAAAAAAAAAAAAAAACoBAAAZHJzL2Rvd25yZXYueG1sUEsF&#10;BgAAAAAEAAQA8wAAALgFAAAAAA==&#10;" filled="f" stroked="f" strokeweight=".5pt">
                <v:textbox>
                  <w:txbxContent>
                    <w:p w14:paraId="045F6A63"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61824" behindDoc="0" locked="0" layoutInCell="1" allowOverlap="1" wp14:anchorId="707E860F" wp14:editId="74D64163">
                <wp:simplePos x="0" y="0"/>
                <wp:positionH relativeFrom="column">
                  <wp:posOffset>2042795</wp:posOffset>
                </wp:positionH>
                <wp:positionV relativeFrom="paragraph">
                  <wp:posOffset>9377045</wp:posOffset>
                </wp:positionV>
                <wp:extent cx="5485130" cy="222885"/>
                <wp:effectExtent l="0" t="0" r="0" b="5715"/>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2FFBA07"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left:0;text-align:left;margin-left:160.85pt;margin-top:738.35pt;width:431.9pt;height:1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LzrhBVPAgAAkQQAAA4AAAAAAAAAAAAAAAAALgIAAGRycy9lMm9Eb2MueG1sUEsBAi0A&#10;FAAGAAgAAAAhANnoe9XjAAAADgEAAA8AAAAAAAAAAAAAAAAAqQQAAGRycy9kb3ducmV2LnhtbFBL&#10;BQYAAAAABAAEAPMAAAC5BQAAAAA=&#10;" filled="f" stroked="f" strokeweight=".5pt">
                <v:textbox>
                  <w:txbxContent>
                    <w:p w14:paraId="22FFBA07"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67968" behindDoc="0" locked="0" layoutInCell="1" allowOverlap="1" wp14:anchorId="30EC7C50" wp14:editId="222DC849">
                <wp:simplePos x="0" y="0"/>
                <wp:positionH relativeFrom="column">
                  <wp:posOffset>2042795</wp:posOffset>
                </wp:positionH>
                <wp:positionV relativeFrom="paragraph">
                  <wp:posOffset>9377045</wp:posOffset>
                </wp:positionV>
                <wp:extent cx="5485130" cy="222885"/>
                <wp:effectExtent l="0" t="0" r="0" b="5715"/>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A79F643"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3" type="#_x0000_t202" style="position:absolute;left:0;text-align:left;margin-left:160.85pt;margin-top:738.35pt;width:431.9pt;height:1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HuuS89PAgAAkQQAAA4AAAAAAAAAAAAAAAAALgIAAGRycy9lMm9Eb2MueG1sUEsBAi0A&#10;FAAGAAgAAAAhANnoe9XjAAAADgEAAA8AAAAAAAAAAAAAAAAAqQQAAGRycy9kb3ducmV2LnhtbFBL&#10;BQYAAAAABAAEAPMAAAC5BQAAAAA=&#10;" filled="f" stroked="f" strokeweight=".5pt">
                <v:textbox>
                  <w:txbxContent>
                    <w:p w14:paraId="0A79F643"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3088" behindDoc="0" locked="0" layoutInCell="1" allowOverlap="1" wp14:anchorId="608546B3" wp14:editId="12B881EE">
                <wp:simplePos x="0" y="0"/>
                <wp:positionH relativeFrom="column">
                  <wp:posOffset>2042795</wp:posOffset>
                </wp:positionH>
                <wp:positionV relativeFrom="paragraph">
                  <wp:posOffset>9377045</wp:posOffset>
                </wp:positionV>
                <wp:extent cx="5485130" cy="222885"/>
                <wp:effectExtent l="0" t="0" r="0" b="5715"/>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41958CC"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4" type="#_x0000_t202" style="position:absolute;left:0;text-align:left;margin-left:160.85pt;margin-top:738.35pt;width:431.9pt;height:1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MzhQZZPAgAAkQQAAA4AAAAAAAAAAAAAAAAALgIAAGRycy9lMm9Eb2MueG1sUEsBAi0A&#10;FAAGAAgAAAAhANnoe9XjAAAADgEAAA8AAAAAAAAAAAAAAAAAqQQAAGRycy9kb3ducmV2LnhtbFBL&#10;BQYAAAAABAAEAPMAAAC5BQAAAAA=&#10;" filled="f" stroked="f" strokeweight=".5pt">
                <v:textbox>
                  <w:txbxContent>
                    <w:p w14:paraId="241958CC"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7184" behindDoc="0" locked="0" layoutInCell="1" allowOverlap="1" wp14:anchorId="18385BC4" wp14:editId="7454FD31">
                <wp:simplePos x="0" y="0"/>
                <wp:positionH relativeFrom="column">
                  <wp:posOffset>2042795</wp:posOffset>
                </wp:positionH>
                <wp:positionV relativeFrom="paragraph">
                  <wp:posOffset>9377045</wp:posOffset>
                </wp:positionV>
                <wp:extent cx="5485130" cy="222885"/>
                <wp:effectExtent l="0" t="0" r="0" b="5715"/>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80373AF"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5" type="#_x0000_t202" style="position:absolute;left:0;text-align:left;margin-left:160.85pt;margin-top:738.35pt;width:431.9pt;height:1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G8ozkRPAgAAkQQAAA4AAAAAAAAAAAAAAAAALgIAAGRycy9lMm9Eb2MueG1sUEsBAi0A&#10;FAAGAAgAAAAhANnoe9XjAAAADgEAAA8AAAAAAAAAAAAAAAAAqQQAAGRycy9kb3ducmV2LnhtbFBL&#10;BQYAAAAABAAEAPMAAAC5BQAAAAA=&#10;" filled="f" stroked="f" strokeweight=".5pt">
                <v:textbox>
                  <w:txbxContent>
                    <w:p w14:paraId="480373AF"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p>
    <w:p w14:paraId="175EF32F" w14:textId="77777777" w:rsidR="00231054" w:rsidRPr="00296C4D" w:rsidRDefault="00231054" w:rsidP="00231054">
      <w:pPr>
        <w:jc w:val="right"/>
        <w:rPr>
          <w:rFonts w:cs="Noto Sans"/>
          <w:sz w:val="20"/>
          <w:szCs w:val="18"/>
        </w:rPr>
      </w:pPr>
    </w:p>
    <w:p w14:paraId="60E457F2" w14:textId="0D859B09" w:rsidR="00BB7C30" w:rsidRPr="00296C4D" w:rsidRDefault="0032520C" w:rsidP="00231054">
      <w:pPr>
        <w:jc w:val="right"/>
        <w:rPr>
          <w:rFonts w:cs="Noto Sans"/>
          <w:b/>
          <w:sz w:val="20"/>
          <w:szCs w:val="18"/>
        </w:rPr>
      </w:pPr>
      <w:r>
        <w:rPr>
          <w:rFonts w:cs="Noto Sans"/>
          <w:b/>
          <w:sz w:val="20"/>
          <w:szCs w:val="18"/>
        </w:rPr>
        <w:t>18</w:t>
      </w:r>
      <w:r w:rsidR="000557AC" w:rsidRPr="00296C4D">
        <w:rPr>
          <w:rFonts w:cs="Noto Sans"/>
          <w:b/>
          <w:sz w:val="20"/>
          <w:szCs w:val="18"/>
        </w:rPr>
        <w:t xml:space="preserve"> DE </w:t>
      </w:r>
      <w:r w:rsidR="00A17A30">
        <w:rPr>
          <w:rFonts w:cs="Noto Sans"/>
          <w:b/>
          <w:sz w:val="20"/>
          <w:szCs w:val="18"/>
        </w:rPr>
        <w:t>FEBRERO</w:t>
      </w:r>
      <w:r w:rsidR="000557AC" w:rsidRPr="00296C4D">
        <w:rPr>
          <w:rFonts w:cs="Noto Sans"/>
          <w:b/>
          <w:sz w:val="20"/>
          <w:szCs w:val="18"/>
        </w:rPr>
        <w:t xml:space="preserve"> DE </w:t>
      </w:r>
      <w:r w:rsidR="00B47839" w:rsidRPr="00296C4D">
        <w:rPr>
          <w:rFonts w:cs="Noto Sans"/>
          <w:b/>
          <w:sz w:val="20"/>
          <w:szCs w:val="18"/>
        </w:rPr>
        <w:t>202</w:t>
      </w:r>
      <w:r w:rsidR="00A17A30">
        <w:rPr>
          <w:rFonts w:cs="Noto Sans"/>
          <w:b/>
          <w:sz w:val="20"/>
          <w:szCs w:val="18"/>
        </w:rPr>
        <w:t>6</w:t>
      </w:r>
    </w:p>
    <w:p w14:paraId="05AD63C7" w14:textId="77777777" w:rsidR="00BB7C30" w:rsidRPr="00296C4D" w:rsidRDefault="00BB7C30" w:rsidP="00231054">
      <w:pPr>
        <w:jc w:val="right"/>
        <w:rPr>
          <w:rFonts w:cs="Noto Sans"/>
          <w:b/>
          <w:szCs w:val="18"/>
        </w:rPr>
      </w:pPr>
    </w:p>
    <w:p w14:paraId="67D96F5B" w14:textId="77777777" w:rsidR="00BB7C30" w:rsidRPr="00296C4D" w:rsidRDefault="00BB7C30" w:rsidP="00231054">
      <w:pPr>
        <w:jc w:val="right"/>
        <w:rPr>
          <w:rFonts w:cs="Noto Sans"/>
          <w:b/>
          <w:szCs w:val="18"/>
        </w:rPr>
      </w:pPr>
    </w:p>
    <w:p w14:paraId="64407DCA" w14:textId="7F6B0FFC" w:rsidR="000C086A" w:rsidRPr="00296C4D" w:rsidRDefault="000C086A">
      <w:pPr>
        <w:spacing w:after="200" w:line="276" w:lineRule="auto"/>
        <w:jc w:val="left"/>
        <w:rPr>
          <w:rFonts w:cs="Noto Sans"/>
          <w:szCs w:val="18"/>
        </w:rPr>
      </w:pPr>
    </w:p>
    <w:p w14:paraId="49513686" w14:textId="77777777" w:rsidR="0055592A" w:rsidRDefault="0055592A">
      <w:pPr>
        <w:spacing w:after="200" w:line="276" w:lineRule="auto"/>
        <w:jc w:val="left"/>
        <w:rPr>
          <w:rFonts w:cs="Noto Sans"/>
          <w:b/>
          <w:noProof/>
          <w:szCs w:val="18"/>
          <w:lang w:val="es-ES_tradnl" w:eastAsia="ar-SA"/>
        </w:rPr>
      </w:pPr>
    </w:p>
    <w:p w14:paraId="555B7348" w14:textId="77777777" w:rsidR="00296C4D" w:rsidRDefault="00296C4D">
      <w:pPr>
        <w:spacing w:after="200" w:line="276" w:lineRule="auto"/>
        <w:jc w:val="left"/>
        <w:rPr>
          <w:rFonts w:cs="Noto Sans"/>
          <w:b/>
          <w:noProof/>
          <w:szCs w:val="18"/>
          <w:lang w:val="es-ES_tradnl" w:eastAsia="ar-SA"/>
        </w:rPr>
      </w:pPr>
    </w:p>
    <w:p w14:paraId="30628153" w14:textId="77777777" w:rsidR="00296C4D" w:rsidRPr="00296C4D" w:rsidRDefault="00296C4D">
      <w:pPr>
        <w:spacing w:after="200" w:line="276" w:lineRule="auto"/>
        <w:jc w:val="left"/>
        <w:rPr>
          <w:rFonts w:cs="Noto Sans"/>
          <w:b/>
          <w:noProof/>
          <w:szCs w:val="18"/>
          <w:lang w:val="es-ES_tradnl" w:eastAsia="ar-SA"/>
        </w:rPr>
      </w:pPr>
    </w:p>
    <w:p w14:paraId="5F90CA77" w14:textId="77777777" w:rsidR="00B86E1B" w:rsidRPr="00296C4D" w:rsidRDefault="00B86E1B" w:rsidP="00EC42D8">
      <w:pPr>
        <w:pStyle w:val="Ttulo1"/>
        <w:rPr>
          <w:rFonts w:eastAsia="MS Mincho"/>
        </w:rPr>
      </w:pPr>
    </w:p>
    <w:p w14:paraId="299270A9" w14:textId="77777777" w:rsidR="00296C4D" w:rsidRDefault="00296C4D" w:rsidP="006B3E11">
      <w:pPr>
        <w:pStyle w:val="Ttulo1"/>
        <w:ind w:left="0" w:firstLine="0"/>
      </w:pPr>
      <w:bookmarkStart w:id="1" w:name="_Toc212448210"/>
    </w:p>
    <w:p w14:paraId="7834E3C9" w14:textId="77777777" w:rsidR="006B3E11" w:rsidRDefault="006B3E11" w:rsidP="006B3E11">
      <w:pPr>
        <w:rPr>
          <w:lang w:val="es-ES_tradnl" w:eastAsia="ar-SA"/>
        </w:rPr>
      </w:pPr>
    </w:p>
    <w:p w14:paraId="2A545C02" w14:textId="77777777" w:rsidR="006B3E11" w:rsidRPr="006B3E11" w:rsidRDefault="006B3E11" w:rsidP="006B3E11">
      <w:pPr>
        <w:rPr>
          <w:lang w:val="es-ES_tradnl" w:eastAsia="ar-SA"/>
        </w:rPr>
      </w:pPr>
    </w:p>
    <w:p w14:paraId="71F8D43D" w14:textId="77777777" w:rsidR="00296C4D" w:rsidRDefault="00296C4D" w:rsidP="00EC42D8">
      <w:pPr>
        <w:pStyle w:val="Ttulo1"/>
      </w:pPr>
    </w:p>
    <w:p w14:paraId="2E5EC09B" w14:textId="77777777" w:rsidR="001047E6" w:rsidRPr="001047E6" w:rsidRDefault="001047E6" w:rsidP="001047E6">
      <w:pPr>
        <w:rPr>
          <w:lang w:val="es-ES_tradnl" w:eastAsia="ar-SA"/>
        </w:rPr>
      </w:pPr>
    </w:p>
    <w:p w14:paraId="05CC92A4" w14:textId="19C7DBF0" w:rsidR="00BD2E2E" w:rsidRPr="00296C4D" w:rsidRDefault="00310654" w:rsidP="00EC42D8">
      <w:pPr>
        <w:pStyle w:val="Ttulo1"/>
        <w:rPr>
          <w:lang w:val="es-ES"/>
        </w:rPr>
      </w:pPr>
      <w:bookmarkStart w:id="2" w:name="_Toc221708836"/>
      <w:r w:rsidRPr="00296C4D">
        <w:lastRenderedPageBreak/>
        <w:t>PRESENTACIÓ</w:t>
      </w:r>
      <w:r w:rsidR="00BD2E2E" w:rsidRPr="00296C4D">
        <w:t>N</w:t>
      </w:r>
      <w:r w:rsidR="00BD2E2E" w:rsidRPr="00296C4D">
        <w:rPr>
          <w:lang w:val="es-ES"/>
        </w:rPr>
        <w:t>:</w:t>
      </w:r>
      <w:bookmarkEnd w:id="1"/>
      <w:bookmarkEnd w:id="2"/>
    </w:p>
    <w:p w14:paraId="142258ED" w14:textId="77777777" w:rsidR="00BD2E2E" w:rsidRPr="00296C4D" w:rsidRDefault="00BD2E2E" w:rsidP="005A6D8F">
      <w:pPr>
        <w:jc w:val="center"/>
        <w:rPr>
          <w:rFonts w:cs="Noto Sans"/>
          <w:b/>
          <w:bCs/>
          <w:szCs w:val="18"/>
          <w:lang w:val="es-ES"/>
        </w:rPr>
      </w:pPr>
    </w:p>
    <w:p w14:paraId="5B02A62A" w14:textId="77777777" w:rsidR="00BD2E2E" w:rsidRPr="00296C4D" w:rsidRDefault="00BD2E2E" w:rsidP="005A6D8F">
      <w:pPr>
        <w:spacing w:line="280" w:lineRule="exact"/>
        <w:rPr>
          <w:rFonts w:cs="Noto Sans"/>
          <w:szCs w:val="18"/>
          <w:lang w:val="es-ES"/>
        </w:rPr>
      </w:pPr>
    </w:p>
    <w:p w14:paraId="7D5F620A" w14:textId="5E0DB64C" w:rsidR="00310654" w:rsidRPr="00296C4D" w:rsidRDefault="00BD2E2E" w:rsidP="001A5E0A">
      <w:pPr>
        <w:spacing w:line="360" w:lineRule="auto"/>
        <w:rPr>
          <w:rFonts w:cs="Noto Sans"/>
          <w:bCs/>
          <w:szCs w:val="18"/>
          <w:lang w:val="es-ES"/>
        </w:rPr>
      </w:pPr>
      <w:r w:rsidRPr="00296C4D">
        <w:rPr>
          <w:rFonts w:cs="Noto Sans"/>
          <w:szCs w:val="18"/>
          <w:lang w:val="es-ES"/>
        </w:rPr>
        <w:t xml:space="preserve">En observancia al artículo 134, de la Constitución Política de los Estados Unidos Mexicanos, y de conformidad con </w:t>
      </w:r>
      <w:r w:rsidRPr="00296C4D">
        <w:rPr>
          <w:rFonts w:cs="Noto Sans"/>
          <w:bCs/>
          <w:szCs w:val="18"/>
          <w:lang w:val="es-ES"/>
        </w:rPr>
        <w:t xml:space="preserve">los </w:t>
      </w:r>
      <w:r w:rsidR="00DD56C3" w:rsidRPr="00296C4D">
        <w:rPr>
          <w:rFonts w:cs="Noto Sans"/>
          <w:szCs w:val="18"/>
          <w:lang w:val="es-ES"/>
        </w:rPr>
        <w:t xml:space="preserve">artículos </w:t>
      </w:r>
      <w:r w:rsidR="001A5E0A" w:rsidRPr="00B10303">
        <w:rPr>
          <w:rFonts w:cs="Noto Sans"/>
          <w:b/>
          <w:bCs/>
          <w:szCs w:val="18"/>
          <w:lang w:val="es-ES"/>
        </w:rPr>
        <w:t>33</w:t>
      </w:r>
      <w:r w:rsidR="001A5E0A" w:rsidRPr="00296C4D">
        <w:rPr>
          <w:rFonts w:cs="Noto Sans"/>
          <w:szCs w:val="18"/>
          <w:lang w:val="es-ES"/>
        </w:rPr>
        <w:t xml:space="preserve"> Primer Párrafo, </w:t>
      </w:r>
      <w:r w:rsidR="001A5E0A" w:rsidRPr="00B10303">
        <w:rPr>
          <w:rFonts w:cs="Noto Sans"/>
          <w:b/>
          <w:bCs/>
          <w:szCs w:val="18"/>
          <w:lang w:val="es-ES"/>
        </w:rPr>
        <w:t>35</w:t>
      </w:r>
      <w:r w:rsidR="001A5E0A" w:rsidRPr="00296C4D">
        <w:rPr>
          <w:rFonts w:cs="Noto Sans"/>
          <w:szCs w:val="18"/>
          <w:lang w:val="es-ES"/>
        </w:rPr>
        <w:t xml:space="preserve"> fracción I, </w:t>
      </w:r>
      <w:r w:rsidR="001A5E0A" w:rsidRPr="00B10303">
        <w:rPr>
          <w:rFonts w:cs="Noto Sans"/>
          <w:b/>
          <w:bCs/>
          <w:szCs w:val="18"/>
          <w:lang w:val="es-ES"/>
        </w:rPr>
        <w:t>36</w:t>
      </w:r>
      <w:r w:rsidR="001A5E0A" w:rsidRPr="00296C4D">
        <w:rPr>
          <w:rFonts w:cs="Noto Sans"/>
          <w:szCs w:val="18"/>
          <w:lang w:val="es-ES"/>
        </w:rPr>
        <w:t xml:space="preserve"> Primer Párrafo, </w:t>
      </w:r>
      <w:r w:rsidR="00310654" w:rsidRPr="00B10303">
        <w:rPr>
          <w:rFonts w:cs="Noto Sans"/>
          <w:b/>
          <w:bCs/>
          <w:szCs w:val="18"/>
          <w:lang w:val="es-ES"/>
        </w:rPr>
        <w:t>37</w:t>
      </w:r>
      <w:r w:rsidR="00D9058F" w:rsidRPr="00296C4D">
        <w:rPr>
          <w:rFonts w:cs="Noto Sans"/>
          <w:szCs w:val="18"/>
          <w:lang w:val="es-ES"/>
        </w:rPr>
        <w:t xml:space="preserve">, </w:t>
      </w:r>
      <w:r w:rsidR="00D9058F" w:rsidRPr="00B10303">
        <w:rPr>
          <w:rFonts w:cs="Noto Sans"/>
          <w:b/>
          <w:bCs/>
          <w:szCs w:val="18"/>
          <w:lang w:val="es-ES"/>
        </w:rPr>
        <w:t>39</w:t>
      </w:r>
      <w:r w:rsidR="00D9058F" w:rsidRPr="00296C4D">
        <w:rPr>
          <w:rFonts w:cs="Noto Sans"/>
          <w:szCs w:val="18"/>
          <w:lang w:val="es-ES"/>
        </w:rPr>
        <w:t xml:space="preserve"> fracción </w:t>
      </w:r>
      <w:r w:rsidR="001A5E0A" w:rsidRPr="00296C4D">
        <w:rPr>
          <w:rFonts w:cs="Noto Sans"/>
          <w:szCs w:val="18"/>
          <w:lang w:val="es-ES"/>
        </w:rPr>
        <w:t xml:space="preserve">I, </w:t>
      </w:r>
      <w:r w:rsidR="001A5E0A" w:rsidRPr="00B10303">
        <w:rPr>
          <w:rFonts w:cs="Noto Sans"/>
          <w:b/>
          <w:bCs/>
          <w:szCs w:val="18"/>
          <w:lang w:val="es-ES"/>
        </w:rPr>
        <w:t>40</w:t>
      </w:r>
      <w:r w:rsidR="001A5E0A" w:rsidRPr="00296C4D">
        <w:rPr>
          <w:rFonts w:cs="Noto Sans"/>
          <w:szCs w:val="18"/>
          <w:lang w:val="es-ES"/>
        </w:rPr>
        <w:t xml:space="preserve">, </w:t>
      </w:r>
      <w:r w:rsidR="001A5E0A" w:rsidRPr="00B10303">
        <w:rPr>
          <w:rFonts w:cs="Noto Sans"/>
          <w:b/>
          <w:bCs/>
          <w:szCs w:val="18"/>
          <w:lang w:val="es-ES"/>
        </w:rPr>
        <w:t>41</w:t>
      </w:r>
      <w:r w:rsidR="001A5E0A" w:rsidRPr="00296C4D">
        <w:rPr>
          <w:rFonts w:cs="Noto Sans"/>
          <w:szCs w:val="18"/>
          <w:lang w:val="es-ES"/>
        </w:rPr>
        <w:t xml:space="preserve">, </w:t>
      </w:r>
      <w:r w:rsidR="001A5E0A" w:rsidRPr="00B10303">
        <w:rPr>
          <w:rFonts w:cs="Noto Sans"/>
          <w:b/>
          <w:bCs/>
          <w:szCs w:val="18"/>
          <w:lang w:val="es-ES"/>
        </w:rPr>
        <w:t>42</w:t>
      </w:r>
      <w:r w:rsidR="001A5E0A" w:rsidRPr="00296C4D">
        <w:rPr>
          <w:rFonts w:cs="Noto Sans"/>
          <w:szCs w:val="18"/>
          <w:lang w:val="es-ES"/>
        </w:rPr>
        <w:t xml:space="preserve"> tercer párrafo, </w:t>
      </w:r>
      <w:r w:rsidR="001A5E0A" w:rsidRPr="00B10303">
        <w:rPr>
          <w:rFonts w:cs="Noto Sans"/>
          <w:b/>
          <w:bCs/>
          <w:szCs w:val="18"/>
          <w:lang w:val="es-ES"/>
        </w:rPr>
        <w:t>43</w:t>
      </w:r>
      <w:r w:rsidR="001A5E0A" w:rsidRPr="00296C4D">
        <w:rPr>
          <w:rFonts w:cs="Noto Sans"/>
          <w:szCs w:val="18"/>
          <w:lang w:val="es-ES"/>
        </w:rPr>
        <w:t xml:space="preserve">, </w:t>
      </w:r>
      <w:r w:rsidR="001A5E0A" w:rsidRPr="00B10303">
        <w:rPr>
          <w:rFonts w:cs="Noto Sans"/>
          <w:b/>
          <w:bCs/>
          <w:szCs w:val="18"/>
          <w:lang w:val="es-ES"/>
        </w:rPr>
        <w:t>44</w:t>
      </w:r>
      <w:r w:rsidR="001A5E0A" w:rsidRPr="00296C4D">
        <w:rPr>
          <w:rFonts w:cs="Noto Sans"/>
          <w:szCs w:val="18"/>
          <w:lang w:val="es-ES"/>
        </w:rPr>
        <w:t xml:space="preserve">, </w:t>
      </w:r>
      <w:r w:rsidR="001A5E0A" w:rsidRPr="00B10303">
        <w:rPr>
          <w:rFonts w:cs="Noto Sans"/>
          <w:b/>
          <w:bCs/>
          <w:szCs w:val="18"/>
          <w:lang w:val="es-ES"/>
        </w:rPr>
        <w:t>45</w:t>
      </w:r>
      <w:r w:rsidR="001A5E0A" w:rsidRPr="00296C4D">
        <w:rPr>
          <w:rFonts w:cs="Noto Sans"/>
          <w:szCs w:val="18"/>
          <w:lang w:val="es-ES"/>
        </w:rPr>
        <w:t xml:space="preserve">, </w:t>
      </w:r>
      <w:r w:rsidR="001A5E0A" w:rsidRPr="00B10303">
        <w:rPr>
          <w:rFonts w:cs="Noto Sans"/>
          <w:b/>
          <w:bCs/>
          <w:szCs w:val="18"/>
          <w:lang w:val="es-ES"/>
        </w:rPr>
        <w:t>46</w:t>
      </w:r>
      <w:r w:rsidR="001A5E0A" w:rsidRPr="00296C4D">
        <w:rPr>
          <w:rFonts w:cs="Noto Sans"/>
          <w:szCs w:val="18"/>
          <w:lang w:val="es-ES"/>
        </w:rPr>
        <w:t xml:space="preserve">, </w:t>
      </w:r>
      <w:r w:rsidR="001A5E0A" w:rsidRPr="00B10303">
        <w:rPr>
          <w:rFonts w:cs="Noto Sans"/>
          <w:b/>
          <w:bCs/>
          <w:szCs w:val="18"/>
          <w:lang w:val="es-ES"/>
        </w:rPr>
        <w:t>47</w:t>
      </w:r>
      <w:r w:rsidR="001A5E0A" w:rsidRPr="00296C4D">
        <w:rPr>
          <w:rFonts w:cs="Noto Sans"/>
          <w:szCs w:val="18"/>
          <w:lang w:val="es-ES"/>
        </w:rPr>
        <w:t xml:space="preserve">, </w:t>
      </w:r>
      <w:r w:rsidR="001A5E0A" w:rsidRPr="00B10303">
        <w:rPr>
          <w:rFonts w:cs="Noto Sans"/>
          <w:b/>
          <w:bCs/>
          <w:szCs w:val="18"/>
          <w:lang w:val="es-ES"/>
        </w:rPr>
        <w:t>48</w:t>
      </w:r>
      <w:r w:rsidR="001A5E0A" w:rsidRPr="00296C4D">
        <w:rPr>
          <w:rFonts w:cs="Noto Sans"/>
          <w:szCs w:val="18"/>
          <w:lang w:val="es-ES"/>
        </w:rPr>
        <w:t xml:space="preserve"> fracción I, </w:t>
      </w:r>
      <w:r w:rsidR="001A5E0A" w:rsidRPr="00B10303">
        <w:rPr>
          <w:rFonts w:cs="Noto Sans"/>
          <w:b/>
          <w:bCs/>
          <w:szCs w:val="18"/>
          <w:lang w:val="es-ES"/>
        </w:rPr>
        <w:t>49</w:t>
      </w:r>
      <w:r w:rsidR="001A5E0A" w:rsidRPr="00296C4D">
        <w:rPr>
          <w:rFonts w:cs="Noto Sans"/>
          <w:szCs w:val="18"/>
          <w:lang w:val="es-ES"/>
        </w:rPr>
        <w:t xml:space="preserve">, </w:t>
      </w:r>
      <w:r w:rsidR="001A5E0A" w:rsidRPr="00B10303">
        <w:rPr>
          <w:rFonts w:cs="Noto Sans"/>
          <w:b/>
          <w:bCs/>
          <w:szCs w:val="18"/>
          <w:lang w:val="es-ES"/>
        </w:rPr>
        <w:t>67</w:t>
      </w:r>
      <w:r w:rsidR="001A5E0A" w:rsidRPr="00296C4D">
        <w:rPr>
          <w:rFonts w:cs="Noto Sans"/>
          <w:szCs w:val="18"/>
          <w:lang w:val="es-ES"/>
        </w:rPr>
        <w:t xml:space="preserve">, </w:t>
      </w:r>
      <w:r w:rsidR="001A5E0A" w:rsidRPr="00B10303">
        <w:rPr>
          <w:rFonts w:cs="Noto Sans"/>
          <w:b/>
          <w:bCs/>
          <w:szCs w:val="18"/>
          <w:lang w:val="es-ES"/>
        </w:rPr>
        <w:t>68</w:t>
      </w:r>
      <w:r w:rsidR="001A5E0A" w:rsidRPr="00296C4D">
        <w:rPr>
          <w:rFonts w:cs="Noto Sans"/>
          <w:szCs w:val="18"/>
          <w:lang w:val="es-ES"/>
        </w:rPr>
        <w:t xml:space="preserve"> y </w:t>
      </w:r>
      <w:r w:rsidR="001A5E0A" w:rsidRPr="00B10303">
        <w:rPr>
          <w:rFonts w:cs="Noto Sans"/>
          <w:b/>
          <w:bCs/>
          <w:szCs w:val="18"/>
          <w:lang w:val="es-ES"/>
        </w:rPr>
        <w:t>87</w:t>
      </w:r>
      <w:r w:rsidR="001A5E0A" w:rsidRPr="00296C4D">
        <w:rPr>
          <w:rFonts w:cs="Noto Sans"/>
          <w:szCs w:val="18"/>
          <w:lang w:val="es-ES"/>
        </w:rPr>
        <w:t xml:space="preserve"> de la Ley de Adquisiciones, Arrendamientos y Servicios del Sector Público </w:t>
      </w:r>
      <w:r w:rsidRPr="00296C4D">
        <w:rPr>
          <w:rFonts w:cs="Noto Sans"/>
          <w:szCs w:val="18"/>
          <w:lang w:val="es-ES"/>
        </w:rPr>
        <w:t xml:space="preserve">(LAASSP), </w:t>
      </w:r>
      <w:r w:rsidR="00414594" w:rsidRPr="0068509A">
        <w:rPr>
          <w:rFonts w:cs="Noto Sans"/>
          <w:b/>
          <w:szCs w:val="18"/>
          <w:lang w:val="es-ES"/>
        </w:rPr>
        <w:t>46</w:t>
      </w:r>
      <w:r w:rsidRPr="0068509A">
        <w:rPr>
          <w:rFonts w:cs="Noto Sans"/>
          <w:szCs w:val="18"/>
          <w:lang w:val="es-ES"/>
        </w:rPr>
        <w:t xml:space="preserve">, </w:t>
      </w:r>
      <w:r w:rsidR="00414594" w:rsidRPr="0068509A">
        <w:rPr>
          <w:rFonts w:cs="Noto Sans"/>
          <w:b/>
          <w:szCs w:val="18"/>
          <w:lang w:val="es-ES"/>
        </w:rPr>
        <w:t>57</w:t>
      </w:r>
      <w:r w:rsidRPr="0068509A">
        <w:rPr>
          <w:rFonts w:cs="Noto Sans"/>
          <w:szCs w:val="18"/>
          <w:lang w:val="es-ES"/>
        </w:rPr>
        <w:t xml:space="preserve">, </w:t>
      </w:r>
      <w:r w:rsidR="00414594" w:rsidRPr="0068509A">
        <w:rPr>
          <w:rFonts w:cs="Noto Sans"/>
          <w:b/>
          <w:szCs w:val="18"/>
          <w:lang w:val="es-ES"/>
        </w:rPr>
        <w:t>58</w:t>
      </w:r>
      <w:r w:rsidRPr="0068509A">
        <w:rPr>
          <w:rFonts w:cs="Noto Sans"/>
          <w:szCs w:val="18"/>
          <w:lang w:val="es-ES"/>
        </w:rPr>
        <w:t xml:space="preserve">, </w:t>
      </w:r>
      <w:r w:rsidR="00414594" w:rsidRPr="0068509A">
        <w:rPr>
          <w:rFonts w:cs="Noto Sans"/>
          <w:b/>
          <w:szCs w:val="18"/>
          <w:lang w:val="es-ES"/>
        </w:rPr>
        <w:t>83</w:t>
      </w:r>
      <w:r w:rsidRPr="0068509A">
        <w:rPr>
          <w:rFonts w:cs="Noto Sans"/>
          <w:szCs w:val="18"/>
          <w:lang w:val="es-ES"/>
        </w:rPr>
        <w:t xml:space="preserve">, </w:t>
      </w:r>
      <w:r w:rsidR="00414594" w:rsidRPr="0068509A">
        <w:rPr>
          <w:rFonts w:cs="Noto Sans"/>
          <w:b/>
          <w:szCs w:val="18"/>
          <w:lang w:val="es-ES"/>
        </w:rPr>
        <w:t>84</w:t>
      </w:r>
      <w:r w:rsidRPr="0068509A">
        <w:rPr>
          <w:rFonts w:cs="Noto Sans"/>
          <w:szCs w:val="18"/>
          <w:lang w:val="es-ES"/>
        </w:rPr>
        <w:t xml:space="preserve">, </w:t>
      </w:r>
      <w:r w:rsidR="00414594" w:rsidRPr="0068509A">
        <w:rPr>
          <w:rFonts w:cs="Noto Sans"/>
          <w:b/>
          <w:szCs w:val="18"/>
          <w:lang w:val="es-ES"/>
        </w:rPr>
        <w:t>86</w:t>
      </w:r>
      <w:r w:rsidRPr="0068509A">
        <w:rPr>
          <w:rFonts w:cs="Noto Sans"/>
          <w:szCs w:val="18"/>
          <w:lang w:val="es-ES"/>
        </w:rPr>
        <w:t xml:space="preserve">, </w:t>
      </w:r>
      <w:r w:rsidR="00414594" w:rsidRPr="0068509A">
        <w:rPr>
          <w:rFonts w:cs="Noto Sans"/>
          <w:b/>
          <w:szCs w:val="18"/>
          <w:lang w:val="es-ES"/>
        </w:rPr>
        <w:t>87</w:t>
      </w:r>
      <w:r w:rsidRPr="0068509A">
        <w:rPr>
          <w:rFonts w:cs="Noto Sans"/>
          <w:szCs w:val="18"/>
          <w:lang w:val="es-ES"/>
        </w:rPr>
        <w:t xml:space="preserve">, </w:t>
      </w:r>
      <w:r w:rsidR="00414594" w:rsidRPr="0068509A">
        <w:rPr>
          <w:rFonts w:cs="Noto Sans"/>
          <w:b/>
          <w:szCs w:val="18"/>
          <w:lang w:val="es-ES"/>
        </w:rPr>
        <w:t>88</w:t>
      </w:r>
      <w:r w:rsidRPr="0068509A">
        <w:rPr>
          <w:rFonts w:cs="Noto Sans"/>
          <w:szCs w:val="18"/>
          <w:lang w:val="es-ES"/>
        </w:rPr>
        <w:t xml:space="preserve">, </w:t>
      </w:r>
      <w:r w:rsidR="00414594" w:rsidRPr="0068509A">
        <w:rPr>
          <w:rFonts w:cs="Noto Sans"/>
          <w:b/>
          <w:szCs w:val="18"/>
          <w:lang w:val="es-ES"/>
        </w:rPr>
        <w:t>90</w:t>
      </w:r>
      <w:r w:rsidRPr="0068509A">
        <w:rPr>
          <w:rFonts w:cs="Noto Sans"/>
          <w:szCs w:val="18"/>
          <w:lang w:val="es-ES"/>
        </w:rPr>
        <w:t xml:space="preserve">, </w:t>
      </w:r>
      <w:r w:rsidR="00414594" w:rsidRPr="0068509A">
        <w:rPr>
          <w:rFonts w:cs="Noto Sans"/>
          <w:b/>
          <w:szCs w:val="18"/>
          <w:lang w:val="es-ES"/>
        </w:rPr>
        <w:t>91</w:t>
      </w:r>
      <w:r w:rsidRPr="0068509A">
        <w:rPr>
          <w:rFonts w:cs="Noto Sans"/>
          <w:szCs w:val="18"/>
          <w:lang w:val="es-ES"/>
        </w:rPr>
        <w:t xml:space="preserve">, </w:t>
      </w:r>
      <w:r w:rsidR="00414594" w:rsidRPr="0068509A">
        <w:rPr>
          <w:rFonts w:cs="Noto Sans"/>
          <w:b/>
          <w:szCs w:val="18"/>
          <w:lang w:val="es-ES"/>
        </w:rPr>
        <w:t>92</w:t>
      </w:r>
      <w:r w:rsidRPr="0068509A">
        <w:rPr>
          <w:rFonts w:cs="Noto Sans"/>
          <w:szCs w:val="18"/>
          <w:lang w:val="es-ES"/>
        </w:rPr>
        <w:t xml:space="preserve">, </w:t>
      </w:r>
      <w:r w:rsidR="00414594" w:rsidRPr="0068509A">
        <w:rPr>
          <w:rFonts w:cs="Noto Sans"/>
          <w:b/>
          <w:szCs w:val="18"/>
          <w:lang w:val="es-ES"/>
        </w:rPr>
        <w:t>93</w:t>
      </w:r>
      <w:r w:rsidRPr="0068509A">
        <w:rPr>
          <w:rFonts w:cs="Noto Sans"/>
          <w:szCs w:val="18"/>
          <w:lang w:val="es-ES"/>
        </w:rPr>
        <w:t xml:space="preserve">, </w:t>
      </w:r>
      <w:r w:rsidR="00414594" w:rsidRPr="0068509A">
        <w:rPr>
          <w:rFonts w:cs="Noto Sans"/>
          <w:b/>
          <w:szCs w:val="18"/>
          <w:lang w:val="es-ES"/>
        </w:rPr>
        <w:t>94</w:t>
      </w:r>
      <w:r w:rsidRPr="0068509A">
        <w:rPr>
          <w:rFonts w:cs="Noto Sans"/>
          <w:szCs w:val="18"/>
          <w:lang w:val="es-ES"/>
        </w:rPr>
        <w:t xml:space="preserve">, </w:t>
      </w:r>
      <w:r w:rsidR="00414594" w:rsidRPr="0068509A">
        <w:rPr>
          <w:rFonts w:cs="Noto Sans"/>
          <w:b/>
          <w:szCs w:val="18"/>
          <w:lang w:val="es-ES"/>
        </w:rPr>
        <w:t>95</w:t>
      </w:r>
      <w:r w:rsidRPr="0068509A">
        <w:rPr>
          <w:rFonts w:cs="Noto Sans"/>
          <w:szCs w:val="18"/>
          <w:lang w:val="es-ES"/>
        </w:rPr>
        <w:t xml:space="preserve">, </w:t>
      </w:r>
      <w:r w:rsidR="00414594" w:rsidRPr="0068509A">
        <w:rPr>
          <w:rFonts w:cs="Noto Sans"/>
          <w:b/>
          <w:szCs w:val="18"/>
          <w:lang w:val="es-ES"/>
        </w:rPr>
        <w:t>99</w:t>
      </w:r>
      <w:r w:rsidRPr="0068509A">
        <w:rPr>
          <w:rFonts w:cs="Noto Sans"/>
          <w:szCs w:val="18"/>
          <w:lang w:val="es-ES"/>
        </w:rPr>
        <w:t xml:space="preserve">, </w:t>
      </w:r>
      <w:r w:rsidR="00414594" w:rsidRPr="0068509A">
        <w:rPr>
          <w:rFonts w:cs="Noto Sans"/>
          <w:b/>
          <w:szCs w:val="18"/>
          <w:lang w:val="es-ES"/>
        </w:rPr>
        <w:t>102</w:t>
      </w:r>
      <w:r w:rsidRPr="0068509A">
        <w:rPr>
          <w:rFonts w:cs="Noto Sans"/>
          <w:szCs w:val="18"/>
          <w:lang w:val="es-ES"/>
        </w:rPr>
        <w:t xml:space="preserve">, </w:t>
      </w:r>
      <w:r w:rsidR="00414594" w:rsidRPr="0068509A">
        <w:rPr>
          <w:rFonts w:cs="Noto Sans"/>
          <w:b/>
          <w:szCs w:val="18"/>
          <w:lang w:val="es-ES"/>
        </w:rPr>
        <w:t>103</w:t>
      </w:r>
      <w:r w:rsidRPr="0068509A">
        <w:rPr>
          <w:rFonts w:cs="Noto Sans"/>
          <w:szCs w:val="18"/>
          <w:lang w:val="es-ES"/>
        </w:rPr>
        <w:t xml:space="preserve">, </w:t>
      </w:r>
      <w:r w:rsidR="00414594" w:rsidRPr="0068509A">
        <w:rPr>
          <w:rFonts w:cs="Noto Sans"/>
          <w:b/>
          <w:szCs w:val="18"/>
          <w:lang w:val="es-ES"/>
        </w:rPr>
        <w:t>104</w:t>
      </w:r>
      <w:r w:rsidRPr="0068509A">
        <w:rPr>
          <w:rFonts w:cs="Noto Sans"/>
          <w:szCs w:val="18"/>
          <w:lang w:val="es-ES"/>
        </w:rPr>
        <w:t xml:space="preserve">, </w:t>
      </w:r>
      <w:r w:rsidR="00414594" w:rsidRPr="0068509A">
        <w:rPr>
          <w:rFonts w:cs="Noto Sans"/>
          <w:b/>
          <w:szCs w:val="18"/>
          <w:lang w:val="es-ES"/>
        </w:rPr>
        <w:t>106</w:t>
      </w:r>
      <w:r w:rsidRPr="0068509A">
        <w:rPr>
          <w:rFonts w:cs="Noto Sans"/>
          <w:szCs w:val="18"/>
          <w:lang w:val="es-ES"/>
        </w:rPr>
        <w:t xml:space="preserve">, </w:t>
      </w:r>
      <w:r w:rsidR="00414594" w:rsidRPr="0068509A">
        <w:rPr>
          <w:rFonts w:cs="Noto Sans"/>
          <w:b/>
          <w:szCs w:val="18"/>
          <w:lang w:val="es-ES"/>
        </w:rPr>
        <w:t>126</w:t>
      </w:r>
      <w:r w:rsidRPr="0068509A">
        <w:rPr>
          <w:rFonts w:cs="Noto Sans"/>
          <w:szCs w:val="18"/>
          <w:lang w:val="es-ES"/>
        </w:rPr>
        <w:t xml:space="preserve">, </w:t>
      </w:r>
      <w:r w:rsidR="00414594" w:rsidRPr="0068509A">
        <w:rPr>
          <w:rFonts w:cs="Noto Sans"/>
          <w:b/>
          <w:szCs w:val="18"/>
          <w:lang w:val="es-ES"/>
        </w:rPr>
        <w:t>129</w:t>
      </w:r>
      <w:r w:rsidRPr="0068509A">
        <w:rPr>
          <w:rFonts w:cs="Noto Sans"/>
          <w:szCs w:val="18"/>
          <w:lang w:val="es-ES"/>
        </w:rPr>
        <w:t xml:space="preserve">, </w:t>
      </w:r>
      <w:r w:rsidR="00414594" w:rsidRPr="0068509A">
        <w:rPr>
          <w:rFonts w:cs="Noto Sans"/>
          <w:b/>
          <w:szCs w:val="18"/>
          <w:lang w:val="es-ES"/>
        </w:rPr>
        <w:t>130</w:t>
      </w:r>
      <w:r w:rsidRPr="0068509A">
        <w:rPr>
          <w:rFonts w:cs="Noto Sans"/>
          <w:szCs w:val="18"/>
          <w:lang w:val="es-ES"/>
        </w:rPr>
        <w:t xml:space="preserve">, </w:t>
      </w:r>
      <w:r w:rsidR="00414594" w:rsidRPr="0068509A">
        <w:rPr>
          <w:rFonts w:cs="Noto Sans"/>
          <w:b/>
          <w:szCs w:val="18"/>
          <w:lang w:val="es-ES"/>
        </w:rPr>
        <w:t>136</w:t>
      </w:r>
      <w:r w:rsidRPr="0068509A">
        <w:rPr>
          <w:rFonts w:cs="Noto Sans"/>
          <w:szCs w:val="18"/>
          <w:lang w:val="es-ES"/>
        </w:rPr>
        <w:t xml:space="preserve">, </w:t>
      </w:r>
      <w:r w:rsidR="00414594" w:rsidRPr="0068509A">
        <w:rPr>
          <w:rFonts w:cs="Noto Sans"/>
          <w:b/>
          <w:szCs w:val="18"/>
          <w:lang w:val="es-ES"/>
        </w:rPr>
        <w:t>141</w:t>
      </w:r>
      <w:r w:rsidRPr="0068509A">
        <w:rPr>
          <w:rFonts w:cs="Noto Sans"/>
          <w:szCs w:val="18"/>
          <w:lang w:val="es-ES"/>
        </w:rPr>
        <w:t xml:space="preserve">, </w:t>
      </w:r>
      <w:r w:rsidR="00414594" w:rsidRPr="0068509A">
        <w:rPr>
          <w:rFonts w:cs="Noto Sans"/>
          <w:b/>
          <w:szCs w:val="18"/>
          <w:lang w:val="es-ES"/>
        </w:rPr>
        <w:t>142</w:t>
      </w:r>
      <w:r w:rsidRPr="0068509A">
        <w:rPr>
          <w:rFonts w:cs="Noto Sans"/>
          <w:szCs w:val="18"/>
          <w:lang w:val="es-ES"/>
        </w:rPr>
        <w:t xml:space="preserve">, </w:t>
      </w:r>
      <w:r w:rsidR="00414594" w:rsidRPr="0068509A">
        <w:rPr>
          <w:rFonts w:cs="Noto Sans"/>
          <w:b/>
          <w:szCs w:val="18"/>
          <w:lang w:val="es-ES"/>
        </w:rPr>
        <w:t>143</w:t>
      </w:r>
      <w:r w:rsidRPr="0068509A">
        <w:rPr>
          <w:rFonts w:cs="Noto Sans"/>
          <w:szCs w:val="18"/>
          <w:lang w:val="es-ES"/>
        </w:rPr>
        <w:t xml:space="preserve">, </w:t>
      </w:r>
      <w:r w:rsidR="00414594" w:rsidRPr="0068509A">
        <w:rPr>
          <w:rFonts w:cs="Noto Sans"/>
          <w:b/>
          <w:szCs w:val="18"/>
          <w:lang w:val="es-ES"/>
        </w:rPr>
        <w:t>144</w:t>
      </w:r>
      <w:r w:rsidRPr="0068509A">
        <w:rPr>
          <w:rFonts w:cs="Noto Sans"/>
          <w:szCs w:val="18"/>
          <w:lang w:val="es-ES"/>
        </w:rPr>
        <w:t xml:space="preserve">, </w:t>
      </w:r>
      <w:r w:rsidR="00414594" w:rsidRPr="0068509A">
        <w:rPr>
          <w:rFonts w:cs="Noto Sans"/>
          <w:b/>
          <w:szCs w:val="18"/>
          <w:lang w:val="es-ES"/>
        </w:rPr>
        <w:t>145</w:t>
      </w:r>
      <w:r w:rsidRPr="0068509A">
        <w:rPr>
          <w:rFonts w:cs="Noto Sans"/>
          <w:szCs w:val="18"/>
          <w:lang w:val="es-ES"/>
        </w:rPr>
        <w:t xml:space="preserve">, </w:t>
      </w:r>
      <w:r w:rsidR="0068509A" w:rsidRPr="0068509A">
        <w:rPr>
          <w:rFonts w:cs="Noto Sans"/>
          <w:b/>
          <w:szCs w:val="18"/>
          <w:lang w:val="es-ES"/>
        </w:rPr>
        <w:t>150</w:t>
      </w:r>
      <w:r w:rsidRPr="0068509A">
        <w:rPr>
          <w:rFonts w:cs="Noto Sans"/>
          <w:szCs w:val="18"/>
          <w:lang w:val="es-ES"/>
        </w:rPr>
        <w:t xml:space="preserve"> y </w:t>
      </w:r>
      <w:r w:rsidRPr="0068509A">
        <w:rPr>
          <w:rFonts w:cs="Noto Sans"/>
          <w:b/>
          <w:szCs w:val="18"/>
          <w:lang w:val="es-ES"/>
        </w:rPr>
        <w:t>104</w:t>
      </w:r>
      <w:r w:rsidRPr="00296C4D">
        <w:rPr>
          <w:rFonts w:cs="Noto Sans"/>
          <w:szCs w:val="18"/>
          <w:lang w:val="es-ES"/>
        </w:rPr>
        <w:t xml:space="preserve">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y demás disposiciones aplicables en la materia, se convoca a los interesados en participar en el procedimiento </w:t>
      </w:r>
      <w:r w:rsidR="00F91B55" w:rsidRPr="00296C4D">
        <w:rPr>
          <w:rFonts w:cs="Noto Sans"/>
          <w:b/>
          <w:szCs w:val="18"/>
          <w:lang w:val="es-ES"/>
        </w:rPr>
        <w:t xml:space="preserve">Licitación Pública </w:t>
      </w:r>
      <w:r w:rsidR="00A17A30">
        <w:rPr>
          <w:rFonts w:cs="Noto Sans"/>
          <w:b/>
          <w:szCs w:val="18"/>
          <w:lang w:val="es-ES"/>
        </w:rPr>
        <w:t xml:space="preserve">INTERNACIONAL BAJO LA COBERTURA DE TRATADOS </w:t>
      </w:r>
      <w:r w:rsidRPr="00296C4D">
        <w:rPr>
          <w:rFonts w:cs="Noto Sans"/>
          <w:b/>
          <w:szCs w:val="18"/>
          <w:lang w:val="es-ES"/>
        </w:rPr>
        <w:t xml:space="preserve"> </w:t>
      </w:r>
      <w:r w:rsidR="00CC25B1">
        <w:rPr>
          <w:rFonts w:cs="Noto Sans"/>
          <w:b/>
          <w:szCs w:val="18"/>
          <w:lang w:val="es-ES"/>
        </w:rPr>
        <w:t>No. LA-50-GYR-050GYR075-T-47-2026</w:t>
      </w:r>
      <w:r w:rsidRPr="00296C4D">
        <w:rPr>
          <w:rFonts w:cs="Noto Sans"/>
          <w:szCs w:val="18"/>
          <w:lang w:val="es-ES"/>
        </w:rPr>
        <w:t xml:space="preserve">, </w:t>
      </w:r>
      <w:r w:rsidRPr="00296C4D">
        <w:rPr>
          <w:rFonts w:cs="Noto Sans"/>
          <w:bCs/>
          <w:szCs w:val="18"/>
          <w:lang w:val="es-ES"/>
        </w:rPr>
        <w:t xml:space="preserve">para la contratación </w:t>
      </w:r>
      <w:r w:rsidRPr="00296C4D">
        <w:rPr>
          <w:rFonts w:cs="Noto Sans"/>
          <w:szCs w:val="18"/>
          <w:lang w:val="es-ES"/>
        </w:rPr>
        <w:t>de</w:t>
      </w:r>
      <w:r w:rsidR="001047E6">
        <w:rPr>
          <w:rFonts w:cs="Noto Sans"/>
          <w:szCs w:val="18"/>
          <w:lang w:val="es-ES"/>
        </w:rPr>
        <w:t xml:space="preserve">l </w:t>
      </w:r>
      <w:r w:rsidR="0032520C">
        <w:rPr>
          <w:rFonts w:cs="Noto Sans"/>
          <w:b/>
          <w:szCs w:val="18"/>
          <w:lang w:val="es-ES"/>
        </w:rPr>
        <w:t>ARRENDAMIENTO DE EQUIPAMIENTO DE ANESTESIA,</w:t>
      </w:r>
      <w:r w:rsidR="00CC25B1">
        <w:rPr>
          <w:rFonts w:cs="Noto Sans"/>
          <w:b/>
          <w:szCs w:val="18"/>
          <w:lang w:val="es-ES"/>
        </w:rPr>
        <w:t xml:space="preserve"> </w:t>
      </w:r>
      <w:r w:rsidR="0081668B">
        <w:rPr>
          <w:rFonts w:cs="Noto Sans"/>
          <w:b/>
          <w:szCs w:val="18"/>
          <w:lang w:val="es-ES"/>
        </w:rPr>
        <w:t xml:space="preserve">EJERCICIO </w:t>
      </w:r>
      <w:r w:rsidR="00DB6AFB">
        <w:rPr>
          <w:rFonts w:cs="Noto Sans"/>
          <w:b/>
          <w:szCs w:val="18"/>
          <w:lang w:val="es-ES"/>
        </w:rPr>
        <w:t>2026,</w:t>
      </w:r>
      <w:r w:rsidR="001A5E0A" w:rsidRPr="00296C4D">
        <w:rPr>
          <w:rFonts w:cs="Noto Sans"/>
          <w:bCs/>
          <w:szCs w:val="18"/>
          <w:lang w:val="es-ES"/>
        </w:rPr>
        <w:t xml:space="preserve"> </w:t>
      </w:r>
      <w:r w:rsidR="00310654" w:rsidRPr="00296C4D">
        <w:rPr>
          <w:rFonts w:cs="Noto Sans"/>
          <w:bCs/>
          <w:szCs w:val="18"/>
          <w:lang w:val="es-ES"/>
        </w:rPr>
        <w:t xml:space="preserve">para cubrir el periodo del </w:t>
      </w:r>
      <w:r w:rsidR="00DB6AFB">
        <w:rPr>
          <w:rFonts w:cs="Noto Sans"/>
          <w:bCs/>
          <w:szCs w:val="18"/>
          <w:lang w:val="es-ES"/>
        </w:rPr>
        <w:t xml:space="preserve">siguiente </w:t>
      </w:r>
      <w:proofErr w:type="spellStart"/>
      <w:r w:rsidR="00DB6AFB">
        <w:rPr>
          <w:rFonts w:cs="Noto Sans"/>
          <w:bCs/>
          <w:szCs w:val="18"/>
          <w:lang w:val="es-ES"/>
        </w:rPr>
        <w:t>dia</w:t>
      </w:r>
      <w:proofErr w:type="spellEnd"/>
      <w:r w:rsidR="00DB6AFB">
        <w:rPr>
          <w:rFonts w:cs="Noto Sans"/>
          <w:bCs/>
          <w:szCs w:val="18"/>
          <w:lang w:val="es-ES"/>
        </w:rPr>
        <w:t xml:space="preserve"> a partir del fallo</w:t>
      </w:r>
      <w:r w:rsidR="00310654" w:rsidRPr="00296C4D">
        <w:rPr>
          <w:rFonts w:cs="Noto Sans"/>
          <w:bCs/>
          <w:szCs w:val="18"/>
          <w:lang w:val="es-ES"/>
        </w:rPr>
        <w:t xml:space="preserve"> al 31 de diciembre del 2026.</w:t>
      </w:r>
    </w:p>
    <w:p w14:paraId="0C196011" w14:textId="77777777" w:rsidR="00310654" w:rsidRPr="00296C4D" w:rsidRDefault="00310654" w:rsidP="001A5E0A">
      <w:pPr>
        <w:spacing w:line="360" w:lineRule="auto"/>
        <w:rPr>
          <w:rFonts w:cs="Noto Sans"/>
          <w:b/>
          <w:bCs/>
          <w:szCs w:val="18"/>
          <w:lang w:val="es-ES"/>
        </w:rPr>
      </w:pPr>
    </w:p>
    <w:p w14:paraId="0C1F9804" w14:textId="0A98D3E2" w:rsidR="00BD2E2E" w:rsidRPr="00296C4D" w:rsidRDefault="00310654" w:rsidP="001A5E0A">
      <w:pPr>
        <w:spacing w:line="360" w:lineRule="auto"/>
        <w:rPr>
          <w:rFonts w:cs="Noto Sans"/>
          <w:b/>
          <w:bCs/>
          <w:szCs w:val="18"/>
          <w:lang w:val="es-ES"/>
        </w:rPr>
      </w:pPr>
      <w:r w:rsidRPr="00296C4D">
        <w:rPr>
          <w:rFonts w:cs="Noto Sans"/>
          <w:szCs w:val="18"/>
          <w:lang w:val="es-ES"/>
        </w:rPr>
        <w:t>D</w:t>
      </w:r>
      <w:r w:rsidR="00BD2E2E" w:rsidRPr="00296C4D">
        <w:rPr>
          <w:rFonts w:cs="Noto Sans"/>
          <w:szCs w:val="18"/>
          <w:lang w:val="es-ES"/>
        </w:rPr>
        <w:t>e conformidad con las siguientes</w:t>
      </w:r>
      <w:r w:rsidRPr="00296C4D">
        <w:rPr>
          <w:rFonts w:cs="Noto Sans"/>
          <w:szCs w:val="18"/>
          <w:lang w:val="es-ES"/>
        </w:rPr>
        <w:t xml:space="preserve"> Bases</w:t>
      </w:r>
      <w:r w:rsidR="00BD2E2E" w:rsidRPr="00296C4D">
        <w:rPr>
          <w:rFonts w:cs="Noto Sans"/>
          <w:szCs w:val="18"/>
          <w:lang w:val="es-ES"/>
        </w:rPr>
        <w:t>:</w:t>
      </w:r>
    </w:p>
    <w:p w14:paraId="33178CB9" w14:textId="77777777" w:rsidR="00BD2E2E" w:rsidRPr="00296C4D" w:rsidRDefault="00BD2E2E" w:rsidP="005A6D8F">
      <w:pPr>
        <w:rPr>
          <w:rFonts w:cs="Noto Sans"/>
          <w:szCs w:val="18"/>
          <w:lang w:val="es-ES"/>
        </w:rPr>
      </w:pPr>
    </w:p>
    <w:p w14:paraId="297E62AF" w14:textId="77777777" w:rsidR="00BD2E2E" w:rsidRPr="00296C4D" w:rsidRDefault="00BD2E2E" w:rsidP="005A6D8F">
      <w:pPr>
        <w:rPr>
          <w:rFonts w:cs="Noto Sans"/>
          <w:szCs w:val="18"/>
          <w:lang w:val="es-ES"/>
        </w:rPr>
      </w:pPr>
    </w:p>
    <w:p w14:paraId="709CA65E" w14:textId="77777777" w:rsidR="00BD2E2E" w:rsidRPr="00296C4D" w:rsidRDefault="00BD2E2E" w:rsidP="005A6D8F">
      <w:pPr>
        <w:rPr>
          <w:rFonts w:cs="Noto Sans"/>
          <w:szCs w:val="18"/>
          <w:lang w:val="es-ES"/>
        </w:rPr>
      </w:pPr>
    </w:p>
    <w:p w14:paraId="44A75956" w14:textId="77777777" w:rsidR="00BD2E2E" w:rsidRPr="00296C4D" w:rsidRDefault="00BD2E2E" w:rsidP="005A6D8F">
      <w:pPr>
        <w:rPr>
          <w:rFonts w:cs="Noto Sans"/>
          <w:szCs w:val="18"/>
          <w:lang w:val="es-ES"/>
        </w:rPr>
      </w:pPr>
    </w:p>
    <w:p w14:paraId="631B1560" w14:textId="77777777" w:rsidR="00BD2E2E" w:rsidRPr="00296C4D" w:rsidRDefault="00BD2E2E" w:rsidP="005A6D8F">
      <w:pPr>
        <w:rPr>
          <w:rFonts w:cs="Noto Sans"/>
          <w:szCs w:val="18"/>
          <w:lang w:val="es-ES"/>
        </w:rPr>
      </w:pPr>
    </w:p>
    <w:p w14:paraId="20A2E318" w14:textId="4D4776AB" w:rsidR="009B25C4" w:rsidRPr="00296C4D" w:rsidRDefault="00BD2E2E" w:rsidP="008D3637">
      <w:pPr>
        <w:pStyle w:val="Sinespaciado"/>
        <w:rPr>
          <w:rFonts w:cs="Noto Sans"/>
          <w:sz w:val="18"/>
          <w:szCs w:val="18"/>
        </w:rPr>
      </w:pPr>
      <w:r w:rsidRPr="00296C4D">
        <w:rPr>
          <w:rFonts w:cs="Noto Sans"/>
          <w:sz w:val="18"/>
          <w:szCs w:val="18"/>
        </w:rPr>
        <w:br w:type="page"/>
      </w:r>
    </w:p>
    <w:p w14:paraId="39D2AD00" w14:textId="5BAF0293" w:rsidR="00E72DFA" w:rsidRPr="00296C4D" w:rsidRDefault="00E72DFA" w:rsidP="00EC42D8">
      <w:pPr>
        <w:pStyle w:val="Ttulo1"/>
      </w:pPr>
      <w:bookmarkStart w:id="3" w:name="_Toc212448211"/>
      <w:bookmarkStart w:id="4" w:name="_Toc221708837"/>
      <w:r w:rsidRPr="00296C4D">
        <w:lastRenderedPageBreak/>
        <w:t>INDICE</w:t>
      </w:r>
      <w:bookmarkEnd w:id="3"/>
      <w:bookmarkEnd w:id="4"/>
    </w:p>
    <w:sdt>
      <w:sdtPr>
        <w:rPr>
          <w:rFonts w:eastAsia="MS Mincho" w:cstheme="minorBidi"/>
          <w:b w:val="0"/>
          <w:bCs w:val="0"/>
          <w:noProof w:val="0"/>
          <w:color w:val="auto"/>
          <w:szCs w:val="22"/>
          <w:lang w:val="es-MX" w:eastAsia="en-US"/>
        </w:rPr>
        <w:id w:val="-1148042350"/>
        <w:docPartObj>
          <w:docPartGallery w:val="Table of Contents"/>
          <w:docPartUnique/>
        </w:docPartObj>
      </w:sdtPr>
      <w:sdtEndPr>
        <w:rPr>
          <w:szCs w:val="18"/>
        </w:rPr>
      </w:sdtEndPr>
      <w:sdtContent>
        <w:p w14:paraId="1C6C57D2" w14:textId="1EA57496" w:rsidR="001B2C35" w:rsidRPr="00296C4D" w:rsidRDefault="00D9058F" w:rsidP="00EC42D8">
          <w:pPr>
            <w:pStyle w:val="TtulodeTDC"/>
          </w:pPr>
          <w:r w:rsidRPr="00296C4D">
            <w:rPr>
              <w:rFonts w:eastAsia="MS Mincho"/>
              <w:noProof w:val="0"/>
              <w:color w:val="auto"/>
              <w:lang w:val="es-MX" w:eastAsia="en-US"/>
            </w:rPr>
            <w:tab/>
          </w:r>
          <w:r w:rsidRPr="00296C4D">
            <w:rPr>
              <w:rFonts w:eastAsia="MS Mincho"/>
              <w:noProof w:val="0"/>
              <w:color w:val="auto"/>
              <w:lang w:val="es-MX" w:eastAsia="en-US"/>
            </w:rPr>
            <w:tab/>
          </w:r>
          <w:r w:rsidR="001B2C35" w:rsidRPr="00296C4D">
            <w:t>Contenido</w:t>
          </w:r>
        </w:p>
        <w:p w14:paraId="60693EAA" w14:textId="77777777" w:rsidR="00CE6E96" w:rsidRDefault="001B2C35">
          <w:pPr>
            <w:pStyle w:val="TDC1"/>
            <w:tabs>
              <w:tab w:val="right" w:leader="dot" w:pos="10790"/>
            </w:tabs>
            <w:rPr>
              <w:rFonts w:asciiTheme="minorHAnsi" w:eastAsiaTheme="minorEastAsia" w:hAnsiTheme="minorHAnsi"/>
              <w:b w:val="0"/>
              <w:bCs w:val="0"/>
              <w:caps w:val="0"/>
              <w:sz w:val="22"/>
              <w:szCs w:val="22"/>
              <w:lang w:eastAsia="es-MX"/>
            </w:rPr>
          </w:pPr>
          <w:r w:rsidRPr="00296C4D">
            <w:rPr>
              <w:rFonts w:cs="Noto Sans"/>
              <w:sz w:val="18"/>
              <w:szCs w:val="18"/>
            </w:rPr>
            <w:fldChar w:fldCharType="begin"/>
          </w:r>
          <w:r w:rsidRPr="00296C4D">
            <w:rPr>
              <w:rFonts w:cs="Noto Sans"/>
              <w:sz w:val="18"/>
              <w:szCs w:val="18"/>
            </w:rPr>
            <w:instrText xml:space="preserve"> TOC \o "1-3" \h \z \u </w:instrText>
          </w:r>
          <w:r w:rsidRPr="00296C4D">
            <w:rPr>
              <w:rFonts w:cs="Noto Sans"/>
              <w:sz w:val="18"/>
              <w:szCs w:val="18"/>
            </w:rPr>
            <w:fldChar w:fldCharType="separate"/>
          </w:r>
          <w:hyperlink w:anchor="_Toc221708836" w:history="1">
            <w:r w:rsidR="00CE6E96" w:rsidRPr="00E20A9B">
              <w:rPr>
                <w:rStyle w:val="Hipervnculo"/>
              </w:rPr>
              <w:t>PRESENTACIÓN</w:t>
            </w:r>
            <w:r w:rsidR="00CE6E96" w:rsidRPr="00E20A9B">
              <w:rPr>
                <w:rStyle w:val="Hipervnculo"/>
                <w:lang w:val="es-ES"/>
              </w:rPr>
              <w:t>:</w:t>
            </w:r>
            <w:r w:rsidR="00CE6E96">
              <w:rPr>
                <w:webHidden/>
              </w:rPr>
              <w:tab/>
            </w:r>
            <w:r w:rsidR="00CE6E96">
              <w:rPr>
                <w:webHidden/>
              </w:rPr>
              <w:fldChar w:fldCharType="begin"/>
            </w:r>
            <w:r w:rsidR="00CE6E96">
              <w:rPr>
                <w:webHidden/>
              </w:rPr>
              <w:instrText xml:space="preserve"> PAGEREF _Toc221708836 \h </w:instrText>
            </w:r>
            <w:r w:rsidR="00CE6E96">
              <w:rPr>
                <w:webHidden/>
              </w:rPr>
            </w:r>
            <w:r w:rsidR="00CE6E96">
              <w:rPr>
                <w:webHidden/>
              </w:rPr>
              <w:fldChar w:fldCharType="separate"/>
            </w:r>
            <w:r w:rsidR="00CE6E96">
              <w:rPr>
                <w:webHidden/>
              </w:rPr>
              <w:t>2</w:t>
            </w:r>
            <w:r w:rsidR="00CE6E96">
              <w:rPr>
                <w:webHidden/>
              </w:rPr>
              <w:fldChar w:fldCharType="end"/>
            </w:r>
          </w:hyperlink>
        </w:p>
        <w:p w14:paraId="4095F40C" w14:textId="77777777" w:rsidR="00CE6E96" w:rsidRDefault="00D40C4E">
          <w:pPr>
            <w:pStyle w:val="TDC1"/>
            <w:tabs>
              <w:tab w:val="right" w:leader="dot" w:pos="10790"/>
            </w:tabs>
            <w:rPr>
              <w:rFonts w:asciiTheme="minorHAnsi" w:eastAsiaTheme="minorEastAsia" w:hAnsiTheme="minorHAnsi"/>
              <w:b w:val="0"/>
              <w:bCs w:val="0"/>
              <w:caps w:val="0"/>
              <w:sz w:val="22"/>
              <w:szCs w:val="22"/>
              <w:lang w:eastAsia="es-MX"/>
            </w:rPr>
          </w:pPr>
          <w:hyperlink w:anchor="_Toc221708837" w:history="1">
            <w:r w:rsidR="00CE6E96" w:rsidRPr="00E20A9B">
              <w:rPr>
                <w:rStyle w:val="Hipervnculo"/>
              </w:rPr>
              <w:t>INDICE</w:t>
            </w:r>
            <w:r w:rsidR="00CE6E96">
              <w:rPr>
                <w:webHidden/>
              </w:rPr>
              <w:tab/>
            </w:r>
            <w:r w:rsidR="00CE6E96">
              <w:rPr>
                <w:webHidden/>
              </w:rPr>
              <w:fldChar w:fldCharType="begin"/>
            </w:r>
            <w:r w:rsidR="00CE6E96">
              <w:rPr>
                <w:webHidden/>
              </w:rPr>
              <w:instrText xml:space="preserve"> PAGEREF _Toc221708837 \h </w:instrText>
            </w:r>
            <w:r w:rsidR="00CE6E96">
              <w:rPr>
                <w:webHidden/>
              </w:rPr>
            </w:r>
            <w:r w:rsidR="00CE6E96">
              <w:rPr>
                <w:webHidden/>
              </w:rPr>
              <w:fldChar w:fldCharType="separate"/>
            </w:r>
            <w:r w:rsidR="00CE6E96">
              <w:rPr>
                <w:webHidden/>
              </w:rPr>
              <w:t>3</w:t>
            </w:r>
            <w:r w:rsidR="00CE6E96">
              <w:rPr>
                <w:webHidden/>
              </w:rPr>
              <w:fldChar w:fldCharType="end"/>
            </w:r>
          </w:hyperlink>
        </w:p>
        <w:p w14:paraId="53C0469A" w14:textId="77777777" w:rsidR="00CE6E96" w:rsidRDefault="00D40C4E">
          <w:pPr>
            <w:pStyle w:val="TDC1"/>
            <w:tabs>
              <w:tab w:val="right" w:leader="dot" w:pos="10790"/>
            </w:tabs>
            <w:rPr>
              <w:rFonts w:asciiTheme="minorHAnsi" w:eastAsiaTheme="minorEastAsia" w:hAnsiTheme="minorHAnsi"/>
              <w:b w:val="0"/>
              <w:bCs w:val="0"/>
              <w:caps w:val="0"/>
              <w:sz w:val="22"/>
              <w:szCs w:val="22"/>
              <w:lang w:eastAsia="es-MX"/>
            </w:rPr>
          </w:pPr>
          <w:hyperlink w:anchor="_Toc221708838" w:history="1">
            <w:r w:rsidR="00CE6E96" w:rsidRPr="00E20A9B">
              <w:rPr>
                <w:rStyle w:val="Hipervnculo"/>
              </w:rPr>
              <w:t>GLOSARIO</w:t>
            </w:r>
            <w:r w:rsidR="00CE6E96">
              <w:rPr>
                <w:webHidden/>
              </w:rPr>
              <w:tab/>
            </w:r>
            <w:r w:rsidR="00CE6E96">
              <w:rPr>
                <w:webHidden/>
              </w:rPr>
              <w:fldChar w:fldCharType="begin"/>
            </w:r>
            <w:r w:rsidR="00CE6E96">
              <w:rPr>
                <w:webHidden/>
              </w:rPr>
              <w:instrText xml:space="preserve"> PAGEREF _Toc221708838 \h </w:instrText>
            </w:r>
            <w:r w:rsidR="00CE6E96">
              <w:rPr>
                <w:webHidden/>
              </w:rPr>
            </w:r>
            <w:r w:rsidR="00CE6E96">
              <w:rPr>
                <w:webHidden/>
              </w:rPr>
              <w:fldChar w:fldCharType="separate"/>
            </w:r>
            <w:r w:rsidR="00CE6E96">
              <w:rPr>
                <w:webHidden/>
              </w:rPr>
              <w:t>5</w:t>
            </w:r>
            <w:r w:rsidR="00CE6E96">
              <w:rPr>
                <w:webHidden/>
              </w:rPr>
              <w:fldChar w:fldCharType="end"/>
            </w:r>
          </w:hyperlink>
        </w:p>
        <w:p w14:paraId="12615E69"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39" w:history="1">
            <w:r w:rsidR="00CE6E96" w:rsidRPr="00E20A9B">
              <w:rPr>
                <w:rStyle w:val="Hipervnculo"/>
              </w:rPr>
              <w:t>1.1.- Idioma en que podran presentarse las proposiciones, los anexos técnicos y, en su caso, los folletos que se acompañen.</w:t>
            </w:r>
            <w:r w:rsidR="00CE6E96">
              <w:rPr>
                <w:webHidden/>
              </w:rPr>
              <w:tab/>
            </w:r>
            <w:r w:rsidR="00CE6E96">
              <w:rPr>
                <w:webHidden/>
              </w:rPr>
              <w:fldChar w:fldCharType="begin"/>
            </w:r>
            <w:r w:rsidR="00CE6E96">
              <w:rPr>
                <w:webHidden/>
              </w:rPr>
              <w:instrText xml:space="preserve"> PAGEREF _Toc221708839 \h </w:instrText>
            </w:r>
            <w:r w:rsidR="00CE6E96">
              <w:rPr>
                <w:webHidden/>
              </w:rPr>
            </w:r>
            <w:r w:rsidR="00CE6E96">
              <w:rPr>
                <w:webHidden/>
              </w:rPr>
              <w:fldChar w:fldCharType="separate"/>
            </w:r>
            <w:r w:rsidR="00CE6E96">
              <w:rPr>
                <w:webHidden/>
              </w:rPr>
              <w:t>8</w:t>
            </w:r>
            <w:r w:rsidR="00CE6E96">
              <w:rPr>
                <w:webHidden/>
              </w:rPr>
              <w:fldChar w:fldCharType="end"/>
            </w:r>
          </w:hyperlink>
        </w:p>
        <w:p w14:paraId="3C6F9B2A"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0" w:history="1">
            <w:r w:rsidR="00CE6E96" w:rsidRPr="00E20A9B">
              <w:rPr>
                <w:rStyle w:val="Hipervnculo"/>
              </w:rPr>
              <w:t>1.2 Medio y carácter de la Licitacion Pública.</w:t>
            </w:r>
            <w:r w:rsidR="00CE6E96">
              <w:rPr>
                <w:webHidden/>
              </w:rPr>
              <w:tab/>
            </w:r>
            <w:r w:rsidR="00CE6E96">
              <w:rPr>
                <w:webHidden/>
              </w:rPr>
              <w:fldChar w:fldCharType="begin"/>
            </w:r>
            <w:r w:rsidR="00CE6E96">
              <w:rPr>
                <w:webHidden/>
              </w:rPr>
              <w:instrText xml:space="preserve"> PAGEREF _Toc221708840 \h </w:instrText>
            </w:r>
            <w:r w:rsidR="00CE6E96">
              <w:rPr>
                <w:webHidden/>
              </w:rPr>
            </w:r>
            <w:r w:rsidR="00CE6E96">
              <w:rPr>
                <w:webHidden/>
              </w:rPr>
              <w:fldChar w:fldCharType="separate"/>
            </w:r>
            <w:r w:rsidR="00CE6E96">
              <w:rPr>
                <w:webHidden/>
              </w:rPr>
              <w:t>8</w:t>
            </w:r>
            <w:r w:rsidR="00CE6E96">
              <w:rPr>
                <w:webHidden/>
              </w:rPr>
              <w:fldChar w:fldCharType="end"/>
            </w:r>
          </w:hyperlink>
        </w:p>
        <w:p w14:paraId="20A07CDE"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1" w:history="1">
            <w:r w:rsidR="00CE6E96" w:rsidRPr="00E20A9B">
              <w:rPr>
                <w:rStyle w:val="Hipervnculo"/>
              </w:rPr>
              <w:t>1.3 Número de identificación de la Licitación asignado por la Plataforma Digital de Contrataciones Públicas, Compras MX</w:t>
            </w:r>
            <w:r w:rsidR="00CE6E96">
              <w:rPr>
                <w:webHidden/>
              </w:rPr>
              <w:tab/>
            </w:r>
            <w:r w:rsidR="00CE6E96">
              <w:rPr>
                <w:webHidden/>
              </w:rPr>
              <w:fldChar w:fldCharType="begin"/>
            </w:r>
            <w:r w:rsidR="00CE6E96">
              <w:rPr>
                <w:webHidden/>
              </w:rPr>
              <w:instrText xml:space="preserve"> PAGEREF _Toc221708841 \h </w:instrText>
            </w:r>
            <w:r w:rsidR="00CE6E96">
              <w:rPr>
                <w:webHidden/>
              </w:rPr>
            </w:r>
            <w:r w:rsidR="00CE6E96">
              <w:rPr>
                <w:webHidden/>
              </w:rPr>
              <w:fldChar w:fldCharType="separate"/>
            </w:r>
            <w:r w:rsidR="00CE6E96">
              <w:rPr>
                <w:webHidden/>
              </w:rPr>
              <w:t>8</w:t>
            </w:r>
            <w:r w:rsidR="00CE6E96">
              <w:rPr>
                <w:webHidden/>
              </w:rPr>
              <w:fldChar w:fldCharType="end"/>
            </w:r>
          </w:hyperlink>
        </w:p>
        <w:p w14:paraId="47E3059F"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2" w:history="1">
            <w:r w:rsidR="00CE6E96" w:rsidRPr="00E20A9B">
              <w:rPr>
                <w:rStyle w:val="Hipervnculo"/>
              </w:rPr>
              <w:t>1.4 Indicación de los ejercicios fiscales para la contratación.</w:t>
            </w:r>
            <w:r w:rsidR="00CE6E96">
              <w:rPr>
                <w:webHidden/>
              </w:rPr>
              <w:tab/>
            </w:r>
            <w:r w:rsidR="00CE6E96">
              <w:rPr>
                <w:webHidden/>
              </w:rPr>
              <w:fldChar w:fldCharType="begin"/>
            </w:r>
            <w:r w:rsidR="00CE6E96">
              <w:rPr>
                <w:webHidden/>
              </w:rPr>
              <w:instrText xml:space="preserve"> PAGEREF _Toc221708842 \h </w:instrText>
            </w:r>
            <w:r w:rsidR="00CE6E96">
              <w:rPr>
                <w:webHidden/>
              </w:rPr>
            </w:r>
            <w:r w:rsidR="00CE6E96">
              <w:rPr>
                <w:webHidden/>
              </w:rPr>
              <w:fldChar w:fldCharType="separate"/>
            </w:r>
            <w:r w:rsidR="00CE6E96">
              <w:rPr>
                <w:webHidden/>
              </w:rPr>
              <w:t>9</w:t>
            </w:r>
            <w:r w:rsidR="00CE6E96">
              <w:rPr>
                <w:webHidden/>
              </w:rPr>
              <w:fldChar w:fldCharType="end"/>
            </w:r>
          </w:hyperlink>
        </w:p>
        <w:p w14:paraId="6B5B8EB5"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3" w:history="1">
            <w:r w:rsidR="00CE6E96" w:rsidRPr="00E20A9B">
              <w:rPr>
                <w:rStyle w:val="Hipervnculo"/>
              </w:rPr>
              <w:t>1.5 Idioma en que se deberán presentar las proposiciones, los anexos legales y técnicos, así como en su caso los folletos que se acompañen.</w:t>
            </w:r>
            <w:r w:rsidR="00CE6E96">
              <w:rPr>
                <w:webHidden/>
              </w:rPr>
              <w:tab/>
            </w:r>
            <w:r w:rsidR="00CE6E96">
              <w:rPr>
                <w:webHidden/>
              </w:rPr>
              <w:fldChar w:fldCharType="begin"/>
            </w:r>
            <w:r w:rsidR="00CE6E96">
              <w:rPr>
                <w:webHidden/>
              </w:rPr>
              <w:instrText xml:space="preserve"> PAGEREF _Toc221708843 \h </w:instrText>
            </w:r>
            <w:r w:rsidR="00CE6E96">
              <w:rPr>
                <w:webHidden/>
              </w:rPr>
            </w:r>
            <w:r w:rsidR="00CE6E96">
              <w:rPr>
                <w:webHidden/>
              </w:rPr>
              <w:fldChar w:fldCharType="separate"/>
            </w:r>
            <w:r w:rsidR="00CE6E96">
              <w:rPr>
                <w:webHidden/>
              </w:rPr>
              <w:t>9</w:t>
            </w:r>
            <w:r w:rsidR="00CE6E96">
              <w:rPr>
                <w:webHidden/>
              </w:rPr>
              <w:fldChar w:fldCharType="end"/>
            </w:r>
          </w:hyperlink>
        </w:p>
        <w:p w14:paraId="327EAFD0"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4" w:history="1">
            <w:r w:rsidR="00CE6E96" w:rsidRPr="00E20A9B">
              <w:rPr>
                <w:rStyle w:val="Hipervnculo"/>
              </w:rPr>
              <w:t>1.6 Disponibilidad presupuestaria.</w:t>
            </w:r>
            <w:r w:rsidR="00CE6E96">
              <w:rPr>
                <w:webHidden/>
              </w:rPr>
              <w:tab/>
            </w:r>
            <w:r w:rsidR="00CE6E96">
              <w:rPr>
                <w:webHidden/>
              </w:rPr>
              <w:fldChar w:fldCharType="begin"/>
            </w:r>
            <w:r w:rsidR="00CE6E96">
              <w:rPr>
                <w:webHidden/>
              </w:rPr>
              <w:instrText xml:space="preserve"> PAGEREF _Toc221708844 \h </w:instrText>
            </w:r>
            <w:r w:rsidR="00CE6E96">
              <w:rPr>
                <w:webHidden/>
              </w:rPr>
            </w:r>
            <w:r w:rsidR="00CE6E96">
              <w:rPr>
                <w:webHidden/>
              </w:rPr>
              <w:fldChar w:fldCharType="separate"/>
            </w:r>
            <w:r w:rsidR="00CE6E96">
              <w:rPr>
                <w:webHidden/>
              </w:rPr>
              <w:t>9</w:t>
            </w:r>
            <w:r w:rsidR="00CE6E96">
              <w:rPr>
                <w:webHidden/>
              </w:rPr>
              <w:fldChar w:fldCharType="end"/>
            </w:r>
          </w:hyperlink>
        </w:p>
        <w:p w14:paraId="412B945B"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45" w:history="1">
            <w:r w:rsidR="00CE6E96" w:rsidRPr="00E20A9B">
              <w:rPr>
                <w:rStyle w:val="Hipervnculo"/>
              </w:rPr>
              <w:t>2. Objeto y alcance de la Licitación</w:t>
            </w:r>
            <w:r w:rsidR="00CE6E96">
              <w:rPr>
                <w:webHidden/>
              </w:rPr>
              <w:tab/>
            </w:r>
            <w:r w:rsidR="00CE6E96">
              <w:rPr>
                <w:webHidden/>
              </w:rPr>
              <w:fldChar w:fldCharType="begin"/>
            </w:r>
            <w:r w:rsidR="00CE6E96">
              <w:rPr>
                <w:webHidden/>
              </w:rPr>
              <w:instrText xml:space="preserve"> PAGEREF _Toc221708845 \h </w:instrText>
            </w:r>
            <w:r w:rsidR="00CE6E96">
              <w:rPr>
                <w:webHidden/>
              </w:rPr>
            </w:r>
            <w:r w:rsidR="00CE6E96">
              <w:rPr>
                <w:webHidden/>
              </w:rPr>
              <w:fldChar w:fldCharType="separate"/>
            </w:r>
            <w:r w:rsidR="00CE6E96">
              <w:rPr>
                <w:webHidden/>
              </w:rPr>
              <w:t>9</w:t>
            </w:r>
            <w:r w:rsidR="00CE6E96">
              <w:rPr>
                <w:webHidden/>
              </w:rPr>
              <w:fldChar w:fldCharType="end"/>
            </w:r>
          </w:hyperlink>
        </w:p>
        <w:p w14:paraId="3FE74013"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6" w:history="1">
            <w:r w:rsidR="00CE6E96" w:rsidRPr="00E20A9B">
              <w:rPr>
                <w:rStyle w:val="Hipervnculo"/>
              </w:rPr>
              <w:t>2.1 Objeto de la contratación</w:t>
            </w:r>
            <w:r w:rsidR="00CE6E96">
              <w:rPr>
                <w:webHidden/>
              </w:rPr>
              <w:tab/>
            </w:r>
            <w:r w:rsidR="00CE6E96">
              <w:rPr>
                <w:webHidden/>
              </w:rPr>
              <w:fldChar w:fldCharType="begin"/>
            </w:r>
            <w:r w:rsidR="00CE6E96">
              <w:rPr>
                <w:webHidden/>
              </w:rPr>
              <w:instrText xml:space="preserve"> PAGEREF _Toc221708846 \h </w:instrText>
            </w:r>
            <w:r w:rsidR="00CE6E96">
              <w:rPr>
                <w:webHidden/>
              </w:rPr>
            </w:r>
            <w:r w:rsidR="00CE6E96">
              <w:rPr>
                <w:webHidden/>
              </w:rPr>
              <w:fldChar w:fldCharType="separate"/>
            </w:r>
            <w:r w:rsidR="00CE6E96">
              <w:rPr>
                <w:webHidden/>
              </w:rPr>
              <w:t>9</w:t>
            </w:r>
            <w:r w:rsidR="00CE6E96">
              <w:rPr>
                <w:webHidden/>
              </w:rPr>
              <w:fldChar w:fldCharType="end"/>
            </w:r>
          </w:hyperlink>
        </w:p>
        <w:p w14:paraId="2591EAA7"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7" w:history="1">
            <w:r w:rsidR="00CE6E96" w:rsidRPr="00E20A9B">
              <w:rPr>
                <w:rStyle w:val="Hipervnculo"/>
              </w:rPr>
              <w:t>2.2 Normas Oficiales Mexicanas, Normas Mexicanas, Internacionales, Referencia o Especificaciones</w:t>
            </w:r>
            <w:r w:rsidR="00CE6E96">
              <w:rPr>
                <w:webHidden/>
              </w:rPr>
              <w:tab/>
            </w:r>
            <w:r w:rsidR="00CE6E96">
              <w:rPr>
                <w:webHidden/>
              </w:rPr>
              <w:fldChar w:fldCharType="begin"/>
            </w:r>
            <w:r w:rsidR="00CE6E96">
              <w:rPr>
                <w:webHidden/>
              </w:rPr>
              <w:instrText xml:space="preserve"> PAGEREF _Toc221708847 \h </w:instrText>
            </w:r>
            <w:r w:rsidR="00CE6E96">
              <w:rPr>
                <w:webHidden/>
              </w:rPr>
            </w:r>
            <w:r w:rsidR="00CE6E96">
              <w:rPr>
                <w:webHidden/>
              </w:rPr>
              <w:fldChar w:fldCharType="separate"/>
            </w:r>
            <w:r w:rsidR="00CE6E96">
              <w:rPr>
                <w:webHidden/>
              </w:rPr>
              <w:t>10</w:t>
            </w:r>
            <w:r w:rsidR="00CE6E96">
              <w:rPr>
                <w:webHidden/>
              </w:rPr>
              <w:fldChar w:fldCharType="end"/>
            </w:r>
          </w:hyperlink>
        </w:p>
        <w:p w14:paraId="69E3C2A9"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8" w:history="1">
            <w:r w:rsidR="00CE6E96" w:rsidRPr="00E20A9B">
              <w:rPr>
                <w:rStyle w:val="Hipervnculo"/>
              </w:rPr>
              <w:t>2.3 Pruebas que permitan verificar el cumplimiento de las especificaciones del servicio.</w:t>
            </w:r>
            <w:r w:rsidR="00CE6E96">
              <w:rPr>
                <w:webHidden/>
              </w:rPr>
              <w:tab/>
            </w:r>
            <w:r w:rsidR="00CE6E96">
              <w:rPr>
                <w:webHidden/>
              </w:rPr>
              <w:fldChar w:fldCharType="begin"/>
            </w:r>
            <w:r w:rsidR="00CE6E96">
              <w:rPr>
                <w:webHidden/>
              </w:rPr>
              <w:instrText xml:space="preserve"> PAGEREF _Toc221708848 \h </w:instrText>
            </w:r>
            <w:r w:rsidR="00CE6E96">
              <w:rPr>
                <w:webHidden/>
              </w:rPr>
            </w:r>
            <w:r w:rsidR="00CE6E96">
              <w:rPr>
                <w:webHidden/>
              </w:rPr>
              <w:fldChar w:fldCharType="separate"/>
            </w:r>
            <w:r w:rsidR="00CE6E96">
              <w:rPr>
                <w:webHidden/>
              </w:rPr>
              <w:t>10</w:t>
            </w:r>
            <w:r w:rsidR="00CE6E96">
              <w:rPr>
                <w:webHidden/>
              </w:rPr>
              <w:fldChar w:fldCharType="end"/>
            </w:r>
          </w:hyperlink>
        </w:p>
        <w:p w14:paraId="61AFBDDC"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49" w:history="1">
            <w:r w:rsidR="00CE6E96" w:rsidRPr="00E20A9B">
              <w:rPr>
                <w:rStyle w:val="Hipervnculo"/>
              </w:rPr>
              <w:t>2.4 Cantidades a contratar</w:t>
            </w:r>
            <w:r w:rsidR="00CE6E96">
              <w:rPr>
                <w:webHidden/>
              </w:rPr>
              <w:tab/>
            </w:r>
            <w:r w:rsidR="00CE6E96">
              <w:rPr>
                <w:webHidden/>
              </w:rPr>
              <w:fldChar w:fldCharType="begin"/>
            </w:r>
            <w:r w:rsidR="00CE6E96">
              <w:rPr>
                <w:webHidden/>
              </w:rPr>
              <w:instrText xml:space="preserve"> PAGEREF _Toc221708849 \h </w:instrText>
            </w:r>
            <w:r w:rsidR="00CE6E96">
              <w:rPr>
                <w:webHidden/>
              </w:rPr>
            </w:r>
            <w:r w:rsidR="00CE6E96">
              <w:rPr>
                <w:webHidden/>
              </w:rPr>
              <w:fldChar w:fldCharType="separate"/>
            </w:r>
            <w:r w:rsidR="00CE6E96">
              <w:rPr>
                <w:webHidden/>
              </w:rPr>
              <w:t>10</w:t>
            </w:r>
            <w:r w:rsidR="00CE6E96">
              <w:rPr>
                <w:webHidden/>
              </w:rPr>
              <w:fldChar w:fldCharType="end"/>
            </w:r>
          </w:hyperlink>
        </w:p>
        <w:p w14:paraId="2E13936A"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0" w:history="1">
            <w:r w:rsidR="00CE6E96" w:rsidRPr="00E20A9B">
              <w:rPr>
                <w:rStyle w:val="Hipervnculo"/>
              </w:rPr>
              <w:t>2.5 Modalidad de contratación</w:t>
            </w:r>
            <w:r w:rsidR="00CE6E96">
              <w:rPr>
                <w:webHidden/>
              </w:rPr>
              <w:tab/>
            </w:r>
            <w:r w:rsidR="00CE6E96">
              <w:rPr>
                <w:webHidden/>
              </w:rPr>
              <w:fldChar w:fldCharType="begin"/>
            </w:r>
            <w:r w:rsidR="00CE6E96">
              <w:rPr>
                <w:webHidden/>
              </w:rPr>
              <w:instrText xml:space="preserve"> PAGEREF _Toc221708850 \h </w:instrText>
            </w:r>
            <w:r w:rsidR="00CE6E96">
              <w:rPr>
                <w:webHidden/>
              </w:rPr>
            </w:r>
            <w:r w:rsidR="00CE6E96">
              <w:rPr>
                <w:webHidden/>
              </w:rPr>
              <w:fldChar w:fldCharType="separate"/>
            </w:r>
            <w:r w:rsidR="00CE6E96">
              <w:rPr>
                <w:webHidden/>
              </w:rPr>
              <w:t>10</w:t>
            </w:r>
            <w:r w:rsidR="00CE6E96">
              <w:rPr>
                <w:webHidden/>
              </w:rPr>
              <w:fldChar w:fldCharType="end"/>
            </w:r>
          </w:hyperlink>
        </w:p>
        <w:p w14:paraId="400B11F7"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1" w:history="1">
            <w:r w:rsidR="00CE6E96" w:rsidRPr="00E20A9B">
              <w:rPr>
                <w:rStyle w:val="Hipervnculo"/>
              </w:rPr>
              <w:t>2.6 Tipo de Contratación</w:t>
            </w:r>
            <w:r w:rsidR="00CE6E96">
              <w:rPr>
                <w:webHidden/>
              </w:rPr>
              <w:tab/>
            </w:r>
            <w:r w:rsidR="00CE6E96">
              <w:rPr>
                <w:webHidden/>
              </w:rPr>
              <w:fldChar w:fldCharType="begin"/>
            </w:r>
            <w:r w:rsidR="00CE6E96">
              <w:rPr>
                <w:webHidden/>
              </w:rPr>
              <w:instrText xml:space="preserve"> PAGEREF _Toc221708851 \h </w:instrText>
            </w:r>
            <w:r w:rsidR="00CE6E96">
              <w:rPr>
                <w:webHidden/>
              </w:rPr>
            </w:r>
            <w:r w:rsidR="00CE6E96">
              <w:rPr>
                <w:webHidden/>
              </w:rPr>
              <w:fldChar w:fldCharType="separate"/>
            </w:r>
            <w:r w:rsidR="00CE6E96">
              <w:rPr>
                <w:webHidden/>
              </w:rPr>
              <w:t>10</w:t>
            </w:r>
            <w:r w:rsidR="00CE6E96">
              <w:rPr>
                <w:webHidden/>
              </w:rPr>
              <w:fldChar w:fldCharType="end"/>
            </w:r>
          </w:hyperlink>
        </w:p>
        <w:p w14:paraId="03BCFD03"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2" w:history="1">
            <w:r w:rsidR="00CE6E96" w:rsidRPr="00E20A9B">
              <w:rPr>
                <w:rStyle w:val="Hipervnculo"/>
              </w:rPr>
              <w:t>2.7 Forma de Adjudicarlo</w:t>
            </w:r>
            <w:r w:rsidR="00CE6E96">
              <w:rPr>
                <w:webHidden/>
              </w:rPr>
              <w:tab/>
            </w:r>
            <w:r w:rsidR="00CE6E96">
              <w:rPr>
                <w:webHidden/>
              </w:rPr>
              <w:fldChar w:fldCharType="begin"/>
            </w:r>
            <w:r w:rsidR="00CE6E96">
              <w:rPr>
                <w:webHidden/>
              </w:rPr>
              <w:instrText xml:space="preserve"> PAGEREF _Toc221708852 \h </w:instrText>
            </w:r>
            <w:r w:rsidR="00CE6E96">
              <w:rPr>
                <w:webHidden/>
              </w:rPr>
            </w:r>
            <w:r w:rsidR="00CE6E96">
              <w:rPr>
                <w:webHidden/>
              </w:rPr>
              <w:fldChar w:fldCharType="separate"/>
            </w:r>
            <w:r w:rsidR="00CE6E96">
              <w:rPr>
                <w:webHidden/>
              </w:rPr>
              <w:t>10</w:t>
            </w:r>
            <w:r w:rsidR="00CE6E96">
              <w:rPr>
                <w:webHidden/>
              </w:rPr>
              <w:fldChar w:fldCharType="end"/>
            </w:r>
          </w:hyperlink>
        </w:p>
        <w:p w14:paraId="04430C1F"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3" w:history="1">
            <w:r w:rsidR="00CE6E96" w:rsidRPr="00E20A9B">
              <w:rPr>
                <w:rStyle w:val="Hipervnculo"/>
              </w:rPr>
              <w:t>2.8 Tipo de Abastecimiento</w:t>
            </w:r>
            <w:r w:rsidR="00CE6E96">
              <w:rPr>
                <w:webHidden/>
              </w:rPr>
              <w:tab/>
            </w:r>
            <w:r w:rsidR="00CE6E96">
              <w:rPr>
                <w:webHidden/>
              </w:rPr>
              <w:fldChar w:fldCharType="begin"/>
            </w:r>
            <w:r w:rsidR="00CE6E96">
              <w:rPr>
                <w:webHidden/>
              </w:rPr>
              <w:instrText xml:space="preserve"> PAGEREF _Toc221708853 \h </w:instrText>
            </w:r>
            <w:r w:rsidR="00CE6E96">
              <w:rPr>
                <w:webHidden/>
              </w:rPr>
            </w:r>
            <w:r w:rsidR="00CE6E96">
              <w:rPr>
                <w:webHidden/>
              </w:rPr>
              <w:fldChar w:fldCharType="separate"/>
            </w:r>
            <w:r w:rsidR="00CE6E96">
              <w:rPr>
                <w:webHidden/>
              </w:rPr>
              <w:t>11</w:t>
            </w:r>
            <w:r w:rsidR="00CE6E96">
              <w:rPr>
                <w:webHidden/>
              </w:rPr>
              <w:fldChar w:fldCharType="end"/>
            </w:r>
          </w:hyperlink>
        </w:p>
        <w:p w14:paraId="1B34C54D"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4" w:history="1">
            <w:r w:rsidR="00CE6E96" w:rsidRPr="00E20A9B">
              <w:rPr>
                <w:rStyle w:val="Hipervnculo"/>
              </w:rPr>
              <w:t>2.9 Modelo de contrato</w:t>
            </w:r>
            <w:r w:rsidR="00CE6E96">
              <w:rPr>
                <w:webHidden/>
              </w:rPr>
              <w:tab/>
            </w:r>
            <w:r w:rsidR="00CE6E96">
              <w:rPr>
                <w:webHidden/>
              </w:rPr>
              <w:fldChar w:fldCharType="begin"/>
            </w:r>
            <w:r w:rsidR="00CE6E96">
              <w:rPr>
                <w:webHidden/>
              </w:rPr>
              <w:instrText xml:space="preserve"> PAGEREF _Toc221708854 \h </w:instrText>
            </w:r>
            <w:r w:rsidR="00CE6E96">
              <w:rPr>
                <w:webHidden/>
              </w:rPr>
            </w:r>
            <w:r w:rsidR="00CE6E96">
              <w:rPr>
                <w:webHidden/>
              </w:rPr>
              <w:fldChar w:fldCharType="separate"/>
            </w:r>
            <w:r w:rsidR="00CE6E96">
              <w:rPr>
                <w:webHidden/>
              </w:rPr>
              <w:t>11</w:t>
            </w:r>
            <w:r w:rsidR="00CE6E96">
              <w:rPr>
                <w:webHidden/>
              </w:rPr>
              <w:fldChar w:fldCharType="end"/>
            </w:r>
          </w:hyperlink>
        </w:p>
        <w:p w14:paraId="5281CBC0" w14:textId="77777777" w:rsidR="00CE6E96" w:rsidRDefault="00D40C4E">
          <w:pPr>
            <w:pStyle w:val="TDC1"/>
            <w:tabs>
              <w:tab w:val="right" w:leader="dot" w:pos="10790"/>
            </w:tabs>
            <w:rPr>
              <w:rFonts w:asciiTheme="minorHAnsi" w:eastAsiaTheme="minorEastAsia" w:hAnsiTheme="minorHAnsi"/>
              <w:b w:val="0"/>
              <w:bCs w:val="0"/>
              <w:caps w:val="0"/>
              <w:sz w:val="22"/>
              <w:szCs w:val="22"/>
              <w:lang w:eastAsia="es-MX"/>
            </w:rPr>
          </w:pPr>
          <w:hyperlink w:anchor="_Toc221708855" w:history="1">
            <w:r w:rsidR="00CE6E96" w:rsidRPr="00E20A9B">
              <w:rPr>
                <w:rStyle w:val="Hipervnculo"/>
              </w:rPr>
              <w:t>3. Fo</w:t>
            </w:r>
            <w:r w:rsidR="00CE6E96" w:rsidRPr="00E20A9B">
              <w:rPr>
                <w:rStyle w:val="Hipervnculo"/>
                <w:rFonts w:eastAsia="Apple SD 산돌고딕 Neo 일반체"/>
              </w:rPr>
              <w:t>r</w:t>
            </w:r>
            <w:r w:rsidR="00CE6E96" w:rsidRPr="00E20A9B">
              <w:rPr>
                <w:rStyle w:val="Hipervnculo"/>
              </w:rPr>
              <w:t>ma y términos que regirán los diversos actos de la Licitación</w:t>
            </w:r>
            <w:r w:rsidR="00CE6E96">
              <w:rPr>
                <w:webHidden/>
              </w:rPr>
              <w:tab/>
            </w:r>
            <w:r w:rsidR="00CE6E96">
              <w:rPr>
                <w:webHidden/>
              </w:rPr>
              <w:fldChar w:fldCharType="begin"/>
            </w:r>
            <w:r w:rsidR="00CE6E96">
              <w:rPr>
                <w:webHidden/>
              </w:rPr>
              <w:instrText xml:space="preserve"> PAGEREF _Toc221708855 \h </w:instrText>
            </w:r>
            <w:r w:rsidR="00CE6E96">
              <w:rPr>
                <w:webHidden/>
              </w:rPr>
            </w:r>
            <w:r w:rsidR="00CE6E96">
              <w:rPr>
                <w:webHidden/>
              </w:rPr>
              <w:fldChar w:fldCharType="separate"/>
            </w:r>
            <w:r w:rsidR="00CE6E96">
              <w:rPr>
                <w:webHidden/>
              </w:rPr>
              <w:t>12</w:t>
            </w:r>
            <w:r w:rsidR="00CE6E96">
              <w:rPr>
                <w:webHidden/>
              </w:rPr>
              <w:fldChar w:fldCharType="end"/>
            </w:r>
          </w:hyperlink>
        </w:p>
        <w:p w14:paraId="5872681B"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6" w:history="1">
            <w:r w:rsidR="00CE6E96" w:rsidRPr="00E20A9B">
              <w:rPr>
                <w:rStyle w:val="Hipervnculo"/>
              </w:rPr>
              <w:t>3.1 Reducción de Plazos</w:t>
            </w:r>
            <w:r w:rsidR="00CE6E96">
              <w:rPr>
                <w:webHidden/>
              </w:rPr>
              <w:tab/>
            </w:r>
            <w:r w:rsidR="00CE6E96">
              <w:rPr>
                <w:webHidden/>
              </w:rPr>
              <w:fldChar w:fldCharType="begin"/>
            </w:r>
            <w:r w:rsidR="00CE6E96">
              <w:rPr>
                <w:webHidden/>
              </w:rPr>
              <w:instrText xml:space="preserve"> PAGEREF _Toc221708856 \h </w:instrText>
            </w:r>
            <w:r w:rsidR="00CE6E96">
              <w:rPr>
                <w:webHidden/>
              </w:rPr>
            </w:r>
            <w:r w:rsidR="00CE6E96">
              <w:rPr>
                <w:webHidden/>
              </w:rPr>
              <w:fldChar w:fldCharType="separate"/>
            </w:r>
            <w:r w:rsidR="00CE6E96">
              <w:rPr>
                <w:webHidden/>
              </w:rPr>
              <w:t>12</w:t>
            </w:r>
            <w:r w:rsidR="00CE6E96">
              <w:rPr>
                <w:webHidden/>
              </w:rPr>
              <w:fldChar w:fldCharType="end"/>
            </w:r>
          </w:hyperlink>
        </w:p>
        <w:p w14:paraId="3810A81B"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7" w:history="1">
            <w:r w:rsidR="00CE6E96" w:rsidRPr="00E20A9B">
              <w:rPr>
                <w:rStyle w:val="Hipervnculo"/>
              </w:rPr>
              <w:t>3.2 Fecha, hora y lugar para los actos de la Licitación</w:t>
            </w:r>
            <w:r w:rsidR="00CE6E96">
              <w:rPr>
                <w:webHidden/>
              </w:rPr>
              <w:tab/>
            </w:r>
            <w:r w:rsidR="00CE6E96">
              <w:rPr>
                <w:webHidden/>
              </w:rPr>
              <w:fldChar w:fldCharType="begin"/>
            </w:r>
            <w:r w:rsidR="00CE6E96">
              <w:rPr>
                <w:webHidden/>
              </w:rPr>
              <w:instrText xml:space="preserve"> PAGEREF _Toc221708857 \h </w:instrText>
            </w:r>
            <w:r w:rsidR="00CE6E96">
              <w:rPr>
                <w:webHidden/>
              </w:rPr>
            </w:r>
            <w:r w:rsidR="00CE6E96">
              <w:rPr>
                <w:webHidden/>
              </w:rPr>
              <w:fldChar w:fldCharType="separate"/>
            </w:r>
            <w:r w:rsidR="00CE6E96">
              <w:rPr>
                <w:webHidden/>
              </w:rPr>
              <w:t>13</w:t>
            </w:r>
            <w:r w:rsidR="00CE6E96">
              <w:rPr>
                <w:webHidden/>
              </w:rPr>
              <w:fldChar w:fldCharType="end"/>
            </w:r>
          </w:hyperlink>
        </w:p>
        <w:p w14:paraId="720DD48B"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8" w:history="1">
            <w:r w:rsidR="00CE6E96" w:rsidRPr="00E20A9B">
              <w:rPr>
                <w:rStyle w:val="Hipervnculo"/>
              </w:rPr>
              <w:t>3.3 Junta de Aclaraciones</w:t>
            </w:r>
            <w:r w:rsidR="00CE6E96">
              <w:rPr>
                <w:webHidden/>
              </w:rPr>
              <w:tab/>
            </w:r>
            <w:r w:rsidR="00CE6E96">
              <w:rPr>
                <w:webHidden/>
              </w:rPr>
              <w:fldChar w:fldCharType="begin"/>
            </w:r>
            <w:r w:rsidR="00CE6E96">
              <w:rPr>
                <w:webHidden/>
              </w:rPr>
              <w:instrText xml:space="preserve"> PAGEREF _Toc221708858 \h </w:instrText>
            </w:r>
            <w:r w:rsidR="00CE6E96">
              <w:rPr>
                <w:webHidden/>
              </w:rPr>
            </w:r>
            <w:r w:rsidR="00CE6E96">
              <w:rPr>
                <w:webHidden/>
              </w:rPr>
              <w:fldChar w:fldCharType="separate"/>
            </w:r>
            <w:r w:rsidR="00CE6E96">
              <w:rPr>
                <w:webHidden/>
              </w:rPr>
              <w:t>13</w:t>
            </w:r>
            <w:r w:rsidR="00CE6E96">
              <w:rPr>
                <w:webHidden/>
              </w:rPr>
              <w:fldChar w:fldCharType="end"/>
            </w:r>
          </w:hyperlink>
        </w:p>
        <w:p w14:paraId="179FD64E"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59" w:history="1">
            <w:r w:rsidR="00CE6E96" w:rsidRPr="00E20A9B">
              <w:rPr>
                <w:rStyle w:val="Hipervnculo"/>
              </w:rPr>
              <w:t>3.4 Presentación y Apertura de Proposiciones</w:t>
            </w:r>
            <w:r w:rsidR="00CE6E96">
              <w:rPr>
                <w:webHidden/>
              </w:rPr>
              <w:tab/>
            </w:r>
            <w:r w:rsidR="00CE6E96">
              <w:rPr>
                <w:webHidden/>
              </w:rPr>
              <w:fldChar w:fldCharType="begin"/>
            </w:r>
            <w:r w:rsidR="00CE6E96">
              <w:rPr>
                <w:webHidden/>
              </w:rPr>
              <w:instrText xml:space="preserve"> PAGEREF _Toc221708859 \h </w:instrText>
            </w:r>
            <w:r w:rsidR="00CE6E96">
              <w:rPr>
                <w:webHidden/>
              </w:rPr>
            </w:r>
            <w:r w:rsidR="00CE6E96">
              <w:rPr>
                <w:webHidden/>
              </w:rPr>
              <w:fldChar w:fldCharType="separate"/>
            </w:r>
            <w:r w:rsidR="00CE6E96">
              <w:rPr>
                <w:webHidden/>
              </w:rPr>
              <w:t>14</w:t>
            </w:r>
            <w:r w:rsidR="00CE6E96">
              <w:rPr>
                <w:webHidden/>
              </w:rPr>
              <w:fldChar w:fldCharType="end"/>
            </w:r>
          </w:hyperlink>
        </w:p>
        <w:p w14:paraId="69ED20E9"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0" w:history="1">
            <w:r w:rsidR="00CE6E96" w:rsidRPr="00E20A9B">
              <w:rPr>
                <w:rStyle w:val="Hipervnculo"/>
              </w:rPr>
              <w:t>3.5 Proposiciones Conjuntas</w:t>
            </w:r>
            <w:r w:rsidR="00CE6E96">
              <w:rPr>
                <w:webHidden/>
              </w:rPr>
              <w:tab/>
            </w:r>
            <w:r w:rsidR="00CE6E96">
              <w:rPr>
                <w:webHidden/>
              </w:rPr>
              <w:fldChar w:fldCharType="begin"/>
            </w:r>
            <w:r w:rsidR="00CE6E96">
              <w:rPr>
                <w:webHidden/>
              </w:rPr>
              <w:instrText xml:space="preserve"> PAGEREF _Toc221708860 \h </w:instrText>
            </w:r>
            <w:r w:rsidR="00CE6E96">
              <w:rPr>
                <w:webHidden/>
              </w:rPr>
            </w:r>
            <w:r w:rsidR="00CE6E96">
              <w:rPr>
                <w:webHidden/>
              </w:rPr>
              <w:fldChar w:fldCharType="separate"/>
            </w:r>
            <w:r w:rsidR="00CE6E96">
              <w:rPr>
                <w:webHidden/>
              </w:rPr>
              <w:t>15</w:t>
            </w:r>
            <w:r w:rsidR="00CE6E96">
              <w:rPr>
                <w:webHidden/>
              </w:rPr>
              <w:fldChar w:fldCharType="end"/>
            </w:r>
          </w:hyperlink>
        </w:p>
        <w:p w14:paraId="49147BC9"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1" w:history="1">
            <w:r w:rsidR="00CE6E96" w:rsidRPr="00E20A9B">
              <w:rPr>
                <w:rStyle w:val="Hipervnculo"/>
              </w:rPr>
              <w:t>3.6 Proposición Única</w:t>
            </w:r>
            <w:r w:rsidR="00CE6E96">
              <w:rPr>
                <w:webHidden/>
              </w:rPr>
              <w:tab/>
            </w:r>
            <w:r w:rsidR="00CE6E96">
              <w:rPr>
                <w:webHidden/>
              </w:rPr>
              <w:fldChar w:fldCharType="begin"/>
            </w:r>
            <w:r w:rsidR="00CE6E96">
              <w:rPr>
                <w:webHidden/>
              </w:rPr>
              <w:instrText xml:space="preserve"> PAGEREF _Toc221708861 \h </w:instrText>
            </w:r>
            <w:r w:rsidR="00CE6E96">
              <w:rPr>
                <w:webHidden/>
              </w:rPr>
            </w:r>
            <w:r w:rsidR="00CE6E96">
              <w:rPr>
                <w:webHidden/>
              </w:rPr>
              <w:fldChar w:fldCharType="separate"/>
            </w:r>
            <w:r w:rsidR="00CE6E96">
              <w:rPr>
                <w:webHidden/>
              </w:rPr>
              <w:t>16</w:t>
            </w:r>
            <w:r w:rsidR="00CE6E96">
              <w:rPr>
                <w:webHidden/>
              </w:rPr>
              <w:fldChar w:fldCharType="end"/>
            </w:r>
          </w:hyperlink>
        </w:p>
        <w:p w14:paraId="31DDB280"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2" w:history="1">
            <w:r w:rsidR="00CE6E96" w:rsidRPr="00E20A9B">
              <w:rPr>
                <w:rStyle w:val="Hipervnculo"/>
              </w:rPr>
              <w:t>3.7 Acreditar existencia legal en el acto de presentación y apertura de proposiciones</w:t>
            </w:r>
            <w:r w:rsidR="00CE6E96">
              <w:rPr>
                <w:webHidden/>
              </w:rPr>
              <w:tab/>
            </w:r>
            <w:r w:rsidR="00CE6E96">
              <w:rPr>
                <w:webHidden/>
              </w:rPr>
              <w:fldChar w:fldCharType="begin"/>
            </w:r>
            <w:r w:rsidR="00CE6E96">
              <w:rPr>
                <w:webHidden/>
              </w:rPr>
              <w:instrText xml:space="preserve"> PAGEREF _Toc221708862 \h </w:instrText>
            </w:r>
            <w:r w:rsidR="00CE6E96">
              <w:rPr>
                <w:webHidden/>
              </w:rPr>
            </w:r>
            <w:r w:rsidR="00CE6E96">
              <w:rPr>
                <w:webHidden/>
              </w:rPr>
              <w:fldChar w:fldCharType="separate"/>
            </w:r>
            <w:r w:rsidR="00CE6E96">
              <w:rPr>
                <w:webHidden/>
              </w:rPr>
              <w:t>16</w:t>
            </w:r>
            <w:r w:rsidR="00CE6E96">
              <w:rPr>
                <w:webHidden/>
              </w:rPr>
              <w:fldChar w:fldCharType="end"/>
            </w:r>
          </w:hyperlink>
        </w:p>
        <w:p w14:paraId="2115A23B"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3" w:history="1">
            <w:r w:rsidR="00CE6E96" w:rsidRPr="00E20A9B">
              <w:rPr>
                <w:rStyle w:val="Hipervnculo"/>
              </w:rPr>
              <w:t>3.8 Rúbrica en documentos en el acto de presentación y apertura de proposiciones</w:t>
            </w:r>
            <w:r w:rsidR="00CE6E96">
              <w:rPr>
                <w:webHidden/>
              </w:rPr>
              <w:tab/>
            </w:r>
            <w:r w:rsidR="00CE6E96">
              <w:rPr>
                <w:webHidden/>
              </w:rPr>
              <w:fldChar w:fldCharType="begin"/>
            </w:r>
            <w:r w:rsidR="00CE6E96">
              <w:rPr>
                <w:webHidden/>
              </w:rPr>
              <w:instrText xml:space="preserve"> PAGEREF _Toc221708863 \h </w:instrText>
            </w:r>
            <w:r w:rsidR="00CE6E96">
              <w:rPr>
                <w:webHidden/>
              </w:rPr>
            </w:r>
            <w:r w:rsidR="00CE6E96">
              <w:rPr>
                <w:webHidden/>
              </w:rPr>
              <w:fldChar w:fldCharType="separate"/>
            </w:r>
            <w:r w:rsidR="00CE6E96">
              <w:rPr>
                <w:webHidden/>
              </w:rPr>
              <w:t>16</w:t>
            </w:r>
            <w:r w:rsidR="00CE6E96">
              <w:rPr>
                <w:webHidden/>
              </w:rPr>
              <w:fldChar w:fldCharType="end"/>
            </w:r>
          </w:hyperlink>
        </w:p>
        <w:p w14:paraId="55FD8115"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4" w:history="1">
            <w:r w:rsidR="00CE6E96" w:rsidRPr="00E20A9B">
              <w:rPr>
                <w:rStyle w:val="Hipervnculo"/>
              </w:rPr>
              <w:t>3.9 Acto de fallo</w:t>
            </w:r>
            <w:r w:rsidR="00CE6E96">
              <w:rPr>
                <w:webHidden/>
              </w:rPr>
              <w:tab/>
            </w:r>
            <w:r w:rsidR="00CE6E96">
              <w:rPr>
                <w:webHidden/>
              </w:rPr>
              <w:fldChar w:fldCharType="begin"/>
            </w:r>
            <w:r w:rsidR="00CE6E96">
              <w:rPr>
                <w:webHidden/>
              </w:rPr>
              <w:instrText xml:space="preserve"> PAGEREF _Toc221708864 \h </w:instrText>
            </w:r>
            <w:r w:rsidR="00CE6E96">
              <w:rPr>
                <w:webHidden/>
              </w:rPr>
            </w:r>
            <w:r w:rsidR="00CE6E96">
              <w:rPr>
                <w:webHidden/>
              </w:rPr>
              <w:fldChar w:fldCharType="separate"/>
            </w:r>
            <w:r w:rsidR="00CE6E96">
              <w:rPr>
                <w:webHidden/>
              </w:rPr>
              <w:t>16</w:t>
            </w:r>
            <w:r w:rsidR="00CE6E96">
              <w:rPr>
                <w:webHidden/>
              </w:rPr>
              <w:fldChar w:fldCharType="end"/>
            </w:r>
          </w:hyperlink>
        </w:p>
        <w:p w14:paraId="794DDFB0"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5" w:history="1">
            <w:r w:rsidR="00CE6E96" w:rsidRPr="00E20A9B">
              <w:rPr>
                <w:rStyle w:val="Hipervnculo"/>
              </w:rPr>
              <w:t>3.10 Adjudicación de contrato</w:t>
            </w:r>
            <w:r w:rsidR="00CE6E96">
              <w:rPr>
                <w:webHidden/>
              </w:rPr>
              <w:tab/>
            </w:r>
            <w:r w:rsidR="00CE6E96">
              <w:rPr>
                <w:webHidden/>
              </w:rPr>
              <w:fldChar w:fldCharType="begin"/>
            </w:r>
            <w:r w:rsidR="00CE6E96">
              <w:rPr>
                <w:webHidden/>
              </w:rPr>
              <w:instrText xml:space="preserve"> PAGEREF _Toc221708865 \h </w:instrText>
            </w:r>
            <w:r w:rsidR="00CE6E96">
              <w:rPr>
                <w:webHidden/>
              </w:rPr>
            </w:r>
            <w:r w:rsidR="00CE6E96">
              <w:rPr>
                <w:webHidden/>
              </w:rPr>
              <w:fldChar w:fldCharType="separate"/>
            </w:r>
            <w:r w:rsidR="00CE6E96">
              <w:rPr>
                <w:webHidden/>
              </w:rPr>
              <w:t>17</w:t>
            </w:r>
            <w:r w:rsidR="00CE6E96">
              <w:rPr>
                <w:webHidden/>
              </w:rPr>
              <w:fldChar w:fldCharType="end"/>
            </w:r>
          </w:hyperlink>
        </w:p>
        <w:p w14:paraId="3B8B53B5"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6" w:history="1">
            <w:r w:rsidR="00CE6E96" w:rsidRPr="00E20A9B">
              <w:rPr>
                <w:rStyle w:val="Hipervnculo"/>
              </w:rPr>
              <w:t>3.11 Firma de contrato</w:t>
            </w:r>
            <w:r w:rsidR="00CE6E96">
              <w:rPr>
                <w:webHidden/>
              </w:rPr>
              <w:tab/>
            </w:r>
            <w:r w:rsidR="00CE6E96">
              <w:rPr>
                <w:webHidden/>
              </w:rPr>
              <w:fldChar w:fldCharType="begin"/>
            </w:r>
            <w:r w:rsidR="00CE6E96">
              <w:rPr>
                <w:webHidden/>
              </w:rPr>
              <w:instrText xml:space="preserve"> PAGEREF _Toc221708866 \h </w:instrText>
            </w:r>
            <w:r w:rsidR="00CE6E96">
              <w:rPr>
                <w:webHidden/>
              </w:rPr>
            </w:r>
            <w:r w:rsidR="00CE6E96">
              <w:rPr>
                <w:webHidden/>
              </w:rPr>
              <w:fldChar w:fldCharType="separate"/>
            </w:r>
            <w:r w:rsidR="00CE6E96">
              <w:rPr>
                <w:webHidden/>
              </w:rPr>
              <w:t>17</w:t>
            </w:r>
            <w:r w:rsidR="00CE6E96">
              <w:rPr>
                <w:webHidden/>
              </w:rPr>
              <w:fldChar w:fldCharType="end"/>
            </w:r>
          </w:hyperlink>
        </w:p>
        <w:p w14:paraId="6B170877"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7" w:history="1">
            <w:r w:rsidR="00CE6E96" w:rsidRPr="00E20A9B">
              <w:rPr>
                <w:rStyle w:val="Hipervnculo"/>
              </w:rPr>
              <w:t>3.12 Acreditación de encontrarse al corriente de sus obligaciones fiscales.</w:t>
            </w:r>
            <w:r w:rsidR="00CE6E96">
              <w:rPr>
                <w:webHidden/>
              </w:rPr>
              <w:tab/>
            </w:r>
            <w:r w:rsidR="00CE6E96">
              <w:rPr>
                <w:webHidden/>
              </w:rPr>
              <w:fldChar w:fldCharType="begin"/>
            </w:r>
            <w:r w:rsidR="00CE6E96">
              <w:rPr>
                <w:webHidden/>
              </w:rPr>
              <w:instrText xml:space="preserve"> PAGEREF _Toc221708867 \h </w:instrText>
            </w:r>
            <w:r w:rsidR="00CE6E96">
              <w:rPr>
                <w:webHidden/>
              </w:rPr>
            </w:r>
            <w:r w:rsidR="00CE6E96">
              <w:rPr>
                <w:webHidden/>
              </w:rPr>
              <w:fldChar w:fldCharType="separate"/>
            </w:r>
            <w:r w:rsidR="00CE6E96">
              <w:rPr>
                <w:webHidden/>
              </w:rPr>
              <w:t>17</w:t>
            </w:r>
            <w:r w:rsidR="00CE6E96">
              <w:rPr>
                <w:webHidden/>
              </w:rPr>
              <w:fldChar w:fldCharType="end"/>
            </w:r>
          </w:hyperlink>
        </w:p>
        <w:p w14:paraId="6DACA288"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8" w:history="1">
            <w:r w:rsidR="00CE6E96" w:rsidRPr="00E20A9B">
              <w:rPr>
                <w:rStyle w:val="Hipervnculo"/>
              </w:rPr>
              <w:t>3.13 Consulta de opinion del cumplimiento de sus obligaciones en materia de seguridad social.</w:t>
            </w:r>
            <w:r w:rsidR="00CE6E96">
              <w:rPr>
                <w:webHidden/>
              </w:rPr>
              <w:tab/>
            </w:r>
            <w:r w:rsidR="00CE6E96">
              <w:rPr>
                <w:webHidden/>
              </w:rPr>
              <w:fldChar w:fldCharType="begin"/>
            </w:r>
            <w:r w:rsidR="00CE6E96">
              <w:rPr>
                <w:webHidden/>
              </w:rPr>
              <w:instrText xml:space="preserve"> PAGEREF _Toc221708868 \h </w:instrText>
            </w:r>
            <w:r w:rsidR="00CE6E96">
              <w:rPr>
                <w:webHidden/>
              </w:rPr>
            </w:r>
            <w:r w:rsidR="00CE6E96">
              <w:rPr>
                <w:webHidden/>
              </w:rPr>
              <w:fldChar w:fldCharType="separate"/>
            </w:r>
            <w:r w:rsidR="00CE6E96">
              <w:rPr>
                <w:webHidden/>
              </w:rPr>
              <w:t>18</w:t>
            </w:r>
            <w:r w:rsidR="00CE6E96">
              <w:rPr>
                <w:webHidden/>
              </w:rPr>
              <w:fldChar w:fldCharType="end"/>
            </w:r>
          </w:hyperlink>
        </w:p>
        <w:p w14:paraId="12E42B6D"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69" w:history="1">
            <w:r w:rsidR="00CE6E96" w:rsidRPr="00E20A9B">
              <w:rPr>
                <w:rStyle w:val="Hipervnculo"/>
              </w:rPr>
              <w:t>3.14 impuestos y derechos</w:t>
            </w:r>
            <w:r w:rsidR="00CE6E96">
              <w:rPr>
                <w:webHidden/>
              </w:rPr>
              <w:tab/>
            </w:r>
            <w:r w:rsidR="00CE6E96">
              <w:rPr>
                <w:webHidden/>
              </w:rPr>
              <w:fldChar w:fldCharType="begin"/>
            </w:r>
            <w:r w:rsidR="00CE6E96">
              <w:rPr>
                <w:webHidden/>
              </w:rPr>
              <w:instrText xml:space="preserve"> PAGEREF _Toc221708869 \h </w:instrText>
            </w:r>
            <w:r w:rsidR="00CE6E96">
              <w:rPr>
                <w:webHidden/>
              </w:rPr>
            </w:r>
            <w:r w:rsidR="00CE6E96">
              <w:rPr>
                <w:webHidden/>
              </w:rPr>
              <w:fldChar w:fldCharType="separate"/>
            </w:r>
            <w:r w:rsidR="00CE6E96">
              <w:rPr>
                <w:webHidden/>
              </w:rPr>
              <w:t>18</w:t>
            </w:r>
            <w:r w:rsidR="00CE6E96">
              <w:rPr>
                <w:webHidden/>
              </w:rPr>
              <w:fldChar w:fldCharType="end"/>
            </w:r>
          </w:hyperlink>
        </w:p>
        <w:p w14:paraId="5662BD5A"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0" w:history="1">
            <w:r w:rsidR="00CE6E96" w:rsidRPr="00E20A9B">
              <w:rPr>
                <w:rStyle w:val="Hipervnculo"/>
              </w:rPr>
              <w:t>3.15 Moneda en la que debera cotizarse la prestacion del servicio y efectuarse los pagos respectivos.</w:t>
            </w:r>
            <w:r w:rsidR="00CE6E96">
              <w:rPr>
                <w:webHidden/>
              </w:rPr>
              <w:tab/>
            </w:r>
            <w:r w:rsidR="00CE6E96">
              <w:rPr>
                <w:webHidden/>
              </w:rPr>
              <w:fldChar w:fldCharType="begin"/>
            </w:r>
            <w:r w:rsidR="00CE6E96">
              <w:rPr>
                <w:webHidden/>
              </w:rPr>
              <w:instrText xml:space="preserve"> PAGEREF _Toc221708870 \h </w:instrText>
            </w:r>
            <w:r w:rsidR="00CE6E96">
              <w:rPr>
                <w:webHidden/>
              </w:rPr>
            </w:r>
            <w:r w:rsidR="00CE6E96">
              <w:rPr>
                <w:webHidden/>
              </w:rPr>
              <w:fldChar w:fldCharType="separate"/>
            </w:r>
            <w:r w:rsidR="00CE6E96">
              <w:rPr>
                <w:webHidden/>
              </w:rPr>
              <w:t>18</w:t>
            </w:r>
            <w:r w:rsidR="00CE6E96">
              <w:rPr>
                <w:webHidden/>
              </w:rPr>
              <w:fldChar w:fldCharType="end"/>
            </w:r>
          </w:hyperlink>
        </w:p>
        <w:p w14:paraId="25070DD9"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1" w:history="1">
            <w:r w:rsidR="00CE6E96" w:rsidRPr="00E20A9B">
              <w:rPr>
                <w:rStyle w:val="Hipervnculo"/>
              </w:rPr>
              <w:t>3.16 Causas de rescisión administrativa del contrato:</w:t>
            </w:r>
            <w:r w:rsidR="00CE6E96">
              <w:rPr>
                <w:webHidden/>
              </w:rPr>
              <w:tab/>
            </w:r>
            <w:r w:rsidR="00CE6E96">
              <w:rPr>
                <w:webHidden/>
              </w:rPr>
              <w:fldChar w:fldCharType="begin"/>
            </w:r>
            <w:r w:rsidR="00CE6E96">
              <w:rPr>
                <w:webHidden/>
              </w:rPr>
              <w:instrText xml:space="preserve"> PAGEREF _Toc221708871 \h </w:instrText>
            </w:r>
            <w:r w:rsidR="00CE6E96">
              <w:rPr>
                <w:webHidden/>
              </w:rPr>
            </w:r>
            <w:r w:rsidR="00CE6E96">
              <w:rPr>
                <w:webHidden/>
              </w:rPr>
              <w:fldChar w:fldCharType="separate"/>
            </w:r>
            <w:r w:rsidR="00CE6E96">
              <w:rPr>
                <w:webHidden/>
              </w:rPr>
              <w:t>19</w:t>
            </w:r>
            <w:r w:rsidR="00CE6E96">
              <w:rPr>
                <w:webHidden/>
              </w:rPr>
              <w:fldChar w:fldCharType="end"/>
            </w:r>
          </w:hyperlink>
        </w:p>
        <w:p w14:paraId="1AAB03BE"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2" w:history="1">
            <w:r w:rsidR="00CE6E96" w:rsidRPr="00E20A9B">
              <w:rPr>
                <w:rStyle w:val="Hipervnculo"/>
              </w:rPr>
              <w:t>3.17 Rescision Administrativa Del Contrato:</w:t>
            </w:r>
            <w:r w:rsidR="00CE6E96">
              <w:rPr>
                <w:webHidden/>
              </w:rPr>
              <w:tab/>
            </w:r>
            <w:r w:rsidR="00CE6E96">
              <w:rPr>
                <w:webHidden/>
              </w:rPr>
              <w:fldChar w:fldCharType="begin"/>
            </w:r>
            <w:r w:rsidR="00CE6E96">
              <w:rPr>
                <w:webHidden/>
              </w:rPr>
              <w:instrText xml:space="preserve"> PAGEREF _Toc221708872 \h </w:instrText>
            </w:r>
            <w:r w:rsidR="00CE6E96">
              <w:rPr>
                <w:webHidden/>
              </w:rPr>
            </w:r>
            <w:r w:rsidR="00CE6E96">
              <w:rPr>
                <w:webHidden/>
              </w:rPr>
              <w:fldChar w:fldCharType="separate"/>
            </w:r>
            <w:r w:rsidR="00CE6E96">
              <w:rPr>
                <w:webHidden/>
              </w:rPr>
              <w:t>19</w:t>
            </w:r>
            <w:r w:rsidR="00CE6E96">
              <w:rPr>
                <w:webHidden/>
              </w:rPr>
              <w:fldChar w:fldCharType="end"/>
            </w:r>
          </w:hyperlink>
        </w:p>
        <w:p w14:paraId="2DBB558F"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3" w:history="1">
            <w:r w:rsidR="00CE6E96" w:rsidRPr="00E20A9B">
              <w:rPr>
                <w:rStyle w:val="Hipervnculo"/>
              </w:rPr>
              <w:t>3.18 Situaciones no previstas en la convocatoria.</w:t>
            </w:r>
            <w:r w:rsidR="00CE6E96">
              <w:rPr>
                <w:webHidden/>
              </w:rPr>
              <w:tab/>
            </w:r>
            <w:r w:rsidR="00CE6E96">
              <w:rPr>
                <w:webHidden/>
              </w:rPr>
              <w:fldChar w:fldCharType="begin"/>
            </w:r>
            <w:r w:rsidR="00CE6E96">
              <w:rPr>
                <w:webHidden/>
              </w:rPr>
              <w:instrText xml:space="preserve"> PAGEREF _Toc221708873 \h </w:instrText>
            </w:r>
            <w:r w:rsidR="00CE6E96">
              <w:rPr>
                <w:webHidden/>
              </w:rPr>
            </w:r>
            <w:r w:rsidR="00CE6E96">
              <w:rPr>
                <w:webHidden/>
              </w:rPr>
              <w:fldChar w:fldCharType="separate"/>
            </w:r>
            <w:r w:rsidR="00CE6E96">
              <w:rPr>
                <w:webHidden/>
              </w:rPr>
              <w:t>19</w:t>
            </w:r>
            <w:r w:rsidR="00CE6E96">
              <w:rPr>
                <w:webHidden/>
              </w:rPr>
              <w:fldChar w:fldCharType="end"/>
            </w:r>
          </w:hyperlink>
        </w:p>
        <w:p w14:paraId="06CE1802"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4" w:history="1">
            <w:r w:rsidR="00CE6E96" w:rsidRPr="00E20A9B">
              <w:rPr>
                <w:rStyle w:val="Hipervnculo"/>
              </w:rPr>
              <w:t>3.19 Protocolo de actuación</w:t>
            </w:r>
            <w:r w:rsidR="00CE6E96">
              <w:rPr>
                <w:webHidden/>
              </w:rPr>
              <w:tab/>
            </w:r>
            <w:r w:rsidR="00CE6E96">
              <w:rPr>
                <w:webHidden/>
              </w:rPr>
              <w:fldChar w:fldCharType="begin"/>
            </w:r>
            <w:r w:rsidR="00CE6E96">
              <w:rPr>
                <w:webHidden/>
              </w:rPr>
              <w:instrText xml:space="preserve"> PAGEREF _Toc221708874 \h </w:instrText>
            </w:r>
            <w:r w:rsidR="00CE6E96">
              <w:rPr>
                <w:webHidden/>
              </w:rPr>
            </w:r>
            <w:r w:rsidR="00CE6E96">
              <w:rPr>
                <w:webHidden/>
              </w:rPr>
              <w:fldChar w:fldCharType="separate"/>
            </w:r>
            <w:r w:rsidR="00CE6E96">
              <w:rPr>
                <w:webHidden/>
              </w:rPr>
              <w:t>19</w:t>
            </w:r>
            <w:r w:rsidR="00CE6E96">
              <w:rPr>
                <w:webHidden/>
              </w:rPr>
              <w:fldChar w:fldCharType="end"/>
            </w:r>
          </w:hyperlink>
        </w:p>
        <w:p w14:paraId="2B7BBC06"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5" w:history="1">
            <w:r w:rsidR="00CE6E96" w:rsidRPr="00E20A9B">
              <w:rPr>
                <w:rStyle w:val="Hipervnculo"/>
              </w:rPr>
              <w:t>3.20 Comunicación entre las partes.</w:t>
            </w:r>
            <w:r w:rsidR="00CE6E96">
              <w:rPr>
                <w:webHidden/>
              </w:rPr>
              <w:tab/>
            </w:r>
            <w:r w:rsidR="00CE6E96">
              <w:rPr>
                <w:webHidden/>
              </w:rPr>
              <w:fldChar w:fldCharType="begin"/>
            </w:r>
            <w:r w:rsidR="00CE6E96">
              <w:rPr>
                <w:webHidden/>
              </w:rPr>
              <w:instrText xml:space="preserve"> PAGEREF _Toc221708875 \h </w:instrText>
            </w:r>
            <w:r w:rsidR="00CE6E96">
              <w:rPr>
                <w:webHidden/>
              </w:rPr>
            </w:r>
            <w:r w:rsidR="00CE6E96">
              <w:rPr>
                <w:webHidden/>
              </w:rPr>
              <w:fldChar w:fldCharType="separate"/>
            </w:r>
            <w:r w:rsidR="00CE6E96">
              <w:rPr>
                <w:webHidden/>
              </w:rPr>
              <w:t>19</w:t>
            </w:r>
            <w:r w:rsidR="00CE6E96">
              <w:rPr>
                <w:webHidden/>
              </w:rPr>
              <w:fldChar w:fldCharType="end"/>
            </w:r>
          </w:hyperlink>
        </w:p>
        <w:p w14:paraId="44E90DF8"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76" w:history="1">
            <w:r w:rsidR="00CE6E96" w:rsidRPr="00E20A9B">
              <w:rPr>
                <w:rStyle w:val="Hipervnculo"/>
                <w:lang w:eastAsia="es-ES"/>
              </w:rPr>
              <w:t>4. R</w:t>
            </w:r>
            <w:r w:rsidR="00CE6E96" w:rsidRPr="00E20A9B">
              <w:rPr>
                <w:rStyle w:val="Hipervnculo"/>
              </w:rPr>
              <w:t>equisitos que los licitantes deben cumplir</w:t>
            </w:r>
            <w:r w:rsidR="00CE6E96">
              <w:rPr>
                <w:webHidden/>
              </w:rPr>
              <w:tab/>
            </w:r>
            <w:r w:rsidR="00CE6E96">
              <w:rPr>
                <w:webHidden/>
              </w:rPr>
              <w:fldChar w:fldCharType="begin"/>
            </w:r>
            <w:r w:rsidR="00CE6E96">
              <w:rPr>
                <w:webHidden/>
              </w:rPr>
              <w:instrText xml:space="preserve"> PAGEREF _Toc221708876 \h </w:instrText>
            </w:r>
            <w:r w:rsidR="00CE6E96">
              <w:rPr>
                <w:webHidden/>
              </w:rPr>
            </w:r>
            <w:r w:rsidR="00CE6E96">
              <w:rPr>
                <w:webHidden/>
              </w:rPr>
              <w:fldChar w:fldCharType="separate"/>
            </w:r>
            <w:r w:rsidR="00CE6E96">
              <w:rPr>
                <w:webHidden/>
              </w:rPr>
              <w:t>19</w:t>
            </w:r>
            <w:r w:rsidR="00CE6E96">
              <w:rPr>
                <w:webHidden/>
              </w:rPr>
              <w:fldChar w:fldCharType="end"/>
            </w:r>
          </w:hyperlink>
        </w:p>
        <w:p w14:paraId="3BC9AA20"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7" w:history="1">
            <w:r w:rsidR="00CE6E96" w:rsidRPr="00E20A9B">
              <w:rPr>
                <w:rStyle w:val="Hipervnculo"/>
              </w:rPr>
              <w:t>4.1 Documentación Legal</w:t>
            </w:r>
            <w:r w:rsidR="00CE6E96">
              <w:rPr>
                <w:webHidden/>
              </w:rPr>
              <w:tab/>
            </w:r>
            <w:r w:rsidR="00CE6E96">
              <w:rPr>
                <w:webHidden/>
              </w:rPr>
              <w:fldChar w:fldCharType="begin"/>
            </w:r>
            <w:r w:rsidR="00CE6E96">
              <w:rPr>
                <w:webHidden/>
              </w:rPr>
              <w:instrText xml:space="preserve"> PAGEREF _Toc221708877 \h </w:instrText>
            </w:r>
            <w:r w:rsidR="00CE6E96">
              <w:rPr>
                <w:webHidden/>
              </w:rPr>
            </w:r>
            <w:r w:rsidR="00CE6E96">
              <w:rPr>
                <w:webHidden/>
              </w:rPr>
              <w:fldChar w:fldCharType="separate"/>
            </w:r>
            <w:r w:rsidR="00CE6E96">
              <w:rPr>
                <w:webHidden/>
              </w:rPr>
              <w:t>20</w:t>
            </w:r>
            <w:r w:rsidR="00CE6E96">
              <w:rPr>
                <w:webHidden/>
              </w:rPr>
              <w:fldChar w:fldCharType="end"/>
            </w:r>
          </w:hyperlink>
        </w:p>
        <w:p w14:paraId="42906EF5"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8" w:history="1">
            <w:r w:rsidR="00CE6E96" w:rsidRPr="00E20A9B">
              <w:rPr>
                <w:rStyle w:val="Hipervnculo"/>
              </w:rPr>
              <w:t>4.2 Proposición Técnica</w:t>
            </w:r>
            <w:r w:rsidR="00CE6E96">
              <w:rPr>
                <w:webHidden/>
              </w:rPr>
              <w:tab/>
            </w:r>
            <w:r w:rsidR="00CE6E96">
              <w:rPr>
                <w:webHidden/>
              </w:rPr>
              <w:fldChar w:fldCharType="begin"/>
            </w:r>
            <w:r w:rsidR="00CE6E96">
              <w:rPr>
                <w:webHidden/>
              </w:rPr>
              <w:instrText xml:space="preserve"> PAGEREF _Toc221708878 \h </w:instrText>
            </w:r>
            <w:r w:rsidR="00CE6E96">
              <w:rPr>
                <w:webHidden/>
              </w:rPr>
            </w:r>
            <w:r w:rsidR="00CE6E96">
              <w:rPr>
                <w:webHidden/>
              </w:rPr>
              <w:fldChar w:fldCharType="separate"/>
            </w:r>
            <w:r w:rsidR="00CE6E96">
              <w:rPr>
                <w:webHidden/>
              </w:rPr>
              <w:t>23</w:t>
            </w:r>
            <w:r w:rsidR="00CE6E96">
              <w:rPr>
                <w:webHidden/>
              </w:rPr>
              <w:fldChar w:fldCharType="end"/>
            </w:r>
          </w:hyperlink>
        </w:p>
        <w:p w14:paraId="39FD84F8"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79" w:history="1">
            <w:r w:rsidR="00CE6E96" w:rsidRPr="00E20A9B">
              <w:rPr>
                <w:rStyle w:val="Hipervnculo"/>
              </w:rPr>
              <w:t>4.3 Proposición Económica</w:t>
            </w:r>
            <w:r w:rsidR="00CE6E96">
              <w:rPr>
                <w:webHidden/>
              </w:rPr>
              <w:tab/>
            </w:r>
            <w:r w:rsidR="00CE6E96">
              <w:rPr>
                <w:webHidden/>
              </w:rPr>
              <w:fldChar w:fldCharType="begin"/>
            </w:r>
            <w:r w:rsidR="00CE6E96">
              <w:rPr>
                <w:webHidden/>
              </w:rPr>
              <w:instrText xml:space="preserve"> PAGEREF _Toc221708879 \h </w:instrText>
            </w:r>
            <w:r w:rsidR="00CE6E96">
              <w:rPr>
                <w:webHidden/>
              </w:rPr>
            </w:r>
            <w:r w:rsidR="00CE6E96">
              <w:rPr>
                <w:webHidden/>
              </w:rPr>
              <w:fldChar w:fldCharType="separate"/>
            </w:r>
            <w:r w:rsidR="00CE6E96">
              <w:rPr>
                <w:webHidden/>
              </w:rPr>
              <w:t>24</w:t>
            </w:r>
            <w:r w:rsidR="00CE6E96">
              <w:rPr>
                <w:webHidden/>
              </w:rPr>
              <w:fldChar w:fldCharType="end"/>
            </w:r>
          </w:hyperlink>
        </w:p>
        <w:p w14:paraId="4DE30160"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80" w:history="1">
            <w:r w:rsidR="00CE6E96" w:rsidRPr="00E20A9B">
              <w:rPr>
                <w:rStyle w:val="Hipervnculo"/>
              </w:rPr>
              <w:t>5. Criterios específicos conforme a los cuales se evaluarán las proposiciones</w:t>
            </w:r>
            <w:r w:rsidR="00CE6E96">
              <w:rPr>
                <w:webHidden/>
              </w:rPr>
              <w:tab/>
            </w:r>
            <w:r w:rsidR="00CE6E96">
              <w:rPr>
                <w:webHidden/>
              </w:rPr>
              <w:fldChar w:fldCharType="begin"/>
            </w:r>
            <w:r w:rsidR="00CE6E96">
              <w:rPr>
                <w:webHidden/>
              </w:rPr>
              <w:instrText xml:space="preserve"> PAGEREF _Toc221708880 \h </w:instrText>
            </w:r>
            <w:r w:rsidR="00CE6E96">
              <w:rPr>
                <w:webHidden/>
              </w:rPr>
            </w:r>
            <w:r w:rsidR="00CE6E96">
              <w:rPr>
                <w:webHidden/>
              </w:rPr>
              <w:fldChar w:fldCharType="separate"/>
            </w:r>
            <w:r w:rsidR="00CE6E96">
              <w:rPr>
                <w:webHidden/>
              </w:rPr>
              <w:t>24</w:t>
            </w:r>
            <w:r w:rsidR="00CE6E96">
              <w:rPr>
                <w:webHidden/>
              </w:rPr>
              <w:fldChar w:fldCharType="end"/>
            </w:r>
          </w:hyperlink>
        </w:p>
        <w:p w14:paraId="18B88D34"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81" w:history="1">
            <w:r w:rsidR="00CE6E96" w:rsidRPr="00E20A9B">
              <w:rPr>
                <w:rStyle w:val="Hipervnculo"/>
              </w:rPr>
              <w:t>5.1 Criterios de evaluación.</w:t>
            </w:r>
            <w:r w:rsidR="00CE6E96">
              <w:rPr>
                <w:webHidden/>
              </w:rPr>
              <w:tab/>
            </w:r>
            <w:r w:rsidR="00CE6E96">
              <w:rPr>
                <w:webHidden/>
              </w:rPr>
              <w:fldChar w:fldCharType="begin"/>
            </w:r>
            <w:r w:rsidR="00CE6E96">
              <w:rPr>
                <w:webHidden/>
              </w:rPr>
              <w:instrText xml:space="preserve"> PAGEREF _Toc221708881 \h </w:instrText>
            </w:r>
            <w:r w:rsidR="00CE6E96">
              <w:rPr>
                <w:webHidden/>
              </w:rPr>
            </w:r>
            <w:r w:rsidR="00CE6E96">
              <w:rPr>
                <w:webHidden/>
              </w:rPr>
              <w:fldChar w:fldCharType="separate"/>
            </w:r>
            <w:r w:rsidR="00CE6E96">
              <w:rPr>
                <w:webHidden/>
              </w:rPr>
              <w:t>25</w:t>
            </w:r>
            <w:r w:rsidR="00CE6E96">
              <w:rPr>
                <w:webHidden/>
              </w:rPr>
              <w:fldChar w:fldCharType="end"/>
            </w:r>
          </w:hyperlink>
        </w:p>
        <w:p w14:paraId="7B0DC8BF"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82" w:history="1">
            <w:r w:rsidR="00CE6E96" w:rsidRPr="00E20A9B">
              <w:rPr>
                <w:rStyle w:val="Hipervnculo"/>
              </w:rPr>
              <w:t>5.2 Consideraciones generales para la evaluación de proposición económica</w:t>
            </w:r>
            <w:r w:rsidR="00CE6E96">
              <w:rPr>
                <w:webHidden/>
              </w:rPr>
              <w:tab/>
            </w:r>
            <w:r w:rsidR="00CE6E96">
              <w:rPr>
                <w:webHidden/>
              </w:rPr>
              <w:fldChar w:fldCharType="begin"/>
            </w:r>
            <w:r w:rsidR="00CE6E96">
              <w:rPr>
                <w:webHidden/>
              </w:rPr>
              <w:instrText xml:space="preserve"> PAGEREF _Toc221708882 \h </w:instrText>
            </w:r>
            <w:r w:rsidR="00CE6E96">
              <w:rPr>
                <w:webHidden/>
              </w:rPr>
            </w:r>
            <w:r w:rsidR="00CE6E96">
              <w:rPr>
                <w:webHidden/>
              </w:rPr>
              <w:fldChar w:fldCharType="separate"/>
            </w:r>
            <w:r w:rsidR="00CE6E96">
              <w:rPr>
                <w:webHidden/>
              </w:rPr>
              <w:t>25</w:t>
            </w:r>
            <w:r w:rsidR="00CE6E96">
              <w:rPr>
                <w:webHidden/>
              </w:rPr>
              <w:fldChar w:fldCharType="end"/>
            </w:r>
          </w:hyperlink>
        </w:p>
        <w:p w14:paraId="5ADB44D1"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83" w:history="1">
            <w:r w:rsidR="00CE6E96" w:rsidRPr="00E20A9B">
              <w:rPr>
                <w:rStyle w:val="Hipervnculo"/>
              </w:rPr>
              <w:t>5.3 Causales de desechamiento</w:t>
            </w:r>
            <w:r w:rsidR="00CE6E96">
              <w:rPr>
                <w:webHidden/>
              </w:rPr>
              <w:tab/>
            </w:r>
            <w:r w:rsidR="00CE6E96">
              <w:rPr>
                <w:webHidden/>
              </w:rPr>
              <w:fldChar w:fldCharType="begin"/>
            </w:r>
            <w:r w:rsidR="00CE6E96">
              <w:rPr>
                <w:webHidden/>
              </w:rPr>
              <w:instrText xml:space="preserve"> PAGEREF _Toc221708883 \h </w:instrText>
            </w:r>
            <w:r w:rsidR="00CE6E96">
              <w:rPr>
                <w:webHidden/>
              </w:rPr>
            </w:r>
            <w:r w:rsidR="00CE6E96">
              <w:rPr>
                <w:webHidden/>
              </w:rPr>
              <w:fldChar w:fldCharType="separate"/>
            </w:r>
            <w:r w:rsidR="00CE6E96">
              <w:rPr>
                <w:webHidden/>
              </w:rPr>
              <w:t>25</w:t>
            </w:r>
            <w:r w:rsidR="00CE6E96">
              <w:rPr>
                <w:webHidden/>
              </w:rPr>
              <w:fldChar w:fldCharType="end"/>
            </w:r>
          </w:hyperlink>
        </w:p>
        <w:p w14:paraId="28EBE277"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884" w:history="1">
            <w:r w:rsidR="00CE6E96" w:rsidRPr="00E20A9B">
              <w:rPr>
                <w:rStyle w:val="Hipervnculo"/>
              </w:rPr>
              <w:t>5.4 Adjudicación de contrato</w:t>
            </w:r>
            <w:r w:rsidR="00CE6E96">
              <w:rPr>
                <w:webHidden/>
              </w:rPr>
              <w:tab/>
            </w:r>
            <w:r w:rsidR="00CE6E96">
              <w:rPr>
                <w:webHidden/>
              </w:rPr>
              <w:fldChar w:fldCharType="begin"/>
            </w:r>
            <w:r w:rsidR="00CE6E96">
              <w:rPr>
                <w:webHidden/>
              </w:rPr>
              <w:instrText xml:space="preserve"> PAGEREF _Toc221708884 \h </w:instrText>
            </w:r>
            <w:r w:rsidR="00CE6E96">
              <w:rPr>
                <w:webHidden/>
              </w:rPr>
            </w:r>
            <w:r w:rsidR="00CE6E96">
              <w:rPr>
                <w:webHidden/>
              </w:rPr>
              <w:fldChar w:fldCharType="separate"/>
            </w:r>
            <w:r w:rsidR="00CE6E96">
              <w:rPr>
                <w:webHidden/>
              </w:rPr>
              <w:t>26</w:t>
            </w:r>
            <w:r w:rsidR="00CE6E96">
              <w:rPr>
                <w:webHidden/>
              </w:rPr>
              <w:fldChar w:fldCharType="end"/>
            </w:r>
          </w:hyperlink>
        </w:p>
        <w:p w14:paraId="7C5BAF37"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85" w:history="1">
            <w:r w:rsidR="00CE6E96" w:rsidRPr="00E20A9B">
              <w:rPr>
                <w:rStyle w:val="Hipervnculo"/>
              </w:rPr>
              <w:t>6. Relación de documentos que debe presentar el licitante</w:t>
            </w:r>
            <w:r w:rsidR="00CE6E96">
              <w:rPr>
                <w:webHidden/>
              </w:rPr>
              <w:tab/>
            </w:r>
            <w:r w:rsidR="00CE6E96">
              <w:rPr>
                <w:webHidden/>
              </w:rPr>
              <w:fldChar w:fldCharType="begin"/>
            </w:r>
            <w:r w:rsidR="00CE6E96">
              <w:rPr>
                <w:webHidden/>
              </w:rPr>
              <w:instrText xml:space="preserve"> PAGEREF _Toc221708885 \h </w:instrText>
            </w:r>
            <w:r w:rsidR="00CE6E96">
              <w:rPr>
                <w:webHidden/>
              </w:rPr>
            </w:r>
            <w:r w:rsidR="00CE6E96">
              <w:rPr>
                <w:webHidden/>
              </w:rPr>
              <w:fldChar w:fldCharType="separate"/>
            </w:r>
            <w:r w:rsidR="00CE6E96">
              <w:rPr>
                <w:webHidden/>
              </w:rPr>
              <w:t>26</w:t>
            </w:r>
            <w:r w:rsidR="00CE6E96">
              <w:rPr>
                <w:webHidden/>
              </w:rPr>
              <w:fldChar w:fldCharType="end"/>
            </w:r>
          </w:hyperlink>
        </w:p>
        <w:p w14:paraId="645DD5D4"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86" w:history="1">
            <w:r w:rsidR="00CE6E96" w:rsidRPr="00E20A9B">
              <w:rPr>
                <w:rStyle w:val="Hipervnculo"/>
              </w:rPr>
              <w:t>7.  Formatos que facilitarán y agilizarán la presentación y recepción de las proposiciones</w:t>
            </w:r>
            <w:r w:rsidR="00CE6E96">
              <w:rPr>
                <w:webHidden/>
              </w:rPr>
              <w:tab/>
            </w:r>
            <w:r w:rsidR="00CE6E96">
              <w:rPr>
                <w:webHidden/>
              </w:rPr>
              <w:fldChar w:fldCharType="begin"/>
            </w:r>
            <w:r w:rsidR="00CE6E96">
              <w:rPr>
                <w:webHidden/>
              </w:rPr>
              <w:instrText xml:space="preserve"> PAGEREF _Toc221708886 \h </w:instrText>
            </w:r>
            <w:r w:rsidR="00CE6E96">
              <w:rPr>
                <w:webHidden/>
              </w:rPr>
            </w:r>
            <w:r w:rsidR="00CE6E96">
              <w:rPr>
                <w:webHidden/>
              </w:rPr>
              <w:fldChar w:fldCharType="separate"/>
            </w:r>
            <w:r w:rsidR="00CE6E96">
              <w:rPr>
                <w:webHidden/>
              </w:rPr>
              <w:t>26</w:t>
            </w:r>
            <w:r w:rsidR="00CE6E96">
              <w:rPr>
                <w:webHidden/>
              </w:rPr>
              <w:fldChar w:fldCharType="end"/>
            </w:r>
          </w:hyperlink>
        </w:p>
        <w:p w14:paraId="7EE101CD"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87" w:history="1">
            <w:r w:rsidR="00CE6E96" w:rsidRPr="00E20A9B">
              <w:rPr>
                <w:rStyle w:val="Hipervnculo"/>
              </w:rPr>
              <w:t>8. Relación de anexos</w:t>
            </w:r>
            <w:r w:rsidR="00CE6E96">
              <w:rPr>
                <w:webHidden/>
              </w:rPr>
              <w:tab/>
            </w:r>
            <w:r w:rsidR="00CE6E96">
              <w:rPr>
                <w:webHidden/>
              </w:rPr>
              <w:fldChar w:fldCharType="begin"/>
            </w:r>
            <w:r w:rsidR="00CE6E96">
              <w:rPr>
                <w:webHidden/>
              </w:rPr>
              <w:instrText xml:space="preserve"> PAGEREF _Toc221708887 \h </w:instrText>
            </w:r>
            <w:r w:rsidR="00CE6E96">
              <w:rPr>
                <w:webHidden/>
              </w:rPr>
            </w:r>
            <w:r w:rsidR="00CE6E96">
              <w:rPr>
                <w:webHidden/>
              </w:rPr>
              <w:fldChar w:fldCharType="separate"/>
            </w:r>
            <w:r w:rsidR="00CE6E96">
              <w:rPr>
                <w:webHidden/>
              </w:rPr>
              <w:t>27</w:t>
            </w:r>
            <w:r w:rsidR="00CE6E96">
              <w:rPr>
                <w:webHidden/>
              </w:rPr>
              <w:fldChar w:fldCharType="end"/>
            </w:r>
          </w:hyperlink>
        </w:p>
        <w:p w14:paraId="190F02DF"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88" w:history="1">
            <w:r w:rsidR="00CE6E96" w:rsidRPr="00E20A9B">
              <w:rPr>
                <w:rStyle w:val="Hipervnculo"/>
              </w:rPr>
              <w:t>ANEXO TECNICO</w:t>
            </w:r>
            <w:r w:rsidR="00CE6E96">
              <w:rPr>
                <w:webHidden/>
              </w:rPr>
              <w:tab/>
            </w:r>
            <w:r w:rsidR="00CE6E96">
              <w:rPr>
                <w:webHidden/>
              </w:rPr>
              <w:fldChar w:fldCharType="begin"/>
            </w:r>
            <w:r w:rsidR="00CE6E96">
              <w:rPr>
                <w:webHidden/>
              </w:rPr>
              <w:instrText xml:space="preserve"> PAGEREF _Toc221708888 \h </w:instrText>
            </w:r>
            <w:r w:rsidR="00CE6E96">
              <w:rPr>
                <w:webHidden/>
              </w:rPr>
            </w:r>
            <w:r w:rsidR="00CE6E96">
              <w:rPr>
                <w:webHidden/>
              </w:rPr>
              <w:fldChar w:fldCharType="separate"/>
            </w:r>
            <w:r w:rsidR="00CE6E96">
              <w:rPr>
                <w:webHidden/>
              </w:rPr>
              <w:t>28</w:t>
            </w:r>
            <w:r w:rsidR="00CE6E96">
              <w:rPr>
                <w:webHidden/>
              </w:rPr>
              <w:fldChar w:fldCharType="end"/>
            </w:r>
          </w:hyperlink>
        </w:p>
        <w:p w14:paraId="6FEDDFFA"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89" w:history="1">
            <w:r w:rsidR="00CE6E96" w:rsidRPr="00E20A9B">
              <w:rPr>
                <w:rStyle w:val="Hipervnculo"/>
              </w:rPr>
              <w:t>Anexo 1</w:t>
            </w:r>
            <w:r w:rsidR="00CE6E96">
              <w:rPr>
                <w:webHidden/>
              </w:rPr>
              <w:tab/>
            </w:r>
            <w:r w:rsidR="00CE6E96">
              <w:rPr>
                <w:webHidden/>
              </w:rPr>
              <w:fldChar w:fldCharType="begin"/>
            </w:r>
            <w:r w:rsidR="00CE6E96">
              <w:rPr>
                <w:webHidden/>
              </w:rPr>
              <w:instrText xml:space="preserve"> PAGEREF _Toc221708889 \h </w:instrText>
            </w:r>
            <w:r w:rsidR="00CE6E96">
              <w:rPr>
                <w:webHidden/>
              </w:rPr>
            </w:r>
            <w:r w:rsidR="00CE6E96">
              <w:rPr>
                <w:webHidden/>
              </w:rPr>
              <w:fldChar w:fldCharType="separate"/>
            </w:r>
            <w:r w:rsidR="00CE6E96">
              <w:rPr>
                <w:webHidden/>
              </w:rPr>
              <w:t>29</w:t>
            </w:r>
            <w:r w:rsidR="00CE6E96">
              <w:rPr>
                <w:webHidden/>
              </w:rPr>
              <w:fldChar w:fldCharType="end"/>
            </w:r>
          </w:hyperlink>
        </w:p>
        <w:p w14:paraId="13B67827"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0" w:history="1">
            <w:r w:rsidR="00CE6E96" w:rsidRPr="00E20A9B">
              <w:rPr>
                <w:rStyle w:val="Hipervnculo"/>
              </w:rPr>
              <w:t>Anexo 1.2</w:t>
            </w:r>
            <w:r w:rsidR="00CE6E96">
              <w:rPr>
                <w:webHidden/>
              </w:rPr>
              <w:tab/>
            </w:r>
            <w:r w:rsidR="00CE6E96">
              <w:rPr>
                <w:webHidden/>
              </w:rPr>
              <w:fldChar w:fldCharType="begin"/>
            </w:r>
            <w:r w:rsidR="00CE6E96">
              <w:rPr>
                <w:webHidden/>
              </w:rPr>
              <w:instrText xml:space="preserve"> PAGEREF _Toc221708890 \h </w:instrText>
            </w:r>
            <w:r w:rsidR="00CE6E96">
              <w:rPr>
                <w:webHidden/>
              </w:rPr>
            </w:r>
            <w:r w:rsidR="00CE6E96">
              <w:rPr>
                <w:webHidden/>
              </w:rPr>
              <w:fldChar w:fldCharType="separate"/>
            </w:r>
            <w:r w:rsidR="00CE6E96">
              <w:rPr>
                <w:webHidden/>
              </w:rPr>
              <w:t>29</w:t>
            </w:r>
            <w:r w:rsidR="00CE6E96">
              <w:rPr>
                <w:webHidden/>
              </w:rPr>
              <w:fldChar w:fldCharType="end"/>
            </w:r>
          </w:hyperlink>
        </w:p>
        <w:p w14:paraId="5A2C2D3C"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1" w:history="1">
            <w:r w:rsidR="00CE6E96" w:rsidRPr="00E20A9B">
              <w:rPr>
                <w:rStyle w:val="Hipervnculo"/>
              </w:rPr>
              <w:t>TERMINOS Y CONDICIONES</w:t>
            </w:r>
            <w:r w:rsidR="00CE6E96">
              <w:rPr>
                <w:webHidden/>
              </w:rPr>
              <w:tab/>
            </w:r>
            <w:r w:rsidR="00CE6E96">
              <w:rPr>
                <w:webHidden/>
              </w:rPr>
              <w:fldChar w:fldCharType="begin"/>
            </w:r>
            <w:r w:rsidR="00CE6E96">
              <w:rPr>
                <w:webHidden/>
              </w:rPr>
              <w:instrText xml:space="preserve"> PAGEREF _Toc221708891 \h </w:instrText>
            </w:r>
            <w:r w:rsidR="00CE6E96">
              <w:rPr>
                <w:webHidden/>
              </w:rPr>
            </w:r>
            <w:r w:rsidR="00CE6E96">
              <w:rPr>
                <w:webHidden/>
              </w:rPr>
              <w:fldChar w:fldCharType="separate"/>
            </w:r>
            <w:r w:rsidR="00CE6E96">
              <w:rPr>
                <w:webHidden/>
              </w:rPr>
              <w:t>43</w:t>
            </w:r>
            <w:r w:rsidR="00CE6E96">
              <w:rPr>
                <w:webHidden/>
              </w:rPr>
              <w:fldChar w:fldCharType="end"/>
            </w:r>
          </w:hyperlink>
        </w:p>
        <w:p w14:paraId="6BD0320F"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2" w:history="1">
            <w:r w:rsidR="00CE6E96" w:rsidRPr="00E20A9B">
              <w:rPr>
                <w:rStyle w:val="Hipervnculo"/>
              </w:rPr>
              <w:t>ANEXO NO. 5 MODELO DE CONTRATO</w:t>
            </w:r>
            <w:r w:rsidR="00CE6E96">
              <w:rPr>
                <w:webHidden/>
              </w:rPr>
              <w:tab/>
            </w:r>
            <w:r w:rsidR="00CE6E96">
              <w:rPr>
                <w:webHidden/>
              </w:rPr>
              <w:fldChar w:fldCharType="begin"/>
            </w:r>
            <w:r w:rsidR="00CE6E96">
              <w:rPr>
                <w:webHidden/>
              </w:rPr>
              <w:instrText xml:space="preserve"> PAGEREF _Toc221708892 \h </w:instrText>
            </w:r>
            <w:r w:rsidR="00CE6E96">
              <w:rPr>
                <w:webHidden/>
              </w:rPr>
            </w:r>
            <w:r w:rsidR="00CE6E96">
              <w:rPr>
                <w:webHidden/>
              </w:rPr>
              <w:fldChar w:fldCharType="separate"/>
            </w:r>
            <w:r w:rsidR="00CE6E96">
              <w:rPr>
                <w:webHidden/>
              </w:rPr>
              <w:t>53</w:t>
            </w:r>
            <w:r w:rsidR="00CE6E96">
              <w:rPr>
                <w:webHidden/>
              </w:rPr>
              <w:fldChar w:fldCharType="end"/>
            </w:r>
          </w:hyperlink>
        </w:p>
        <w:p w14:paraId="2D1D4C6E"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3" w:history="1">
            <w:r w:rsidR="00CE6E96" w:rsidRPr="00E20A9B">
              <w:rPr>
                <w:rStyle w:val="Hipervnculo"/>
              </w:rPr>
              <w:t>ANEXO NO. 5.1 FIANZA DE CUMPLIMIENTO DE CONTRATO</w:t>
            </w:r>
            <w:r w:rsidR="00CE6E96">
              <w:rPr>
                <w:webHidden/>
              </w:rPr>
              <w:tab/>
            </w:r>
            <w:r w:rsidR="00CE6E96">
              <w:rPr>
                <w:webHidden/>
              </w:rPr>
              <w:fldChar w:fldCharType="begin"/>
            </w:r>
            <w:r w:rsidR="00CE6E96">
              <w:rPr>
                <w:webHidden/>
              </w:rPr>
              <w:instrText xml:space="preserve"> PAGEREF _Toc221708893 \h </w:instrText>
            </w:r>
            <w:r w:rsidR="00CE6E96">
              <w:rPr>
                <w:webHidden/>
              </w:rPr>
            </w:r>
            <w:r w:rsidR="00CE6E96">
              <w:rPr>
                <w:webHidden/>
              </w:rPr>
              <w:fldChar w:fldCharType="separate"/>
            </w:r>
            <w:r w:rsidR="00CE6E96">
              <w:rPr>
                <w:webHidden/>
              </w:rPr>
              <w:t>54</w:t>
            </w:r>
            <w:r w:rsidR="00CE6E96">
              <w:rPr>
                <w:webHidden/>
              </w:rPr>
              <w:fldChar w:fldCharType="end"/>
            </w:r>
          </w:hyperlink>
        </w:p>
        <w:p w14:paraId="5809EFDA"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4" w:history="1">
            <w:r w:rsidR="00CE6E96" w:rsidRPr="00E20A9B">
              <w:rPr>
                <w:rStyle w:val="Hipervnculo"/>
              </w:rPr>
              <w:t>ANEXO NO. 6 ESCRITO DE INTERÉS EN PARTICIPAR EN LA PRESENTE LICITACIÓN</w:t>
            </w:r>
            <w:r w:rsidR="00CE6E96">
              <w:rPr>
                <w:webHidden/>
              </w:rPr>
              <w:tab/>
            </w:r>
            <w:r w:rsidR="00CE6E96">
              <w:rPr>
                <w:webHidden/>
              </w:rPr>
              <w:fldChar w:fldCharType="begin"/>
            </w:r>
            <w:r w:rsidR="00CE6E96">
              <w:rPr>
                <w:webHidden/>
              </w:rPr>
              <w:instrText xml:space="preserve"> PAGEREF _Toc221708894 \h </w:instrText>
            </w:r>
            <w:r w:rsidR="00CE6E96">
              <w:rPr>
                <w:webHidden/>
              </w:rPr>
            </w:r>
            <w:r w:rsidR="00CE6E96">
              <w:rPr>
                <w:webHidden/>
              </w:rPr>
              <w:fldChar w:fldCharType="separate"/>
            </w:r>
            <w:r w:rsidR="00CE6E96">
              <w:rPr>
                <w:webHidden/>
              </w:rPr>
              <w:t>55</w:t>
            </w:r>
            <w:r w:rsidR="00CE6E96">
              <w:rPr>
                <w:webHidden/>
              </w:rPr>
              <w:fldChar w:fldCharType="end"/>
            </w:r>
          </w:hyperlink>
        </w:p>
        <w:p w14:paraId="10435A83"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5" w:history="1">
            <w:r w:rsidR="00CE6E96" w:rsidRPr="00E20A9B">
              <w:rPr>
                <w:rStyle w:val="Hipervnculo"/>
              </w:rPr>
              <w:t>ANEXO NO. 6-A FORMATO DE SOLICITUD DE ACLARACIONES</w:t>
            </w:r>
            <w:r w:rsidR="00CE6E96">
              <w:rPr>
                <w:webHidden/>
              </w:rPr>
              <w:tab/>
            </w:r>
            <w:r w:rsidR="00CE6E96">
              <w:rPr>
                <w:webHidden/>
              </w:rPr>
              <w:fldChar w:fldCharType="begin"/>
            </w:r>
            <w:r w:rsidR="00CE6E96">
              <w:rPr>
                <w:webHidden/>
              </w:rPr>
              <w:instrText xml:space="preserve"> PAGEREF _Toc221708895 \h </w:instrText>
            </w:r>
            <w:r w:rsidR="00CE6E96">
              <w:rPr>
                <w:webHidden/>
              </w:rPr>
            </w:r>
            <w:r w:rsidR="00CE6E96">
              <w:rPr>
                <w:webHidden/>
              </w:rPr>
              <w:fldChar w:fldCharType="separate"/>
            </w:r>
            <w:r w:rsidR="00CE6E96">
              <w:rPr>
                <w:webHidden/>
              </w:rPr>
              <w:t>56</w:t>
            </w:r>
            <w:r w:rsidR="00CE6E96">
              <w:rPr>
                <w:webHidden/>
              </w:rPr>
              <w:fldChar w:fldCharType="end"/>
            </w:r>
          </w:hyperlink>
        </w:p>
        <w:p w14:paraId="02F3FEAD"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6" w:history="1">
            <w:r w:rsidR="00CE6E96" w:rsidRPr="00E20A9B">
              <w:rPr>
                <w:rStyle w:val="Hipervnculo"/>
              </w:rPr>
              <w:t>FORMATO NO. 1</w:t>
            </w:r>
            <w:r w:rsidR="00CE6E96">
              <w:rPr>
                <w:webHidden/>
              </w:rPr>
              <w:tab/>
            </w:r>
            <w:r w:rsidR="00CE6E96">
              <w:rPr>
                <w:webHidden/>
              </w:rPr>
              <w:fldChar w:fldCharType="begin"/>
            </w:r>
            <w:r w:rsidR="00CE6E96">
              <w:rPr>
                <w:webHidden/>
              </w:rPr>
              <w:instrText xml:space="preserve"> PAGEREF _Toc221708896 \h </w:instrText>
            </w:r>
            <w:r w:rsidR="00CE6E96">
              <w:rPr>
                <w:webHidden/>
              </w:rPr>
            </w:r>
            <w:r w:rsidR="00CE6E96">
              <w:rPr>
                <w:webHidden/>
              </w:rPr>
              <w:fldChar w:fldCharType="separate"/>
            </w:r>
            <w:r w:rsidR="00CE6E96">
              <w:rPr>
                <w:webHidden/>
              </w:rPr>
              <w:t>57</w:t>
            </w:r>
            <w:r w:rsidR="00CE6E96">
              <w:rPr>
                <w:webHidden/>
              </w:rPr>
              <w:fldChar w:fldCharType="end"/>
            </w:r>
          </w:hyperlink>
        </w:p>
        <w:p w14:paraId="657DF755"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7" w:history="1">
            <w:r w:rsidR="00CE6E96" w:rsidRPr="00E20A9B">
              <w:rPr>
                <w:rStyle w:val="Hipervnculo"/>
              </w:rPr>
              <w:t>ACREDITACIÓN DEL LICITANTE</w:t>
            </w:r>
            <w:r w:rsidR="00CE6E96">
              <w:rPr>
                <w:webHidden/>
              </w:rPr>
              <w:tab/>
            </w:r>
            <w:r w:rsidR="00CE6E96">
              <w:rPr>
                <w:webHidden/>
              </w:rPr>
              <w:fldChar w:fldCharType="begin"/>
            </w:r>
            <w:r w:rsidR="00CE6E96">
              <w:rPr>
                <w:webHidden/>
              </w:rPr>
              <w:instrText xml:space="preserve"> PAGEREF _Toc221708897 \h </w:instrText>
            </w:r>
            <w:r w:rsidR="00CE6E96">
              <w:rPr>
                <w:webHidden/>
              </w:rPr>
            </w:r>
            <w:r w:rsidR="00CE6E96">
              <w:rPr>
                <w:webHidden/>
              </w:rPr>
              <w:fldChar w:fldCharType="separate"/>
            </w:r>
            <w:r w:rsidR="00CE6E96">
              <w:rPr>
                <w:webHidden/>
              </w:rPr>
              <w:t>57</w:t>
            </w:r>
            <w:r w:rsidR="00CE6E96">
              <w:rPr>
                <w:webHidden/>
              </w:rPr>
              <w:fldChar w:fldCharType="end"/>
            </w:r>
          </w:hyperlink>
        </w:p>
        <w:p w14:paraId="2C865279"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8" w:history="1">
            <w:r w:rsidR="00CE6E96" w:rsidRPr="00E20A9B">
              <w:rPr>
                <w:rStyle w:val="Hipervnculo"/>
              </w:rPr>
              <w:t>FORMATO NO. 2  ESCRITO DE NO ENCONTRARSE EN LOS SUPUESTOS DE LOS ARTÍCULOS 71 Y 90 DE LA LAASSP</w:t>
            </w:r>
            <w:r w:rsidR="00CE6E96">
              <w:rPr>
                <w:webHidden/>
              </w:rPr>
              <w:tab/>
            </w:r>
            <w:r w:rsidR="00CE6E96">
              <w:rPr>
                <w:webHidden/>
              </w:rPr>
              <w:fldChar w:fldCharType="begin"/>
            </w:r>
            <w:r w:rsidR="00CE6E96">
              <w:rPr>
                <w:webHidden/>
              </w:rPr>
              <w:instrText xml:space="preserve"> PAGEREF _Toc221708898 \h </w:instrText>
            </w:r>
            <w:r w:rsidR="00CE6E96">
              <w:rPr>
                <w:webHidden/>
              </w:rPr>
            </w:r>
            <w:r w:rsidR="00CE6E96">
              <w:rPr>
                <w:webHidden/>
              </w:rPr>
              <w:fldChar w:fldCharType="separate"/>
            </w:r>
            <w:r w:rsidR="00CE6E96">
              <w:rPr>
                <w:webHidden/>
              </w:rPr>
              <w:t>58</w:t>
            </w:r>
            <w:r w:rsidR="00CE6E96">
              <w:rPr>
                <w:webHidden/>
              </w:rPr>
              <w:fldChar w:fldCharType="end"/>
            </w:r>
          </w:hyperlink>
        </w:p>
        <w:p w14:paraId="3816A73A"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899" w:history="1">
            <w:r w:rsidR="00CE6E96" w:rsidRPr="00E20A9B">
              <w:rPr>
                <w:rStyle w:val="Hipervnculo"/>
              </w:rPr>
              <w:t>FORMATO NO. 3  DECLARACIÓN DE INTEGRIDAD DEL LICITANTE</w:t>
            </w:r>
            <w:r w:rsidR="00CE6E96">
              <w:rPr>
                <w:webHidden/>
              </w:rPr>
              <w:tab/>
            </w:r>
            <w:r w:rsidR="00CE6E96">
              <w:rPr>
                <w:webHidden/>
              </w:rPr>
              <w:fldChar w:fldCharType="begin"/>
            </w:r>
            <w:r w:rsidR="00CE6E96">
              <w:rPr>
                <w:webHidden/>
              </w:rPr>
              <w:instrText xml:space="preserve"> PAGEREF _Toc221708899 \h </w:instrText>
            </w:r>
            <w:r w:rsidR="00CE6E96">
              <w:rPr>
                <w:webHidden/>
              </w:rPr>
            </w:r>
            <w:r w:rsidR="00CE6E96">
              <w:rPr>
                <w:webHidden/>
              </w:rPr>
              <w:fldChar w:fldCharType="separate"/>
            </w:r>
            <w:r w:rsidR="00CE6E96">
              <w:rPr>
                <w:webHidden/>
              </w:rPr>
              <w:t>59</w:t>
            </w:r>
            <w:r w:rsidR="00CE6E96">
              <w:rPr>
                <w:webHidden/>
              </w:rPr>
              <w:fldChar w:fldCharType="end"/>
            </w:r>
          </w:hyperlink>
        </w:p>
        <w:p w14:paraId="581A298C"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0" w:history="1">
            <w:r w:rsidR="00CE6E96" w:rsidRPr="00E20A9B">
              <w:rPr>
                <w:rStyle w:val="Hipervnculo"/>
              </w:rPr>
              <w:t>Nota: En caso de que el LICITANTE sea persona física, adecuar el formatoFORMATO NO. 4 MIPYMES</w:t>
            </w:r>
            <w:r w:rsidR="00CE6E96">
              <w:rPr>
                <w:webHidden/>
              </w:rPr>
              <w:tab/>
            </w:r>
            <w:r w:rsidR="00CE6E96">
              <w:rPr>
                <w:webHidden/>
              </w:rPr>
              <w:fldChar w:fldCharType="begin"/>
            </w:r>
            <w:r w:rsidR="00CE6E96">
              <w:rPr>
                <w:webHidden/>
              </w:rPr>
              <w:instrText xml:space="preserve"> PAGEREF _Toc221708900 \h </w:instrText>
            </w:r>
            <w:r w:rsidR="00CE6E96">
              <w:rPr>
                <w:webHidden/>
              </w:rPr>
            </w:r>
            <w:r w:rsidR="00CE6E96">
              <w:rPr>
                <w:webHidden/>
              </w:rPr>
              <w:fldChar w:fldCharType="separate"/>
            </w:r>
            <w:r w:rsidR="00CE6E96">
              <w:rPr>
                <w:webHidden/>
              </w:rPr>
              <w:t>59</w:t>
            </w:r>
            <w:r w:rsidR="00CE6E96">
              <w:rPr>
                <w:webHidden/>
              </w:rPr>
              <w:fldChar w:fldCharType="end"/>
            </w:r>
          </w:hyperlink>
        </w:p>
        <w:p w14:paraId="7EB8B2A7"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1" w:history="1">
            <w:r w:rsidR="00CE6E96" w:rsidRPr="00E20A9B">
              <w:rPr>
                <w:rStyle w:val="Hipervnculo"/>
              </w:rPr>
              <w:t>FORMATO NO. 5</w:t>
            </w:r>
            <w:r w:rsidR="00CE6E96">
              <w:rPr>
                <w:webHidden/>
              </w:rPr>
              <w:tab/>
            </w:r>
            <w:r w:rsidR="00CE6E96">
              <w:rPr>
                <w:webHidden/>
              </w:rPr>
              <w:fldChar w:fldCharType="begin"/>
            </w:r>
            <w:r w:rsidR="00CE6E96">
              <w:rPr>
                <w:webHidden/>
              </w:rPr>
              <w:instrText xml:space="preserve"> PAGEREF _Toc221708901 \h </w:instrText>
            </w:r>
            <w:r w:rsidR="00CE6E96">
              <w:rPr>
                <w:webHidden/>
              </w:rPr>
            </w:r>
            <w:r w:rsidR="00CE6E96">
              <w:rPr>
                <w:webHidden/>
              </w:rPr>
              <w:fldChar w:fldCharType="separate"/>
            </w:r>
            <w:r w:rsidR="00CE6E96">
              <w:rPr>
                <w:webHidden/>
              </w:rPr>
              <w:t>62</w:t>
            </w:r>
            <w:r w:rsidR="00CE6E96">
              <w:rPr>
                <w:webHidden/>
              </w:rPr>
              <w:fldChar w:fldCharType="end"/>
            </w:r>
          </w:hyperlink>
        </w:p>
        <w:p w14:paraId="0EAAA5DC"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2" w:history="1">
            <w:r w:rsidR="00CE6E96" w:rsidRPr="00E20A9B">
              <w:rPr>
                <w:rStyle w:val="Hipervnculo"/>
              </w:rPr>
              <w:t>MODELO DE CONVENIO DE PARTICIPACIÓN CONJUNTA</w:t>
            </w:r>
            <w:r w:rsidR="00CE6E96">
              <w:rPr>
                <w:webHidden/>
              </w:rPr>
              <w:tab/>
            </w:r>
            <w:r w:rsidR="00CE6E96">
              <w:rPr>
                <w:webHidden/>
              </w:rPr>
              <w:fldChar w:fldCharType="begin"/>
            </w:r>
            <w:r w:rsidR="00CE6E96">
              <w:rPr>
                <w:webHidden/>
              </w:rPr>
              <w:instrText xml:space="preserve"> PAGEREF _Toc221708902 \h </w:instrText>
            </w:r>
            <w:r w:rsidR="00CE6E96">
              <w:rPr>
                <w:webHidden/>
              </w:rPr>
            </w:r>
            <w:r w:rsidR="00CE6E96">
              <w:rPr>
                <w:webHidden/>
              </w:rPr>
              <w:fldChar w:fldCharType="separate"/>
            </w:r>
            <w:r w:rsidR="00CE6E96">
              <w:rPr>
                <w:webHidden/>
              </w:rPr>
              <w:t>62</w:t>
            </w:r>
            <w:r w:rsidR="00CE6E96">
              <w:rPr>
                <w:webHidden/>
              </w:rPr>
              <w:fldChar w:fldCharType="end"/>
            </w:r>
          </w:hyperlink>
        </w:p>
        <w:p w14:paraId="43A99FB2"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3" w:history="1">
            <w:r w:rsidR="00CE6E96" w:rsidRPr="00E20A9B">
              <w:rPr>
                <w:rStyle w:val="Hipervnculo"/>
              </w:rPr>
              <w:t>FORMATO NO. 6</w:t>
            </w:r>
            <w:r w:rsidR="00CE6E96">
              <w:rPr>
                <w:webHidden/>
              </w:rPr>
              <w:tab/>
            </w:r>
            <w:r w:rsidR="00CE6E96">
              <w:rPr>
                <w:webHidden/>
              </w:rPr>
              <w:fldChar w:fldCharType="begin"/>
            </w:r>
            <w:r w:rsidR="00CE6E96">
              <w:rPr>
                <w:webHidden/>
              </w:rPr>
              <w:instrText xml:space="preserve"> PAGEREF _Toc221708903 \h </w:instrText>
            </w:r>
            <w:r w:rsidR="00CE6E96">
              <w:rPr>
                <w:webHidden/>
              </w:rPr>
            </w:r>
            <w:r w:rsidR="00CE6E96">
              <w:rPr>
                <w:webHidden/>
              </w:rPr>
              <w:fldChar w:fldCharType="separate"/>
            </w:r>
            <w:r w:rsidR="00CE6E96">
              <w:rPr>
                <w:webHidden/>
              </w:rPr>
              <w:t>63</w:t>
            </w:r>
            <w:r w:rsidR="00CE6E96">
              <w:rPr>
                <w:webHidden/>
              </w:rPr>
              <w:fldChar w:fldCharType="end"/>
            </w:r>
          </w:hyperlink>
        </w:p>
        <w:p w14:paraId="5D604109"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4" w:history="1">
            <w:r w:rsidR="00CE6E96" w:rsidRPr="00E20A9B">
              <w:rPr>
                <w:rStyle w:val="Hipervnculo"/>
              </w:rPr>
              <w:t>FORMATO NO. 7</w:t>
            </w:r>
            <w:r w:rsidR="00CE6E96">
              <w:rPr>
                <w:webHidden/>
              </w:rPr>
              <w:tab/>
            </w:r>
            <w:r w:rsidR="00CE6E96">
              <w:rPr>
                <w:webHidden/>
              </w:rPr>
              <w:fldChar w:fldCharType="begin"/>
            </w:r>
            <w:r w:rsidR="00CE6E96">
              <w:rPr>
                <w:webHidden/>
              </w:rPr>
              <w:instrText xml:space="preserve"> PAGEREF _Toc221708904 \h </w:instrText>
            </w:r>
            <w:r w:rsidR="00CE6E96">
              <w:rPr>
                <w:webHidden/>
              </w:rPr>
            </w:r>
            <w:r w:rsidR="00CE6E96">
              <w:rPr>
                <w:webHidden/>
              </w:rPr>
              <w:fldChar w:fldCharType="separate"/>
            </w:r>
            <w:r w:rsidR="00CE6E96">
              <w:rPr>
                <w:webHidden/>
              </w:rPr>
              <w:t>64</w:t>
            </w:r>
            <w:r w:rsidR="00CE6E96">
              <w:rPr>
                <w:webHidden/>
              </w:rPr>
              <w:fldChar w:fldCharType="end"/>
            </w:r>
          </w:hyperlink>
        </w:p>
        <w:p w14:paraId="50ABDA26"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5" w:history="1">
            <w:r w:rsidR="00CE6E96" w:rsidRPr="00E20A9B">
              <w:rPr>
                <w:rStyle w:val="Hipervnculo"/>
              </w:rPr>
              <w:t>INFORMACIÓN RESERVADA Y CONFIDENCIAL</w:t>
            </w:r>
            <w:r w:rsidR="00CE6E96">
              <w:rPr>
                <w:webHidden/>
              </w:rPr>
              <w:tab/>
            </w:r>
            <w:r w:rsidR="00CE6E96">
              <w:rPr>
                <w:webHidden/>
              </w:rPr>
              <w:fldChar w:fldCharType="begin"/>
            </w:r>
            <w:r w:rsidR="00CE6E96">
              <w:rPr>
                <w:webHidden/>
              </w:rPr>
              <w:instrText xml:space="preserve"> PAGEREF _Toc221708905 \h </w:instrText>
            </w:r>
            <w:r w:rsidR="00CE6E96">
              <w:rPr>
                <w:webHidden/>
              </w:rPr>
            </w:r>
            <w:r w:rsidR="00CE6E96">
              <w:rPr>
                <w:webHidden/>
              </w:rPr>
              <w:fldChar w:fldCharType="separate"/>
            </w:r>
            <w:r w:rsidR="00CE6E96">
              <w:rPr>
                <w:webHidden/>
              </w:rPr>
              <w:t>64</w:t>
            </w:r>
            <w:r w:rsidR="00CE6E96">
              <w:rPr>
                <w:webHidden/>
              </w:rPr>
              <w:fldChar w:fldCharType="end"/>
            </w:r>
          </w:hyperlink>
        </w:p>
        <w:p w14:paraId="6BDCC283"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6" w:history="1">
            <w:r w:rsidR="00CE6E96" w:rsidRPr="00E20A9B">
              <w:rPr>
                <w:rStyle w:val="Hipervnculo"/>
              </w:rPr>
              <w:t>FORMATO NO. 8</w:t>
            </w:r>
            <w:r w:rsidR="00CE6E96">
              <w:rPr>
                <w:webHidden/>
              </w:rPr>
              <w:tab/>
            </w:r>
            <w:r w:rsidR="00CE6E96">
              <w:rPr>
                <w:webHidden/>
              </w:rPr>
              <w:fldChar w:fldCharType="begin"/>
            </w:r>
            <w:r w:rsidR="00CE6E96">
              <w:rPr>
                <w:webHidden/>
              </w:rPr>
              <w:instrText xml:space="preserve"> PAGEREF _Toc221708906 \h </w:instrText>
            </w:r>
            <w:r w:rsidR="00CE6E96">
              <w:rPr>
                <w:webHidden/>
              </w:rPr>
            </w:r>
            <w:r w:rsidR="00CE6E96">
              <w:rPr>
                <w:webHidden/>
              </w:rPr>
              <w:fldChar w:fldCharType="separate"/>
            </w:r>
            <w:r w:rsidR="00CE6E96">
              <w:rPr>
                <w:webHidden/>
              </w:rPr>
              <w:t>65</w:t>
            </w:r>
            <w:r w:rsidR="00CE6E96">
              <w:rPr>
                <w:webHidden/>
              </w:rPr>
              <w:fldChar w:fldCharType="end"/>
            </w:r>
          </w:hyperlink>
        </w:p>
        <w:p w14:paraId="0F1F0C36"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7" w:history="1">
            <w:r w:rsidR="00CE6E96" w:rsidRPr="00E20A9B">
              <w:rPr>
                <w:rStyle w:val="Hipervnculo"/>
              </w:rPr>
              <w:t>PROPUESTA ECONÓMICA</w:t>
            </w:r>
            <w:r w:rsidR="00CE6E96">
              <w:rPr>
                <w:webHidden/>
              </w:rPr>
              <w:tab/>
            </w:r>
            <w:r w:rsidR="00CE6E96">
              <w:rPr>
                <w:webHidden/>
              </w:rPr>
              <w:fldChar w:fldCharType="begin"/>
            </w:r>
            <w:r w:rsidR="00CE6E96">
              <w:rPr>
                <w:webHidden/>
              </w:rPr>
              <w:instrText xml:space="preserve"> PAGEREF _Toc221708907 \h </w:instrText>
            </w:r>
            <w:r w:rsidR="00CE6E96">
              <w:rPr>
                <w:webHidden/>
              </w:rPr>
            </w:r>
            <w:r w:rsidR="00CE6E96">
              <w:rPr>
                <w:webHidden/>
              </w:rPr>
              <w:fldChar w:fldCharType="separate"/>
            </w:r>
            <w:r w:rsidR="00CE6E96">
              <w:rPr>
                <w:webHidden/>
              </w:rPr>
              <w:t>65</w:t>
            </w:r>
            <w:r w:rsidR="00CE6E96">
              <w:rPr>
                <w:webHidden/>
              </w:rPr>
              <w:fldChar w:fldCharType="end"/>
            </w:r>
          </w:hyperlink>
        </w:p>
        <w:p w14:paraId="35242765"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08" w:history="1">
            <w:r w:rsidR="00CE6E96" w:rsidRPr="00E20A9B">
              <w:rPr>
                <w:rStyle w:val="Hipervnculo"/>
              </w:rPr>
              <w:t>FORMATO NO. 9 RELACIÓN DE DOCUMENTOS QUE DEBERÁ ENVIAR EL LICITANTE</w:t>
            </w:r>
            <w:r w:rsidR="00CE6E96">
              <w:rPr>
                <w:webHidden/>
              </w:rPr>
              <w:tab/>
            </w:r>
            <w:r w:rsidR="00CE6E96">
              <w:rPr>
                <w:webHidden/>
              </w:rPr>
              <w:fldChar w:fldCharType="begin"/>
            </w:r>
            <w:r w:rsidR="00CE6E96">
              <w:rPr>
                <w:webHidden/>
              </w:rPr>
              <w:instrText xml:space="preserve"> PAGEREF _Toc221708908 \h </w:instrText>
            </w:r>
            <w:r w:rsidR="00CE6E96">
              <w:rPr>
                <w:webHidden/>
              </w:rPr>
            </w:r>
            <w:r w:rsidR="00CE6E96">
              <w:rPr>
                <w:webHidden/>
              </w:rPr>
              <w:fldChar w:fldCharType="separate"/>
            </w:r>
            <w:r w:rsidR="00CE6E96">
              <w:rPr>
                <w:webHidden/>
              </w:rPr>
              <w:t>66</w:t>
            </w:r>
            <w:r w:rsidR="00CE6E96">
              <w:rPr>
                <w:webHidden/>
              </w:rPr>
              <w:fldChar w:fldCharType="end"/>
            </w:r>
          </w:hyperlink>
        </w:p>
        <w:p w14:paraId="470814E0"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909" w:history="1">
            <w:r w:rsidR="00CE6E96" w:rsidRPr="00E20A9B">
              <w:rPr>
                <w:rStyle w:val="Hipervnculo"/>
              </w:rPr>
              <w:t>4.2 Proposición Técnica</w:t>
            </w:r>
            <w:r w:rsidR="00CE6E96">
              <w:rPr>
                <w:webHidden/>
              </w:rPr>
              <w:tab/>
            </w:r>
            <w:r w:rsidR="00CE6E96">
              <w:rPr>
                <w:webHidden/>
              </w:rPr>
              <w:fldChar w:fldCharType="begin"/>
            </w:r>
            <w:r w:rsidR="00CE6E96">
              <w:rPr>
                <w:webHidden/>
              </w:rPr>
              <w:instrText xml:space="preserve"> PAGEREF _Toc221708909 \h </w:instrText>
            </w:r>
            <w:r w:rsidR="00CE6E96">
              <w:rPr>
                <w:webHidden/>
              </w:rPr>
            </w:r>
            <w:r w:rsidR="00CE6E96">
              <w:rPr>
                <w:webHidden/>
              </w:rPr>
              <w:fldChar w:fldCharType="separate"/>
            </w:r>
            <w:r w:rsidR="00CE6E96">
              <w:rPr>
                <w:webHidden/>
              </w:rPr>
              <w:t>70</w:t>
            </w:r>
            <w:r w:rsidR="00CE6E96">
              <w:rPr>
                <w:webHidden/>
              </w:rPr>
              <w:fldChar w:fldCharType="end"/>
            </w:r>
          </w:hyperlink>
        </w:p>
        <w:p w14:paraId="1C159E48" w14:textId="77777777" w:rsidR="00CE6E96" w:rsidRDefault="00D40C4E">
          <w:pPr>
            <w:pStyle w:val="TDC3"/>
            <w:tabs>
              <w:tab w:val="right" w:leader="dot" w:pos="10790"/>
            </w:tabs>
            <w:rPr>
              <w:rFonts w:asciiTheme="minorHAnsi" w:eastAsiaTheme="minorEastAsia" w:hAnsiTheme="minorHAnsi"/>
              <w:i w:val="0"/>
              <w:iCs w:val="0"/>
              <w:sz w:val="22"/>
              <w:szCs w:val="22"/>
              <w:lang w:eastAsia="es-MX"/>
            </w:rPr>
          </w:pPr>
          <w:hyperlink w:anchor="_Toc221708910" w:history="1">
            <w:r w:rsidR="00CE6E96" w:rsidRPr="00E20A9B">
              <w:rPr>
                <w:rStyle w:val="Hipervnculo"/>
              </w:rPr>
              <w:t>4.3 Proposición Económica</w:t>
            </w:r>
            <w:r w:rsidR="00CE6E96">
              <w:rPr>
                <w:webHidden/>
              </w:rPr>
              <w:tab/>
            </w:r>
            <w:r w:rsidR="00CE6E96">
              <w:rPr>
                <w:webHidden/>
              </w:rPr>
              <w:fldChar w:fldCharType="begin"/>
            </w:r>
            <w:r w:rsidR="00CE6E96">
              <w:rPr>
                <w:webHidden/>
              </w:rPr>
              <w:instrText xml:space="preserve"> PAGEREF _Toc221708910 \h </w:instrText>
            </w:r>
            <w:r w:rsidR="00CE6E96">
              <w:rPr>
                <w:webHidden/>
              </w:rPr>
            </w:r>
            <w:r w:rsidR="00CE6E96">
              <w:rPr>
                <w:webHidden/>
              </w:rPr>
              <w:fldChar w:fldCharType="separate"/>
            </w:r>
            <w:r w:rsidR="00CE6E96">
              <w:rPr>
                <w:webHidden/>
              </w:rPr>
              <w:t>70</w:t>
            </w:r>
            <w:r w:rsidR="00CE6E96">
              <w:rPr>
                <w:webHidden/>
              </w:rPr>
              <w:fldChar w:fldCharType="end"/>
            </w:r>
          </w:hyperlink>
        </w:p>
        <w:p w14:paraId="0465FFE2" w14:textId="77777777" w:rsidR="00CE6E96" w:rsidRDefault="00D40C4E">
          <w:pPr>
            <w:pStyle w:val="TDC2"/>
            <w:tabs>
              <w:tab w:val="right" w:leader="dot" w:pos="10790"/>
            </w:tabs>
            <w:rPr>
              <w:rFonts w:asciiTheme="minorHAnsi" w:eastAsiaTheme="minorEastAsia" w:hAnsiTheme="minorHAnsi"/>
              <w:smallCaps w:val="0"/>
              <w:sz w:val="22"/>
              <w:szCs w:val="22"/>
              <w:lang w:eastAsia="es-MX"/>
            </w:rPr>
          </w:pPr>
          <w:hyperlink w:anchor="_Toc221708911" w:history="1">
            <w:r w:rsidR="00CE6E96" w:rsidRPr="00E20A9B">
              <w:rPr>
                <w:rStyle w:val="Hipervnculo"/>
              </w:rPr>
              <w:t>FORMATO NO. 10 CARTA DE ACEPTACION DE NOTIFICACION VIA ELECTRONICA</w:t>
            </w:r>
            <w:r w:rsidR="00CE6E96">
              <w:rPr>
                <w:webHidden/>
              </w:rPr>
              <w:tab/>
            </w:r>
            <w:r w:rsidR="00CE6E96">
              <w:rPr>
                <w:webHidden/>
              </w:rPr>
              <w:fldChar w:fldCharType="begin"/>
            </w:r>
            <w:r w:rsidR="00CE6E96">
              <w:rPr>
                <w:webHidden/>
              </w:rPr>
              <w:instrText xml:space="preserve"> PAGEREF _Toc221708911 \h </w:instrText>
            </w:r>
            <w:r w:rsidR="00CE6E96">
              <w:rPr>
                <w:webHidden/>
              </w:rPr>
            </w:r>
            <w:r w:rsidR="00CE6E96">
              <w:rPr>
                <w:webHidden/>
              </w:rPr>
              <w:fldChar w:fldCharType="separate"/>
            </w:r>
            <w:r w:rsidR="00CE6E96">
              <w:rPr>
                <w:webHidden/>
              </w:rPr>
              <w:t>71</w:t>
            </w:r>
            <w:r w:rsidR="00CE6E96">
              <w:rPr>
                <w:webHidden/>
              </w:rPr>
              <w:fldChar w:fldCharType="end"/>
            </w:r>
          </w:hyperlink>
        </w:p>
        <w:p w14:paraId="0371E68A" w14:textId="2C5C830F" w:rsidR="001B2C35" w:rsidRPr="00296C4D" w:rsidRDefault="001B2C35" w:rsidP="007526BA">
          <w:pPr>
            <w:rPr>
              <w:rFonts w:cs="Noto Sans"/>
              <w:szCs w:val="18"/>
            </w:rPr>
          </w:pPr>
          <w:r w:rsidRPr="00296C4D">
            <w:rPr>
              <w:rFonts w:cs="Noto Sans"/>
              <w:b/>
              <w:bCs/>
              <w:szCs w:val="18"/>
              <w:lang w:val="es-ES"/>
            </w:rPr>
            <w:fldChar w:fldCharType="end"/>
          </w:r>
        </w:p>
      </w:sdtContent>
    </w:sdt>
    <w:p w14:paraId="17D80345" w14:textId="5AE4E162" w:rsidR="009B0B6D" w:rsidRDefault="009B0B6D">
      <w:pPr>
        <w:spacing w:after="200" w:line="276" w:lineRule="auto"/>
        <w:jc w:val="left"/>
        <w:rPr>
          <w:rFonts w:cs="Noto Sans"/>
          <w:szCs w:val="18"/>
          <w:lang w:val="es-ES_tradnl" w:eastAsia="ar-SA"/>
        </w:rPr>
      </w:pPr>
      <w:r>
        <w:rPr>
          <w:rFonts w:cs="Noto Sans"/>
          <w:szCs w:val="18"/>
          <w:lang w:val="es-ES_tradnl" w:eastAsia="ar-SA"/>
        </w:rPr>
        <w:br w:type="page"/>
      </w:r>
    </w:p>
    <w:p w14:paraId="1B15A317" w14:textId="77777777" w:rsidR="0081668B" w:rsidRPr="00817D0B" w:rsidRDefault="0081668B" w:rsidP="00CE6E96">
      <w:pPr>
        <w:pStyle w:val="Ttulo1"/>
        <w:ind w:left="0" w:firstLine="0"/>
      </w:pPr>
      <w:bookmarkStart w:id="5" w:name="_Toc212448212"/>
      <w:bookmarkStart w:id="6" w:name="_Toc220497224"/>
      <w:bookmarkStart w:id="7" w:name="_Toc221708838"/>
      <w:bookmarkStart w:id="8" w:name="_Toc367205733"/>
      <w:r w:rsidRPr="00817D0B">
        <w:lastRenderedPageBreak/>
        <w:t>GLOSARIO</w:t>
      </w:r>
      <w:bookmarkEnd w:id="5"/>
      <w:bookmarkEnd w:id="6"/>
      <w:bookmarkEnd w:id="7"/>
    </w:p>
    <w:p w14:paraId="281E60A8" w14:textId="77777777" w:rsidR="0081668B" w:rsidRPr="00817D0B" w:rsidRDefault="0081668B" w:rsidP="0081668B">
      <w:pPr>
        <w:rPr>
          <w:rFonts w:cs="Noto Sans"/>
          <w:szCs w:val="18"/>
        </w:rPr>
      </w:pPr>
      <w:r w:rsidRPr="00817D0B">
        <w:rPr>
          <w:rFonts w:cs="Noto Sans"/>
          <w:szCs w:val="18"/>
        </w:rPr>
        <w:t>Para efectos de estas bases, se entenderá por:</w:t>
      </w:r>
    </w:p>
    <w:p w14:paraId="306EC275" w14:textId="77777777" w:rsidR="0081668B" w:rsidRPr="00817D0B" w:rsidRDefault="0081668B" w:rsidP="0081668B">
      <w:pPr>
        <w:rPr>
          <w:rFonts w:cs="Noto Sans"/>
          <w:szCs w:val="18"/>
        </w:rPr>
      </w:pPr>
    </w:p>
    <w:p w14:paraId="2426C98A" w14:textId="3D340E8A" w:rsidR="0081668B" w:rsidRPr="00817D0B" w:rsidRDefault="0081668B" w:rsidP="0081668B">
      <w:pPr>
        <w:rPr>
          <w:rFonts w:cs="Noto Sans"/>
          <w:szCs w:val="18"/>
        </w:rPr>
      </w:pPr>
      <w:r w:rsidRPr="00817D0B">
        <w:rPr>
          <w:rFonts w:cs="Noto Sans"/>
          <w:b/>
          <w:szCs w:val="18"/>
        </w:rPr>
        <w:t>Acuerdo:</w:t>
      </w:r>
      <w:r w:rsidRPr="00817D0B">
        <w:rPr>
          <w:rFonts w:cs="Noto Sans"/>
          <w:szCs w:val="18"/>
        </w:rPr>
        <w:t xml:space="preserve"> Acuerdo por el que se emiten diversos lineamientos en materia de adquisiciones, arrendamientos y servicios y de obras públicas y servicios relacionados con las mismas, </w:t>
      </w:r>
      <w:proofErr w:type="spellStart"/>
      <w:r w:rsidR="00D8357B">
        <w:rPr>
          <w:rFonts w:cs="Noto Sans"/>
          <w:szCs w:val="18"/>
        </w:rPr>
        <w:t>Pública</w:t>
      </w:r>
      <w:r w:rsidRPr="00817D0B">
        <w:rPr>
          <w:rFonts w:cs="Noto Sans"/>
          <w:szCs w:val="18"/>
        </w:rPr>
        <w:t>do</w:t>
      </w:r>
      <w:proofErr w:type="spellEnd"/>
      <w:r w:rsidRPr="00817D0B">
        <w:rPr>
          <w:rFonts w:cs="Noto Sans"/>
          <w:szCs w:val="18"/>
        </w:rPr>
        <w:t xml:space="preserve"> en el Diario Oficial de la Federación el día 9 de septiembre de 2010.</w:t>
      </w:r>
    </w:p>
    <w:p w14:paraId="7F0E6E19" w14:textId="77777777" w:rsidR="0081668B" w:rsidRPr="00817D0B" w:rsidRDefault="0081668B" w:rsidP="0081668B">
      <w:pPr>
        <w:rPr>
          <w:rFonts w:cs="Noto Sans"/>
          <w:szCs w:val="18"/>
        </w:rPr>
      </w:pPr>
    </w:p>
    <w:p w14:paraId="67A2B369" w14:textId="77777777" w:rsidR="0081668B" w:rsidRPr="00817D0B" w:rsidRDefault="0081668B" w:rsidP="0081668B">
      <w:pPr>
        <w:rPr>
          <w:rFonts w:cs="Noto Sans"/>
          <w:szCs w:val="18"/>
        </w:rPr>
      </w:pPr>
      <w:r w:rsidRPr="00817D0B">
        <w:rPr>
          <w:rFonts w:cs="Noto Sans"/>
          <w:b/>
          <w:szCs w:val="18"/>
        </w:rPr>
        <w:t>Administrador del Contrato:</w:t>
      </w:r>
      <w:r w:rsidRPr="00817D0B">
        <w:rPr>
          <w:rFonts w:cs="Noto Sans"/>
          <w:szCs w:val="18"/>
        </w:rPr>
        <w:t xml:space="preserve"> Servidor(es) público(s) en quién recae la responsabilidad de dar seguimiento y verificar el cumplimiento de los derechos y obligaciones establecidas en el (os) contrato (s) que se deriven de la presente Invitación a Cuando Menos Tres Personas.</w:t>
      </w:r>
    </w:p>
    <w:p w14:paraId="67C9A693" w14:textId="77777777" w:rsidR="0081668B" w:rsidRPr="00817D0B" w:rsidRDefault="0081668B" w:rsidP="0081668B">
      <w:pPr>
        <w:rPr>
          <w:rFonts w:cs="Noto Sans"/>
          <w:szCs w:val="18"/>
        </w:rPr>
      </w:pPr>
    </w:p>
    <w:p w14:paraId="3E0830AA" w14:textId="77777777" w:rsidR="0081668B" w:rsidRPr="00817D0B" w:rsidRDefault="0081668B" w:rsidP="0081668B">
      <w:pPr>
        <w:rPr>
          <w:rFonts w:cs="Noto Sans"/>
          <w:szCs w:val="18"/>
        </w:rPr>
      </w:pPr>
      <w:r w:rsidRPr="00817D0B">
        <w:rPr>
          <w:rFonts w:cs="Noto Sans"/>
          <w:b/>
          <w:szCs w:val="18"/>
        </w:rPr>
        <w:t>Área contratante:</w:t>
      </w:r>
      <w:r w:rsidRPr="00817D0B">
        <w:rPr>
          <w:rFonts w:cs="Noto Sans"/>
          <w:szCs w:val="18"/>
        </w:rPr>
        <w:t xml:space="preserve"> la facultada en la dependencia o entidad para realizar procedimientos de contratación a efecto de adquirir o arrendar bienes o contratar la prestación de servicios que requiera la dependencia o entidad de que se trate;</w:t>
      </w:r>
    </w:p>
    <w:p w14:paraId="5B3FCCBD" w14:textId="77777777" w:rsidR="0081668B" w:rsidRPr="00817D0B" w:rsidRDefault="0081668B" w:rsidP="0081668B">
      <w:pPr>
        <w:rPr>
          <w:rFonts w:cs="Noto Sans"/>
          <w:szCs w:val="18"/>
        </w:rPr>
      </w:pPr>
    </w:p>
    <w:p w14:paraId="399E467A" w14:textId="77777777" w:rsidR="0081668B" w:rsidRPr="00817D0B" w:rsidRDefault="0081668B" w:rsidP="0081668B">
      <w:pPr>
        <w:rPr>
          <w:rFonts w:cs="Noto Sans"/>
          <w:szCs w:val="18"/>
        </w:rPr>
      </w:pPr>
      <w:r w:rsidRPr="00817D0B">
        <w:rPr>
          <w:rFonts w:cs="Noto Sans"/>
          <w:b/>
          <w:szCs w:val="18"/>
        </w:rPr>
        <w:t>Área requirente:</w:t>
      </w:r>
      <w:r w:rsidRPr="00817D0B">
        <w:rPr>
          <w:rFonts w:cs="Noto Sans"/>
          <w:szCs w:val="18"/>
        </w:rPr>
        <w:t xml:space="preserve"> la que en la dependencia o entidad, solicite o requiera formalmente la adquisición o arrendamiento de bienes o la prestación de servicios, o bien aquella que los utilizará;</w:t>
      </w:r>
    </w:p>
    <w:p w14:paraId="08028BAB" w14:textId="77777777" w:rsidR="0081668B" w:rsidRPr="00817D0B" w:rsidRDefault="0081668B" w:rsidP="0081668B">
      <w:pPr>
        <w:rPr>
          <w:rFonts w:cs="Noto Sans"/>
          <w:szCs w:val="18"/>
        </w:rPr>
      </w:pPr>
    </w:p>
    <w:p w14:paraId="64B4CE53" w14:textId="77777777" w:rsidR="0081668B" w:rsidRPr="00817D0B" w:rsidRDefault="0081668B" w:rsidP="0081668B">
      <w:pPr>
        <w:rPr>
          <w:rFonts w:cs="Noto Sans"/>
          <w:szCs w:val="18"/>
        </w:rPr>
      </w:pPr>
      <w:r w:rsidRPr="00817D0B">
        <w:rPr>
          <w:rFonts w:cs="Noto Sans"/>
          <w:b/>
          <w:szCs w:val="18"/>
        </w:rPr>
        <w:t>Área Responsable:</w:t>
      </w:r>
      <w:r w:rsidRPr="00817D0B">
        <w:rPr>
          <w:rFonts w:cs="Noto Sans"/>
          <w:szCs w:val="18"/>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075C30A1" w14:textId="77777777" w:rsidR="0081668B" w:rsidRPr="00817D0B" w:rsidRDefault="0081668B" w:rsidP="0081668B">
      <w:pPr>
        <w:rPr>
          <w:rFonts w:cs="Noto Sans"/>
          <w:szCs w:val="18"/>
        </w:rPr>
      </w:pPr>
    </w:p>
    <w:p w14:paraId="76C2483B" w14:textId="77777777" w:rsidR="0081668B" w:rsidRPr="00817D0B" w:rsidRDefault="0081668B" w:rsidP="0081668B">
      <w:pPr>
        <w:rPr>
          <w:rFonts w:cs="Noto Sans"/>
          <w:szCs w:val="18"/>
        </w:rPr>
      </w:pPr>
      <w:r w:rsidRPr="00817D0B">
        <w:rPr>
          <w:rFonts w:cs="Noto Sans"/>
          <w:b/>
          <w:szCs w:val="18"/>
        </w:rPr>
        <w:t>Área técnica:</w:t>
      </w:r>
      <w:r w:rsidRPr="00817D0B">
        <w:rPr>
          <w:rFonts w:cs="Noto Sans"/>
          <w:szCs w:val="18"/>
        </w:rPr>
        <w:t xml:space="preserve"> la responsable de elaborar las especificaciones técnicas que se deberán incluir en el procedimiento de contratación, de responder en la junta de aclaraciones las preguntas que sobre estos aspectos técnicos realicen los invitados; así como de coadyuvar en la evaluación de las proposiciones.</w:t>
      </w:r>
    </w:p>
    <w:p w14:paraId="165A0509" w14:textId="77777777" w:rsidR="0081668B" w:rsidRPr="00817D0B" w:rsidRDefault="0081668B" w:rsidP="0081668B">
      <w:pPr>
        <w:rPr>
          <w:rFonts w:cs="Noto Sans"/>
          <w:szCs w:val="18"/>
        </w:rPr>
      </w:pPr>
    </w:p>
    <w:p w14:paraId="167FD8A7" w14:textId="77777777" w:rsidR="0081668B" w:rsidRPr="00817D0B" w:rsidRDefault="0081668B" w:rsidP="0081668B">
      <w:pPr>
        <w:rPr>
          <w:rFonts w:cs="Noto Sans"/>
          <w:szCs w:val="18"/>
        </w:rPr>
      </w:pPr>
      <w:r w:rsidRPr="00817D0B">
        <w:rPr>
          <w:rFonts w:cs="Noto Sans"/>
          <w:b/>
          <w:szCs w:val="18"/>
        </w:rPr>
        <w:t>Bienes de Inversión:</w:t>
      </w:r>
      <w:r w:rsidRPr="00817D0B">
        <w:rPr>
          <w:rFonts w:cs="Noto Sans"/>
          <w:szCs w:val="18"/>
        </w:rPr>
        <w:t xml:space="preserve"> Es todo bien mueble susceptible de ser inventariado.</w:t>
      </w:r>
    </w:p>
    <w:p w14:paraId="41A742DA" w14:textId="77777777" w:rsidR="0081668B" w:rsidRPr="00817D0B" w:rsidRDefault="0081668B" w:rsidP="0081668B">
      <w:pPr>
        <w:rPr>
          <w:rFonts w:cs="Noto Sans"/>
          <w:szCs w:val="18"/>
        </w:rPr>
      </w:pPr>
    </w:p>
    <w:p w14:paraId="48BC8A46" w14:textId="77777777" w:rsidR="0081668B" w:rsidRPr="00817D0B" w:rsidRDefault="0081668B" w:rsidP="0081668B">
      <w:pPr>
        <w:rPr>
          <w:rFonts w:cs="Noto Sans"/>
          <w:szCs w:val="18"/>
        </w:rPr>
      </w:pPr>
      <w:r w:rsidRPr="00817D0B">
        <w:rPr>
          <w:rFonts w:cs="Noto Sans"/>
          <w:b/>
          <w:szCs w:val="18"/>
        </w:rPr>
        <w:t>Canje:</w:t>
      </w:r>
      <w:r w:rsidRPr="00817D0B">
        <w:rPr>
          <w:rFonts w:cs="Noto Sans"/>
          <w:szCs w:val="18"/>
        </w:rPr>
        <w:t xml:space="preserve"> Es la obligación que contraen los proveedores con el Instituto, para cambiar bienes en mal estado que no pueden ser utilizados, por bienes nuevos del mismo tipo.</w:t>
      </w:r>
    </w:p>
    <w:p w14:paraId="04117A8C" w14:textId="77777777" w:rsidR="0081668B" w:rsidRPr="00817D0B" w:rsidRDefault="0081668B" w:rsidP="0081668B">
      <w:pPr>
        <w:rPr>
          <w:rFonts w:cs="Noto Sans"/>
          <w:szCs w:val="18"/>
        </w:rPr>
      </w:pPr>
    </w:p>
    <w:p w14:paraId="2D96FB8B" w14:textId="77777777" w:rsidR="0081668B" w:rsidRPr="00817D0B" w:rsidRDefault="0081668B" w:rsidP="0081668B">
      <w:pPr>
        <w:rPr>
          <w:rFonts w:cs="Noto Sans"/>
          <w:szCs w:val="18"/>
        </w:rPr>
      </w:pPr>
      <w:r w:rsidRPr="00817D0B">
        <w:rPr>
          <w:rFonts w:cs="Noto Sans"/>
          <w:b/>
          <w:szCs w:val="18"/>
        </w:rPr>
        <w:t>Catálogo de Insumos:</w:t>
      </w:r>
      <w:r w:rsidRPr="00817D0B">
        <w:rPr>
          <w:rFonts w:cs="Noto Sans"/>
          <w:szCs w:val="18"/>
        </w:rPr>
        <w:t xml:space="preserve"> El expedido por el Consejo de Salubridad General.</w:t>
      </w:r>
    </w:p>
    <w:p w14:paraId="143CBD32" w14:textId="77777777" w:rsidR="0081668B" w:rsidRPr="00817D0B" w:rsidRDefault="0081668B" w:rsidP="0081668B">
      <w:pPr>
        <w:rPr>
          <w:rFonts w:cs="Noto Sans"/>
          <w:szCs w:val="18"/>
        </w:rPr>
      </w:pPr>
    </w:p>
    <w:p w14:paraId="7932D564" w14:textId="77777777" w:rsidR="0081668B" w:rsidRPr="00817D0B" w:rsidRDefault="0081668B" w:rsidP="0081668B">
      <w:pPr>
        <w:rPr>
          <w:rFonts w:cs="Noto Sans"/>
          <w:szCs w:val="18"/>
        </w:rPr>
      </w:pPr>
      <w:r w:rsidRPr="00817D0B">
        <w:rPr>
          <w:rFonts w:cs="Noto Sans"/>
          <w:b/>
          <w:szCs w:val="18"/>
        </w:rPr>
        <w:t>CECOBAN:</w:t>
      </w:r>
      <w:r w:rsidRPr="00817D0B">
        <w:rPr>
          <w:rFonts w:cs="Noto Sans"/>
          <w:szCs w:val="18"/>
        </w:rPr>
        <w:t xml:space="preserve"> Centro de Compensación Bancaria.</w:t>
      </w:r>
    </w:p>
    <w:p w14:paraId="2E31604E" w14:textId="77777777" w:rsidR="0081668B" w:rsidRPr="00817D0B" w:rsidRDefault="0081668B" w:rsidP="0081668B">
      <w:pPr>
        <w:rPr>
          <w:rFonts w:cs="Noto Sans"/>
          <w:szCs w:val="18"/>
        </w:rPr>
      </w:pPr>
    </w:p>
    <w:p w14:paraId="3748574B" w14:textId="77777777" w:rsidR="0081668B" w:rsidRPr="00817D0B" w:rsidRDefault="0081668B" w:rsidP="0081668B">
      <w:pPr>
        <w:rPr>
          <w:rFonts w:cs="Noto Sans"/>
          <w:szCs w:val="18"/>
        </w:rPr>
      </w:pPr>
      <w:r w:rsidRPr="00817D0B">
        <w:rPr>
          <w:rFonts w:cs="Noto Sans"/>
          <w:b/>
          <w:szCs w:val="18"/>
        </w:rPr>
        <w:t>CFDI:</w:t>
      </w:r>
      <w:r w:rsidRPr="00817D0B">
        <w:rPr>
          <w:rFonts w:cs="Noto Sans"/>
          <w:szCs w:val="18"/>
        </w:rPr>
        <w:t xml:space="preserve"> Comprobante Fiscal Digital por Internet.</w:t>
      </w:r>
    </w:p>
    <w:p w14:paraId="6D49B29B" w14:textId="77777777" w:rsidR="0081668B" w:rsidRPr="00817D0B" w:rsidRDefault="0081668B" w:rsidP="0081668B">
      <w:pPr>
        <w:rPr>
          <w:rFonts w:cs="Noto Sans"/>
          <w:szCs w:val="18"/>
        </w:rPr>
      </w:pPr>
    </w:p>
    <w:p w14:paraId="3F55E6C2" w14:textId="77777777" w:rsidR="0081668B" w:rsidRPr="00817D0B" w:rsidRDefault="0081668B" w:rsidP="0081668B">
      <w:pPr>
        <w:rPr>
          <w:rFonts w:cs="Noto Sans"/>
          <w:szCs w:val="18"/>
        </w:rPr>
      </w:pPr>
      <w:r w:rsidRPr="00817D0B">
        <w:rPr>
          <w:rFonts w:cs="Noto Sans"/>
          <w:b/>
          <w:szCs w:val="18"/>
        </w:rPr>
        <w:t>CFF:</w:t>
      </w:r>
      <w:r w:rsidRPr="00817D0B">
        <w:rPr>
          <w:rFonts w:cs="Noto Sans"/>
          <w:szCs w:val="18"/>
        </w:rPr>
        <w:t xml:space="preserve"> Código Fiscal de la Federación.</w:t>
      </w:r>
    </w:p>
    <w:p w14:paraId="5D828375" w14:textId="77777777" w:rsidR="0081668B" w:rsidRPr="00817D0B" w:rsidRDefault="0081668B" w:rsidP="0081668B">
      <w:pPr>
        <w:rPr>
          <w:rFonts w:cs="Noto Sans"/>
          <w:szCs w:val="18"/>
        </w:rPr>
      </w:pPr>
    </w:p>
    <w:p w14:paraId="72F9F751" w14:textId="77777777" w:rsidR="0081668B" w:rsidRPr="00817D0B" w:rsidRDefault="0081668B" w:rsidP="0081668B">
      <w:pPr>
        <w:rPr>
          <w:rFonts w:cs="Noto Sans"/>
          <w:szCs w:val="18"/>
        </w:rPr>
      </w:pPr>
      <w:r w:rsidRPr="00817D0B">
        <w:rPr>
          <w:rFonts w:cs="Noto Sans"/>
          <w:b/>
          <w:szCs w:val="18"/>
        </w:rPr>
        <w:t>COFEPRIS:</w:t>
      </w:r>
      <w:r w:rsidRPr="00817D0B">
        <w:rPr>
          <w:rFonts w:cs="Noto Sans"/>
          <w:szCs w:val="18"/>
        </w:rPr>
        <w:t xml:space="preserve"> Comisión Federal para la Protección contra Riesgos Sanitarios.</w:t>
      </w:r>
    </w:p>
    <w:p w14:paraId="7A91DA21" w14:textId="77777777" w:rsidR="0081668B" w:rsidRPr="00817D0B" w:rsidRDefault="0081668B" w:rsidP="0081668B">
      <w:pPr>
        <w:rPr>
          <w:rFonts w:cs="Noto Sans"/>
          <w:szCs w:val="18"/>
        </w:rPr>
      </w:pPr>
    </w:p>
    <w:p w14:paraId="486A1FFF" w14:textId="77777777" w:rsidR="0081668B" w:rsidRPr="00817D0B" w:rsidRDefault="0081668B" w:rsidP="0081668B">
      <w:pPr>
        <w:rPr>
          <w:rFonts w:cs="Noto Sans"/>
          <w:szCs w:val="18"/>
        </w:rPr>
      </w:pPr>
      <w:r w:rsidRPr="00817D0B">
        <w:rPr>
          <w:rFonts w:cs="Noto Sans"/>
          <w:b/>
          <w:szCs w:val="18"/>
        </w:rPr>
        <w:t>COMPRAS MX:</w:t>
      </w:r>
      <w:r w:rsidRPr="00817D0B">
        <w:rPr>
          <w:rFonts w:cs="Noto Sans"/>
          <w:szCs w:val="18"/>
        </w:rPr>
        <w:t xml:space="preserve"> el Sistema Electrónico de información pública gubernamental sobre adquisiciones, arrendamientos y servicios. Con dirección electrónica en Internet: https://comprasmx.buengobierno.gob.mx/</w:t>
      </w:r>
    </w:p>
    <w:p w14:paraId="2A5A44CB" w14:textId="77777777" w:rsidR="0081668B" w:rsidRPr="00817D0B" w:rsidRDefault="0081668B" w:rsidP="0081668B">
      <w:pPr>
        <w:rPr>
          <w:rFonts w:cs="Noto Sans"/>
          <w:szCs w:val="18"/>
        </w:rPr>
      </w:pPr>
    </w:p>
    <w:p w14:paraId="640DDA57" w14:textId="77777777" w:rsidR="0081668B" w:rsidRPr="00817D0B" w:rsidRDefault="0081668B" w:rsidP="0081668B">
      <w:pPr>
        <w:rPr>
          <w:rFonts w:cs="Noto Sans"/>
          <w:szCs w:val="18"/>
        </w:rPr>
      </w:pPr>
      <w:r w:rsidRPr="00817D0B">
        <w:rPr>
          <w:rFonts w:cs="Noto Sans"/>
          <w:b/>
          <w:szCs w:val="18"/>
        </w:rPr>
        <w:t>Congruencia:</w:t>
      </w:r>
      <w:r w:rsidRPr="00817D0B">
        <w:rPr>
          <w:rFonts w:cs="Noto Sans"/>
          <w:szCs w:val="18"/>
        </w:rPr>
        <w:t xml:space="preserve"> Coherencia, Relación lógica.</w:t>
      </w:r>
    </w:p>
    <w:p w14:paraId="027E1719" w14:textId="77777777" w:rsidR="0081668B" w:rsidRPr="00817D0B" w:rsidRDefault="0081668B" w:rsidP="0081668B">
      <w:pPr>
        <w:rPr>
          <w:rFonts w:cs="Noto Sans"/>
          <w:szCs w:val="18"/>
        </w:rPr>
      </w:pPr>
    </w:p>
    <w:p w14:paraId="3A48C53E" w14:textId="77777777" w:rsidR="0081668B" w:rsidRPr="00817D0B" w:rsidRDefault="0081668B" w:rsidP="0081668B">
      <w:pPr>
        <w:rPr>
          <w:rFonts w:cs="Noto Sans"/>
          <w:szCs w:val="18"/>
        </w:rPr>
      </w:pPr>
      <w:r w:rsidRPr="00817D0B">
        <w:rPr>
          <w:rFonts w:cs="Noto Sans"/>
          <w:szCs w:val="18"/>
        </w:rPr>
        <w:t xml:space="preserve">Contrato: documento a través del cual se formalizan los derechos y obligaciones derivados </w:t>
      </w:r>
      <w:proofErr w:type="gramStart"/>
      <w:r w:rsidRPr="00817D0B">
        <w:rPr>
          <w:rFonts w:cs="Noto Sans"/>
          <w:szCs w:val="18"/>
        </w:rPr>
        <w:t>del</w:t>
      </w:r>
      <w:proofErr w:type="gramEnd"/>
      <w:r w:rsidRPr="00817D0B">
        <w:rPr>
          <w:rFonts w:cs="Noto Sans"/>
          <w:szCs w:val="18"/>
        </w:rPr>
        <w:t xml:space="preserve"> notificación a la adjudicación del procedimiento de contratación de la adquisición o la prestación de los servicios.</w:t>
      </w:r>
    </w:p>
    <w:p w14:paraId="14C3A6FB" w14:textId="77777777" w:rsidR="0081668B" w:rsidRPr="00817D0B" w:rsidRDefault="0081668B" w:rsidP="0081668B">
      <w:pPr>
        <w:rPr>
          <w:rFonts w:cs="Noto Sans"/>
          <w:szCs w:val="18"/>
        </w:rPr>
      </w:pPr>
    </w:p>
    <w:p w14:paraId="30E9B24B" w14:textId="77777777" w:rsidR="0081668B" w:rsidRPr="00817D0B" w:rsidRDefault="0081668B" w:rsidP="0081668B">
      <w:pPr>
        <w:rPr>
          <w:rFonts w:cs="Noto Sans"/>
          <w:szCs w:val="18"/>
        </w:rPr>
      </w:pPr>
      <w:r w:rsidRPr="00817D0B">
        <w:rPr>
          <w:rFonts w:cs="Noto Sans"/>
          <w:b/>
          <w:szCs w:val="18"/>
        </w:rPr>
        <w:t>Cuadro Básico:</w:t>
      </w:r>
      <w:r w:rsidRPr="00817D0B">
        <w:rPr>
          <w:rFonts w:cs="Noto Sans"/>
          <w:szCs w:val="18"/>
        </w:rPr>
        <w:t xml:space="preserve"> El expedido por el Consejo de Salubridad General.</w:t>
      </w:r>
    </w:p>
    <w:p w14:paraId="1069A930" w14:textId="77777777" w:rsidR="0081668B" w:rsidRPr="00817D0B" w:rsidRDefault="0081668B" w:rsidP="0081668B">
      <w:pPr>
        <w:rPr>
          <w:rFonts w:cs="Noto Sans"/>
          <w:szCs w:val="18"/>
        </w:rPr>
      </w:pPr>
    </w:p>
    <w:p w14:paraId="408C43EB" w14:textId="77777777" w:rsidR="0081668B" w:rsidRPr="00817D0B" w:rsidRDefault="0081668B" w:rsidP="0081668B">
      <w:pPr>
        <w:rPr>
          <w:rFonts w:cs="Noto Sans"/>
          <w:szCs w:val="18"/>
        </w:rPr>
      </w:pPr>
      <w:r w:rsidRPr="00817D0B">
        <w:rPr>
          <w:rFonts w:cs="Noto Sans"/>
          <w:b/>
          <w:szCs w:val="18"/>
        </w:rPr>
        <w:lastRenderedPageBreak/>
        <w:t>Firma Electrónica Avanzada:</w:t>
      </w:r>
      <w:r w:rsidRPr="00817D0B">
        <w:rPr>
          <w:rFonts w:cs="Noto Sans"/>
          <w:szCs w:val="18"/>
        </w:rPr>
        <w:t xml:space="preserve"> Medio de identificación electrónica para que los potenciales invitados nacionales, ya sean personas físicas o morales, hagan uso de la </w:t>
      </w:r>
      <w:proofErr w:type="spellStart"/>
      <w:r w:rsidRPr="00817D0B">
        <w:rPr>
          <w:rFonts w:cs="Noto Sans"/>
          <w:szCs w:val="18"/>
        </w:rPr>
        <w:t>la</w:t>
      </w:r>
      <w:proofErr w:type="spellEnd"/>
      <w:r w:rsidRPr="00817D0B">
        <w:rPr>
          <w:rFonts w:cs="Noto Sans"/>
          <w:szCs w:val="18"/>
        </w:rPr>
        <w:t xml:space="preserve"> Plataforma Digital de Contrataciones Públicas, Compras MX, será el certificado digital de la firma electrónica avanzada que emite el Servicio de Administración Tributaria para el cumplimiento de obligaciones fiscales. En el caso de los invitados extranjeros, deberán utilizar los medios de identificación electrónica que otorgue o reconozca la Secretaría Anticorrupción y Buen Gobierno, de conformidad con las disposiciones emitidas al efecto.</w:t>
      </w:r>
    </w:p>
    <w:p w14:paraId="60167206" w14:textId="77777777" w:rsidR="0081668B" w:rsidRPr="00817D0B" w:rsidRDefault="0081668B" w:rsidP="0081668B">
      <w:pPr>
        <w:rPr>
          <w:rFonts w:cs="Noto Sans"/>
          <w:szCs w:val="18"/>
        </w:rPr>
      </w:pPr>
    </w:p>
    <w:p w14:paraId="58214059" w14:textId="77777777" w:rsidR="0081668B" w:rsidRPr="00817D0B" w:rsidRDefault="0081668B" w:rsidP="0081668B">
      <w:pPr>
        <w:rPr>
          <w:rFonts w:cs="Noto Sans"/>
          <w:szCs w:val="18"/>
        </w:rPr>
      </w:pPr>
      <w:r w:rsidRPr="00817D0B">
        <w:rPr>
          <w:rFonts w:cs="Noto Sans"/>
          <w:b/>
          <w:szCs w:val="18"/>
        </w:rPr>
        <w:t>Instituto o IMSS:</w:t>
      </w:r>
      <w:r w:rsidRPr="00817D0B">
        <w:rPr>
          <w:rFonts w:cs="Noto Sans"/>
          <w:szCs w:val="18"/>
        </w:rPr>
        <w:t xml:space="preserve"> Instituto Mexicano del Seguro Social.</w:t>
      </w:r>
    </w:p>
    <w:p w14:paraId="0EAE6CF4" w14:textId="77777777" w:rsidR="0081668B" w:rsidRPr="00817D0B" w:rsidRDefault="0081668B" w:rsidP="0081668B">
      <w:pPr>
        <w:rPr>
          <w:rFonts w:cs="Noto Sans"/>
          <w:szCs w:val="18"/>
        </w:rPr>
      </w:pPr>
    </w:p>
    <w:p w14:paraId="54967F37" w14:textId="77777777" w:rsidR="0081668B" w:rsidRPr="00817D0B" w:rsidRDefault="0081668B" w:rsidP="0081668B">
      <w:pPr>
        <w:rPr>
          <w:rFonts w:cs="Noto Sans"/>
          <w:szCs w:val="18"/>
        </w:rPr>
      </w:pPr>
      <w:r w:rsidRPr="00817D0B">
        <w:rPr>
          <w:rFonts w:cs="Noto Sans"/>
          <w:szCs w:val="18"/>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C9B5220" w14:textId="77777777" w:rsidR="0081668B" w:rsidRPr="00817D0B" w:rsidRDefault="0081668B" w:rsidP="0081668B">
      <w:pPr>
        <w:rPr>
          <w:rFonts w:cs="Noto Sans"/>
          <w:szCs w:val="18"/>
        </w:rPr>
      </w:pPr>
    </w:p>
    <w:p w14:paraId="5DAA53BD" w14:textId="77777777" w:rsidR="0081668B" w:rsidRPr="00817D0B" w:rsidRDefault="0081668B" w:rsidP="0081668B">
      <w:pPr>
        <w:rPr>
          <w:rFonts w:cs="Noto Sans"/>
          <w:szCs w:val="18"/>
        </w:rPr>
      </w:pPr>
      <w:r w:rsidRPr="00817D0B">
        <w:rPr>
          <w:rFonts w:cs="Noto Sans"/>
          <w:b/>
          <w:szCs w:val="18"/>
        </w:rPr>
        <w:t>ISR:</w:t>
      </w:r>
      <w:r w:rsidRPr="00817D0B">
        <w:rPr>
          <w:rFonts w:cs="Noto Sans"/>
          <w:szCs w:val="18"/>
        </w:rPr>
        <w:t xml:space="preserve"> Impuesto sobre la renta.</w:t>
      </w:r>
    </w:p>
    <w:p w14:paraId="6A5B69C0" w14:textId="77777777" w:rsidR="0081668B" w:rsidRPr="00817D0B" w:rsidRDefault="0081668B" w:rsidP="0081668B">
      <w:pPr>
        <w:rPr>
          <w:rFonts w:cs="Noto Sans"/>
          <w:szCs w:val="18"/>
        </w:rPr>
      </w:pPr>
    </w:p>
    <w:p w14:paraId="4FF4E0C3" w14:textId="77777777" w:rsidR="0081668B" w:rsidRPr="00817D0B" w:rsidRDefault="0081668B" w:rsidP="0081668B">
      <w:pPr>
        <w:rPr>
          <w:rFonts w:cs="Noto Sans"/>
          <w:szCs w:val="18"/>
        </w:rPr>
      </w:pPr>
      <w:r w:rsidRPr="00817D0B">
        <w:rPr>
          <w:rFonts w:cs="Noto Sans"/>
          <w:b/>
          <w:szCs w:val="18"/>
        </w:rPr>
        <w:t>IVA:</w:t>
      </w:r>
      <w:r w:rsidRPr="00817D0B">
        <w:rPr>
          <w:rFonts w:cs="Noto Sans"/>
          <w:szCs w:val="18"/>
        </w:rPr>
        <w:t xml:space="preserve"> Impuesto al Valor Agregado.</w:t>
      </w:r>
    </w:p>
    <w:p w14:paraId="005F75E8" w14:textId="77777777" w:rsidR="0081668B" w:rsidRPr="00817D0B" w:rsidRDefault="0081668B" w:rsidP="0081668B">
      <w:pPr>
        <w:rPr>
          <w:rFonts w:cs="Noto Sans"/>
          <w:szCs w:val="18"/>
        </w:rPr>
      </w:pPr>
    </w:p>
    <w:p w14:paraId="693AE952" w14:textId="77777777" w:rsidR="0081668B" w:rsidRPr="00817D0B" w:rsidRDefault="0081668B" w:rsidP="0081668B">
      <w:pPr>
        <w:rPr>
          <w:rFonts w:cs="Noto Sans"/>
          <w:szCs w:val="18"/>
        </w:rPr>
      </w:pPr>
      <w:r w:rsidRPr="00817D0B">
        <w:rPr>
          <w:rFonts w:cs="Noto Sans"/>
          <w:b/>
          <w:szCs w:val="18"/>
        </w:rPr>
        <w:t>LAASSP o Ley:</w:t>
      </w:r>
      <w:r w:rsidRPr="00817D0B">
        <w:rPr>
          <w:rFonts w:cs="Noto Sans"/>
          <w:szCs w:val="18"/>
        </w:rPr>
        <w:t xml:space="preserve"> Ley de Adquisiciones, Arrendamientos y Servicios del Sector Público.</w:t>
      </w:r>
    </w:p>
    <w:p w14:paraId="1415D6CB" w14:textId="77777777" w:rsidR="0081668B" w:rsidRPr="00817D0B" w:rsidRDefault="0081668B" w:rsidP="0081668B">
      <w:pPr>
        <w:rPr>
          <w:rFonts w:cs="Noto Sans"/>
          <w:szCs w:val="18"/>
        </w:rPr>
      </w:pPr>
    </w:p>
    <w:p w14:paraId="24DDF01B" w14:textId="77777777" w:rsidR="0081668B" w:rsidRPr="00817D0B" w:rsidRDefault="0081668B" w:rsidP="0081668B">
      <w:pPr>
        <w:rPr>
          <w:rFonts w:cs="Noto Sans"/>
          <w:szCs w:val="18"/>
        </w:rPr>
      </w:pPr>
      <w:r w:rsidRPr="00817D0B">
        <w:rPr>
          <w:rFonts w:cs="Noto Sans"/>
          <w:b/>
          <w:szCs w:val="18"/>
        </w:rPr>
        <w:t>LFCE:</w:t>
      </w:r>
      <w:r w:rsidRPr="00817D0B">
        <w:rPr>
          <w:rFonts w:cs="Noto Sans"/>
          <w:szCs w:val="18"/>
        </w:rPr>
        <w:t xml:space="preserve"> Ley Federal de Competencia Económica.</w:t>
      </w:r>
    </w:p>
    <w:p w14:paraId="715104C9" w14:textId="77777777" w:rsidR="0081668B" w:rsidRPr="00817D0B" w:rsidRDefault="0081668B" w:rsidP="0081668B">
      <w:pPr>
        <w:rPr>
          <w:rFonts w:cs="Noto Sans"/>
          <w:szCs w:val="18"/>
        </w:rPr>
      </w:pPr>
    </w:p>
    <w:p w14:paraId="4C319013" w14:textId="61391E0E" w:rsidR="0081668B" w:rsidRPr="00817D0B" w:rsidRDefault="0081668B" w:rsidP="0081668B">
      <w:pPr>
        <w:rPr>
          <w:rFonts w:cs="Noto Sans"/>
          <w:szCs w:val="18"/>
        </w:rPr>
      </w:pPr>
      <w:r w:rsidRPr="00817D0B">
        <w:rPr>
          <w:rFonts w:cs="Noto Sans"/>
          <w:b/>
          <w:szCs w:val="18"/>
        </w:rPr>
        <w:t>Invitado:</w:t>
      </w:r>
      <w:r w:rsidRPr="00817D0B">
        <w:rPr>
          <w:rFonts w:cs="Noto Sans"/>
          <w:szCs w:val="18"/>
        </w:rPr>
        <w:t xml:space="preserve"> La persona que participe en cualquier procedimiento de </w:t>
      </w:r>
      <w:r w:rsidR="00281099">
        <w:rPr>
          <w:rFonts w:cs="Noto Sans"/>
          <w:szCs w:val="18"/>
        </w:rPr>
        <w:t>Licitación</w:t>
      </w:r>
      <w:r w:rsidRPr="00817D0B">
        <w:rPr>
          <w:rFonts w:cs="Noto Sans"/>
          <w:szCs w:val="18"/>
        </w:rPr>
        <w:t xml:space="preserve"> pública o bien de invitación a cuando menos tres personas.</w:t>
      </w:r>
    </w:p>
    <w:p w14:paraId="247108E3" w14:textId="77777777" w:rsidR="0081668B" w:rsidRPr="00817D0B" w:rsidRDefault="0081668B" w:rsidP="0081668B">
      <w:pPr>
        <w:rPr>
          <w:rFonts w:cs="Noto Sans"/>
          <w:szCs w:val="18"/>
        </w:rPr>
      </w:pPr>
    </w:p>
    <w:p w14:paraId="1F6EBA18" w14:textId="77777777" w:rsidR="0081668B" w:rsidRPr="00817D0B" w:rsidRDefault="0081668B" w:rsidP="0081668B">
      <w:pPr>
        <w:rPr>
          <w:rFonts w:cs="Noto Sans"/>
          <w:szCs w:val="18"/>
        </w:rPr>
      </w:pPr>
      <w:r w:rsidRPr="00817D0B">
        <w:rPr>
          <w:rFonts w:cs="Noto Sans"/>
          <w:b/>
          <w:szCs w:val="18"/>
        </w:rPr>
        <w:t>Invitado extranjero:</w:t>
      </w:r>
      <w:r w:rsidRPr="00817D0B">
        <w:rPr>
          <w:rFonts w:cs="Noto Sans"/>
          <w:szCs w:val="18"/>
        </w:rPr>
        <w:t xml:space="preserve"> Toda persona física o moral, de cualquier nacionalidad excepto la mexicana que pueden participar en procedimientos internacionales, celebradas de conformidad con las disposiciones establecidas en los TLC.</w:t>
      </w:r>
    </w:p>
    <w:p w14:paraId="75E5E516" w14:textId="77777777" w:rsidR="0081668B" w:rsidRPr="00817D0B" w:rsidRDefault="0081668B" w:rsidP="0081668B">
      <w:pPr>
        <w:rPr>
          <w:rFonts w:cs="Noto Sans"/>
          <w:szCs w:val="18"/>
        </w:rPr>
      </w:pPr>
    </w:p>
    <w:p w14:paraId="0F9269F1" w14:textId="77777777" w:rsidR="0081668B" w:rsidRPr="00817D0B" w:rsidRDefault="0081668B" w:rsidP="0081668B">
      <w:pPr>
        <w:rPr>
          <w:rFonts w:cs="Noto Sans"/>
          <w:szCs w:val="18"/>
        </w:rPr>
      </w:pPr>
      <w:r w:rsidRPr="00817D0B">
        <w:rPr>
          <w:rFonts w:cs="Noto Sans"/>
          <w:b/>
          <w:szCs w:val="18"/>
        </w:rPr>
        <w:t>Invitado Mexicano:</w:t>
      </w:r>
      <w:r w:rsidRPr="00817D0B">
        <w:rPr>
          <w:rFonts w:cs="Noto Sans"/>
          <w:szCs w:val="18"/>
        </w:rPr>
        <w:t xml:space="preserve"> Personas físicas o morales de nacionalidad mexicana y que pueden participar en procedimientos internacionales, celebradas de conformidad con las disposiciones establecidas en los TLC.</w:t>
      </w:r>
    </w:p>
    <w:p w14:paraId="7EF6FA38" w14:textId="77777777" w:rsidR="0081668B" w:rsidRPr="00817D0B" w:rsidRDefault="0081668B" w:rsidP="0081668B">
      <w:pPr>
        <w:rPr>
          <w:rFonts w:cs="Noto Sans"/>
          <w:szCs w:val="18"/>
        </w:rPr>
      </w:pPr>
    </w:p>
    <w:p w14:paraId="63EA34F9" w14:textId="77777777" w:rsidR="0081668B" w:rsidRPr="00817D0B" w:rsidRDefault="0081668B" w:rsidP="0081668B">
      <w:pPr>
        <w:rPr>
          <w:rFonts w:cs="Noto Sans"/>
          <w:szCs w:val="18"/>
        </w:rPr>
      </w:pPr>
      <w:r w:rsidRPr="00817D0B">
        <w:rPr>
          <w:rFonts w:cs="Noto Sans"/>
          <w:b/>
          <w:szCs w:val="18"/>
        </w:rPr>
        <w:t>MAAGMAASSP:</w:t>
      </w:r>
      <w:r w:rsidRPr="00817D0B">
        <w:rPr>
          <w:rFonts w:cs="Noto Sans"/>
          <w:szCs w:val="18"/>
        </w:rPr>
        <w:t xml:space="preserve"> Manual Administrativo de Aplicación General en Materia de Adquisiciones, Arrendamientos y Servicios del Sector Público.</w:t>
      </w:r>
    </w:p>
    <w:p w14:paraId="2AFF0D66" w14:textId="77777777" w:rsidR="0081668B" w:rsidRPr="00817D0B" w:rsidRDefault="0081668B" w:rsidP="0081668B">
      <w:pPr>
        <w:rPr>
          <w:rFonts w:cs="Noto Sans"/>
          <w:szCs w:val="18"/>
        </w:rPr>
      </w:pPr>
    </w:p>
    <w:p w14:paraId="15B1CCD6" w14:textId="77777777" w:rsidR="0081668B" w:rsidRPr="00817D0B" w:rsidRDefault="0081668B" w:rsidP="0081668B">
      <w:pPr>
        <w:rPr>
          <w:rFonts w:cs="Noto Sans"/>
          <w:szCs w:val="18"/>
        </w:rPr>
      </w:pPr>
      <w:r w:rsidRPr="00817D0B">
        <w:rPr>
          <w:rFonts w:cs="Noto Sans"/>
          <w:b/>
          <w:szCs w:val="18"/>
        </w:rPr>
        <w:t>Medio de Identificación Electrónica:</w:t>
      </w:r>
      <w:r w:rsidRPr="00817D0B">
        <w:rPr>
          <w:rFonts w:cs="Noto Sans"/>
          <w:szCs w:val="18"/>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610BEBDB" w14:textId="77777777" w:rsidR="0081668B" w:rsidRPr="00817D0B" w:rsidRDefault="0081668B" w:rsidP="0081668B">
      <w:pPr>
        <w:rPr>
          <w:rFonts w:cs="Noto Sans"/>
          <w:szCs w:val="18"/>
        </w:rPr>
      </w:pPr>
    </w:p>
    <w:p w14:paraId="216420A7" w14:textId="77777777" w:rsidR="0081668B" w:rsidRPr="00817D0B" w:rsidRDefault="0081668B" w:rsidP="0081668B">
      <w:pPr>
        <w:rPr>
          <w:rFonts w:cs="Noto Sans"/>
          <w:szCs w:val="18"/>
        </w:rPr>
      </w:pPr>
      <w:r w:rsidRPr="00817D0B">
        <w:rPr>
          <w:rFonts w:cs="Noto Sans"/>
          <w:b/>
          <w:szCs w:val="18"/>
        </w:rPr>
        <w:t>Medios Remotos de Comunicación Electrónica:</w:t>
      </w:r>
      <w:r w:rsidRPr="00817D0B">
        <w:rPr>
          <w:rFonts w:cs="Noto Sans"/>
          <w:szCs w:val="18"/>
        </w:rPr>
        <w:t xml:space="preserve"> Los dispositivos tecnológicos para efectuar transmisión de datos e información a través de computadoras, líneas telefónicas, enlaces dedicados, microondas y similares.</w:t>
      </w:r>
    </w:p>
    <w:p w14:paraId="19457652" w14:textId="77777777" w:rsidR="0081668B" w:rsidRPr="00817D0B" w:rsidRDefault="0081668B" w:rsidP="0081668B">
      <w:pPr>
        <w:rPr>
          <w:rFonts w:cs="Noto Sans"/>
          <w:szCs w:val="18"/>
        </w:rPr>
      </w:pPr>
    </w:p>
    <w:p w14:paraId="18D8DE7D" w14:textId="77777777" w:rsidR="0081668B" w:rsidRPr="00817D0B" w:rsidRDefault="0081668B" w:rsidP="0081668B">
      <w:pPr>
        <w:rPr>
          <w:rFonts w:cs="Noto Sans"/>
          <w:szCs w:val="18"/>
        </w:rPr>
      </w:pPr>
      <w:r w:rsidRPr="00817D0B">
        <w:rPr>
          <w:rFonts w:cs="Noto Sans"/>
          <w:b/>
          <w:szCs w:val="18"/>
        </w:rPr>
        <w:t>MIPYMES:</w:t>
      </w:r>
      <w:r w:rsidRPr="00817D0B">
        <w:rPr>
          <w:rFonts w:cs="Noto Sans"/>
          <w:szCs w:val="18"/>
        </w:rPr>
        <w:t xml:space="preserve"> las micro, pequeñas y medianas empresas de nacionalidad mexicana a que hace referencia la Ley para el Desarrollo de la Competitividad de la Micro, Pequeña y Mediana Empresa;</w:t>
      </w:r>
    </w:p>
    <w:p w14:paraId="52DC2BD0" w14:textId="77777777" w:rsidR="0081668B" w:rsidRPr="00817D0B" w:rsidRDefault="0081668B" w:rsidP="0081668B">
      <w:pPr>
        <w:rPr>
          <w:rFonts w:cs="Noto Sans"/>
          <w:szCs w:val="18"/>
        </w:rPr>
      </w:pPr>
    </w:p>
    <w:p w14:paraId="6389B290" w14:textId="77777777" w:rsidR="0081668B" w:rsidRPr="00817D0B" w:rsidRDefault="0081668B" w:rsidP="0081668B">
      <w:pPr>
        <w:rPr>
          <w:rFonts w:cs="Noto Sans"/>
          <w:szCs w:val="18"/>
        </w:rPr>
      </w:pPr>
      <w:r w:rsidRPr="00817D0B">
        <w:rPr>
          <w:rFonts w:cs="Noto Sans"/>
          <w:b/>
          <w:szCs w:val="18"/>
        </w:rPr>
        <w:t>Partida o concepto:</w:t>
      </w:r>
      <w:r w:rsidRPr="00817D0B">
        <w:rPr>
          <w:rFonts w:cs="Noto Sans"/>
          <w:szCs w:val="18"/>
        </w:rPr>
        <w:t xml:space="preserve"> la división o desglose de los bienes a adquirir o arrendar o de los servicios a contratar, contenidos en un procedimiento de contratación o en un contrato, para diferenciarlos unos de otros, clasificarlos o agruparlos;</w:t>
      </w:r>
    </w:p>
    <w:p w14:paraId="34941CA6" w14:textId="77777777" w:rsidR="0081668B" w:rsidRPr="00817D0B" w:rsidRDefault="0081668B" w:rsidP="0081668B">
      <w:pPr>
        <w:rPr>
          <w:rFonts w:cs="Noto Sans"/>
          <w:szCs w:val="18"/>
        </w:rPr>
      </w:pPr>
    </w:p>
    <w:p w14:paraId="311BDA15" w14:textId="77777777" w:rsidR="0081668B" w:rsidRPr="00817D0B" w:rsidRDefault="0081668B" w:rsidP="0081668B">
      <w:pPr>
        <w:rPr>
          <w:rFonts w:cs="Noto Sans"/>
          <w:szCs w:val="18"/>
        </w:rPr>
      </w:pPr>
      <w:r w:rsidRPr="00817D0B">
        <w:rPr>
          <w:rFonts w:cs="Noto Sans"/>
          <w:b/>
          <w:szCs w:val="18"/>
        </w:rPr>
        <w:t>Plataforma:</w:t>
      </w:r>
      <w:r w:rsidRPr="00817D0B">
        <w:rPr>
          <w:rFonts w:cs="Noto Sans"/>
          <w:szCs w:val="18"/>
        </w:rPr>
        <w:t xml:space="preserve"> La Plataforma Digital de Contrataciones Públicas. </w:t>
      </w:r>
    </w:p>
    <w:p w14:paraId="148A1FF0" w14:textId="77777777" w:rsidR="0081668B" w:rsidRPr="00817D0B" w:rsidRDefault="0081668B" w:rsidP="0081668B">
      <w:pPr>
        <w:rPr>
          <w:rFonts w:cs="Noto Sans"/>
          <w:szCs w:val="18"/>
        </w:rPr>
      </w:pPr>
    </w:p>
    <w:p w14:paraId="11F7F888" w14:textId="77777777" w:rsidR="0081668B" w:rsidRPr="00817D0B" w:rsidRDefault="0081668B" w:rsidP="0081668B">
      <w:pPr>
        <w:rPr>
          <w:rFonts w:cs="Noto Sans"/>
          <w:szCs w:val="18"/>
        </w:rPr>
      </w:pPr>
      <w:r w:rsidRPr="00817D0B">
        <w:rPr>
          <w:rFonts w:cs="Noto Sans"/>
          <w:b/>
          <w:szCs w:val="18"/>
        </w:rPr>
        <w:t>POBALINES:</w:t>
      </w:r>
      <w:r w:rsidRPr="00817D0B">
        <w:rPr>
          <w:rFonts w:cs="Noto Sans"/>
          <w:szCs w:val="18"/>
        </w:rPr>
        <w:t xml:space="preserve"> Políticas Bases y Lineamientos en Materia de Adquisiciones, Arrendamientos y Servicios en el Instituto. </w:t>
      </w:r>
    </w:p>
    <w:p w14:paraId="710631AD" w14:textId="77777777" w:rsidR="0081668B" w:rsidRPr="00817D0B" w:rsidRDefault="0081668B" w:rsidP="0081668B">
      <w:pPr>
        <w:rPr>
          <w:rFonts w:cs="Noto Sans"/>
          <w:szCs w:val="18"/>
        </w:rPr>
      </w:pPr>
    </w:p>
    <w:p w14:paraId="15ACA380" w14:textId="16CFD7FF" w:rsidR="0081668B" w:rsidRPr="00817D0B" w:rsidRDefault="0081668B" w:rsidP="0081668B">
      <w:pPr>
        <w:rPr>
          <w:rFonts w:cs="Noto Sans"/>
          <w:szCs w:val="18"/>
        </w:rPr>
      </w:pPr>
      <w:r w:rsidRPr="00817D0B">
        <w:rPr>
          <w:rFonts w:cs="Noto Sans"/>
          <w:b/>
          <w:szCs w:val="18"/>
        </w:rPr>
        <w:lastRenderedPageBreak/>
        <w:t>Precio no aceptable:</w:t>
      </w:r>
      <w:r w:rsidRPr="00817D0B">
        <w:rPr>
          <w:rFonts w:cs="Noto Sans"/>
          <w:szCs w:val="18"/>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281099">
        <w:rPr>
          <w:rFonts w:cs="Noto Sans"/>
          <w:szCs w:val="18"/>
        </w:rPr>
        <w:t>Licitación.</w:t>
      </w:r>
    </w:p>
    <w:p w14:paraId="1B091D79" w14:textId="77777777" w:rsidR="0081668B" w:rsidRPr="00817D0B" w:rsidRDefault="0081668B" w:rsidP="0081668B">
      <w:pPr>
        <w:rPr>
          <w:rFonts w:cs="Noto Sans"/>
          <w:szCs w:val="18"/>
        </w:rPr>
      </w:pPr>
    </w:p>
    <w:p w14:paraId="47BC78BC" w14:textId="5D4C3926" w:rsidR="0081668B" w:rsidRPr="00817D0B" w:rsidRDefault="0081668B" w:rsidP="0081668B">
      <w:pPr>
        <w:rPr>
          <w:rFonts w:cs="Noto Sans"/>
          <w:szCs w:val="18"/>
        </w:rPr>
      </w:pPr>
      <w:r w:rsidRPr="00817D0B">
        <w:rPr>
          <w:rFonts w:cs="Noto Sans"/>
          <w:b/>
          <w:szCs w:val="18"/>
        </w:rPr>
        <w:t>Precio conveniente:</w:t>
      </w:r>
      <w:r w:rsidRPr="00817D0B">
        <w:rPr>
          <w:rFonts w:cs="Noto Sans"/>
          <w:szCs w:val="18"/>
        </w:rPr>
        <w:t xml:space="preserve"> es aquel que se determina a partir de obtener el promedio de los precios preponderantes que resulten de las proposiciones aceptadas técnicamente en la </w:t>
      </w:r>
      <w:r w:rsidR="00281099">
        <w:rPr>
          <w:rFonts w:cs="Noto Sans"/>
          <w:szCs w:val="18"/>
        </w:rPr>
        <w:t>Licitación</w:t>
      </w:r>
      <w:r w:rsidRPr="00817D0B">
        <w:rPr>
          <w:rFonts w:cs="Noto Sans"/>
          <w:szCs w:val="18"/>
        </w:rPr>
        <w:t>, y a éste se le resta el porcentaje que determine la dependencia o entidad en sus políticas, bases y lineamientos.</w:t>
      </w:r>
    </w:p>
    <w:p w14:paraId="24708C9B" w14:textId="77777777" w:rsidR="0081668B" w:rsidRPr="00817D0B" w:rsidRDefault="0081668B" w:rsidP="0081668B">
      <w:pPr>
        <w:rPr>
          <w:rFonts w:cs="Noto Sans"/>
          <w:szCs w:val="18"/>
        </w:rPr>
      </w:pPr>
    </w:p>
    <w:p w14:paraId="0CCED4A7" w14:textId="77777777" w:rsidR="0081668B" w:rsidRPr="00817D0B" w:rsidRDefault="0081668B" w:rsidP="0081668B">
      <w:pPr>
        <w:rPr>
          <w:rFonts w:cs="Noto Sans"/>
          <w:szCs w:val="18"/>
        </w:rPr>
      </w:pPr>
      <w:r w:rsidRPr="00817D0B">
        <w:rPr>
          <w:rFonts w:cs="Noto Sans"/>
          <w:b/>
          <w:szCs w:val="18"/>
        </w:rPr>
        <w:t>PREI:</w:t>
      </w:r>
      <w:r w:rsidRPr="00817D0B">
        <w:rPr>
          <w:rFonts w:cs="Noto Sans"/>
          <w:szCs w:val="18"/>
        </w:rPr>
        <w:t xml:space="preserve"> Sistema de Planeación de Recursos Institucionales.</w:t>
      </w:r>
    </w:p>
    <w:p w14:paraId="75C0C2F0" w14:textId="77777777" w:rsidR="0081668B" w:rsidRPr="00817D0B" w:rsidRDefault="0081668B" w:rsidP="0081668B">
      <w:pPr>
        <w:rPr>
          <w:rFonts w:cs="Noto Sans"/>
          <w:szCs w:val="18"/>
        </w:rPr>
      </w:pPr>
    </w:p>
    <w:p w14:paraId="7F035AD5" w14:textId="7C97CB54" w:rsidR="0081668B" w:rsidRPr="00817D0B" w:rsidRDefault="0081668B" w:rsidP="0081668B">
      <w:pPr>
        <w:rPr>
          <w:rFonts w:cs="Noto Sans"/>
          <w:szCs w:val="18"/>
        </w:rPr>
      </w:pPr>
      <w:r w:rsidRPr="00817D0B">
        <w:rPr>
          <w:rFonts w:cs="Noto Sans"/>
          <w:b/>
          <w:szCs w:val="18"/>
        </w:rPr>
        <w:t>Programa Informático:</w:t>
      </w:r>
      <w:r w:rsidRPr="00817D0B">
        <w:rPr>
          <w:rFonts w:cs="Noto Sans"/>
          <w:szCs w:val="18"/>
        </w:rPr>
        <w:t xml:space="preserve"> El medio de captura desarrollado por la SFP que permite a los invitados, así como al área adquirente, enviar y recibir información por medios remotos de comunicación electrónica, así como generar para </w:t>
      </w:r>
      <w:r w:rsidR="00281099">
        <w:rPr>
          <w:rFonts w:cs="Noto Sans"/>
          <w:szCs w:val="18"/>
        </w:rPr>
        <w:t>Licitación</w:t>
      </w:r>
      <w:r w:rsidR="00281099" w:rsidRPr="00817D0B">
        <w:rPr>
          <w:rFonts w:cs="Noto Sans"/>
          <w:szCs w:val="18"/>
        </w:rPr>
        <w:t xml:space="preserve"> </w:t>
      </w:r>
      <w:r w:rsidRPr="00817D0B">
        <w:rPr>
          <w:rFonts w:cs="Noto Sans"/>
          <w:szCs w:val="18"/>
        </w:rPr>
        <w:t xml:space="preserve">pública un mecanismo de seguridad que garantice la confidencialidad de las proposiciones que reciban las convocantes por esa vía; y que constituye el único instrumento con el cual podrán abrirse los sobres que contengan las proposiciones en la fecha y hora establecidas en la </w:t>
      </w:r>
      <w:r w:rsidR="00281099">
        <w:rPr>
          <w:rFonts w:cs="Noto Sans"/>
          <w:szCs w:val="18"/>
        </w:rPr>
        <w:t>Licitación</w:t>
      </w:r>
      <w:r w:rsidR="00281099" w:rsidRPr="00817D0B">
        <w:rPr>
          <w:rFonts w:cs="Noto Sans"/>
          <w:szCs w:val="18"/>
        </w:rPr>
        <w:t xml:space="preserve"> </w:t>
      </w:r>
      <w:r w:rsidRPr="00817D0B">
        <w:rPr>
          <w:rFonts w:cs="Noto Sans"/>
          <w:szCs w:val="18"/>
        </w:rPr>
        <w:t>para el inicio de los actos de presentación y apertura.</w:t>
      </w:r>
    </w:p>
    <w:p w14:paraId="3EC0A214" w14:textId="77777777" w:rsidR="0081668B" w:rsidRPr="00817D0B" w:rsidRDefault="0081668B" w:rsidP="0081668B">
      <w:pPr>
        <w:rPr>
          <w:rFonts w:cs="Noto Sans"/>
          <w:szCs w:val="18"/>
        </w:rPr>
      </w:pPr>
    </w:p>
    <w:p w14:paraId="7F16A71D" w14:textId="77777777" w:rsidR="0081668B" w:rsidRPr="00817D0B" w:rsidRDefault="0081668B" w:rsidP="0081668B">
      <w:pPr>
        <w:rPr>
          <w:rFonts w:cs="Noto Sans"/>
          <w:szCs w:val="18"/>
        </w:rPr>
      </w:pPr>
      <w:r w:rsidRPr="00817D0B">
        <w:rPr>
          <w:rFonts w:cs="Noto Sans"/>
          <w:b/>
          <w:szCs w:val="18"/>
        </w:rPr>
        <w:t>Proveedor:</w:t>
      </w:r>
      <w:r w:rsidRPr="00817D0B">
        <w:rPr>
          <w:rFonts w:cs="Noto Sans"/>
          <w:szCs w:val="18"/>
        </w:rPr>
        <w:t xml:space="preserve"> La persona que celebre contratos de adquisiciones, arrendamientos o servicios. </w:t>
      </w:r>
    </w:p>
    <w:p w14:paraId="2315F92D" w14:textId="77777777" w:rsidR="0081668B" w:rsidRPr="00817D0B" w:rsidRDefault="0081668B" w:rsidP="0081668B">
      <w:pPr>
        <w:rPr>
          <w:rFonts w:cs="Noto Sans"/>
          <w:szCs w:val="18"/>
        </w:rPr>
      </w:pPr>
    </w:p>
    <w:p w14:paraId="1D04EDB8" w14:textId="77777777" w:rsidR="0081668B" w:rsidRPr="00817D0B" w:rsidRDefault="0081668B" w:rsidP="0081668B">
      <w:pPr>
        <w:rPr>
          <w:rFonts w:cs="Noto Sans"/>
          <w:szCs w:val="18"/>
        </w:rPr>
      </w:pPr>
      <w:r w:rsidRPr="00817D0B">
        <w:rPr>
          <w:rFonts w:cs="Noto Sans"/>
          <w:b/>
          <w:szCs w:val="18"/>
        </w:rPr>
        <w:t>Proveedor Mexicano:</w:t>
      </w:r>
      <w:r w:rsidRPr="00817D0B">
        <w:rPr>
          <w:rFonts w:cs="Noto Sans"/>
          <w:szCs w:val="18"/>
        </w:rPr>
        <w:t xml:space="preserve"> Personas físicas o morales de nacionalidad mexicana y que pueden participar en licitaciones públicas.</w:t>
      </w:r>
    </w:p>
    <w:p w14:paraId="6120726D" w14:textId="77777777" w:rsidR="0081668B" w:rsidRPr="00817D0B" w:rsidRDefault="0081668B" w:rsidP="0081668B">
      <w:pPr>
        <w:rPr>
          <w:rFonts w:cs="Noto Sans"/>
          <w:szCs w:val="18"/>
        </w:rPr>
      </w:pPr>
    </w:p>
    <w:p w14:paraId="34D29D7C" w14:textId="77777777" w:rsidR="0081668B" w:rsidRPr="00817D0B" w:rsidRDefault="0081668B" w:rsidP="0081668B">
      <w:pPr>
        <w:rPr>
          <w:rFonts w:cs="Noto Sans"/>
          <w:szCs w:val="18"/>
        </w:rPr>
      </w:pPr>
      <w:r w:rsidRPr="00817D0B">
        <w:rPr>
          <w:rFonts w:cs="Noto Sans"/>
          <w:b/>
          <w:szCs w:val="18"/>
        </w:rPr>
        <w:t>RLAASSP o Reglamento</w:t>
      </w:r>
      <w:r w:rsidRPr="00817D0B">
        <w:rPr>
          <w:rFonts w:cs="Noto Sans"/>
          <w:szCs w:val="18"/>
        </w:rPr>
        <w:t>: Reglamento de la Ley de Adquisiciones, Arrendamientos y Servicios del Sector Público.</w:t>
      </w:r>
    </w:p>
    <w:p w14:paraId="0EF06861" w14:textId="77777777" w:rsidR="0081668B" w:rsidRPr="00817D0B" w:rsidRDefault="0081668B" w:rsidP="0081668B">
      <w:pPr>
        <w:rPr>
          <w:rFonts w:cs="Noto Sans"/>
          <w:szCs w:val="18"/>
        </w:rPr>
      </w:pPr>
    </w:p>
    <w:p w14:paraId="37E10BE8" w14:textId="77777777" w:rsidR="0081668B" w:rsidRPr="00817D0B" w:rsidRDefault="0081668B" w:rsidP="0081668B">
      <w:pPr>
        <w:rPr>
          <w:rFonts w:cs="Noto Sans"/>
          <w:szCs w:val="18"/>
        </w:rPr>
      </w:pPr>
      <w:r w:rsidRPr="00817D0B">
        <w:rPr>
          <w:rFonts w:cs="Noto Sans"/>
          <w:b/>
          <w:szCs w:val="18"/>
        </w:rPr>
        <w:t>SAI:</w:t>
      </w:r>
      <w:r w:rsidRPr="00817D0B">
        <w:rPr>
          <w:rFonts w:cs="Noto Sans"/>
          <w:szCs w:val="18"/>
        </w:rPr>
        <w:t xml:space="preserve"> Sistema de Abasto Institucional. Conjunto de acciones programadas en medios electrónicos que permiten realizar actividades comprendidas en el proceso de abastecimiento y suministro, de manera automatizada en red. </w:t>
      </w:r>
    </w:p>
    <w:p w14:paraId="4F92A5BD" w14:textId="77777777" w:rsidR="0081668B" w:rsidRPr="00817D0B" w:rsidRDefault="0081668B" w:rsidP="0081668B">
      <w:pPr>
        <w:rPr>
          <w:rFonts w:cs="Noto Sans"/>
          <w:szCs w:val="18"/>
        </w:rPr>
      </w:pPr>
    </w:p>
    <w:p w14:paraId="47ED1110" w14:textId="77777777" w:rsidR="0081668B" w:rsidRPr="00817D0B" w:rsidRDefault="0081668B" w:rsidP="0081668B">
      <w:pPr>
        <w:rPr>
          <w:rFonts w:cs="Noto Sans"/>
          <w:szCs w:val="18"/>
        </w:rPr>
      </w:pPr>
      <w:r w:rsidRPr="00817D0B">
        <w:rPr>
          <w:rFonts w:cs="Noto Sans"/>
          <w:b/>
          <w:szCs w:val="18"/>
        </w:rPr>
        <w:t>SAT:</w:t>
      </w:r>
      <w:r w:rsidRPr="00817D0B">
        <w:rPr>
          <w:rFonts w:cs="Noto Sans"/>
          <w:szCs w:val="18"/>
        </w:rPr>
        <w:t xml:space="preserve"> el Servicio de Administración Tributaria.</w:t>
      </w:r>
    </w:p>
    <w:p w14:paraId="6CB45EA3" w14:textId="77777777" w:rsidR="0081668B" w:rsidRPr="00817D0B" w:rsidRDefault="0081668B" w:rsidP="0081668B">
      <w:pPr>
        <w:rPr>
          <w:rFonts w:cs="Noto Sans"/>
          <w:szCs w:val="18"/>
        </w:rPr>
      </w:pPr>
    </w:p>
    <w:p w14:paraId="5E9F8C86" w14:textId="77777777" w:rsidR="0081668B" w:rsidRPr="00817D0B" w:rsidRDefault="0081668B" w:rsidP="0081668B">
      <w:pPr>
        <w:rPr>
          <w:rFonts w:cs="Noto Sans"/>
          <w:szCs w:val="18"/>
        </w:rPr>
      </w:pPr>
      <w:r w:rsidRPr="00817D0B">
        <w:rPr>
          <w:rFonts w:cs="Noto Sans"/>
          <w:b/>
          <w:szCs w:val="18"/>
        </w:rPr>
        <w:t>Secretaría:</w:t>
      </w:r>
      <w:r w:rsidRPr="00817D0B">
        <w:rPr>
          <w:rFonts w:cs="Noto Sans"/>
          <w:szCs w:val="18"/>
        </w:rPr>
        <w:t xml:space="preserve"> Secretaría de Economía.</w:t>
      </w:r>
    </w:p>
    <w:p w14:paraId="29DECD84" w14:textId="77777777" w:rsidR="0081668B" w:rsidRPr="00817D0B" w:rsidRDefault="0081668B" w:rsidP="0081668B">
      <w:pPr>
        <w:rPr>
          <w:rFonts w:cs="Noto Sans"/>
          <w:szCs w:val="18"/>
        </w:rPr>
      </w:pPr>
    </w:p>
    <w:p w14:paraId="637F1CD0" w14:textId="77777777" w:rsidR="0081668B" w:rsidRPr="00817D0B" w:rsidRDefault="0081668B" w:rsidP="0081668B">
      <w:pPr>
        <w:rPr>
          <w:rFonts w:cs="Noto Sans"/>
          <w:b/>
          <w:szCs w:val="18"/>
        </w:rPr>
      </w:pPr>
      <w:r w:rsidRPr="00817D0B">
        <w:rPr>
          <w:rFonts w:cs="Noto Sans"/>
          <w:b/>
          <w:szCs w:val="18"/>
        </w:rPr>
        <w:t xml:space="preserve">SABG: </w:t>
      </w:r>
      <w:r w:rsidRPr="00817D0B">
        <w:rPr>
          <w:rFonts w:cs="Noto Sans"/>
          <w:szCs w:val="18"/>
        </w:rPr>
        <w:t>Secretaría Anticorrupción y Buen Gobierno.</w:t>
      </w:r>
    </w:p>
    <w:p w14:paraId="1E814BEE" w14:textId="77777777" w:rsidR="0081668B" w:rsidRPr="00817D0B" w:rsidRDefault="0081668B" w:rsidP="0081668B">
      <w:pPr>
        <w:rPr>
          <w:rFonts w:cs="Noto Sans"/>
          <w:szCs w:val="18"/>
        </w:rPr>
      </w:pPr>
    </w:p>
    <w:p w14:paraId="614AA04F" w14:textId="77777777" w:rsidR="0081668B" w:rsidRPr="00817D0B" w:rsidRDefault="0081668B" w:rsidP="0081668B">
      <w:pPr>
        <w:rPr>
          <w:rFonts w:cs="Noto Sans"/>
          <w:szCs w:val="18"/>
        </w:rPr>
      </w:pPr>
      <w:r w:rsidRPr="00817D0B">
        <w:rPr>
          <w:rFonts w:cs="Noto Sans"/>
          <w:b/>
          <w:szCs w:val="18"/>
        </w:rPr>
        <w:t>SSA:</w:t>
      </w:r>
      <w:r w:rsidRPr="00817D0B">
        <w:rPr>
          <w:rFonts w:cs="Noto Sans"/>
          <w:szCs w:val="18"/>
        </w:rPr>
        <w:t xml:space="preserve"> Secretaría de Salud.</w:t>
      </w:r>
    </w:p>
    <w:p w14:paraId="06F4CF0B" w14:textId="77777777" w:rsidR="0081668B" w:rsidRPr="00817D0B" w:rsidRDefault="0081668B" w:rsidP="0081668B">
      <w:pPr>
        <w:rPr>
          <w:rFonts w:cs="Noto Sans"/>
          <w:szCs w:val="18"/>
        </w:rPr>
      </w:pPr>
    </w:p>
    <w:p w14:paraId="78B79263" w14:textId="77777777" w:rsidR="0081668B" w:rsidRPr="00817D0B" w:rsidRDefault="0081668B" w:rsidP="0081668B">
      <w:pPr>
        <w:rPr>
          <w:rFonts w:cs="Noto Sans"/>
          <w:szCs w:val="18"/>
        </w:rPr>
      </w:pPr>
      <w:r w:rsidRPr="00817D0B">
        <w:rPr>
          <w:rFonts w:cs="Noto Sans"/>
          <w:b/>
          <w:szCs w:val="18"/>
        </w:rPr>
        <w:t>Sobre cerrado:</w:t>
      </w:r>
      <w:r w:rsidRPr="00817D0B">
        <w:rPr>
          <w:rFonts w:cs="Noto Sans"/>
          <w:szCs w:val="18"/>
        </w:rPr>
        <w:t xml:space="preserve"> Cualquier medio que contenga la proposición del invitado, cuyo contenido solo puede ser conocido en el acto de presentación y apertura de proposiciones, en términos de la Ley.</w:t>
      </w:r>
    </w:p>
    <w:p w14:paraId="3577E56A" w14:textId="77777777" w:rsidR="0081668B" w:rsidRPr="00817D0B" w:rsidRDefault="0081668B" w:rsidP="0081668B">
      <w:pPr>
        <w:rPr>
          <w:rFonts w:cs="Noto Sans"/>
          <w:szCs w:val="18"/>
        </w:rPr>
      </w:pPr>
    </w:p>
    <w:p w14:paraId="53A8DA50" w14:textId="22785760" w:rsidR="0081668B" w:rsidRPr="00817D0B" w:rsidRDefault="0081668B" w:rsidP="0081668B">
      <w:pPr>
        <w:rPr>
          <w:rFonts w:cs="Noto Sans"/>
          <w:szCs w:val="18"/>
        </w:rPr>
      </w:pPr>
      <w:r w:rsidRPr="00817D0B">
        <w:rPr>
          <w:rFonts w:cs="Noto Sans"/>
          <w:b/>
          <w:szCs w:val="18"/>
        </w:rPr>
        <w:t>Testigo Social:</w:t>
      </w:r>
      <w:r w:rsidRPr="00817D0B">
        <w:rPr>
          <w:rFonts w:cs="Noto Sans"/>
          <w:szCs w:val="18"/>
        </w:rPr>
        <w:t xml:space="preserve"> Los testigos sociales son las personas físicas o morales que cuentan con el registro correspondiente en el padrón público de testigos sociales, el cual está a cargo de la Secretaría Anticorrupción y Buen Gobierno. Participarán en todas las etapas de los procedimientos de </w:t>
      </w:r>
      <w:r w:rsidR="00281099">
        <w:rPr>
          <w:rFonts w:cs="Noto Sans"/>
          <w:szCs w:val="18"/>
        </w:rPr>
        <w:t>Licitación</w:t>
      </w:r>
      <w:r w:rsidR="00281099" w:rsidRPr="00817D0B">
        <w:rPr>
          <w:rFonts w:cs="Noto Sans"/>
          <w:szCs w:val="18"/>
        </w:rPr>
        <w:t xml:space="preserve"> </w:t>
      </w:r>
      <w:r w:rsidRPr="00817D0B">
        <w:rPr>
          <w:rFonts w:cs="Noto Sans"/>
          <w:szCs w:val="18"/>
        </w:rPr>
        <w:t xml:space="preserve">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la </w:t>
      </w:r>
      <w:proofErr w:type="spellStart"/>
      <w:r w:rsidRPr="00817D0B">
        <w:rPr>
          <w:rFonts w:cs="Noto Sans"/>
          <w:szCs w:val="18"/>
        </w:rPr>
        <w:t>la</w:t>
      </w:r>
      <w:proofErr w:type="spellEnd"/>
      <w:r w:rsidRPr="00817D0B">
        <w:rPr>
          <w:rFonts w:cs="Noto Sans"/>
          <w:szCs w:val="18"/>
        </w:rPr>
        <w:t xml:space="preserve"> Plataforma Digital de Contrataciones Públicas Compras MX.</w:t>
      </w:r>
    </w:p>
    <w:p w14:paraId="0FCC21DB" w14:textId="77777777" w:rsidR="0081668B" w:rsidRPr="00817D0B" w:rsidRDefault="0081668B" w:rsidP="0081668B">
      <w:pPr>
        <w:rPr>
          <w:rFonts w:cs="Noto Sans"/>
          <w:szCs w:val="18"/>
        </w:rPr>
      </w:pPr>
    </w:p>
    <w:p w14:paraId="253B8C87" w14:textId="77777777" w:rsidR="0081668B" w:rsidRPr="00817D0B" w:rsidRDefault="0081668B" w:rsidP="0081668B">
      <w:pPr>
        <w:rPr>
          <w:rFonts w:cs="Noto Sans"/>
          <w:szCs w:val="18"/>
        </w:rPr>
      </w:pPr>
      <w:r w:rsidRPr="00817D0B">
        <w:rPr>
          <w:rFonts w:cs="Noto Sans"/>
          <w:b/>
          <w:szCs w:val="18"/>
        </w:rPr>
        <w:t>TLC:</w:t>
      </w:r>
      <w:r w:rsidRPr="00817D0B">
        <w:rPr>
          <w:rFonts w:cs="Noto Sans"/>
          <w:szCs w:val="18"/>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788AD2D5" w14:textId="77777777" w:rsidR="0081668B" w:rsidRPr="00817D0B" w:rsidRDefault="0081668B" w:rsidP="0081668B">
      <w:pPr>
        <w:rPr>
          <w:rFonts w:cs="Noto Sans"/>
          <w:szCs w:val="18"/>
        </w:rPr>
      </w:pPr>
      <w:r w:rsidRPr="00817D0B">
        <w:rPr>
          <w:rFonts w:cs="Noto Sans"/>
          <w:szCs w:val="18"/>
        </w:rPr>
        <w:tab/>
      </w:r>
    </w:p>
    <w:p w14:paraId="00C733A3" w14:textId="77777777" w:rsidR="0081668B" w:rsidRPr="00817D0B" w:rsidRDefault="0081668B" w:rsidP="0081668B">
      <w:pPr>
        <w:rPr>
          <w:rFonts w:cs="Noto Sans"/>
          <w:szCs w:val="18"/>
        </w:rPr>
      </w:pPr>
      <w:r w:rsidRPr="00817D0B">
        <w:rPr>
          <w:rFonts w:cs="Noto Sans"/>
          <w:b/>
          <w:szCs w:val="18"/>
        </w:rPr>
        <w:t>Unidad Almacenaría o Almacén:</w:t>
      </w:r>
      <w:r w:rsidRPr="00817D0B">
        <w:rPr>
          <w:rFonts w:cs="Noto Sans"/>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04E66C5F" w14:textId="17776B56" w:rsidR="002358A5" w:rsidRPr="00296C4D" w:rsidRDefault="002358A5" w:rsidP="00DC3F30">
      <w:pPr>
        <w:pStyle w:val="Ttulo3"/>
        <w:numPr>
          <w:ilvl w:val="2"/>
          <w:numId w:val="192"/>
        </w:numPr>
        <w:ind w:left="397" w:hanging="397"/>
        <w:rPr>
          <w:szCs w:val="18"/>
        </w:rPr>
      </w:pPr>
    </w:p>
    <w:p w14:paraId="16D8288B" w14:textId="77777777" w:rsidR="002358A5" w:rsidRPr="00296C4D"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122"/>
        <w:gridCol w:w="7894"/>
      </w:tblGrid>
      <w:tr w:rsidR="007D2538" w:rsidRPr="00296C4D"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8"/>
          <w:p w14:paraId="7D982087" w14:textId="77777777" w:rsidR="002358A5" w:rsidRPr="00296C4D" w:rsidRDefault="002358A5" w:rsidP="005A6D8F">
            <w:pPr>
              <w:rPr>
                <w:rFonts w:cs="Noto Sans"/>
                <w:b/>
                <w:noProof/>
                <w:szCs w:val="18"/>
                <w:lang w:val="es-ES_tradnl"/>
              </w:rPr>
            </w:pPr>
            <w:r w:rsidRPr="00296C4D">
              <w:rPr>
                <w:rFonts w:cs="Noto Sans"/>
                <w:b/>
                <w:noProof/>
                <w:szCs w:val="18"/>
                <w:lang w:val="es-ES_tradnl"/>
              </w:rPr>
              <w:lastRenderedPageBreak/>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296C4D" w:rsidRDefault="002358A5" w:rsidP="005A6D8F">
            <w:pPr>
              <w:rPr>
                <w:rFonts w:cs="Noto Sans"/>
                <w:noProof/>
                <w:szCs w:val="18"/>
                <w:lang w:val="es-ES_tradnl"/>
              </w:rPr>
            </w:pPr>
            <w:r w:rsidRPr="00296C4D">
              <w:rPr>
                <w:rFonts w:cs="Noto Sans"/>
                <w:noProof/>
                <w:szCs w:val="18"/>
                <w:lang w:val="es-ES_tradnl"/>
              </w:rPr>
              <w:t>Instituto Mexicano del Seguro Social.</w:t>
            </w:r>
          </w:p>
          <w:p w14:paraId="3094564A" w14:textId="3FE4CA9C" w:rsidR="00E777B1" w:rsidRPr="00296C4D" w:rsidRDefault="00DD3232" w:rsidP="005A6D8F">
            <w:pPr>
              <w:rPr>
                <w:rFonts w:cs="Noto Sans"/>
                <w:noProof/>
                <w:szCs w:val="18"/>
                <w:lang w:val="es-ES_tradnl"/>
              </w:rPr>
            </w:pPr>
            <w:r w:rsidRPr="00296C4D">
              <w:rPr>
                <w:rFonts w:cs="Noto Sans"/>
                <w:noProof/>
                <w:szCs w:val="18"/>
                <w:lang w:val="es-ES_tradnl"/>
              </w:rPr>
              <w:t>Órgano de Operación Administrativa Desconcentrada Estatal Querétaro</w:t>
            </w:r>
            <w:r w:rsidR="00E777B1" w:rsidRPr="00296C4D">
              <w:rPr>
                <w:rFonts w:cs="Noto Sans"/>
                <w:noProof/>
                <w:szCs w:val="18"/>
                <w:lang w:val="es-ES_tradnl"/>
              </w:rPr>
              <w:t>.</w:t>
            </w:r>
          </w:p>
        </w:tc>
      </w:tr>
      <w:tr w:rsidR="007D2538" w:rsidRPr="00296C4D"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296C4D"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296C4D">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296C4D"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296C4D">
              <w:rPr>
                <w:rFonts w:cs="Noto Sans"/>
                <w:noProof/>
                <w:szCs w:val="18"/>
                <w:lang w:val="es-ES_tradnl" w:eastAsia="ar-SA"/>
              </w:rPr>
              <w:t xml:space="preserve">Departamento de Adquisición de Bienes y Contratación de Servicios </w:t>
            </w:r>
            <w:r w:rsidR="006D65D9" w:rsidRPr="00296C4D">
              <w:rPr>
                <w:rFonts w:cs="Noto Sans"/>
                <w:noProof/>
                <w:szCs w:val="18"/>
                <w:lang w:val="es-ES_tradnl" w:eastAsia="ar-SA"/>
              </w:rPr>
              <w:t xml:space="preserve">, </w:t>
            </w:r>
            <w:r w:rsidR="00E777B1" w:rsidRPr="00296C4D">
              <w:rPr>
                <w:rFonts w:cs="Noto Sans"/>
                <w:noProof/>
                <w:szCs w:val="18"/>
                <w:lang w:val="es-ES_tradnl" w:eastAsia="ar-SA"/>
              </w:rPr>
              <w:t>adscrito</w:t>
            </w:r>
            <w:r w:rsidR="00A84090" w:rsidRPr="00296C4D">
              <w:rPr>
                <w:rFonts w:cs="Noto Sans"/>
                <w:noProof/>
                <w:szCs w:val="18"/>
                <w:lang w:val="es-ES_tradnl" w:eastAsia="ar-SA"/>
              </w:rPr>
              <w:t xml:space="preserve"> </w:t>
            </w:r>
            <w:r w:rsidR="001458FA" w:rsidRPr="00296C4D">
              <w:rPr>
                <w:rFonts w:cs="Noto Sans"/>
                <w:noProof/>
                <w:szCs w:val="18"/>
                <w:lang w:val="es-ES_tradnl" w:eastAsia="ar-SA"/>
              </w:rPr>
              <w:t xml:space="preserve">a </w:t>
            </w:r>
            <w:r w:rsidR="00A84090" w:rsidRPr="00296C4D">
              <w:rPr>
                <w:rFonts w:cs="Noto Sans"/>
                <w:noProof/>
                <w:szCs w:val="18"/>
                <w:lang w:val="es-ES_tradnl" w:eastAsia="ar-SA"/>
              </w:rPr>
              <w:t xml:space="preserve">la </w:t>
            </w:r>
            <w:bookmarkEnd w:id="14"/>
            <w:bookmarkEnd w:id="15"/>
            <w:bookmarkEnd w:id="16"/>
            <w:bookmarkEnd w:id="17"/>
            <w:bookmarkEnd w:id="18"/>
            <w:r w:rsidR="00DE2D03" w:rsidRPr="00296C4D">
              <w:rPr>
                <w:rFonts w:cs="Noto Sans"/>
                <w:noProof/>
                <w:szCs w:val="18"/>
                <w:lang w:val="es-ES_tradnl" w:eastAsia="ar-SA"/>
              </w:rPr>
              <w:t>Coordinación de Abastecimiento y Equipamiento</w:t>
            </w:r>
            <w:r w:rsidR="002762F4" w:rsidRPr="00296C4D">
              <w:rPr>
                <w:rFonts w:cs="Noto Sans"/>
                <w:noProof/>
                <w:szCs w:val="18"/>
                <w:lang w:val="es-ES_tradnl" w:eastAsia="ar-SA"/>
              </w:rPr>
              <w:t>.</w:t>
            </w:r>
          </w:p>
        </w:tc>
      </w:tr>
      <w:tr w:rsidR="00856FF0" w:rsidRPr="00296C4D"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296C4D"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296C4D">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296C4D" w:rsidRDefault="006D65D9" w:rsidP="005A6D8F">
            <w:pPr>
              <w:rPr>
                <w:rFonts w:cs="Noto Sans"/>
                <w:noProof/>
                <w:szCs w:val="18"/>
                <w:lang w:val="es-ES_tradnl"/>
              </w:rPr>
            </w:pPr>
            <w:r w:rsidRPr="00296C4D">
              <w:rPr>
                <w:rFonts w:cs="Noto Sans"/>
                <w:noProof/>
                <w:szCs w:val="18"/>
                <w:lang w:val="es-ES_tradnl"/>
              </w:rPr>
              <w:t>Avenida Mezquital No. 6 Colonia San Pablo, Código Postal 76130, Querétaro, Qro.</w:t>
            </w:r>
          </w:p>
        </w:tc>
      </w:tr>
    </w:tbl>
    <w:p w14:paraId="6702474F" w14:textId="77777777" w:rsidR="002214D2" w:rsidRPr="00296C4D" w:rsidRDefault="002214D2" w:rsidP="00194F2F">
      <w:pPr>
        <w:pStyle w:val="Ttulo3"/>
        <w:rPr>
          <w:szCs w:val="18"/>
        </w:rPr>
      </w:pPr>
      <w:bookmarkStart w:id="24" w:name="_Toc367205734"/>
      <w:bookmarkStart w:id="25" w:name="_Toc428988931"/>
    </w:p>
    <w:p w14:paraId="3EEAF29E" w14:textId="60D01648" w:rsidR="00194F2F" w:rsidRPr="00296C4D" w:rsidRDefault="00194F2F" w:rsidP="00194F2F">
      <w:pPr>
        <w:pStyle w:val="Ttulo3"/>
        <w:rPr>
          <w:szCs w:val="18"/>
        </w:rPr>
      </w:pPr>
      <w:bookmarkStart w:id="26" w:name="_Toc212448214"/>
      <w:bookmarkStart w:id="27" w:name="_Toc221708839"/>
      <w:r w:rsidRPr="00296C4D">
        <w:rPr>
          <w:szCs w:val="18"/>
        </w:rPr>
        <w:t>1.1.- Idioma en que podran presentarse las proposiciones, los anexos técnicos y, en su caso, los folletos que se acompañen.</w:t>
      </w:r>
      <w:bookmarkEnd w:id="26"/>
      <w:bookmarkEnd w:id="27"/>
      <w:r w:rsidRPr="00296C4D">
        <w:rPr>
          <w:szCs w:val="18"/>
        </w:rPr>
        <w:t xml:space="preserve"> </w:t>
      </w:r>
    </w:p>
    <w:p w14:paraId="1D2839DE" w14:textId="77777777" w:rsidR="00194F2F" w:rsidRPr="00296C4D" w:rsidRDefault="00194F2F" w:rsidP="00194F2F">
      <w:pPr>
        <w:rPr>
          <w:rFonts w:cs="Noto Sans"/>
          <w:szCs w:val="18"/>
          <w:lang w:val="es-ES_tradnl" w:eastAsia="ar-SA"/>
        </w:rPr>
      </w:pPr>
    </w:p>
    <w:p w14:paraId="49F678BC" w14:textId="566A6566" w:rsidR="00194F2F" w:rsidRPr="00296C4D" w:rsidRDefault="00194F2F" w:rsidP="00194F2F">
      <w:pPr>
        <w:rPr>
          <w:rFonts w:cs="Noto Sans"/>
          <w:b/>
          <w:szCs w:val="18"/>
          <w:lang w:val="es-ES_tradnl"/>
        </w:rPr>
      </w:pPr>
      <w:r w:rsidRPr="00296C4D">
        <w:rPr>
          <w:rFonts w:eastAsia="Times New Roman" w:cs="Noto Sans"/>
          <w:szCs w:val="18"/>
          <w:lang w:val="es-ES_tradnl" w:eastAsia="ar-SA"/>
        </w:rPr>
        <w:t>Las proposiciones deberán presentarse únicamente en idioma español; sin embargo, aquellos documentos que por su naturaleza en su versión original se encuentren redactados en otro idioma, podrán presentarse siempre que se acompañe de su traducción simple e íntegra al español.</w:t>
      </w:r>
    </w:p>
    <w:p w14:paraId="0F82966C" w14:textId="77777777" w:rsidR="00194F2F" w:rsidRPr="00296C4D" w:rsidRDefault="00194F2F" w:rsidP="00194F2F">
      <w:pPr>
        <w:suppressAutoHyphens/>
        <w:autoSpaceDE w:val="0"/>
        <w:rPr>
          <w:rFonts w:eastAsia="Times New Roman" w:cs="Noto Sans"/>
          <w:szCs w:val="18"/>
          <w:lang w:val="es-ES_tradnl" w:eastAsia="ar-SA"/>
        </w:rPr>
      </w:pPr>
    </w:p>
    <w:p w14:paraId="1FD163B6" w14:textId="77777777" w:rsidR="00194F2F" w:rsidRPr="00296C4D" w:rsidRDefault="00194F2F" w:rsidP="00194F2F">
      <w:pPr>
        <w:suppressAutoHyphens/>
        <w:autoSpaceDE w:val="0"/>
        <w:rPr>
          <w:rFonts w:eastAsia="Times New Roman" w:cs="Noto Sans"/>
          <w:szCs w:val="18"/>
          <w:lang w:val="es-ES_tradnl" w:eastAsia="ar-SA"/>
        </w:rPr>
      </w:pPr>
      <w:r w:rsidRPr="00296C4D">
        <w:rPr>
          <w:rFonts w:eastAsia="Times New Roman" w:cs="Noto Sans"/>
          <w:szCs w:val="18"/>
          <w:lang w:eastAsia="ar-SA"/>
        </w:rPr>
        <w:t xml:space="preserve">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e íntegra al español, de conformidad con el artículo </w:t>
      </w:r>
      <w:r w:rsidRPr="008C6649">
        <w:rPr>
          <w:rFonts w:eastAsia="Times New Roman" w:cs="Noto Sans"/>
          <w:b/>
          <w:bCs/>
          <w:szCs w:val="18"/>
          <w:lang w:eastAsia="ar-SA"/>
        </w:rPr>
        <w:t>40</w:t>
      </w:r>
      <w:r w:rsidRPr="00296C4D">
        <w:rPr>
          <w:rFonts w:eastAsia="Times New Roman" w:cs="Noto Sans"/>
          <w:szCs w:val="18"/>
          <w:lang w:eastAsia="ar-SA"/>
        </w:rPr>
        <w:t>, fracción IV de la LAASSP.</w:t>
      </w:r>
    </w:p>
    <w:p w14:paraId="4D0167C3" w14:textId="77777777" w:rsidR="00194F2F" w:rsidRPr="00296C4D" w:rsidRDefault="00194F2F" w:rsidP="00194F2F">
      <w:pPr>
        <w:rPr>
          <w:rFonts w:cs="Noto Sans"/>
          <w:szCs w:val="18"/>
          <w:lang w:val="es-ES_tradnl" w:eastAsia="ar-SA"/>
        </w:rPr>
      </w:pPr>
    </w:p>
    <w:p w14:paraId="7E40C30C" w14:textId="2C691AE1" w:rsidR="002358A5" w:rsidRPr="00296C4D" w:rsidRDefault="002358A5" w:rsidP="00194F2F">
      <w:pPr>
        <w:pStyle w:val="Ttulo3"/>
        <w:rPr>
          <w:szCs w:val="18"/>
        </w:rPr>
      </w:pPr>
      <w:bookmarkStart w:id="28" w:name="_Toc212448215"/>
      <w:bookmarkStart w:id="29" w:name="_Toc221708840"/>
      <w:r w:rsidRPr="00296C4D">
        <w:rPr>
          <w:szCs w:val="18"/>
        </w:rPr>
        <w:t xml:space="preserve">1.2 Medio y carácter de la </w:t>
      </w:r>
      <w:bookmarkEnd w:id="24"/>
      <w:bookmarkEnd w:id="25"/>
      <w:r w:rsidR="00BD2E2E" w:rsidRPr="00296C4D">
        <w:rPr>
          <w:szCs w:val="18"/>
        </w:rPr>
        <w:t xml:space="preserve">Licitacion </w:t>
      </w:r>
      <w:r w:rsidR="00D8357B">
        <w:rPr>
          <w:szCs w:val="18"/>
        </w:rPr>
        <w:t>Pública</w:t>
      </w:r>
      <w:r w:rsidR="0091744B" w:rsidRPr="00296C4D">
        <w:rPr>
          <w:szCs w:val="18"/>
        </w:rPr>
        <w:t>.</w:t>
      </w:r>
      <w:bookmarkEnd w:id="28"/>
      <w:bookmarkEnd w:id="29"/>
    </w:p>
    <w:p w14:paraId="1587AD15" w14:textId="77777777" w:rsidR="002358A5" w:rsidRPr="00296C4D" w:rsidRDefault="002358A5" w:rsidP="005A6D8F">
      <w:pPr>
        <w:rPr>
          <w:rFonts w:cs="Noto Sans"/>
          <w:noProof/>
          <w:szCs w:val="18"/>
          <w:lang w:val="es-ES_tradnl"/>
        </w:rPr>
      </w:pPr>
    </w:p>
    <w:p w14:paraId="1107ACB7" w14:textId="77777777" w:rsidR="00A84090" w:rsidRPr="00296C4D" w:rsidRDefault="00A84090" w:rsidP="00253F35">
      <w:pPr>
        <w:pStyle w:val="Ttulo4"/>
        <w:rPr>
          <w:szCs w:val="18"/>
        </w:rPr>
      </w:pPr>
      <w:r w:rsidRPr="00296C4D">
        <w:rPr>
          <w:szCs w:val="18"/>
        </w:rPr>
        <w:t>1.2.1 Medio</w:t>
      </w:r>
      <w:r w:rsidR="0091744B" w:rsidRPr="00296C4D">
        <w:rPr>
          <w:szCs w:val="18"/>
        </w:rPr>
        <w:t>.</w:t>
      </w:r>
    </w:p>
    <w:p w14:paraId="6E7990CA" w14:textId="77777777" w:rsidR="00A84090" w:rsidRPr="00296C4D" w:rsidRDefault="00A84090" w:rsidP="005A6D8F">
      <w:pPr>
        <w:rPr>
          <w:rFonts w:cs="Noto Sans"/>
          <w:noProof/>
          <w:szCs w:val="18"/>
          <w:lang w:val="es-ES_tradnl"/>
        </w:rPr>
      </w:pPr>
    </w:p>
    <w:p w14:paraId="1BEBE10C" w14:textId="09735FD5" w:rsidR="00174B40" w:rsidRPr="00296C4D" w:rsidRDefault="002358A5" w:rsidP="000A09FE">
      <w:pPr>
        <w:rPr>
          <w:rFonts w:cs="Noto Sans"/>
          <w:noProof/>
          <w:szCs w:val="18"/>
          <w:lang w:val="es-ES_tradnl"/>
        </w:rPr>
      </w:pPr>
      <w:r w:rsidRPr="00296C4D">
        <w:rPr>
          <w:rFonts w:cs="Noto Sans"/>
          <w:noProof/>
          <w:szCs w:val="18"/>
          <w:lang w:val="es-ES_tradnl"/>
        </w:rPr>
        <w:t xml:space="preserve">La presente </w:t>
      </w:r>
      <w:r w:rsidR="00BD2E2E" w:rsidRPr="00296C4D">
        <w:rPr>
          <w:rFonts w:cs="Noto Sans"/>
          <w:noProof/>
          <w:szCs w:val="18"/>
          <w:lang w:val="es-ES_tradnl"/>
        </w:rPr>
        <w:t xml:space="preserve">Licitacion </w:t>
      </w:r>
      <w:r w:rsidR="00D8357B">
        <w:rPr>
          <w:rFonts w:cs="Noto Sans"/>
          <w:noProof/>
          <w:szCs w:val="18"/>
          <w:lang w:val="es-ES_tradnl"/>
        </w:rPr>
        <w:t>Pública</w:t>
      </w:r>
      <w:r w:rsidRPr="00296C4D">
        <w:rPr>
          <w:rFonts w:cs="Noto Sans"/>
          <w:noProof/>
          <w:szCs w:val="18"/>
          <w:lang w:val="es-ES_tradnl"/>
        </w:rPr>
        <w:t xml:space="preserve"> conforme al </w:t>
      </w:r>
      <w:r w:rsidR="001B2C35" w:rsidRPr="00296C4D">
        <w:rPr>
          <w:rFonts w:cs="Noto Sans"/>
          <w:noProof/>
          <w:szCs w:val="18"/>
          <w:lang w:val="es-ES_tradnl"/>
        </w:rPr>
        <w:t xml:space="preserve">articulo 36 de la Ley de Adquisiciones Arrendamientos y Servicios del Sector Publico (LAASSP), </w:t>
      </w:r>
      <w:r w:rsidR="000A09FE" w:rsidRPr="00296C4D">
        <w:rPr>
          <w:rFonts w:cs="Noto Sans"/>
          <w:noProof/>
          <w:szCs w:val="18"/>
          <w:lang w:val="es-ES_tradnl"/>
        </w:rPr>
        <w:t xml:space="preserve">inidica que </w:t>
      </w:r>
      <w:r w:rsidR="001B2C35" w:rsidRPr="00296C4D">
        <w:rPr>
          <w:rFonts w:cs="Noto Sans"/>
          <w:noProof/>
          <w:szCs w:val="18"/>
          <w:lang w:val="es-ES_tradnl"/>
        </w:rPr>
        <w:t xml:space="preserve">el unico medio disponible </w:t>
      </w:r>
      <w:r w:rsidRPr="00296C4D">
        <w:rPr>
          <w:rFonts w:cs="Noto Sans"/>
          <w:noProof/>
          <w:szCs w:val="18"/>
          <w:lang w:val="es-ES_tradnl"/>
        </w:rPr>
        <w:t>es electróni</w:t>
      </w:r>
      <w:r w:rsidRPr="00296C4D">
        <w:rPr>
          <w:rFonts w:eastAsia="Apple SD 산돌고딕 Neo 일반체" w:cs="Noto Sans"/>
          <w:noProof/>
          <w:szCs w:val="18"/>
          <w:lang w:val="es-ES_tradnl"/>
        </w:rPr>
        <w:t>c</w:t>
      </w:r>
      <w:r w:rsidRPr="00296C4D">
        <w:rPr>
          <w:rFonts w:cs="Noto Sans"/>
          <w:noProof/>
          <w:szCs w:val="18"/>
          <w:lang w:val="es-ES_tradnl"/>
        </w:rPr>
        <w:t>a</w:t>
      </w:r>
      <w:r w:rsidR="004763EE" w:rsidRPr="00296C4D">
        <w:rPr>
          <w:rFonts w:cs="Noto Sans"/>
          <w:noProof/>
          <w:szCs w:val="18"/>
          <w:lang w:val="es-ES_tradnl"/>
        </w:rPr>
        <w:t>, p</w:t>
      </w:r>
      <w:r w:rsidRPr="00296C4D">
        <w:rPr>
          <w:rFonts w:cs="Noto Sans"/>
          <w:noProof/>
          <w:szCs w:val="18"/>
          <w:lang w:val="es-ES_tradnl"/>
        </w:rPr>
        <w:t xml:space="preserve">or lo cual, </w:t>
      </w:r>
      <w:r w:rsidRPr="00296C4D">
        <w:rPr>
          <w:rFonts w:eastAsia="Apple SD 산돌고딕 Neo 일반체" w:cs="Noto Sans"/>
          <w:noProof/>
          <w:szCs w:val="18"/>
          <w:lang w:val="es-ES_tradnl"/>
        </w:rPr>
        <w:t>l</w:t>
      </w:r>
      <w:r w:rsidRPr="00296C4D">
        <w:rPr>
          <w:rFonts w:cs="Noto Sans"/>
          <w:noProof/>
          <w:szCs w:val="18"/>
          <w:lang w:val="es-ES_tradnl"/>
        </w:rPr>
        <w:t>os licitante</w:t>
      </w:r>
      <w:r w:rsidRPr="00296C4D">
        <w:rPr>
          <w:rFonts w:eastAsia="Apple SD 산돌고딕 Neo 일반체" w:cs="Noto Sans"/>
          <w:noProof/>
          <w:szCs w:val="18"/>
          <w:lang w:val="es-ES_tradnl"/>
        </w:rPr>
        <w:t>s</w:t>
      </w:r>
      <w:r w:rsidRPr="00296C4D">
        <w:rPr>
          <w:rFonts w:cs="Noto Sans"/>
          <w:noProof/>
          <w:szCs w:val="18"/>
          <w:lang w:val="es-ES_tradnl"/>
        </w:rPr>
        <w:t xml:space="preserve"> deberán participar únic</w:t>
      </w:r>
      <w:r w:rsidR="00C46C3C" w:rsidRPr="00296C4D">
        <w:rPr>
          <w:rFonts w:cs="Noto Sans"/>
          <w:noProof/>
          <w:szCs w:val="18"/>
          <w:lang w:val="es-ES_tradnl"/>
        </w:rPr>
        <w:t xml:space="preserve">amente a través de </w:t>
      </w:r>
      <w:r w:rsidR="00137D65" w:rsidRPr="00296C4D">
        <w:rPr>
          <w:rFonts w:cs="Noto Sans"/>
          <w:noProof/>
          <w:szCs w:val="18"/>
          <w:lang w:val="es-ES_tradnl"/>
        </w:rPr>
        <w:t xml:space="preserve">la </w:t>
      </w:r>
      <w:r w:rsidR="000774B3" w:rsidRPr="00296C4D">
        <w:rPr>
          <w:rFonts w:cs="Noto Sans"/>
          <w:noProof/>
          <w:szCs w:val="18"/>
          <w:lang w:val="es-ES_tradnl"/>
        </w:rPr>
        <w:t>Plataforma Digital de Contrataciones Públicas,</w:t>
      </w:r>
      <w:r w:rsidR="00137D65" w:rsidRPr="00296C4D">
        <w:rPr>
          <w:rFonts w:cs="Noto Sans"/>
          <w:noProof/>
          <w:szCs w:val="18"/>
          <w:lang w:val="es-ES_tradnl"/>
        </w:rPr>
        <w:t xml:space="preserve"> </w:t>
      </w:r>
      <w:r w:rsidR="000774B3" w:rsidRPr="00296C4D">
        <w:rPr>
          <w:rFonts w:cs="Noto Sans"/>
          <w:noProof/>
          <w:szCs w:val="18"/>
          <w:lang w:val="es-ES_tradnl"/>
        </w:rPr>
        <w:t>Compras MX</w:t>
      </w:r>
      <w:r w:rsidRPr="00296C4D">
        <w:rPr>
          <w:rFonts w:cs="Noto Sans"/>
          <w:noProof/>
          <w:szCs w:val="18"/>
          <w:lang w:val="es-ES_tradnl"/>
        </w:rPr>
        <w:t>,</w:t>
      </w:r>
      <w:r w:rsidR="00347E66" w:rsidRPr="00296C4D">
        <w:rPr>
          <w:rFonts w:cs="Noto Sans"/>
          <w:szCs w:val="18"/>
        </w:rPr>
        <w:t xml:space="preserve"> </w:t>
      </w:r>
      <w:r w:rsidR="00347E66" w:rsidRPr="00296C4D">
        <w:rPr>
          <w:rFonts w:cs="Noto Sans"/>
          <w:noProof/>
          <w:szCs w:val="18"/>
          <w:lang w:val="es-ES_tradnl"/>
        </w:rPr>
        <w:t xml:space="preserve">disponible en la dirección electrónica </w:t>
      </w:r>
      <w:hyperlink r:id="rId10" w:history="1">
        <w:r w:rsidR="00347E66" w:rsidRPr="00296C4D">
          <w:rPr>
            <w:rStyle w:val="Hipervnculo"/>
            <w:rFonts w:cs="Noto Sans"/>
            <w:noProof/>
            <w:szCs w:val="18"/>
            <w:lang w:val="es-ES_tradnl"/>
          </w:rPr>
          <w:t>https://comprasmx.buengobierno.gob.mx/</w:t>
        </w:r>
      </w:hyperlink>
      <w:r w:rsidR="00347E66" w:rsidRPr="00296C4D">
        <w:rPr>
          <w:rFonts w:cs="Noto Sans"/>
          <w:noProof/>
          <w:szCs w:val="18"/>
          <w:lang w:val="es-ES_tradnl"/>
        </w:rPr>
        <w:t xml:space="preserve"> en la o las juntas de aclaraciones, el acto de presentación y apertura de proposiciones y el acto de fallo,</w:t>
      </w:r>
      <w:r w:rsidRPr="00296C4D">
        <w:rPr>
          <w:rFonts w:cs="Noto Sans"/>
          <w:noProof/>
          <w:szCs w:val="18"/>
          <w:lang w:val="es-ES_tradnl"/>
        </w:rPr>
        <w:t xml:space="preserve"> de conformidad con lo dispuesto en los </w:t>
      </w:r>
      <w:r w:rsidR="00493464" w:rsidRPr="00296C4D">
        <w:rPr>
          <w:rFonts w:cs="Noto Sans"/>
          <w:noProof/>
          <w:szCs w:val="18"/>
          <w:lang w:val="es-ES_tradnl"/>
        </w:rPr>
        <w:t>A</w:t>
      </w:r>
      <w:r w:rsidR="00FA35F1" w:rsidRPr="00296C4D">
        <w:rPr>
          <w:rFonts w:cs="Noto Sans"/>
          <w:noProof/>
          <w:szCs w:val="18"/>
          <w:lang w:val="es-ES_tradnl"/>
        </w:rPr>
        <w:t>rtículo</w:t>
      </w:r>
      <w:r w:rsidRPr="00296C4D">
        <w:rPr>
          <w:rFonts w:cs="Noto Sans"/>
          <w:noProof/>
          <w:szCs w:val="18"/>
          <w:lang w:val="es-ES_tradnl"/>
        </w:rPr>
        <w:t xml:space="preserve"> </w:t>
      </w:r>
      <w:r w:rsidR="00FA35F1" w:rsidRPr="008C6649">
        <w:rPr>
          <w:rFonts w:cs="Noto Sans"/>
          <w:b/>
          <w:bCs/>
          <w:noProof/>
          <w:szCs w:val="18"/>
          <w:lang w:val="es-ES_tradnl"/>
        </w:rPr>
        <w:t>39</w:t>
      </w:r>
      <w:r w:rsidR="00FA35F1" w:rsidRPr="00296C4D">
        <w:rPr>
          <w:rFonts w:cs="Noto Sans"/>
          <w:noProof/>
          <w:szCs w:val="18"/>
          <w:lang w:val="es-ES_tradnl"/>
        </w:rPr>
        <w:t xml:space="preserve"> fraccion </w:t>
      </w:r>
      <w:r w:rsidR="000A09FE" w:rsidRPr="00296C4D">
        <w:rPr>
          <w:rFonts w:cs="Noto Sans"/>
          <w:noProof/>
          <w:szCs w:val="18"/>
          <w:lang w:val="es-ES_tradnl"/>
        </w:rPr>
        <w:t>I</w:t>
      </w:r>
      <w:r w:rsidR="008C6649">
        <w:rPr>
          <w:rFonts w:cs="Noto Sans"/>
          <w:noProof/>
          <w:szCs w:val="18"/>
          <w:lang w:val="es-ES_tradnl"/>
        </w:rPr>
        <w:t>I</w:t>
      </w:r>
      <w:r w:rsidR="000A09FE" w:rsidRPr="00296C4D">
        <w:rPr>
          <w:rFonts w:cs="Noto Sans"/>
          <w:noProof/>
          <w:szCs w:val="18"/>
          <w:lang w:val="es-ES_tradnl"/>
        </w:rPr>
        <w:t xml:space="preserve">, </w:t>
      </w:r>
      <w:r w:rsidRPr="00296C4D">
        <w:rPr>
          <w:rFonts w:cs="Noto Sans"/>
          <w:noProof/>
          <w:szCs w:val="18"/>
          <w:lang w:val="es-ES_tradnl"/>
        </w:rPr>
        <w:t xml:space="preserve">LAASSP, </w:t>
      </w:r>
      <w:r w:rsidR="008C4F93" w:rsidRPr="008C4F93">
        <w:rPr>
          <w:rFonts w:cs="Noto Sans"/>
          <w:b/>
          <w:noProof/>
          <w:szCs w:val="18"/>
          <w:lang w:val="es-ES_tradnl"/>
        </w:rPr>
        <w:t>91</w:t>
      </w:r>
      <w:r w:rsidRPr="00296C4D">
        <w:rPr>
          <w:rFonts w:cs="Noto Sans"/>
          <w:noProof/>
          <w:szCs w:val="18"/>
          <w:lang w:val="es-ES_tradnl"/>
        </w:rPr>
        <w:t xml:space="preserve"> fracción II y </w:t>
      </w:r>
      <w:r w:rsidR="008C4F93" w:rsidRPr="008C4F93">
        <w:rPr>
          <w:rFonts w:cs="Noto Sans"/>
          <w:b/>
          <w:noProof/>
          <w:szCs w:val="18"/>
          <w:lang w:val="es-ES_tradnl"/>
        </w:rPr>
        <w:t>95</w:t>
      </w:r>
      <w:r w:rsidRPr="00296C4D">
        <w:rPr>
          <w:rFonts w:cs="Noto Sans"/>
          <w:noProof/>
          <w:szCs w:val="18"/>
          <w:lang w:val="es-ES_tradnl"/>
        </w:rPr>
        <w:t xml:space="preserve"> del </w:t>
      </w:r>
      <w:r w:rsidR="006652E7" w:rsidRPr="00296C4D">
        <w:rPr>
          <w:rFonts w:cs="Noto Sans"/>
          <w:noProof/>
          <w:szCs w:val="18"/>
          <w:lang w:val="es-ES_tradnl"/>
        </w:rPr>
        <w:t xml:space="preserve"> Reglamento de</w:t>
      </w:r>
      <w:r w:rsidR="00137D65" w:rsidRPr="00296C4D">
        <w:rPr>
          <w:rFonts w:cs="Noto Sans"/>
          <w:noProof/>
          <w:szCs w:val="18"/>
          <w:lang w:val="es-ES_tradnl"/>
        </w:rPr>
        <w:t xml:space="preserve"> la Ley de Adquisiciones Arrendamientos y Servicios del Sector Publico (</w:t>
      </w:r>
      <w:r w:rsidRPr="00296C4D">
        <w:rPr>
          <w:rFonts w:cs="Noto Sans"/>
          <w:noProof/>
          <w:szCs w:val="18"/>
          <w:lang w:val="es-ES_tradnl"/>
        </w:rPr>
        <w:t>RLAASSP</w:t>
      </w:r>
      <w:r w:rsidR="00137D65" w:rsidRPr="00296C4D">
        <w:rPr>
          <w:rFonts w:cs="Noto Sans"/>
          <w:noProof/>
          <w:szCs w:val="18"/>
          <w:lang w:val="es-ES_tradnl"/>
        </w:rPr>
        <w:t>)</w:t>
      </w:r>
      <w:r w:rsidR="00EB2725" w:rsidRPr="00296C4D">
        <w:rPr>
          <w:rFonts w:cs="Noto Sans"/>
          <w:noProof/>
          <w:szCs w:val="18"/>
          <w:lang w:val="es-ES_tradnl"/>
        </w:rPr>
        <w:t>.</w:t>
      </w:r>
      <w:r w:rsidR="000A09FE" w:rsidRPr="00296C4D">
        <w:rPr>
          <w:rFonts w:cs="Noto Sans"/>
          <w:noProof/>
          <w:szCs w:val="18"/>
          <w:lang w:val="es-ES_tradnl"/>
        </w:rPr>
        <w:t xml:space="preserve"> </w:t>
      </w:r>
      <w:r w:rsidR="00174B40" w:rsidRPr="00296C4D">
        <w:rPr>
          <w:rFonts w:eastAsia="Times New Roman" w:cs="Noto Sans"/>
          <w:szCs w:val="18"/>
          <w:lang w:val="es-ES" w:eastAsia="ar-SA"/>
        </w:rPr>
        <w:t xml:space="preserve"> Las cuales deberán estar suscritas mediante firma electrónica que emita el SAT para el cumplimiento de obligaciones fiscales, la omisión de la firma electrónica será causal de desechamiento. </w:t>
      </w:r>
    </w:p>
    <w:p w14:paraId="6E9A841B" w14:textId="77777777" w:rsidR="00347E66" w:rsidRPr="00296C4D" w:rsidRDefault="00347E66" w:rsidP="00347E66">
      <w:pPr>
        <w:suppressAutoHyphens/>
        <w:rPr>
          <w:rFonts w:eastAsia="Times New Roman" w:cs="Noto Sans"/>
          <w:szCs w:val="18"/>
          <w:lang w:val="es-ES" w:eastAsia="ar-SA"/>
        </w:rPr>
      </w:pPr>
    </w:p>
    <w:p w14:paraId="24A2AA7E" w14:textId="32822388" w:rsidR="00347E66" w:rsidRPr="00296C4D" w:rsidRDefault="00347E66" w:rsidP="00347E66">
      <w:pPr>
        <w:suppressAutoHyphens/>
        <w:rPr>
          <w:rFonts w:eastAsia="Times New Roman" w:cs="Noto Sans"/>
          <w:szCs w:val="18"/>
          <w:lang w:val="es-ES" w:eastAsia="ar-SA"/>
        </w:rPr>
      </w:pPr>
      <w:r w:rsidRPr="00296C4D">
        <w:rPr>
          <w:rFonts w:eastAsia="Times New Roman" w:cs="Noto Sans"/>
          <w:b/>
          <w:szCs w:val="18"/>
          <w:lang w:val="es-ES" w:eastAsia="ar-SA"/>
        </w:rPr>
        <w:t>Los precios propuestos permanecerán fijos durante la vigencia del contrato.</w:t>
      </w:r>
      <w:r w:rsidRPr="00296C4D">
        <w:rPr>
          <w:rFonts w:eastAsia="Times New Roman" w:cs="Noto Sans"/>
          <w:szCs w:val="18"/>
          <w:lang w:val="es-ES" w:eastAsia="ar-SA"/>
        </w:rPr>
        <w:t xml:space="preserve"> El proveedor adjudicado queda obligado a suscribir el contrato que se derive con base en los términos y condiciones establecidos en esta Licitación Pública </w:t>
      </w:r>
      <w:r w:rsidR="00A17A30">
        <w:rPr>
          <w:rFonts w:eastAsia="Times New Roman" w:cs="Noto Sans"/>
          <w:szCs w:val="18"/>
          <w:lang w:val="es-ES" w:eastAsia="ar-SA"/>
        </w:rPr>
        <w:t xml:space="preserve">INTERNACIONAL BAJO LA COBERTURA DE </w:t>
      </w:r>
      <w:r w:rsidR="008C6649">
        <w:rPr>
          <w:rFonts w:eastAsia="Times New Roman" w:cs="Noto Sans"/>
          <w:szCs w:val="18"/>
          <w:lang w:val="es-ES" w:eastAsia="ar-SA"/>
        </w:rPr>
        <w:t>TRATADOS.</w:t>
      </w:r>
    </w:p>
    <w:p w14:paraId="0F7358D3" w14:textId="77777777" w:rsidR="00347E66" w:rsidRPr="00296C4D" w:rsidRDefault="00347E66" w:rsidP="00347E66">
      <w:pPr>
        <w:suppressAutoHyphens/>
        <w:rPr>
          <w:rFonts w:eastAsia="Times New Roman" w:cs="Noto Sans"/>
          <w:szCs w:val="18"/>
          <w:lang w:val="es-ES" w:eastAsia="ar-SA"/>
        </w:rPr>
      </w:pPr>
    </w:p>
    <w:p w14:paraId="432544A1" w14:textId="098F9E5B" w:rsidR="00174B40" w:rsidRPr="00296C4D" w:rsidRDefault="00347E66" w:rsidP="00347E66">
      <w:pPr>
        <w:suppressAutoHyphens/>
        <w:rPr>
          <w:rFonts w:eastAsia="Times New Roman" w:cs="Noto Sans"/>
          <w:szCs w:val="18"/>
          <w:lang w:val="es-ES" w:eastAsia="ar-SA"/>
        </w:rPr>
      </w:pPr>
      <w:r w:rsidRPr="00296C4D">
        <w:rPr>
          <w:rFonts w:eastAsia="Times New Roman" w:cs="Noto Sans"/>
          <w:szCs w:val="18"/>
          <w:lang w:val="es-ES" w:eastAsia="ar-SA"/>
        </w:rPr>
        <w:t xml:space="preserve">Las condiciones contenidas en la presente Convocatoria del procedimiento de Licitación Pública </w:t>
      </w:r>
      <w:r w:rsidR="00A17A30">
        <w:rPr>
          <w:rFonts w:eastAsia="Times New Roman" w:cs="Noto Sans"/>
          <w:szCs w:val="18"/>
          <w:lang w:val="es-ES" w:eastAsia="ar-SA"/>
        </w:rPr>
        <w:t xml:space="preserve">INTERNACIONAL BAJO LA COBERTURA DE </w:t>
      </w:r>
      <w:r w:rsidR="00DB6AFB">
        <w:rPr>
          <w:rFonts w:eastAsia="Times New Roman" w:cs="Noto Sans"/>
          <w:szCs w:val="18"/>
          <w:lang w:val="es-ES" w:eastAsia="ar-SA"/>
        </w:rPr>
        <w:t xml:space="preserve">TRATADOS </w:t>
      </w:r>
      <w:r w:rsidR="00DB6AFB" w:rsidRPr="00296C4D">
        <w:rPr>
          <w:rFonts w:eastAsia="Times New Roman" w:cs="Noto Sans"/>
          <w:szCs w:val="18"/>
          <w:lang w:val="es-ES" w:eastAsia="ar-SA"/>
        </w:rPr>
        <w:t>y</w:t>
      </w:r>
      <w:r w:rsidRPr="00296C4D">
        <w:rPr>
          <w:rFonts w:eastAsia="Times New Roman" w:cs="Noto Sans"/>
          <w:szCs w:val="18"/>
          <w:lang w:val="es-ES" w:eastAsia="ar-SA"/>
        </w:rPr>
        <w:t xml:space="preserve"> en las proposiciones presentadas por los licitantes no podrán ser negociadas, de conformidad con lo previsto en el séptimo párrafo del Artículo </w:t>
      </w:r>
      <w:r w:rsidR="000A09FE" w:rsidRPr="008C6649">
        <w:rPr>
          <w:rFonts w:eastAsia="Times New Roman" w:cs="Noto Sans"/>
          <w:b/>
          <w:bCs/>
          <w:szCs w:val="18"/>
          <w:lang w:val="es-ES" w:eastAsia="ar-SA"/>
        </w:rPr>
        <w:t>46</w:t>
      </w:r>
      <w:r w:rsidRPr="00296C4D">
        <w:rPr>
          <w:rFonts w:eastAsia="Times New Roman" w:cs="Noto Sans"/>
          <w:szCs w:val="18"/>
          <w:lang w:val="es-ES" w:eastAsia="ar-SA"/>
        </w:rPr>
        <w:t xml:space="preserve"> de la LAASSP.</w:t>
      </w:r>
    </w:p>
    <w:p w14:paraId="12567BC3" w14:textId="77777777" w:rsidR="00EB2725" w:rsidRPr="00296C4D" w:rsidRDefault="00EB2725" w:rsidP="00347E66">
      <w:pPr>
        <w:suppressAutoHyphens/>
        <w:rPr>
          <w:rFonts w:eastAsia="Times New Roman" w:cs="Noto Sans"/>
          <w:szCs w:val="18"/>
          <w:lang w:val="es-ES" w:eastAsia="ar-SA"/>
        </w:rPr>
      </w:pPr>
    </w:p>
    <w:p w14:paraId="07C6A1F8" w14:textId="77777777" w:rsidR="00A84090" w:rsidRPr="00296C4D" w:rsidRDefault="00A84090" w:rsidP="00253F35">
      <w:pPr>
        <w:pStyle w:val="Ttulo4"/>
        <w:rPr>
          <w:szCs w:val="18"/>
        </w:rPr>
      </w:pPr>
      <w:r w:rsidRPr="00296C4D">
        <w:rPr>
          <w:szCs w:val="18"/>
        </w:rPr>
        <w:t>1.2.2 Carácter</w:t>
      </w:r>
      <w:r w:rsidR="0091744B" w:rsidRPr="00296C4D">
        <w:rPr>
          <w:szCs w:val="18"/>
        </w:rPr>
        <w:t>.</w:t>
      </w:r>
    </w:p>
    <w:p w14:paraId="6A405386" w14:textId="77777777" w:rsidR="00A84090" w:rsidRPr="00296C4D" w:rsidRDefault="00A84090" w:rsidP="005A6D8F">
      <w:pPr>
        <w:rPr>
          <w:rFonts w:cs="Noto Sans"/>
          <w:noProof/>
          <w:szCs w:val="18"/>
          <w:lang w:val="es-ES_tradnl"/>
        </w:rPr>
      </w:pPr>
    </w:p>
    <w:p w14:paraId="719226A2" w14:textId="2EBCC1A8" w:rsidR="00FF71A7" w:rsidRPr="008C6649" w:rsidRDefault="008C6649" w:rsidP="008C6649">
      <w:pPr>
        <w:rPr>
          <w:rFonts w:cs="Noto Sans"/>
          <w:noProof/>
          <w:szCs w:val="18"/>
          <w:lang w:val="es-ES_tradnl"/>
        </w:rPr>
      </w:pPr>
      <w:bookmarkStart w:id="30" w:name="_Toc428988932"/>
      <w:bookmarkStart w:id="31" w:name="_Toc367205737"/>
      <w:r w:rsidRPr="008C6649">
        <w:rPr>
          <w:rFonts w:cs="Noto Sans"/>
          <w:noProof/>
          <w:szCs w:val="18"/>
          <w:lang w:val="es-ES_tradnl"/>
        </w:rPr>
        <w:t xml:space="preserve">El carácter del presente procedimiento de contratación es </w:t>
      </w:r>
      <w:r w:rsidRPr="008C6649">
        <w:rPr>
          <w:rFonts w:cs="Noto Sans"/>
          <w:b/>
          <w:bCs/>
          <w:noProof/>
          <w:szCs w:val="18"/>
          <w:lang w:val="es-ES_tradnl"/>
        </w:rPr>
        <w:t>INTERNACIONAL BAJO LA COBERTURA DE LOS TRATADOS</w:t>
      </w:r>
      <w:r w:rsidRPr="008C6649">
        <w:rPr>
          <w:rFonts w:cs="Noto Sans"/>
          <w:noProof/>
          <w:szCs w:val="18"/>
          <w:lang w:val="es-ES_tradnl"/>
        </w:rPr>
        <w:t>, en la que sólo podrán participar licitantes mexicanos y extranjeros de países con los que nuestro país tenga celebrado un tratado de libre comercio con capítulo de comprasgubernamentales, cuando resulte obligatorio conforme a lo establecido en los tratados de libre comercio, que</w:t>
      </w:r>
      <w:r w:rsidR="001047E6">
        <w:rPr>
          <w:rFonts w:cs="Noto Sans"/>
          <w:noProof/>
          <w:szCs w:val="18"/>
          <w:lang w:val="es-ES_tradnl"/>
        </w:rPr>
        <w:t xml:space="preserve"> </w:t>
      </w:r>
      <w:r w:rsidRPr="008C6649">
        <w:rPr>
          <w:rFonts w:cs="Noto Sans"/>
          <w:noProof/>
          <w:szCs w:val="18"/>
          <w:lang w:val="es-ES_tradnl"/>
        </w:rPr>
        <w:t xml:space="preserve">contengan disposiciones en materia de compras del sector público y bajo cuya cobertura expresa se haya convocado la licitación, de acuerdo a las reglas de origen que prevean los tratados y las reglas de caráctergeneral, parabienes nacionales que emita la Secretaría, previa opinión de la Secretaría de Economía de  acuerdo al Artículo </w:t>
      </w:r>
      <w:r w:rsidRPr="008C6649">
        <w:rPr>
          <w:rFonts w:cs="Noto Sans"/>
          <w:b/>
          <w:bCs/>
          <w:noProof/>
          <w:szCs w:val="18"/>
          <w:lang w:val="es-ES_tradnl"/>
        </w:rPr>
        <w:t>39</w:t>
      </w:r>
      <w:r w:rsidRPr="008C6649">
        <w:rPr>
          <w:rFonts w:cs="Noto Sans"/>
          <w:noProof/>
          <w:szCs w:val="18"/>
          <w:lang w:val="es-ES_tradnl"/>
        </w:rPr>
        <w:t xml:space="preserve"> fracción II de la LAASSP.</w:t>
      </w:r>
    </w:p>
    <w:p w14:paraId="5439701C" w14:textId="7C82F011" w:rsidR="005E05AB" w:rsidRPr="00296C4D" w:rsidRDefault="002358A5" w:rsidP="005E05AB">
      <w:pPr>
        <w:pStyle w:val="Ttulo3"/>
        <w:rPr>
          <w:szCs w:val="18"/>
        </w:rPr>
      </w:pPr>
      <w:bookmarkStart w:id="32" w:name="_Toc212448216"/>
      <w:bookmarkStart w:id="33" w:name="_Toc221708841"/>
      <w:r w:rsidRPr="00296C4D">
        <w:rPr>
          <w:szCs w:val="18"/>
        </w:rPr>
        <w:t xml:space="preserve">1.3 Número de identificación de la </w:t>
      </w:r>
      <w:r w:rsidR="0068478B" w:rsidRPr="00296C4D">
        <w:rPr>
          <w:szCs w:val="18"/>
        </w:rPr>
        <w:t>Licitación</w:t>
      </w:r>
      <w:r w:rsidRPr="00296C4D">
        <w:rPr>
          <w:szCs w:val="18"/>
        </w:rPr>
        <w:t xml:space="preserve"> asignado por </w:t>
      </w:r>
      <w:bookmarkEnd w:id="30"/>
      <w:r w:rsidR="005E05AB" w:rsidRPr="00296C4D">
        <w:rPr>
          <w:szCs w:val="18"/>
        </w:rPr>
        <w:t xml:space="preserve">la </w:t>
      </w:r>
      <w:r w:rsidR="000774B3" w:rsidRPr="00296C4D">
        <w:rPr>
          <w:szCs w:val="18"/>
        </w:rPr>
        <w:t>Plataforma Digital de Contrataciones Públicas,</w:t>
      </w:r>
      <w:r w:rsidR="005E05AB" w:rsidRPr="00296C4D">
        <w:rPr>
          <w:szCs w:val="18"/>
        </w:rPr>
        <w:t xml:space="preserve"> </w:t>
      </w:r>
      <w:r w:rsidR="000774B3" w:rsidRPr="00296C4D">
        <w:rPr>
          <w:szCs w:val="18"/>
        </w:rPr>
        <w:t>Compras MX</w:t>
      </w:r>
      <w:bookmarkEnd w:id="32"/>
      <w:bookmarkEnd w:id="33"/>
    </w:p>
    <w:p w14:paraId="7E54AB51" w14:textId="77777777" w:rsidR="006652E7" w:rsidRPr="00296C4D" w:rsidRDefault="006652E7" w:rsidP="006652E7">
      <w:pPr>
        <w:rPr>
          <w:szCs w:val="18"/>
          <w:lang w:val="es-ES_tradnl" w:eastAsia="ar-SA"/>
        </w:rPr>
      </w:pPr>
    </w:p>
    <w:p w14:paraId="113D4B66" w14:textId="136A260F" w:rsidR="006652E7" w:rsidRDefault="00CC25B1" w:rsidP="006652E7">
      <w:pPr>
        <w:suppressAutoHyphens/>
        <w:rPr>
          <w:rFonts w:cs="Noto Sans"/>
          <w:b/>
          <w:szCs w:val="18"/>
        </w:rPr>
      </w:pPr>
      <w:r>
        <w:rPr>
          <w:rFonts w:cs="Noto Sans"/>
          <w:b/>
          <w:szCs w:val="18"/>
        </w:rPr>
        <w:t>NO. LA-50-GYR-050GYR075-T-47-2026</w:t>
      </w:r>
      <w:r w:rsidR="00326EC6" w:rsidRPr="00296C4D">
        <w:rPr>
          <w:rFonts w:cs="Noto Sans"/>
          <w:b/>
          <w:szCs w:val="18"/>
        </w:rPr>
        <w:t>.</w:t>
      </w:r>
      <w:bookmarkStart w:id="34" w:name="_Toc428988933"/>
    </w:p>
    <w:p w14:paraId="3A5A4CD1" w14:textId="77777777" w:rsidR="008C6649" w:rsidRPr="00296C4D" w:rsidRDefault="008C6649" w:rsidP="006652E7">
      <w:pPr>
        <w:suppressAutoHyphens/>
        <w:rPr>
          <w:rFonts w:cs="Noto Sans"/>
          <w:b/>
          <w:szCs w:val="18"/>
        </w:rPr>
      </w:pPr>
    </w:p>
    <w:p w14:paraId="750300CB" w14:textId="77777777" w:rsidR="002358A5" w:rsidRPr="00296C4D" w:rsidRDefault="002358A5" w:rsidP="003A09A2">
      <w:pPr>
        <w:pStyle w:val="Ttulo3"/>
        <w:numPr>
          <w:ilvl w:val="0"/>
          <w:numId w:val="0"/>
        </w:numPr>
        <w:rPr>
          <w:szCs w:val="18"/>
        </w:rPr>
      </w:pPr>
      <w:bookmarkStart w:id="35" w:name="_Toc212448217"/>
      <w:bookmarkStart w:id="36" w:name="_Toc221708842"/>
      <w:r w:rsidRPr="00296C4D">
        <w:rPr>
          <w:szCs w:val="18"/>
        </w:rPr>
        <w:t>1.4 Indicación de los ejercicios fiscales para la contratación</w:t>
      </w:r>
      <w:bookmarkEnd w:id="34"/>
      <w:r w:rsidR="0091744B" w:rsidRPr="00296C4D">
        <w:rPr>
          <w:szCs w:val="18"/>
        </w:rPr>
        <w:t>.</w:t>
      </w:r>
      <w:bookmarkEnd w:id="35"/>
      <w:bookmarkEnd w:id="36"/>
    </w:p>
    <w:p w14:paraId="0F425ACB" w14:textId="77777777" w:rsidR="002358A5" w:rsidRPr="00296C4D" w:rsidRDefault="002358A5" w:rsidP="005A6D8F">
      <w:pPr>
        <w:suppressAutoHyphens/>
        <w:rPr>
          <w:rFonts w:cs="Noto Sans"/>
          <w:noProof/>
          <w:szCs w:val="18"/>
          <w:lang w:val="es-ES_tradnl"/>
        </w:rPr>
      </w:pPr>
    </w:p>
    <w:p w14:paraId="7FA1D8B6" w14:textId="278C04FD" w:rsidR="00AB7B7E" w:rsidRPr="00296C4D" w:rsidRDefault="00856FF0" w:rsidP="005A6D8F">
      <w:pPr>
        <w:suppressAutoHyphens/>
        <w:rPr>
          <w:rFonts w:cs="Noto Sans"/>
          <w:noProof/>
          <w:szCs w:val="18"/>
          <w:lang w:val="es-ES_tradnl"/>
        </w:rPr>
      </w:pPr>
      <w:bookmarkStart w:id="37" w:name="_Toc428988934"/>
      <w:r w:rsidRPr="00296C4D">
        <w:rPr>
          <w:rFonts w:cs="Noto Sans"/>
          <w:noProof/>
          <w:szCs w:val="18"/>
          <w:lang w:val="es-ES_tradnl"/>
        </w:rPr>
        <w:t>La presente contratación implicará el ejercicio fiscal 20</w:t>
      </w:r>
      <w:r w:rsidR="00326FAF" w:rsidRPr="00296C4D">
        <w:rPr>
          <w:rFonts w:cs="Noto Sans"/>
          <w:noProof/>
          <w:szCs w:val="18"/>
          <w:lang w:val="es-ES_tradnl"/>
        </w:rPr>
        <w:t>2</w:t>
      </w:r>
      <w:r w:rsidR="007F20E0" w:rsidRPr="00296C4D">
        <w:rPr>
          <w:rFonts w:cs="Noto Sans"/>
          <w:noProof/>
          <w:szCs w:val="18"/>
          <w:lang w:val="es-ES_tradnl"/>
        </w:rPr>
        <w:t>6</w:t>
      </w:r>
      <w:r w:rsidR="000A09FE" w:rsidRPr="00296C4D">
        <w:rPr>
          <w:rFonts w:cs="Noto Sans"/>
          <w:noProof/>
          <w:szCs w:val="18"/>
          <w:lang w:val="es-ES_tradnl"/>
        </w:rPr>
        <w:t>.</w:t>
      </w:r>
    </w:p>
    <w:p w14:paraId="7F03BC71" w14:textId="77777777" w:rsidR="00AB7B7E" w:rsidRPr="00296C4D" w:rsidRDefault="00AB7B7E" w:rsidP="005A6D8F">
      <w:pPr>
        <w:suppressAutoHyphens/>
        <w:rPr>
          <w:rFonts w:cs="Noto Sans"/>
          <w:noProof/>
          <w:szCs w:val="18"/>
          <w:lang w:val="es-ES_tradnl"/>
        </w:rPr>
      </w:pPr>
    </w:p>
    <w:p w14:paraId="4D6144D8" w14:textId="77777777" w:rsidR="002358A5" w:rsidRPr="00296C4D" w:rsidRDefault="002358A5" w:rsidP="00194F2F">
      <w:pPr>
        <w:pStyle w:val="Ttulo3"/>
        <w:rPr>
          <w:szCs w:val="18"/>
        </w:rPr>
      </w:pPr>
      <w:bookmarkStart w:id="38" w:name="_Toc212448218"/>
      <w:bookmarkStart w:id="39" w:name="_Toc221708843"/>
      <w:r w:rsidRPr="00296C4D">
        <w:rPr>
          <w:szCs w:val="18"/>
        </w:rPr>
        <w:t>1.5 Idioma en que se deberán presentar las proposiciones, los anexos legales</w:t>
      </w:r>
      <w:r w:rsidR="007F7AFE" w:rsidRPr="00296C4D">
        <w:rPr>
          <w:szCs w:val="18"/>
        </w:rPr>
        <w:t xml:space="preserve"> </w:t>
      </w:r>
      <w:r w:rsidRPr="00296C4D">
        <w:rPr>
          <w:szCs w:val="18"/>
        </w:rPr>
        <w:t>y técnicos, así como en su caso los folletos que se acompañen</w:t>
      </w:r>
      <w:bookmarkEnd w:id="31"/>
      <w:bookmarkEnd w:id="37"/>
      <w:r w:rsidR="00BA704F" w:rsidRPr="00296C4D">
        <w:rPr>
          <w:szCs w:val="18"/>
        </w:rPr>
        <w:t>.</w:t>
      </w:r>
      <w:bookmarkEnd w:id="38"/>
      <w:bookmarkEnd w:id="39"/>
    </w:p>
    <w:p w14:paraId="279AEDCF" w14:textId="77777777" w:rsidR="002358A5" w:rsidRPr="00296C4D" w:rsidRDefault="002358A5" w:rsidP="005A6D8F">
      <w:pPr>
        <w:rPr>
          <w:rFonts w:cs="Noto Sans"/>
          <w:noProof/>
          <w:szCs w:val="18"/>
          <w:lang w:val="es-ES_tradnl"/>
        </w:rPr>
      </w:pPr>
    </w:p>
    <w:p w14:paraId="7DA1E1C8" w14:textId="77777777" w:rsidR="0019473A" w:rsidRPr="00296C4D" w:rsidRDefault="00C17CCE" w:rsidP="005A6D8F">
      <w:pPr>
        <w:overflowPunct w:val="0"/>
        <w:autoSpaceDE w:val="0"/>
        <w:autoSpaceDN w:val="0"/>
        <w:adjustRightInd w:val="0"/>
        <w:textAlignment w:val="baseline"/>
        <w:rPr>
          <w:rFonts w:cs="Noto Sans"/>
          <w:noProof/>
          <w:szCs w:val="18"/>
          <w:lang w:val="es-ES_tradnl"/>
        </w:rPr>
      </w:pPr>
      <w:bookmarkStart w:id="40" w:name="_Toc367205738"/>
      <w:bookmarkStart w:id="41" w:name="_Toc428988935"/>
      <w:r w:rsidRPr="00296C4D">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CD3DC89" w14:textId="77777777" w:rsidR="002310ED" w:rsidRPr="00296C4D" w:rsidRDefault="002310ED" w:rsidP="005A6D8F">
      <w:pPr>
        <w:overflowPunct w:val="0"/>
        <w:autoSpaceDE w:val="0"/>
        <w:autoSpaceDN w:val="0"/>
        <w:adjustRightInd w:val="0"/>
        <w:textAlignment w:val="baseline"/>
        <w:rPr>
          <w:rFonts w:cs="Noto Sans"/>
          <w:noProof/>
          <w:szCs w:val="18"/>
          <w:lang w:val="es-ES_tradnl"/>
        </w:rPr>
      </w:pPr>
    </w:p>
    <w:p w14:paraId="5FE4D546" w14:textId="77777777" w:rsidR="002358A5" w:rsidRPr="00296C4D" w:rsidRDefault="002358A5" w:rsidP="00194F2F">
      <w:pPr>
        <w:pStyle w:val="Ttulo3"/>
        <w:rPr>
          <w:szCs w:val="18"/>
        </w:rPr>
      </w:pPr>
      <w:bookmarkStart w:id="42" w:name="_Toc212448219"/>
      <w:bookmarkStart w:id="43" w:name="_Toc221708844"/>
      <w:r w:rsidRPr="00296C4D">
        <w:rPr>
          <w:szCs w:val="18"/>
        </w:rPr>
        <w:t>1.6 Disponibilidad presupuestaria</w:t>
      </w:r>
      <w:bookmarkEnd w:id="40"/>
      <w:bookmarkEnd w:id="41"/>
      <w:r w:rsidR="00427223" w:rsidRPr="00296C4D">
        <w:rPr>
          <w:szCs w:val="18"/>
        </w:rPr>
        <w:t>.</w:t>
      </w:r>
      <w:bookmarkEnd w:id="42"/>
      <w:bookmarkEnd w:id="43"/>
    </w:p>
    <w:p w14:paraId="1B253B02" w14:textId="77777777" w:rsidR="00843BB1" w:rsidRPr="00296C4D" w:rsidRDefault="00843BB1" w:rsidP="00843BB1">
      <w:pPr>
        <w:rPr>
          <w:rFonts w:cs="Noto Sans"/>
          <w:szCs w:val="18"/>
          <w:lang w:val="es-ES_tradnl" w:eastAsia="ar-SA"/>
        </w:rPr>
      </w:pPr>
    </w:p>
    <w:p w14:paraId="00A0026D" w14:textId="77777777" w:rsidR="0032520C" w:rsidRPr="00817D0B" w:rsidRDefault="0032520C" w:rsidP="0032520C">
      <w:pPr>
        <w:rPr>
          <w:rFonts w:cs="Noto Sans"/>
          <w:szCs w:val="18"/>
          <w:lang w:val="es-ES_tradnl" w:eastAsia="ar-SA"/>
        </w:rPr>
      </w:pPr>
      <w:r w:rsidRPr="00817D0B">
        <w:rPr>
          <w:rFonts w:cs="Noto Sans"/>
          <w:szCs w:val="18"/>
          <w:lang w:val="es-ES_tradnl" w:eastAsia="ar-SA"/>
        </w:rPr>
        <w:t>Para salir a la contratación del</w:t>
      </w:r>
      <w:r w:rsidRPr="00817D0B">
        <w:rPr>
          <w:rFonts w:cs="Noto Sans"/>
          <w:b/>
          <w:szCs w:val="18"/>
          <w:lang w:val="es-ES_tradnl" w:eastAsia="ar-SA"/>
        </w:rPr>
        <w:t xml:space="preserve">  ARRENDAMIENTO DE EQUIPAMIENTO DE ANESTESIA,</w:t>
      </w:r>
      <w:r w:rsidRPr="00817D0B">
        <w:rPr>
          <w:rFonts w:cs="Noto Sans"/>
          <w:szCs w:val="18"/>
          <w:lang w:val="es-ES_tradnl" w:eastAsia="ar-SA"/>
        </w:rPr>
        <w:t xml:space="preserve"> se cuenta con certificado de disponibilidad presupuestal Previo con validación presupuestal en el Modulo de Control de Compromisos, con folio </w:t>
      </w:r>
      <w:r w:rsidRPr="00817D0B">
        <w:rPr>
          <w:rFonts w:cs="Noto Sans"/>
          <w:b/>
          <w:szCs w:val="18"/>
          <w:lang w:val="es-ES_tradnl" w:eastAsia="ar-SA"/>
        </w:rPr>
        <w:t>No. 0000003879-2026</w:t>
      </w:r>
      <w:r w:rsidRPr="00817D0B">
        <w:rPr>
          <w:rFonts w:cs="Noto Sans"/>
          <w:szCs w:val="18"/>
          <w:lang w:val="es-ES_tradnl" w:eastAsia="ar-SA"/>
        </w:rPr>
        <w:t xml:space="preserve">, de fecha 20 de enero de 2026, signado por el </w:t>
      </w:r>
      <w:r w:rsidRPr="00817D0B">
        <w:rPr>
          <w:rFonts w:cs="Noto Sans"/>
          <w:b/>
          <w:szCs w:val="18"/>
          <w:lang w:val="es-ES_tradnl" w:eastAsia="ar-SA"/>
        </w:rPr>
        <w:t xml:space="preserve">Mtro. Jose Luis </w:t>
      </w:r>
      <w:proofErr w:type="spellStart"/>
      <w:r w:rsidRPr="00817D0B">
        <w:rPr>
          <w:rFonts w:cs="Noto Sans"/>
          <w:b/>
          <w:szCs w:val="18"/>
          <w:lang w:val="es-ES_tradnl" w:eastAsia="ar-SA"/>
        </w:rPr>
        <w:t>Paez</w:t>
      </w:r>
      <w:proofErr w:type="spellEnd"/>
      <w:r w:rsidRPr="00817D0B">
        <w:rPr>
          <w:rFonts w:cs="Noto Sans"/>
          <w:b/>
          <w:szCs w:val="18"/>
          <w:lang w:val="es-ES_tradnl" w:eastAsia="ar-SA"/>
        </w:rPr>
        <w:t xml:space="preserve"> Zamora, Titular de la Jefatura de Finanzas.</w:t>
      </w:r>
    </w:p>
    <w:p w14:paraId="1589C540" w14:textId="77777777" w:rsidR="0032520C" w:rsidRPr="00817D0B" w:rsidRDefault="0032520C" w:rsidP="0032520C">
      <w:pPr>
        <w:rPr>
          <w:rFonts w:cs="Noto Sans"/>
          <w:szCs w:val="18"/>
          <w:lang w:val="es-ES_tradnl" w:eastAsia="ar-SA"/>
        </w:rPr>
      </w:pPr>
    </w:p>
    <w:p w14:paraId="6160DDD3" w14:textId="77777777" w:rsidR="0032520C" w:rsidRPr="00817D0B" w:rsidRDefault="0032520C" w:rsidP="0032520C">
      <w:pPr>
        <w:rPr>
          <w:rFonts w:cs="Noto Sans"/>
          <w:b/>
          <w:szCs w:val="18"/>
          <w:lang w:val="es-ES_tradnl" w:eastAsia="ar-SA"/>
        </w:rPr>
      </w:pPr>
      <w:proofErr w:type="spellStart"/>
      <w:r w:rsidRPr="00817D0B">
        <w:rPr>
          <w:rFonts w:cs="Noto Sans"/>
          <w:b/>
          <w:szCs w:val="18"/>
          <w:lang w:val="es-ES_tradnl" w:eastAsia="ar-SA"/>
        </w:rPr>
        <w:t>Numero</w:t>
      </w:r>
      <w:proofErr w:type="spellEnd"/>
      <w:r w:rsidRPr="00817D0B">
        <w:rPr>
          <w:rFonts w:cs="Noto Sans"/>
          <w:b/>
          <w:szCs w:val="18"/>
          <w:lang w:val="es-ES_tradnl" w:eastAsia="ar-SA"/>
        </w:rPr>
        <w:t xml:space="preserve"> de cuenta contable FINAT: 51</w:t>
      </w:r>
      <w:r>
        <w:rPr>
          <w:rFonts w:cs="Noto Sans"/>
          <w:b/>
          <w:szCs w:val="18"/>
          <w:lang w:val="es-ES_tradnl" w:eastAsia="ar-SA"/>
        </w:rPr>
        <w:t>321003</w:t>
      </w:r>
    </w:p>
    <w:p w14:paraId="7FD5AF3C" w14:textId="77777777" w:rsidR="00ED2350" w:rsidRPr="00296C4D" w:rsidRDefault="00ED2350" w:rsidP="00B63734">
      <w:pPr>
        <w:pStyle w:val="Ttulo2"/>
        <w:ind w:left="0" w:firstLine="0"/>
        <w:rPr>
          <w:rFonts w:eastAsia="MS Mincho"/>
        </w:rPr>
      </w:pPr>
      <w:bookmarkStart w:id="44" w:name="_Toc367205740"/>
      <w:bookmarkStart w:id="45" w:name="_Toc428988937"/>
    </w:p>
    <w:p w14:paraId="1AEC4AB8" w14:textId="77777777" w:rsidR="002358A5" w:rsidRPr="00296C4D" w:rsidRDefault="002358A5" w:rsidP="00EC42D8">
      <w:pPr>
        <w:pStyle w:val="Ttulo2"/>
      </w:pPr>
      <w:bookmarkStart w:id="46" w:name="_Toc212448220"/>
      <w:bookmarkStart w:id="47" w:name="_Toc221708845"/>
      <w:r w:rsidRPr="00296C4D">
        <w:t xml:space="preserve">2. </w:t>
      </w:r>
      <w:r w:rsidR="005720A3" w:rsidRPr="00296C4D">
        <w:t xml:space="preserve">Objeto y alcance de la </w:t>
      </w:r>
      <w:bookmarkEnd w:id="44"/>
      <w:r w:rsidR="0068478B" w:rsidRPr="00296C4D">
        <w:t>Licitación</w:t>
      </w:r>
      <w:bookmarkEnd w:id="45"/>
      <w:bookmarkEnd w:id="46"/>
      <w:bookmarkEnd w:id="47"/>
    </w:p>
    <w:p w14:paraId="75FB40F8" w14:textId="77777777" w:rsidR="002358A5" w:rsidRPr="00296C4D" w:rsidRDefault="002358A5" w:rsidP="005A6D8F">
      <w:pPr>
        <w:pStyle w:val="Prrafodelista"/>
        <w:ind w:left="720"/>
        <w:rPr>
          <w:rFonts w:cs="Noto Sans"/>
          <w:sz w:val="18"/>
          <w:szCs w:val="18"/>
          <w:lang w:val="es-ES_tradnl" w:eastAsia="ar-SA"/>
        </w:rPr>
      </w:pPr>
      <w:bookmarkStart w:id="48" w:name="_Toc428988938"/>
    </w:p>
    <w:p w14:paraId="42F858EA" w14:textId="77777777" w:rsidR="002358A5" w:rsidRPr="00296C4D" w:rsidRDefault="002358A5" w:rsidP="00194F2F">
      <w:pPr>
        <w:pStyle w:val="Ttulo3"/>
        <w:rPr>
          <w:szCs w:val="18"/>
        </w:rPr>
      </w:pPr>
      <w:bookmarkStart w:id="49" w:name="_Toc212448221"/>
      <w:bookmarkStart w:id="50" w:name="_Toc221708846"/>
      <w:r w:rsidRPr="00296C4D">
        <w:rPr>
          <w:szCs w:val="18"/>
        </w:rPr>
        <w:t>2.1 Objeto de la contratación</w:t>
      </w:r>
      <w:bookmarkStart w:id="51" w:name="_Toc428352185"/>
      <w:bookmarkStart w:id="52" w:name="_Toc428352799"/>
      <w:bookmarkStart w:id="53" w:name="_Toc428355191"/>
      <w:bookmarkStart w:id="54" w:name="_Toc428360176"/>
      <w:bookmarkStart w:id="55" w:name="_Toc428378495"/>
      <w:bookmarkEnd w:id="48"/>
      <w:bookmarkEnd w:id="49"/>
      <w:bookmarkEnd w:id="50"/>
    </w:p>
    <w:p w14:paraId="4C77D55C" w14:textId="77777777" w:rsidR="002358A5" w:rsidRPr="00296C4D" w:rsidRDefault="002358A5" w:rsidP="005A6D8F">
      <w:pPr>
        <w:rPr>
          <w:rFonts w:cs="Noto Sans"/>
          <w:noProof/>
          <w:szCs w:val="18"/>
          <w:lang w:val="es-ES_tradnl"/>
        </w:rPr>
      </w:pPr>
    </w:p>
    <w:p w14:paraId="2C4107C9" w14:textId="5C2AC81F" w:rsidR="009233BC" w:rsidRPr="00296C4D" w:rsidRDefault="00856FF0" w:rsidP="00BE1971">
      <w:pPr>
        <w:suppressAutoHyphens/>
        <w:rPr>
          <w:rFonts w:cs="Noto Sans"/>
          <w:bCs/>
          <w:noProof/>
          <w:szCs w:val="18"/>
        </w:rPr>
      </w:pPr>
      <w:r w:rsidRPr="00296C4D">
        <w:rPr>
          <w:rFonts w:cs="Noto Sans"/>
          <w:bCs/>
          <w:noProof/>
          <w:szCs w:val="18"/>
        </w:rPr>
        <w:t xml:space="preserve">El objeto del presente procedimiento </w:t>
      </w:r>
      <w:r w:rsidR="009233BC" w:rsidRPr="00296C4D">
        <w:rPr>
          <w:rFonts w:cs="Noto Sans"/>
          <w:bCs/>
          <w:noProof/>
          <w:szCs w:val="18"/>
        </w:rPr>
        <w:t xml:space="preserve">de </w:t>
      </w:r>
      <w:r w:rsidRPr="00296C4D">
        <w:rPr>
          <w:rFonts w:cs="Noto Sans"/>
          <w:bCs/>
          <w:noProof/>
          <w:szCs w:val="18"/>
        </w:rPr>
        <w:t xml:space="preserve">contratación </w:t>
      </w:r>
      <w:r w:rsidR="005D2456" w:rsidRPr="005D2456">
        <w:rPr>
          <w:rFonts w:cs="Noto Sans"/>
          <w:bCs/>
          <w:noProof/>
          <w:szCs w:val="18"/>
        </w:rPr>
        <w:t xml:space="preserve">del </w:t>
      </w:r>
      <w:r w:rsidR="0032520C">
        <w:rPr>
          <w:rFonts w:cs="Noto Sans"/>
          <w:b/>
          <w:bCs/>
          <w:noProof/>
          <w:szCs w:val="18"/>
        </w:rPr>
        <w:t xml:space="preserve">ARRENDAMIENTO DE EQUIPAMIENTO DE ANESTESIA, </w:t>
      </w:r>
      <w:r w:rsidR="0081668B">
        <w:rPr>
          <w:rFonts w:cs="Noto Sans"/>
          <w:bCs/>
          <w:noProof/>
          <w:szCs w:val="18"/>
        </w:rPr>
        <w:t xml:space="preserve">EJERCICIO 2026 </w:t>
      </w:r>
      <w:r w:rsidR="000A09FE" w:rsidRPr="00296C4D">
        <w:rPr>
          <w:rFonts w:cs="Noto Sans"/>
          <w:b/>
          <w:bCs/>
          <w:noProof/>
          <w:szCs w:val="18"/>
        </w:rPr>
        <w:t>.</w:t>
      </w:r>
    </w:p>
    <w:p w14:paraId="3E023E71" w14:textId="77777777" w:rsidR="00830B04" w:rsidRPr="00296C4D" w:rsidRDefault="00830B04" w:rsidP="00BE1971">
      <w:pPr>
        <w:suppressAutoHyphens/>
        <w:rPr>
          <w:rFonts w:cs="Noto Sans"/>
          <w:bCs/>
          <w:noProof/>
          <w:szCs w:val="18"/>
        </w:rPr>
      </w:pPr>
    </w:p>
    <w:p w14:paraId="54C33DD4" w14:textId="77777777" w:rsidR="00BE1971" w:rsidRPr="00296C4D" w:rsidRDefault="001225F2" w:rsidP="00BE1971">
      <w:pPr>
        <w:suppressAutoHyphens/>
        <w:rPr>
          <w:rFonts w:cs="Noto Sans"/>
          <w:bCs/>
          <w:noProof/>
          <w:szCs w:val="18"/>
        </w:rPr>
      </w:pPr>
      <w:r w:rsidRPr="00296C4D">
        <w:rPr>
          <w:rFonts w:cs="Noto Sans"/>
          <w:bCs/>
          <w:noProof/>
          <w:szCs w:val="18"/>
        </w:rPr>
        <w:t>La principal justificación para la contratación del servicio antes mencionado es la siguiente:</w:t>
      </w:r>
    </w:p>
    <w:p w14:paraId="191B631B" w14:textId="77777777" w:rsidR="0032520C" w:rsidRPr="00817D0B" w:rsidRDefault="0032520C" w:rsidP="0032520C">
      <w:pPr>
        <w:spacing w:before="100" w:beforeAutospacing="1" w:after="100" w:afterAutospacing="1"/>
        <w:rPr>
          <w:rFonts w:eastAsia="Times New Roman" w:cs="Noto Sans"/>
          <w:szCs w:val="18"/>
          <w:lang w:eastAsia="es-MX"/>
        </w:rPr>
      </w:pPr>
      <w:bookmarkStart w:id="56" w:name="_Toc212448225"/>
      <w:bookmarkStart w:id="57" w:name="_Toc428988944"/>
      <w:bookmarkStart w:id="58" w:name="_Toc367205742"/>
      <w:bookmarkEnd w:id="51"/>
      <w:bookmarkEnd w:id="52"/>
      <w:bookmarkEnd w:id="53"/>
      <w:bookmarkEnd w:id="54"/>
      <w:bookmarkEnd w:id="55"/>
      <w:r w:rsidRPr="00817D0B">
        <w:rPr>
          <w:rFonts w:eastAsia="Times New Roman" w:cs="Noto Sans"/>
          <w:szCs w:val="18"/>
          <w:lang w:eastAsia="es-MX"/>
        </w:rPr>
        <w:t>En general, resulta necesario dotar de los bienes para la operación, a los inmuebles en los que se llevarán a cabo los tratamientos y atenciones médicas de calidad a los pacientes del Instituto Mexicano del Seguro Social; por lo anterior, y con la finalidad de fortalecer y garantizar las mejores condiciones para al arrendamiento de los bienes considerados en la presente solicitud, así como el suministro oportuno, se considera fundada y motivada la necesidad de llevar a cabo la Investigación de Mercado vinculada al proceso para el Arrendamiento de equipamiento de anestesia.</w:t>
      </w:r>
    </w:p>
    <w:p w14:paraId="4AB5D022" w14:textId="77777777" w:rsidR="0032520C" w:rsidRPr="00817D0B" w:rsidRDefault="0032520C" w:rsidP="0032520C">
      <w:pPr>
        <w:spacing w:before="100" w:beforeAutospacing="1" w:after="100" w:afterAutospacing="1"/>
        <w:rPr>
          <w:rFonts w:eastAsia="Times New Roman" w:cs="Noto Sans"/>
          <w:szCs w:val="18"/>
          <w:lang w:eastAsia="es-MX"/>
        </w:rPr>
      </w:pPr>
      <w:r w:rsidRPr="00817D0B">
        <w:rPr>
          <w:rFonts w:eastAsia="Times New Roman" w:cs="Noto Sans"/>
          <w:szCs w:val="18"/>
          <w:lang w:eastAsia="es-MX"/>
        </w:rPr>
        <w:t xml:space="preserve">Finalmente, se coadyuvará a conseguir una atención médica oportuna y de calidad a los pacientes del Instituto Mexicano del Seguro Social fortaleciendo la infraestructura necesaria en las unidades médicas mediante el arrendamiento de máquinas de anestesia, contribuyendo a garantizar la capacidad resolutiva en el OOAD Querétaro. </w:t>
      </w:r>
    </w:p>
    <w:p w14:paraId="3BFE9393" w14:textId="77777777" w:rsidR="0032520C" w:rsidRDefault="0032520C" w:rsidP="0032520C">
      <w:pPr>
        <w:spacing w:before="100" w:beforeAutospacing="1" w:after="100" w:afterAutospacing="1"/>
        <w:rPr>
          <w:rFonts w:eastAsia="Times New Roman" w:cs="Noto Sans"/>
          <w:szCs w:val="18"/>
          <w:lang w:eastAsia="es-MX"/>
        </w:rPr>
      </w:pPr>
      <w:r w:rsidRPr="00817D0B">
        <w:rPr>
          <w:rFonts w:eastAsia="Times New Roman" w:cs="Noto Sans"/>
          <w:szCs w:val="18"/>
          <w:lang w:eastAsia="es-MX"/>
        </w:rPr>
        <w:t xml:space="preserve">Al fortalecer el equipamiento médico, en las unidades médicas del OOAD, se dará un paso muy importante en el acceso a los servicios de salud. La población derechohabiente notará el cambio, el equipo de salud se motivará por sentirse apoyado y la institución cumplirá, de manera más asertiva, con la misión para la cual fue creada. </w:t>
      </w:r>
    </w:p>
    <w:p w14:paraId="5EA96A76" w14:textId="77777777" w:rsidR="006F5E25" w:rsidRDefault="006F5E25" w:rsidP="0032520C">
      <w:pPr>
        <w:spacing w:before="100" w:beforeAutospacing="1" w:after="100" w:afterAutospacing="1"/>
        <w:rPr>
          <w:rFonts w:eastAsia="Times New Roman" w:cs="Noto Sans"/>
          <w:szCs w:val="18"/>
          <w:lang w:eastAsia="es-MX"/>
        </w:rPr>
      </w:pPr>
    </w:p>
    <w:p w14:paraId="24661F04" w14:textId="77777777" w:rsidR="006F5E25" w:rsidRDefault="006F5E25" w:rsidP="0032520C">
      <w:pPr>
        <w:spacing w:before="100" w:beforeAutospacing="1" w:after="100" w:afterAutospacing="1"/>
        <w:rPr>
          <w:rFonts w:eastAsia="Times New Roman" w:cs="Noto Sans"/>
          <w:szCs w:val="18"/>
          <w:lang w:eastAsia="es-MX"/>
        </w:rPr>
      </w:pPr>
    </w:p>
    <w:p w14:paraId="45AA7478" w14:textId="77777777" w:rsidR="006F5E25" w:rsidRPr="00817D0B" w:rsidRDefault="006F5E25" w:rsidP="006F5E25">
      <w:pPr>
        <w:pStyle w:val="Ttulo3"/>
        <w:jc w:val="left"/>
      </w:pPr>
      <w:bookmarkStart w:id="59" w:name="_Toc212448224"/>
      <w:bookmarkStart w:id="60" w:name="_Toc220497234"/>
      <w:bookmarkStart w:id="61" w:name="_Toc221708847"/>
      <w:r w:rsidRPr="00817D0B">
        <w:lastRenderedPageBreak/>
        <w:t>2.2 Normas Oficiales Mexicanas, Normas Mexicanas, Internacionales, Referencia o Especificaciones</w:t>
      </w:r>
      <w:bookmarkEnd w:id="59"/>
      <w:bookmarkEnd w:id="60"/>
      <w:bookmarkEnd w:id="61"/>
    </w:p>
    <w:p w14:paraId="3742F7A3" w14:textId="77777777" w:rsidR="006F5E25" w:rsidRPr="00817D0B" w:rsidRDefault="006F5E25" w:rsidP="006F5E25">
      <w:pPr>
        <w:tabs>
          <w:tab w:val="left" w:pos="6240"/>
        </w:tabs>
        <w:suppressAutoHyphens/>
        <w:rPr>
          <w:rFonts w:eastAsia="Times New Roman" w:cs="Noto Sans"/>
          <w:noProof/>
          <w:szCs w:val="18"/>
          <w:lang w:val="es-ES_tradnl" w:eastAsia="ar-SA"/>
        </w:rPr>
      </w:pPr>
    </w:p>
    <w:p w14:paraId="1F22EC1A" w14:textId="73448CC8" w:rsidR="006F5E25" w:rsidRPr="00817D0B" w:rsidRDefault="006F5E25" w:rsidP="006F5E25">
      <w:pPr>
        <w:tabs>
          <w:tab w:val="left" w:pos="6240"/>
        </w:tabs>
        <w:suppressAutoHyphens/>
        <w:rPr>
          <w:rFonts w:eastAsia="Times New Roman" w:cs="Noto Sans"/>
          <w:noProof/>
          <w:szCs w:val="18"/>
          <w:lang w:eastAsia="ar-SA"/>
        </w:rPr>
      </w:pPr>
      <w:r w:rsidRPr="00817D0B">
        <w:rPr>
          <w:rFonts w:eastAsia="Times New Roman" w:cs="Noto Sans"/>
          <w:noProof/>
          <w:szCs w:val="18"/>
          <w:lang w:eastAsia="ar-SA"/>
        </w:rPr>
        <w:t xml:space="preserve">El invitado deberá acreditar el cumplimiento de los requisitos solicitados en el </w:t>
      </w:r>
      <w:r>
        <w:rPr>
          <w:rFonts w:eastAsia="Times New Roman" w:cs="Noto Sans"/>
          <w:b/>
          <w:szCs w:val="18"/>
          <w:lang w:eastAsia="es-MX"/>
        </w:rPr>
        <w:t xml:space="preserve">Anexo Técnico, Anexo 1 Requerimiento, Anexo </w:t>
      </w:r>
      <w:r w:rsidRPr="00817D0B">
        <w:rPr>
          <w:rFonts w:eastAsia="Times New Roman" w:cs="Noto Sans"/>
          <w:b/>
          <w:szCs w:val="18"/>
          <w:lang w:eastAsia="es-MX"/>
        </w:rPr>
        <w:t>2 Requ</w:t>
      </w:r>
      <w:r>
        <w:rPr>
          <w:rFonts w:eastAsia="Times New Roman" w:cs="Noto Sans"/>
          <w:b/>
          <w:szCs w:val="18"/>
          <w:lang w:eastAsia="es-MX"/>
        </w:rPr>
        <w:t xml:space="preserve">isitos para los bienes, Anexo </w:t>
      </w:r>
      <w:r w:rsidRPr="00817D0B">
        <w:rPr>
          <w:rFonts w:eastAsia="Times New Roman" w:cs="Noto Sans"/>
          <w:b/>
          <w:szCs w:val="18"/>
          <w:lang w:eastAsia="es-MX"/>
        </w:rPr>
        <w:t>3 Cedulas de descripción de artículos, y Términos y Condiciones</w:t>
      </w:r>
      <w:r>
        <w:rPr>
          <w:rFonts w:eastAsia="Times New Roman" w:cs="Noto Sans"/>
          <w:szCs w:val="18"/>
          <w:lang w:eastAsia="es-MX"/>
        </w:rPr>
        <w:t>.</w:t>
      </w:r>
    </w:p>
    <w:p w14:paraId="779BE63C" w14:textId="77777777" w:rsidR="006F5E25" w:rsidRDefault="006F5E25" w:rsidP="006F5E25">
      <w:pPr>
        <w:rPr>
          <w:rFonts w:eastAsia="Times New Roman" w:cs="Noto Sans"/>
          <w:b/>
          <w:noProof/>
          <w:szCs w:val="18"/>
          <w:lang w:val="es-ES_tradnl" w:eastAsia="ar-SA"/>
        </w:rPr>
      </w:pPr>
    </w:p>
    <w:p w14:paraId="1EBFF86F" w14:textId="6B4DC60C" w:rsidR="006F5E25" w:rsidRDefault="006F5E25" w:rsidP="006F5E25">
      <w:pPr>
        <w:rPr>
          <w:rFonts w:eastAsia="Times New Roman" w:cs="Noto Sans"/>
          <w:noProof/>
          <w:szCs w:val="18"/>
          <w:lang w:val="es-ES_tradnl" w:eastAsia="ar-SA"/>
        </w:rPr>
      </w:pPr>
      <w:r>
        <w:rPr>
          <w:rFonts w:eastAsia="Times New Roman" w:cs="Noto Sans"/>
          <w:b/>
          <w:noProof/>
          <w:szCs w:val="18"/>
          <w:lang w:eastAsia="ar-SA"/>
        </w:rPr>
        <w:t>Anexo Tecnico</w:t>
      </w:r>
      <w:r w:rsidRPr="00817D0B">
        <w:rPr>
          <w:rFonts w:eastAsia="Times New Roman" w:cs="Noto Sans"/>
          <w:b/>
          <w:noProof/>
          <w:szCs w:val="18"/>
          <w:lang w:eastAsia="ar-SA"/>
        </w:rPr>
        <w:t xml:space="preserve">, </w:t>
      </w:r>
      <w:r w:rsidRPr="00817D0B">
        <w:rPr>
          <w:rFonts w:eastAsia="Times New Roman" w:cs="Noto Sans"/>
          <w:noProof/>
          <w:szCs w:val="18"/>
          <w:lang w:val="es-ES_tradnl" w:eastAsia="ar-SA"/>
        </w:rPr>
        <w:t xml:space="preserve">Para todas las partidas en las que participe el </w:t>
      </w:r>
      <w:r>
        <w:rPr>
          <w:rFonts w:eastAsia="Times New Roman" w:cs="Noto Sans"/>
          <w:noProof/>
          <w:szCs w:val="18"/>
          <w:lang w:val="es-ES_tradnl" w:eastAsia="ar-SA"/>
        </w:rPr>
        <w:t>licitante</w:t>
      </w:r>
      <w:r w:rsidRPr="00817D0B">
        <w:rPr>
          <w:rFonts w:eastAsia="Times New Roman" w:cs="Noto Sans"/>
          <w:noProof/>
          <w:szCs w:val="18"/>
          <w:lang w:val="es-ES_tradnl" w:eastAsia="ar-SA"/>
        </w:rPr>
        <w:t xml:space="preserve">, deberá entregar en su propuesta técnica, el cumplimiento de Certificados de calidad </w:t>
      </w:r>
      <w:r w:rsidRPr="00817D0B">
        <w:rPr>
          <w:rFonts w:eastAsia="Times New Roman" w:cs="Noto Sans"/>
          <w:b/>
          <w:noProof/>
          <w:szCs w:val="18"/>
          <w:lang w:val="es-ES_tradnl" w:eastAsia="ar-SA"/>
        </w:rPr>
        <w:t>requeridos.</w:t>
      </w:r>
    </w:p>
    <w:p w14:paraId="68AE45C7" w14:textId="77777777" w:rsidR="006F5E25" w:rsidRPr="006F5E25" w:rsidRDefault="006F5E25" w:rsidP="006F5E25">
      <w:pPr>
        <w:rPr>
          <w:rFonts w:eastAsia="Times New Roman" w:cs="Noto Sans"/>
          <w:noProof/>
          <w:szCs w:val="18"/>
          <w:lang w:val="es-ES_tradnl" w:eastAsia="ar-SA"/>
        </w:rPr>
      </w:pPr>
    </w:p>
    <w:p w14:paraId="0A6270A5" w14:textId="0C3E470B" w:rsidR="00BC1E35" w:rsidRPr="00296C4D" w:rsidRDefault="00D70A06" w:rsidP="00194F2F">
      <w:pPr>
        <w:pStyle w:val="Ttulo3"/>
        <w:rPr>
          <w:szCs w:val="18"/>
        </w:rPr>
      </w:pPr>
      <w:bookmarkStart w:id="62" w:name="_Toc221708848"/>
      <w:r w:rsidRPr="00296C4D">
        <w:rPr>
          <w:szCs w:val="18"/>
        </w:rPr>
        <w:t>2</w:t>
      </w:r>
      <w:r w:rsidR="00BE1971" w:rsidRPr="00296C4D">
        <w:rPr>
          <w:szCs w:val="18"/>
        </w:rPr>
        <w:t>.3</w:t>
      </w:r>
      <w:r w:rsidRPr="00296C4D">
        <w:rPr>
          <w:szCs w:val="18"/>
        </w:rPr>
        <w:t xml:space="preserve"> </w:t>
      </w:r>
      <w:r w:rsidR="00A90DD2" w:rsidRPr="00296C4D">
        <w:rPr>
          <w:szCs w:val="18"/>
        </w:rPr>
        <w:t>Pruebas que permitan verificar el cumplimiento de las especificaciones de</w:t>
      </w:r>
      <w:r w:rsidR="00C43969" w:rsidRPr="00296C4D">
        <w:rPr>
          <w:szCs w:val="18"/>
        </w:rPr>
        <w:t>l servicio.</w:t>
      </w:r>
      <w:bookmarkEnd w:id="56"/>
      <w:bookmarkEnd w:id="62"/>
      <w:r w:rsidR="00C43969" w:rsidRPr="00296C4D">
        <w:rPr>
          <w:szCs w:val="18"/>
        </w:rPr>
        <w:t xml:space="preserve"> </w:t>
      </w:r>
    </w:p>
    <w:p w14:paraId="7D881A91" w14:textId="77777777" w:rsidR="00CE4D53" w:rsidRPr="00296C4D" w:rsidRDefault="00CE4D53" w:rsidP="005A6D8F">
      <w:pPr>
        <w:rPr>
          <w:rFonts w:eastAsia="Times New Roman" w:cs="Noto Sans"/>
          <w:b/>
          <w:noProof/>
          <w:szCs w:val="18"/>
          <w:lang w:val="es-ES_tradnl" w:eastAsia="ar-SA"/>
        </w:rPr>
      </w:pPr>
    </w:p>
    <w:p w14:paraId="69702875" w14:textId="77777777" w:rsidR="007513A0" w:rsidRPr="00296C4D" w:rsidRDefault="00A34281" w:rsidP="005A6D8F">
      <w:pPr>
        <w:rPr>
          <w:rFonts w:eastAsia="Times New Roman" w:cs="Noto Sans"/>
          <w:noProof/>
          <w:szCs w:val="18"/>
          <w:lang w:val="es-ES_tradnl" w:eastAsia="ar-SA"/>
        </w:rPr>
      </w:pPr>
      <w:r w:rsidRPr="00296C4D">
        <w:rPr>
          <w:rFonts w:eastAsia="Times New Roman" w:cs="Noto Sans"/>
          <w:noProof/>
          <w:szCs w:val="18"/>
          <w:lang w:val="es-ES_tradnl" w:eastAsia="ar-SA"/>
        </w:rPr>
        <w:t xml:space="preserve">Para </w:t>
      </w:r>
      <w:r w:rsidR="001D36FD" w:rsidRPr="00296C4D">
        <w:rPr>
          <w:rFonts w:eastAsia="Times New Roman" w:cs="Noto Sans"/>
          <w:noProof/>
          <w:szCs w:val="18"/>
          <w:lang w:val="es-ES_tradnl" w:eastAsia="ar-SA"/>
        </w:rPr>
        <w:t>el presente procedimiento</w:t>
      </w:r>
      <w:r w:rsidRPr="00296C4D">
        <w:rPr>
          <w:rFonts w:eastAsia="Times New Roman" w:cs="Noto Sans"/>
          <w:noProof/>
          <w:szCs w:val="18"/>
          <w:lang w:val="es-ES_tradnl" w:eastAsia="ar-SA"/>
        </w:rPr>
        <w:t xml:space="preserve"> de contratación, </w:t>
      </w:r>
      <w:r w:rsidR="001D36FD" w:rsidRPr="00296C4D">
        <w:rPr>
          <w:rFonts w:eastAsia="Times New Roman" w:cs="Noto Sans"/>
          <w:noProof/>
          <w:szCs w:val="18"/>
          <w:lang w:val="es-ES_tradnl" w:eastAsia="ar-SA"/>
        </w:rPr>
        <w:t>n</w:t>
      </w:r>
      <w:r w:rsidR="00894630" w:rsidRPr="00296C4D">
        <w:rPr>
          <w:rFonts w:eastAsia="Times New Roman" w:cs="Noto Sans"/>
          <w:noProof/>
          <w:szCs w:val="18"/>
          <w:lang w:val="es-ES_tradnl" w:eastAsia="ar-SA"/>
        </w:rPr>
        <w:t>o aplica</w:t>
      </w:r>
      <w:r w:rsidR="001D36FD" w:rsidRPr="00296C4D">
        <w:rPr>
          <w:rFonts w:eastAsia="Times New Roman" w:cs="Noto Sans"/>
          <w:noProof/>
          <w:szCs w:val="18"/>
          <w:lang w:val="es-ES_tradnl" w:eastAsia="ar-SA"/>
        </w:rPr>
        <w:t>rá</w:t>
      </w:r>
      <w:r w:rsidR="00894630" w:rsidRPr="00296C4D">
        <w:rPr>
          <w:rFonts w:eastAsia="Times New Roman" w:cs="Noto Sans"/>
          <w:noProof/>
          <w:szCs w:val="18"/>
          <w:lang w:val="es-ES_tradnl" w:eastAsia="ar-SA"/>
        </w:rPr>
        <w:t xml:space="preserve"> la realización de pruebas señaladas en la fracción X del artículo </w:t>
      </w:r>
      <w:r w:rsidR="00894630" w:rsidRPr="00821DB7">
        <w:rPr>
          <w:rFonts w:eastAsia="Times New Roman" w:cs="Noto Sans"/>
          <w:b/>
          <w:bCs/>
          <w:noProof/>
          <w:szCs w:val="18"/>
          <w:lang w:val="es-ES_tradnl" w:eastAsia="ar-SA"/>
        </w:rPr>
        <w:t>29</w:t>
      </w:r>
      <w:r w:rsidR="00894630" w:rsidRPr="00296C4D">
        <w:rPr>
          <w:rFonts w:eastAsia="Times New Roman" w:cs="Noto Sans"/>
          <w:noProof/>
          <w:szCs w:val="18"/>
          <w:lang w:val="es-ES_tradnl" w:eastAsia="ar-SA"/>
        </w:rPr>
        <w:t xml:space="preserve"> de la LAASSP.</w:t>
      </w:r>
    </w:p>
    <w:p w14:paraId="0ECCED0B" w14:textId="77777777" w:rsidR="00D5229A" w:rsidRPr="00296C4D" w:rsidRDefault="00D5229A" w:rsidP="005A6D8F">
      <w:pPr>
        <w:rPr>
          <w:rFonts w:eastAsia="Times New Roman" w:cs="Noto Sans"/>
          <w:noProof/>
          <w:szCs w:val="18"/>
          <w:lang w:val="es-ES_tradnl" w:eastAsia="ar-SA"/>
        </w:rPr>
      </w:pPr>
    </w:p>
    <w:p w14:paraId="66AE7EFC" w14:textId="1F88D6E4" w:rsidR="00D5229A" w:rsidRPr="00296C4D" w:rsidRDefault="00D5229A" w:rsidP="00253F35">
      <w:pPr>
        <w:pStyle w:val="Ttulo4"/>
        <w:rPr>
          <w:szCs w:val="18"/>
        </w:rPr>
      </w:pPr>
      <w:r w:rsidRPr="00296C4D">
        <w:rPr>
          <w:szCs w:val="18"/>
        </w:rPr>
        <w:t>2.</w:t>
      </w:r>
      <w:r w:rsidR="00BE1971" w:rsidRPr="00296C4D">
        <w:rPr>
          <w:szCs w:val="18"/>
        </w:rPr>
        <w:t>3</w:t>
      </w:r>
      <w:r w:rsidRPr="00296C4D">
        <w:rPr>
          <w:szCs w:val="18"/>
        </w:rPr>
        <w:t xml:space="preserve">.1 </w:t>
      </w:r>
      <w:r w:rsidR="00D53043" w:rsidRPr="00296C4D">
        <w:rPr>
          <w:szCs w:val="18"/>
        </w:rPr>
        <w:t>Visita a las Instalaciones Institucionales por parte de los licitantes</w:t>
      </w:r>
    </w:p>
    <w:p w14:paraId="4F4A6808" w14:textId="77777777" w:rsidR="005118FE" w:rsidRPr="00296C4D" w:rsidRDefault="00D5229A" w:rsidP="009D6365">
      <w:pPr>
        <w:rPr>
          <w:rFonts w:eastAsia="Times New Roman" w:cs="Noto Sans"/>
          <w:noProof/>
          <w:szCs w:val="18"/>
          <w:lang w:val="es-ES_tradnl" w:eastAsia="ar-SA"/>
        </w:rPr>
      </w:pPr>
      <w:r w:rsidRPr="00296C4D">
        <w:rPr>
          <w:rFonts w:eastAsia="Times New Roman" w:cs="Noto Sans"/>
          <w:noProof/>
          <w:szCs w:val="18"/>
          <w:lang w:val="es-ES_tradnl" w:eastAsia="ar-SA"/>
        </w:rPr>
        <w:t>Para el present</w:t>
      </w:r>
      <w:r w:rsidR="00497532" w:rsidRPr="00296C4D">
        <w:rPr>
          <w:rFonts w:eastAsia="Times New Roman" w:cs="Noto Sans"/>
          <w:noProof/>
          <w:szCs w:val="18"/>
          <w:lang w:val="es-ES_tradnl" w:eastAsia="ar-SA"/>
        </w:rPr>
        <w:t>e</w:t>
      </w:r>
      <w:r w:rsidR="00D53043" w:rsidRPr="00296C4D">
        <w:rPr>
          <w:rFonts w:eastAsia="Times New Roman" w:cs="Noto Sans"/>
          <w:noProof/>
          <w:szCs w:val="18"/>
          <w:lang w:val="es-ES_tradnl" w:eastAsia="ar-SA"/>
        </w:rPr>
        <w:t xml:space="preserve"> procedimiento</w:t>
      </w:r>
      <w:r w:rsidR="009D6365" w:rsidRPr="00296C4D">
        <w:rPr>
          <w:rFonts w:eastAsia="Times New Roman" w:cs="Noto Sans"/>
          <w:noProof/>
          <w:szCs w:val="18"/>
          <w:lang w:val="es-ES_tradnl" w:eastAsia="ar-SA"/>
        </w:rPr>
        <w:t xml:space="preserve"> </w:t>
      </w:r>
      <w:r w:rsidR="009D6365" w:rsidRPr="00821DB7">
        <w:rPr>
          <w:rFonts w:eastAsia="Times New Roman" w:cs="Noto Sans"/>
          <w:b/>
          <w:bCs/>
          <w:noProof/>
          <w:szCs w:val="18"/>
          <w:lang w:val="es-ES_tradnl" w:eastAsia="ar-SA"/>
        </w:rPr>
        <w:t>NO</w:t>
      </w:r>
      <w:r w:rsidR="009D6365" w:rsidRPr="00296C4D">
        <w:rPr>
          <w:rFonts w:eastAsia="Times New Roman" w:cs="Noto Sans"/>
          <w:noProof/>
          <w:szCs w:val="18"/>
          <w:lang w:val="es-ES_tradnl" w:eastAsia="ar-SA"/>
        </w:rPr>
        <w:t xml:space="preserve"> se realizará</w:t>
      </w:r>
      <w:r w:rsidR="00D53043" w:rsidRPr="00296C4D">
        <w:rPr>
          <w:rFonts w:eastAsia="Times New Roman" w:cs="Noto Sans"/>
          <w:noProof/>
          <w:szCs w:val="18"/>
          <w:lang w:val="es-ES_tradnl" w:eastAsia="ar-SA"/>
        </w:rPr>
        <w:t xml:space="preserve"> visita a las instalaciones instituciona</w:t>
      </w:r>
      <w:r w:rsidR="005118FE" w:rsidRPr="00296C4D">
        <w:rPr>
          <w:rFonts w:eastAsia="Times New Roman" w:cs="Noto Sans"/>
          <w:noProof/>
          <w:szCs w:val="18"/>
          <w:lang w:val="es-ES_tradnl" w:eastAsia="ar-SA"/>
        </w:rPr>
        <w:t>les por parte de los licitantes.</w:t>
      </w:r>
    </w:p>
    <w:p w14:paraId="7485D69E" w14:textId="77777777" w:rsidR="005118FE" w:rsidRPr="00296C4D" w:rsidRDefault="005118FE" w:rsidP="009D6365">
      <w:pPr>
        <w:rPr>
          <w:rFonts w:eastAsia="Times New Roman" w:cs="Noto Sans"/>
          <w:noProof/>
          <w:szCs w:val="18"/>
          <w:lang w:val="es-ES_tradnl" w:eastAsia="ar-SA"/>
        </w:rPr>
      </w:pPr>
    </w:p>
    <w:p w14:paraId="4D8751D3" w14:textId="66528209" w:rsidR="000C0C39" w:rsidRPr="00296C4D" w:rsidRDefault="000C0C39" w:rsidP="00253F35">
      <w:pPr>
        <w:pStyle w:val="Ttulo4"/>
        <w:rPr>
          <w:szCs w:val="18"/>
        </w:rPr>
      </w:pPr>
      <w:r w:rsidRPr="00296C4D">
        <w:rPr>
          <w:szCs w:val="18"/>
        </w:rPr>
        <w:t>2.</w:t>
      </w:r>
      <w:r w:rsidR="00BE1971" w:rsidRPr="00296C4D">
        <w:rPr>
          <w:szCs w:val="18"/>
        </w:rPr>
        <w:t>3</w:t>
      </w:r>
      <w:r w:rsidRPr="00296C4D">
        <w:rPr>
          <w:szCs w:val="18"/>
        </w:rPr>
        <w:t xml:space="preserve">.2 </w:t>
      </w:r>
      <w:r w:rsidR="00AB7B7E" w:rsidRPr="00296C4D">
        <w:rPr>
          <w:szCs w:val="18"/>
        </w:rPr>
        <w:t>Visita a las Instalaciones de los licitantes</w:t>
      </w:r>
    </w:p>
    <w:p w14:paraId="256688F6" w14:textId="51A5D16E" w:rsidR="00076D58" w:rsidRDefault="0000218C" w:rsidP="00830B04">
      <w:pPr>
        <w:rPr>
          <w:szCs w:val="18"/>
        </w:rPr>
      </w:pPr>
      <w:r w:rsidRPr="00296C4D">
        <w:rPr>
          <w:rFonts w:eastAsia="Times New Roman" w:cs="Noto Sans"/>
          <w:noProof/>
          <w:szCs w:val="18"/>
          <w:lang w:val="es-ES_tradnl" w:eastAsia="ar-SA"/>
        </w:rPr>
        <w:t xml:space="preserve">Para el presente procedimiento </w:t>
      </w:r>
      <w:r w:rsidR="00830B04" w:rsidRPr="00296C4D">
        <w:rPr>
          <w:rFonts w:eastAsia="Times New Roman" w:cs="Noto Sans"/>
          <w:b/>
          <w:noProof/>
          <w:szCs w:val="18"/>
          <w:lang w:val="es-ES_tradnl" w:eastAsia="ar-SA"/>
        </w:rPr>
        <w:t>NO</w:t>
      </w:r>
      <w:r w:rsidRPr="00296C4D">
        <w:rPr>
          <w:rFonts w:eastAsia="Times New Roman" w:cs="Noto Sans"/>
          <w:noProof/>
          <w:szCs w:val="18"/>
          <w:lang w:val="es-ES_tradnl" w:eastAsia="ar-SA"/>
        </w:rPr>
        <w:t xml:space="preserve"> se realizará visita a las instalaciones </w:t>
      </w:r>
      <w:r w:rsidR="00617003" w:rsidRPr="00296C4D">
        <w:rPr>
          <w:rFonts w:eastAsia="Times New Roman" w:cs="Noto Sans"/>
          <w:noProof/>
          <w:szCs w:val="18"/>
          <w:lang w:val="es-ES_tradnl" w:eastAsia="ar-SA"/>
        </w:rPr>
        <w:t>de los licitantes</w:t>
      </w:r>
      <w:r w:rsidRPr="00296C4D">
        <w:rPr>
          <w:rFonts w:eastAsia="Times New Roman" w:cs="Noto Sans"/>
          <w:noProof/>
          <w:szCs w:val="18"/>
          <w:lang w:val="es-ES_tradnl" w:eastAsia="ar-SA"/>
        </w:rPr>
        <w:t>.</w:t>
      </w:r>
      <w:r w:rsidR="00830B04" w:rsidRPr="00296C4D">
        <w:rPr>
          <w:szCs w:val="18"/>
        </w:rPr>
        <w:t xml:space="preserve"> </w:t>
      </w:r>
    </w:p>
    <w:p w14:paraId="01BA5B36" w14:textId="77777777" w:rsidR="00821DB7" w:rsidRPr="00296C4D" w:rsidRDefault="00821DB7" w:rsidP="00830B04">
      <w:pPr>
        <w:rPr>
          <w:szCs w:val="18"/>
        </w:rPr>
      </w:pPr>
    </w:p>
    <w:p w14:paraId="0AF52CB7" w14:textId="697D4291" w:rsidR="002B70E6" w:rsidRPr="00296C4D" w:rsidRDefault="002B70E6" w:rsidP="002B70E6">
      <w:pPr>
        <w:pStyle w:val="Ttulo4"/>
        <w:rPr>
          <w:szCs w:val="18"/>
        </w:rPr>
      </w:pPr>
      <w:r w:rsidRPr="00296C4D">
        <w:rPr>
          <w:szCs w:val="18"/>
        </w:rPr>
        <w:t>2.3.2 Presentación y recepción de muestras</w:t>
      </w:r>
    </w:p>
    <w:p w14:paraId="4A85D2CF" w14:textId="54BF2E66" w:rsidR="002B70E6" w:rsidRPr="00296C4D" w:rsidRDefault="002B70E6" w:rsidP="0000218C">
      <w:pPr>
        <w:rPr>
          <w:rFonts w:eastAsia="Times New Roman" w:cs="Noto Sans"/>
          <w:b/>
          <w:noProof/>
          <w:szCs w:val="18"/>
          <w:lang w:val="es-ES_tradnl" w:eastAsia="ar-SA"/>
        </w:rPr>
      </w:pPr>
      <w:r w:rsidRPr="00296C4D">
        <w:rPr>
          <w:rFonts w:eastAsia="Times New Roman" w:cs="Noto Sans"/>
          <w:noProof/>
          <w:szCs w:val="18"/>
          <w:lang w:val="es-ES_tradnl" w:eastAsia="ar-SA"/>
        </w:rPr>
        <w:t xml:space="preserve">Para el presente procedimiento </w:t>
      </w:r>
      <w:r w:rsidR="00821DB7">
        <w:rPr>
          <w:rFonts w:eastAsia="Times New Roman" w:cs="Noto Sans"/>
          <w:b/>
          <w:noProof/>
          <w:szCs w:val="18"/>
          <w:lang w:val="es-ES_tradnl" w:eastAsia="ar-SA"/>
        </w:rPr>
        <w:t>NO</w:t>
      </w:r>
      <w:r w:rsidRPr="00296C4D">
        <w:rPr>
          <w:rFonts w:eastAsia="Times New Roman" w:cs="Noto Sans"/>
          <w:noProof/>
          <w:szCs w:val="18"/>
          <w:lang w:val="es-ES_tradnl" w:eastAsia="ar-SA"/>
        </w:rPr>
        <w:t xml:space="preserve"> se realizará Presentación y recepción de muestras.</w:t>
      </w:r>
      <w:r w:rsidR="00FF71A7" w:rsidRPr="00296C4D">
        <w:rPr>
          <w:rFonts w:eastAsia="Times New Roman" w:cs="Noto Sans"/>
          <w:noProof/>
          <w:szCs w:val="18"/>
          <w:lang w:val="es-ES_tradnl" w:eastAsia="ar-SA"/>
        </w:rPr>
        <w:t xml:space="preserve"> </w:t>
      </w:r>
      <w:r w:rsidR="00D460BB" w:rsidRPr="00296C4D">
        <w:rPr>
          <w:rFonts w:eastAsia="Times New Roman" w:cs="Noto Sans"/>
          <w:b/>
          <w:noProof/>
          <w:szCs w:val="18"/>
          <w:lang w:val="es-ES_tradnl" w:eastAsia="ar-SA"/>
        </w:rPr>
        <w:t>Anexo Tecnico Inciso B)</w:t>
      </w:r>
    </w:p>
    <w:p w14:paraId="4AE35045" w14:textId="77777777" w:rsidR="00E169CA" w:rsidRPr="00296C4D" w:rsidRDefault="00E169CA" w:rsidP="00E169CA">
      <w:pPr>
        <w:tabs>
          <w:tab w:val="left" w:pos="720"/>
        </w:tabs>
        <w:suppressAutoHyphens/>
        <w:autoSpaceDE w:val="0"/>
        <w:autoSpaceDN w:val="0"/>
        <w:adjustRightInd w:val="0"/>
        <w:rPr>
          <w:rFonts w:eastAsia="Times New Roman" w:cs="Noto Sans"/>
          <w:szCs w:val="18"/>
          <w:lang w:eastAsia="ar-SA"/>
        </w:rPr>
      </w:pPr>
    </w:p>
    <w:p w14:paraId="491C01B6" w14:textId="4C39BE10" w:rsidR="00856FF0" w:rsidRPr="00296C4D" w:rsidRDefault="00856FF0" w:rsidP="00194F2F">
      <w:pPr>
        <w:pStyle w:val="Ttulo3"/>
        <w:rPr>
          <w:szCs w:val="18"/>
        </w:rPr>
      </w:pPr>
      <w:bookmarkStart w:id="63" w:name="_Toc212448226"/>
      <w:bookmarkStart w:id="64" w:name="_Toc221708849"/>
      <w:bookmarkStart w:id="65" w:name="_Toc428988945"/>
      <w:bookmarkEnd w:id="57"/>
      <w:r w:rsidRPr="00296C4D">
        <w:rPr>
          <w:szCs w:val="18"/>
        </w:rPr>
        <w:t>2.</w:t>
      </w:r>
      <w:r w:rsidR="00BE1971" w:rsidRPr="00296C4D">
        <w:rPr>
          <w:szCs w:val="18"/>
        </w:rPr>
        <w:t>4</w:t>
      </w:r>
      <w:r w:rsidRPr="00296C4D">
        <w:rPr>
          <w:szCs w:val="18"/>
        </w:rPr>
        <w:t xml:space="preserve"> Cantidades a contratar</w:t>
      </w:r>
      <w:bookmarkEnd w:id="63"/>
      <w:bookmarkEnd w:id="64"/>
    </w:p>
    <w:p w14:paraId="4E82EFB2" w14:textId="6EBE6163" w:rsidR="008734E1" w:rsidRPr="00296C4D" w:rsidRDefault="00856FF0" w:rsidP="005A6D8F">
      <w:pPr>
        <w:rPr>
          <w:rFonts w:eastAsia="Times New Roman" w:cs="Noto Sans"/>
          <w:b/>
          <w:noProof/>
          <w:szCs w:val="18"/>
          <w:highlight w:val="yellow"/>
          <w:lang w:val="es-ES_tradnl" w:eastAsia="ar-SA"/>
        </w:rPr>
      </w:pPr>
      <w:r w:rsidRPr="00296C4D">
        <w:rPr>
          <w:rFonts w:eastAsia="Times New Roman" w:cs="Noto Sans"/>
          <w:noProof/>
          <w:szCs w:val="18"/>
          <w:lang w:val="es-ES_tradnl" w:eastAsia="ar-SA"/>
        </w:rPr>
        <w:t>La</w:t>
      </w:r>
      <w:r w:rsidR="00122C60" w:rsidRPr="00296C4D">
        <w:rPr>
          <w:rFonts w:eastAsia="Times New Roman" w:cs="Noto Sans"/>
          <w:noProof/>
          <w:szCs w:val="18"/>
          <w:lang w:val="es-ES_tradnl" w:eastAsia="ar-SA"/>
        </w:rPr>
        <w:t>s</w:t>
      </w:r>
      <w:r w:rsidRPr="00296C4D">
        <w:rPr>
          <w:rFonts w:eastAsia="Times New Roman" w:cs="Noto Sans"/>
          <w:noProof/>
          <w:szCs w:val="18"/>
          <w:lang w:val="es-ES_tradnl" w:eastAsia="ar-SA"/>
        </w:rPr>
        <w:t xml:space="preserve"> cantidad</w:t>
      </w:r>
      <w:r w:rsidR="00355F33" w:rsidRPr="00296C4D">
        <w:rPr>
          <w:rFonts w:eastAsia="Times New Roman" w:cs="Noto Sans"/>
          <w:noProof/>
          <w:szCs w:val="18"/>
          <w:lang w:val="es-ES_tradnl" w:eastAsia="ar-SA"/>
        </w:rPr>
        <w:t>es</w:t>
      </w:r>
      <w:r w:rsidRPr="00296C4D">
        <w:rPr>
          <w:rFonts w:eastAsia="Times New Roman" w:cs="Noto Sans"/>
          <w:noProof/>
          <w:szCs w:val="18"/>
          <w:lang w:val="es-ES_tradnl" w:eastAsia="ar-SA"/>
        </w:rPr>
        <w:t xml:space="preserve"> </w:t>
      </w:r>
      <w:r w:rsidR="00F20674" w:rsidRPr="00296C4D">
        <w:rPr>
          <w:rFonts w:eastAsia="Times New Roman" w:cs="Noto Sans"/>
          <w:noProof/>
          <w:szCs w:val="18"/>
          <w:lang w:val="es-ES_tradnl" w:eastAsia="ar-SA"/>
        </w:rPr>
        <w:t xml:space="preserve">a contratar </w:t>
      </w:r>
      <w:r w:rsidR="00322CF7" w:rsidRPr="00296C4D">
        <w:rPr>
          <w:rFonts w:eastAsia="Times New Roman" w:cs="Noto Sans"/>
          <w:noProof/>
          <w:szCs w:val="18"/>
          <w:lang w:val="es-ES_tradnl" w:eastAsia="ar-SA"/>
        </w:rPr>
        <w:t xml:space="preserve">para </w:t>
      </w:r>
      <w:r w:rsidR="00B10303">
        <w:rPr>
          <w:rFonts w:eastAsia="Times New Roman" w:cs="Noto Sans"/>
          <w:noProof/>
          <w:szCs w:val="18"/>
          <w:lang w:val="es-ES_tradnl" w:eastAsia="ar-SA"/>
        </w:rPr>
        <w:t>la</w:t>
      </w:r>
      <w:r w:rsidR="00322CF7" w:rsidRPr="00296C4D">
        <w:rPr>
          <w:rFonts w:eastAsia="Times New Roman" w:cs="Noto Sans"/>
          <w:noProof/>
          <w:szCs w:val="18"/>
          <w:lang w:val="es-ES_tradnl" w:eastAsia="ar-SA"/>
        </w:rPr>
        <w:t xml:space="preserve"> </w:t>
      </w:r>
      <w:r w:rsidR="0032520C">
        <w:rPr>
          <w:rFonts w:cs="Noto Sans"/>
          <w:bCs/>
          <w:noProof/>
          <w:szCs w:val="18"/>
        </w:rPr>
        <w:t xml:space="preserve">“ARRENDAMIENTO DE EQUIPAMIENTO DE ANESTESIA”, EJERCICIO 2026 </w:t>
      </w:r>
      <w:r w:rsidR="00EB7DF6" w:rsidRPr="00296C4D">
        <w:rPr>
          <w:rFonts w:cs="Noto Sans"/>
          <w:bCs/>
          <w:noProof/>
          <w:szCs w:val="18"/>
        </w:rPr>
        <w:t>”</w:t>
      </w:r>
      <w:r w:rsidR="00E92E34" w:rsidRPr="00296C4D">
        <w:rPr>
          <w:rFonts w:eastAsia="Times New Roman" w:cs="Noto Sans"/>
          <w:noProof/>
          <w:szCs w:val="18"/>
          <w:lang w:val="es-ES_tradnl" w:eastAsia="ar-SA"/>
        </w:rPr>
        <w:t>, se encuentra indicada en el</w:t>
      </w:r>
      <w:r w:rsidRPr="00296C4D">
        <w:rPr>
          <w:rFonts w:eastAsia="Times New Roman" w:cs="Noto Sans"/>
          <w:noProof/>
          <w:szCs w:val="18"/>
          <w:lang w:val="es-ES_tradnl" w:eastAsia="ar-SA"/>
        </w:rPr>
        <w:t xml:space="preserve"> </w:t>
      </w:r>
      <w:r w:rsidRPr="00296C4D">
        <w:rPr>
          <w:rFonts w:eastAsia="Times New Roman" w:cs="Noto Sans"/>
          <w:b/>
          <w:noProof/>
          <w:szCs w:val="18"/>
          <w:lang w:val="es-ES_tradnl" w:eastAsia="ar-SA"/>
        </w:rPr>
        <w:t>Anexo No. 1</w:t>
      </w:r>
      <w:r w:rsidR="00612313" w:rsidRPr="00296C4D">
        <w:rPr>
          <w:rFonts w:eastAsia="Times New Roman" w:cs="Noto Sans"/>
          <w:b/>
          <w:noProof/>
          <w:szCs w:val="18"/>
          <w:lang w:val="es-ES_tradnl" w:eastAsia="ar-SA"/>
        </w:rPr>
        <w:t xml:space="preserve"> </w:t>
      </w:r>
      <w:r w:rsidRPr="00296C4D">
        <w:rPr>
          <w:rFonts w:eastAsia="Times New Roman" w:cs="Noto Sans"/>
          <w:b/>
          <w:noProof/>
          <w:szCs w:val="18"/>
          <w:lang w:val="es-ES_tradnl" w:eastAsia="ar-SA"/>
        </w:rPr>
        <w:t>“</w:t>
      </w:r>
      <w:r w:rsidR="00410CBF" w:rsidRPr="00410CBF">
        <w:rPr>
          <w:rFonts w:eastAsia="Times New Roman" w:cs="Noto Sans"/>
          <w:b/>
          <w:noProof/>
          <w:szCs w:val="18"/>
          <w:lang w:val="es-ES_tradnl" w:eastAsia="ar-SA"/>
        </w:rPr>
        <w:t>REQUERIMIENTO</w:t>
      </w:r>
      <w:r w:rsidR="00AE33B0" w:rsidRPr="00296C4D">
        <w:rPr>
          <w:rFonts w:cs="Noto Sans"/>
          <w:b/>
          <w:noProof/>
          <w:szCs w:val="18"/>
          <w:lang w:eastAsia="es-MX"/>
        </w:rPr>
        <w:t>”</w:t>
      </w:r>
      <w:r w:rsidR="00A94630" w:rsidRPr="00296C4D">
        <w:rPr>
          <w:rFonts w:eastAsia="Times New Roman" w:cs="Noto Sans"/>
          <w:b/>
          <w:noProof/>
          <w:szCs w:val="18"/>
          <w:lang w:eastAsia="ar-SA"/>
        </w:rPr>
        <w:t>.</w:t>
      </w:r>
    </w:p>
    <w:p w14:paraId="686D0231" w14:textId="77777777" w:rsidR="00FF71A7" w:rsidRPr="00296C4D" w:rsidRDefault="00FF71A7" w:rsidP="005A6D8F">
      <w:pPr>
        <w:rPr>
          <w:rFonts w:eastAsia="Times New Roman" w:cs="Noto Sans"/>
          <w:b/>
          <w:noProof/>
          <w:szCs w:val="18"/>
          <w:lang w:eastAsia="ar-SA"/>
        </w:rPr>
      </w:pPr>
    </w:p>
    <w:p w14:paraId="2BF18D1B" w14:textId="7212CD67" w:rsidR="00856FF0" w:rsidRPr="00296C4D" w:rsidRDefault="00856FF0" w:rsidP="00194F2F">
      <w:pPr>
        <w:pStyle w:val="Ttulo3"/>
        <w:rPr>
          <w:szCs w:val="18"/>
        </w:rPr>
      </w:pPr>
      <w:bookmarkStart w:id="66" w:name="_Toc212448227"/>
      <w:bookmarkStart w:id="67" w:name="_Toc221708850"/>
      <w:bookmarkEnd w:id="65"/>
      <w:r w:rsidRPr="00296C4D">
        <w:rPr>
          <w:szCs w:val="18"/>
        </w:rPr>
        <w:t>2.</w:t>
      </w:r>
      <w:r w:rsidR="00BE1971" w:rsidRPr="00296C4D">
        <w:rPr>
          <w:szCs w:val="18"/>
        </w:rPr>
        <w:t>5</w:t>
      </w:r>
      <w:r w:rsidRPr="00296C4D">
        <w:rPr>
          <w:szCs w:val="18"/>
        </w:rPr>
        <w:t xml:space="preserve"> Modalidad de contratación</w:t>
      </w:r>
      <w:bookmarkEnd w:id="66"/>
      <w:bookmarkEnd w:id="67"/>
    </w:p>
    <w:p w14:paraId="6CBF1295" w14:textId="77777777" w:rsidR="00EA3179" w:rsidRPr="00296C4D" w:rsidRDefault="00EA3179" w:rsidP="005A6D8F">
      <w:pPr>
        <w:rPr>
          <w:rFonts w:eastAsia="Times New Roman" w:cs="Noto Sans"/>
          <w:noProof/>
          <w:szCs w:val="18"/>
          <w:lang w:val="es-ES" w:eastAsia="ar-SA"/>
        </w:rPr>
      </w:pPr>
    </w:p>
    <w:p w14:paraId="3F4E3464" w14:textId="77777777" w:rsidR="00BE1971" w:rsidRPr="00296C4D" w:rsidRDefault="001477FB" w:rsidP="00BE1971">
      <w:pPr>
        <w:rPr>
          <w:rFonts w:cs="Noto Sans"/>
          <w:szCs w:val="18"/>
        </w:rPr>
      </w:pPr>
      <w:r w:rsidRPr="00296C4D">
        <w:rPr>
          <w:rFonts w:cs="Noto Sans"/>
          <w:szCs w:val="18"/>
        </w:rPr>
        <w:t>El presente procedimiento de contrata</w:t>
      </w:r>
      <w:r w:rsidR="00691087" w:rsidRPr="00296C4D">
        <w:rPr>
          <w:rFonts w:cs="Noto Sans"/>
          <w:szCs w:val="18"/>
        </w:rPr>
        <w:t>ción se llevará a cabo a través de la</w:t>
      </w:r>
      <w:r w:rsidR="0039637F" w:rsidRPr="00296C4D">
        <w:rPr>
          <w:rFonts w:cs="Noto Sans"/>
          <w:szCs w:val="18"/>
        </w:rPr>
        <w:t>s</w:t>
      </w:r>
      <w:r w:rsidR="00691087" w:rsidRPr="00296C4D">
        <w:rPr>
          <w:rFonts w:cs="Noto Sans"/>
          <w:szCs w:val="18"/>
        </w:rPr>
        <w:t xml:space="preserve"> </w:t>
      </w:r>
      <w:r w:rsidR="006842AB" w:rsidRPr="00296C4D">
        <w:rPr>
          <w:rFonts w:cs="Noto Sans"/>
          <w:szCs w:val="18"/>
        </w:rPr>
        <w:t>modalidad</w:t>
      </w:r>
      <w:r w:rsidR="0039637F" w:rsidRPr="00296C4D">
        <w:rPr>
          <w:rFonts w:cs="Noto Sans"/>
          <w:szCs w:val="18"/>
        </w:rPr>
        <w:t>es</w:t>
      </w:r>
      <w:r w:rsidR="006842AB" w:rsidRPr="00296C4D">
        <w:rPr>
          <w:rFonts w:cs="Noto Sans"/>
          <w:szCs w:val="18"/>
        </w:rPr>
        <w:t xml:space="preserve"> de contratación que se detalla</w:t>
      </w:r>
      <w:r w:rsidR="0039637F" w:rsidRPr="00296C4D">
        <w:rPr>
          <w:rFonts w:cs="Noto Sans"/>
          <w:szCs w:val="18"/>
        </w:rPr>
        <w:t>n</w:t>
      </w:r>
      <w:r w:rsidR="00596C23" w:rsidRPr="00296C4D">
        <w:rPr>
          <w:rFonts w:cs="Noto Sans"/>
          <w:szCs w:val="18"/>
        </w:rPr>
        <w:t xml:space="preserve"> a continuación:</w:t>
      </w:r>
    </w:p>
    <w:p w14:paraId="766DE761" w14:textId="77777777" w:rsidR="00BE1971" w:rsidRPr="00296C4D" w:rsidRDefault="00BE1971" w:rsidP="00BE1971">
      <w:pPr>
        <w:rPr>
          <w:rFonts w:cs="Noto Sans"/>
          <w:szCs w:val="18"/>
        </w:rPr>
      </w:pPr>
    </w:p>
    <w:p w14:paraId="06DF35D2" w14:textId="2BB9941A" w:rsidR="00B4431F" w:rsidRPr="00296C4D" w:rsidRDefault="00BE1971" w:rsidP="00BE1971">
      <w:pPr>
        <w:shd w:val="clear" w:color="auto" w:fill="FFFFFF"/>
        <w:tabs>
          <w:tab w:val="left" w:pos="720"/>
        </w:tabs>
        <w:autoSpaceDE w:val="0"/>
        <w:autoSpaceDN w:val="0"/>
        <w:adjustRightInd w:val="0"/>
        <w:rPr>
          <w:rFonts w:eastAsiaTheme="minorEastAsia" w:cs="Noto Sans"/>
          <w:szCs w:val="18"/>
          <w:lang w:val="es-ES_tradnl" w:eastAsia="es-ES"/>
        </w:rPr>
      </w:pPr>
      <w:r w:rsidRPr="00296C4D">
        <w:rPr>
          <w:rFonts w:eastAsiaTheme="minorEastAsia" w:cs="Noto Sans"/>
          <w:szCs w:val="18"/>
          <w:lang w:val="es-ES_tradnl" w:eastAsia="es-ES"/>
        </w:rPr>
        <w:t>Para la contratación de</w:t>
      </w:r>
      <w:r w:rsidR="00B10303">
        <w:rPr>
          <w:rFonts w:eastAsiaTheme="minorEastAsia" w:cs="Noto Sans"/>
          <w:szCs w:val="18"/>
          <w:lang w:val="es-ES_tradnl" w:eastAsia="es-ES"/>
        </w:rPr>
        <w:t xml:space="preserve"> la</w:t>
      </w:r>
      <w:r w:rsidRPr="00296C4D">
        <w:rPr>
          <w:rFonts w:eastAsiaTheme="minorEastAsia" w:cs="Noto Sans"/>
          <w:szCs w:val="18"/>
          <w:lang w:val="es-ES_tradnl" w:eastAsia="es-ES"/>
        </w:rPr>
        <w:t xml:space="preserve"> </w:t>
      </w:r>
      <w:r w:rsidR="001047E6">
        <w:rPr>
          <w:rFonts w:eastAsiaTheme="minorEastAsia" w:cs="Noto Sans"/>
          <w:szCs w:val="18"/>
          <w:lang w:val="es-ES_tradnl" w:eastAsia="es-ES"/>
        </w:rPr>
        <w:t>“</w:t>
      </w:r>
      <w:r w:rsidR="00B63734">
        <w:rPr>
          <w:rFonts w:eastAsiaTheme="minorEastAsia" w:cs="Noto Sans"/>
          <w:szCs w:val="18"/>
          <w:lang w:val="es-ES_tradnl"/>
        </w:rPr>
        <w:t>ARRENDAMIENTO DE EQUIPAMIENTO DE ANESTESIA</w:t>
      </w:r>
      <w:r w:rsidR="00B10303">
        <w:rPr>
          <w:rFonts w:eastAsiaTheme="minorEastAsia" w:cs="Noto Sans"/>
          <w:szCs w:val="18"/>
          <w:lang w:val="es-ES_tradnl" w:eastAsia="es-ES"/>
        </w:rPr>
        <w:t>”</w:t>
      </w:r>
      <w:r w:rsidRPr="00296C4D">
        <w:rPr>
          <w:rFonts w:eastAsiaTheme="minorEastAsia" w:cs="Noto Sans"/>
          <w:szCs w:val="18"/>
          <w:lang w:val="es-ES_tradnl" w:eastAsia="es-ES"/>
        </w:rPr>
        <w:t xml:space="preserve"> será </w:t>
      </w:r>
      <w:r w:rsidR="00B63734" w:rsidRPr="00296C4D">
        <w:rPr>
          <w:rFonts w:eastAsiaTheme="minorEastAsia" w:cs="Noto Sans"/>
          <w:b/>
          <w:szCs w:val="18"/>
          <w:lang w:val="es-ES_tradnl" w:eastAsia="es-ES"/>
        </w:rPr>
        <w:t>ABIERTO</w:t>
      </w:r>
      <w:r w:rsidRPr="00296C4D">
        <w:rPr>
          <w:rFonts w:eastAsiaTheme="minorEastAsia" w:cs="Noto Sans"/>
          <w:b/>
          <w:szCs w:val="18"/>
          <w:lang w:val="es-ES_tradnl" w:eastAsia="es-ES"/>
        </w:rPr>
        <w:t>,</w:t>
      </w:r>
      <w:r w:rsidRPr="00296C4D">
        <w:rPr>
          <w:rFonts w:eastAsiaTheme="minorEastAsia" w:cs="Noto Sans"/>
          <w:szCs w:val="18"/>
          <w:lang w:val="es-ES_tradnl" w:eastAsia="es-ES"/>
        </w:rPr>
        <w:t xml:space="preserve"> con vigencia </w:t>
      </w:r>
      <w:r w:rsidR="00B4431F" w:rsidRPr="00296C4D">
        <w:rPr>
          <w:rFonts w:eastAsiaTheme="minorEastAsia" w:cs="Noto Sans"/>
          <w:szCs w:val="18"/>
          <w:lang w:val="es-ES_tradnl" w:eastAsia="es-ES"/>
        </w:rPr>
        <w:t>de</w:t>
      </w:r>
      <w:r w:rsidR="00B10303">
        <w:rPr>
          <w:rFonts w:eastAsiaTheme="minorEastAsia" w:cs="Noto Sans"/>
          <w:szCs w:val="18"/>
          <w:lang w:val="es-ES_tradnl" w:eastAsia="es-ES"/>
        </w:rPr>
        <w:t xml:space="preserve"> </w:t>
      </w:r>
      <w:proofErr w:type="spellStart"/>
      <w:r w:rsidR="00B10303">
        <w:rPr>
          <w:rFonts w:eastAsiaTheme="minorEastAsia" w:cs="Noto Sans"/>
          <w:szCs w:val="18"/>
          <w:lang w:val="es-ES_tradnl" w:eastAsia="es-ES"/>
        </w:rPr>
        <w:t>al</w:t>
      </w:r>
      <w:proofErr w:type="spellEnd"/>
      <w:r w:rsidR="00B10303">
        <w:rPr>
          <w:rFonts w:eastAsiaTheme="minorEastAsia" w:cs="Noto Sans"/>
          <w:szCs w:val="18"/>
          <w:lang w:val="es-ES_tradnl" w:eastAsia="es-ES"/>
        </w:rPr>
        <w:t xml:space="preserve"> siguiente </w:t>
      </w:r>
      <w:proofErr w:type="spellStart"/>
      <w:r w:rsidR="00B10303">
        <w:rPr>
          <w:rFonts w:eastAsiaTheme="minorEastAsia" w:cs="Noto Sans"/>
          <w:szCs w:val="18"/>
          <w:lang w:val="es-ES_tradnl" w:eastAsia="es-ES"/>
        </w:rPr>
        <w:t>dia</w:t>
      </w:r>
      <w:proofErr w:type="spellEnd"/>
      <w:r w:rsidR="00B10303">
        <w:rPr>
          <w:rFonts w:eastAsiaTheme="minorEastAsia" w:cs="Noto Sans"/>
          <w:szCs w:val="18"/>
          <w:lang w:val="es-ES_tradnl" w:eastAsia="es-ES"/>
        </w:rPr>
        <w:t xml:space="preserve"> del fallo </w:t>
      </w:r>
      <w:r w:rsidR="00B10303" w:rsidRPr="00296C4D">
        <w:rPr>
          <w:rFonts w:eastAsiaTheme="minorEastAsia" w:cs="Noto Sans"/>
          <w:szCs w:val="18"/>
          <w:lang w:val="es-ES_tradnl" w:eastAsia="es-ES"/>
        </w:rPr>
        <w:t>al</w:t>
      </w:r>
      <w:r w:rsidR="00B4431F" w:rsidRPr="00296C4D">
        <w:rPr>
          <w:rFonts w:eastAsiaTheme="minorEastAsia" w:cs="Noto Sans"/>
          <w:szCs w:val="18"/>
          <w:lang w:val="es-ES_tradnl" w:eastAsia="es-ES"/>
        </w:rPr>
        <w:t xml:space="preserve"> 31 </w:t>
      </w:r>
      <w:r w:rsidRPr="00296C4D">
        <w:rPr>
          <w:rFonts w:eastAsiaTheme="minorEastAsia" w:cs="Noto Sans"/>
          <w:szCs w:val="18"/>
          <w:lang w:val="es-ES_tradnl" w:eastAsia="es-ES"/>
        </w:rPr>
        <w:t>Diciembre del 2026.</w:t>
      </w:r>
    </w:p>
    <w:p w14:paraId="4BD20F66" w14:textId="77777777" w:rsidR="002B70E6" w:rsidRPr="00296C4D" w:rsidRDefault="002B70E6" w:rsidP="00B4431F">
      <w:pPr>
        <w:pStyle w:val="Ttulo3"/>
        <w:rPr>
          <w:szCs w:val="18"/>
        </w:rPr>
      </w:pPr>
    </w:p>
    <w:p w14:paraId="7DB8777E" w14:textId="23D818EF" w:rsidR="00B4431F" w:rsidRPr="00296C4D" w:rsidRDefault="00B4431F" w:rsidP="00B4431F">
      <w:pPr>
        <w:pStyle w:val="Ttulo3"/>
        <w:rPr>
          <w:szCs w:val="18"/>
        </w:rPr>
      </w:pPr>
      <w:bookmarkStart w:id="68" w:name="_Toc221708851"/>
      <w:r w:rsidRPr="00296C4D">
        <w:rPr>
          <w:szCs w:val="18"/>
        </w:rPr>
        <w:t>2.</w:t>
      </w:r>
      <w:r w:rsidRPr="00296C4D">
        <w:rPr>
          <w:rFonts w:eastAsiaTheme="minorEastAsia"/>
          <w:szCs w:val="18"/>
        </w:rPr>
        <w:t>6</w:t>
      </w:r>
      <w:r w:rsidRPr="00296C4D">
        <w:rPr>
          <w:szCs w:val="18"/>
        </w:rPr>
        <w:t xml:space="preserve"> Tipo de </w:t>
      </w:r>
      <w:r w:rsidR="00CC1562" w:rsidRPr="00296C4D">
        <w:rPr>
          <w:szCs w:val="18"/>
        </w:rPr>
        <w:t>Contratación</w:t>
      </w:r>
      <w:bookmarkEnd w:id="68"/>
    </w:p>
    <w:p w14:paraId="58832C6D" w14:textId="77777777" w:rsidR="00DE2955" w:rsidRPr="00296C4D" w:rsidRDefault="00DE2955" w:rsidP="00DE2955">
      <w:pPr>
        <w:rPr>
          <w:rFonts w:cs="Noto Sans"/>
          <w:szCs w:val="18"/>
          <w:lang w:val="es-ES_tradnl" w:eastAsia="ar-SA"/>
        </w:rPr>
      </w:pPr>
    </w:p>
    <w:p w14:paraId="28CD2A64" w14:textId="7672A5B6"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296C4D">
        <w:rPr>
          <w:rFonts w:eastAsiaTheme="minorEastAsia" w:cs="Noto Sans"/>
          <w:szCs w:val="18"/>
          <w:lang w:val="es-ES_tradnl"/>
        </w:rPr>
        <w:t xml:space="preserve">El contrato para la contratación del </w:t>
      </w:r>
      <w:r w:rsidR="0032520C">
        <w:rPr>
          <w:rFonts w:eastAsiaTheme="minorEastAsia" w:cs="Noto Sans"/>
          <w:szCs w:val="18"/>
          <w:lang w:val="es-ES_tradnl"/>
        </w:rPr>
        <w:t xml:space="preserve">“ARRENDAMIENTO DE EQUIPAMIENTO DE ANESTESIA”, EJERCICIO 2026 </w:t>
      </w:r>
      <w:r w:rsidR="00CC1562" w:rsidRPr="00296C4D">
        <w:rPr>
          <w:rFonts w:eastAsiaTheme="minorEastAsia" w:cs="Noto Sans"/>
          <w:szCs w:val="18"/>
          <w:lang w:val="es-ES_tradnl"/>
        </w:rPr>
        <w:t xml:space="preserve">será </w:t>
      </w:r>
      <w:r w:rsidR="00CC1562" w:rsidRPr="00296C4D">
        <w:rPr>
          <w:rFonts w:eastAsiaTheme="minorEastAsia" w:cs="Noto Sans"/>
          <w:b/>
          <w:szCs w:val="18"/>
          <w:lang w:val="es-ES_tradnl"/>
        </w:rPr>
        <w:t>ABIERTO</w:t>
      </w:r>
      <w:r w:rsidR="00CC1562" w:rsidRPr="00296C4D">
        <w:rPr>
          <w:rFonts w:eastAsiaTheme="minorEastAsia" w:cs="Noto Sans"/>
          <w:szCs w:val="18"/>
          <w:lang w:val="es-ES_tradnl"/>
        </w:rPr>
        <w:t xml:space="preserve"> de conformidad con los artículos </w:t>
      </w:r>
      <w:r w:rsidR="00CC1562" w:rsidRPr="00B10303">
        <w:rPr>
          <w:rFonts w:eastAsiaTheme="minorEastAsia" w:cs="Noto Sans"/>
          <w:b/>
          <w:bCs/>
          <w:szCs w:val="18"/>
          <w:lang w:val="es-ES_tradnl"/>
        </w:rPr>
        <w:t>47</w:t>
      </w:r>
      <w:r w:rsidR="00CC1562" w:rsidRPr="00296C4D">
        <w:rPr>
          <w:rFonts w:eastAsiaTheme="minorEastAsia" w:cs="Noto Sans"/>
          <w:szCs w:val="18"/>
          <w:lang w:val="es-ES_tradnl"/>
        </w:rPr>
        <w:t xml:space="preserve"> de la LAASSP y </w:t>
      </w:r>
      <w:r w:rsidR="00902DC3">
        <w:rPr>
          <w:rFonts w:eastAsiaTheme="minorEastAsia" w:cs="Noto Sans"/>
          <w:b/>
          <w:bCs/>
          <w:szCs w:val="18"/>
          <w:lang w:val="es-ES_tradnl"/>
        </w:rPr>
        <w:t>130</w:t>
      </w:r>
      <w:r w:rsidR="00CC1562" w:rsidRPr="00296C4D">
        <w:rPr>
          <w:rFonts w:eastAsiaTheme="minorEastAsia" w:cs="Noto Sans"/>
          <w:szCs w:val="18"/>
          <w:lang w:val="es-ES_tradnl"/>
        </w:rPr>
        <w:t xml:space="preserve"> del RLAASSP, conforme a las cantidades para esta contratación, </w:t>
      </w:r>
      <w:r w:rsidRPr="00296C4D">
        <w:rPr>
          <w:rFonts w:eastAsiaTheme="minorEastAsia" w:cs="Noto Sans"/>
          <w:szCs w:val="18"/>
          <w:lang w:val="es-ES_tradnl"/>
        </w:rPr>
        <w:t>se adjudicará a un solo licitante que cotice y cumpla con todos los requisitos establecidos en estas bases y garantice satisfactoriamente el cumplimiento de las obligaciones respectivas, como lo dicta el artículo 48 de la LAASSP.</w:t>
      </w:r>
    </w:p>
    <w:p w14:paraId="25C90490" w14:textId="77777777"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p>
    <w:p w14:paraId="3C207994" w14:textId="7F60545E"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296C4D">
        <w:rPr>
          <w:rFonts w:eastAsiaTheme="minorEastAsia" w:cs="Noto Sans"/>
          <w:szCs w:val="18"/>
          <w:lang w:val="es-ES_tradnl"/>
        </w:rPr>
        <w:t xml:space="preserve">De acuerdo con lo establecido en el artículo </w:t>
      </w:r>
      <w:r w:rsidRPr="00B10303">
        <w:rPr>
          <w:rFonts w:eastAsiaTheme="minorEastAsia" w:cs="Noto Sans"/>
          <w:b/>
          <w:bCs/>
          <w:szCs w:val="18"/>
          <w:lang w:val="es-ES_tradnl"/>
        </w:rPr>
        <w:t>47</w:t>
      </w:r>
      <w:r w:rsidRPr="00296C4D">
        <w:rPr>
          <w:rFonts w:eastAsiaTheme="minorEastAsia" w:cs="Noto Sans"/>
          <w:szCs w:val="18"/>
          <w:lang w:val="es-ES_tradnl"/>
        </w:rPr>
        <w:t xml:space="preserve">, segundo párrafo y </w:t>
      </w:r>
      <w:r w:rsidRPr="00B10303">
        <w:rPr>
          <w:rFonts w:eastAsiaTheme="minorEastAsia" w:cs="Noto Sans"/>
          <w:b/>
          <w:bCs/>
          <w:szCs w:val="18"/>
          <w:lang w:val="es-ES_tradnl"/>
        </w:rPr>
        <w:t>48</w:t>
      </w:r>
      <w:r w:rsidRPr="00296C4D">
        <w:rPr>
          <w:rFonts w:eastAsiaTheme="minorEastAsia" w:cs="Noto Sans"/>
          <w:szCs w:val="18"/>
          <w:lang w:val="es-ES_tradnl"/>
        </w:rPr>
        <w:t xml:space="preserve">, fracción II de la LAASSP y artículos </w:t>
      </w:r>
      <w:r w:rsidR="00902DC3" w:rsidRPr="00902DC3">
        <w:rPr>
          <w:rFonts w:eastAsiaTheme="minorEastAsia" w:cs="Noto Sans"/>
          <w:b/>
          <w:bCs/>
          <w:szCs w:val="18"/>
          <w:lang w:val="es-ES_tradnl"/>
        </w:rPr>
        <w:t>61</w:t>
      </w:r>
      <w:r w:rsidRPr="00902DC3">
        <w:rPr>
          <w:rFonts w:eastAsiaTheme="minorEastAsia" w:cs="Noto Sans"/>
          <w:szCs w:val="18"/>
          <w:lang w:val="es-ES_tradnl"/>
        </w:rPr>
        <w:t xml:space="preserve"> y </w:t>
      </w:r>
      <w:r w:rsidR="00902DC3">
        <w:rPr>
          <w:rFonts w:eastAsiaTheme="minorEastAsia" w:cs="Noto Sans"/>
          <w:b/>
          <w:bCs/>
          <w:szCs w:val="18"/>
          <w:lang w:val="es-ES_tradnl"/>
        </w:rPr>
        <w:t>99</w:t>
      </w:r>
      <w:r w:rsidRPr="00296C4D">
        <w:rPr>
          <w:rFonts w:eastAsiaTheme="minorEastAsia" w:cs="Noto Sans"/>
          <w:szCs w:val="18"/>
          <w:lang w:val="es-ES_tradnl"/>
        </w:rPr>
        <w:t xml:space="preserve">, segundo párrafo de su </w:t>
      </w:r>
      <w:r w:rsidR="00DE2955" w:rsidRPr="00296C4D">
        <w:rPr>
          <w:rFonts w:eastAsiaTheme="minorEastAsia" w:cs="Noto Sans"/>
          <w:szCs w:val="18"/>
          <w:lang w:val="es-ES_tradnl"/>
        </w:rPr>
        <w:t>RLAASSP</w:t>
      </w:r>
      <w:r w:rsidRPr="00296C4D">
        <w:rPr>
          <w:rFonts w:eastAsiaTheme="minorEastAsia" w:cs="Noto Sans"/>
          <w:szCs w:val="18"/>
          <w:lang w:val="es-ES_tradnl"/>
        </w:rPr>
        <w:t xml:space="preserve">, el criterio de evaluación que aplicarán el área técnica y contratante como método para evaluar las propuestas será </w:t>
      </w:r>
      <w:r w:rsidRPr="00296C4D">
        <w:rPr>
          <w:rFonts w:eastAsiaTheme="minorEastAsia" w:cs="Noto Sans"/>
          <w:b/>
          <w:szCs w:val="18"/>
          <w:lang w:val="es-ES_tradnl"/>
        </w:rPr>
        <w:t>BINARIO</w:t>
      </w:r>
      <w:r w:rsidRPr="00296C4D">
        <w:rPr>
          <w:rFonts w:eastAsiaTheme="minorEastAsia" w:cs="Noto Sans"/>
          <w:szCs w:val="18"/>
          <w:lang w:val="es-ES_tradnl"/>
        </w:rPr>
        <w:t>, por lo que para ser sujeto de evaluación, se considerarán únicamente a él (los) licitante(s) que previamente haya(n) cumplido cuantitativa y cualitativamente con todos y cada uno de los requisitos establecidos en esta convocatoria.</w:t>
      </w:r>
    </w:p>
    <w:p w14:paraId="762551D0" w14:textId="3055E4C3" w:rsidR="002171AB" w:rsidRPr="00296C4D" w:rsidRDefault="00BE1971" w:rsidP="005A6D8F">
      <w:pPr>
        <w:rPr>
          <w:rFonts w:cs="Noto Sans"/>
          <w:szCs w:val="18"/>
        </w:rPr>
      </w:pPr>
      <w:r w:rsidRPr="00296C4D">
        <w:rPr>
          <w:rFonts w:cs="Noto Sans"/>
          <w:szCs w:val="18"/>
        </w:rPr>
        <w:t xml:space="preserve"> </w:t>
      </w:r>
      <w:bookmarkStart w:id="69" w:name="_Toc367205763"/>
      <w:bookmarkEnd w:id="58"/>
    </w:p>
    <w:p w14:paraId="10C0A009" w14:textId="29A1360C" w:rsidR="00C179D8" w:rsidRPr="00296C4D" w:rsidRDefault="00C179D8" w:rsidP="00194F2F">
      <w:pPr>
        <w:pStyle w:val="Ttulo3"/>
        <w:rPr>
          <w:szCs w:val="18"/>
        </w:rPr>
      </w:pPr>
      <w:bookmarkStart w:id="70" w:name="_Toc212448229"/>
      <w:bookmarkStart w:id="71" w:name="_Toc221708852"/>
      <w:r w:rsidRPr="00296C4D">
        <w:rPr>
          <w:szCs w:val="18"/>
        </w:rPr>
        <w:t>2.</w:t>
      </w:r>
      <w:r w:rsidR="00B4431F" w:rsidRPr="00296C4D">
        <w:rPr>
          <w:szCs w:val="18"/>
        </w:rPr>
        <w:t>7</w:t>
      </w:r>
      <w:r w:rsidRPr="00296C4D">
        <w:rPr>
          <w:szCs w:val="18"/>
        </w:rPr>
        <w:t xml:space="preserve"> </w:t>
      </w:r>
      <w:bookmarkEnd w:id="70"/>
      <w:r w:rsidR="00E638E8" w:rsidRPr="00296C4D">
        <w:rPr>
          <w:szCs w:val="18"/>
        </w:rPr>
        <w:t>Forma de Adjudicarlo</w:t>
      </w:r>
      <w:bookmarkEnd w:id="71"/>
    </w:p>
    <w:p w14:paraId="48C83C55" w14:textId="77777777" w:rsidR="002358A5" w:rsidRPr="00296C4D" w:rsidRDefault="002358A5" w:rsidP="005A6D8F">
      <w:pPr>
        <w:rPr>
          <w:rFonts w:eastAsia="Times New Roman" w:cs="Noto Sans"/>
          <w:noProof/>
          <w:szCs w:val="18"/>
          <w:lang w:val="es-ES" w:eastAsia="ar-SA"/>
        </w:rPr>
      </w:pPr>
    </w:p>
    <w:p w14:paraId="04BC2CE8" w14:textId="7865A324" w:rsidR="00E638E8" w:rsidRPr="00296C4D" w:rsidRDefault="00E638E8" w:rsidP="00FD57E4">
      <w:pPr>
        <w:suppressAutoHyphens/>
        <w:rPr>
          <w:rFonts w:eastAsia="Times New Roman" w:cs="Noto Sans"/>
          <w:noProof/>
          <w:szCs w:val="18"/>
          <w:lang w:val="es-ES_tradnl" w:eastAsia="ar-SA"/>
        </w:rPr>
      </w:pPr>
      <w:bookmarkStart w:id="72" w:name="_Toc428988947"/>
      <w:r w:rsidRPr="00296C4D">
        <w:rPr>
          <w:rFonts w:eastAsia="Times New Roman" w:cs="Noto Sans"/>
          <w:noProof/>
          <w:szCs w:val="18"/>
          <w:lang w:val="es-ES_tradnl" w:eastAsia="ar-SA"/>
        </w:rPr>
        <w:t>Se adjudicará el 100% de la totalidad del requerimiento a un sólo licitante o empresas integrantes de un consorcio en caso de participación conjunta, de conformidad con lo establecido en el artículo 48 fracción II de la LAASSP.</w:t>
      </w:r>
    </w:p>
    <w:p w14:paraId="6FD7E362" w14:textId="79A2E47D" w:rsidR="00E638E8" w:rsidRPr="00B63734" w:rsidRDefault="00E638E8" w:rsidP="00B63734">
      <w:pPr>
        <w:pStyle w:val="Ttulo3"/>
        <w:numPr>
          <w:ilvl w:val="2"/>
          <w:numId w:val="192"/>
        </w:numPr>
        <w:ind w:left="397" w:hanging="397"/>
        <w:rPr>
          <w:szCs w:val="18"/>
        </w:rPr>
      </w:pPr>
      <w:bookmarkStart w:id="73" w:name="_Toc201908573"/>
      <w:bookmarkStart w:id="74" w:name="_Toc221708853"/>
      <w:r w:rsidRPr="00B63734">
        <w:rPr>
          <w:szCs w:val="18"/>
        </w:rPr>
        <w:lastRenderedPageBreak/>
        <w:t>2.8 Tipo de Abastecimiento</w:t>
      </w:r>
      <w:bookmarkEnd w:id="73"/>
      <w:bookmarkEnd w:id="74"/>
    </w:p>
    <w:p w14:paraId="483B1F89" w14:textId="77777777" w:rsidR="00E638E8" w:rsidRPr="00296C4D" w:rsidRDefault="00E638E8" w:rsidP="00E638E8">
      <w:pPr>
        <w:rPr>
          <w:rFonts w:eastAsia="Times New Roman" w:cs="Noto Sans"/>
          <w:b/>
          <w:noProof/>
          <w:szCs w:val="18"/>
          <w:lang w:val="es-ES" w:eastAsia="ar-SA"/>
        </w:rPr>
      </w:pPr>
    </w:p>
    <w:p w14:paraId="1F35AB34" w14:textId="77777777" w:rsidR="00E638E8" w:rsidRPr="00296C4D" w:rsidRDefault="00E638E8" w:rsidP="00E638E8">
      <w:pPr>
        <w:rPr>
          <w:rFonts w:eastAsia="Times New Roman" w:cs="Noto Sans"/>
          <w:noProof/>
          <w:szCs w:val="18"/>
          <w:lang w:val="es-ES" w:eastAsia="ar-SA"/>
        </w:rPr>
      </w:pPr>
      <w:r w:rsidRPr="00296C4D">
        <w:rPr>
          <w:rFonts w:cs="Noto Sans"/>
          <w:szCs w:val="18"/>
          <w:lang w:val="es-ES"/>
        </w:rPr>
        <w:t xml:space="preserve">La presente licitación contempla </w:t>
      </w:r>
      <w:r w:rsidRPr="00296C4D">
        <w:rPr>
          <w:rFonts w:cs="Noto Sans"/>
          <w:b/>
          <w:szCs w:val="18"/>
          <w:lang w:val="es-ES"/>
        </w:rPr>
        <w:t>1</w:t>
      </w:r>
      <w:r w:rsidRPr="00296C4D">
        <w:rPr>
          <w:rFonts w:cs="Noto Sans"/>
          <w:szCs w:val="18"/>
          <w:lang w:val="es-ES"/>
        </w:rPr>
        <w:t xml:space="preserve"> </w:t>
      </w:r>
      <w:r w:rsidRPr="00296C4D">
        <w:rPr>
          <w:rFonts w:cs="Noto Sans"/>
          <w:b/>
          <w:bCs/>
          <w:szCs w:val="18"/>
          <w:lang w:val="es-ES"/>
        </w:rPr>
        <w:t xml:space="preserve">(una) </w:t>
      </w:r>
      <w:r w:rsidRPr="00296C4D">
        <w:rPr>
          <w:rFonts w:cs="Noto Sans"/>
          <w:b/>
          <w:szCs w:val="18"/>
          <w:lang w:val="es-ES"/>
        </w:rPr>
        <w:t>partida</w:t>
      </w:r>
      <w:r w:rsidRPr="00296C4D">
        <w:rPr>
          <w:rFonts w:cs="Noto Sans"/>
          <w:szCs w:val="18"/>
          <w:lang w:val="es-ES"/>
        </w:rPr>
        <w:t xml:space="preserve"> con una sola fuente de abastecimiento, por lo que no aplicará el abastecimiento simultáneo, señalado en el artículo </w:t>
      </w:r>
      <w:r w:rsidRPr="00296C4D">
        <w:rPr>
          <w:rFonts w:cs="Noto Sans"/>
          <w:b/>
          <w:szCs w:val="18"/>
          <w:lang w:val="es-ES"/>
        </w:rPr>
        <w:t>52</w:t>
      </w:r>
      <w:r w:rsidRPr="00296C4D">
        <w:rPr>
          <w:rFonts w:cs="Noto Sans"/>
          <w:szCs w:val="18"/>
          <w:lang w:val="es-ES"/>
        </w:rPr>
        <w:t xml:space="preserve"> de la LAASSP</w:t>
      </w:r>
      <w:r w:rsidRPr="00296C4D">
        <w:rPr>
          <w:rFonts w:eastAsia="Times New Roman" w:cs="Noto Sans"/>
          <w:noProof/>
          <w:szCs w:val="18"/>
          <w:lang w:val="es-ES" w:eastAsia="ar-SA"/>
        </w:rPr>
        <w:t>.</w:t>
      </w:r>
    </w:p>
    <w:p w14:paraId="6E308F2A" w14:textId="77777777" w:rsidR="00E638E8" w:rsidRPr="00296C4D" w:rsidRDefault="00E638E8" w:rsidP="00FD57E4">
      <w:pPr>
        <w:suppressAutoHyphens/>
        <w:rPr>
          <w:rFonts w:eastAsia="Times New Roman" w:cs="Noto Sans"/>
          <w:noProof/>
          <w:szCs w:val="18"/>
          <w:lang w:val="es-ES_tradnl" w:eastAsia="ar-SA"/>
        </w:rPr>
      </w:pPr>
    </w:p>
    <w:p w14:paraId="45B67BE7" w14:textId="0816E946" w:rsidR="00E638E8" w:rsidRPr="00296C4D" w:rsidRDefault="00E638E8" w:rsidP="00E638E8">
      <w:pPr>
        <w:pStyle w:val="Ttulo3"/>
        <w:rPr>
          <w:szCs w:val="18"/>
        </w:rPr>
      </w:pPr>
      <w:bookmarkStart w:id="75" w:name="_Toc221708854"/>
      <w:r w:rsidRPr="00296C4D">
        <w:rPr>
          <w:szCs w:val="18"/>
        </w:rPr>
        <w:t>2.9 Modelo de contrato</w:t>
      </w:r>
      <w:bookmarkEnd w:id="75"/>
    </w:p>
    <w:p w14:paraId="51F33D6B" w14:textId="77777777" w:rsidR="00E638E8" w:rsidRPr="00296C4D" w:rsidRDefault="00E638E8" w:rsidP="00E638E8">
      <w:pPr>
        <w:rPr>
          <w:rFonts w:cs="Noto Sans"/>
          <w:szCs w:val="18"/>
          <w:lang w:val="es-ES_tradnl" w:eastAsia="ar-SA"/>
        </w:rPr>
      </w:pPr>
    </w:p>
    <w:p w14:paraId="32323200" w14:textId="2AD48EFE" w:rsidR="003A09A2" w:rsidRPr="00296C4D" w:rsidRDefault="003A09A2" w:rsidP="003A09A2">
      <w:pPr>
        <w:suppressAutoHyphens/>
        <w:rPr>
          <w:rFonts w:eastAsia="Times New Roman" w:cs="Noto Sans"/>
          <w:noProof/>
          <w:szCs w:val="18"/>
          <w:lang w:val="es-ES_tradnl" w:eastAsia="ar-SA"/>
        </w:rPr>
      </w:pPr>
      <w:r w:rsidRPr="00120270">
        <w:rPr>
          <w:rFonts w:eastAsia="Times New Roman" w:cs="Noto Sans"/>
          <w:noProof/>
          <w:szCs w:val="18"/>
          <w:lang w:val="es-ES_tradnl" w:eastAsia="ar-SA"/>
        </w:rPr>
        <w:t xml:space="preserve">Se adjunta como </w:t>
      </w:r>
      <w:r w:rsidRPr="00120270">
        <w:rPr>
          <w:rFonts w:eastAsia="Times New Roman" w:cs="Noto Sans"/>
          <w:b/>
          <w:noProof/>
          <w:szCs w:val="18"/>
          <w:lang w:val="es-ES_tradnl" w:eastAsia="ar-SA"/>
        </w:rPr>
        <w:t xml:space="preserve">Anexo No. </w:t>
      </w:r>
      <w:r w:rsidR="00B63734">
        <w:rPr>
          <w:rFonts w:eastAsia="Times New Roman" w:cs="Noto Sans"/>
          <w:b/>
          <w:noProof/>
          <w:szCs w:val="18"/>
          <w:lang w:val="es-ES_tradnl" w:eastAsia="ar-SA"/>
        </w:rPr>
        <w:t>5</w:t>
      </w:r>
      <w:r w:rsidRPr="00120270">
        <w:rPr>
          <w:rFonts w:eastAsia="Times New Roman" w:cs="Noto Sans"/>
          <w:b/>
          <w:noProof/>
          <w:szCs w:val="18"/>
          <w:lang w:val="es-ES_tradnl" w:eastAsia="ar-SA"/>
        </w:rPr>
        <w:t xml:space="preserve"> “Modelo de contrato”</w:t>
      </w:r>
      <w:r w:rsidRPr="00120270">
        <w:rPr>
          <w:rFonts w:eastAsia="Times New Roman" w:cs="Noto Sans"/>
          <w:noProof/>
          <w:szCs w:val="18"/>
          <w:lang w:val="es-ES_tradnl" w:eastAsia="ar-SA"/>
        </w:rPr>
        <w:t xml:space="preserve"> el modelo de contrato específico que será empleado para formalizar los derechos y obligaciones que se deriven de la presente Licitación, a los cuales estará obligado el licitante que resulte adjudicado.</w:t>
      </w:r>
    </w:p>
    <w:p w14:paraId="4AB50018" w14:textId="77777777" w:rsidR="003A09A2" w:rsidRPr="00296C4D" w:rsidRDefault="003A09A2" w:rsidP="003A09A2">
      <w:pPr>
        <w:suppressAutoHyphens/>
        <w:rPr>
          <w:rFonts w:eastAsia="Times New Roman" w:cs="Noto Sans"/>
          <w:noProof/>
          <w:szCs w:val="18"/>
          <w:lang w:val="es-ES_tradnl" w:eastAsia="ar-SA"/>
        </w:rPr>
      </w:pPr>
    </w:p>
    <w:p w14:paraId="1CD1673F" w14:textId="77777777" w:rsidR="003A09A2" w:rsidRPr="00296C4D" w:rsidRDefault="003A09A2" w:rsidP="003A09A2">
      <w:pPr>
        <w:suppressAutoHyphens/>
        <w:rPr>
          <w:rFonts w:eastAsia="Times New Roman" w:cs="Noto Sans"/>
          <w:noProof/>
          <w:szCs w:val="18"/>
          <w:lang w:val="es-ES_tradnl" w:eastAsia="ar-SA"/>
        </w:rPr>
      </w:pPr>
      <w:r w:rsidRPr="00296C4D">
        <w:rPr>
          <w:rFonts w:eastAsia="Times New Roman" w:cs="Noto Sans"/>
          <w:noProof/>
          <w:szCs w:val="18"/>
          <w:lang w:val="es-ES_tradnl" w:eastAsia="ar-SA"/>
        </w:rPr>
        <w:t>Se informa que los contratos serán elaborados y formalizados en la Oficina de Contratos, con el licitante al que se le haya adjudicado el servicio objeto de esta contratación.</w:t>
      </w:r>
    </w:p>
    <w:p w14:paraId="28729D27" w14:textId="77777777" w:rsidR="003A09A2" w:rsidRPr="00296C4D" w:rsidRDefault="003A09A2" w:rsidP="003A09A2">
      <w:pPr>
        <w:suppressAutoHyphens/>
        <w:rPr>
          <w:rFonts w:eastAsia="Times New Roman" w:cs="Noto Sans"/>
          <w:noProof/>
          <w:szCs w:val="18"/>
          <w:lang w:val="es-ES_tradnl" w:eastAsia="ar-SA"/>
        </w:rPr>
      </w:pPr>
    </w:p>
    <w:p w14:paraId="48AD4C70" w14:textId="1F7C21C2" w:rsidR="003A09A2" w:rsidRPr="00296C4D" w:rsidRDefault="003A09A2" w:rsidP="003A09A2">
      <w:pPr>
        <w:suppressAutoHyphens/>
        <w:rPr>
          <w:rFonts w:eastAsia="Times New Roman" w:cs="Noto Sans"/>
          <w:noProof/>
          <w:szCs w:val="18"/>
          <w:lang w:val="es-ES_tradnl" w:eastAsia="ar-SA"/>
        </w:rPr>
      </w:pPr>
      <w:r w:rsidRPr="00296C4D">
        <w:rPr>
          <w:rFonts w:eastAsia="Times New Roman" w:cs="Noto Sans"/>
          <w:noProof/>
          <w:szCs w:val="18"/>
          <w:lang w:val="es-ES_tradnl" w:eastAsia="ar-SA"/>
        </w:rPr>
        <w:t xml:space="preserve">En caso de discrepancia entre el contenido del contrato y el de la presente Convocatoria, prevalecerá lo estipulado en ésta última, debiendo considerar las modificaciones que deriven de la Junta de Aclaraciones, de conformidad con lo previsto en el Artículo </w:t>
      </w:r>
      <w:r w:rsidRPr="00B10303">
        <w:rPr>
          <w:rFonts w:eastAsia="Times New Roman" w:cs="Noto Sans"/>
          <w:b/>
          <w:bCs/>
          <w:noProof/>
          <w:szCs w:val="18"/>
          <w:lang w:val="es-ES_tradnl" w:eastAsia="ar-SA"/>
        </w:rPr>
        <w:t>66</w:t>
      </w:r>
      <w:r w:rsidRPr="00296C4D">
        <w:rPr>
          <w:rFonts w:eastAsia="Times New Roman" w:cs="Noto Sans"/>
          <w:noProof/>
          <w:szCs w:val="18"/>
          <w:lang w:val="es-ES_tradnl" w:eastAsia="ar-SA"/>
        </w:rPr>
        <w:t xml:space="preserve"> de la LAASSP.</w:t>
      </w:r>
    </w:p>
    <w:p w14:paraId="24B63B7D" w14:textId="77777777" w:rsidR="00DA040D" w:rsidRPr="00296C4D" w:rsidRDefault="00DA040D" w:rsidP="003A09A2">
      <w:pPr>
        <w:suppressAutoHyphens/>
        <w:rPr>
          <w:rFonts w:eastAsia="Times New Roman" w:cs="Noto Sans"/>
          <w:noProof/>
          <w:szCs w:val="18"/>
          <w:lang w:val="es-ES_tradnl" w:eastAsia="ar-SA"/>
        </w:rPr>
      </w:pPr>
    </w:p>
    <w:p w14:paraId="4BC9E615" w14:textId="04EB55BB" w:rsidR="003A09A2" w:rsidRPr="00296C4D" w:rsidRDefault="003A09A2" w:rsidP="003A09A2">
      <w:pPr>
        <w:pStyle w:val="Ttulo4"/>
        <w:numPr>
          <w:ilvl w:val="0"/>
          <w:numId w:val="0"/>
        </w:numPr>
        <w:rPr>
          <w:szCs w:val="18"/>
        </w:rPr>
      </w:pPr>
      <w:bookmarkStart w:id="76" w:name="_Toc137822416"/>
      <w:r w:rsidRPr="00296C4D">
        <w:rPr>
          <w:szCs w:val="18"/>
        </w:rPr>
        <w:t>2.9.1 Garantía de cumplimiento de contrato.</w:t>
      </w:r>
      <w:bookmarkEnd w:id="76"/>
    </w:p>
    <w:p w14:paraId="1B8C8EBF" w14:textId="77777777" w:rsidR="003A09A2" w:rsidRPr="00296C4D" w:rsidRDefault="003A09A2" w:rsidP="003A09A2">
      <w:pPr>
        <w:rPr>
          <w:rFonts w:cs="Noto Sans"/>
          <w:szCs w:val="18"/>
          <w:lang w:eastAsia="ar-SA"/>
        </w:rPr>
      </w:pPr>
    </w:p>
    <w:p w14:paraId="7A4CE410" w14:textId="4A730FF5" w:rsidR="003A09A2" w:rsidRPr="00296C4D" w:rsidRDefault="003A09A2" w:rsidP="003A09A2">
      <w:pPr>
        <w:ind w:right="49"/>
        <w:rPr>
          <w:rFonts w:cs="Noto Sans"/>
          <w:szCs w:val="18"/>
          <w:lang w:eastAsia="ar-SA"/>
        </w:rPr>
      </w:pPr>
      <w:r w:rsidRPr="00296C4D">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296C4D">
        <w:rPr>
          <w:rFonts w:cs="Noto Sans"/>
          <w:szCs w:val="18"/>
          <w:lang w:eastAsia="es-MX"/>
        </w:rPr>
        <w:t xml:space="preserve"> dentro de los diez días naturales siguientes a la</w:t>
      </w:r>
      <w:r w:rsidRPr="00296C4D">
        <w:rPr>
          <w:rFonts w:cs="Noto Sans"/>
          <w:szCs w:val="18"/>
        </w:rPr>
        <w:t xml:space="preserve"> fecha de firma del contrato, en términos del artículo </w:t>
      </w:r>
      <w:r w:rsidRPr="00296C4D">
        <w:rPr>
          <w:rFonts w:cs="Noto Sans"/>
          <w:b/>
          <w:szCs w:val="18"/>
        </w:rPr>
        <w:t>69</w:t>
      </w:r>
      <w:r w:rsidRPr="00296C4D">
        <w:rPr>
          <w:rFonts w:cs="Noto Sans"/>
          <w:szCs w:val="18"/>
        </w:rPr>
        <w:t xml:space="preserve"> de la LAASSP, </w:t>
      </w:r>
      <w:bookmarkStart w:id="77" w:name="_Hlk68084869"/>
      <w:r w:rsidRPr="00296C4D">
        <w:rPr>
          <w:rFonts w:cs="Noto Sans"/>
          <w:szCs w:val="18"/>
          <w:lang w:eastAsia="ar-SA"/>
        </w:rPr>
        <w:t xml:space="preserve">la cual será </w:t>
      </w:r>
      <w:r w:rsidRPr="00296C4D">
        <w:rPr>
          <w:rFonts w:cs="Noto Sans"/>
          <w:b/>
          <w:szCs w:val="18"/>
          <w:lang w:eastAsia="ar-SA"/>
        </w:rPr>
        <w:t>divisible</w:t>
      </w:r>
      <w:r w:rsidRPr="00296C4D">
        <w:rPr>
          <w:rFonts w:cs="Noto Sans"/>
          <w:szCs w:val="18"/>
          <w:lang w:eastAsia="ar-SA"/>
        </w:rPr>
        <w:t xml:space="preserve"> y será a través de una fianza expedida por afianzadora debidamente constituida en términos de la Ley de </w:t>
      </w:r>
      <w:bookmarkStart w:id="78" w:name="_Hlk68084893"/>
      <w:bookmarkEnd w:id="77"/>
      <w:r w:rsidRPr="00296C4D">
        <w:rPr>
          <w:rFonts w:cs="Noto Sans"/>
          <w:szCs w:val="18"/>
          <w:lang w:eastAsia="ar-SA"/>
        </w:rPr>
        <w:t xml:space="preserve">Instituciones de Seguros y de Fianzas, </w:t>
      </w:r>
      <w:bookmarkEnd w:id="78"/>
      <w:r w:rsidRPr="00296C4D">
        <w:rPr>
          <w:rFonts w:cs="Noto Sans"/>
          <w:szCs w:val="18"/>
          <w:lang w:eastAsia="ar-SA"/>
        </w:rPr>
        <w:t xml:space="preserve">por un importe equivalente al 10% (diez por ciento) del monto máximo adjudicado establecido en el contrato, sin considerar el IVA, la cual se constituirá en términos del artículo </w:t>
      </w:r>
      <w:r w:rsidRPr="00296C4D">
        <w:rPr>
          <w:rFonts w:cs="Noto Sans"/>
          <w:b/>
          <w:szCs w:val="18"/>
          <w:lang w:eastAsia="ar-SA"/>
        </w:rPr>
        <w:t xml:space="preserve">70 </w:t>
      </w:r>
      <w:r w:rsidRPr="00296C4D">
        <w:rPr>
          <w:rFonts w:cs="Noto Sans"/>
          <w:szCs w:val="18"/>
          <w:lang w:eastAsia="ar-SA"/>
        </w:rPr>
        <w:t>de la LAASSP,</w:t>
      </w:r>
      <w:r w:rsidRPr="00296C4D">
        <w:rPr>
          <w:rFonts w:cs="Noto Sans"/>
          <w:szCs w:val="18"/>
        </w:rPr>
        <w:t xml:space="preserve"> </w:t>
      </w:r>
      <w:r w:rsidRPr="00296C4D">
        <w:rPr>
          <w:rFonts w:cs="Noto Sans"/>
          <w:szCs w:val="18"/>
          <w:lang w:eastAsia="ar-SA"/>
        </w:rPr>
        <w:t xml:space="preserve">artículo </w:t>
      </w:r>
      <w:r w:rsidR="00902DC3">
        <w:rPr>
          <w:rFonts w:cs="Noto Sans"/>
          <w:b/>
          <w:szCs w:val="18"/>
          <w:lang w:eastAsia="ar-SA"/>
        </w:rPr>
        <w:t>151</w:t>
      </w:r>
      <w:r w:rsidRPr="00296C4D">
        <w:rPr>
          <w:rFonts w:cs="Noto Sans"/>
          <w:szCs w:val="18"/>
          <w:lang w:eastAsia="ar-SA"/>
        </w:rPr>
        <w:t xml:space="preserve"> del Reglamento; así como el numeral </w:t>
      </w:r>
      <w:r w:rsidRPr="00296C4D">
        <w:rPr>
          <w:rFonts w:cs="Noto Sans"/>
          <w:b/>
          <w:szCs w:val="18"/>
          <w:lang w:eastAsia="ar-SA"/>
        </w:rPr>
        <w:t>4.24.4</w:t>
      </w:r>
      <w:r w:rsidRPr="00296C4D">
        <w:rPr>
          <w:rFonts w:cs="Noto Sans"/>
          <w:szCs w:val="18"/>
          <w:lang w:eastAsia="ar-SA"/>
        </w:rPr>
        <w:t xml:space="preserve">, inciso </w:t>
      </w:r>
      <w:r w:rsidRPr="00296C4D">
        <w:rPr>
          <w:rFonts w:cs="Noto Sans"/>
          <w:b/>
          <w:szCs w:val="18"/>
          <w:lang w:eastAsia="ar-SA"/>
        </w:rPr>
        <w:t xml:space="preserve">j) </w:t>
      </w:r>
      <w:r w:rsidRPr="00296C4D">
        <w:rPr>
          <w:rFonts w:cs="Noto Sans"/>
          <w:szCs w:val="18"/>
          <w:lang w:eastAsia="ar-SA"/>
        </w:rPr>
        <w:t>de las POBALINES.</w:t>
      </w:r>
    </w:p>
    <w:p w14:paraId="72D6403B" w14:textId="77777777" w:rsidR="003A09A2" w:rsidRPr="00296C4D" w:rsidRDefault="003A09A2" w:rsidP="003A09A2">
      <w:pPr>
        <w:ind w:right="49"/>
        <w:rPr>
          <w:rFonts w:cs="Noto Sans"/>
          <w:szCs w:val="18"/>
          <w:lang w:eastAsia="ar-SA"/>
        </w:rPr>
      </w:pPr>
    </w:p>
    <w:p w14:paraId="206B128B" w14:textId="77777777" w:rsidR="003A09A2" w:rsidRPr="00296C4D" w:rsidRDefault="003A09A2" w:rsidP="003A09A2">
      <w:pPr>
        <w:ind w:right="49"/>
        <w:rPr>
          <w:rFonts w:cs="Noto Sans"/>
          <w:szCs w:val="18"/>
          <w:lang w:eastAsia="es-MX"/>
        </w:rPr>
      </w:pPr>
      <w:r w:rsidRPr="00296C4D">
        <w:rPr>
          <w:rFonts w:cs="Noto Sans"/>
          <w:szCs w:val="18"/>
          <w:lang w:eastAsia="es-MX"/>
        </w:rPr>
        <w:t xml:space="preserve">No obstante lo anterior, en el supuesto de que el monto máximo del contrato adjudicado sea igual o menor a 900 </w:t>
      </w:r>
      <w:proofErr w:type="spellStart"/>
      <w:r w:rsidRPr="00296C4D">
        <w:rPr>
          <w:rFonts w:cs="Noto Sans"/>
          <w:szCs w:val="18"/>
          <w:lang w:eastAsia="es-MX"/>
        </w:rPr>
        <w:t>UMA’s</w:t>
      </w:r>
      <w:proofErr w:type="spellEnd"/>
      <w:r w:rsidRPr="00296C4D">
        <w:rPr>
          <w:rFonts w:cs="Noto Sans"/>
          <w:szCs w:val="18"/>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POBALINES.</w:t>
      </w:r>
    </w:p>
    <w:p w14:paraId="46B322C1" w14:textId="77777777" w:rsidR="003A09A2" w:rsidRPr="00296C4D" w:rsidRDefault="003A09A2" w:rsidP="003A09A2">
      <w:pPr>
        <w:ind w:right="49"/>
        <w:rPr>
          <w:rFonts w:cs="Noto Sans"/>
          <w:szCs w:val="18"/>
        </w:rPr>
      </w:pPr>
    </w:p>
    <w:p w14:paraId="61493228" w14:textId="77777777" w:rsidR="003A09A2" w:rsidRPr="00296C4D" w:rsidRDefault="003A09A2" w:rsidP="003A09A2">
      <w:pPr>
        <w:ind w:right="49"/>
        <w:rPr>
          <w:rFonts w:cs="Noto Sans"/>
          <w:szCs w:val="18"/>
          <w:lang w:eastAsia="ar-SA"/>
        </w:rPr>
      </w:pPr>
      <w:r w:rsidRPr="00296C4D">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01625E3" w14:textId="77777777" w:rsidR="003A09A2" w:rsidRPr="00296C4D" w:rsidRDefault="003A09A2" w:rsidP="003A09A2">
      <w:pPr>
        <w:ind w:right="49"/>
        <w:rPr>
          <w:rFonts w:cs="Noto Sans"/>
          <w:szCs w:val="18"/>
        </w:rPr>
      </w:pPr>
    </w:p>
    <w:p w14:paraId="7CB84AE1" w14:textId="09287FAE" w:rsidR="003A09A2" w:rsidRPr="00296C4D" w:rsidRDefault="003A09A2" w:rsidP="003A09A2">
      <w:pPr>
        <w:rPr>
          <w:rFonts w:cs="Noto Sans"/>
          <w:szCs w:val="18"/>
          <w:lang w:eastAsia="ar-SA"/>
        </w:rPr>
      </w:pPr>
      <w:r w:rsidRPr="00296C4D">
        <w:rPr>
          <w:rFonts w:cs="Noto Sans"/>
          <w:szCs w:val="18"/>
          <w:lang w:eastAsia="ar-SA"/>
        </w:rPr>
        <w:t xml:space="preserve">Se adjunta el </w:t>
      </w:r>
      <w:r w:rsidRPr="00296C4D">
        <w:rPr>
          <w:rFonts w:cs="Noto Sans"/>
          <w:b/>
          <w:bCs/>
          <w:szCs w:val="18"/>
        </w:rPr>
        <w:t>“</w:t>
      </w:r>
      <w:r w:rsidRPr="00120270">
        <w:rPr>
          <w:rFonts w:cs="Noto Sans"/>
          <w:b/>
          <w:bCs/>
          <w:szCs w:val="18"/>
        </w:rPr>
        <w:t>Modelo de Fianza”</w:t>
      </w:r>
      <w:r w:rsidRPr="00120270">
        <w:rPr>
          <w:rFonts w:cs="Noto Sans"/>
          <w:bCs/>
          <w:szCs w:val="18"/>
        </w:rPr>
        <w:t xml:space="preserve">, </w:t>
      </w:r>
      <w:r w:rsidRPr="00120270">
        <w:rPr>
          <w:rFonts w:cs="Noto Sans"/>
          <w:szCs w:val="18"/>
          <w:lang w:eastAsia="ar-SA"/>
        </w:rPr>
        <w:t xml:space="preserve">relacionado en el </w:t>
      </w:r>
      <w:r w:rsidRPr="00120270">
        <w:rPr>
          <w:rFonts w:cs="Noto Sans"/>
          <w:b/>
          <w:szCs w:val="18"/>
          <w:lang w:eastAsia="ar-SA"/>
        </w:rPr>
        <w:t xml:space="preserve">ANEXO </w:t>
      </w:r>
      <w:r w:rsidR="00B63734">
        <w:rPr>
          <w:rFonts w:cs="Noto Sans"/>
          <w:b/>
          <w:szCs w:val="18"/>
          <w:lang w:eastAsia="ar-SA"/>
        </w:rPr>
        <w:t>5</w:t>
      </w:r>
      <w:r w:rsidR="00612313" w:rsidRPr="00120270">
        <w:rPr>
          <w:rFonts w:cs="Noto Sans"/>
          <w:b/>
          <w:szCs w:val="18"/>
          <w:lang w:eastAsia="ar-SA"/>
        </w:rPr>
        <w:t>.1</w:t>
      </w:r>
      <w:r w:rsidRPr="00120270">
        <w:rPr>
          <w:rFonts w:cs="Noto Sans"/>
          <w:szCs w:val="18"/>
          <w:lang w:eastAsia="ar-SA"/>
        </w:rPr>
        <w:t>.</w:t>
      </w:r>
    </w:p>
    <w:p w14:paraId="451D9CA3" w14:textId="77777777" w:rsidR="003A09A2" w:rsidRPr="00296C4D" w:rsidRDefault="003A09A2" w:rsidP="003A09A2">
      <w:pPr>
        <w:rPr>
          <w:rFonts w:cs="Noto Sans"/>
          <w:szCs w:val="18"/>
          <w:lang w:eastAsia="ar-SA"/>
        </w:rPr>
      </w:pPr>
    </w:p>
    <w:p w14:paraId="06721C09" w14:textId="07C1A163" w:rsidR="003A09A2" w:rsidRPr="00296C4D" w:rsidRDefault="003A09A2" w:rsidP="00DC3F30">
      <w:pPr>
        <w:pStyle w:val="Ttulo4"/>
        <w:numPr>
          <w:ilvl w:val="3"/>
          <w:numId w:val="192"/>
        </w:numPr>
        <w:ind w:left="862" w:hanging="862"/>
        <w:rPr>
          <w:szCs w:val="18"/>
        </w:rPr>
      </w:pPr>
      <w:bookmarkStart w:id="79" w:name="_Toc137822417"/>
      <w:r w:rsidRPr="00296C4D">
        <w:rPr>
          <w:szCs w:val="18"/>
        </w:rPr>
        <w:t>2.9</w:t>
      </w:r>
      <w:r w:rsidR="00405B9C">
        <w:rPr>
          <w:szCs w:val="18"/>
        </w:rPr>
        <w:t>.1</w:t>
      </w:r>
      <w:r w:rsidRPr="00296C4D">
        <w:rPr>
          <w:szCs w:val="18"/>
        </w:rPr>
        <w:t xml:space="preserve"> Terminación de la relación contractual.</w:t>
      </w:r>
      <w:bookmarkEnd w:id="79"/>
    </w:p>
    <w:p w14:paraId="62AA367F" w14:textId="142B1FB9" w:rsidR="003A09A2" w:rsidRPr="00296C4D" w:rsidRDefault="00405B9C" w:rsidP="00DC3F30">
      <w:pPr>
        <w:pStyle w:val="Titulo5"/>
        <w:numPr>
          <w:ilvl w:val="3"/>
          <w:numId w:val="192"/>
        </w:numPr>
        <w:ind w:left="862" w:hanging="862"/>
        <w:rPr>
          <w:szCs w:val="18"/>
        </w:rPr>
      </w:pPr>
      <w:bookmarkStart w:id="80" w:name="_Toc137822418"/>
      <w:r>
        <w:rPr>
          <w:szCs w:val="18"/>
        </w:rPr>
        <w:t>2.9.1.1</w:t>
      </w:r>
      <w:r w:rsidR="003A09A2" w:rsidRPr="00296C4D">
        <w:rPr>
          <w:szCs w:val="18"/>
        </w:rPr>
        <w:t xml:space="preserve"> Rescisión administrativa del contrato.</w:t>
      </w:r>
      <w:bookmarkEnd w:id="80"/>
      <w:r w:rsidR="003A09A2" w:rsidRPr="00296C4D">
        <w:rPr>
          <w:szCs w:val="18"/>
        </w:rPr>
        <w:t xml:space="preserve"> </w:t>
      </w:r>
    </w:p>
    <w:p w14:paraId="36F98CF0" w14:textId="77777777" w:rsidR="003A09A2" w:rsidRPr="00296C4D" w:rsidRDefault="003A09A2" w:rsidP="003A09A2">
      <w:pPr>
        <w:rPr>
          <w:rFonts w:cs="Noto Sans"/>
          <w:szCs w:val="18"/>
          <w:lang w:eastAsia="ar-SA"/>
        </w:rPr>
      </w:pPr>
    </w:p>
    <w:p w14:paraId="1EA0B51F" w14:textId="77777777" w:rsidR="003A09A2" w:rsidRPr="00296C4D" w:rsidRDefault="003A09A2" w:rsidP="003A09A2">
      <w:pPr>
        <w:suppressAutoHyphens/>
        <w:ind w:right="49"/>
        <w:rPr>
          <w:rFonts w:cs="Noto Sans"/>
          <w:szCs w:val="18"/>
        </w:rPr>
      </w:pPr>
      <w:r w:rsidRPr="00296C4D">
        <w:rPr>
          <w:rFonts w:cs="Noto Sans"/>
          <w:szCs w:val="18"/>
        </w:rPr>
        <w:t xml:space="preserve">De conformidad con el apartado </w:t>
      </w:r>
      <w:r w:rsidRPr="00296C4D">
        <w:rPr>
          <w:rFonts w:cs="Noto Sans"/>
          <w:b/>
          <w:szCs w:val="18"/>
        </w:rPr>
        <w:t>5.6</w:t>
      </w:r>
      <w:r w:rsidRPr="00296C4D">
        <w:rPr>
          <w:rFonts w:cs="Noto Sans"/>
          <w:szCs w:val="18"/>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296C4D">
        <w:rPr>
          <w:rFonts w:cs="Noto Sans"/>
          <w:b/>
          <w:szCs w:val="18"/>
        </w:rPr>
        <w:t>77</w:t>
      </w:r>
      <w:r w:rsidRPr="00296C4D">
        <w:rPr>
          <w:rFonts w:cs="Noto Sans"/>
          <w:szCs w:val="18"/>
        </w:rPr>
        <w:t xml:space="preserve"> de la LAASSP y numeral </w:t>
      </w:r>
      <w:r w:rsidRPr="00296C4D">
        <w:rPr>
          <w:rFonts w:cs="Noto Sans"/>
          <w:b/>
          <w:szCs w:val="18"/>
        </w:rPr>
        <w:t>4.3.5</w:t>
      </w:r>
      <w:r w:rsidRPr="00296C4D">
        <w:rPr>
          <w:rFonts w:cs="Noto Sans"/>
          <w:szCs w:val="18"/>
        </w:rPr>
        <w:t xml:space="preserve"> del MAAGMAASSP.</w:t>
      </w:r>
    </w:p>
    <w:p w14:paraId="16512940" w14:textId="77777777" w:rsidR="003A09A2" w:rsidRPr="00296C4D" w:rsidRDefault="003A09A2" w:rsidP="003A09A2">
      <w:pPr>
        <w:suppressAutoHyphens/>
        <w:ind w:right="49"/>
        <w:rPr>
          <w:rFonts w:cs="Noto Sans"/>
          <w:szCs w:val="18"/>
        </w:rPr>
      </w:pPr>
    </w:p>
    <w:p w14:paraId="42A83E90" w14:textId="77777777" w:rsidR="003A09A2" w:rsidRPr="00296C4D" w:rsidRDefault="003A09A2" w:rsidP="003A09A2">
      <w:pPr>
        <w:suppressAutoHyphens/>
        <w:ind w:right="49"/>
        <w:rPr>
          <w:rFonts w:cs="Noto Sans"/>
          <w:szCs w:val="18"/>
        </w:rPr>
      </w:pPr>
      <w:r w:rsidRPr="00296C4D">
        <w:rPr>
          <w:rFonts w:cs="Noto Sans"/>
          <w:szCs w:val="18"/>
        </w:rPr>
        <w:t>Las causales de rescisión administrativa serán las establecidas en el “MODELO DE CONTRATO”, así como las que se establezcan en los contratos que se formalicen con los licitantes adjudicados.</w:t>
      </w:r>
    </w:p>
    <w:p w14:paraId="4B74EAA3" w14:textId="77777777" w:rsidR="003A09A2" w:rsidRPr="00296C4D" w:rsidRDefault="003A09A2" w:rsidP="003A09A2">
      <w:pPr>
        <w:suppressAutoHyphens/>
        <w:ind w:right="49"/>
        <w:rPr>
          <w:rFonts w:cs="Noto Sans"/>
          <w:szCs w:val="18"/>
        </w:rPr>
      </w:pPr>
    </w:p>
    <w:p w14:paraId="0A722D9F" w14:textId="10276283" w:rsidR="00410CBF" w:rsidRDefault="003A09A2" w:rsidP="00B63734">
      <w:pPr>
        <w:suppressAutoHyphens/>
        <w:ind w:right="49"/>
        <w:rPr>
          <w:rFonts w:cs="Noto Sans"/>
          <w:szCs w:val="18"/>
        </w:rPr>
      </w:pPr>
      <w:r w:rsidRPr="00296C4D">
        <w:rPr>
          <w:rFonts w:cs="Noto Sans"/>
          <w:szCs w:val="18"/>
        </w:rPr>
        <w:lastRenderedPageBreak/>
        <w:t>En caso de que se lleve a cabo la rescisión de algún contrato derivado de la presente licitación, el Administrador de Contrato, deberán remitir cualquier información relacionada con la rescisión al Área Requirente y Técnica, par</w:t>
      </w:r>
      <w:r w:rsidR="00B63734">
        <w:rPr>
          <w:rFonts w:cs="Noto Sans"/>
          <w:szCs w:val="18"/>
        </w:rPr>
        <w:t>a los efectos a que haya lugar.</w:t>
      </w:r>
    </w:p>
    <w:p w14:paraId="594CDA8B" w14:textId="77777777" w:rsidR="00410CBF" w:rsidRPr="00296C4D" w:rsidRDefault="00410CBF" w:rsidP="003A09A2">
      <w:pPr>
        <w:rPr>
          <w:rFonts w:cs="Noto Sans"/>
          <w:szCs w:val="18"/>
          <w:lang w:eastAsia="ar-SA"/>
        </w:rPr>
      </w:pPr>
    </w:p>
    <w:p w14:paraId="1B7DAE9D" w14:textId="0B01EA24" w:rsidR="003A09A2" w:rsidRPr="00296C4D" w:rsidRDefault="003A09A2" w:rsidP="00DC3F30">
      <w:pPr>
        <w:pStyle w:val="Titulo5"/>
        <w:numPr>
          <w:ilvl w:val="3"/>
          <w:numId w:val="192"/>
        </w:numPr>
        <w:ind w:left="862" w:hanging="862"/>
        <w:rPr>
          <w:szCs w:val="18"/>
        </w:rPr>
      </w:pPr>
      <w:bookmarkStart w:id="81" w:name="_Toc137822419"/>
      <w:r w:rsidRPr="00296C4D">
        <w:rPr>
          <w:szCs w:val="18"/>
        </w:rPr>
        <w:t>2.9.1.2 Terminación anticipada del contrato.</w:t>
      </w:r>
      <w:bookmarkEnd w:id="81"/>
    </w:p>
    <w:p w14:paraId="3FA07BAD" w14:textId="77777777" w:rsidR="003A09A2" w:rsidRPr="00296C4D" w:rsidRDefault="003A09A2" w:rsidP="003A09A2">
      <w:pPr>
        <w:ind w:right="49"/>
        <w:rPr>
          <w:rFonts w:cs="Noto Sans"/>
          <w:szCs w:val="18"/>
        </w:rPr>
      </w:pPr>
    </w:p>
    <w:p w14:paraId="0AB56FFF" w14:textId="77777777" w:rsidR="003A09A2" w:rsidRPr="00296C4D" w:rsidRDefault="003A09A2" w:rsidP="003A09A2">
      <w:pPr>
        <w:suppressAutoHyphens/>
        <w:ind w:right="49"/>
        <w:rPr>
          <w:rFonts w:cs="Noto Sans"/>
          <w:szCs w:val="18"/>
        </w:rPr>
      </w:pPr>
      <w:r w:rsidRPr="00296C4D">
        <w:rPr>
          <w:rFonts w:cs="Noto Sans"/>
          <w:szCs w:val="18"/>
        </w:rPr>
        <w:t xml:space="preserve">El </w:t>
      </w:r>
      <w:r w:rsidRPr="00296C4D">
        <w:rPr>
          <w:rFonts w:cs="Noto Sans"/>
          <w:szCs w:val="18"/>
          <w:lang w:eastAsia="ar-SA"/>
        </w:rPr>
        <w:t>IMSS</w:t>
      </w:r>
      <w:r w:rsidRPr="00296C4D">
        <w:rPr>
          <w:rFonts w:cs="Noto Sans"/>
          <w:szCs w:val="18"/>
          <w:lang w:eastAsia="es-MX"/>
        </w:rPr>
        <w:t xml:space="preserve"> en su caso, dará </w:t>
      </w:r>
      <w:r w:rsidRPr="00296C4D">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296C4D">
        <w:rPr>
          <w:rFonts w:cs="Noto Sans"/>
          <w:szCs w:val="18"/>
          <w:lang w:eastAsia="ar-SA"/>
        </w:rPr>
        <w:t xml:space="preserve">IMSS </w:t>
      </w:r>
      <w:r w:rsidRPr="00296C4D">
        <w:rPr>
          <w:rFonts w:cs="Noto Sans"/>
          <w:szCs w:val="18"/>
        </w:rPr>
        <w:t xml:space="preserve">o se determine la nulidad total o parcial de los actos que dieron origen al instrumento jurídico con motivo de la resolución de una inconformidad emitida por la SECRETARÍA, de conformidad con el artículo </w:t>
      </w:r>
      <w:r w:rsidRPr="00296C4D">
        <w:rPr>
          <w:rFonts w:cs="Noto Sans"/>
          <w:b/>
          <w:szCs w:val="18"/>
        </w:rPr>
        <w:t>78</w:t>
      </w:r>
      <w:r w:rsidRPr="00296C4D">
        <w:rPr>
          <w:rFonts w:cs="Noto Sans"/>
          <w:szCs w:val="18"/>
        </w:rPr>
        <w:t xml:space="preserve"> de la LAASSP, numeral  </w:t>
      </w:r>
      <w:r w:rsidRPr="00296C4D">
        <w:rPr>
          <w:rFonts w:cs="Noto Sans"/>
          <w:b/>
          <w:szCs w:val="18"/>
        </w:rPr>
        <w:t>5.6</w:t>
      </w:r>
      <w:r w:rsidRPr="00296C4D">
        <w:rPr>
          <w:rFonts w:cs="Noto Sans"/>
          <w:szCs w:val="18"/>
        </w:rPr>
        <w:t xml:space="preserve"> de las POBALINES y numeral </w:t>
      </w:r>
      <w:r w:rsidRPr="00296C4D">
        <w:rPr>
          <w:rFonts w:cs="Noto Sans"/>
          <w:b/>
          <w:szCs w:val="18"/>
        </w:rPr>
        <w:t>4.3.4</w:t>
      </w:r>
      <w:r w:rsidRPr="00296C4D">
        <w:rPr>
          <w:rFonts w:cs="Noto Sans"/>
          <w:szCs w:val="18"/>
        </w:rPr>
        <w:t xml:space="preserve"> del MAAGMAASSP.</w:t>
      </w:r>
    </w:p>
    <w:p w14:paraId="6D963C70" w14:textId="77777777" w:rsidR="003A09A2" w:rsidRPr="00296C4D" w:rsidRDefault="003A09A2" w:rsidP="003A09A2">
      <w:pPr>
        <w:suppressAutoHyphens/>
        <w:ind w:right="49"/>
        <w:rPr>
          <w:rFonts w:cs="Noto Sans"/>
          <w:szCs w:val="18"/>
        </w:rPr>
      </w:pPr>
    </w:p>
    <w:p w14:paraId="4D0D0BD5" w14:textId="77777777" w:rsidR="004F4377" w:rsidRPr="00296C4D" w:rsidRDefault="003A09A2" w:rsidP="003A09A2">
      <w:pPr>
        <w:suppressAutoHyphens/>
        <w:ind w:right="49"/>
        <w:rPr>
          <w:rFonts w:cs="Noto Sans"/>
          <w:szCs w:val="18"/>
        </w:rPr>
      </w:pPr>
      <w:r w:rsidRPr="00296C4D">
        <w:rPr>
          <w:rFonts w:cs="Noto Sans"/>
          <w:szCs w:val="18"/>
        </w:rPr>
        <w:t>Las causales de terminación anticipada serán las establecidas en el “MODELO DE CONTRATO”, así como las que se establezcan en los contratos que se formalicen con los licitantes adjudicados.</w:t>
      </w:r>
    </w:p>
    <w:p w14:paraId="5993409E" w14:textId="77777777" w:rsidR="009F5CC2" w:rsidRPr="00296C4D" w:rsidRDefault="009F5CC2" w:rsidP="003A09A2">
      <w:pPr>
        <w:suppressAutoHyphens/>
        <w:ind w:right="49"/>
        <w:rPr>
          <w:rFonts w:cs="Noto Sans"/>
          <w:szCs w:val="18"/>
        </w:rPr>
      </w:pPr>
    </w:p>
    <w:p w14:paraId="32475289" w14:textId="60CA5052" w:rsidR="003A09A2" w:rsidRPr="00296C4D" w:rsidRDefault="003A09A2" w:rsidP="00C9439E">
      <w:pPr>
        <w:suppressAutoHyphens/>
        <w:ind w:right="49"/>
        <w:rPr>
          <w:rFonts w:cs="Noto Sans"/>
          <w:szCs w:val="18"/>
        </w:rPr>
      </w:pPr>
      <w:r w:rsidRPr="00296C4D">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4C7847C9" w14:textId="77777777" w:rsidR="00C9439E" w:rsidRPr="00296C4D" w:rsidRDefault="00C9439E" w:rsidP="00C9439E">
      <w:pPr>
        <w:suppressAutoHyphens/>
        <w:ind w:right="49"/>
        <w:rPr>
          <w:rFonts w:cs="Noto Sans"/>
          <w:szCs w:val="18"/>
        </w:rPr>
      </w:pPr>
    </w:p>
    <w:p w14:paraId="357440BC" w14:textId="65FBB1E9" w:rsidR="003A09A2" w:rsidRPr="00296C4D" w:rsidRDefault="003A09A2" w:rsidP="00F05DC5">
      <w:pPr>
        <w:pStyle w:val="Ttulo4"/>
        <w:numPr>
          <w:ilvl w:val="0"/>
          <w:numId w:val="0"/>
        </w:numPr>
        <w:rPr>
          <w:szCs w:val="18"/>
        </w:rPr>
      </w:pPr>
      <w:bookmarkStart w:id="82" w:name="_Toc98499309"/>
      <w:bookmarkStart w:id="83" w:name="_Toc137822420"/>
      <w:r w:rsidRPr="00296C4D">
        <w:rPr>
          <w:szCs w:val="18"/>
        </w:rPr>
        <w:t>2.10 Condiciones de la prestación y forma de pago del servicio</w:t>
      </w:r>
      <w:bookmarkEnd w:id="82"/>
      <w:bookmarkEnd w:id="83"/>
    </w:p>
    <w:p w14:paraId="47E44191" w14:textId="77777777" w:rsidR="003A09A2" w:rsidRPr="00296C4D" w:rsidRDefault="003A09A2" w:rsidP="003A09A2">
      <w:pPr>
        <w:rPr>
          <w:rFonts w:cs="Noto Sans"/>
          <w:szCs w:val="18"/>
        </w:rPr>
      </w:pPr>
    </w:p>
    <w:p w14:paraId="1AB42647" w14:textId="4736D71B" w:rsidR="003A09A2" w:rsidRPr="00296C4D" w:rsidRDefault="003A09A2" w:rsidP="003A09A2">
      <w:pPr>
        <w:ind w:right="49"/>
        <w:rPr>
          <w:rStyle w:val="Refdecomentario"/>
          <w:rFonts w:cs="Noto Sans"/>
          <w:color w:val="000000" w:themeColor="text1"/>
          <w:sz w:val="18"/>
          <w:szCs w:val="18"/>
        </w:rPr>
      </w:pPr>
      <w:r w:rsidRPr="00296C4D">
        <w:rPr>
          <w:rFonts w:cs="Noto Sans"/>
          <w:szCs w:val="18"/>
        </w:rPr>
        <w:t xml:space="preserve">La forma de pago se establece en los </w:t>
      </w:r>
      <w:r w:rsidRPr="00296C4D">
        <w:rPr>
          <w:rFonts w:cs="Noto Sans"/>
          <w:b/>
          <w:szCs w:val="18"/>
        </w:rPr>
        <w:t>Términos y Condiciones</w:t>
      </w:r>
      <w:r w:rsidR="002C1F99" w:rsidRPr="00296C4D">
        <w:rPr>
          <w:rFonts w:cs="Noto Sans"/>
          <w:b/>
          <w:szCs w:val="18"/>
        </w:rPr>
        <w:t xml:space="preserve">, </w:t>
      </w:r>
      <w:proofErr w:type="spellStart"/>
      <w:r w:rsidR="002C1F99" w:rsidRPr="00296C4D">
        <w:rPr>
          <w:rFonts w:cs="Noto Sans"/>
          <w:b/>
          <w:szCs w:val="18"/>
        </w:rPr>
        <w:t>insico</w:t>
      </w:r>
      <w:proofErr w:type="spellEnd"/>
      <w:r w:rsidR="002C1F99" w:rsidRPr="00296C4D">
        <w:rPr>
          <w:rFonts w:cs="Noto Sans"/>
          <w:b/>
          <w:szCs w:val="18"/>
        </w:rPr>
        <w:t xml:space="preserve"> K</w:t>
      </w:r>
      <w:r w:rsidRPr="00296C4D">
        <w:rPr>
          <w:rFonts w:cs="Noto Sans"/>
          <w:szCs w:val="18"/>
        </w:rPr>
        <w:t>, el cual forma parte integrante de la presente Convocatoria, precisando que en el presente procedimiento no se otorgarán anticipos.</w:t>
      </w:r>
    </w:p>
    <w:p w14:paraId="0C2D3A07" w14:textId="77777777" w:rsidR="003A09A2" w:rsidRPr="00296C4D" w:rsidRDefault="003A09A2" w:rsidP="003A09A2">
      <w:pPr>
        <w:ind w:right="51"/>
        <w:rPr>
          <w:rFonts w:cs="Noto Sans"/>
          <w:color w:val="000000" w:themeColor="text1"/>
          <w:szCs w:val="18"/>
        </w:rPr>
      </w:pPr>
    </w:p>
    <w:p w14:paraId="3E17D5EA" w14:textId="2568C9EC" w:rsidR="003A09A2" w:rsidRPr="00296C4D" w:rsidRDefault="003A09A2" w:rsidP="00DC3F30">
      <w:pPr>
        <w:pStyle w:val="Ttulo4"/>
        <w:numPr>
          <w:ilvl w:val="3"/>
          <w:numId w:val="192"/>
        </w:numPr>
        <w:ind w:left="862" w:hanging="862"/>
        <w:rPr>
          <w:szCs w:val="18"/>
        </w:rPr>
      </w:pPr>
      <w:bookmarkStart w:id="84" w:name="_Toc98499310"/>
      <w:bookmarkStart w:id="85" w:name="_Toc137822421"/>
      <w:r w:rsidRPr="00296C4D">
        <w:rPr>
          <w:szCs w:val="18"/>
        </w:rPr>
        <w:t>2.11 Penas Convencionales</w:t>
      </w:r>
      <w:bookmarkEnd w:id="84"/>
      <w:bookmarkEnd w:id="85"/>
    </w:p>
    <w:p w14:paraId="337654C4" w14:textId="77777777" w:rsidR="003A09A2" w:rsidRPr="00296C4D" w:rsidRDefault="003A09A2" w:rsidP="003A09A2">
      <w:pPr>
        <w:ind w:right="49"/>
        <w:rPr>
          <w:rFonts w:cs="Noto Sans"/>
          <w:szCs w:val="18"/>
        </w:rPr>
      </w:pPr>
    </w:p>
    <w:p w14:paraId="7B1286F7" w14:textId="1DE708AB" w:rsidR="003A09A2" w:rsidRDefault="003A09A2" w:rsidP="003A09A2">
      <w:pPr>
        <w:ind w:right="49"/>
        <w:rPr>
          <w:rFonts w:cs="Noto Sans"/>
          <w:szCs w:val="18"/>
        </w:rPr>
      </w:pPr>
      <w:r w:rsidRPr="00296C4D">
        <w:rPr>
          <w:rFonts w:cs="Noto Sans"/>
          <w:szCs w:val="18"/>
        </w:rPr>
        <w:t xml:space="preserve">Se aplicarán de conformidad con lo indicado en el documento denominado </w:t>
      </w:r>
      <w:r w:rsidRPr="00296C4D">
        <w:rPr>
          <w:rFonts w:cs="Noto Sans"/>
          <w:b/>
          <w:szCs w:val="18"/>
        </w:rPr>
        <w:t>Términos y Condiciones</w:t>
      </w:r>
      <w:r w:rsidRPr="00296C4D">
        <w:rPr>
          <w:rFonts w:cs="Noto Sans"/>
          <w:szCs w:val="18"/>
        </w:rPr>
        <w:t>,</w:t>
      </w:r>
      <w:r w:rsidR="002C1F99" w:rsidRPr="00296C4D">
        <w:rPr>
          <w:rFonts w:cs="Noto Sans"/>
          <w:szCs w:val="18"/>
        </w:rPr>
        <w:t xml:space="preserve"> </w:t>
      </w:r>
      <w:r w:rsidR="002C1F99" w:rsidRPr="00296C4D">
        <w:rPr>
          <w:rFonts w:cs="Noto Sans"/>
          <w:b/>
          <w:szCs w:val="18"/>
        </w:rPr>
        <w:t>inciso H</w:t>
      </w:r>
      <w:r w:rsidRPr="00296C4D">
        <w:rPr>
          <w:rFonts w:cs="Noto Sans"/>
          <w:szCs w:val="18"/>
        </w:rPr>
        <w:t xml:space="preserve"> </w:t>
      </w:r>
      <w:r w:rsidRPr="00296C4D">
        <w:rPr>
          <w:rFonts w:cs="Noto Sans"/>
          <w:szCs w:val="18"/>
          <w:lang w:val="es-ES"/>
        </w:rPr>
        <w:t xml:space="preserve">el cual forma parte integrante de la presente Convocatoria, </w:t>
      </w:r>
      <w:r w:rsidRPr="00296C4D">
        <w:rPr>
          <w:rFonts w:cs="Noto Sans"/>
          <w:szCs w:val="18"/>
        </w:rPr>
        <w:t xml:space="preserve">por atraso en la prestación del servicio o en el incumplimiento de cualquiera de las obligaciones contractuales de conformidad con los establecido en los artículos </w:t>
      </w:r>
      <w:r w:rsidRPr="00296C4D">
        <w:rPr>
          <w:rFonts w:cs="Noto Sans"/>
          <w:b/>
          <w:szCs w:val="18"/>
        </w:rPr>
        <w:t xml:space="preserve">75 </w:t>
      </w:r>
      <w:r w:rsidRPr="00296C4D">
        <w:rPr>
          <w:rFonts w:cs="Noto Sans"/>
          <w:szCs w:val="18"/>
        </w:rPr>
        <w:t xml:space="preserve">de la LAASSP, </w:t>
      </w:r>
      <w:r w:rsidRPr="00296C4D">
        <w:rPr>
          <w:rFonts w:cs="Noto Sans"/>
          <w:b/>
          <w:szCs w:val="18"/>
        </w:rPr>
        <w:t>96</w:t>
      </w:r>
      <w:r w:rsidRPr="00296C4D">
        <w:rPr>
          <w:rFonts w:cs="Noto Sans"/>
          <w:szCs w:val="18"/>
        </w:rPr>
        <w:t xml:space="preserve"> de su Reglamento, y los numerales </w:t>
      </w:r>
      <w:r w:rsidRPr="00296C4D">
        <w:rPr>
          <w:rFonts w:cs="Noto Sans"/>
          <w:b/>
          <w:szCs w:val="18"/>
        </w:rPr>
        <w:t>5.5.8</w:t>
      </w:r>
      <w:r w:rsidRPr="00296C4D">
        <w:rPr>
          <w:rFonts w:cs="Noto Sans"/>
          <w:szCs w:val="18"/>
        </w:rPr>
        <w:t xml:space="preserve"> y </w:t>
      </w:r>
      <w:r w:rsidRPr="00296C4D">
        <w:rPr>
          <w:rFonts w:cs="Noto Sans"/>
          <w:b/>
          <w:szCs w:val="18"/>
        </w:rPr>
        <w:t>5.5.8.1</w:t>
      </w:r>
      <w:r w:rsidRPr="00296C4D">
        <w:rPr>
          <w:rFonts w:cs="Noto Sans"/>
          <w:szCs w:val="18"/>
        </w:rPr>
        <w:t xml:space="preserve"> de las POBALINES y </w:t>
      </w:r>
      <w:r w:rsidRPr="00296C4D">
        <w:rPr>
          <w:rFonts w:cs="Noto Sans"/>
          <w:b/>
          <w:szCs w:val="18"/>
        </w:rPr>
        <w:t>4.3.3</w:t>
      </w:r>
      <w:r w:rsidRPr="00296C4D">
        <w:rPr>
          <w:rFonts w:cs="Noto Sans"/>
          <w:szCs w:val="18"/>
        </w:rPr>
        <w:t xml:space="preserve"> del MAAGMAASSP.</w:t>
      </w:r>
      <w:r w:rsidR="004F4377" w:rsidRPr="00296C4D">
        <w:rPr>
          <w:rFonts w:cs="Noto Sans"/>
          <w:szCs w:val="18"/>
        </w:rPr>
        <w:t xml:space="preserve"> </w:t>
      </w:r>
      <w:r w:rsidRPr="00296C4D">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10D0A6C6" w14:textId="77777777" w:rsidR="003A09A2" w:rsidRPr="00296C4D" w:rsidRDefault="003A09A2" w:rsidP="003A09A2">
      <w:pPr>
        <w:ind w:right="49"/>
        <w:rPr>
          <w:rFonts w:cs="Noto Sans"/>
          <w:szCs w:val="18"/>
          <w:lang w:val="es-ES"/>
        </w:rPr>
      </w:pPr>
    </w:p>
    <w:p w14:paraId="2F9AA2EB" w14:textId="745757AD" w:rsidR="003A09A2" w:rsidRPr="00296C4D" w:rsidRDefault="003A09A2" w:rsidP="00DC3F30">
      <w:pPr>
        <w:pStyle w:val="Ttulo4"/>
        <w:numPr>
          <w:ilvl w:val="3"/>
          <w:numId w:val="192"/>
        </w:numPr>
        <w:ind w:left="862" w:hanging="862"/>
        <w:rPr>
          <w:szCs w:val="18"/>
        </w:rPr>
      </w:pPr>
      <w:bookmarkStart w:id="86" w:name="_Toc98499311"/>
      <w:bookmarkStart w:id="87" w:name="_Toc137822422"/>
      <w:r w:rsidRPr="00296C4D">
        <w:rPr>
          <w:szCs w:val="18"/>
        </w:rPr>
        <w:t>2.12 Deductivas/Deducciones</w:t>
      </w:r>
      <w:bookmarkEnd w:id="86"/>
      <w:bookmarkEnd w:id="87"/>
    </w:p>
    <w:p w14:paraId="5A68D28F" w14:textId="77777777" w:rsidR="003A09A2" w:rsidRPr="00296C4D" w:rsidRDefault="003A09A2" w:rsidP="003A09A2">
      <w:pPr>
        <w:ind w:right="49"/>
        <w:rPr>
          <w:rFonts w:cs="Noto Sans"/>
          <w:szCs w:val="18"/>
        </w:rPr>
      </w:pPr>
    </w:p>
    <w:p w14:paraId="026292D7" w14:textId="43444424" w:rsidR="003A09A2" w:rsidRPr="00296C4D" w:rsidRDefault="003A09A2" w:rsidP="003A09A2">
      <w:pPr>
        <w:ind w:right="49"/>
        <w:rPr>
          <w:rFonts w:cs="Noto Sans"/>
          <w:szCs w:val="18"/>
          <w:lang w:val="es-ES"/>
        </w:rPr>
      </w:pPr>
      <w:r w:rsidRPr="00296C4D">
        <w:rPr>
          <w:rFonts w:cs="Noto Sans"/>
          <w:szCs w:val="18"/>
        </w:rPr>
        <w:t xml:space="preserve">Se aplicarán de conformidad con lo indicado en el </w:t>
      </w:r>
      <w:r w:rsidR="004F1DA8" w:rsidRPr="00120270">
        <w:rPr>
          <w:rFonts w:cs="Noto Sans"/>
          <w:b/>
          <w:szCs w:val="18"/>
        </w:rPr>
        <w:t>Términos y Condiciones</w:t>
      </w:r>
      <w:r w:rsidR="004F1DA8" w:rsidRPr="00296C4D">
        <w:rPr>
          <w:rFonts w:cs="Noto Sans"/>
          <w:szCs w:val="18"/>
        </w:rPr>
        <w:t xml:space="preserve">, inciso H, </w:t>
      </w:r>
      <w:r w:rsidRPr="00296C4D">
        <w:rPr>
          <w:rFonts w:cs="Noto Sans"/>
          <w:szCs w:val="18"/>
          <w:lang w:val="es-ES"/>
        </w:rPr>
        <w:t xml:space="preserve">el cual forma parte integrante de la presente Convocatoria; </w:t>
      </w:r>
      <w:r w:rsidRPr="00296C4D">
        <w:rPr>
          <w:rFonts w:cs="Noto Sans"/>
          <w:szCs w:val="18"/>
        </w:rPr>
        <w:t xml:space="preserve">de conformidad con lo establecido en los artículos </w:t>
      </w:r>
      <w:r w:rsidRPr="00296C4D">
        <w:rPr>
          <w:rFonts w:cs="Noto Sans"/>
          <w:b/>
          <w:szCs w:val="18"/>
        </w:rPr>
        <w:t>76</w:t>
      </w:r>
      <w:r w:rsidRPr="00296C4D">
        <w:rPr>
          <w:rFonts w:cs="Noto Sans"/>
          <w:szCs w:val="18"/>
        </w:rPr>
        <w:t xml:space="preserve"> de la LAASSP, </w:t>
      </w:r>
      <w:r w:rsidR="00902DC3">
        <w:rPr>
          <w:rFonts w:cs="Noto Sans"/>
          <w:b/>
          <w:szCs w:val="18"/>
        </w:rPr>
        <w:t>143</w:t>
      </w:r>
      <w:r w:rsidRPr="00296C4D">
        <w:rPr>
          <w:rFonts w:cs="Noto Sans"/>
          <w:szCs w:val="18"/>
        </w:rPr>
        <w:t xml:space="preserve"> de su Reglamento, y los numerales </w:t>
      </w:r>
      <w:r w:rsidRPr="00296C4D">
        <w:rPr>
          <w:rFonts w:cs="Noto Sans"/>
          <w:b/>
          <w:szCs w:val="18"/>
        </w:rPr>
        <w:t>5.5.8</w:t>
      </w:r>
      <w:r w:rsidRPr="00296C4D">
        <w:rPr>
          <w:rFonts w:cs="Noto Sans"/>
          <w:szCs w:val="18"/>
        </w:rPr>
        <w:t xml:space="preserve"> y </w:t>
      </w:r>
      <w:r w:rsidRPr="00296C4D">
        <w:rPr>
          <w:rFonts w:cs="Noto Sans"/>
          <w:b/>
          <w:szCs w:val="18"/>
        </w:rPr>
        <w:t>5.5.8.1</w:t>
      </w:r>
      <w:r w:rsidRPr="00296C4D">
        <w:rPr>
          <w:rFonts w:cs="Noto Sans"/>
          <w:szCs w:val="18"/>
        </w:rPr>
        <w:t xml:space="preserve"> de las POBALINES y </w:t>
      </w:r>
      <w:r w:rsidRPr="00296C4D">
        <w:rPr>
          <w:rFonts w:cs="Noto Sans"/>
          <w:b/>
          <w:szCs w:val="18"/>
        </w:rPr>
        <w:t>4.3.3</w:t>
      </w:r>
      <w:r w:rsidRPr="00296C4D">
        <w:rPr>
          <w:rFonts w:cs="Noto Sans"/>
          <w:szCs w:val="18"/>
        </w:rPr>
        <w:t xml:space="preserve"> del MAAGMAASSP.</w:t>
      </w:r>
    </w:p>
    <w:p w14:paraId="1AA8023F" w14:textId="77777777" w:rsidR="003A09A2" w:rsidRPr="00296C4D" w:rsidRDefault="003A09A2" w:rsidP="003A09A2">
      <w:pPr>
        <w:suppressAutoHyphens/>
        <w:ind w:right="49"/>
        <w:rPr>
          <w:rFonts w:cs="Noto Sans"/>
          <w:szCs w:val="18"/>
          <w:lang w:val="es-ES"/>
        </w:rPr>
      </w:pPr>
    </w:p>
    <w:p w14:paraId="3A6AF0F3" w14:textId="77777777" w:rsidR="003A09A2" w:rsidRPr="00296C4D" w:rsidRDefault="003A09A2" w:rsidP="003A09A2">
      <w:pPr>
        <w:ind w:right="49"/>
        <w:rPr>
          <w:rFonts w:cs="Noto Sans"/>
          <w:szCs w:val="18"/>
        </w:rPr>
      </w:pPr>
      <w:r w:rsidRPr="00296C4D">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78380DCB" w14:textId="77777777" w:rsidR="00E638E8" w:rsidRPr="00296C4D" w:rsidRDefault="00E638E8" w:rsidP="00FD57E4">
      <w:pPr>
        <w:suppressAutoHyphens/>
        <w:rPr>
          <w:rFonts w:eastAsia="Times New Roman" w:cs="Noto Sans"/>
          <w:szCs w:val="18"/>
          <w:lang w:val="es-ES_tradnl" w:eastAsia="ar-SA"/>
        </w:rPr>
      </w:pPr>
    </w:p>
    <w:p w14:paraId="1494A65E" w14:textId="0ACD2955" w:rsidR="00E74DB1" w:rsidRPr="00296C4D" w:rsidRDefault="002358A5" w:rsidP="00EC42D8">
      <w:pPr>
        <w:pStyle w:val="Ttulo1"/>
      </w:pPr>
      <w:bookmarkStart w:id="88" w:name="_Toc212448230"/>
      <w:bookmarkStart w:id="89" w:name="_Toc221708855"/>
      <w:r w:rsidRPr="00296C4D">
        <w:t xml:space="preserve">3. </w:t>
      </w:r>
      <w:r w:rsidR="00120426" w:rsidRPr="00296C4D">
        <w:t>Fo</w:t>
      </w:r>
      <w:r w:rsidR="00120426" w:rsidRPr="00296C4D">
        <w:rPr>
          <w:rFonts w:eastAsia="Apple SD 산돌고딕 Neo 일반체"/>
        </w:rPr>
        <w:t>r</w:t>
      </w:r>
      <w:r w:rsidR="00120426" w:rsidRPr="00296C4D">
        <w:t xml:space="preserve">ma y términos que regirán los diversos actos de la </w:t>
      </w:r>
      <w:r w:rsidR="0068478B" w:rsidRPr="00296C4D">
        <w:t>Licitación</w:t>
      </w:r>
      <w:bookmarkEnd w:id="69"/>
      <w:bookmarkEnd w:id="72"/>
      <w:bookmarkEnd w:id="88"/>
      <w:bookmarkEnd w:id="89"/>
    </w:p>
    <w:p w14:paraId="36C4363E" w14:textId="77777777" w:rsidR="00F05DC5" w:rsidRPr="00296C4D" w:rsidRDefault="00F05DC5" w:rsidP="00F05DC5">
      <w:pPr>
        <w:rPr>
          <w:szCs w:val="18"/>
          <w:lang w:val="es-ES_tradnl" w:eastAsia="ar-SA"/>
        </w:rPr>
      </w:pPr>
    </w:p>
    <w:p w14:paraId="07C5BCCC" w14:textId="4DC09352" w:rsidR="00596C23" w:rsidRDefault="00E74DB1" w:rsidP="00596C23">
      <w:pPr>
        <w:pStyle w:val="Ttulo3"/>
        <w:rPr>
          <w:szCs w:val="18"/>
        </w:rPr>
      </w:pPr>
      <w:bookmarkStart w:id="90" w:name="_Toc212448231"/>
      <w:bookmarkStart w:id="91" w:name="_Toc221708856"/>
      <w:r w:rsidRPr="00296C4D">
        <w:rPr>
          <w:szCs w:val="18"/>
        </w:rPr>
        <w:t>3.1 Reducción de Plazos</w:t>
      </w:r>
      <w:bookmarkEnd w:id="90"/>
      <w:bookmarkEnd w:id="91"/>
    </w:p>
    <w:p w14:paraId="55065494" w14:textId="77777777" w:rsidR="00120270" w:rsidRPr="00120270" w:rsidRDefault="00120270" w:rsidP="00120270">
      <w:pPr>
        <w:rPr>
          <w:lang w:val="es-ES_tradnl" w:eastAsia="ar-SA"/>
        </w:rPr>
      </w:pPr>
    </w:p>
    <w:p w14:paraId="3E5C0FBC" w14:textId="66CCAC99" w:rsidR="006B6B97" w:rsidRPr="00296C4D" w:rsidRDefault="00120270" w:rsidP="005A6D8F">
      <w:pPr>
        <w:rPr>
          <w:rFonts w:eastAsia="Times New Roman" w:cs="Noto Sans"/>
          <w:noProof/>
          <w:szCs w:val="18"/>
          <w:lang w:val="es-ES_tradnl" w:eastAsia="ar-SA"/>
        </w:rPr>
      </w:pPr>
      <w:bookmarkStart w:id="92" w:name="_Toc367205764"/>
      <w:bookmarkStart w:id="93" w:name="_Toc428988949"/>
      <w:r w:rsidRPr="00120270">
        <w:rPr>
          <w:rFonts w:eastAsia="Times New Roman" w:cs="Noto Sans"/>
          <w:b/>
          <w:noProof/>
          <w:szCs w:val="18"/>
          <w:lang w:val="es-ES_tradnl" w:eastAsia="ar-SA"/>
        </w:rPr>
        <w:t>SI</w:t>
      </w:r>
      <w:r w:rsidR="004D4F86" w:rsidRPr="00296C4D">
        <w:rPr>
          <w:rFonts w:eastAsia="Times New Roman" w:cs="Noto Sans"/>
          <w:noProof/>
          <w:szCs w:val="18"/>
          <w:lang w:val="es-ES_tradnl" w:eastAsia="ar-SA"/>
        </w:rPr>
        <w:t xml:space="preserve"> aplica reduccion de plazos.</w:t>
      </w:r>
    </w:p>
    <w:p w14:paraId="00DDC966" w14:textId="77777777" w:rsidR="002310ED" w:rsidRDefault="002310ED" w:rsidP="005A6D8F">
      <w:pPr>
        <w:rPr>
          <w:rFonts w:eastAsia="Times New Roman" w:cs="Noto Sans"/>
          <w:b/>
          <w:noProof/>
          <w:szCs w:val="18"/>
          <w:lang w:val="es-ES_tradnl" w:eastAsia="ar-SA"/>
        </w:rPr>
      </w:pPr>
    </w:p>
    <w:p w14:paraId="6EE79A4A" w14:textId="77777777" w:rsidR="00120270" w:rsidRDefault="00120270" w:rsidP="005A6D8F">
      <w:pPr>
        <w:rPr>
          <w:rFonts w:eastAsia="Times New Roman" w:cs="Noto Sans"/>
          <w:b/>
          <w:noProof/>
          <w:szCs w:val="18"/>
          <w:lang w:val="es-ES_tradnl" w:eastAsia="ar-SA"/>
        </w:rPr>
      </w:pPr>
    </w:p>
    <w:p w14:paraId="6F7036D5" w14:textId="77777777" w:rsidR="00120270" w:rsidRPr="00296C4D" w:rsidRDefault="00120270" w:rsidP="005A6D8F">
      <w:pPr>
        <w:rPr>
          <w:rFonts w:eastAsia="Times New Roman" w:cs="Noto Sans"/>
          <w:b/>
          <w:noProof/>
          <w:szCs w:val="18"/>
          <w:lang w:val="es-ES_tradnl" w:eastAsia="ar-SA"/>
        </w:rPr>
      </w:pPr>
    </w:p>
    <w:p w14:paraId="47E89DA6" w14:textId="51E17E0D" w:rsidR="00596C23" w:rsidRPr="00296C4D" w:rsidRDefault="002358A5" w:rsidP="00596C23">
      <w:pPr>
        <w:pStyle w:val="Ttulo3"/>
        <w:rPr>
          <w:szCs w:val="18"/>
        </w:rPr>
      </w:pPr>
      <w:bookmarkStart w:id="94" w:name="_Toc212448232"/>
      <w:bookmarkStart w:id="95" w:name="_Toc221708857"/>
      <w:r w:rsidRPr="00296C4D">
        <w:rPr>
          <w:szCs w:val="18"/>
        </w:rPr>
        <w:lastRenderedPageBreak/>
        <w:t>3.</w:t>
      </w:r>
      <w:r w:rsidR="00E74DB1" w:rsidRPr="00296C4D">
        <w:rPr>
          <w:szCs w:val="18"/>
        </w:rPr>
        <w:t>2</w:t>
      </w:r>
      <w:r w:rsidRPr="00296C4D">
        <w:rPr>
          <w:szCs w:val="18"/>
        </w:rPr>
        <w:t xml:space="preserve"> Fecha, hora y lugar para los actos de la </w:t>
      </w:r>
      <w:r w:rsidR="0068478B" w:rsidRPr="00296C4D">
        <w:rPr>
          <w:szCs w:val="18"/>
        </w:rPr>
        <w:t>Licitación</w:t>
      </w:r>
      <w:bookmarkEnd w:id="92"/>
      <w:bookmarkEnd w:id="93"/>
      <w:bookmarkEnd w:id="94"/>
      <w:bookmarkEnd w:id="95"/>
    </w:p>
    <w:p w14:paraId="76047DBA" w14:textId="77777777" w:rsidR="004F4377" w:rsidRPr="00296C4D" w:rsidRDefault="004F4377" w:rsidP="004F4377">
      <w:pPr>
        <w:rPr>
          <w:rFonts w:cs="Noto Sans"/>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1558"/>
        <w:gridCol w:w="991"/>
        <w:gridCol w:w="6656"/>
      </w:tblGrid>
      <w:tr w:rsidR="00BD2E2E" w:rsidRPr="00296C4D" w14:paraId="2FFEB492" w14:textId="77777777" w:rsidTr="0060766B">
        <w:trPr>
          <w:trHeight w:val="321"/>
          <w:tblHeader/>
          <w:jc w:val="center"/>
        </w:trPr>
        <w:tc>
          <w:tcPr>
            <w:tcW w:w="822" w:type="pct"/>
            <w:shd w:val="clear" w:color="auto" w:fill="000000" w:themeFill="text1"/>
            <w:vAlign w:val="center"/>
          </w:tcPr>
          <w:p w14:paraId="2E7D0249" w14:textId="77777777" w:rsidR="00BD2E2E" w:rsidRPr="00296C4D" w:rsidRDefault="00BD2E2E" w:rsidP="005A6D8F">
            <w:pPr>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E V E N T O S</w:t>
            </w:r>
          </w:p>
        </w:tc>
        <w:tc>
          <w:tcPr>
            <w:tcW w:w="707" w:type="pct"/>
            <w:shd w:val="clear" w:color="auto" w:fill="000000" w:themeFill="text1"/>
            <w:vAlign w:val="center"/>
          </w:tcPr>
          <w:p w14:paraId="0CCD6DE2" w14:textId="77777777" w:rsidR="00BD2E2E" w:rsidRPr="00296C4D" w:rsidRDefault="00BD2E2E" w:rsidP="005A6D8F">
            <w:pPr>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F E C H A</w:t>
            </w:r>
          </w:p>
        </w:tc>
        <w:tc>
          <w:tcPr>
            <w:tcW w:w="450" w:type="pct"/>
            <w:shd w:val="clear" w:color="auto" w:fill="000000" w:themeFill="text1"/>
            <w:vAlign w:val="center"/>
          </w:tcPr>
          <w:p w14:paraId="3FFD35E4" w14:textId="77777777" w:rsidR="00BD2E2E" w:rsidRPr="00296C4D" w:rsidRDefault="00BD2E2E" w:rsidP="005A6D8F">
            <w:pPr>
              <w:snapToGrid w:val="0"/>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H O R A</w:t>
            </w:r>
          </w:p>
        </w:tc>
        <w:tc>
          <w:tcPr>
            <w:tcW w:w="3021" w:type="pct"/>
            <w:shd w:val="clear" w:color="auto" w:fill="000000" w:themeFill="text1"/>
            <w:vAlign w:val="center"/>
          </w:tcPr>
          <w:p w14:paraId="70094DE8" w14:textId="77777777" w:rsidR="00BD2E2E" w:rsidRPr="00296C4D" w:rsidRDefault="00BD2E2E" w:rsidP="005A6D8F">
            <w:pPr>
              <w:snapToGrid w:val="0"/>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L U G A R</w:t>
            </w:r>
          </w:p>
        </w:tc>
      </w:tr>
      <w:tr w:rsidR="00BD2E2E" w:rsidRPr="00296C4D" w14:paraId="7E1756EE" w14:textId="77777777" w:rsidTr="0060766B">
        <w:trPr>
          <w:trHeight w:val="340"/>
          <w:jc w:val="center"/>
        </w:trPr>
        <w:tc>
          <w:tcPr>
            <w:tcW w:w="822" w:type="pct"/>
            <w:vAlign w:val="center"/>
          </w:tcPr>
          <w:p w14:paraId="5961FF1B" w14:textId="08ED6FCF" w:rsidR="00BD2E2E" w:rsidRPr="00296C4D" w:rsidRDefault="00D8357B" w:rsidP="005A6D8F">
            <w:pPr>
              <w:spacing w:line="192" w:lineRule="atLeast"/>
              <w:jc w:val="center"/>
              <w:rPr>
                <w:rFonts w:cs="Noto Sans"/>
                <w:sz w:val="16"/>
                <w:szCs w:val="18"/>
                <w:lang w:val="es-ES"/>
              </w:rPr>
            </w:pPr>
            <w:proofErr w:type="spellStart"/>
            <w:r>
              <w:rPr>
                <w:rFonts w:cs="Noto Sans"/>
                <w:sz w:val="16"/>
                <w:szCs w:val="18"/>
                <w:lang w:val="es-ES"/>
              </w:rPr>
              <w:t>Pública</w:t>
            </w:r>
            <w:r w:rsidR="00BD2E2E" w:rsidRPr="00296C4D">
              <w:rPr>
                <w:rFonts w:cs="Noto Sans"/>
                <w:sz w:val="16"/>
                <w:szCs w:val="18"/>
                <w:lang w:val="es-ES"/>
              </w:rPr>
              <w:t>ción</w:t>
            </w:r>
            <w:proofErr w:type="spellEnd"/>
          </w:p>
        </w:tc>
        <w:tc>
          <w:tcPr>
            <w:tcW w:w="707" w:type="pct"/>
            <w:vAlign w:val="center"/>
          </w:tcPr>
          <w:p w14:paraId="1F84A63F" w14:textId="176E5539" w:rsidR="00BD2E2E" w:rsidRPr="0060766B" w:rsidRDefault="00B63734" w:rsidP="004D3370">
            <w:pPr>
              <w:jc w:val="center"/>
              <w:rPr>
                <w:rFonts w:cs="Noto Sans"/>
                <w:sz w:val="16"/>
                <w:szCs w:val="18"/>
                <w:lang w:val="es-ES"/>
              </w:rPr>
            </w:pPr>
            <w:r>
              <w:rPr>
                <w:rFonts w:cs="Noto Sans"/>
                <w:sz w:val="16"/>
                <w:szCs w:val="18"/>
                <w:lang w:val="es-ES"/>
              </w:rPr>
              <w:t>18</w:t>
            </w:r>
            <w:r w:rsidR="0060766B" w:rsidRPr="0060766B">
              <w:rPr>
                <w:rFonts w:cs="Noto Sans"/>
                <w:sz w:val="16"/>
                <w:szCs w:val="18"/>
                <w:lang w:val="es-ES"/>
              </w:rPr>
              <w:t>/febrero/2026</w:t>
            </w:r>
          </w:p>
        </w:tc>
        <w:tc>
          <w:tcPr>
            <w:tcW w:w="450" w:type="pct"/>
            <w:shd w:val="clear" w:color="auto" w:fill="auto"/>
            <w:vAlign w:val="center"/>
          </w:tcPr>
          <w:p w14:paraId="3EEA86E5" w14:textId="2CFD10FA" w:rsidR="00BD2E2E" w:rsidRPr="00296C4D" w:rsidRDefault="00BD2E2E" w:rsidP="00076D58">
            <w:pPr>
              <w:jc w:val="center"/>
              <w:rPr>
                <w:rFonts w:cs="Noto Sans"/>
                <w:sz w:val="16"/>
                <w:szCs w:val="18"/>
                <w:lang w:val="es-ES"/>
              </w:rPr>
            </w:pPr>
          </w:p>
        </w:tc>
        <w:tc>
          <w:tcPr>
            <w:tcW w:w="3021" w:type="pct"/>
            <w:vAlign w:val="center"/>
          </w:tcPr>
          <w:p w14:paraId="4645C806" w14:textId="4640C1FF" w:rsidR="00BD2E2E" w:rsidRPr="00296C4D" w:rsidRDefault="00BD2E2E" w:rsidP="007C2692">
            <w:pPr>
              <w:rPr>
                <w:rFonts w:cs="Noto Sans"/>
                <w:b/>
                <w:sz w:val="16"/>
                <w:szCs w:val="18"/>
                <w:lang w:val="es-ES"/>
              </w:rPr>
            </w:pPr>
            <w:r w:rsidRPr="00296C4D">
              <w:rPr>
                <w:rFonts w:cs="Noto Sans"/>
                <w:b/>
                <w:sz w:val="16"/>
                <w:szCs w:val="18"/>
                <w:lang w:val="es-ES"/>
              </w:rPr>
              <w:t xml:space="preserve">A Través de la </w:t>
            </w:r>
            <w:r w:rsidR="000774B3" w:rsidRPr="00296C4D">
              <w:rPr>
                <w:rFonts w:cs="Noto Sans"/>
                <w:b/>
                <w:sz w:val="16"/>
                <w:szCs w:val="18"/>
                <w:lang w:val="es-ES"/>
              </w:rPr>
              <w:t>Plataforma Digital de Contrataciones Públicas,</w:t>
            </w:r>
            <w:r w:rsidR="005E344B" w:rsidRPr="00296C4D">
              <w:rPr>
                <w:rFonts w:cs="Noto Sans"/>
                <w:b/>
                <w:sz w:val="16"/>
                <w:szCs w:val="18"/>
                <w:lang w:val="es-ES"/>
              </w:rPr>
              <w:t xml:space="preserve"> </w:t>
            </w:r>
            <w:r w:rsidR="000774B3" w:rsidRPr="00296C4D">
              <w:rPr>
                <w:rFonts w:cs="Noto Sans"/>
                <w:b/>
                <w:sz w:val="16"/>
                <w:szCs w:val="18"/>
                <w:lang w:val="es-ES"/>
              </w:rPr>
              <w:t>Compras MX</w:t>
            </w:r>
          </w:p>
        </w:tc>
      </w:tr>
      <w:tr w:rsidR="00BD2E2E" w:rsidRPr="00296C4D" w14:paraId="4D55F75F" w14:textId="77777777" w:rsidTr="0060766B">
        <w:trPr>
          <w:trHeight w:val="340"/>
          <w:jc w:val="center"/>
        </w:trPr>
        <w:tc>
          <w:tcPr>
            <w:tcW w:w="822" w:type="pct"/>
            <w:vAlign w:val="center"/>
          </w:tcPr>
          <w:p w14:paraId="606EF6F9" w14:textId="77777777" w:rsidR="00BD2E2E" w:rsidRPr="00296C4D" w:rsidRDefault="00BD2E2E" w:rsidP="005A6D8F">
            <w:pPr>
              <w:spacing w:line="192" w:lineRule="atLeast"/>
              <w:jc w:val="center"/>
              <w:rPr>
                <w:rFonts w:cs="Noto Sans"/>
                <w:sz w:val="16"/>
                <w:szCs w:val="18"/>
                <w:lang w:val="es-ES"/>
              </w:rPr>
            </w:pPr>
            <w:r w:rsidRPr="00296C4D">
              <w:rPr>
                <w:rFonts w:cs="Noto Sans"/>
                <w:sz w:val="16"/>
                <w:szCs w:val="18"/>
                <w:lang w:val="es-ES"/>
              </w:rPr>
              <w:t>Junta de Aclaraciones</w:t>
            </w:r>
          </w:p>
        </w:tc>
        <w:tc>
          <w:tcPr>
            <w:tcW w:w="707" w:type="pct"/>
            <w:vAlign w:val="center"/>
          </w:tcPr>
          <w:p w14:paraId="1C059AE1" w14:textId="6F27379C" w:rsidR="00BD2E2E" w:rsidRPr="0060766B" w:rsidRDefault="00B63734" w:rsidP="00640EF8">
            <w:pPr>
              <w:jc w:val="center"/>
              <w:rPr>
                <w:rFonts w:cs="Noto Sans"/>
                <w:sz w:val="16"/>
                <w:szCs w:val="18"/>
              </w:rPr>
            </w:pPr>
            <w:r>
              <w:rPr>
                <w:rFonts w:cs="Noto Sans"/>
                <w:sz w:val="16"/>
                <w:szCs w:val="18"/>
                <w:lang w:val="es-ES"/>
              </w:rPr>
              <w:t>24</w:t>
            </w:r>
            <w:r w:rsidR="0060766B" w:rsidRPr="0060766B">
              <w:rPr>
                <w:rFonts w:cs="Noto Sans"/>
                <w:sz w:val="16"/>
                <w:szCs w:val="18"/>
                <w:lang w:val="es-ES"/>
              </w:rPr>
              <w:t>/</w:t>
            </w:r>
            <w:r w:rsidR="00640EF8">
              <w:rPr>
                <w:rFonts w:cs="Noto Sans"/>
                <w:sz w:val="16"/>
                <w:szCs w:val="18"/>
                <w:lang w:val="es-ES"/>
              </w:rPr>
              <w:t>febrero</w:t>
            </w:r>
            <w:r w:rsidR="0060766B" w:rsidRPr="0060766B">
              <w:rPr>
                <w:rFonts w:cs="Noto Sans"/>
                <w:sz w:val="16"/>
                <w:szCs w:val="18"/>
                <w:lang w:val="es-ES"/>
              </w:rPr>
              <w:t>/2026</w:t>
            </w:r>
          </w:p>
        </w:tc>
        <w:tc>
          <w:tcPr>
            <w:tcW w:w="450" w:type="pct"/>
            <w:shd w:val="clear" w:color="auto" w:fill="auto"/>
            <w:vAlign w:val="center"/>
          </w:tcPr>
          <w:p w14:paraId="1E137D36" w14:textId="42247E53" w:rsidR="00BD2E2E" w:rsidRPr="00296C4D" w:rsidRDefault="00B63734" w:rsidP="00076D58">
            <w:pPr>
              <w:jc w:val="center"/>
              <w:rPr>
                <w:rFonts w:cs="Noto Sans"/>
                <w:sz w:val="16"/>
                <w:szCs w:val="18"/>
                <w:lang w:val="es-ES"/>
              </w:rPr>
            </w:pPr>
            <w:r>
              <w:rPr>
                <w:rFonts w:cs="Noto Sans"/>
                <w:sz w:val="16"/>
                <w:szCs w:val="18"/>
                <w:lang w:val="es-ES"/>
              </w:rPr>
              <w:t>09</w:t>
            </w:r>
            <w:r w:rsidR="007B2A4F" w:rsidRPr="00296C4D">
              <w:rPr>
                <w:rFonts w:cs="Noto Sans"/>
                <w:sz w:val="16"/>
                <w:szCs w:val="18"/>
                <w:lang w:val="es-ES"/>
              </w:rPr>
              <w:t>:00 hrs</w:t>
            </w:r>
          </w:p>
        </w:tc>
        <w:tc>
          <w:tcPr>
            <w:tcW w:w="3021" w:type="pct"/>
            <w:vAlign w:val="center"/>
          </w:tcPr>
          <w:p w14:paraId="7219AEFD" w14:textId="77777777" w:rsidR="00BD2E2E" w:rsidRPr="00296C4D" w:rsidRDefault="004D4421" w:rsidP="007C2692">
            <w:pPr>
              <w:rPr>
                <w:rFonts w:cs="Noto Sans"/>
                <w:b/>
                <w:sz w:val="16"/>
                <w:szCs w:val="18"/>
                <w:lang w:val="es-ES"/>
              </w:rPr>
            </w:pPr>
            <w:r w:rsidRPr="00296C4D">
              <w:rPr>
                <w:rFonts w:cs="Noto Sans"/>
                <w:b/>
                <w:sz w:val="16"/>
                <w:szCs w:val="18"/>
                <w:lang w:val="es-ES"/>
              </w:rPr>
              <w:t xml:space="preserve">A Través de la </w:t>
            </w:r>
            <w:r w:rsidR="000774B3" w:rsidRPr="00296C4D">
              <w:rPr>
                <w:rFonts w:cs="Noto Sans"/>
                <w:b/>
                <w:sz w:val="16"/>
                <w:szCs w:val="18"/>
                <w:lang w:val="es-ES"/>
              </w:rPr>
              <w:t>Plataforma Digital de Contrataciones Públicas,</w:t>
            </w:r>
            <w:r w:rsidRPr="00296C4D">
              <w:rPr>
                <w:rFonts w:cs="Noto Sans"/>
                <w:b/>
                <w:sz w:val="16"/>
                <w:szCs w:val="18"/>
                <w:lang w:val="es-ES"/>
              </w:rPr>
              <w:t xml:space="preserve"> </w:t>
            </w:r>
            <w:r w:rsidR="000774B3" w:rsidRPr="00296C4D">
              <w:rPr>
                <w:rFonts w:cs="Noto Sans"/>
                <w:b/>
                <w:sz w:val="16"/>
                <w:szCs w:val="18"/>
                <w:lang w:val="es-ES"/>
              </w:rPr>
              <w:t>Compras MX</w:t>
            </w:r>
          </w:p>
          <w:p w14:paraId="6CB7416E" w14:textId="253E5D93" w:rsidR="00075E2F" w:rsidRPr="0060766B" w:rsidRDefault="006E4136" w:rsidP="007C2692">
            <w:pPr>
              <w:rPr>
                <w:rFonts w:cs="Noto Sans"/>
                <w:sz w:val="16"/>
                <w:szCs w:val="18"/>
                <w:lang w:val="es-ES"/>
              </w:rPr>
            </w:pPr>
            <w:r w:rsidRPr="00296C4D">
              <w:rPr>
                <w:rFonts w:cs="Noto Sans"/>
                <w:sz w:val="16"/>
                <w:szCs w:val="18"/>
                <w:lang w:val="es-ES"/>
              </w:rPr>
              <w:t>Sala de usos múltiples de la Coordinación de Abastecimiento y Equipamiento, sito en Avenida Mezquital No. 6, Colonia San Pablo, Código Postal 76130, Querétaro, Qro.</w:t>
            </w:r>
          </w:p>
        </w:tc>
      </w:tr>
      <w:tr w:rsidR="0060766B" w:rsidRPr="00296C4D" w14:paraId="3F9DFC77" w14:textId="77777777" w:rsidTr="0060766B">
        <w:trPr>
          <w:trHeight w:val="340"/>
          <w:jc w:val="center"/>
        </w:trPr>
        <w:tc>
          <w:tcPr>
            <w:tcW w:w="822" w:type="pct"/>
            <w:vAlign w:val="center"/>
          </w:tcPr>
          <w:p w14:paraId="1E838701" w14:textId="77777777"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Presentación y Apertura de Propuestas</w:t>
            </w:r>
          </w:p>
        </w:tc>
        <w:tc>
          <w:tcPr>
            <w:tcW w:w="707" w:type="pct"/>
            <w:vAlign w:val="center"/>
          </w:tcPr>
          <w:p w14:paraId="36DEE1D8" w14:textId="32027524" w:rsidR="0060766B" w:rsidRPr="0060766B" w:rsidRDefault="00B63734" w:rsidP="00640EF8">
            <w:pPr>
              <w:jc w:val="center"/>
              <w:rPr>
                <w:rFonts w:cs="Noto Sans"/>
                <w:sz w:val="16"/>
                <w:szCs w:val="18"/>
              </w:rPr>
            </w:pPr>
            <w:r>
              <w:rPr>
                <w:rFonts w:cs="Noto Sans"/>
                <w:sz w:val="16"/>
                <w:szCs w:val="18"/>
                <w:lang w:val="es-ES"/>
              </w:rPr>
              <w:t>03</w:t>
            </w:r>
            <w:r w:rsidR="0060766B" w:rsidRPr="0060766B">
              <w:rPr>
                <w:rFonts w:cs="Noto Sans"/>
                <w:sz w:val="16"/>
                <w:szCs w:val="18"/>
                <w:lang w:val="es-ES"/>
              </w:rPr>
              <w:t>/</w:t>
            </w:r>
            <w:r w:rsidR="00640EF8">
              <w:rPr>
                <w:rFonts w:cs="Noto Sans"/>
                <w:sz w:val="16"/>
                <w:szCs w:val="18"/>
                <w:lang w:val="es-ES"/>
              </w:rPr>
              <w:t>marzo</w:t>
            </w:r>
            <w:r w:rsidR="0060766B" w:rsidRPr="0060766B">
              <w:rPr>
                <w:rFonts w:cs="Noto Sans"/>
                <w:sz w:val="16"/>
                <w:szCs w:val="18"/>
                <w:lang w:val="es-ES"/>
              </w:rPr>
              <w:t>/2026</w:t>
            </w:r>
          </w:p>
        </w:tc>
        <w:tc>
          <w:tcPr>
            <w:tcW w:w="450" w:type="pct"/>
            <w:shd w:val="clear" w:color="auto" w:fill="auto"/>
            <w:vAlign w:val="center"/>
          </w:tcPr>
          <w:p w14:paraId="1F8AE2F4" w14:textId="40B4455F" w:rsidR="0060766B" w:rsidRPr="00296C4D" w:rsidRDefault="0060766B" w:rsidP="00CA0D8E">
            <w:pPr>
              <w:jc w:val="center"/>
              <w:rPr>
                <w:rFonts w:cs="Noto Sans"/>
                <w:sz w:val="16"/>
                <w:szCs w:val="18"/>
                <w:lang w:val="es-ES"/>
              </w:rPr>
            </w:pPr>
            <w:r w:rsidRPr="00296C4D">
              <w:rPr>
                <w:rFonts w:cs="Noto Sans"/>
                <w:sz w:val="16"/>
                <w:szCs w:val="18"/>
                <w:lang w:val="es-ES"/>
              </w:rPr>
              <w:t>10:00 hrs</w:t>
            </w:r>
          </w:p>
        </w:tc>
        <w:tc>
          <w:tcPr>
            <w:tcW w:w="3021" w:type="pct"/>
            <w:vAlign w:val="center"/>
          </w:tcPr>
          <w:p w14:paraId="2E31690F" w14:textId="43B70E6E" w:rsidR="0060766B" w:rsidRPr="00296C4D" w:rsidRDefault="0060766B" w:rsidP="007C2692">
            <w:pPr>
              <w:rPr>
                <w:rFonts w:cs="Noto Sans"/>
                <w:sz w:val="16"/>
                <w:szCs w:val="18"/>
                <w:lang w:val="es-ES"/>
              </w:rPr>
            </w:pPr>
            <w:r w:rsidRPr="00296C4D">
              <w:rPr>
                <w:rFonts w:cs="Noto Sans"/>
                <w:b/>
                <w:sz w:val="16"/>
                <w:szCs w:val="18"/>
                <w:lang w:val="es-ES"/>
              </w:rPr>
              <w:t>A Través de la Plataforma Digital de Contrataciones Públicas, de Compras MX</w:t>
            </w:r>
          </w:p>
          <w:p w14:paraId="389823B1" w14:textId="1A7DD8DD" w:rsidR="0060766B" w:rsidRPr="00296C4D" w:rsidRDefault="0060766B" w:rsidP="007C2692">
            <w:pPr>
              <w:rPr>
                <w:rFonts w:cs="Noto Sans"/>
                <w:sz w:val="16"/>
                <w:szCs w:val="18"/>
                <w:lang w:val="es-ES"/>
              </w:rPr>
            </w:pPr>
            <w:r w:rsidRPr="00296C4D">
              <w:rPr>
                <w:rFonts w:cs="Noto Sans"/>
                <w:sz w:val="16"/>
                <w:szCs w:val="18"/>
                <w:lang w:val="es-ES"/>
              </w:rPr>
              <w:t>Sala de usos múltiples de la Coordinación de Abastecimiento y Equipamiento, sito en Avenida Mezquital No. 6, Colonia San Pablo, Código Postal 76130, Querétaro, Qro.</w:t>
            </w:r>
          </w:p>
        </w:tc>
      </w:tr>
      <w:tr w:rsidR="0060766B" w:rsidRPr="00296C4D" w14:paraId="558BCC07" w14:textId="77777777" w:rsidTr="0060766B">
        <w:trPr>
          <w:trHeight w:val="340"/>
          <w:jc w:val="center"/>
        </w:trPr>
        <w:tc>
          <w:tcPr>
            <w:tcW w:w="822" w:type="pct"/>
            <w:vAlign w:val="center"/>
          </w:tcPr>
          <w:p w14:paraId="5A522209" w14:textId="77777777"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Fallo</w:t>
            </w:r>
          </w:p>
        </w:tc>
        <w:tc>
          <w:tcPr>
            <w:tcW w:w="707" w:type="pct"/>
            <w:vAlign w:val="center"/>
          </w:tcPr>
          <w:p w14:paraId="1BF0A803" w14:textId="399B518D" w:rsidR="0060766B" w:rsidRPr="0060766B" w:rsidRDefault="00B63734" w:rsidP="00090FC6">
            <w:pPr>
              <w:jc w:val="center"/>
              <w:rPr>
                <w:rFonts w:cs="Noto Sans"/>
                <w:sz w:val="16"/>
                <w:szCs w:val="18"/>
              </w:rPr>
            </w:pPr>
            <w:r>
              <w:rPr>
                <w:rFonts w:cs="Noto Sans"/>
                <w:sz w:val="16"/>
                <w:szCs w:val="18"/>
                <w:lang w:val="es-ES"/>
              </w:rPr>
              <w:t>05</w:t>
            </w:r>
            <w:r w:rsidR="0060766B" w:rsidRPr="0060766B">
              <w:rPr>
                <w:rFonts w:cs="Noto Sans"/>
                <w:sz w:val="16"/>
                <w:szCs w:val="18"/>
                <w:lang w:val="es-ES"/>
              </w:rPr>
              <w:t>/</w:t>
            </w:r>
            <w:r w:rsidR="00640EF8">
              <w:rPr>
                <w:rFonts w:cs="Noto Sans"/>
                <w:sz w:val="16"/>
                <w:szCs w:val="18"/>
                <w:lang w:val="es-ES"/>
              </w:rPr>
              <w:t>marzo</w:t>
            </w:r>
            <w:r w:rsidR="0060766B" w:rsidRPr="0060766B">
              <w:rPr>
                <w:rFonts w:cs="Noto Sans"/>
                <w:sz w:val="16"/>
                <w:szCs w:val="18"/>
                <w:lang w:val="es-ES"/>
              </w:rPr>
              <w:t>/2026</w:t>
            </w:r>
          </w:p>
        </w:tc>
        <w:tc>
          <w:tcPr>
            <w:tcW w:w="450" w:type="pct"/>
            <w:shd w:val="clear" w:color="auto" w:fill="auto"/>
            <w:vAlign w:val="center"/>
          </w:tcPr>
          <w:p w14:paraId="7A6A2E6A" w14:textId="4BF4EE0A" w:rsidR="0060766B" w:rsidRPr="00296C4D" w:rsidRDefault="00640EF8" w:rsidP="007013F9">
            <w:pPr>
              <w:jc w:val="center"/>
              <w:rPr>
                <w:rFonts w:cs="Noto Sans"/>
                <w:sz w:val="16"/>
                <w:szCs w:val="18"/>
                <w:lang w:val="es-ES"/>
              </w:rPr>
            </w:pPr>
            <w:r>
              <w:rPr>
                <w:rFonts w:cs="Noto Sans"/>
                <w:sz w:val="16"/>
                <w:szCs w:val="18"/>
                <w:lang w:val="es-ES"/>
              </w:rPr>
              <w:t>14</w:t>
            </w:r>
            <w:r w:rsidR="0060766B" w:rsidRPr="00296C4D">
              <w:rPr>
                <w:rFonts w:cs="Noto Sans"/>
                <w:sz w:val="16"/>
                <w:szCs w:val="18"/>
                <w:lang w:val="es-ES"/>
              </w:rPr>
              <w:t>:00 hrs</w:t>
            </w:r>
          </w:p>
        </w:tc>
        <w:tc>
          <w:tcPr>
            <w:tcW w:w="3021" w:type="pct"/>
            <w:vAlign w:val="center"/>
          </w:tcPr>
          <w:p w14:paraId="5683829B" w14:textId="106A95B1" w:rsidR="0060766B" w:rsidRPr="00296C4D" w:rsidRDefault="0060766B" w:rsidP="007C2692">
            <w:pPr>
              <w:rPr>
                <w:rFonts w:cs="Noto Sans"/>
                <w:sz w:val="16"/>
                <w:szCs w:val="18"/>
                <w:lang w:val="es-ES"/>
              </w:rPr>
            </w:pPr>
            <w:r w:rsidRPr="00296C4D">
              <w:rPr>
                <w:rFonts w:cs="Noto Sans"/>
                <w:b/>
                <w:sz w:val="16"/>
                <w:szCs w:val="18"/>
                <w:lang w:val="es-ES"/>
              </w:rPr>
              <w:t>A Través de la Plataforma Digital de Contrataciones Públicas, de Compras MX</w:t>
            </w:r>
          </w:p>
          <w:p w14:paraId="0E3655F2" w14:textId="5FEED6FC" w:rsidR="0060766B" w:rsidRPr="00296C4D" w:rsidRDefault="0060766B" w:rsidP="007C2692">
            <w:pPr>
              <w:rPr>
                <w:rFonts w:cs="Noto Sans"/>
                <w:sz w:val="16"/>
                <w:szCs w:val="18"/>
                <w:lang w:val="es-ES"/>
              </w:rPr>
            </w:pPr>
            <w:r w:rsidRPr="00296C4D">
              <w:rPr>
                <w:rFonts w:cs="Noto Sans"/>
                <w:sz w:val="16"/>
                <w:szCs w:val="18"/>
                <w:lang w:val="es-ES"/>
              </w:rPr>
              <w:t>Sala de usos múltiples de la Coordinación de Abastecimiento y Equipamiento, sito en Avenida Mezquital No. 6, Colonia San Pablo, Código Postal 76130, Querétaro, Qro.</w:t>
            </w:r>
          </w:p>
        </w:tc>
      </w:tr>
      <w:tr w:rsidR="0060766B" w:rsidRPr="00296C4D" w14:paraId="10CB9A06" w14:textId="77777777" w:rsidTr="0060766B">
        <w:trPr>
          <w:trHeight w:val="340"/>
          <w:jc w:val="center"/>
        </w:trPr>
        <w:tc>
          <w:tcPr>
            <w:tcW w:w="822" w:type="pct"/>
            <w:vAlign w:val="center"/>
          </w:tcPr>
          <w:p w14:paraId="6F1EFB56" w14:textId="77777777"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Firma del contrato</w:t>
            </w:r>
          </w:p>
        </w:tc>
        <w:tc>
          <w:tcPr>
            <w:tcW w:w="707" w:type="pct"/>
            <w:vAlign w:val="center"/>
          </w:tcPr>
          <w:p w14:paraId="129D076F" w14:textId="6FA6EB89" w:rsidR="0060766B" w:rsidRPr="0060766B" w:rsidRDefault="00B63734" w:rsidP="00B23666">
            <w:pPr>
              <w:spacing w:line="192" w:lineRule="atLeast"/>
              <w:jc w:val="center"/>
              <w:rPr>
                <w:rFonts w:cs="Noto Sans"/>
                <w:sz w:val="16"/>
                <w:szCs w:val="18"/>
                <w:lang w:val="es-ES"/>
              </w:rPr>
            </w:pPr>
            <w:r>
              <w:rPr>
                <w:rFonts w:cs="Noto Sans"/>
                <w:sz w:val="16"/>
                <w:szCs w:val="18"/>
                <w:lang w:val="es-ES"/>
              </w:rPr>
              <w:t>27</w:t>
            </w:r>
            <w:r w:rsidR="0060766B" w:rsidRPr="0060766B">
              <w:rPr>
                <w:rFonts w:cs="Noto Sans"/>
                <w:sz w:val="16"/>
                <w:szCs w:val="18"/>
                <w:lang w:val="es-ES"/>
              </w:rPr>
              <w:t>/</w:t>
            </w:r>
            <w:r w:rsidR="00B23666">
              <w:rPr>
                <w:rFonts w:cs="Noto Sans"/>
                <w:sz w:val="16"/>
                <w:szCs w:val="18"/>
                <w:lang w:val="es-ES"/>
              </w:rPr>
              <w:t>marzo</w:t>
            </w:r>
            <w:r w:rsidR="0060766B" w:rsidRPr="0060766B">
              <w:rPr>
                <w:rFonts w:cs="Noto Sans"/>
                <w:sz w:val="16"/>
                <w:szCs w:val="18"/>
                <w:lang w:val="es-ES"/>
              </w:rPr>
              <w:t>/2026</w:t>
            </w:r>
          </w:p>
        </w:tc>
        <w:tc>
          <w:tcPr>
            <w:tcW w:w="450" w:type="pct"/>
            <w:vAlign w:val="center"/>
          </w:tcPr>
          <w:p w14:paraId="2D32E419" w14:textId="60152137" w:rsidR="0060766B" w:rsidRPr="00296C4D" w:rsidRDefault="0060766B" w:rsidP="00076D58">
            <w:pPr>
              <w:snapToGrid w:val="0"/>
              <w:spacing w:line="192" w:lineRule="atLeast"/>
              <w:jc w:val="center"/>
              <w:rPr>
                <w:rFonts w:cs="Noto Sans"/>
                <w:sz w:val="16"/>
                <w:szCs w:val="18"/>
                <w:lang w:val="es-ES"/>
              </w:rPr>
            </w:pPr>
            <w:r w:rsidRPr="00296C4D">
              <w:rPr>
                <w:rFonts w:cs="Noto Sans"/>
                <w:sz w:val="16"/>
                <w:szCs w:val="18"/>
              </w:rPr>
              <w:t>De 09:00 a 14:00</w:t>
            </w:r>
          </w:p>
        </w:tc>
        <w:tc>
          <w:tcPr>
            <w:tcW w:w="3021" w:type="pct"/>
            <w:vAlign w:val="center"/>
          </w:tcPr>
          <w:p w14:paraId="14656475" w14:textId="617970E0" w:rsidR="0060766B" w:rsidRPr="00296C4D" w:rsidRDefault="0060766B" w:rsidP="007C2692">
            <w:pPr>
              <w:rPr>
                <w:rFonts w:cs="Noto Sans"/>
                <w:sz w:val="16"/>
                <w:szCs w:val="18"/>
                <w:lang w:val="es-ES"/>
              </w:rPr>
            </w:pPr>
            <w:r w:rsidRPr="00296C4D">
              <w:rPr>
                <w:rFonts w:cs="Noto Sans"/>
                <w:b/>
                <w:sz w:val="16"/>
                <w:szCs w:val="18"/>
                <w:lang w:val="es-ES"/>
              </w:rPr>
              <w:t>A Través de la Plataforma Digital de Contrataciones Públicas en el Modulo de Formalización de Instrumentos Jurídicos.</w:t>
            </w:r>
          </w:p>
        </w:tc>
      </w:tr>
      <w:tr w:rsidR="0060766B" w:rsidRPr="00296C4D" w14:paraId="5C761EBF" w14:textId="77777777" w:rsidTr="00607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22" w:type="pct"/>
            <w:tcBorders>
              <w:top w:val="single" w:sz="4" w:space="0" w:color="000000"/>
              <w:left w:val="single" w:sz="4" w:space="0" w:color="000000"/>
              <w:bottom w:val="single" w:sz="4" w:space="0" w:color="000000"/>
            </w:tcBorders>
            <w:vAlign w:val="center"/>
          </w:tcPr>
          <w:p w14:paraId="6DE09086" w14:textId="77777777"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Forma de Presentación de las Proposiciones.</w:t>
            </w:r>
          </w:p>
        </w:tc>
        <w:tc>
          <w:tcPr>
            <w:tcW w:w="417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5554C" w14:textId="1119C562" w:rsidR="0060766B" w:rsidRPr="00296C4D" w:rsidRDefault="0060766B" w:rsidP="00ED2350">
            <w:pPr>
              <w:jc w:val="center"/>
              <w:rPr>
                <w:rFonts w:cs="Noto Sans"/>
                <w:b/>
                <w:sz w:val="16"/>
                <w:szCs w:val="18"/>
                <w:lang w:val="es-ES"/>
              </w:rPr>
            </w:pPr>
            <w:r w:rsidRPr="00296C4D">
              <w:rPr>
                <w:rFonts w:cs="Noto Sans"/>
                <w:b/>
                <w:sz w:val="16"/>
                <w:szCs w:val="18"/>
                <w:lang w:val="es-ES"/>
              </w:rPr>
              <w:t xml:space="preserve">Electrónica (artículo 36 de la LAASSP). Solo se permitirá la participación de los licitantes a través </w:t>
            </w:r>
            <w:proofErr w:type="spellStart"/>
            <w:r w:rsidRPr="00296C4D">
              <w:rPr>
                <w:rFonts w:cs="Noto Sans"/>
                <w:b/>
                <w:sz w:val="16"/>
                <w:szCs w:val="18"/>
                <w:lang w:val="es-ES"/>
              </w:rPr>
              <w:t>del</w:t>
            </w:r>
            <w:proofErr w:type="spellEnd"/>
            <w:r w:rsidRPr="00296C4D">
              <w:rPr>
                <w:rFonts w:cs="Noto Sans"/>
                <w:b/>
                <w:sz w:val="16"/>
                <w:szCs w:val="18"/>
                <w:lang w:val="es-ES"/>
              </w:rPr>
              <w:t xml:space="preserve"> la Plataforma Digital de Contrataciones Públicas Compras MX</w:t>
            </w:r>
          </w:p>
        </w:tc>
      </w:tr>
      <w:tr w:rsidR="0060766B" w:rsidRPr="00296C4D" w14:paraId="763FECA8" w14:textId="77777777" w:rsidTr="00607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22" w:type="pct"/>
            <w:tcBorders>
              <w:top w:val="single" w:sz="4" w:space="0" w:color="000000"/>
              <w:left w:val="single" w:sz="4" w:space="0" w:color="000000"/>
              <w:bottom w:val="single" w:sz="4" w:space="0" w:color="000000"/>
            </w:tcBorders>
            <w:vAlign w:val="center"/>
          </w:tcPr>
          <w:p w14:paraId="3A8672EF" w14:textId="650A6D5A" w:rsidR="0060766B" w:rsidRPr="00296C4D" w:rsidRDefault="0060766B" w:rsidP="005A6D8F">
            <w:pPr>
              <w:spacing w:line="192" w:lineRule="atLeast"/>
              <w:jc w:val="center"/>
              <w:rPr>
                <w:rFonts w:cs="Noto Sans"/>
                <w:sz w:val="16"/>
                <w:szCs w:val="18"/>
                <w:lang w:val="es-ES"/>
              </w:rPr>
            </w:pPr>
            <w:r w:rsidRPr="00296C4D">
              <w:rPr>
                <w:rFonts w:cs="Noto Sans"/>
                <w:sz w:val="16"/>
                <w:szCs w:val="18"/>
                <w:lang w:val="es-ES"/>
              </w:rPr>
              <w:t>Reducción de Plazos</w:t>
            </w:r>
          </w:p>
        </w:tc>
        <w:tc>
          <w:tcPr>
            <w:tcW w:w="4178" w:type="pct"/>
            <w:gridSpan w:val="3"/>
            <w:tcBorders>
              <w:top w:val="single" w:sz="4" w:space="0" w:color="000000"/>
              <w:left w:val="single" w:sz="4" w:space="0" w:color="000000"/>
              <w:bottom w:val="single" w:sz="4" w:space="0" w:color="000000"/>
              <w:right w:val="single" w:sz="4" w:space="0" w:color="000000"/>
            </w:tcBorders>
            <w:vAlign w:val="center"/>
          </w:tcPr>
          <w:p w14:paraId="52F403BB" w14:textId="6F2E2C7F" w:rsidR="0060766B" w:rsidRPr="00296C4D" w:rsidRDefault="00B23666"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296C4D" w:rsidRDefault="00BD2E2E" w:rsidP="005A6D8F">
      <w:pPr>
        <w:rPr>
          <w:rFonts w:cs="Noto Sans"/>
          <w:noProof/>
          <w:szCs w:val="18"/>
        </w:rPr>
      </w:pPr>
    </w:p>
    <w:p w14:paraId="3BD5A52C" w14:textId="77777777" w:rsidR="00EA3179" w:rsidRPr="00296C4D" w:rsidRDefault="00EA3179" w:rsidP="005A6D8F">
      <w:pPr>
        <w:rPr>
          <w:rFonts w:cs="Noto Sans"/>
          <w:noProof/>
          <w:szCs w:val="18"/>
          <w:lang w:val="es-ES_tradnl" w:eastAsia="es-ES"/>
        </w:rPr>
      </w:pPr>
      <w:r w:rsidRPr="00296C4D">
        <w:rPr>
          <w:rFonts w:cs="Noto Sans"/>
          <w:noProof/>
          <w:szCs w:val="18"/>
          <w:lang w:val="es-ES_tradnl" w:eastAsia="es-ES"/>
        </w:rPr>
        <w:t xml:space="preserve">El horario que regirá a los diferentes actos del procedimiento de </w:t>
      </w:r>
      <w:r w:rsidR="0068478B" w:rsidRPr="00296C4D">
        <w:rPr>
          <w:rFonts w:cs="Noto Sans"/>
          <w:noProof/>
          <w:szCs w:val="18"/>
          <w:lang w:val="es-ES_tradnl" w:eastAsia="es-ES"/>
        </w:rPr>
        <w:t>Licitación Pública</w:t>
      </w:r>
      <w:r w:rsidRPr="00296C4D">
        <w:rPr>
          <w:rFonts w:cs="Noto Sans"/>
          <w:noProof/>
          <w:szCs w:val="18"/>
          <w:lang w:val="es-ES_tradnl" w:eastAsia="es-ES"/>
        </w:rPr>
        <w:t xml:space="preserve"> será de conformidad con la zona horaria de la Ciudad de México GMT-5.</w:t>
      </w:r>
    </w:p>
    <w:p w14:paraId="0E2E51F8" w14:textId="77777777" w:rsidR="00EA3179" w:rsidRPr="00296C4D" w:rsidRDefault="00EA3179" w:rsidP="005A6D8F">
      <w:pPr>
        <w:rPr>
          <w:rFonts w:cs="Noto Sans"/>
          <w:b/>
          <w:noProof/>
          <w:szCs w:val="18"/>
          <w:lang w:val="es-ES_tradnl" w:eastAsia="es-ES"/>
        </w:rPr>
      </w:pPr>
    </w:p>
    <w:p w14:paraId="220B476D" w14:textId="77777777" w:rsidR="001F14F5" w:rsidRPr="00296C4D" w:rsidRDefault="002358A5" w:rsidP="00194F2F">
      <w:pPr>
        <w:pStyle w:val="Ttulo3"/>
        <w:rPr>
          <w:szCs w:val="18"/>
        </w:rPr>
      </w:pPr>
      <w:bookmarkStart w:id="96" w:name="_Toc212448233"/>
      <w:bookmarkStart w:id="97" w:name="_Toc221708858"/>
      <w:r w:rsidRPr="00296C4D">
        <w:rPr>
          <w:szCs w:val="18"/>
        </w:rPr>
        <w:t>3.</w:t>
      </w:r>
      <w:r w:rsidR="00E74DB1" w:rsidRPr="00296C4D">
        <w:rPr>
          <w:szCs w:val="18"/>
        </w:rPr>
        <w:t>3</w:t>
      </w:r>
      <w:r w:rsidRPr="00296C4D">
        <w:rPr>
          <w:szCs w:val="18"/>
        </w:rPr>
        <w:t xml:space="preserve"> Junta de Aclaraciones</w:t>
      </w:r>
      <w:bookmarkEnd w:id="96"/>
      <w:bookmarkEnd w:id="97"/>
      <w:r w:rsidR="009207A1" w:rsidRPr="00296C4D">
        <w:rPr>
          <w:szCs w:val="18"/>
        </w:rPr>
        <w:t xml:space="preserve">  </w:t>
      </w:r>
    </w:p>
    <w:p w14:paraId="3CA68926" w14:textId="77777777" w:rsidR="005C3C75" w:rsidRPr="00296C4D" w:rsidRDefault="005C3C75" w:rsidP="005C3C75">
      <w:pPr>
        <w:rPr>
          <w:rFonts w:cs="Noto Sans"/>
          <w:szCs w:val="18"/>
          <w:lang w:val="es-ES_tradnl" w:eastAsia="ar-SA"/>
        </w:rPr>
      </w:pPr>
    </w:p>
    <w:p w14:paraId="25BFDA25" w14:textId="0EF89366" w:rsidR="003A14A6" w:rsidRDefault="003A14A6" w:rsidP="005A6D8F">
      <w:pPr>
        <w:rPr>
          <w:rFonts w:cs="Noto Sans"/>
          <w:szCs w:val="18"/>
        </w:rPr>
      </w:pPr>
      <w:r w:rsidRPr="00296C4D">
        <w:rPr>
          <w:rFonts w:cs="Noto Sans"/>
          <w:szCs w:val="18"/>
        </w:rPr>
        <w:t xml:space="preserve">La junta de aclaraciones se llevara a </w:t>
      </w:r>
      <w:r w:rsidR="00D31359" w:rsidRPr="00296C4D">
        <w:rPr>
          <w:rFonts w:cs="Noto Sans"/>
          <w:szCs w:val="18"/>
        </w:rPr>
        <w:t xml:space="preserve">cabo en término de los artículos </w:t>
      </w:r>
      <w:r w:rsidR="00D31359" w:rsidRPr="00FF2DB7">
        <w:rPr>
          <w:rFonts w:cs="Noto Sans"/>
          <w:b/>
          <w:bCs/>
          <w:szCs w:val="18"/>
        </w:rPr>
        <w:t>43</w:t>
      </w:r>
      <w:r w:rsidR="00D31359" w:rsidRPr="00296C4D">
        <w:rPr>
          <w:rFonts w:cs="Noto Sans"/>
          <w:szCs w:val="18"/>
        </w:rPr>
        <w:t xml:space="preserve"> </w:t>
      </w:r>
      <w:proofErr w:type="spellStart"/>
      <w:r w:rsidR="00D31359" w:rsidRPr="00296C4D">
        <w:rPr>
          <w:rFonts w:cs="Noto Sans"/>
          <w:szCs w:val="18"/>
        </w:rPr>
        <w:t>ultimo</w:t>
      </w:r>
      <w:proofErr w:type="spellEnd"/>
      <w:r w:rsidR="00D31359" w:rsidRPr="00296C4D">
        <w:rPr>
          <w:rFonts w:cs="Noto Sans"/>
          <w:szCs w:val="18"/>
        </w:rPr>
        <w:t xml:space="preserve"> párrafo y </w:t>
      </w:r>
      <w:r w:rsidRPr="00296C4D">
        <w:rPr>
          <w:rFonts w:cs="Noto Sans"/>
          <w:szCs w:val="18"/>
        </w:rPr>
        <w:t xml:space="preserve"> </w:t>
      </w:r>
      <w:r w:rsidR="00D31359" w:rsidRPr="00FF2DB7">
        <w:rPr>
          <w:rFonts w:cs="Noto Sans"/>
          <w:b/>
          <w:bCs/>
          <w:szCs w:val="18"/>
        </w:rPr>
        <w:t>44</w:t>
      </w:r>
      <w:r w:rsidRPr="00296C4D">
        <w:rPr>
          <w:rFonts w:cs="Noto Sans"/>
          <w:szCs w:val="18"/>
        </w:rPr>
        <w:t xml:space="preserve"> LAASSP, </w:t>
      </w:r>
      <w:r w:rsidR="00C60504" w:rsidRPr="00C60504">
        <w:rPr>
          <w:rFonts w:cs="Noto Sans"/>
          <w:b/>
          <w:bCs/>
          <w:szCs w:val="18"/>
        </w:rPr>
        <w:t>90</w:t>
      </w:r>
      <w:r w:rsidRPr="00C60504">
        <w:rPr>
          <w:rFonts w:cs="Noto Sans"/>
          <w:szCs w:val="18"/>
        </w:rPr>
        <w:t xml:space="preserve"> y </w:t>
      </w:r>
      <w:r w:rsidR="00C60504" w:rsidRPr="00C60504">
        <w:rPr>
          <w:rFonts w:cs="Noto Sans"/>
          <w:b/>
          <w:bCs/>
          <w:szCs w:val="18"/>
        </w:rPr>
        <w:t>91</w:t>
      </w:r>
      <w:r w:rsidRPr="00296C4D">
        <w:rPr>
          <w:rFonts w:cs="Noto Sans"/>
          <w:szCs w:val="18"/>
        </w:rPr>
        <w:t xml:space="preserve"> de su RLAASSP, por lo que los licitantes que manifiesten su INTERÉS EN PARTICIPAR en la presente licitación deberán presentar escrito, por si o en representación de un tercero, de acuerdo </w:t>
      </w:r>
      <w:r w:rsidRPr="00120270">
        <w:rPr>
          <w:rFonts w:cs="Noto Sans"/>
          <w:szCs w:val="18"/>
        </w:rPr>
        <w:t xml:space="preserve">con el </w:t>
      </w:r>
      <w:r w:rsidRPr="00120270">
        <w:rPr>
          <w:rFonts w:cs="Noto Sans"/>
          <w:b/>
          <w:szCs w:val="18"/>
        </w:rPr>
        <w:t xml:space="preserve">Anexo No. </w:t>
      </w:r>
      <w:r w:rsidR="00B63734">
        <w:rPr>
          <w:rFonts w:cs="Noto Sans"/>
          <w:b/>
          <w:szCs w:val="18"/>
        </w:rPr>
        <w:t>6</w:t>
      </w:r>
      <w:r w:rsidRPr="00120270">
        <w:rPr>
          <w:rFonts w:cs="Noto Sans"/>
          <w:b/>
          <w:szCs w:val="18"/>
        </w:rPr>
        <w:t>, “Formato relativo al Escrito de Interés en participar en la presente Licitación”</w:t>
      </w:r>
      <w:r w:rsidRPr="00120270">
        <w:rPr>
          <w:rFonts w:cs="Noto Sans"/>
          <w:szCs w:val="18"/>
        </w:rPr>
        <w:t xml:space="preserve"> que se adjunta para tal efecto, con el cual serán considerados licitantes y tendrán derecho a formular solicitudes de aclaración utilizando para tal caso, el </w:t>
      </w:r>
      <w:r w:rsidR="004D7A4C" w:rsidRPr="00120270">
        <w:rPr>
          <w:rFonts w:cs="Noto Sans"/>
          <w:b/>
          <w:szCs w:val="18"/>
        </w:rPr>
        <w:t xml:space="preserve">Anexo No. </w:t>
      </w:r>
      <w:r w:rsidR="00B63734">
        <w:rPr>
          <w:rFonts w:cs="Noto Sans"/>
          <w:b/>
          <w:szCs w:val="18"/>
        </w:rPr>
        <w:t>6</w:t>
      </w:r>
      <w:r w:rsidRPr="00120270">
        <w:rPr>
          <w:rFonts w:cs="Noto Sans"/>
          <w:b/>
          <w:szCs w:val="18"/>
        </w:rPr>
        <w:t>-</w:t>
      </w:r>
      <w:r w:rsidR="004D7A4C" w:rsidRPr="00120270">
        <w:rPr>
          <w:rFonts w:cs="Noto Sans"/>
          <w:b/>
          <w:szCs w:val="18"/>
        </w:rPr>
        <w:t>A</w:t>
      </w:r>
      <w:r w:rsidRPr="00120270">
        <w:rPr>
          <w:rFonts w:cs="Noto Sans"/>
          <w:b/>
          <w:szCs w:val="18"/>
        </w:rPr>
        <w:t xml:space="preserve"> “Formato de solicitud de aclaraciones”</w:t>
      </w:r>
      <w:r w:rsidRPr="00296C4D">
        <w:rPr>
          <w:rFonts w:cs="Noto Sans"/>
          <w:szCs w:val="18"/>
        </w:rPr>
        <w:t xml:space="preserve"> de la presente Convocatoria. Asimismo, con el objeto de agilizar la junta de aclaraciones se solicita a los licitantes remitir dicho anexo en formato Word editable a través de la </w:t>
      </w:r>
      <w:r w:rsidR="000774B3" w:rsidRPr="00296C4D">
        <w:rPr>
          <w:rFonts w:cs="Noto Sans"/>
          <w:szCs w:val="18"/>
        </w:rPr>
        <w:t>Plataforma Digital de Contrataciones Públicas, Compras MX</w:t>
      </w:r>
      <w:r w:rsidRPr="00296C4D">
        <w:rPr>
          <w:rFonts w:cs="Noto Sans"/>
          <w:szCs w:val="18"/>
        </w:rPr>
        <w:t>, a más tardar veinticuatro</w:t>
      </w:r>
      <w:r w:rsidR="00D31359" w:rsidRPr="00296C4D">
        <w:rPr>
          <w:rFonts w:cs="Noto Sans"/>
          <w:szCs w:val="18"/>
        </w:rPr>
        <w:t xml:space="preserve"> </w:t>
      </w:r>
      <w:r w:rsidRPr="00296C4D">
        <w:rPr>
          <w:rFonts w:cs="Noto Sans"/>
          <w:szCs w:val="18"/>
        </w:rPr>
        <w:t>horas antes de la fecha y hora programada que se realice la Junta de Aclaraciones.</w:t>
      </w:r>
    </w:p>
    <w:p w14:paraId="0BD5A9EC" w14:textId="77777777" w:rsidR="00FF2DB7" w:rsidRPr="00296C4D" w:rsidRDefault="00FF2DB7" w:rsidP="005A6D8F">
      <w:pPr>
        <w:rPr>
          <w:rFonts w:cs="Noto Sans"/>
          <w:szCs w:val="18"/>
        </w:rPr>
      </w:pPr>
    </w:p>
    <w:p w14:paraId="4C208419" w14:textId="1F93696F" w:rsidR="003A14A6" w:rsidRPr="00296C4D" w:rsidRDefault="003A14A6" w:rsidP="005A6D8F">
      <w:pPr>
        <w:rPr>
          <w:rFonts w:cs="Noto Sans"/>
          <w:szCs w:val="18"/>
        </w:rPr>
      </w:pPr>
      <w:r w:rsidRPr="00296C4D">
        <w:rPr>
          <w:rFonts w:cs="Noto Sans"/>
          <w:szCs w:val="18"/>
        </w:rPr>
        <w:t>Aquellos interesados que pretendan solicitar aclaraciones a los aspectos contenidos en la presente convocatoria, deberán presentar un escrito acompañado de las solicitudes de aclaración correspondiente a través de</w:t>
      </w:r>
      <w:r w:rsidR="001F4285" w:rsidRPr="00296C4D">
        <w:rPr>
          <w:rFonts w:cs="Noto Sans"/>
          <w:szCs w:val="18"/>
        </w:rPr>
        <w:t xml:space="preserve"> la Plataforma Digital de Contrataciones Públicas</w:t>
      </w:r>
      <w:r w:rsidRPr="00296C4D">
        <w:rPr>
          <w:rFonts w:cs="Noto Sans"/>
          <w:szCs w:val="18"/>
        </w:rPr>
        <w:t xml:space="preserve"> </w:t>
      </w:r>
      <w:r w:rsidR="000774B3" w:rsidRPr="00296C4D">
        <w:rPr>
          <w:rFonts w:cs="Noto Sans"/>
          <w:szCs w:val="18"/>
        </w:rPr>
        <w:t>Compras MX</w:t>
      </w:r>
      <w:r w:rsidRPr="00296C4D">
        <w:rPr>
          <w:rFonts w:cs="Noto Sans"/>
          <w:szCs w:val="18"/>
        </w:rPr>
        <w:t xml:space="preserve">, acompañado de las citadas solicitudes de aclaración conforme lo estipula el artículo </w:t>
      </w:r>
      <w:r w:rsidR="002F661C" w:rsidRPr="00FF2DB7">
        <w:rPr>
          <w:rFonts w:cs="Noto Sans"/>
          <w:b/>
          <w:bCs/>
          <w:szCs w:val="18"/>
        </w:rPr>
        <w:t>44</w:t>
      </w:r>
      <w:r w:rsidR="002F661C" w:rsidRPr="00296C4D">
        <w:rPr>
          <w:rFonts w:cs="Noto Sans"/>
          <w:szCs w:val="18"/>
        </w:rPr>
        <w:t xml:space="preserve"> de la LAASSP</w:t>
      </w:r>
      <w:r w:rsidRPr="00296C4D">
        <w:rPr>
          <w:rFonts w:cs="Noto Sans"/>
          <w:szCs w:val="18"/>
        </w:rPr>
        <w:t>; en el escrito manifestaran su interés en participar en la presente licitación, por si o en representación de un tercero, señalando, en cada caso, los datos siguientes:</w:t>
      </w:r>
    </w:p>
    <w:p w14:paraId="167897F0" w14:textId="77777777" w:rsidR="003A14A6" w:rsidRPr="00296C4D" w:rsidRDefault="003A14A6" w:rsidP="005A6D8F">
      <w:pPr>
        <w:rPr>
          <w:rFonts w:cs="Noto Sans"/>
          <w:szCs w:val="18"/>
        </w:rPr>
      </w:pPr>
      <w:r w:rsidRPr="00296C4D">
        <w:rPr>
          <w:rFonts w:cs="Noto Sans"/>
          <w:szCs w:val="18"/>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296C4D" w:rsidRDefault="005C3C75" w:rsidP="005A6D8F">
      <w:pPr>
        <w:rPr>
          <w:rFonts w:cs="Noto Sans"/>
          <w:szCs w:val="18"/>
        </w:rPr>
      </w:pPr>
    </w:p>
    <w:p w14:paraId="2B699866" w14:textId="33EA12C6" w:rsidR="003A14A6" w:rsidRPr="00296C4D" w:rsidRDefault="004D4421" w:rsidP="00DC3F30">
      <w:pPr>
        <w:pStyle w:val="Prrafodelista"/>
        <w:numPr>
          <w:ilvl w:val="0"/>
          <w:numId w:val="189"/>
        </w:numPr>
        <w:rPr>
          <w:rFonts w:cs="Noto Sans"/>
          <w:sz w:val="18"/>
          <w:szCs w:val="18"/>
        </w:rPr>
      </w:pPr>
      <w:r w:rsidRPr="00296C4D">
        <w:rPr>
          <w:rFonts w:cs="Noto Sans"/>
          <w:sz w:val="18"/>
          <w:szCs w:val="18"/>
        </w:rPr>
        <w:t>Del licitante: R</w:t>
      </w:r>
      <w:r w:rsidR="003A14A6" w:rsidRPr="00296C4D">
        <w:rPr>
          <w:rFonts w:cs="Noto Sans"/>
          <w:sz w:val="18"/>
          <w:szCs w:val="18"/>
        </w:rPr>
        <w:t xml:space="preserve">egistro </w:t>
      </w:r>
      <w:r w:rsidRPr="00296C4D">
        <w:rPr>
          <w:rFonts w:cs="Noto Sans"/>
          <w:sz w:val="18"/>
          <w:szCs w:val="18"/>
        </w:rPr>
        <w:t>Federal de C</w:t>
      </w:r>
      <w:r w:rsidR="003A14A6" w:rsidRPr="00296C4D">
        <w:rPr>
          <w:rFonts w:cs="Noto Sans"/>
          <w:sz w:val="18"/>
          <w:szCs w:val="18"/>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16B51F0B" w:rsidR="003A14A6" w:rsidRPr="00296C4D" w:rsidRDefault="003A14A6" w:rsidP="00DC3F30">
      <w:pPr>
        <w:pStyle w:val="Prrafodelista"/>
        <w:numPr>
          <w:ilvl w:val="0"/>
          <w:numId w:val="189"/>
        </w:numPr>
        <w:rPr>
          <w:rFonts w:cs="Noto Sans"/>
          <w:sz w:val="18"/>
          <w:szCs w:val="18"/>
        </w:rPr>
      </w:pPr>
      <w:r w:rsidRPr="00296C4D">
        <w:rPr>
          <w:rFonts w:cs="Noto Sans"/>
          <w:sz w:val="18"/>
          <w:szCs w:val="18"/>
        </w:rPr>
        <w:t>Los licitantes podrán enviar las solicitudes de aclaración a la presente convocatoria, a través del sistema electrónico de información pública gubernamental sobre adquisiciones, arrendamientos y servicios (</w:t>
      </w:r>
      <w:r w:rsidR="000774B3" w:rsidRPr="00296C4D">
        <w:rPr>
          <w:rFonts w:cs="Noto Sans"/>
          <w:sz w:val="18"/>
          <w:szCs w:val="18"/>
        </w:rPr>
        <w:t>Compras MX</w:t>
      </w:r>
      <w:r w:rsidRPr="00296C4D">
        <w:rPr>
          <w:rFonts w:cs="Noto Sans"/>
          <w:sz w:val="18"/>
          <w:szCs w:val="18"/>
        </w:rPr>
        <w:t xml:space="preserve">), a más tardar 24 horas antes de la fecha y hora en que se vaya a realizar la junta de aclaraciones, de conformidad con lo establecido en el artículo </w:t>
      </w:r>
      <w:r w:rsidR="002F661C" w:rsidRPr="00FF2DB7">
        <w:rPr>
          <w:rFonts w:cs="Noto Sans"/>
          <w:b/>
          <w:bCs/>
          <w:sz w:val="18"/>
          <w:szCs w:val="18"/>
        </w:rPr>
        <w:t>44</w:t>
      </w:r>
      <w:r w:rsidR="002F661C" w:rsidRPr="00296C4D">
        <w:rPr>
          <w:rFonts w:cs="Noto Sans"/>
          <w:sz w:val="18"/>
          <w:szCs w:val="18"/>
        </w:rPr>
        <w:t xml:space="preserve"> cuarto parrafo</w:t>
      </w:r>
      <w:r w:rsidRPr="00296C4D">
        <w:rPr>
          <w:rFonts w:cs="Noto Sans"/>
          <w:sz w:val="18"/>
          <w:szCs w:val="18"/>
        </w:rPr>
        <w:t xml:space="preserve"> de </w:t>
      </w:r>
      <w:r w:rsidR="002F661C" w:rsidRPr="00296C4D">
        <w:rPr>
          <w:rFonts w:cs="Noto Sans"/>
          <w:sz w:val="18"/>
          <w:szCs w:val="18"/>
        </w:rPr>
        <w:t xml:space="preserve">la LAASSP </w:t>
      </w:r>
      <w:r w:rsidRPr="00296C4D">
        <w:rPr>
          <w:rFonts w:cs="Noto Sans"/>
          <w:sz w:val="18"/>
          <w:szCs w:val="18"/>
        </w:rPr>
        <w:t xml:space="preserve">y los artículos </w:t>
      </w:r>
      <w:r w:rsidR="00C60504" w:rsidRPr="00C60504">
        <w:rPr>
          <w:rFonts w:cs="Noto Sans"/>
          <w:b/>
          <w:bCs/>
          <w:sz w:val="18"/>
          <w:szCs w:val="18"/>
        </w:rPr>
        <w:t>90</w:t>
      </w:r>
      <w:r w:rsidRPr="00C60504">
        <w:rPr>
          <w:rFonts w:cs="Noto Sans"/>
          <w:b/>
          <w:bCs/>
          <w:sz w:val="18"/>
          <w:szCs w:val="18"/>
        </w:rPr>
        <w:t xml:space="preserve"> </w:t>
      </w:r>
      <w:r w:rsidRPr="00C60504">
        <w:rPr>
          <w:rFonts w:cs="Noto Sans"/>
          <w:sz w:val="18"/>
          <w:szCs w:val="18"/>
        </w:rPr>
        <w:t>y</w:t>
      </w:r>
      <w:r w:rsidRPr="00C60504">
        <w:rPr>
          <w:rFonts w:cs="Noto Sans"/>
          <w:b/>
          <w:bCs/>
          <w:sz w:val="18"/>
          <w:szCs w:val="18"/>
        </w:rPr>
        <w:t xml:space="preserve"> </w:t>
      </w:r>
      <w:r w:rsidR="00C60504" w:rsidRPr="00C60504">
        <w:rPr>
          <w:rFonts w:cs="Noto Sans"/>
          <w:b/>
          <w:bCs/>
          <w:sz w:val="18"/>
          <w:szCs w:val="18"/>
        </w:rPr>
        <w:t>91</w:t>
      </w:r>
      <w:r w:rsidRPr="00FF2DB7">
        <w:rPr>
          <w:rFonts w:cs="Noto Sans"/>
          <w:b/>
          <w:bCs/>
          <w:sz w:val="18"/>
          <w:szCs w:val="18"/>
        </w:rPr>
        <w:t xml:space="preserve"> </w:t>
      </w:r>
      <w:r w:rsidRPr="00296C4D">
        <w:rPr>
          <w:rFonts w:cs="Noto Sans"/>
          <w:sz w:val="18"/>
          <w:szCs w:val="18"/>
        </w:rPr>
        <w:t xml:space="preserve">fracción I del </w:t>
      </w:r>
      <w:r w:rsidR="002F661C" w:rsidRPr="00296C4D">
        <w:rPr>
          <w:rFonts w:cs="Noto Sans"/>
          <w:sz w:val="18"/>
          <w:szCs w:val="18"/>
        </w:rPr>
        <w:t>RLAASSP</w:t>
      </w:r>
      <w:r w:rsidRPr="00296C4D">
        <w:rPr>
          <w:rFonts w:cs="Noto Sans"/>
          <w:sz w:val="18"/>
          <w:szCs w:val="18"/>
        </w:rPr>
        <w:t xml:space="preserve">, a </w:t>
      </w:r>
      <w:r w:rsidRPr="00296C4D">
        <w:rPr>
          <w:rFonts w:cs="Noto Sans"/>
          <w:sz w:val="18"/>
          <w:szCs w:val="18"/>
        </w:rPr>
        <w:lastRenderedPageBreak/>
        <w:t>efecto de que el IMSS esté en posibilidad de analizarlos y hacer las aclaraciones correspondientes, las solicitudes de aclaración versarán exclusivamente sobre los aspectos contenidos en la presente convocatoria y sus respectivos anexos.</w:t>
      </w:r>
    </w:p>
    <w:p w14:paraId="0BA0AB8B" w14:textId="77777777" w:rsidR="007D1727" w:rsidRPr="00296C4D" w:rsidRDefault="007D1727" w:rsidP="007D1727">
      <w:pPr>
        <w:rPr>
          <w:rFonts w:cs="Noto Sans"/>
          <w:szCs w:val="18"/>
        </w:rPr>
      </w:pPr>
    </w:p>
    <w:p w14:paraId="0FF66A05" w14:textId="2DB5783D" w:rsidR="003A14A6" w:rsidRPr="00296C4D" w:rsidRDefault="003A14A6" w:rsidP="005A6D8F">
      <w:pPr>
        <w:rPr>
          <w:rFonts w:cs="Noto Sans"/>
          <w:szCs w:val="18"/>
        </w:rPr>
      </w:pPr>
      <w:r w:rsidRPr="00296C4D">
        <w:rPr>
          <w:rFonts w:cs="Noto Sans"/>
          <w:szCs w:val="18"/>
        </w:rPr>
        <w:t xml:space="preserve">Las solicitudes de aclaración que sean recibidas con posterioridad al plazo previsto por el artículo </w:t>
      </w:r>
      <w:r w:rsidR="001F4285" w:rsidRPr="00FF2DB7">
        <w:rPr>
          <w:rFonts w:cs="Noto Sans"/>
          <w:b/>
          <w:bCs/>
          <w:szCs w:val="18"/>
        </w:rPr>
        <w:t>44</w:t>
      </w:r>
      <w:r w:rsidRPr="00296C4D">
        <w:rPr>
          <w:rFonts w:cs="Noto Sans"/>
          <w:szCs w:val="18"/>
        </w:rPr>
        <w:t xml:space="preserve"> de la </w:t>
      </w:r>
      <w:r w:rsidR="001F4285" w:rsidRPr="00296C4D">
        <w:rPr>
          <w:rFonts w:cs="Noto Sans"/>
          <w:szCs w:val="18"/>
        </w:rPr>
        <w:t>LAASSP</w:t>
      </w:r>
      <w:r w:rsidRPr="00296C4D">
        <w:rPr>
          <w:rFonts w:cs="Noto Sans"/>
          <w:szCs w:val="18"/>
        </w:rPr>
        <w:t xml:space="preserve">, y artículo </w:t>
      </w:r>
      <w:r w:rsidR="00C60504">
        <w:rPr>
          <w:rFonts w:cs="Noto Sans"/>
          <w:b/>
          <w:bCs/>
          <w:szCs w:val="18"/>
        </w:rPr>
        <w:t>91</w:t>
      </w:r>
      <w:r w:rsidRPr="00296C4D">
        <w:rPr>
          <w:rFonts w:cs="Noto Sans"/>
          <w:szCs w:val="18"/>
        </w:rPr>
        <w:t xml:space="preserve"> fracción VI del </w:t>
      </w:r>
      <w:r w:rsidR="001F4285" w:rsidRPr="00296C4D">
        <w:rPr>
          <w:rFonts w:cs="Noto Sans"/>
          <w:szCs w:val="18"/>
        </w:rPr>
        <w:t>RLAASSP</w:t>
      </w:r>
      <w:r w:rsidRPr="00296C4D">
        <w:rPr>
          <w:rFonts w:cs="Noto Sans"/>
          <w:szCs w:val="18"/>
        </w:rPr>
        <w:t xml:space="preserve"> no serán contestadas por la convocante por resultar extemporáneas, debiéndose integrar al expediente respectivo.</w:t>
      </w:r>
    </w:p>
    <w:p w14:paraId="265F24C5" w14:textId="77777777" w:rsidR="007D1727" w:rsidRPr="00296C4D" w:rsidRDefault="007D1727" w:rsidP="005A6D8F">
      <w:pPr>
        <w:rPr>
          <w:rFonts w:cs="Noto Sans"/>
          <w:szCs w:val="18"/>
        </w:rPr>
      </w:pPr>
    </w:p>
    <w:p w14:paraId="7B4DFA9C" w14:textId="0ED3652B" w:rsidR="003A14A6" w:rsidRPr="00296C4D" w:rsidRDefault="003A14A6" w:rsidP="005A6D8F">
      <w:pPr>
        <w:rPr>
          <w:rFonts w:cs="Noto Sans"/>
          <w:szCs w:val="18"/>
        </w:rPr>
      </w:pPr>
      <w:r w:rsidRPr="00296C4D">
        <w:rPr>
          <w:rFonts w:cs="Noto Sans"/>
          <w:szCs w:val="18"/>
        </w:rPr>
        <w:t>Las solicitudes de acl</w:t>
      </w:r>
      <w:r w:rsidR="004D7A4C" w:rsidRPr="00296C4D">
        <w:rPr>
          <w:rFonts w:cs="Noto Sans"/>
          <w:szCs w:val="18"/>
        </w:rPr>
        <w:t xml:space="preserve">aración de acuerdo al </w:t>
      </w:r>
      <w:r w:rsidR="004D7A4C" w:rsidRPr="00296C4D">
        <w:rPr>
          <w:rFonts w:cs="Noto Sans"/>
          <w:b/>
          <w:szCs w:val="18"/>
        </w:rPr>
        <w:t xml:space="preserve">ANEXO No </w:t>
      </w:r>
      <w:r w:rsidR="00B63734">
        <w:rPr>
          <w:rFonts w:cs="Noto Sans"/>
          <w:b/>
          <w:szCs w:val="18"/>
        </w:rPr>
        <w:t>6</w:t>
      </w:r>
      <w:r w:rsidRPr="00296C4D">
        <w:rPr>
          <w:rFonts w:cs="Noto Sans"/>
          <w:b/>
          <w:szCs w:val="18"/>
        </w:rPr>
        <w:t>-</w:t>
      </w:r>
      <w:r w:rsidR="004D7A4C" w:rsidRPr="00296C4D">
        <w:rPr>
          <w:rFonts w:cs="Noto Sans"/>
          <w:b/>
          <w:szCs w:val="18"/>
        </w:rPr>
        <w:t>A</w:t>
      </w:r>
      <w:r w:rsidRPr="00296C4D">
        <w:rPr>
          <w:rFonts w:cs="Noto Sans"/>
          <w:b/>
          <w:szCs w:val="18"/>
        </w:rPr>
        <w:t xml:space="preserve"> “Formato de solicitud de aclaraciones”,</w:t>
      </w:r>
      <w:r w:rsidRPr="00296C4D">
        <w:rPr>
          <w:rFonts w:cs="Noto Sans"/>
          <w:szCs w:val="18"/>
        </w:rPr>
        <w:t xml:space="preserve"> deberán plantearse de manera concisa y estar directamente vinculadas con los puntos contenidos en la presente convocatoria a la </w:t>
      </w:r>
      <w:r w:rsidR="004804E4" w:rsidRPr="00296C4D">
        <w:rPr>
          <w:rFonts w:cs="Noto Sans"/>
          <w:szCs w:val="18"/>
        </w:rPr>
        <w:t xml:space="preserve">Licitación Pública </w:t>
      </w:r>
      <w:r w:rsidR="00A17A30">
        <w:rPr>
          <w:rFonts w:cs="Noto Sans"/>
          <w:szCs w:val="18"/>
        </w:rPr>
        <w:t xml:space="preserve">INTERNACIONAL BAJO LA COBERTURA DE </w:t>
      </w:r>
      <w:r w:rsidR="00FF2DB7">
        <w:rPr>
          <w:rFonts w:cs="Noto Sans"/>
          <w:szCs w:val="18"/>
        </w:rPr>
        <w:t>TRATADOS,</w:t>
      </w:r>
      <w:r w:rsidRPr="00296C4D">
        <w:rPr>
          <w:rFonts w:cs="Noto Sans"/>
          <w:szCs w:val="18"/>
        </w:rPr>
        <w:t xml:space="preserve"> indicando el numeral o punto específico con el cual se relaciona. Las solicitudes que no cumplan con los requisitos señalados, podrán ser desechadas por la convocante conforme al artículo </w:t>
      </w:r>
      <w:r w:rsidR="00C60504">
        <w:rPr>
          <w:rFonts w:cs="Noto Sans"/>
          <w:b/>
          <w:bCs/>
          <w:szCs w:val="18"/>
        </w:rPr>
        <w:t>90</w:t>
      </w:r>
      <w:r w:rsidRPr="00296C4D">
        <w:rPr>
          <w:rFonts w:cs="Noto Sans"/>
          <w:szCs w:val="18"/>
        </w:rPr>
        <w:t xml:space="preserve"> del </w:t>
      </w:r>
      <w:r w:rsidR="001F4285" w:rsidRPr="00296C4D">
        <w:rPr>
          <w:rFonts w:cs="Noto Sans"/>
          <w:szCs w:val="18"/>
        </w:rPr>
        <w:t>RLAASSP.</w:t>
      </w:r>
    </w:p>
    <w:p w14:paraId="2B125E47" w14:textId="77777777" w:rsidR="007D1727" w:rsidRPr="00296C4D" w:rsidRDefault="007D1727" w:rsidP="005A6D8F">
      <w:pPr>
        <w:rPr>
          <w:rFonts w:cs="Noto Sans"/>
          <w:szCs w:val="18"/>
        </w:rPr>
      </w:pPr>
    </w:p>
    <w:p w14:paraId="799426BC" w14:textId="77777777" w:rsidR="003A14A6" w:rsidRPr="00296C4D" w:rsidRDefault="003A14A6" w:rsidP="005A6D8F">
      <w:pPr>
        <w:rPr>
          <w:rFonts w:cs="Noto Sans"/>
          <w:szCs w:val="18"/>
        </w:rPr>
      </w:pPr>
      <w:r w:rsidRPr="00296C4D">
        <w:rPr>
          <w:rFonts w:cs="Noto Sans"/>
          <w:szCs w:val="18"/>
        </w:rPr>
        <w:t xml:space="preserve">Las solicitudes de aclaraciones que no cumplan con los requisitos señalados, </w:t>
      </w:r>
      <w:r w:rsidRPr="00296C4D">
        <w:rPr>
          <w:rFonts w:cs="Noto Sans"/>
          <w:b/>
          <w:szCs w:val="18"/>
        </w:rPr>
        <w:t>podrán ser desechadas por la convocante</w:t>
      </w:r>
      <w:r w:rsidRPr="00296C4D">
        <w:rPr>
          <w:rFonts w:cs="Noto Sans"/>
          <w:szCs w:val="18"/>
        </w:rPr>
        <w:t>; así como, aquellas que sean recibidas con posterioridad al plazo antes previsto, no serán contestadas por resultar extemporáneas.</w:t>
      </w:r>
    </w:p>
    <w:p w14:paraId="439EE213" w14:textId="1558E1CA" w:rsidR="003A14A6" w:rsidRPr="00296C4D" w:rsidRDefault="003A14A6" w:rsidP="005A6D8F">
      <w:pPr>
        <w:rPr>
          <w:rFonts w:cs="Noto Sans"/>
          <w:szCs w:val="18"/>
        </w:rPr>
      </w:pPr>
      <w:r w:rsidRPr="00296C4D">
        <w:rPr>
          <w:rFonts w:cs="Noto Sans"/>
          <w:szCs w:val="18"/>
        </w:rPr>
        <w:t xml:space="preserve">La convocante tomará como hora de recepción de las solicitudes de aclaración, tratándose de las solicitudes que se hagan llegar a través de </w:t>
      </w:r>
      <w:r w:rsidR="001F4285" w:rsidRPr="00296C4D">
        <w:rPr>
          <w:rFonts w:cs="Noto Sans"/>
          <w:szCs w:val="18"/>
        </w:rPr>
        <w:t xml:space="preserve">la Plataforma Digital a las Contrataciones </w:t>
      </w:r>
      <w:r w:rsidR="00D8357B">
        <w:rPr>
          <w:rFonts w:cs="Noto Sans"/>
          <w:szCs w:val="18"/>
        </w:rPr>
        <w:t>Pública</w:t>
      </w:r>
      <w:r w:rsidR="001F4285" w:rsidRPr="00296C4D">
        <w:rPr>
          <w:rFonts w:cs="Noto Sans"/>
          <w:szCs w:val="18"/>
        </w:rPr>
        <w:t xml:space="preserve">s, </w:t>
      </w:r>
      <w:r w:rsidR="000774B3" w:rsidRPr="00296C4D">
        <w:rPr>
          <w:rFonts w:cs="Noto Sans"/>
          <w:szCs w:val="18"/>
        </w:rPr>
        <w:t>Compras MX</w:t>
      </w:r>
      <w:r w:rsidRPr="00296C4D">
        <w:rPr>
          <w:rFonts w:cs="Noto Sans"/>
          <w:szCs w:val="18"/>
        </w:rPr>
        <w:t>, la hora que registre este sistema al momento de su envío.</w:t>
      </w:r>
    </w:p>
    <w:p w14:paraId="74EC9AEC" w14:textId="77777777" w:rsidR="00FF71A7" w:rsidRPr="00296C4D" w:rsidRDefault="00FF71A7" w:rsidP="005A6D8F">
      <w:pPr>
        <w:rPr>
          <w:rFonts w:cs="Noto Sans"/>
          <w:szCs w:val="18"/>
        </w:rPr>
      </w:pPr>
    </w:p>
    <w:p w14:paraId="4153BC68" w14:textId="7691C685" w:rsidR="003A14A6" w:rsidRPr="00296C4D" w:rsidRDefault="003A14A6" w:rsidP="005A6D8F">
      <w:pPr>
        <w:rPr>
          <w:rFonts w:cs="Noto Sans"/>
          <w:szCs w:val="18"/>
        </w:rPr>
      </w:pPr>
      <w:r w:rsidRPr="00296C4D">
        <w:rPr>
          <w:rFonts w:cs="Noto Sans"/>
          <w:szCs w:val="18"/>
        </w:rPr>
        <w:t xml:space="preserve">A partir de la hora y fecha señaladas en la convocatoria para la celebración de la junta de aclaraciones, conforme a lo previsto en el artículo </w:t>
      </w:r>
      <w:r w:rsidRPr="00FF2DB7">
        <w:rPr>
          <w:rFonts w:cs="Noto Sans"/>
          <w:b/>
          <w:bCs/>
          <w:szCs w:val="18"/>
        </w:rPr>
        <w:t>46</w:t>
      </w:r>
      <w:r w:rsidRPr="00296C4D">
        <w:rPr>
          <w:rFonts w:cs="Noto Sans"/>
          <w:szCs w:val="18"/>
        </w:rPr>
        <w:t xml:space="preserve"> </w:t>
      </w:r>
      <w:r w:rsidR="00FF71A7" w:rsidRPr="00296C4D">
        <w:rPr>
          <w:rFonts w:cs="Noto Sans"/>
          <w:szCs w:val="18"/>
        </w:rPr>
        <w:t>fracciones</w:t>
      </w:r>
      <w:r w:rsidRPr="00296C4D">
        <w:rPr>
          <w:rFonts w:cs="Noto Sans"/>
          <w:szCs w:val="18"/>
        </w:rPr>
        <w:t xml:space="preserve"> II del reglamento de la LAASSP, la convocante enviará a través de </w:t>
      </w:r>
      <w:r w:rsidR="00E74920" w:rsidRPr="00296C4D">
        <w:rPr>
          <w:rFonts w:cs="Noto Sans"/>
          <w:szCs w:val="18"/>
        </w:rPr>
        <w:t xml:space="preserve">la </w:t>
      </w:r>
      <w:r w:rsidR="000774B3" w:rsidRPr="00296C4D">
        <w:rPr>
          <w:rFonts w:cs="Noto Sans"/>
          <w:szCs w:val="18"/>
        </w:rPr>
        <w:t>Plataforma Digital de Contrataciones Públicas,</w:t>
      </w:r>
      <w:r w:rsidR="005C2A3F" w:rsidRPr="00296C4D">
        <w:rPr>
          <w:rFonts w:cs="Noto Sans"/>
          <w:szCs w:val="18"/>
        </w:rPr>
        <w:t xml:space="preserve"> </w:t>
      </w:r>
      <w:r w:rsidR="000774B3" w:rsidRPr="00296C4D">
        <w:rPr>
          <w:rFonts w:cs="Noto Sans"/>
          <w:szCs w:val="18"/>
        </w:rPr>
        <w:t>Compras MX</w:t>
      </w:r>
      <w:r w:rsidRPr="00296C4D">
        <w:rPr>
          <w:rFonts w:cs="Noto Sans"/>
          <w:szCs w:val="18"/>
        </w:rPr>
        <w:t xml:space="preserve"> las contestaciones a las solicitudes de aclaración recibidas a los licitantes.</w:t>
      </w:r>
    </w:p>
    <w:p w14:paraId="7AB792EB" w14:textId="77777777" w:rsidR="007D1727" w:rsidRPr="00296C4D" w:rsidRDefault="007D1727" w:rsidP="005A6D8F">
      <w:pPr>
        <w:rPr>
          <w:rFonts w:cs="Noto Sans"/>
          <w:szCs w:val="18"/>
        </w:rPr>
      </w:pPr>
    </w:p>
    <w:p w14:paraId="446FC2E3" w14:textId="77777777" w:rsidR="003A14A6" w:rsidRPr="00296C4D" w:rsidRDefault="003A14A6" w:rsidP="005A6D8F">
      <w:pPr>
        <w:rPr>
          <w:rFonts w:cs="Noto Sans"/>
          <w:szCs w:val="18"/>
        </w:rPr>
      </w:pPr>
      <w:r w:rsidRPr="00296C4D">
        <w:rPr>
          <w:rFonts w:cs="Noto Sans"/>
          <w:szCs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w:t>
      </w:r>
      <w:r w:rsidRPr="00296C4D">
        <w:rPr>
          <w:rFonts w:cs="Noto Sans"/>
          <w:b/>
          <w:szCs w:val="18"/>
        </w:rPr>
        <w:t>seis ni superior a cuarenta y ocho horas</w:t>
      </w:r>
      <w:r w:rsidRPr="00296C4D">
        <w:rPr>
          <w:rFonts w:cs="Noto Sans"/>
          <w:szCs w:val="18"/>
        </w:rPr>
        <w:t xml:space="preserve">. Una vez recibidas las preguntas, la convocante informará a los licitantes el plazo máximo en el que enviará las contestaciones correspondientes, conforme al artículo 46 fracción I del reglamento de la ley. </w:t>
      </w:r>
    </w:p>
    <w:p w14:paraId="6F8C4C5C" w14:textId="77777777" w:rsidR="007D1727" w:rsidRPr="00296C4D" w:rsidRDefault="007D1727" w:rsidP="005A6D8F">
      <w:pPr>
        <w:rPr>
          <w:rFonts w:cs="Noto Sans"/>
          <w:szCs w:val="18"/>
        </w:rPr>
      </w:pPr>
    </w:p>
    <w:p w14:paraId="0E9467E4" w14:textId="1D90474A" w:rsidR="003A14A6" w:rsidRPr="00296C4D" w:rsidRDefault="003A14A6" w:rsidP="005A6D8F">
      <w:pPr>
        <w:rPr>
          <w:rFonts w:cs="Noto Sans"/>
          <w:szCs w:val="18"/>
        </w:rPr>
      </w:pPr>
      <w:r w:rsidRPr="00296C4D">
        <w:rPr>
          <w:rFonts w:cs="Noto Sans"/>
          <w:szCs w:val="18"/>
        </w:rPr>
        <w:t xml:space="preserve">Si derivado de la o las juntas de aclaraciones se determina posponer la fecha de celebración del acto de presentación y apertura de proposiciones, la modificación respectiva a la convocatoria a la licitación pública deberá </w:t>
      </w:r>
      <w:proofErr w:type="spellStart"/>
      <w:r w:rsidR="00D8357B">
        <w:rPr>
          <w:rFonts w:cs="Noto Sans"/>
          <w:szCs w:val="18"/>
        </w:rPr>
        <w:t>Pública</w:t>
      </w:r>
      <w:r w:rsidRPr="00296C4D">
        <w:rPr>
          <w:rFonts w:cs="Noto Sans"/>
          <w:szCs w:val="18"/>
        </w:rPr>
        <w:t>rse</w:t>
      </w:r>
      <w:proofErr w:type="spellEnd"/>
      <w:r w:rsidRPr="00296C4D">
        <w:rPr>
          <w:rFonts w:cs="Noto Sans"/>
          <w:szCs w:val="18"/>
        </w:rPr>
        <w:t xml:space="preserve"> en </w:t>
      </w:r>
      <w:r w:rsidR="001F4285" w:rsidRPr="00296C4D">
        <w:rPr>
          <w:rFonts w:cs="Noto Sans"/>
          <w:szCs w:val="18"/>
        </w:rPr>
        <w:t>la Plataforma Digital de Contrataciones Públicas</w:t>
      </w:r>
      <w:r w:rsidR="005C2A3F" w:rsidRPr="00296C4D">
        <w:rPr>
          <w:rFonts w:cs="Noto Sans"/>
          <w:szCs w:val="18"/>
        </w:rPr>
        <w:t>,</w:t>
      </w:r>
      <w:r w:rsidR="001F4285" w:rsidRPr="00296C4D">
        <w:rPr>
          <w:rFonts w:cs="Noto Sans"/>
          <w:szCs w:val="18"/>
        </w:rPr>
        <w:t xml:space="preserve"> </w:t>
      </w:r>
      <w:r w:rsidR="000774B3" w:rsidRPr="00296C4D">
        <w:rPr>
          <w:rFonts w:cs="Noto Sans"/>
          <w:szCs w:val="18"/>
        </w:rPr>
        <w:t>Compras MX</w:t>
      </w:r>
      <w:r w:rsidRPr="00296C4D">
        <w:rPr>
          <w:rFonts w:cs="Noto Sans"/>
          <w:szCs w:val="18"/>
        </w:rPr>
        <w:t>; en este caso, el diferimiento deberá considerar la existencia de un plazo de al menos seis días naturales desde el momento que concluya la junta de aclaraciones hasta el momento del acto de presentación y apertura de proposiciones.</w:t>
      </w:r>
    </w:p>
    <w:p w14:paraId="27C75D76" w14:textId="77777777" w:rsidR="007D1727" w:rsidRPr="00296C4D" w:rsidRDefault="007D1727" w:rsidP="005A6D8F">
      <w:pPr>
        <w:rPr>
          <w:rFonts w:cs="Noto Sans"/>
          <w:szCs w:val="18"/>
        </w:rPr>
      </w:pPr>
    </w:p>
    <w:p w14:paraId="6E625F1B" w14:textId="139484FB" w:rsidR="003A14A6" w:rsidRPr="00296C4D" w:rsidRDefault="003A14A6" w:rsidP="00DC3F30">
      <w:pPr>
        <w:pStyle w:val="Prrafodelista"/>
        <w:numPr>
          <w:ilvl w:val="0"/>
          <w:numId w:val="189"/>
        </w:numPr>
        <w:rPr>
          <w:rFonts w:cs="Noto Sans"/>
          <w:sz w:val="18"/>
          <w:szCs w:val="18"/>
        </w:rPr>
      </w:pPr>
      <w:r w:rsidRPr="00296C4D">
        <w:rPr>
          <w:rFonts w:cs="Noto Sans"/>
          <w:sz w:val="18"/>
          <w:szCs w:val="18"/>
        </w:rPr>
        <w:t xml:space="preserve">Cualquier modificación a la presente convocatoria de la </w:t>
      </w:r>
      <w:r w:rsidR="004804E4" w:rsidRPr="00296C4D">
        <w:rPr>
          <w:rFonts w:cs="Noto Sans"/>
          <w:sz w:val="18"/>
          <w:szCs w:val="18"/>
        </w:rPr>
        <w:t xml:space="preserve">Licitación Pública </w:t>
      </w:r>
      <w:r w:rsidR="00A17A30">
        <w:rPr>
          <w:rFonts w:cs="Noto Sans"/>
          <w:sz w:val="18"/>
          <w:szCs w:val="18"/>
        </w:rPr>
        <w:t xml:space="preserve">INTERNACIONAL BAJO LA COBERTURA DE TRATADOS </w:t>
      </w:r>
      <w:r w:rsidR="00E94478" w:rsidRPr="00296C4D">
        <w:rPr>
          <w:rFonts w:cs="Noto Sans"/>
          <w:sz w:val="18"/>
          <w:szCs w:val="18"/>
        </w:rPr>
        <w:t xml:space="preserve"> </w:t>
      </w:r>
      <w:r w:rsidRPr="00296C4D">
        <w:rPr>
          <w:rFonts w:cs="Noto Sans"/>
          <w:sz w:val="18"/>
          <w:szCs w:val="18"/>
        </w:rPr>
        <w:t>incluyendo las que resulten de la o las juntas de aclaraciones, formará parte de la convocatoria y deberá ser considerada por los licitantes en la elaboración de su proposición.</w:t>
      </w:r>
    </w:p>
    <w:p w14:paraId="2C79137E" w14:textId="77777777" w:rsidR="00FF71A7" w:rsidRPr="00296C4D" w:rsidRDefault="00FF71A7" w:rsidP="007D1727">
      <w:pPr>
        <w:ind w:left="360"/>
        <w:rPr>
          <w:rFonts w:cs="Noto Sans"/>
          <w:szCs w:val="18"/>
        </w:rPr>
      </w:pPr>
    </w:p>
    <w:p w14:paraId="2561DFC5" w14:textId="69A11F21" w:rsidR="00FF71A7" w:rsidRPr="00296C4D" w:rsidRDefault="003A14A6" w:rsidP="00076D58">
      <w:pPr>
        <w:ind w:left="360"/>
        <w:rPr>
          <w:rFonts w:cs="Noto Sans"/>
          <w:szCs w:val="18"/>
        </w:rPr>
      </w:pPr>
      <w:r w:rsidRPr="00296C4D">
        <w:rPr>
          <w:rFonts w:cs="Noto Sans"/>
          <w:szCs w:val="18"/>
        </w:rPr>
        <w:t>Independientemente de lo anterior, el contenido de dichas actas podrá ser consultado en</w:t>
      </w:r>
      <w:r w:rsidR="00E74920" w:rsidRPr="00296C4D">
        <w:rPr>
          <w:rFonts w:cs="Noto Sans"/>
          <w:szCs w:val="18"/>
        </w:rPr>
        <w:t xml:space="preserve"> la </w:t>
      </w:r>
      <w:r w:rsidR="000774B3" w:rsidRPr="00296C4D">
        <w:rPr>
          <w:rFonts w:cs="Noto Sans"/>
          <w:szCs w:val="18"/>
        </w:rPr>
        <w:t>Plataforma Digital de Contrataciones Públicas,</w:t>
      </w:r>
      <w:r w:rsidR="00E74920" w:rsidRPr="00296C4D">
        <w:rPr>
          <w:rFonts w:cs="Noto Sans"/>
          <w:szCs w:val="18"/>
        </w:rPr>
        <w:t xml:space="preserve"> </w:t>
      </w:r>
      <w:r w:rsidRPr="00296C4D">
        <w:rPr>
          <w:rFonts w:cs="Noto Sans"/>
          <w:szCs w:val="18"/>
        </w:rPr>
        <w:t xml:space="preserve">de </w:t>
      </w:r>
      <w:r w:rsidR="000774B3" w:rsidRPr="00296C4D">
        <w:rPr>
          <w:rFonts w:cs="Noto Sans"/>
          <w:szCs w:val="18"/>
        </w:rPr>
        <w:t>Compras MX</w:t>
      </w:r>
      <w:r w:rsidRPr="00296C4D">
        <w:rPr>
          <w:rFonts w:cs="Noto Sans"/>
          <w:szCs w:val="18"/>
        </w:rPr>
        <w:t>.</w:t>
      </w:r>
    </w:p>
    <w:p w14:paraId="554D1118" w14:textId="77777777" w:rsidR="00936685" w:rsidRPr="00296C4D" w:rsidRDefault="00936685" w:rsidP="005A6D8F">
      <w:pPr>
        <w:rPr>
          <w:rFonts w:cs="Noto Sans"/>
          <w:noProof/>
          <w:szCs w:val="18"/>
          <w:lang w:val="es-ES_tradnl" w:eastAsia="es-ES"/>
        </w:rPr>
      </w:pPr>
    </w:p>
    <w:p w14:paraId="1A69A500" w14:textId="77777777" w:rsidR="002358A5" w:rsidRPr="00296C4D" w:rsidRDefault="00E74DB1" w:rsidP="00194F2F">
      <w:pPr>
        <w:pStyle w:val="Ttulo3"/>
        <w:rPr>
          <w:szCs w:val="18"/>
        </w:rPr>
      </w:pPr>
      <w:bookmarkStart w:id="98" w:name="_Toc212448234"/>
      <w:bookmarkStart w:id="99" w:name="_Toc221708859"/>
      <w:r w:rsidRPr="00296C4D">
        <w:rPr>
          <w:szCs w:val="18"/>
        </w:rPr>
        <w:t>3.4</w:t>
      </w:r>
      <w:r w:rsidR="002358A5" w:rsidRPr="00296C4D">
        <w:rPr>
          <w:szCs w:val="18"/>
        </w:rPr>
        <w:t xml:space="preserve"> Presentación y Apertura de Proposiciones</w:t>
      </w:r>
      <w:bookmarkEnd w:id="98"/>
      <w:bookmarkEnd w:id="99"/>
    </w:p>
    <w:p w14:paraId="61EBC3A5" w14:textId="77777777" w:rsidR="0049570E" w:rsidRPr="00296C4D" w:rsidRDefault="0049570E" w:rsidP="005A6D8F">
      <w:pPr>
        <w:rPr>
          <w:rFonts w:cs="Noto Sans"/>
          <w:b/>
          <w:noProof/>
          <w:szCs w:val="18"/>
          <w:lang w:val="es-ES_tradnl" w:eastAsia="es-ES"/>
        </w:rPr>
      </w:pPr>
    </w:p>
    <w:p w14:paraId="2CBD7832" w14:textId="07A4C114" w:rsidR="002358A5" w:rsidRPr="00296C4D" w:rsidRDefault="002358A5" w:rsidP="005A6D8F">
      <w:pPr>
        <w:rPr>
          <w:rFonts w:cs="Noto Sans"/>
          <w:noProof/>
          <w:szCs w:val="18"/>
          <w:lang w:val="es-ES_tradnl" w:eastAsia="es-ES"/>
        </w:rPr>
      </w:pPr>
      <w:r w:rsidRPr="00296C4D">
        <w:rPr>
          <w:rFonts w:cs="Noto Sans"/>
          <w:noProof/>
          <w:szCs w:val="18"/>
          <w:lang w:val="es-ES_tradnl" w:eastAsia="es-ES"/>
        </w:rPr>
        <w:t xml:space="preserve">La presentación y apertura de proposiciones se llevará a cabo en términos de los </w:t>
      </w:r>
      <w:r w:rsidR="004159EB" w:rsidRPr="00296C4D">
        <w:rPr>
          <w:rFonts w:cs="Noto Sans"/>
          <w:noProof/>
          <w:szCs w:val="18"/>
          <w:lang w:val="es-ES_tradnl" w:eastAsia="es-ES"/>
        </w:rPr>
        <w:t>A</w:t>
      </w:r>
      <w:r w:rsidRPr="00296C4D">
        <w:rPr>
          <w:rFonts w:cs="Noto Sans"/>
          <w:noProof/>
          <w:szCs w:val="18"/>
          <w:lang w:val="es-ES_tradnl" w:eastAsia="es-ES"/>
        </w:rPr>
        <w:t xml:space="preserve">rtículos </w:t>
      </w:r>
      <w:r w:rsidR="002F661C" w:rsidRPr="00FF2DB7">
        <w:rPr>
          <w:rFonts w:cs="Noto Sans"/>
          <w:b/>
          <w:bCs/>
          <w:noProof/>
          <w:szCs w:val="18"/>
          <w:lang w:val="es-ES_tradnl" w:eastAsia="es-ES"/>
        </w:rPr>
        <w:t>36</w:t>
      </w:r>
      <w:r w:rsidR="002F661C" w:rsidRPr="00296C4D">
        <w:rPr>
          <w:rFonts w:cs="Noto Sans"/>
          <w:noProof/>
          <w:szCs w:val="18"/>
          <w:lang w:val="es-ES_tradnl" w:eastAsia="es-ES"/>
        </w:rPr>
        <w:t xml:space="preserve">, </w:t>
      </w:r>
      <w:r w:rsidR="002F661C" w:rsidRPr="00FF2DB7">
        <w:rPr>
          <w:rFonts w:cs="Noto Sans"/>
          <w:b/>
          <w:bCs/>
          <w:noProof/>
          <w:szCs w:val="18"/>
          <w:lang w:val="es-ES_tradnl" w:eastAsia="es-ES"/>
        </w:rPr>
        <w:t>37</w:t>
      </w:r>
      <w:r w:rsidR="002F661C" w:rsidRPr="00296C4D">
        <w:rPr>
          <w:rFonts w:cs="Noto Sans"/>
          <w:noProof/>
          <w:szCs w:val="18"/>
          <w:lang w:val="es-ES_tradnl" w:eastAsia="es-ES"/>
        </w:rPr>
        <w:t xml:space="preserve"> y </w:t>
      </w:r>
      <w:r w:rsidR="002F661C" w:rsidRPr="00FF2DB7">
        <w:rPr>
          <w:rFonts w:cs="Noto Sans"/>
          <w:b/>
          <w:bCs/>
          <w:noProof/>
          <w:szCs w:val="18"/>
          <w:lang w:val="es-ES_tradnl" w:eastAsia="es-ES"/>
        </w:rPr>
        <w:t>45</w:t>
      </w:r>
      <w:r w:rsidRPr="00296C4D">
        <w:rPr>
          <w:rFonts w:cs="Noto Sans"/>
          <w:noProof/>
          <w:szCs w:val="18"/>
          <w:lang w:val="es-ES_tradnl" w:eastAsia="es-ES"/>
        </w:rPr>
        <w:t xml:space="preserve"> de la LAASSP, </w:t>
      </w:r>
      <w:r w:rsidR="00C60504">
        <w:rPr>
          <w:rFonts w:cs="Noto Sans"/>
          <w:b/>
          <w:bCs/>
          <w:noProof/>
          <w:szCs w:val="18"/>
          <w:lang w:val="es-ES_tradnl" w:eastAsia="es-ES"/>
        </w:rPr>
        <w:t>92</w:t>
      </w:r>
      <w:r w:rsidRPr="00296C4D">
        <w:rPr>
          <w:rFonts w:cs="Noto Sans"/>
          <w:noProof/>
          <w:szCs w:val="18"/>
          <w:lang w:val="es-ES_tradnl" w:eastAsia="es-ES"/>
        </w:rPr>
        <w:t xml:space="preserve">, </w:t>
      </w:r>
      <w:r w:rsidR="00C60504">
        <w:rPr>
          <w:rFonts w:cs="Noto Sans"/>
          <w:b/>
          <w:bCs/>
          <w:noProof/>
          <w:szCs w:val="18"/>
          <w:lang w:val="es-ES_tradnl" w:eastAsia="es-ES"/>
        </w:rPr>
        <w:t>93</w:t>
      </w:r>
      <w:r w:rsidRPr="00296C4D">
        <w:rPr>
          <w:rFonts w:cs="Noto Sans"/>
          <w:noProof/>
          <w:szCs w:val="18"/>
          <w:lang w:val="es-ES_tradnl" w:eastAsia="es-ES"/>
        </w:rPr>
        <w:t xml:space="preserve">, </w:t>
      </w:r>
      <w:r w:rsidR="00C60504" w:rsidRPr="00C60504">
        <w:rPr>
          <w:rFonts w:cs="Noto Sans"/>
          <w:b/>
          <w:bCs/>
          <w:noProof/>
          <w:szCs w:val="18"/>
          <w:lang w:val="es-ES_tradnl" w:eastAsia="es-ES"/>
        </w:rPr>
        <w:t>94</w:t>
      </w:r>
      <w:r w:rsidRPr="00C60504">
        <w:rPr>
          <w:rFonts w:cs="Noto Sans"/>
          <w:noProof/>
          <w:szCs w:val="18"/>
          <w:lang w:val="es-ES_tradnl" w:eastAsia="es-ES"/>
        </w:rPr>
        <w:t xml:space="preserve"> </w:t>
      </w:r>
      <w:r w:rsidRPr="00296C4D">
        <w:rPr>
          <w:rFonts w:cs="Noto Sans"/>
          <w:noProof/>
          <w:szCs w:val="18"/>
          <w:lang w:val="es-ES_tradnl" w:eastAsia="es-ES"/>
        </w:rPr>
        <w:t xml:space="preserve">segundo párrafo y </w:t>
      </w:r>
      <w:r w:rsidR="00C60504">
        <w:rPr>
          <w:rFonts w:cs="Noto Sans"/>
          <w:b/>
          <w:bCs/>
          <w:noProof/>
          <w:szCs w:val="18"/>
          <w:lang w:val="es-ES_tradnl" w:eastAsia="es-ES"/>
        </w:rPr>
        <w:t>95</w:t>
      </w:r>
      <w:r w:rsidRPr="00296C4D">
        <w:rPr>
          <w:rFonts w:cs="Noto Sans"/>
          <w:noProof/>
          <w:szCs w:val="18"/>
          <w:lang w:val="es-ES_tradnl" w:eastAsia="es-ES"/>
        </w:rPr>
        <w:t xml:space="preserve"> del RLAASSP, para lo cual podrán hacer uso de los formatos </w:t>
      </w:r>
      <w:r w:rsidR="004159EB" w:rsidRPr="00296C4D">
        <w:rPr>
          <w:rFonts w:cs="Noto Sans"/>
          <w:noProof/>
          <w:szCs w:val="18"/>
          <w:lang w:val="es-ES_tradnl" w:eastAsia="es-ES"/>
        </w:rPr>
        <w:t xml:space="preserve">previstos </w:t>
      </w:r>
      <w:r w:rsidR="000E7722" w:rsidRPr="00296C4D">
        <w:rPr>
          <w:rFonts w:cs="Noto Sans"/>
          <w:noProof/>
          <w:szCs w:val="18"/>
          <w:lang w:val="es-ES_tradnl" w:eastAsia="es-ES"/>
        </w:rPr>
        <w:t xml:space="preserve">en el </w:t>
      </w:r>
      <w:r w:rsidR="000E7722" w:rsidRPr="00296C4D">
        <w:rPr>
          <w:rFonts w:cs="Noto Sans"/>
          <w:b/>
          <w:noProof/>
          <w:szCs w:val="18"/>
          <w:lang w:val="es-ES_tradnl" w:eastAsia="es-ES"/>
        </w:rPr>
        <w:t>Nuneral</w:t>
      </w:r>
      <w:r w:rsidRPr="00296C4D">
        <w:rPr>
          <w:rFonts w:cs="Noto Sans"/>
          <w:b/>
          <w:noProof/>
          <w:szCs w:val="18"/>
          <w:lang w:val="es-ES_tradnl" w:eastAsia="es-ES"/>
        </w:rPr>
        <w:t xml:space="preserve"> </w:t>
      </w:r>
      <w:r w:rsidR="00C43969" w:rsidRPr="00296C4D">
        <w:rPr>
          <w:rFonts w:cs="Noto Sans"/>
          <w:b/>
          <w:noProof/>
          <w:szCs w:val="18"/>
          <w:lang w:val="es-ES_tradnl" w:eastAsia="es-ES"/>
        </w:rPr>
        <w:t>7</w:t>
      </w:r>
      <w:r w:rsidRPr="00296C4D">
        <w:rPr>
          <w:rFonts w:cs="Noto Sans"/>
          <w:noProof/>
          <w:szCs w:val="18"/>
          <w:lang w:val="es-ES_tradnl" w:eastAsia="es-ES"/>
        </w:rPr>
        <w:t xml:space="preserve"> “Formatos que facilitarán y agilizarán la presentación y recepción de las proposiciones” de la presente Convocatoria.</w:t>
      </w:r>
    </w:p>
    <w:p w14:paraId="7BB8D52D" w14:textId="77777777" w:rsidR="004D1C2B" w:rsidRPr="00296C4D" w:rsidRDefault="004D1C2B" w:rsidP="005A6D8F">
      <w:pPr>
        <w:rPr>
          <w:rFonts w:cs="Noto Sans"/>
          <w:noProof/>
          <w:szCs w:val="18"/>
          <w:lang w:val="es-ES_tradnl" w:eastAsia="es-ES"/>
        </w:rPr>
      </w:pPr>
    </w:p>
    <w:p w14:paraId="7CD71655" w14:textId="33B3B85A" w:rsidR="002358A5" w:rsidRPr="00296C4D" w:rsidRDefault="00DF395D" w:rsidP="005A6D8F">
      <w:pPr>
        <w:rPr>
          <w:rFonts w:cs="Noto Sans"/>
          <w:bCs/>
          <w:noProof/>
          <w:szCs w:val="18"/>
        </w:rPr>
      </w:pPr>
      <w:r w:rsidRPr="00296C4D">
        <w:rPr>
          <w:rFonts w:cs="Noto Sans"/>
          <w:noProof/>
          <w:szCs w:val="18"/>
        </w:rPr>
        <w:t>Los licitantes deberán enviar su proposición firmada electrónicamente,</w:t>
      </w:r>
      <w:r w:rsidRPr="00296C4D">
        <w:rPr>
          <w:rFonts w:cs="Noto Sans"/>
          <w:bCs/>
          <w:noProof/>
          <w:szCs w:val="18"/>
        </w:rPr>
        <w:t xml:space="preserve"> conforme al proceso que se detalla en el numeral </w:t>
      </w:r>
      <w:r w:rsidRPr="00296C4D">
        <w:rPr>
          <w:rFonts w:cs="Noto Sans"/>
          <w:b/>
          <w:bCs/>
          <w:noProof/>
          <w:szCs w:val="18"/>
        </w:rPr>
        <w:t xml:space="preserve">6.3 “Envío y firma de proposiciones” </w:t>
      </w:r>
      <w:r w:rsidRPr="00296C4D">
        <w:rPr>
          <w:rFonts w:cs="Noto Sans"/>
          <w:bCs/>
          <w:noProof/>
          <w:szCs w:val="18"/>
        </w:rPr>
        <w:t xml:space="preserve">de la “Guía técnica para licitantes sobre el uso y manejo de </w:t>
      </w:r>
      <w:r w:rsidR="001F4285" w:rsidRPr="00296C4D">
        <w:rPr>
          <w:rFonts w:cs="Noto Sans"/>
          <w:szCs w:val="18"/>
        </w:rPr>
        <w:t>la Plataforma Digital de Contrataciones Públicas,</w:t>
      </w:r>
      <w:r w:rsidR="001F4285" w:rsidRPr="00296C4D">
        <w:rPr>
          <w:rFonts w:cs="Noto Sans"/>
          <w:bCs/>
          <w:noProof/>
          <w:szCs w:val="18"/>
        </w:rPr>
        <w:t xml:space="preserve"> </w:t>
      </w:r>
      <w:r w:rsidR="000774B3" w:rsidRPr="00296C4D">
        <w:rPr>
          <w:rFonts w:cs="Noto Sans"/>
          <w:bCs/>
          <w:noProof/>
          <w:szCs w:val="18"/>
        </w:rPr>
        <w:t>Compras MX</w:t>
      </w:r>
      <w:r w:rsidR="001F4285" w:rsidRPr="00296C4D">
        <w:rPr>
          <w:rFonts w:cs="Noto Sans"/>
          <w:bCs/>
          <w:noProof/>
          <w:szCs w:val="18"/>
        </w:rPr>
        <w:t>”,</w:t>
      </w:r>
      <w:r w:rsidRPr="00296C4D">
        <w:rPr>
          <w:rFonts w:cs="Noto Sans"/>
          <w:noProof/>
          <w:szCs w:val="18"/>
        </w:rPr>
        <w:t>, de confor</w:t>
      </w:r>
      <w:r w:rsidR="00493464" w:rsidRPr="00296C4D">
        <w:rPr>
          <w:rFonts w:cs="Noto Sans"/>
          <w:noProof/>
          <w:szCs w:val="18"/>
        </w:rPr>
        <w:t>midad con lo dispuesto por los A</w:t>
      </w:r>
      <w:r w:rsidRPr="00296C4D">
        <w:rPr>
          <w:rFonts w:cs="Noto Sans"/>
          <w:noProof/>
          <w:szCs w:val="18"/>
        </w:rPr>
        <w:t xml:space="preserve">rtículos </w:t>
      </w:r>
      <w:r w:rsidR="002F661C" w:rsidRPr="00FF2DB7">
        <w:rPr>
          <w:rFonts w:cs="Noto Sans"/>
          <w:b/>
          <w:bCs/>
          <w:noProof/>
          <w:szCs w:val="18"/>
        </w:rPr>
        <w:t>36</w:t>
      </w:r>
      <w:r w:rsidR="002F661C" w:rsidRPr="00296C4D">
        <w:rPr>
          <w:rFonts w:cs="Noto Sans"/>
          <w:noProof/>
          <w:szCs w:val="18"/>
        </w:rPr>
        <w:t xml:space="preserve"> y </w:t>
      </w:r>
      <w:r w:rsidR="002F661C" w:rsidRPr="00FF2DB7">
        <w:rPr>
          <w:rFonts w:cs="Noto Sans"/>
          <w:b/>
          <w:bCs/>
          <w:noProof/>
          <w:szCs w:val="18"/>
        </w:rPr>
        <w:t>37</w:t>
      </w:r>
      <w:r w:rsidR="002F661C" w:rsidRPr="00296C4D">
        <w:rPr>
          <w:rFonts w:cs="Noto Sans"/>
          <w:noProof/>
          <w:szCs w:val="18"/>
        </w:rPr>
        <w:t xml:space="preserve"> de la </w:t>
      </w:r>
      <w:r w:rsidRPr="00296C4D">
        <w:rPr>
          <w:rFonts w:cs="Noto Sans"/>
          <w:noProof/>
          <w:szCs w:val="18"/>
        </w:rPr>
        <w:t xml:space="preserve">LAASSP y </w:t>
      </w:r>
      <w:r w:rsidR="00C60504">
        <w:rPr>
          <w:rFonts w:cs="Noto Sans"/>
          <w:b/>
          <w:bCs/>
          <w:noProof/>
          <w:szCs w:val="18"/>
        </w:rPr>
        <w:t>95</w:t>
      </w:r>
      <w:r w:rsidRPr="00296C4D">
        <w:rPr>
          <w:rFonts w:cs="Noto Sans"/>
          <w:noProof/>
          <w:szCs w:val="18"/>
        </w:rPr>
        <w:t xml:space="preserve"> de su </w:t>
      </w:r>
      <w:r w:rsidRPr="00296C4D">
        <w:rPr>
          <w:rFonts w:cs="Noto Sans"/>
          <w:noProof/>
          <w:szCs w:val="18"/>
        </w:rPr>
        <w:lastRenderedPageBreak/>
        <w:t xml:space="preserve">Reglamento, así como numerales cuarto, décimo cuarto y décimo sexto del </w:t>
      </w:r>
      <w:r w:rsidR="004159EB" w:rsidRPr="00296C4D">
        <w:rPr>
          <w:rFonts w:cs="Noto Sans"/>
          <w:i/>
          <w:noProof/>
          <w:szCs w:val="18"/>
        </w:rPr>
        <w:t>“</w:t>
      </w:r>
      <w:r w:rsidRPr="00296C4D">
        <w:rPr>
          <w:rFonts w:cs="Noto Sans"/>
          <w:i/>
          <w:noProof/>
          <w:szCs w:val="18"/>
        </w:rPr>
        <w:t xml:space="preserve">Acuerdo por el que se establecen las disposiciones que se deberán observar para la utilización del Sistema Electrónico de Información Pública Gubernamental denominado </w:t>
      </w:r>
      <w:r w:rsidR="000774B3" w:rsidRPr="00296C4D">
        <w:rPr>
          <w:rFonts w:cs="Noto Sans"/>
          <w:i/>
          <w:noProof/>
          <w:szCs w:val="18"/>
        </w:rPr>
        <w:t>Compras MX</w:t>
      </w:r>
      <w:r w:rsidR="004159EB" w:rsidRPr="00296C4D">
        <w:rPr>
          <w:rFonts w:cs="Noto Sans"/>
          <w:i/>
          <w:noProof/>
          <w:szCs w:val="18"/>
        </w:rPr>
        <w:t>”</w:t>
      </w:r>
      <w:r w:rsidRPr="00296C4D">
        <w:rPr>
          <w:rFonts w:cs="Noto Sans"/>
          <w:noProof/>
          <w:szCs w:val="18"/>
        </w:rPr>
        <w:t xml:space="preserve"> (ACUERDO), en sustitución de la firma autógrafa, se emplearán los medios de identificación electrónica que establezca la </w:t>
      </w:r>
      <w:r w:rsidR="00D8357B">
        <w:rPr>
          <w:rFonts w:cs="Noto Sans"/>
          <w:noProof/>
          <w:szCs w:val="18"/>
        </w:rPr>
        <w:t>Secretaría</w:t>
      </w:r>
      <w:r w:rsidRPr="00296C4D">
        <w:rPr>
          <w:rFonts w:cs="Noto Sans"/>
          <w:noProof/>
          <w:szCs w:val="18"/>
        </w:rPr>
        <w:t xml:space="preserve"> </w:t>
      </w:r>
      <w:r w:rsidR="001F200D" w:rsidRPr="00296C4D">
        <w:rPr>
          <w:rFonts w:cs="Noto Sans"/>
          <w:noProof/>
          <w:szCs w:val="18"/>
        </w:rPr>
        <w:t>de Hacienda y Crédito Público</w:t>
      </w:r>
      <w:r w:rsidRPr="00296C4D">
        <w:rPr>
          <w:rFonts w:cs="Noto Sans"/>
          <w:noProof/>
          <w:szCs w:val="18"/>
        </w:rPr>
        <w:t xml:space="preserve">, siendo para los licitantes </w:t>
      </w:r>
      <w:r w:rsidR="00FF2DB7">
        <w:rPr>
          <w:rFonts w:cs="Noto Sans"/>
          <w:noProof/>
          <w:szCs w:val="18"/>
        </w:rPr>
        <w:t>nacionales</w:t>
      </w:r>
      <w:r w:rsidR="00A17A30">
        <w:rPr>
          <w:rFonts w:cs="Noto Sans"/>
          <w:noProof/>
          <w:szCs w:val="18"/>
        </w:rPr>
        <w:t xml:space="preserve"> </w:t>
      </w:r>
      <w:r w:rsidRPr="00296C4D">
        <w:rPr>
          <w:rFonts w:cs="Noto Sans"/>
          <w:noProof/>
          <w:szCs w:val="18"/>
        </w:rPr>
        <w:t xml:space="preserve">es, la firma electrónica avanzada que emite el Servicio de Administración Tributaria (SAT) para el cumplimiento de obligaciones fiscales, y para licitantes extranjeros, el medio de identificación electrónico para que hagan uso de </w:t>
      </w:r>
      <w:r w:rsidR="000774B3" w:rsidRPr="00296C4D">
        <w:rPr>
          <w:rFonts w:cs="Noto Sans"/>
          <w:noProof/>
          <w:szCs w:val="18"/>
        </w:rPr>
        <w:t>Compras MX</w:t>
      </w:r>
      <w:r w:rsidRPr="00296C4D">
        <w:rPr>
          <w:rFonts w:cs="Noto Sans"/>
          <w:noProof/>
          <w:szCs w:val="18"/>
        </w:rPr>
        <w:t xml:space="preserve"> que genera el mismo sistema, siendo la única manera de legitimar el consentimiento de los licitantes para obligarse a las manifestaciones que realice con el uso de dicho sistema.</w:t>
      </w:r>
    </w:p>
    <w:p w14:paraId="7C658B1A" w14:textId="4672B632" w:rsidR="002358A5" w:rsidRPr="00296C4D" w:rsidRDefault="002358A5" w:rsidP="005A6D8F">
      <w:pPr>
        <w:rPr>
          <w:rFonts w:cs="Noto Sans"/>
          <w:noProof/>
          <w:szCs w:val="18"/>
        </w:rPr>
      </w:pPr>
      <w:r w:rsidRPr="00296C4D">
        <w:rPr>
          <w:rFonts w:cs="Noto Sans"/>
          <w:noProof/>
          <w:szCs w:val="18"/>
        </w:rPr>
        <w:t xml:space="preserve">Por lo anterior, no se aceptarán archivos firmados electrónicamente de manera individual (archivo con extensión .p7m), el cual no es posible abrir a través de </w:t>
      </w:r>
      <w:r w:rsidR="00FF2DB7">
        <w:rPr>
          <w:rFonts w:cs="Noto Sans"/>
          <w:noProof/>
          <w:szCs w:val="18"/>
        </w:rPr>
        <w:t xml:space="preserve">la Plataforma Digital de Contrataciones Públicas, </w:t>
      </w:r>
      <w:r w:rsidR="000774B3" w:rsidRPr="00296C4D">
        <w:rPr>
          <w:rFonts w:cs="Noto Sans"/>
          <w:noProof/>
          <w:szCs w:val="18"/>
        </w:rPr>
        <w:t>Compras MX</w:t>
      </w:r>
      <w:r w:rsidRPr="00296C4D">
        <w:rPr>
          <w:rFonts w:cs="Noto Sans"/>
          <w:noProof/>
          <w:szCs w:val="18"/>
        </w:rPr>
        <w:t>, procediéndose a desechar la proposición; es decir, los archivos que integran su proposición, podrán enviarse en alguno de los siguientes fo</w:t>
      </w:r>
      <w:r w:rsidR="00867DCE" w:rsidRPr="00296C4D">
        <w:rPr>
          <w:rFonts w:cs="Noto Sans"/>
          <w:noProof/>
          <w:szCs w:val="18"/>
        </w:rPr>
        <w:t>rmatos: Word</w:t>
      </w:r>
      <w:r w:rsidR="00C65807" w:rsidRPr="00296C4D">
        <w:rPr>
          <w:rFonts w:cs="Noto Sans"/>
          <w:noProof/>
          <w:szCs w:val="18"/>
        </w:rPr>
        <w:t xml:space="preserve"> (extensiones .</w:t>
      </w:r>
      <w:r w:rsidR="005A0E51" w:rsidRPr="00296C4D">
        <w:rPr>
          <w:rFonts w:cs="Noto Sans"/>
          <w:noProof/>
          <w:szCs w:val="18"/>
        </w:rPr>
        <w:t>DOC</w:t>
      </w:r>
      <w:r w:rsidR="00C65807" w:rsidRPr="00296C4D">
        <w:rPr>
          <w:rFonts w:cs="Noto Sans"/>
          <w:noProof/>
          <w:szCs w:val="18"/>
        </w:rPr>
        <w:t xml:space="preserve"> o .</w:t>
      </w:r>
      <w:r w:rsidR="005A0E51" w:rsidRPr="00296C4D">
        <w:rPr>
          <w:rFonts w:cs="Noto Sans"/>
          <w:noProof/>
          <w:szCs w:val="18"/>
        </w:rPr>
        <w:t>DOCX</w:t>
      </w:r>
      <w:r w:rsidR="00C65807" w:rsidRPr="00296C4D">
        <w:rPr>
          <w:rFonts w:cs="Noto Sans"/>
          <w:noProof/>
          <w:szCs w:val="18"/>
        </w:rPr>
        <w:t>)</w:t>
      </w:r>
      <w:r w:rsidR="00867DCE" w:rsidRPr="00296C4D">
        <w:rPr>
          <w:rFonts w:cs="Noto Sans"/>
          <w:noProof/>
          <w:szCs w:val="18"/>
        </w:rPr>
        <w:t>, Excel</w:t>
      </w:r>
      <w:r w:rsidR="00C65807" w:rsidRPr="00296C4D">
        <w:rPr>
          <w:rFonts w:cs="Noto Sans"/>
          <w:noProof/>
          <w:szCs w:val="18"/>
        </w:rPr>
        <w:t xml:space="preserve"> (extensiones .</w:t>
      </w:r>
      <w:r w:rsidR="005A0E51" w:rsidRPr="00296C4D">
        <w:rPr>
          <w:rFonts w:cs="Noto Sans"/>
          <w:noProof/>
          <w:szCs w:val="18"/>
        </w:rPr>
        <w:t>XLS</w:t>
      </w:r>
      <w:r w:rsidR="00C65807" w:rsidRPr="00296C4D">
        <w:rPr>
          <w:rFonts w:cs="Noto Sans"/>
          <w:noProof/>
          <w:szCs w:val="18"/>
        </w:rPr>
        <w:t xml:space="preserve"> o .</w:t>
      </w:r>
      <w:r w:rsidR="005A0E51" w:rsidRPr="00296C4D">
        <w:rPr>
          <w:rFonts w:cs="Noto Sans"/>
          <w:noProof/>
          <w:szCs w:val="18"/>
        </w:rPr>
        <w:t>XLSX</w:t>
      </w:r>
      <w:r w:rsidR="00C65807" w:rsidRPr="00296C4D">
        <w:rPr>
          <w:rFonts w:cs="Noto Sans"/>
          <w:noProof/>
          <w:szCs w:val="18"/>
        </w:rPr>
        <w:t>)</w:t>
      </w:r>
      <w:r w:rsidR="00867DCE" w:rsidRPr="00296C4D">
        <w:rPr>
          <w:rFonts w:cs="Noto Sans"/>
          <w:noProof/>
          <w:szCs w:val="18"/>
        </w:rPr>
        <w:t xml:space="preserve">, </w:t>
      </w:r>
      <w:r w:rsidR="00C65807" w:rsidRPr="00296C4D">
        <w:rPr>
          <w:rFonts w:cs="Noto Sans"/>
          <w:noProof/>
          <w:szCs w:val="18"/>
        </w:rPr>
        <w:t>documento portátil (</w:t>
      </w:r>
      <w:r w:rsidR="005A0E51" w:rsidRPr="00296C4D">
        <w:rPr>
          <w:rFonts w:cs="Noto Sans"/>
          <w:noProof/>
          <w:szCs w:val="18"/>
        </w:rPr>
        <w:t>extension .</w:t>
      </w:r>
      <w:r w:rsidR="00867DCE" w:rsidRPr="00296C4D">
        <w:rPr>
          <w:rFonts w:cs="Noto Sans"/>
          <w:noProof/>
          <w:szCs w:val="18"/>
        </w:rPr>
        <w:t>PDF</w:t>
      </w:r>
      <w:r w:rsidR="00C65807" w:rsidRPr="00296C4D">
        <w:rPr>
          <w:rFonts w:cs="Noto Sans"/>
          <w:noProof/>
          <w:szCs w:val="18"/>
        </w:rPr>
        <w:t>)</w:t>
      </w:r>
      <w:r w:rsidR="00867DCE" w:rsidRPr="00296C4D">
        <w:rPr>
          <w:rFonts w:cs="Noto Sans"/>
          <w:noProof/>
          <w:szCs w:val="18"/>
        </w:rPr>
        <w:t xml:space="preserve">, </w:t>
      </w:r>
      <w:r w:rsidR="005A0E51" w:rsidRPr="00296C4D">
        <w:rPr>
          <w:rFonts w:cs="Noto Sans"/>
          <w:noProof/>
          <w:szCs w:val="18"/>
        </w:rPr>
        <w:t>imagen (extensiones .</w:t>
      </w:r>
      <w:r w:rsidR="00867DCE" w:rsidRPr="00296C4D">
        <w:rPr>
          <w:rFonts w:cs="Noto Sans"/>
          <w:noProof/>
          <w:szCs w:val="18"/>
        </w:rPr>
        <w:t>JPG</w:t>
      </w:r>
      <w:r w:rsidR="005A0E51" w:rsidRPr="00296C4D">
        <w:rPr>
          <w:rFonts w:cs="Noto Sans"/>
          <w:noProof/>
          <w:szCs w:val="18"/>
        </w:rPr>
        <w:t>, .JPEG, .BMP, .GIF o .PNG)</w:t>
      </w:r>
      <w:r w:rsidR="00867DCE" w:rsidRPr="00296C4D">
        <w:rPr>
          <w:rFonts w:cs="Noto Sans"/>
          <w:noProof/>
          <w:szCs w:val="18"/>
        </w:rPr>
        <w:t xml:space="preserve">, </w:t>
      </w:r>
      <w:r w:rsidR="005A0E51" w:rsidRPr="00296C4D">
        <w:rPr>
          <w:rFonts w:cs="Noto Sans"/>
          <w:noProof/>
          <w:szCs w:val="18"/>
        </w:rPr>
        <w:t>y/o de compresión (extensiones .</w:t>
      </w:r>
      <w:r w:rsidRPr="00296C4D">
        <w:rPr>
          <w:rFonts w:cs="Noto Sans"/>
          <w:noProof/>
          <w:szCs w:val="18"/>
        </w:rPr>
        <w:t>ZIP</w:t>
      </w:r>
      <w:r w:rsidR="00867DCE" w:rsidRPr="00296C4D">
        <w:rPr>
          <w:rFonts w:cs="Noto Sans"/>
          <w:noProof/>
          <w:szCs w:val="18"/>
        </w:rPr>
        <w:t xml:space="preserve"> o </w:t>
      </w:r>
      <w:r w:rsidR="005A0E51" w:rsidRPr="00296C4D">
        <w:rPr>
          <w:rFonts w:cs="Noto Sans"/>
          <w:noProof/>
          <w:szCs w:val="18"/>
        </w:rPr>
        <w:t>.</w:t>
      </w:r>
      <w:r w:rsidR="00867DCE" w:rsidRPr="00296C4D">
        <w:rPr>
          <w:rFonts w:cs="Noto Sans"/>
          <w:noProof/>
          <w:szCs w:val="18"/>
        </w:rPr>
        <w:t>RAR</w:t>
      </w:r>
      <w:r w:rsidR="005A0E51" w:rsidRPr="00296C4D">
        <w:rPr>
          <w:rFonts w:cs="Noto Sans"/>
          <w:noProof/>
          <w:szCs w:val="18"/>
        </w:rPr>
        <w:t xml:space="preserve">); </w:t>
      </w:r>
      <w:r w:rsidR="00C874B1" w:rsidRPr="00296C4D">
        <w:rPr>
          <w:rFonts w:cs="Noto Sans"/>
          <w:noProof/>
          <w:szCs w:val="18"/>
        </w:rPr>
        <w:t>debiendo ser legible(s) y libres de virus informáticos</w:t>
      </w:r>
      <w:r w:rsidRPr="00296C4D">
        <w:rPr>
          <w:rFonts w:cs="Noto Sans"/>
          <w:noProof/>
          <w:szCs w:val="18"/>
        </w:rPr>
        <w:t>.</w:t>
      </w:r>
    </w:p>
    <w:p w14:paraId="5E965848" w14:textId="77777777" w:rsidR="00D82F0D" w:rsidRPr="00296C4D" w:rsidRDefault="00D82F0D" w:rsidP="005A6D8F">
      <w:pPr>
        <w:rPr>
          <w:rFonts w:cs="Noto Sans"/>
          <w:noProof/>
          <w:szCs w:val="18"/>
        </w:rPr>
      </w:pPr>
    </w:p>
    <w:p w14:paraId="48C5BB77" w14:textId="323C3041" w:rsidR="006E41DA" w:rsidRPr="00296C4D" w:rsidRDefault="00D82F0D" w:rsidP="005A6D8F">
      <w:pPr>
        <w:rPr>
          <w:rFonts w:cs="Noto Sans"/>
          <w:szCs w:val="18"/>
        </w:rPr>
      </w:pPr>
      <w:r w:rsidRPr="00296C4D">
        <w:rPr>
          <w:rFonts w:cs="Noto Sans"/>
          <w:szCs w:val="18"/>
        </w:rPr>
        <w:t xml:space="preserve">La documentación solicitada en el numeral </w:t>
      </w:r>
      <w:r w:rsidRPr="00296C4D">
        <w:rPr>
          <w:rFonts w:cs="Noto Sans"/>
          <w:b/>
          <w:bCs/>
          <w:i/>
          <w:iCs/>
          <w:szCs w:val="18"/>
        </w:rPr>
        <w:t>“4. Requisitos que los licitantes deben cumplir”</w:t>
      </w:r>
      <w:r w:rsidRPr="00296C4D">
        <w:rPr>
          <w:rFonts w:cs="Noto Sans"/>
          <w:szCs w:val="18"/>
        </w:rPr>
        <w:t xml:space="preserve">, deberá cargarse conforme a cada uno de los parámetros configurados en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de </w:t>
      </w:r>
      <w:r w:rsidR="000774B3" w:rsidRPr="00296C4D">
        <w:rPr>
          <w:rFonts w:cs="Noto Sans"/>
          <w:szCs w:val="18"/>
        </w:rPr>
        <w:t>Compras MX</w:t>
      </w:r>
      <w:r w:rsidRPr="00296C4D">
        <w:rPr>
          <w:rFonts w:cs="Noto Sans"/>
          <w:szCs w:val="18"/>
        </w:rPr>
        <w:t>, por lo que se deberá considerar que el tamaño máximo permitido por cada anexo es de 150 M</w:t>
      </w:r>
      <w:r w:rsidR="00480264" w:rsidRPr="00296C4D">
        <w:rPr>
          <w:rFonts w:cs="Noto Sans"/>
          <w:szCs w:val="18"/>
        </w:rPr>
        <w:t>b</w:t>
      </w:r>
      <w:r w:rsidR="000604E2" w:rsidRPr="00296C4D">
        <w:rPr>
          <w:rFonts w:cs="Noto Sans"/>
          <w:szCs w:val="18"/>
        </w:rPr>
        <w:t>, conf</w:t>
      </w:r>
      <w:r w:rsidR="001F200D" w:rsidRPr="00296C4D">
        <w:rPr>
          <w:rFonts w:cs="Noto Sans"/>
          <w:szCs w:val="18"/>
        </w:rPr>
        <w:t>o</w:t>
      </w:r>
      <w:r w:rsidR="000604E2" w:rsidRPr="00296C4D">
        <w:rPr>
          <w:rFonts w:cs="Noto Sans"/>
          <w:szCs w:val="18"/>
        </w:rPr>
        <w:t xml:space="preserve">rme a lo establecido en </w:t>
      </w:r>
      <w:r w:rsidR="006E41DA" w:rsidRPr="00296C4D">
        <w:rPr>
          <w:rFonts w:cs="Noto Sans"/>
          <w:szCs w:val="18"/>
        </w:rPr>
        <w:t xml:space="preserve">el </w:t>
      </w:r>
      <w:r w:rsidR="006E41DA" w:rsidRPr="00296C4D">
        <w:rPr>
          <w:rFonts w:cs="Noto Sans"/>
          <w:i/>
          <w:szCs w:val="18"/>
        </w:rPr>
        <w:t>“Manual de Usuario para Operadores de Unidades Compradoras (UC) que realizan Procedimientos de Contratación en</w:t>
      </w:r>
      <w:r w:rsidR="00C70B47" w:rsidRPr="00296C4D">
        <w:rPr>
          <w:rFonts w:cs="Noto Sans"/>
          <w:i/>
          <w:szCs w:val="18"/>
        </w:rPr>
        <w:t xml:space="preserve"> la </w:t>
      </w:r>
      <w:r w:rsidR="00C70B47" w:rsidRPr="00296C4D">
        <w:rPr>
          <w:rFonts w:cs="Noto Sans"/>
          <w:szCs w:val="18"/>
        </w:rPr>
        <w:t xml:space="preserve">Plataforma Digital de Contrataciones </w:t>
      </w:r>
      <w:r w:rsidR="00D8357B">
        <w:rPr>
          <w:rFonts w:cs="Noto Sans"/>
          <w:szCs w:val="18"/>
        </w:rPr>
        <w:t>Pública</w:t>
      </w:r>
      <w:r w:rsidR="00C70B47" w:rsidRPr="00296C4D">
        <w:rPr>
          <w:rFonts w:cs="Noto Sans"/>
          <w:szCs w:val="18"/>
        </w:rPr>
        <w:t xml:space="preserve">s, </w:t>
      </w:r>
      <w:r w:rsidR="006E41DA" w:rsidRPr="00296C4D">
        <w:rPr>
          <w:rFonts w:cs="Noto Sans"/>
          <w:i/>
          <w:szCs w:val="18"/>
        </w:rPr>
        <w:t xml:space="preserve"> </w:t>
      </w:r>
      <w:r w:rsidR="000774B3" w:rsidRPr="00296C4D">
        <w:rPr>
          <w:rFonts w:cs="Noto Sans"/>
          <w:i/>
          <w:szCs w:val="18"/>
        </w:rPr>
        <w:t>Compras MX</w:t>
      </w:r>
      <w:r w:rsidR="006E41DA" w:rsidRPr="00296C4D">
        <w:rPr>
          <w:rFonts w:cs="Noto Sans"/>
          <w:i/>
          <w:szCs w:val="18"/>
        </w:rPr>
        <w:t>”</w:t>
      </w:r>
      <w:r w:rsidR="006E41DA" w:rsidRPr="00296C4D">
        <w:rPr>
          <w:rFonts w:cs="Noto Sans"/>
          <w:szCs w:val="18"/>
        </w:rPr>
        <w:t>.</w:t>
      </w:r>
    </w:p>
    <w:p w14:paraId="64B5A0FD" w14:textId="77777777" w:rsidR="00DF4578" w:rsidRPr="00296C4D" w:rsidRDefault="00DF4578" w:rsidP="005A6D8F">
      <w:pPr>
        <w:rPr>
          <w:rFonts w:cs="Noto Sans"/>
          <w:szCs w:val="18"/>
        </w:rPr>
      </w:pPr>
    </w:p>
    <w:p w14:paraId="26EE052B" w14:textId="37600CE2" w:rsidR="00DF4578" w:rsidRPr="00296C4D" w:rsidRDefault="00AC38B0" w:rsidP="005A6D8F">
      <w:pPr>
        <w:rPr>
          <w:rFonts w:cs="Noto Sans"/>
          <w:szCs w:val="18"/>
        </w:rPr>
      </w:pPr>
      <w:r w:rsidRPr="00296C4D">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296C4D">
        <w:rPr>
          <w:rFonts w:cs="Noto Sans"/>
          <w:szCs w:val="18"/>
        </w:rPr>
        <w:t>osición, de conformidad con el A</w:t>
      </w:r>
      <w:r w:rsidRPr="00296C4D">
        <w:rPr>
          <w:rFonts w:cs="Noto Sans"/>
          <w:szCs w:val="18"/>
        </w:rPr>
        <w:t xml:space="preserve">rtículo </w:t>
      </w:r>
      <w:r w:rsidR="00C60504">
        <w:rPr>
          <w:rFonts w:cs="Noto Sans"/>
          <w:b/>
          <w:bCs/>
          <w:szCs w:val="18"/>
        </w:rPr>
        <w:t>95</w:t>
      </w:r>
      <w:r w:rsidRPr="00296C4D">
        <w:rPr>
          <w:rFonts w:cs="Noto Sans"/>
          <w:szCs w:val="18"/>
        </w:rPr>
        <w:t xml:space="preserve"> del RLAASSP.</w:t>
      </w:r>
    </w:p>
    <w:p w14:paraId="144914BF" w14:textId="77777777" w:rsidR="00D82F0D" w:rsidRPr="00296C4D" w:rsidRDefault="00D82F0D" w:rsidP="005A6D8F">
      <w:pPr>
        <w:rPr>
          <w:rFonts w:cs="Noto Sans"/>
          <w:noProof/>
          <w:szCs w:val="18"/>
        </w:rPr>
      </w:pPr>
    </w:p>
    <w:p w14:paraId="4FE88712" w14:textId="3F70CA53" w:rsidR="00E74920" w:rsidRPr="00296C4D" w:rsidRDefault="002358A5" w:rsidP="005A6D8F">
      <w:pPr>
        <w:rPr>
          <w:rFonts w:cs="Noto Sans"/>
          <w:noProof/>
          <w:szCs w:val="18"/>
          <w:lang w:val="es-ES_tradnl" w:eastAsia="es-ES"/>
        </w:rPr>
      </w:pPr>
      <w:bookmarkStart w:id="100" w:name="_Toc428988950"/>
      <w:r w:rsidRPr="00296C4D">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101" w:name="_Toc428988952"/>
      <w:bookmarkEnd w:id="100"/>
    </w:p>
    <w:p w14:paraId="0895B9A3" w14:textId="77777777" w:rsidR="00936685" w:rsidRPr="00296C4D" w:rsidRDefault="00936685" w:rsidP="005A6D8F">
      <w:pPr>
        <w:rPr>
          <w:rFonts w:cs="Noto Sans"/>
          <w:noProof/>
          <w:szCs w:val="18"/>
          <w:lang w:val="es-ES_tradnl" w:eastAsia="es-ES"/>
        </w:rPr>
      </w:pPr>
    </w:p>
    <w:p w14:paraId="0364B506" w14:textId="77777777" w:rsidR="002358A5" w:rsidRPr="00296C4D" w:rsidRDefault="002358A5" w:rsidP="00194F2F">
      <w:pPr>
        <w:pStyle w:val="Ttulo3"/>
        <w:numPr>
          <w:ilvl w:val="0"/>
          <w:numId w:val="0"/>
        </w:numPr>
        <w:rPr>
          <w:szCs w:val="18"/>
        </w:rPr>
      </w:pPr>
      <w:bookmarkStart w:id="102" w:name="_Toc212448235"/>
      <w:bookmarkStart w:id="103" w:name="_Toc221708860"/>
      <w:r w:rsidRPr="00296C4D">
        <w:rPr>
          <w:szCs w:val="18"/>
        </w:rPr>
        <w:t>3.</w:t>
      </w:r>
      <w:r w:rsidR="00E74DB1" w:rsidRPr="00296C4D">
        <w:rPr>
          <w:szCs w:val="18"/>
        </w:rPr>
        <w:t>5</w:t>
      </w:r>
      <w:r w:rsidRPr="00296C4D">
        <w:rPr>
          <w:szCs w:val="18"/>
        </w:rPr>
        <w:t xml:space="preserve"> </w:t>
      </w:r>
      <w:bookmarkStart w:id="104" w:name="_Toc424735333"/>
      <w:r w:rsidRPr="00296C4D">
        <w:rPr>
          <w:szCs w:val="18"/>
        </w:rPr>
        <w:t>Proposiciones Conjuntas</w:t>
      </w:r>
      <w:bookmarkEnd w:id="102"/>
      <w:bookmarkEnd w:id="103"/>
      <w:bookmarkEnd w:id="104"/>
    </w:p>
    <w:p w14:paraId="49815E07" w14:textId="77777777" w:rsidR="00FD1A52" w:rsidRPr="00296C4D" w:rsidRDefault="00FD1A52" w:rsidP="005A6D8F">
      <w:pPr>
        <w:rPr>
          <w:rFonts w:eastAsia="Times New Roman" w:cs="Noto Sans"/>
          <w:b/>
          <w:noProof/>
          <w:szCs w:val="18"/>
          <w:lang w:val="es-ES_tradnl" w:eastAsia="ar-SA"/>
        </w:rPr>
      </w:pPr>
    </w:p>
    <w:p w14:paraId="03010AE3" w14:textId="76B3BE1C" w:rsidR="00E74DB1" w:rsidRPr="00296C4D" w:rsidRDefault="00493464" w:rsidP="005A6D8F">
      <w:pPr>
        <w:tabs>
          <w:tab w:val="left" w:pos="9868"/>
        </w:tabs>
        <w:rPr>
          <w:rFonts w:eastAsia="Times New Roman" w:cs="Noto Sans"/>
          <w:noProof/>
          <w:szCs w:val="18"/>
          <w:lang w:eastAsia="es-MX"/>
        </w:rPr>
      </w:pPr>
      <w:r w:rsidRPr="00296C4D">
        <w:rPr>
          <w:rFonts w:eastAsia="Times New Roman" w:cs="Noto Sans"/>
          <w:noProof/>
          <w:szCs w:val="18"/>
          <w:lang w:eastAsia="es-MX"/>
        </w:rPr>
        <w:t>Conforme a lo dispuesto en el A</w:t>
      </w:r>
      <w:r w:rsidR="00E74DB1" w:rsidRPr="00296C4D">
        <w:rPr>
          <w:rFonts w:eastAsia="Times New Roman" w:cs="Noto Sans"/>
          <w:noProof/>
          <w:szCs w:val="18"/>
          <w:lang w:eastAsia="es-MX"/>
        </w:rPr>
        <w:t xml:space="preserve">rtículo </w:t>
      </w:r>
      <w:r w:rsidR="002F661C" w:rsidRPr="00FF2DB7">
        <w:rPr>
          <w:rFonts w:eastAsia="Times New Roman" w:cs="Noto Sans"/>
          <w:b/>
          <w:bCs/>
          <w:noProof/>
          <w:szCs w:val="18"/>
          <w:lang w:eastAsia="es-MX"/>
        </w:rPr>
        <w:t>45</w:t>
      </w:r>
      <w:r w:rsidR="00E74DB1" w:rsidRPr="00296C4D">
        <w:rPr>
          <w:rFonts w:eastAsia="Times New Roman" w:cs="Noto Sans"/>
          <w:noProof/>
          <w:szCs w:val="18"/>
          <w:lang w:eastAsia="es-MX"/>
        </w:rPr>
        <w:t xml:space="preserve"> de la LAASSP, serán aceptadas las proposiciones conjuntas, siempre y cuando éstas cu</w:t>
      </w:r>
      <w:r w:rsidRPr="00296C4D">
        <w:rPr>
          <w:rFonts w:eastAsia="Times New Roman" w:cs="Noto Sans"/>
          <w:noProof/>
          <w:szCs w:val="18"/>
          <w:lang w:eastAsia="es-MX"/>
        </w:rPr>
        <w:t>mplan con lo establecido en el A</w:t>
      </w:r>
      <w:r w:rsidR="00E74DB1" w:rsidRPr="00296C4D">
        <w:rPr>
          <w:rFonts w:eastAsia="Times New Roman" w:cs="Noto Sans"/>
          <w:noProof/>
          <w:szCs w:val="18"/>
          <w:lang w:eastAsia="es-MX"/>
        </w:rPr>
        <w:t xml:space="preserve">rtículo </w:t>
      </w:r>
      <w:r w:rsidR="00C60504">
        <w:rPr>
          <w:rFonts w:eastAsia="Times New Roman" w:cs="Noto Sans"/>
          <w:b/>
          <w:bCs/>
          <w:noProof/>
          <w:szCs w:val="18"/>
          <w:lang w:eastAsia="es-MX"/>
        </w:rPr>
        <w:t>88</w:t>
      </w:r>
      <w:r w:rsidR="00E74DB1" w:rsidRPr="00296C4D">
        <w:rPr>
          <w:rFonts w:eastAsia="Times New Roman" w:cs="Noto Sans"/>
          <w:noProof/>
          <w:szCs w:val="18"/>
          <w:lang w:eastAsia="es-MX"/>
        </w:rPr>
        <w:t xml:space="preserve"> del RLAASSP.</w:t>
      </w:r>
    </w:p>
    <w:p w14:paraId="5A0B5FDC" w14:textId="77777777" w:rsidR="00E74DB1" w:rsidRPr="00296C4D" w:rsidRDefault="00E74DB1" w:rsidP="005A6D8F">
      <w:pPr>
        <w:tabs>
          <w:tab w:val="left" w:pos="9868"/>
        </w:tabs>
        <w:rPr>
          <w:rFonts w:eastAsia="Times New Roman" w:cs="Noto Sans"/>
          <w:noProof/>
          <w:szCs w:val="18"/>
          <w:lang w:eastAsia="es-MX"/>
        </w:rPr>
      </w:pPr>
    </w:p>
    <w:p w14:paraId="01695A03" w14:textId="77777777" w:rsidR="00E74DB1" w:rsidRPr="00296C4D" w:rsidRDefault="00E74DB1" w:rsidP="005A6D8F">
      <w:pPr>
        <w:tabs>
          <w:tab w:val="left" w:pos="9868"/>
        </w:tabs>
        <w:rPr>
          <w:rFonts w:eastAsia="Times New Roman" w:cs="Noto Sans"/>
          <w:noProof/>
          <w:szCs w:val="18"/>
          <w:lang w:eastAsia="es-MX"/>
        </w:rPr>
      </w:pPr>
      <w:r w:rsidRPr="00296C4D">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296C4D" w:rsidRDefault="00AD22AC" w:rsidP="005A6D8F">
      <w:pPr>
        <w:tabs>
          <w:tab w:val="left" w:pos="9868"/>
        </w:tabs>
        <w:rPr>
          <w:rFonts w:eastAsia="Times New Roman" w:cs="Noto Sans"/>
          <w:noProof/>
          <w:szCs w:val="18"/>
          <w:lang w:eastAsia="es-MX"/>
        </w:rPr>
      </w:pPr>
    </w:p>
    <w:p w14:paraId="6C4C7D9F" w14:textId="77777777" w:rsidR="00E74DB1" w:rsidRPr="00296C4D" w:rsidRDefault="00E74DB1" w:rsidP="005A6D8F">
      <w:pPr>
        <w:numPr>
          <w:ilvl w:val="3"/>
          <w:numId w:val="41"/>
        </w:numPr>
        <w:tabs>
          <w:tab w:val="left" w:pos="9868"/>
        </w:tabs>
        <w:ind w:left="720"/>
        <w:rPr>
          <w:rFonts w:eastAsia="Times New Roman" w:cs="Noto Sans"/>
          <w:noProof/>
          <w:szCs w:val="18"/>
          <w:lang w:val="es-ES" w:eastAsia="es-ES"/>
        </w:rPr>
      </w:pPr>
      <w:r w:rsidRPr="00296C4D">
        <w:rPr>
          <w:rFonts w:eastAsia="Times New Roman" w:cs="Noto Sans"/>
          <w:noProof/>
          <w:szCs w:val="18"/>
          <w:lang w:val="es-ES" w:eastAsia="es-ES"/>
        </w:rPr>
        <w:t xml:space="preserve">Los escritos señalados en los </w:t>
      </w:r>
      <w:r w:rsidRPr="00296C4D">
        <w:rPr>
          <w:rFonts w:eastAsia="Times New Roman" w:cs="Noto Sans"/>
          <w:b/>
          <w:noProof/>
          <w:szCs w:val="18"/>
          <w:lang w:val="es-ES" w:eastAsia="es-ES"/>
        </w:rPr>
        <w:t>numerales 4.1.1, 4.1.3, 4.1.4</w:t>
      </w:r>
      <w:r w:rsidR="00986C1D" w:rsidRPr="00296C4D">
        <w:rPr>
          <w:rFonts w:eastAsia="Times New Roman" w:cs="Noto Sans"/>
          <w:b/>
          <w:noProof/>
          <w:szCs w:val="18"/>
          <w:lang w:val="es-ES" w:eastAsia="es-ES"/>
        </w:rPr>
        <w:t>,</w:t>
      </w:r>
      <w:r w:rsidRPr="00296C4D">
        <w:rPr>
          <w:rFonts w:eastAsia="Times New Roman" w:cs="Noto Sans"/>
          <w:b/>
          <w:noProof/>
          <w:szCs w:val="18"/>
          <w:lang w:val="es-ES" w:eastAsia="es-ES"/>
        </w:rPr>
        <w:t xml:space="preserve"> </w:t>
      </w:r>
      <w:r w:rsidR="00D66BFE" w:rsidRPr="00296C4D">
        <w:rPr>
          <w:rFonts w:eastAsia="Times New Roman" w:cs="Noto Sans"/>
          <w:b/>
          <w:noProof/>
          <w:szCs w:val="18"/>
          <w:lang w:val="es-ES" w:eastAsia="es-ES"/>
        </w:rPr>
        <w:t>4.1.</w:t>
      </w:r>
      <w:r w:rsidR="002A305C" w:rsidRPr="00296C4D">
        <w:rPr>
          <w:rFonts w:eastAsia="Times New Roman" w:cs="Noto Sans"/>
          <w:b/>
          <w:noProof/>
          <w:szCs w:val="18"/>
          <w:lang w:val="es-ES" w:eastAsia="es-ES"/>
        </w:rPr>
        <w:t>5</w:t>
      </w:r>
      <w:r w:rsidR="00986C1D" w:rsidRPr="00296C4D">
        <w:rPr>
          <w:rFonts w:eastAsia="Times New Roman" w:cs="Noto Sans"/>
          <w:b/>
          <w:noProof/>
          <w:szCs w:val="18"/>
          <w:lang w:val="es-ES" w:eastAsia="es-ES"/>
        </w:rPr>
        <w:t xml:space="preserve"> y 4.1.10</w:t>
      </w:r>
      <w:r w:rsidR="00D66BFE" w:rsidRPr="00296C4D">
        <w:rPr>
          <w:rFonts w:eastAsia="Times New Roman" w:cs="Noto Sans"/>
          <w:noProof/>
          <w:szCs w:val="18"/>
          <w:lang w:val="es-ES" w:eastAsia="es-ES"/>
        </w:rPr>
        <w:t xml:space="preserve"> deberán ser </w:t>
      </w:r>
      <w:r w:rsidRPr="00296C4D">
        <w:rPr>
          <w:rFonts w:eastAsia="Times New Roman" w:cs="Noto Sans"/>
          <w:noProof/>
          <w:szCs w:val="18"/>
          <w:lang w:val="es-ES" w:eastAsia="es-ES"/>
        </w:rPr>
        <w:t>presentados de manera individual por cada integrante.</w:t>
      </w:r>
    </w:p>
    <w:p w14:paraId="4D7C3180" w14:textId="77777777" w:rsidR="00E74DB1" w:rsidRPr="00296C4D" w:rsidRDefault="00E74DB1" w:rsidP="005A6D8F">
      <w:pPr>
        <w:tabs>
          <w:tab w:val="left" w:pos="9868"/>
        </w:tabs>
        <w:rPr>
          <w:rFonts w:eastAsia="Times New Roman" w:cs="Noto Sans"/>
          <w:noProof/>
          <w:szCs w:val="18"/>
          <w:lang w:val="es-ES" w:eastAsia="es-MX"/>
        </w:rPr>
      </w:pPr>
    </w:p>
    <w:p w14:paraId="3083D557" w14:textId="77777777" w:rsidR="00E74DB1" w:rsidRPr="00296C4D" w:rsidRDefault="00E74DB1" w:rsidP="005A6D8F">
      <w:pPr>
        <w:numPr>
          <w:ilvl w:val="3"/>
          <w:numId w:val="41"/>
        </w:numPr>
        <w:tabs>
          <w:tab w:val="left" w:pos="10861"/>
        </w:tabs>
        <w:ind w:left="720"/>
        <w:rPr>
          <w:rFonts w:eastAsia="Times New Roman" w:cs="Noto Sans"/>
          <w:noProof/>
          <w:szCs w:val="18"/>
          <w:lang w:val="es-ES" w:eastAsia="es-ES"/>
        </w:rPr>
      </w:pPr>
      <w:r w:rsidRPr="00296C4D">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296C4D" w:rsidRDefault="00E74DB1" w:rsidP="005A6D8F">
      <w:pPr>
        <w:tabs>
          <w:tab w:val="left" w:pos="10861"/>
        </w:tabs>
        <w:ind w:left="720"/>
        <w:rPr>
          <w:rFonts w:eastAsia="Times New Roman" w:cs="Noto Sans"/>
          <w:noProof/>
          <w:szCs w:val="18"/>
          <w:lang w:val="es-ES" w:eastAsia="es-ES"/>
        </w:rPr>
      </w:pPr>
    </w:p>
    <w:p w14:paraId="20C1492F" w14:textId="77777777" w:rsidR="00E74DB1" w:rsidRPr="00296C4D" w:rsidRDefault="00E74DB1" w:rsidP="005A6D8F">
      <w:pPr>
        <w:numPr>
          <w:ilvl w:val="3"/>
          <w:numId w:val="41"/>
        </w:numPr>
        <w:tabs>
          <w:tab w:val="left" w:pos="10861"/>
        </w:tabs>
        <w:ind w:left="720"/>
        <w:rPr>
          <w:rFonts w:eastAsia="Times New Roman" w:cs="Noto Sans"/>
          <w:noProof/>
          <w:szCs w:val="18"/>
          <w:lang w:val="es-ES" w:eastAsia="es-ES"/>
        </w:rPr>
      </w:pPr>
      <w:r w:rsidRPr="00296C4D">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296C4D">
          <w:rPr>
            <w:rStyle w:val="Hipervnculo"/>
            <w:rFonts w:eastAsia="Times New Roman" w:cs="Noto Sans"/>
            <w:b/>
            <w:noProof/>
            <w:color w:val="auto"/>
            <w:szCs w:val="18"/>
            <w:u w:val="none"/>
            <w:lang w:val="es-ES" w:eastAsia="es-ES"/>
          </w:rPr>
          <w:t>Formato</w:t>
        </w:r>
        <w:r w:rsidR="00115049" w:rsidRPr="00296C4D">
          <w:rPr>
            <w:rStyle w:val="Hipervnculo"/>
            <w:rFonts w:eastAsia="Times New Roman" w:cs="Noto Sans"/>
            <w:b/>
            <w:noProof/>
            <w:color w:val="auto"/>
            <w:szCs w:val="18"/>
            <w:u w:val="none"/>
            <w:lang w:val="es-ES" w:eastAsia="es-ES"/>
          </w:rPr>
          <w:t xml:space="preserve"> </w:t>
        </w:r>
        <w:r w:rsidRPr="00296C4D">
          <w:rPr>
            <w:rStyle w:val="Hipervnculo"/>
            <w:rFonts w:eastAsia="Times New Roman" w:cs="Noto Sans"/>
            <w:b/>
            <w:noProof/>
            <w:color w:val="auto"/>
            <w:szCs w:val="18"/>
            <w:u w:val="none"/>
            <w:lang w:val="es-ES" w:eastAsia="es-ES"/>
          </w:rPr>
          <w:t xml:space="preserve">No. </w:t>
        </w:r>
        <w:r w:rsidR="00A42746" w:rsidRPr="00296C4D">
          <w:rPr>
            <w:rStyle w:val="Hipervnculo"/>
            <w:rFonts w:eastAsia="Times New Roman" w:cs="Noto Sans"/>
            <w:b/>
            <w:noProof/>
            <w:color w:val="auto"/>
            <w:szCs w:val="18"/>
            <w:u w:val="none"/>
            <w:lang w:val="es-ES" w:eastAsia="es-ES"/>
          </w:rPr>
          <w:t>5</w:t>
        </w:r>
      </w:hyperlink>
      <w:r w:rsidR="00DF7E48" w:rsidRPr="00296C4D">
        <w:rPr>
          <w:rFonts w:eastAsia="Times New Roman" w:cs="Noto Sans"/>
          <w:b/>
          <w:noProof/>
          <w:szCs w:val="18"/>
          <w:lang w:val="es-ES" w:eastAsia="es-ES"/>
        </w:rPr>
        <w:t xml:space="preserve"> </w:t>
      </w:r>
      <w:r w:rsidR="00DF7E48" w:rsidRPr="00296C4D">
        <w:rPr>
          <w:rFonts w:eastAsia="Times New Roman" w:cs="Noto Sans"/>
          <w:noProof/>
          <w:szCs w:val="18"/>
          <w:lang w:val="es-ES" w:eastAsia="es-ES"/>
        </w:rPr>
        <w:t>“</w:t>
      </w:r>
      <w:r w:rsidR="00DF7E48" w:rsidRPr="00296C4D">
        <w:rPr>
          <w:rFonts w:cs="Noto Sans"/>
          <w:noProof/>
          <w:szCs w:val="18"/>
          <w:lang w:val="es-ES_tradnl"/>
        </w:rPr>
        <w:t>Formato relativo al Modelo de Convenio de Participación Conjunta”</w:t>
      </w:r>
      <w:r w:rsidR="00115049" w:rsidRPr="00296C4D">
        <w:rPr>
          <w:rFonts w:eastAsia="Times New Roman" w:cs="Noto Sans"/>
          <w:b/>
          <w:noProof/>
          <w:szCs w:val="18"/>
          <w:lang w:val="es-ES" w:eastAsia="es-ES"/>
        </w:rPr>
        <w:t xml:space="preserve"> </w:t>
      </w:r>
      <w:r w:rsidRPr="00296C4D">
        <w:rPr>
          <w:rFonts w:eastAsia="Times New Roman" w:cs="Noto Sans"/>
          <w:noProof/>
          <w:szCs w:val="18"/>
          <w:lang w:val="es-ES" w:eastAsia="es-ES"/>
        </w:rPr>
        <w:t>de la presente Convocatoria.</w:t>
      </w:r>
    </w:p>
    <w:p w14:paraId="32215E4D" w14:textId="77777777" w:rsidR="00E74DB1" w:rsidRPr="00296C4D" w:rsidRDefault="00E74DB1" w:rsidP="005A6D8F">
      <w:pPr>
        <w:tabs>
          <w:tab w:val="left" w:pos="10577"/>
        </w:tabs>
        <w:rPr>
          <w:rFonts w:eastAsia="Times New Roman" w:cs="Noto Sans"/>
          <w:noProof/>
          <w:szCs w:val="18"/>
          <w:lang w:val="es-ES" w:eastAsia="es-MX"/>
        </w:rPr>
      </w:pPr>
    </w:p>
    <w:p w14:paraId="452B7BBA"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es-MX"/>
        </w:rPr>
      </w:pPr>
      <w:r w:rsidRPr="00296C4D">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es-MX"/>
        </w:rPr>
      </w:pPr>
      <w:r w:rsidRPr="00296C4D">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ar-SA"/>
        </w:rPr>
      </w:pPr>
      <w:r w:rsidRPr="00296C4D">
        <w:rPr>
          <w:rFonts w:eastAsia="Times New Roman" w:cs="Noto Sans"/>
          <w:noProof/>
          <w:szCs w:val="18"/>
          <w:lang w:eastAsia="ar-SA"/>
        </w:rPr>
        <w:lastRenderedPageBreak/>
        <w:t xml:space="preserve">Designación de un representante común, otorgándole poder amplio y suficiente, para atender todo lo relacionado con la proposición y con el procedimiento de </w:t>
      </w:r>
      <w:r w:rsidR="0068478B" w:rsidRPr="00296C4D">
        <w:rPr>
          <w:rFonts w:eastAsia="Times New Roman" w:cs="Noto Sans"/>
          <w:noProof/>
          <w:szCs w:val="18"/>
          <w:lang w:eastAsia="ar-SA"/>
        </w:rPr>
        <w:t>Licitación Pública</w:t>
      </w:r>
      <w:r w:rsidRPr="00296C4D">
        <w:rPr>
          <w:rFonts w:eastAsia="Times New Roman" w:cs="Noto Sans"/>
          <w:noProof/>
          <w:szCs w:val="18"/>
          <w:lang w:eastAsia="ar-SA"/>
        </w:rPr>
        <w:t>;</w:t>
      </w:r>
    </w:p>
    <w:p w14:paraId="1E16868C"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ar-SA"/>
        </w:rPr>
      </w:pPr>
      <w:r w:rsidRPr="00296C4D">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30262828" w14:textId="103A6115" w:rsidR="00983DA5" w:rsidRDefault="00E74DB1" w:rsidP="00B23666">
      <w:pPr>
        <w:numPr>
          <w:ilvl w:val="0"/>
          <w:numId w:val="42"/>
        </w:numPr>
        <w:tabs>
          <w:tab w:val="num" w:pos="576"/>
          <w:tab w:val="left" w:pos="851"/>
        </w:tabs>
        <w:ind w:left="1134" w:hanging="425"/>
        <w:rPr>
          <w:rFonts w:eastAsia="Times New Roman" w:cs="Noto Sans"/>
          <w:noProof/>
          <w:szCs w:val="18"/>
          <w:lang w:eastAsia="ar-SA"/>
        </w:rPr>
      </w:pPr>
      <w:r w:rsidRPr="00296C4D">
        <w:rPr>
          <w:rFonts w:eastAsia="Times New Roman" w:cs="Noto Sans"/>
          <w:noProof/>
          <w:szCs w:val="18"/>
          <w:lang w:eastAsia="ar-SA"/>
        </w:rPr>
        <w:t xml:space="preserve">Estipulación expresa de que cada uno de los firmantes quedará obligado junto con los demás integrantes, </w:t>
      </w:r>
      <w:r w:rsidR="001219DD" w:rsidRPr="00296C4D">
        <w:rPr>
          <w:rFonts w:eastAsia="Times New Roman" w:cs="Noto Sans"/>
          <w:noProof/>
          <w:szCs w:val="18"/>
          <w:lang w:eastAsia="ar-SA"/>
        </w:rPr>
        <w:t xml:space="preserve">ya sea en forma </w:t>
      </w:r>
      <w:r w:rsidR="00950968" w:rsidRPr="00296C4D">
        <w:rPr>
          <w:rFonts w:eastAsia="Times New Roman" w:cs="Noto Sans"/>
          <w:noProof/>
          <w:szCs w:val="18"/>
          <w:lang w:eastAsia="ar-SA"/>
        </w:rPr>
        <w:t xml:space="preserve"> </w:t>
      </w:r>
      <w:r w:rsidR="001219DD" w:rsidRPr="00296C4D">
        <w:rPr>
          <w:rFonts w:eastAsia="Times New Roman" w:cs="Noto Sans"/>
          <w:noProof/>
          <w:szCs w:val="18"/>
          <w:lang w:eastAsia="ar-SA"/>
        </w:rPr>
        <w:t>, según se convenga,</w:t>
      </w:r>
      <w:r w:rsidR="001219DD" w:rsidRPr="00296C4D">
        <w:rPr>
          <w:rFonts w:cs="Noto Sans"/>
          <w:szCs w:val="18"/>
        </w:rPr>
        <w:t xml:space="preserve"> </w:t>
      </w:r>
      <w:r w:rsidRPr="00296C4D">
        <w:rPr>
          <w:rFonts w:eastAsia="Times New Roman" w:cs="Noto Sans"/>
          <w:noProof/>
          <w:szCs w:val="18"/>
          <w:lang w:eastAsia="ar-SA"/>
        </w:rPr>
        <w:t>para efectos del procedimiento de contratación y del contrato, en caso de que se les adjudique el mismo.</w:t>
      </w:r>
    </w:p>
    <w:p w14:paraId="68EC169D" w14:textId="77777777" w:rsidR="00120270" w:rsidRPr="00B23666" w:rsidRDefault="00120270" w:rsidP="00120270">
      <w:pPr>
        <w:tabs>
          <w:tab w:val="left" w:pos="851"/>
        </w:tabs>
        <w:ind w:left="1134"/>
        <w:rPr>
          <w:rFonts w:eastAsia="Times New Roman" w:cs="Noto Sans"/>
          <w:noProof/>
          <w:szCs w:val="18"/>
          <w:lang w:eastAsia="ar-SA"/>
        </w:rPr>
      </w:pPr>
    </w:p>
    <w:p w14:paraId="42DF6085" w14:textId="77777777" w:rsidR="0052020F" w:rsidRPr="00296C4D" w:rsidRDefault="00E74DB1" w:rsidP="00194F2F">
      <w:pPr>
        <w:pStyle w:val="Ttulo3"/>
        <w:rPr>
          <w:szCs w:val="18"/>
        </w:rPr>
      </w:pPr>
      <w:bookmarkStart w:id="105" w:name="_Toc212448236"/>
      <w:bookmarkStart w:id="106" w:name="_Toc221708861"/>
      <w:r w:rsidRPr="00296C4D">
        <w:rPr>
          <w:szCs w:val="18"/>
        </w:rPr>
        <w:t>3.6</w:t>
      </w:r>
      <w:r w:rsidR="00F923DE" w:rsidRPr="00296C4D">
        <w:rPr>
          <w:szCs w:val="18"/>
        </w:rPr>
        <w:t xml:space="preserve"> Proposición Única</w:t>
      </w:r>
      <w:bookmarkEnd w:id="105"/>
      <w:bookmarkEnd w:id="106"/>
    </w:p>
    <w:p w14:paraId="0E86ADEE" w14:textId="77777777" w:rsidR="0049570E" w:rsidRPr="00296C4D" w:rsidRDefault="0049570E" w:rsidP="005A6D8F">
      <w:pPr>
        <w:rPr>
          <w:rFonts w:eastAsia="Times New Roman" w:cs="Noto Sans"/>
          <w:b/>
          <w:noProof/>
          <w:szCs w:val="18"/>
          <w:lang w:val="es-ES_tradnl" w:eastAsia="es-ES"/>
        </w:rPr>
      </w:pPr>
    </w:p>
    <w:bookmarkEnd w:id="101"/>
    <w:p w14:paraId="5FCB2E3E" w14:textId="77777777" w:rsidR="005F377B" w:rsidRPr="00296C4D" w:rsidRDefault="005F377B" w:rsidP="005A6D8F">
      <w:pPr>
        <w:rPr>
          <w:rFonts w:cs="Noto Sans"/>
          <w:noProof/>
          <w:szCs w:val="18"/>
          <w:lang w:val="es-ES_tradnl" w:eastAsia="es-ES"/>
        </w:rPr>
      </w:pPr>
      <w:r w:rsidRPr="00296C4D">
        <w:rPr>
          <w:rFonts w:cs="Noto Sans"/>
          <w:noProof/>
          <w:szCs w:val="18"/>
          <w:lang w:val="es-ES_tradnl" w:eastAsia="es-ES"/>
        </w:rPr>
        <w:t xml:space="preserve">Los licitantes sólo podrán presentar una proposición por partida en el presente procedimiento de contratación, </w:t>
      </w:r>
      <w:r w:rsidRPr="00296C4D">
        <w:rPr>
          <w:rFonts w:cs="Noto Sans"/>
          <w:noProof/>
          <w:szCs w:val="18"/>
          <w:lang w:val="es-ES" w:eastAsia="es-ES"/>
        </w:rPr>
        <w:t>ya sea por sí mismo, o como integrante de una proposición conjunta</w:t>
      </w:r>
      <w:r w:rsidRPr="00296C4D">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296C4D" w:rsidRDefault="0052020F" w:rsidP="005A6D8F">
      <w:pPr>
        <w:rPr>
          <w:rFonts w:cs="Noto Sans"/>
          <w:noProof/>
          <w:szCs w:val="18"/>
          <w:lang w:val="es-ES_tradnl" w:eastAsia="es-ES"/>
        </w:rPr>
      </w:pPr>
      <w:bookmarkStart w:id="107" w:name="_Toc428988953"/>
    </w:p>
    <w:p w14:paraId="4919E3FF" w14:textId="77777777" w:rsidR="00574EE3" w:rsidRPr="00296C4D" w:rsidRDefault="00574EE3" w:rsidP="00194F2F">
      <w:pPr>
        <w:pStyle w:val="Ttulo3"/>
        <w:rPr>
          <w:szCs w:val="18"/>
        </w:rPr>
      </w:pPr>
      <w:bookmarkStart w:id="108" w:name="_Toc367205771"/>
      <w:bookmarkStart w:id="109" w:name="_Toc212448237"/>
      <w:bookmarkStart w:id="110" w:name="_Toc221708862"/>
      <w:r w:rsidRPr="00296C4D">
        <w:rPr>
          <w:szCs w:val="18"/>
        </w:rPr>
        <w:t>3</w:t>
      </w:r>
      <w:bookmarkEnd w:id="108"/>
      <w:r w:rsidRPr="00296C4D">
        <w:rPr>
          <w:szCs w:val="18"/>
        </w:rPr>
        <w:t>.</w:t>
      </w:r>
      <w:r w:rsidR="00E74DB1" w:rsidRPr="00296C4D">
        <w:rPr>
          <w:szCs w:val="18"/>
        </w:rPr>
        <w:t>7</w:t>
      </w:r>
      <w:r w:rsidR="00786D0A" w:rsidRPr="00296C4D">
        <w:rPr>
          <w:szCs w:val="18"/>
        </w:rPr>
        <w:t xml:space="preserve"> </w:t>
      </w:r>
      <w:r w:rsidRPr="00296C4D">
        <w:rPr>
          <w:szCs w:val="18"/>
        </w:rPr>
        <w:t>Acreditar existencia legal en el acto de presentación y apertura de proposiciones</w:t>
      </w:r>
      <w:bookmarkEnd w:id="109"/>
      <w:bookmarkEnd w:id="110"/>
    </w:p>
    <w:p w14:paraId="014C76C5" w14:textId="77777777" w:rsidR="00574EE3" w:rsidRPr="00296C4D" w:rsidRDefault="00574EE3" w:rsidP="005A6D8F">
      <w:pPr>
        <w:rPr>
          <w:rFonts w:cs="Noto Sans"/>
          <w:b/>
          <w:bCs/>
          <w:szCs w:val="18"/>
          <w:lang w:val="es-ES_tradnl" w:eastAsia="es-ES"/>
        </w:rPr>
      </w:pPr>
    </w:p>
    <w:p w14:paraId="47604E38" w14:textId="49850AF5" w:rsidR="002310ED" w:rsidRPr="00296C4D" w:rsidRDefault="005D0301" w:rsidP="005A6D8F">
      <w:pPr>
        <w:autoSpaceDE w:val="0"/>
        <w:rPr>
          <w:rFonts w:eastAsia="Times New Roman" w:cs="Noto Sans"/>
          <w:noProof/>
          <w:szCs w:val="18"/>
          <w:lang w:val="es-ES" w:eastAsia="ar-SA"/>
        </w:rPr>
      </w:pPr>
      <w:r w:rsidRPr="00296C4D">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296C4D">
        <w:rPr>
          <w:rFonts w:eastAsia="Times New Roman" w:cs="Noto Sans"/>
          <w:b/>
          <w:noProof/>
          <w:szCs w:val="18"/>
          <w:lang w:val="es-ES" w:eastAsia="ar-SA"/>
        </w:rPr>
        <w:t>Formato No. 1</w:t>
      </w:r>
      <w:r w:rsidRPr="00296C4D">
        <w:rPr>
          <w:rFonts w:eastAsia="Times New Roman" w:cs="Noto Sans"/>
          <w:noProof/>
          <w:szCs w:val="18"/>
          <w:lang w:val="es-ES" w:eastAsia="ar-SA"/>
        </w:rPr>
        <w:t xml:space="preserve"> “Formato Relativo al escrito de Acreditación del Licitante” de la presente Convoca</w:t>
      </w:r>
      <w:r w:rsidR="000E7722" w:rsidRPr="00296C4D">
        <w:rPr>
          <w:rFonts w:eastAsia="Times New Roman" w:cs="Noto Sans"/>
          <w:noProof/>
          <w:szCs w:val="18"/>
          <w:lang w:val="es-ES" w:eastAsia="ar-SA"/>
        </w:rPr>
        <w:t>toria, incluyendo por ambos lados</w:t>
      </w:r>
      <w:r w:rsidRPr="00296C4D">
        <w:rPr>
          <w:rFonts w:eastAsia="Times New Roman" w:cs="Noto Sans"/>
          <w:noProof/>
          <w:szCs w:val="18"/>
          <w:lang w:val="es-ES" w:eastAsia="ar-SA"/>
        </w:rPr>
        <w:t xml:space="preserve"> su identificación oficial</w:t>
      </w:r>
      <w:r w:rsidR="000E7722" w:rsidRPr="00296C4D">
        <w:rPr>
          <w:rFonts w:eastAsia="Times New Roman" w:cs="Noto Sans"/>
          <w:noProof/>
          <w:szCs w:val="18"/>
          <w:lang w:val="es-ES" w:eastAsia="ar-SA"/>
        </w:rPr>
        <w:t>,</w:t>
      </w:r>
      <w:r w:rsidRPr="00296C4D">
        <w:rPr>
          <w:rFonts w:eastAsia="Times New Roman" w:cs="Noto Sans"/>
          <w:noProof/>
          <w:szCs w:val="18"/>
          <w:lang w:val="es-ES" w:eastAsia="ar-SA"/>
        </w:rPr>
        <w:t xml:space="preserve"> vigente</w:t>
      </w:r>
      <w:r w:rsidR="000E7722" w:rsidRPr="00296C4D">
        <w:rPr>
          <w:rFonts w:eastAsia="Times New Roman" w:cs="Noto Sans"/>
          <w:noProof/>
          <w:szCs w:val="18"/>
          <w:lang w:val="es-ES" w:eastAsia="ar-SA"/>
        </w:rPr>
        <w:t>,</w:t>
      </w:r>
      <w:r w:rsidRPr="00296C4D">
        <w:rPr>
          <w:rFonts w:eastAsia="Times New Roman" w:cs="Noto Sans"/>
          <w:noProof/>
          <w:szCs w:val="18"/>
          <w:lang w:val="es-ES" w:eastAsia="ar-SA"/>
        </w:rPr>
        <w:t xml:space="preserve"> con fotografía, (cartilla del servicio militar </w:t>
      </w:r>
      <w:r w:rsidR="00FF2DB7">
        <w:rPr>
          <w:rFonts w:eastAsia="Times New Roman" w:cs="Noto Sans"/>
          <w:noProof/>
          <w:szCs w:val="18"/>
          <w:lang w:val="es-ES" w:eastAsia="ar-SA"/>
        </w:rPr>
        <w:t>nacional</w:t>
      </w:r>
      <w:r w:rsidR="00A17A30">
        <w:rPr>
          <w:rFonts w:eastAsia="Times New Roman" w:cs="Noto Sans"/>
          <w:noProof/>
          <w:szCs w:val="18"/>
          <w:lang w:val="es-ES" w:eastAsia="ar-SA"/>
        </w:rPr>
        <w:t xml:space="preserve"> </w:t>
      </w:r>
      <w:r w:rsidRPr="00296C4D">
        <w:rPr>
          <w:rFonts w:eastAsia="Times New Roman" w:cs="Noto Sans"/>
          <w:noProof/>
          <w:szCs w:val="18"/>
          <w:lang w:val="es-ES" w:eastAsia="ar-SA"/>
        </w:rPr>
        <w:t>, pasaporte, credencial para votar o cédula profesional), tratándose de personas físicas, y en el caso de personas morales, de la p</w:t>
      </w:r>
      <w:r w:rsidR="00797757" w:rsidRPr="00296C4D">
        <w:rPr>
          <w:rFonts w:eastAsia="Times New Roman" w:cs="Noto Sans"/>
          <w:noProof/>
          <w:szCs w:val="18"/>
          <w:lang w:val="es-ES" w:eastAsia="ar-SA"/>
        </w:rPr>
        <w:t>ersona que firme la proposición.</w:t>
      </w:r>
    </w:p>
    <w:p w14:paraId="36669C83" w14:textId="77777777" w:rsidR="00176C05" w:rsidRPr="00296C4D" w:rsidRDefault="00176C05" w:rsidP="005A6D8F">
      <w:pPr>
        <w:autoSpaceDE w:val="0"/>
        <w:rPr>
          <w:rFonts w:eastAsia="Times New Roman" w:cs="Noto Sans"/>
          <w:noProof/>
          <w:szCs w:val="18"/>
          <w:lang w:val="es-ES" w:eastAsia="ar-SA"/>
        </w:rPr>
      </w:pPr>
    </w:p>
    <w:p w14:paraId="28975F4F" w14:textId="77777777" w:rsidR="00574EE3" w:rsidRPr="00296C4D" w:rsidRDefault="00574EE3" w:rsidP="00194F2F">
      <w:pPr>
        <w:pStyle w:val="Ttulo3"/>
        <w:rPr>
          <w:szCs w:val="18"/>
        </w:rPr>
      </w:pPr>
      <w:bookmarkStart w:id="111" w:name="_Toc367205772"/>
      <w:bookmarkStart w:id="112" w:name="_Toc212448238"/>
      <w:bookmarkStart w:id="113" w:name="_Toc221708863"/>
      <w:r w:rsidRPr="00296C4D">
        <w:rPr>
          <w:szCs w:val="18"/>
        </w:rPr>
        <w:t>3.</w:t>
      </w:r>
      <w:r w:rsidR="00E74DB1" w:rsidRPr="00296C4D">
        <w:rPr>
          <w:szCs w:val="18"/>
        </w:rPr>
        <w:t>8</w:t>
      </w:r>
      <w:r w:rsidR="00786D0A" w:rsidRPr="00296C4D">
        <w:rPr>
          <w:szCs w:val="18"/>
        </w:rPr>
        <w:t xml:space="preserve"> </w:t>
      </w:r>
      <w:r w:rsidRPr="00296C4D">
        <w:rPr>
          <w:szCs w:val="18"/>
        </w:rPr>
        <w:t>Rúbrica en documentos en el acto de presentación y apertura de proposiciones</w:t>
      </w:r>
      <w:bookmarkEnd w:id="111"/>
      <w:bookmarkEnd w:id="112"/>
      <w:bookmarkEnd w:id="113"/>
    </w:p>
    <w:p w14:paraId="52301019" w14:textId="77777777" w:rsidR="00574EE3" w:rsidRPr="00296C4D" w:rsidRDefault="00574EE3" w:rsidP="005A6D8F">
      <w:pPr>
        <w:rPr>
          <w:rFonts w:cs="Noto Sans"/>
          <w:szCs w:val="18"/>
        </w:rPr>
      </w:pPr>
    </w:p>
    <w:p w14:paraId="18E663FA" w14:textId="469D7A48" w:rsidR="00574EE3" w:rsidRPr="00296C4D" w:rsidRDefault="00574EE3" w:rsidP="005A6D8F">
      <w:pPr>
        <w:rPr>
          <w:rFonts w:cs="Noto Sans"/>
          <w:szCs w:val="18"/>
        </w:rPr>
      </w:pPr>
      <w:r w:rsidRPr="00296C4D">
        <w:rPr>
          <w:rFonts w:cs="Noto Sans"/>
          <w:szCs w:val="18"/>
        </w:rPr>
        <w:t xml:space="preserve">Por tratarse de una </w:t>
      </w:r>
      <w:r w:rsidR="0068478B" w:rsidRPr="00296C4D">
        <w:rPr>
          <w:rFonts w:cs="Noto Sans"/>
          <w:szCs w:val="18"/>
        </w:rPr>
        <w:t>Licitación</w:t>
      </w:r>
      <w:r w:rsidRPr="00296C4D">
        <w:rPr>
          <w:rFonts w:cs="Noto Sans"/>
          <w:szCs w:val="18"/>
        </w:rPr>
        <w:t xml:space="preserve"> e</w:t>
      </w:r>
      <w:r w:rsidR="00493464" w:rsidRPr="00296C4D">
        <w:rPr>
          <w:rFonts w:cs="Noto Sans"/>
          <w:szCs w:val="18"/>
        </w:rPr>
        <w:t>lectrónica en términos del A</w:t>
      </w:r>
      <w:r w:rsidRPr="00296C4D">
        <w:rPr>
          <w:rFonts w:cs="Noto Sans"/>
          <w:szCs w:val="18"/>
        </w:rPr>
        <w:t xml:space="preserve">rtículo </w:t>
      </w:r>
      <w:r w:rsidR="00A04B7A" w:rsidRPr="00FF2DB7">
        <w:rPr>
          <w:rFonts w:cs="Noto Sans"/>
          <w:b/>
          <w:bCs/>
          <w:szCs w:val="18"/>
        </w:rPr>
        <w:t>36</w:t>
      </w:r>
      <w:r w:rsidR="00A04B7A" w:rsidRPr="00296C4D">
        <w:rPr>
          <w:rFonts w:cs="Noto Sans"/>
          <w:szCs w:val="18"/>
        </w:rPr>
        <w:t xml:space="preserve"> segundo párrafo, </w:t>
      </w:r>
      <w:r w:rsidR="00A04B7A" w:rsidRPr="00FF2DB7">
        <w:rPr>
          <w:rFonts w:cs="Noto Sans"/>
          <w:b/>
          <w:bCs/>
          <w:szCs w:val="18"/>
        </w:rPr>
        <w:t>45</w:t>
      </w:r>
      <w:r w:rsidR="00A04B7A" w:rsidRPr="00296C4D">
        <w:rPr>
          <w:rFonts w:cs="Noto Sans"/>
          <w:szCs w:val="18"/>
        </w:rPr>
        <w:t xml:space="preserve">, </w:t>
      </w:r>
      <w:r w:rsidR="00A04B7A" w:rsidRPr="00FF2DB7">
        <w:rPr>
          <w:rFonts w:cs="Noto Sans"/>
          <w:b/>
          <w:bCs/>
          <w:szCs w:val="18"/>
        </w:rPr>
        <w:t>46</w:t>
      </w:r>
      <w:r w:rsidRPr="00296C4D">
        <w:rPr>
          <w:rFonts w:cs="Noto Sans"/>
          <w:szCs w:val="18"/>
        </w:rPr>
        <w:t xml:space="preserve"> de la</w:t>
      </w:r>
      <w:r w:rsidR="00A04B7A" w:rsidRPr="00296C4D">
        <w:rPr>
          <w:rFonts w:cs="Noto Sans"/>
          <w:szCs w:val="18"/>
        </w:rPr>
        <w:t xml:space="preserve"> LAASSP</w:t>
      </w:r>
      <w:r w:rsidRPr="00296C4D">
        <w:rPr>
          <w:rFonts w:cs="Noto Sans"/>
          <w:szCs w:val="18"/>
        </w:rPr>
        <w:t>, y en concordancia con el numeral 24 del “</w:t>
      </w:r>
      <w:r w:rsidRPr="00296C4D">
        <w:rPr>
          <w:rFonts w:cs="Noto Sans"/>
          <w:b/>
          <w:bCs/>
          <w:i/>
          <w:iCs/>
          <w:szCs w:val="18"/>
        </w:rPr>
        <w:t xml:space="preserve">Acuerdo por el que se establecen las disposiciones que se deberán observar para la utilización del sistema electrónico de información pública gubernamental denominado </w:t>
      </w:r>
      <w:r w:rsidR="000774B3" w:rsidRPr="00296C4D">
        <w:rPr>
          <w:rFonts w:cs="Noto Sans"/>
          <w:b/>
          <w:bCs/>
          <w:i/>
          <w:iCs/>
          <w:szCs w:val="18"/>
        </w:rPr>
        <w:t>Compras MX</w:t>
      </w:r>
      <w:r w:rsidRPr="00296C4D">
        <w:rPr>
          <w:rFonts w:cs="Noto Sans"/>
          <w:szCs w:val="18"/>
        </w:rPr>
        <w:t xml:space="preserve">”, las propuestas recibidas por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w:t>
      </w:r>
      <w:r w:rsidR="000774B3" w:rsidRPr="00296C4D">
        <w:rPr>
          <w:rFonts w:cs="Noto Sans"/>
          <w:szCs w:val="18"/>
        </w:rPr>
        <w:t>Compras MX</w:t>
      </w:r>
      <w:r w:rsidRPr="00296C4D">
        <w:rPr>
          <w:rFonts w:cs="Noto Sans"/>
          <w:szCs w:val="18"/>
        </w:rPr>
        <w:t>, no se imprimirán en su totalidad</w:t>
      </w:r>
      <w:r w:rsidR="00C70B47" w:rsidRPr="00296C4D">
        <w:rPr>
          <w:rFonts w:cs="Noto Sans"/>
          <w:szCs w:val="18"/>
        </w:rPr>
        <w:t xml:space="preserve">, toda vez que en dicho sistema, </w:t>
      </w:r>
      <w:r w:rsidRPr="00296C4D">
        <w:rPr>
          <w:rFonts w:cs="Noto Sans"/>
          <w:szCs w:val="18"/>
        </w:rPr>
        <w:t>se tiene un expediente (carpeta virtual) el cual contiene toda la información que deriva del acto de Presentación y Apertura de Proposiciones.</w:t>
      </w:r>
    </w:p>
    <w:p w14:paraId="59963FF1" w14:textId="77777777" w:rsidR="00574EE3" w:rsidRPr="00296C4D" w:rsidRDefault="00574EE3" w:rsidP="005A6D8F">
      <w:pPr>
        <w:rPr>
          <w:rFonts w:cs="Noto Sans"/>
          <w:szCs w:val="18"/>
        </w:rPr>
      </w:pPr>
    </w:p>
    <w:p w14:paraId="741FDD62" w14:textId="331E3CEF" w:rsidR="00574EE3" w:rsidRPr="00296C4D" w:rsidRDefault="00574EE3" w:rsidP="005A6D8F">
      <w:pPr>
        <w:rPr>
          <w:rFonts w:cs="Noto Sans"/>
          <w:szCs w:val="18"/>
        </w:rPr>
      </w:pPr>
      <w:r w:rsidRPr="00296C4D">
        <w:rPr>
          <w:rFonts w:cs="Noto Sans"/>
          <w:szCs w:val="18"/>
        </w:rPr>
        <w:t>En atención a lo antes expuesto</w:t>
      </w:r>
      <w:r w:rsidR="00514A79" w:rsidRPr="00296C4D">
        <w:rPr>
          <w:rFonts w:cs="Noto Sans"/>
          <w:szCs w:val="18"/>
        </w:rPr>
        <w:t>,</w:t>
      </w:r>
      <w:r w:rsidRPr="00296C4D">
        <w:rPr>
          <w:rFonts w:cs="Noto Sans"/>
          <w:szCs w:val="18"/>
        </w:rPr>
        <w:t xml:space="preserve"> </w:t>
      </w:r>
      <w:r w:rsidR="00514A79" w:rsidRPr="00296C4D">
        <w:rPr>
          <w:rFonts w:cs="Noto Sans"/>
          <w:szCs w:val="18"/>
        </w:rPr>
        <w:t>la C</w:t>
      </w:r>
      <w:r w:rsidRPr="00296C4D">
        <w:rPr>
          <w:rFonts w:cs="Noto Sans"/>
          <w:szCs w:val="18"/>
        </w:rPr>
        <w:t xml:space="preserve">onvocante procederá a </w:t>
      </w:r>
      <w:r w:rsidR="00514A79" w:rsidRPr="00296C4D">
        <w:rPr>
          <w:rFonts w:cs="Noto Sans"/>
          <w:szCs w:val="18"/>
        </w:rPr>
        <w:t xml:space="preserve">la </w:t>
      </w:r>
      <w:r w:rsidRPr="00296C4D">
        <w:rPr>
          <w:rFonts w:cs="Noto Sans"/>
          <w:szCs w:val="18"/>
        </w:rPr>
        <w:t xml:space="preserve">descarga </w:t>
      </w:r>
      <w:r w:rsidR="00514A79" w:rsidRPr="00296C4D">
        <w:rPr>
          <w:rFonts w:cs="Noto Sans"/>
          <w:szCs w:val="18"/>
        </w:rPr>
        <w:t xml:space="preserve">de las </w:t>
      </w:r>
      <w:r w:rsidR="00E27142" w:rsidRPr="00296C4D">
        <w:rPr>
          <w:rFonts w:cs="Noto Sans"/>
          <w:szCs w:val="18"/>
        </w:rPr>
        <w:t>proposici</w:t>
      </w:r>
      <w:r w:rsidR="00453BA2" w:rsidRPr="00296C4D">
        <w:rPr>
          <w:rFonts w:cs="Noto Sans"/>
          <w:szCs w:val="18"/>
        </w:rPr>
        <w:t>o</w:t>
      </w:r>
      <w:r w:rsidR="00E27142" w:rsidRPr="00296C4D">
        <w:rPr>
          <w:rFonts w:cs="Noto Sans"/>
          <w:szCs w:val="18"/>
        </w:rPr>
        <w:t>ne</w:t>
      </w:r>
      <w:r w:rsidR="00514A79" w:rsidRPr="00296C4D">
        <w:rPr>
          <w:rFonts w:cs="Noto Sans"/>
          <w:szCs w:val="18"/>
        </w:rPr>
        <w:t xml:space="preserve">s técnicas y económicas </w:t>
      </w:r>
      <w:r w:rsidR="00062176" w:rsidRPr="00296C4D">
        <w:rPr>
          <w:rFonts w:cs="Noto Sans"/>
          <w:szCs w:val="18"/>
        </w:rPr>
        <w:t xml:space="preserve">que se hayan recibido a través </w:t>
      </w:r>
      <w:r w:rsidR="00514A79" w:rsidRPr="00296C4D">
        <w:rPr>
          <w:rFonts w:cs="Noto Sans"/>
          <w:szCs w:val="18"/>
        </w:rPr>
        <w:t>d</w:t>
      </w:r>
      <w:r w:rsidR="000E7722" w:rsidRPr="00296C4D">
        <w:rPr>
          <w:rFonts w:cs="Noto Sans"/>
          <w:szCs w:val="18"/>
        </w:rPr>
        <w:t xml:space="preserve">e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w:t>
      </w:r>
      <w:r w:rsidR="000774B3" w:rsidRPr="00296C4D">
        <w:rPr>
          <w:rFonts w:cs="Noto Sans"/>
          <w:szCs w:val="18"/>
        </w:rPr>
        <w:t>Compras MX</w:t>
      </w:r>
      <w:r w:rsidR="00786D0A" w:rsidRPr="00296C4D">
        <w:rPr>
          <w:rFonts w:cs="Noto Sans"/>
          <w:szCs w:val="18"/>
        </w:rPr>
        <w:t xml:space="preserve">, </w:t>
      </w:r>
      <w:r w:rsidRPr="00296C4D">
        <w:rPr>
          <w:rFonts w:cs="Noto Sans"/>
          <w:szCs w:val="18"/>
        </w:rPr>
        <w:t>la</w:t>
      </w:r>
      <w:r w:rsidR="00514A79" w:rsidRPr="00296C4D">
        <w:rPr>
          <w:rFonts w:cs="Noto Sans"/>
          <w:szCs w:val="18"/>
        </w:rPr>
        <w:t>s</w:t>
      </w:r>
      <w:r w:rsidRPr="00296C4D">
        <w:rPr>
          <w:rFonts w:cs="Noto Sans"/>
          <w:szCs w:val="18"/>
        </w:rPr>
        <w:t xml:space="preserve"> proposici</w:t>
      </w:r>
      <w:r w:rsidR="00453BA2" w:rsidRPr="00296C4D">
        <w:rPr>
          <w:rFonts w:cs="Noto Sans"/>
          <w:szCs w:val="18"/>
        </w:rPr>
        <w:t>o</w:t>
      </w:r>
      <w:r w:rsidRPr="00296C4D">
        <w:rPr>
          <w:rFonts w:cs="Noto Sans"/>
          <w:szCs w:val="18"/>
        </w:rPr>
        <w:t>n</w:t>
      </w:r>
      <w:r w:rsidR="00514A79" w:rsidRPr="00296C4D">
        <w:rPr>
          <w:rFonts w:cs="Noto Sans"/>
          <w:szCs w:val="18"/>
        </w:rPr>
        <w:t>es</w:t>
      </w:r>
      <w:r w:rsidRPr="00296C4D">
        <w:rPr>
          <w:rFonts w:cs="Noto Sans"/>
          <w:szCs w:val="18"/>
        </w:rPr>
        <w:t xml:space="preserve"> económica</w:t>
      </w:r>
      <w:r w:rsidR="00514A79" w:rsidRPr="00296C4D">
        <w:rPr>
          <w:rFonts w:cs="Noto Sans"/>
          <w:szCs w:val="18"/>
        </w:rPr>
        <w:t>s</w:t>
      </w:r>
      <w:r w:rsidR="00C04164" w:rsidRPr="00296C4D">
        <w:rPr>
          <w:rFonts w:cs="Noto Sans"/>
          <w:szCs w:val="18"/>
        </w:rPr>
        <w:t xml:space="preserve"> </w:t>
      </w:r>
      <w:r w:rsidR="00453BA2" w:rsidRPr="00296C4D">
        <w:rPr>
          <w:rFonts w:cs="Noto Sans"/>
          <w:szCs w:val="18"/>
        </w:rPr>
        <w:t>se imprimirán</w:t>
      </w:r>
      <w:r w:rsidR="00FE2267" w:rsidRPr="00296C4D">
        <w:rPr>
          <w:rFonts w:cs="Noto Sans"/>
          <w:szCs w:val="18"/>
        </w:rPr>
        <w:t xml:space="preserve"> y rubricarán</w:t>
      </w:r>
      <w:r w:rsidRPr="00296C4D">
        <w:rPr>
          <w:rFonts w:cs="Noto Sans"/>
          <w:szCs w:val="18"/>
        </w:rPr>
        <w:t xml:space="preserve"> por </w:t>
      </w:r>
      <w:r w:rsidR="000378B0" w:rsidRPr="00296C4D">
        <w:rPr>
          <w:rFonts w:cs="Noto Sans"/>
          <w:szCs w:val="18"/>
        </w:rPr>
        <w:t>la</w:t>
      </w:r>
      <w:r w:rsidR="00BA008A" w:rsidRPr="00296C4D">
        <w:rPr>
          <w:rFonts w:cs="Noto Sans"/>
          <w:szCs w:val="18"/>
        </w:rPr>
        <w:t xml:space="preserve"> persona</w:t>
      </w:r>
      <w:r w:rsidRPr="00296C4D">
        <w:rPr>
          <w:rFonts w:cs="Noto Sans"/>
          <w:szCs w:val="18"/>
        </w:rPr>
        <w:t xml:space="preserve"> servidor</w:t>
      </w:r>
      <w:r w:rsidR="000378B0" w:rsidRPr="00296C4D">
        <w:rPr>
          <w:rFonts w:cs="Noto Sans"/>
          <w:szCs w:val="18"/>
        </w:rPr>
        <w:t>a</w:t>
      </w:r>
      <w:r w:rsidR="00C04164" w:rsidRPr="00296C4D">
        <w:rPr>
          <w:rFonts w:cs="Noto Sans"/>
          <w:szCs w:val="18"/>
        </w:rPr>
        <w:t xml:space="preserve"> pública</w:t>
      </w:r>
      <w:r w:rsidRPr="00296C4D">
        <w:rPr>
          <w:rFonts w:cs="Noto Sans"/>
          <w:szCs w:val="18"/>
        </w:rPr>
        <w:t xml:space="preserve"> que presida</w:t>
      </w:r>
      <w:r w:rsidR="00493464" w:rsidRPr="00296C4D">
        <w:rPr>
          <w:rFonts w:cs="Noto Sans"/>
          <w:szCs w:val="18"/>
        </w:rPr>
        <w:t xml:space="preserve"> el acto de conformidad con el A</w:t>
      </w:r>
      <w:r w:rsidR="00A04B7A" w:rsidRPr="00296C4D">
        <w:rPr>
          <w:rFonts w:cs="Noto Sans"/>
          <w:szCs w:val="18"/>
        </w:rPr>
        <w:t xml:space="preserve">rtículo </w:t>
      </w:r>
      <w:r w:rsidR="00A04B7A" w:rsidRPr="00FF2DB7">
        <w:rPr>
          <w:rFonts w:cs="Noto Sans"/>
          <w:b/>
          <w:bCs/>
          <w:szCs w:val="18"/>
        </w:rPr>
        <w:t>46</w:t>
      </w:r>
      <w:r w:rsidR="00A04B7A" w:rsidRPr="00296C4D">
        <w:rPr>
          <w:rFonts w:cs="Noto Sans"/>
          <w:szCs w:val="18"/>
        </w:rPr>
        <w:t xml:space="preserve">, fracción </w:t>
      </w:r>
      <w:r w:rsidRPr="00296C4D">
        <w:rPr>
          <w:rFonts w:cs="Noto Sans"/>
          <w:szCs w:val="18"/>
        </w:rPr>
        <w:t>I</w:t>
      </w:r>
      <w:r w:rsidR="00A04B7A" w:rsidRPr="00296C4D">
        <w:rPr>
          <w:rFonts w:cs="Noto Sans"/>
          <w:szCs w:val="18"/>
        </w:rPr>
        <w:t>I</w:t>
      </w:r>
      <w:r w:rsidRPr="00296C4D">
        <w:rPr>
          <w:rFonts w:cs="Noto Sans"/>
          <w:szCs w:val="18"/>
        </w:rPr>
        <w:t xml:space="preserve"> de la LAASSP.</w:t>
      </w:r>
    </w:p>
    <w:p w14:paraId="2F2466CE" w14:textId="77777777" w:rsidR="00FF71A7" w:rsidRPr="00296C4D" w:rsidRDefault="00FF71A7" w:rsidP="005A6D8F">
      <w:pPr>
        <w:rPr>
          <w:rFonts w:eastAsia="Times New Roman" w:cs="Noto Sans"/>
          <w:b/>
          <w:noProof/>
          <w:szCs w:val="18"/>
          <w:lang w:eastAsia="es-ES"/>
        </w:rPr>
      </w:pPr>
    </w:p>
    <w:p w14:paraId="26AF652B" w14:textId="77777777" w:rsidR="0052020F" w:rsidRPr="00296C4D" w:rsidRDefault="00E74DB1" w:rsidP="00194F2F">
      <w:pPr>
        <w:pStyle w:val="Ttulo3"/>
        <w:rPr>
          <w:szCs w:val="18"/>
        </w:rPr>
      </w:pPr>
      <w:bookmarkStart w:id="114" w:name="_Toc212448239"/>
      <w:bookmarkStart w:id="115" w:name="_Toc221708864"/>
      <w:r w:rsidRPr="00296C4D">
        <w:rPr>
          <w:szCs w:val="18"/>
        </w:rPr>
        <w:t>3.9</w:t>
      </w:r>
      <w:r w:rsidR="002358A5" w:rsidRPr="00296C4D">
        <w:rPr>
          <w:szCs w:val="18"/>
        </w:rPr>
        <w:t xml:space="preserve"> Acto de fallo</w:t>
      </w:r>
      <w:bookmarkEnd w:id="107"/>
      <w:bookmarkEnd w:id="114"/>
      <w:bookmarkEnd w:id="115"/>
    </w:p>
    <w:p w14:paraId="31C8E768" w14:textId="77777777" w:rsidR="0052020F" w:rsidRPr="00296C4D" w:rsidRDefault="0052020F" w:rsidP="005A6D8F">
      <w:pPr>
        <w:rPr>
          <w:rFonts w:eastAsia="Times New Roman" w:cs="Noto Sans"/>
          <w:b/>
          <w:noProof/>
          <w:szCs w:val="18"/>
          <w:lang w:val="es-ES_tradnl" w:eastAsia="es-ES"/>
        </w:rPr>
      </w:pPr>
    </w:p>
    <w:p w14:paraId="036250E2" w14:textId="7AF93B22" w:rsidR="00EA558E" w:rsidRPr="00296C4D" w:rsidRDefault="00EA558E" w:rsidP="005A6D8F">
      <w:pPr>
        <w:rPr>
          <w:rFonts w:cs="Noto Sans"/>
          <w:noProof/>
          <w:szCs w:val="18"/>
          <w:lang w:val="es-ES_tradnl"/>
        </w:rPr>
      </w:pPr>
      <w:r w:rsidRPr="00296C4D">
        <w:rPr>
          <w:rFonts w:cs="Noto Sans"/>
          <w:noProof/>
          <w:szCs w:val="18"/>
          <w:lang w:val="es-ES_tradnl"/>
        </w:rPr>
        <w:t xml:space="preserve">El fallo se emitirá </w:t>
      </w:r>
      <w:r w:rsidR="00493464" w:rsidRPr="00296C4D">
        <w:rPr>
          <w:rFonts w:cs="Noto Sans"/>
          <w:noProof/>
          <w:szCs w:val="18"/>
          <w:lang w:val="es-ES_tradnl"/>
        </w:rPr>
        <w:t>de conformidad con el A</w:t>
      </w:r>
      <w:r w:rsidRPr="00296C4D">
        <w:rPr>
          <w:rFonts w:cs="Noto Sans"/>
          <w:noProof/>
          <w:szCs w:val="18"/>
          <w:lang w:val="es-ES_tradnl"/>
        </w:rPr>
        <w:t xml:space="preserve">rtículo </w:t>
      </w:r>
      <w:r w:rsidR="002F661C" w:rsidRPr="00FF2DB7">
        <w:rPr>
          <w:rFonts w:cs="Noto Sans"/>
          <w:b/>
          <w:bCs/>
          <w:noProof/>
          <w:szCs w:val="18"/>
          <w:lang w:val="es-ES_tradnl"/>
        </w:rPr>
        <w:t>49</w:t>
      </w:r>
      <w:r w:rsidRPr="00296C4D">
        <w:rPr>
          <w:rFonts w:cs="Noto Sans"/>
          <w:noProof/>
          <w:szCs w:val="18"/>
          <w:lang w:val="es-ES_tradnl"/>
        </w:rPr>
        <w:t xml:space="preserve"> de la LAASSP y su contenido se difundirá a través </w:t>
      </w:r>
      <w:r w:rsidR="00C70B47" w:rsidRPr="00296C4D">
        <w:rPr>
          <w:rFonts w:cs="Noto Sans"/>
          <w:noProof/>
          <w:szCs w:val="18"/>
          <w:lang w:val="es-ES_tradnl"/>
        </w:rPr>
        <w:t xml:space="preserve">de la </w:t>
      </w:r>
      <w:r w:rsidR="00C70B47" w:rsidRPr="00296C4D">
        <w:rPr>
          <w:rFonts w:cs="Noto Sans"/>
          <w:szCs w:val="18"/>
        </w:rPr>
        <w:t xml:space="preserve">Plataforma Digital de Contrataciones </w:t>
      </w:r>
      <w:r w:rsidR="00D8357B">
        <w:rPr>
          <w:rFonts w:cs="Noto Sans"/>
          <w:szCs w:val="18"/>
        </w:rPr>
        <w:t>Pública</w:t>
      </w:r>
      <w:r w:rsidR="00C70B47" w:rsidRPr="00296C4D">
        <w:rPr>
          <w:rFonts w:cs="Noto Sans"/>
          <w:szCs w:val="18"/>
        </w:rPr>
        <w:t xml:space="preserve">s, </w:t>
      </w:r>
      <w:r w:rsidR="000774B3" w:rsidRPr="00296C4D">
        <w:rPr>
          <w:rFonts w:cs="Noto Sans"/>
          <w:noProof/>
          <w:szCs w:val="18"/>
          <w:lang w:val="es-ES_tradnl"/>
        </w:rPr>
        <w:t>Compras MX</w:t>
      </w:r>
      <w:r w:rsidRPr="00296C4D">
        <w:rPr>
          <w:rFonts w:cs="Noto Sans"/>
          <w:noProof/>
          <w:szCs w:val="18"/>
          <w:lang w:val="es-ES_tradnl"/>
        </w:rPr>
        <w:t xml:space="preserve"> el mismo día en que se</w:t>
      </w:r>
      <w:r w:rsidR="00482A0E" w:rsidRPr="00296C4D">
        <w:rPr>
          <w:rFonts w:cs="Noto Sans"/>
          <w:noProof/>
          <w:szCs w:val="18"/>
          <w:lang w:val="es-ES_tradnl"/>
        </w:rPr>
        <w:t>a</w:t>
      </w:r>
      <w:r w:rsidRPr="00296C4D">
        <w:rPr>
          <w:rFonts w:cs="Noto Sans"/>
          <w:noProof/>
          <w:szCs w:val="18"/>
          <w:lang w:val="es-ES_tradnl"/>
        </w:rPr>
        <w:t xml:space="preserve"> emit</w:t>
      </w:r>
      <w:r w:rsidR="00482A0E" w:rsidRPr="00296C4D">
        <w:rPr>
          <w:rFonts w:cs="Noto Sans"/>
          <w:noProof/>
          <w:szCs w:val="18"/>
          <w:lang w:val="es-ES_tradnl"/>
        </w:rPr>
        <w:t>ido</w:t>
      </w:r>
      <w:r w:rsidRPr="00296C4D">
        <w:rPr>
          <w:rFonts w:cs="Noto Sans"/>
          <w:noProof/>
          <w:szCs w:val="18"/>
          <w:lang w:val="es-ES_tradnl"/>
        </w:rPr>
        <w:t>, en el entendido de que este procedimiento sustituye</w:t>
      </w:r>
      <w:r w:rsidR="00482A0E" w:rsidRPr="00296C4D">
        <w:rPr>
          <w:rFonts w:cs="Noto Sans"/>
          <w:noProof/>
          <w:szCs w:val="18"/>
          <w:lang w:val="es-ES_tradnl"/>
        </w:rPr>
        <w:t xml:space="preserve"> a la notificación personal. Asimismo, </w:t>
      </w:r>
      <w:r w:rsidRPr="00296C4D">
        <w:rPr>
          <w:rFonts w:cs="Noto Sans"/>
          <w:noProof/>
          <w:szCs w:val="18"/>
          <w:lang w:val="es-ES_tradnl"/>
        </w:rPr>
        <w:t>el fallo</w:t>
      </w:r>
      <w:r w:rsidR="0050776C" w:rsidRPr="00296C4D">
        <w:rPr>
          <w:rFonts w:cs="Noto Sans"/>
          <w:noProof/>
          <w:szCs w:val="18"/>
          <w:lang w:val="es-ES_tradnl"/>
        </w:rPr>
        <w:t xml:space="preserve"> tambien </w:t>
      </w:r>
      <w:r w:rsidRPr="00296C4D">
        <w:rPr>
          <w:rFonts w:cs="Noto Sans"/>
          <w:noProof/>
          <w:szCs w:val="18"/>
          <w:lang w:val="es-ES_tradnl"/>
        </w:rPr>
        <w:t xml:space="preserve">podrá ser consultado </w:t>
      </w:r>
      <w:r w:rsidR="00E57569" w:rsidRPr="00296C4D">
        <w:rPr>
          <w:rFonts w:cs="Noto Sans"/>
          <w:noProof/>
          <w:szCs w:val="18"/>
          <w:lang w:val="es-ES_tradnl"/>
        </w:rPr>
        <w:t>en la</w:t>
      </w:r>
      <w:r w:rsidR="00E57569" w:rsidRPr="00296C4D">
        <w:rPr>
          <w:rFonts w:cs="Noto Sans"/>
          <w:noProof/>
          <w:szCs w:val="18"/>
          <w:lang w:val="es-ES_tradnl" w:eastAsia="ar-SA"/>
        </w:rPr>
        <w:t xml:space="preserve"> Coordinación de Abastecimiento y Equipamiento</w:t>
      </w:r>
      <w:r w:rsidR="00E57569" w:rsidRPr="00296C4D">
        <w:rPr>
          <w:rFonts w:cs="Noto Sans"/>
          <w:noProof/>
          <w:szCs w:val="18"/>
          <w:lang w:val="es-ES_tradnl"/>
        </w:rPr>
        <w:t xml:space="preserve"> </w:t>
      </w:r>
      <w:r w:rsidRPr="00296C4D">
        <w:rPr>
          <w:rFonts w:cs="Noto Sans"/>
          <w:noProof/>
          <w:szCs w:val="18"/>
          <w:lang w:val="es-ES_tradnl"/>
        </w:rPr>
        <w:t xml:space="preserve">ubicado </w:t>
      </w:r>
      <w:r w:rsidR="00482A0E" w:rsidRPr="00296C4D">
        <w:rPr>
          <w:rFonts w:cs="Noto Sans"/>
          <w:noProof/>
          <w:szCs w:val="18"/>
          <w:lang w:val="es-ES_tradnl"/>
        </w:rPr>
        <w:t xml:space="preserve">en </w:t>
      </w:r>
      <w:r w:rsidR="00E72E06" w:rsidRPr="00296C4D">
        <w:rPr>
          <w:rFonts w:cs="Noto Sans"/>
          <w:noProof/>
          <w:szCs w:val="18"/>
          <w:lang w:val="es-ES_tradnl"/>
        </w:rPr>
        <w:t>Avenida  Mezquital No. 6 Colonia San Pablo, Código Postal 76130, Querétaro, Qro.</w:t>
      </w:r>
      <w:r w:rsidRPr="00296C4D">
        <w:rPr>
          <w:rFonts w:cs="Noto Sans"/>
          <w:noProof/>
          <w:szCs w:val="18"/>
          <w:lang w:val="es-ES_tradnl"/>
        </w:rPr>
        <w:t>, en donde se fijará copia de un ejemplar del acta por un término no menor de cinco días hábiles.</w:t>
      </w:r>
    </w:p>
    <w:p w14:paraId="6DC5A83E" w14:textId="77777777" w:rsidR="002358A5" w:rsidRPr="00296C4D" w:rsidRDefault="002358A5" w:rsidP="005A6D8F">
      <w:pPr>
        <w:rPr>
          <w:rFonts w:cs="Noto Sans"/>
          <w:noProof/>
          <w:szCs w:val="18"/>
          <w:lang w:val="es-ES_tradnl"/>
        </w:rPr>
      </w:pPr>
    </w:p>
    <w:p w14:paraId="52D450ED" w14:textId="7ABC100A" w:rsidR="002358A5" w:rsidRDefault="002358A5" w:rsidP="005A6D8F">
      <w:pPr>
        <w:rPr>
          <w:rFonts w:cs="Noto Sans"/>
          <w:noProof/>
          <w:szCs w:val="18"/>
          <w:lang w:val="es-ES_tradnl"/>
        </w:rPr>
      </w:pPr>
      <w:r w:rsidRPr="00296C4D">
        <w:rPr>
          <w:rFonts w:cs="Noto Sans"/>
          <w:noProof/>
          <w:szCs w:val="18"/>
          <w:lang w:val="es-ES_tradnl" w:eastAsia="es-ES"/>
        </w:rPr>
        <w:t xml:space="preserve">Con </w:t>
      </w:r>
      <w:r w:rsidR="00493464" w:rsidRPr="00296C4D">
        <w:rPr>
          <w:rFonts w:cs="Noto Sans"/>
          <w:noProof/>
          <w:szCs w:val="18"/>
          <w:lang w:val="es-ES_tradnl" w:eastAsia="es-ES"/>
        </w:rPr>
        <w:t>fundamento en el A</w:t>
      </w:r>
      <w:r w:rsidRPr="00296C4D">
        <w:rPr>
          <w:rFonts w:cs="Noto Sans"/>
          <w:noProof/>
          <w:szCs w:val="18"/>
          <w:lang w:val="es-ES_tradnl" w:eastAsia="es-ES"/>
        </w:rPr>
        <w:t xml:space="preserve">rtículo </w:t>
      </w:r>
      <w:r w:rsidR="002F661C" w:rsidRPr="00FF2DB7">
        <w:rPr>
          <w:rFonts w:cs="Noto Sans"/>
          <w:b/>
          <w:bCs/>
          <w:noProof/>
          <w:szCs w:val="18"/>
          <w:lang w:val="es-ES_tradnl" w:eastAsia="es-ES"/>
        </w:rPr>
        <w:t>49</w:t>
      </w:r>
      <w:r w:rsidR="0032595D" w:rsidRPr="00296C4D">
        <w:rPr>
          <w:rFonts w:cs="Noto Sans"/>
          <w:noProof/>
          <w:szCs w:val="18"/>
          <w:lang w:val="es-ES_tradnl" w:eastAsia="es-ES"/>
        </w:rPr>
        <w:t xml:space="preserve"> quinto parrafo y </w:t>
      </w:r>
      <w:r w:rsidR="0032595D" w:rsidRPr="00FF2DB7">
        <w:rPr>
          <w:rFonts w:cs="Noto Sans"/>
          <w:b/>
          <w:bCs/>
          <w:noProof/>
          <w:szCs w:val="18"/>
          <w:lang w:val="es-ES_tradnl" w:eastAsia="es-ES"/>
        </w:rPr>
        <w:t>67</w:t>
      </w:r>
      <w:r w:rsidRPr="00296C4D">
        <w:rPr>
          <w:rFonts w:cs="Noto Sans"/>
          <w:noProof/>
          <w:szCs w:val="18"/>
          <w:lang w:val="es-ES_tradnl" w:eastAsia="es-ES"/>
        </w:rPr>
        <w:t xml:space="preserve"> de la LAASSP, c</w:t>
      </w:r>
      <w:r w:rsidRPr="00296C4D">
        <w:rPr>
          <w:rFont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442C8649" w14:textId="77777777" w:rsidR="00120270" w:rsidRDefault="00120270" w:rsidP="005A6D8F">
      <w:pPr>
        <w:rPr>
          <w:rFonts w:cs="Noto Sans"/>
          <w:noProof/>
          <w:szCs w:val="18"/>
          <w:lang w:val="es-ES_tradnl"/>
        </w:rPr>
      </w:pPr>
    </w:p>
    <w:p w14:paraId="7B288505" w14:textId="77777777" w:rsidR="00120270" w:rsidRDefault="00120270" w:rsidP="005A6D8F">
      <w:pPr>
        <w:rPr>
          <w:rFonts w:cs="Noto Sans"/>
          <w:noProof/>
          <w:szCs w:val="18"/>
          <w:lang w:val="es-ES_tradnl"/>
        </w:rPr>
      </w:pPr>
    </w:p>
    <w:p w14:paraId="5C83FD3C" w14:textId="77777777" w:rsidR="00120270" w:rsidRPr="00296C4D" w:rsidRDefault="00120270" w:rsidP="005A6D8F">
      <w:pPr>
        <w:rPr>
          <w:rFonts w:cs="Noto Sans"/>
          <w:noProof/>
          <w:szCs w:val="18"/>
          <w:lang w:val="es-ES_tradnl"/>
        </w:rPr>
      </w:pPr>
    </w:p>
    <w:p w14:paraId="36317E6C" w14:textId="77777777" w:rsidR="002358A5" w:rsidRPr="00296C4D" w:rsidRDefault="002358A5" w:rsidP="005A6D8F">
      <w:pPr>
        <w:rPr>
          <w:rFonts w:cs="Noto Sans"/>
          <w:noProof/>
          <w:szCs w:val="18"/>
          <w:lang w:val="es-ES_tradnl" w:eastAsia="es-ES"/>
        </w:rPr>
      </w:pPr>
    </w:p>
    <w:p w14:paraId="23CBC569" w14:textId="77777777" w:rsidR="00437007" w:rsidRPr="00296C4D" w:rsidRDefault="00437007" w:rsidP="00194F2F">
      <w:pPr>
        <w:pStyle w:val="Ttulo3"/>
        <w:rPr>
          <w:szCs w:val="18"/>
        </w:rPr>
      </w:pPr>
      <w:bookmarkStart w:id="116" w:name="_Toc212448240"/>
      <w:bookmarkStart w:id="117" w:name="_Toc221708865"/>
      <w:r w:rsidRPr="00296C4D">
        <w:rPr>
          <w:szCs w:val="18"/>
        </w:rPr>
        <w:lastRenderedPageBreak/>
        <w:t>3.10 Adjudicación de contrato</w:t>
      </w:r>
      <w:bookmarkEnd w:id="116"/>
      <w:bookmarkEnd w:id="117"/>
    </w:p>
    <w:p w14:paraId="5B610E42" w14:textId="77777777" w:rsidR="00437007" w:rsidRPr="00296C4D" w:rsidRDefault="00437007" w:rsidP="005A6D8F">
      <w:pPr>
        <w:tabs>
          <w:tab w:val="left" w:pos="993"/>
        </w:tabs>
        <w:rPr>
          <w:rFonts w:cs="Noto Sans"/>
          <w:noProof/>
          <w:szCs w:val="18"/>
        </w:rPr>
      </w:pPr>
    </w:p>
    <w:p w14:paraId="2A23B4D1" w14:textId="617E5325" w:rsidR="00437007" w:rsidRPr="00296C4D" w:rsidRDefault="0032595D" w:rsidP="005A6D8F">
      <w:pPr>
        <w:tabs>
          <w:tab w:val="left" w:pos="993"/>
        </w:tabs>
        <w:rPr>
          <w:rFonts w:cs="Noto Sans"/>
          <w:noProof/>
          <w:szCs w:val="18"/>
        </w:rPr>
      </w:pPr>
      <w:r w:rsidRPr="00296C4D">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4648AA8D" w14:textId="77777777" w:rsidR="0032595D" w:rsidRPr="00296C4D" w:rsidRDefault="0032595D" w:rsidP="005A6D8F">
      <w:pPr>
        <w:tabs>
          <w:tab w:val="left" w:pos="993"/>
        </w:tabs>
        <w:rPr>
          <w:rFonts w:cs="Noto Sans"/>
          <w:noProof/>
          <w:szCs w:val="18"/>
          <w:lang w:val="es-ES_tradnl"/>
        </w:rPr>
      </w:pPr>
    </w:p>
    <w:p w14:paraId="437EE6AA" w14:textId="0374C0DB" w:rsidR="00437007" w:rsidRPr="00296C4D" w:rsidRDefault="0032595D" w:rsidP="005A6D8F">
      <w:pPr>
        <w:tabs>
          <w:tab w:val="left" w:pos="993"/>
        </w:tabs>
        <w:rPr>
          <w:rFonts w:cs="Noto Sans"/>
          <w:noProof/>
          <w:szCs w:val="18"/>
        </w:rPr>
      </w:pPr>
      <w:r w:rsidRPr="00296C4D">
        <w:rPr>
          <w:rFonts w:cs="Noto Sans"/>
          <w:noProof/>
          <w:szCs w:val="18"/>
        </w:rPr>
        <w:t xml:space="preserve">En caso de existir igualdad de condiciones en cuanto a precio ofertado, se dará preferencia a las personas que integren el sector de Mipymes </w:t>
      </w:r>
      <w:r w:rsidR="00FF2DB7">
        <w:rPr>
          <w:rFonts w:cs="Noto Sans"/>
          <w:noProof/>
          <w:szCs w:val="18"/>
        </w:rPr>
        <w:t>nacionales</w:t>
      </w:r>
      <w:r w:rsidRPr="00296C4D">
        <w:rPr>
          <w:rFonts w:cs="Noto Sans"/>
          <w:noProof/>
          <w:szCs w:val="18"/>
        </w:rPr>
        <w:t xml:space="preserve"> cooperativas, organismos del sector social de laeconomía certificados por el Instituto </w:t>
      </w:r>
      <w:r w:rsidR="00DB6AFB">
        <w:rPr>
          <w:rFonts w:cs="Noto Sans"/>
          <w:noProof/>
          <w:szCs w:val="18"/>
        </w:rPr>
        <w:t>nacional</w:t>
      </w:r>
      <w:r w:rsidRPr="00296C4D">
        <w:rPr>
          <w:rFonts w:cs="Noto Sans"/>
          <w:noProof/>
          <w:szCs w:val="18"/>
        </w:rPr>
        <w:t xml:space="preserv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DBC165E" w14:textId="77777777" w:rsidR="0032595D" w:rsidRPr="00296C4D" w:rsidRDefault="0032595D" w:rsidP="005A6D8F">
      <w:pPr>
        <w:tabs>
          <w:tab w:val="left" w:pos="993"/>
        </w:tabs>
        <w:rPr>
          <w:rFonts w:cs="Noto Sans"/>
          <w:noProof/>
          <w:szCs w:val="18"/>
        </w:rPr>
      </w:pPr>
    </w:p>
    <w:p w14:paraId="7663DD2C" w14:textId="7882E607" w:rsidR="00437007" w:rsidRPr="00296C4D" w:rsidRDefault="00437007" w:rsidP="005A6D8F">
      <w:pPr>
        <w:rPr>
          <w:rFonts w:cs="Noto Sans"/>
          <w:noProof/>
          <w:szCs w:val="18"/>
          <w:lang w:val="es-ES_tradnl" w:eastAsia="es-ES"/>
        </w:rPr>
      </w:pPr>
      <w:r w:rsidRPr="00296C4D">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32595D" w:rsidRPr="00FF2DB7">
        <w:rPr>
          <w:rFonts w:cs="Noto Sans"/>
          <w:b/>
          <w:bCs/>
          <w:noProof/>
          <w:szCs w:val="18"/>
        </w:rPr>
        <w:t>48</w:t>
      </w:r>
      <w:r w:rsidRPr="00296C4D">
        <w:rPr>
          <w:rFonts w:cs="Noto Sans"/>
          <w:noProof/>
          <w:szCs w:val="18"/>
        </w:rPr>
        <w:t xml:space="preserve"> de la LAASSP y </w:t>
      </w:r>
      <w:r w:rsidR="00C60504">
        <w:rPr>
          <w:rFonts w:cs="Noto Sans"/>
          <w:b/>
          <w:bCs/>
          <w:noProof/>
          <w:szCs w:val="18"/>
        </w:rPr>
        <w:t>102</w:t>
      </w:r>
      <w:r w:rsidRPr="00296C4D">
        <w:rPr>
          <w:rFonts w:cs="Noto Sans"/>
          <w:noProof/>
          <w:szCs w:val="18"/>
        </w:rPr>
        <w:t xml:space="preserve"> del RLAASSP.</w:t>
      </w:r>
    </w:p>
    <w:p w14:paraId="7028E3E2" w14:textId="77777777" w:rsidR="00437007" w:rsidRPr="00296C4D" w:rsidRDefault="00437007" w:rsidP="005A6D8F">
      <w:pPr>
        <w:rPr>
          <w:rFonts w:cs="Noto Sans"/>
          <w:noProof/>
          <w:szCs w:val="18"/>
          <w:lang w:val="es-ES_tradnl" w:eastAsia="es-ES"/>
        </w:rPr>
      </w:pPr>
    </w:p>
    <w:p w14:paraId="6BBB3B87" w14:textId="674E958A" w:rsidR="00504469" w:rsidRPr="00296C4D" w:rsidRDefault="00504469" w:rsidP="00194F2F">
      <w:pPr>
        <w:pStyle w:val="Ttulo3"/>
        <w:rPr>
          <w:szCs w:val="18"/>
        </w:rPr>
      </w:pPr>
      <w:bookmarkStart w:id="118" w:name="_Toc212448241"/>
      <w:bookmarkStart w:id="119" w:name="_Toc221708866"/>
      <w:r w:rsidRPr="00296C4D">
        <w:rPr>
          <w:szCs w:val="18"/>
        </w:rPr>
        <w:t>3.1</w:t>
      </w:r>
      <w:r w:rsidR="009B25C4" w:rsidRPr="00296C4D">
        <w:rPr>
          <w:szCs w:val="18"/>
        </w:rPr>
        <w:t>1</w:t>
      </w:r>
      <w:r w:rsidRPr="00296C4D">
        <w:rPr>
          <w:szCs w:val="18"/>
        </w:rPr>
        <w:t xml:space="preserve"> Firma de contrato</w:t>
      </w:r>
      <w:bookmarkEnd w:id="118"/>
      <w:bookmarkEnd w:id="119"/>
    </w:p>
    <w:p w14:paraId="08E78F93" w14:textId="77777777" w:rsidR="00504469" w:rsidRPr="00296C4D" w:rsidRDefault="00504469" w:rsidP="005A6D8F">
      <w:pPr>
        <w:rPr>
          <w:rFonts w:eastAsia="Times New Roman" w:cs="Noto Sans"/>
          <w:noProof/>
          <w:szCs w:val="18"/>
          <w:lang w:val="es-ES_tradnl" w:eastAsia="es-ES"/>
        </w:rPr>
      </w:pPr>
    </w:p>
    <w:p w14:paraId="367BB2AD" w14:textId="6C0320CA" w:rsidR="002358A5" w:rsidRPr="00296C4D" w:rsidRDefault="002358A5"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El(los) licitante(s) adjudicado(s) deberá(n) firmar el contrato conforme al </w:t>
      </w:r>
      <w:r w:rsidR="00887EAD" w:rsidRPr="00296C4D">
        <w:rPr>
          <w:rFonts w:eastAsia="Times New Roman" w:cs="Noto Sans"/>
          <w:noProof/>
          <w:szCs w:val="18"/>
          <w:lang w:val="es-ES_tradnl" w:eastAsia="es-ES"/>
        </w:rPr>
        <w:t xml:space="preserve">modelo </w:t>
      </w:r>
      <w:r w:rsidRPr="00296C4D">
        <w:rPr>
          <w:rFonts w:eastAsia="Times New Roman" w:cs="Noto Sans"/>
          <w:noProof/>
          <w:szCs w:val="18"/>
          <w:lang w:val="es-ES_tradnl" w:eastAsia="es-ES"/>
        </w:rPr>
        <w:t xml:space="preserve">que se señala en el </w:t>
      </w:r>
      <w:r w:rsidRPr="00120270">
        <w:rPr>
          <w:rFonts w:eastAsia="Times New Roman" w:cs="Noto Sans"/>
          <w:b/>
          <w:noProof/>
          <w:szCs w:val="18"/>
          <w:lang w:val="es-ES_tradnl" w:eastAsia="es-ES"/>
        </w:rPr>
        <w:t xml:space="preserve">Anexo No. </w:t>
      </w:r>
      <w:r w:rsidR="00120270" w:rsidRPr="00120270">
        <w:rPr>
          <w:rFonts w:eastAsia="Times New Roman" w:cs="Noto Sans"/>
          <w:b/>
          <w:noProof/>
          <w:szCs w:val="18"/>
          <w:lang w:val="es-ES_tradnl" w:eastAsia="es-ES"/>
        </w:rPr>
        <w:t>6</w:t>
      </w:r>
      <w:r w:rsidR="00887EAD" w:rsidRPr="00296C4D">
        <w:rPr>
          <w:rFonts w:eastAsia="Times New Roman" w:cs="Noto Sans"/>
          <w:b/>
          <w:noProof/>
          <w:szCs w:val="18"/>
          <w:lang w:val="es-ES_tradnl" w:eastAsia="es-ES"/>
        </w:rPr>
        <w:t xml:space="preserve"> “</w:t>
      </w:r>
      <w:r w:rsidR="00887EAD" w:rsidRPr="00296C4D">
        <w:rPr>
          <w:rFonts w:cs="Noto Sans"/>
          <w:b/>
          <w:noProof/>
          <w:szCs w:val="18"/>
          <w:lang w:val="es-ES_tradnl"/>
        </w:rPr>
        <w:t>Modelo de contrato”</w:t>
      </w:r>
      <w:r w:rsidRPr="00296C4D">
        <w:rPr>
          <w:rFonts w:eastAsia="Times New Roman" w:cs="Noto Sans"/>
          <w:b/>
          <w:noProof/>
          <w:szCs w:val="18"/>
          <w:lang w:val="es-ES_tradnl" w:eastAsia="es-ES"/>
        </w:rPr>
        <w:t xml:space="preserve"> </w:t>
      </w:r>
      <w:r w:rsidRPr="00296C4D">
        <w:rPr>
          <w:rFonts w:eastAsia="Times New Roman" w:cs="Noto Sans"/>
          <w:noProof/>
          <w:szCs w:val="18"/>
          <w:lang w:val="es-ES_tradnl" w:eastAsia="es-ES"/>
        </w:rPr>
        <w:t>de la presente Convocatoria</w:t>
      </w:r>
      <w:r w:rsidR="00A94AB2" w:rsidRPr="00296C4D">
        <w:rPr>
          <w:rFonts w:eastAsia="Times New Roman" w:cs="Noto Sans"/>
          <w:noProof/>
          <w:szCs w:val="18"/>
          <w:lang w:val="es-ES_tradnl" w:eastAsia="es-ES"/>
        </w:rPr>
        <w:t>,</w:t>
      </w:r>
      <w:r w:rsidRPr="00296C4D">
        <w:rPr>
          <w:rFonts w:eastAsia="Times New Roman" w:cs="Noto Sans"/>
          <w:noProof/>
          <w:szCs w:val="18"/>
          <w:lang w:val="es-ES_tradnl" w:eastAsia="es-ES"/>
        </w:rPr>
        <w:t xml:space="preserve"> considerando las modificaciones</w:t>
      </w:r>
      <w:r w:rsidR="00F31421" w:rsidRPr="00296C4D">
        <w:rPr>
          <w:rFonts w:eastAsia="Times New Roman" w:cs="Noto Sans"/>
          <w:noProof/>
          <w:szCs w:val="18"/>
          <w:lang w:val="es-ES_tradnl" w:eastAsia="es-ES"/>
        </w:rPr>
        <w:t>, que en su caso,</w:t>
      </w:r>
      <w:r w:rsidRPr="00296C4D">
        <w:rPr>
          <w:rFonts w:eastAsia="Times New Roman" w:cs="Noto Sans"/>
          <w:noProof/>
          <w:szCs w:val="18"/>
          <w:lang w:val="es-ES_tradnl" w:eastAsia="es-ES"/>
        </w:rPr>
        <w:t xml:space="preserve"> que deriven de la Junta de Aclaraciones, en la </w:t>
      </w:r>
      <w:r w:rsidR="009073FB" w:rsidRPr="00296C4D">
        <w:rPr>
          <w:rFonts w:eastAsia="Times New Roman" w:cs="Noto Sans"/>
          <w:noProof/>
          <w:szCs w:val="18"/>
          <w:lang w:val="es-ES" w:eastAsia="ar-SA"/>
        </w:rPr>
        <w:t>Oficina de Contratos</w:t>
      </w:r>
      <w:r w:rsidRPr="00296C4D">
        <w:rPr>
          <w:rFonts w:eastAsia="Times New Roman" w:cs="Noto Sans"/>
          <w:noProof/>
          <w:szCs w:val="18"/>
          <w:lang w:val="es-ES_tradnl" w:eastAsia="es-ES"/>
        </w:rPr>
        <w:t xml:space="preserve">, ubicada en la </w:t>
      </w:r>
      <w:r w:rsidR="009073FB" w:rsidRPr="00296C4D">
        <w:rPr>
          <w:rFonts w:eastAsia="Times New Roman" w:cs="Noto Sans"/>
          <w:noProof/>
          <w:szCs w:val="18"/>
          <w:lang w:val="es-ES_tradnl" w:eastAsia="es-ES"/>
        </w:rPr>
        <w:t>Coordinación de Abastecimiento y Equipamiento ubicado en Avenida Mezquital No. 6 Colonia San Pablo, Código Postal 76130, Querétaro, Qro</w:t>
      </w:r>
      <w:r w:rsidRPr="00296C4D">
        <w:rPr>
          <w:rFonts w:eastAsia="Times New Roman" w:cs="Noto Sans"/>
          <w:noProof/>
          <w:szCs w:val="18"/>
          <w:lang w:val="es-ES_tradnl" w:eastAsia="es-ES"/>
        </w:rPr>
        <w:t>.</w:t>
      </w:r>
    </w:p>
    <w:p w14:paraId="42825A22" w14:textId="77777777" w:rsidR="00A94AB2" w:rsidRPr="00296C4D" w:rsidRDefault="00A94AB2" w:rsidP="005A6D8F">
      <w:pPr>
        <w:rPr>
          <w:rFonts w:eastAsia="Times New Roman" w:cs="Noto Sans"/>
          <w:noProof/>
          <w:szCs w:val="18"/>
          <w:lang w:val="es-ES_tradnl" w:eastAsia="es-ES"/>
        </w:rPr>
      </w:pPr>
    </w:p>
    <w:p w14:paraId="35F675F9" w14:textId="660D5D97" w:rsidR="00570D57" w:rsidRPr="00296C4D" w:rsidRDefault="00196CC4" w:rsidP="00F05DC5">
      <w:pPr>
        <w:rPr>
          <w:rFonts w:eastAsia="Times New Roman" w:cs="Noto Sans"/>
          <w:noProof/>
          <w:szCs w:val="18"/>
          <w:lang w:val="es-ES_tradnl" w:eastAsia="es-ES"/>
        </w:rPr>
      </w:pPr>
      <w:r w:rsidRPr="00296C4D">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296C4D">
        <w:rPr>
          <w:rFonts w:eastAsia="Times New Roman" w:cs="Noto Sans"/>
          <w:noProof/>
          <w:szCs w:val="18"/>
          <w:lang w:val="es-ES_tradnl" w:eastAsia="es-ES"/>
        </w:rPr>
        <w:t>o por la fracción V del propio A</w:t>
      </w:r>
      <w:r w:rsidRPr="00296C4D">
        <w:rPr>
          <w:rFonts w:eastAsia="Times New Roman" w:cs="Noto Sans"/>
          <w:noProof/>
          <w:szCs w:val="18"/>
          <w:lang w:val="es-ES_tradnl" w:eastAsia="es-ES"/>
        </w:rPr>
        <w:t xml:space="preserve">rtículo </w:t>
      </w:r>
      <w:r w:rsidR="0032595D" w:rsidRPr="00FF2DB7">
        <w:rPr>
          <w:rFonts w:eastAsia="Times New Roman" w:cs="Noto Sans"/>
          <w:b/>
          <w:bCs/>
          <w:noProof/>
          <w:szCs w:val="18"/>
          <w:lang w:val="es-ES_tradnl" w:eastAsia="es-ES"/>
        </w:rPr>
        <w:t>49</w:t>
      </w:r>
      <w:r w:rsidRPr="00296C4D">
        <w:rPr>
          <w:rFonts w:eastAsia="Times New Roman" w:cs="Noto Sans"/>
          <w:noProof/>
          <w:szCs w:val="18"/>
          <w:lang w:val="es-ES_tradnl" w:eastAsia="es-ES"/>
        </w:rPr>
        <w:t xml:space="preserve"> de la LAASSP, </w:t>
      </w:r>
      <w:r w:rsidR="00482A0E" w:rsidRPr="00296C4D">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32595D" w:rsidRPr="00296C4D">
        <w:rPr>
          <w:rFonts w:eastAsia="Times New Roman" w:cs="Noto Sans"/>
          <w:noProof/>
          <w:szCs w:val="18"/>
          <w:lang w:val="es-ES_tradnl" w:eastAsia="es-ES"/>
        </w:rPr>
        <w:t>habiles</w:t>
      </w:r>
      <w:r w:rsidR="00482A0E" w:rsidRPr="00296C4D">
        <w:rPr>
          <w:rFonts w:eastAsia="Times New Roman" w:cs="Noto Sans"/>
          <w:noProof/>
          <w:szCs w:val="18"/>
          <w:lang w:val="es-ES_tradnl" w:eastAsia="es-ES"/>
        </w:rPr>
        <w:t xml:space="preserve"> posterio</w:t>
      </w:r>
      <w:r w:rsidR="0032595D" w:rsidRPr="00296C4D">
        <w:rPr>
          <w:rFonts w:eastAsia="Times New Roman" w:cs="Noto Sans"/>
          <w:noProof/>
          <w:szCs w:val="18"/>
          <w:lang w:val="es-ES_tradnl" w:eastAsia="es-ES"/>
        </w:rPr>
        <w:t xml:space="preserve">res a la notificación del fallo de acuerdo al articulo </w:t>
      </w:r>
      <w:r w:rsidR="0032595D" w:rsidRPr="00FF2DB7">
        <w:rPr>
          <w:rFonts w:eastAsia="Times New Roman" w:cs="Noto Sans"/>
          <w:b/>
          <w:bCs/>
          <w:noProof/>
          <w:szCs w:val="18"/>
          <w:lang w:val="es-ES_tradnl" w:eastAsia="es-ES"/>
        </w:rPr>
        <w:t>67</w:t>
      </w:r>
      <w:r w:rsidR="0032595D" w:rsidRPr="00296C4D">
        <w:rPr>
          <w:rFonts w:eastAsia="Times New Roman" w:cs="Noto Sans"/>
          <w:noProof/>
          <w:szCs w:val="18"/>
          <w:lang w:val="es-ES_tradnl" w:eastAsia="es-ES"/>
        </w:rPr>
        <w:t xml:space="preserve">  primer parrafo de la LAASSP.</w:t>
      </w:r>
    </w:p>
    <w:p w14:paraId="753C4903" w14:textId="77777777" w:rsidR="00131F8F" w:rsidRPr="00296C4D" w:rsidRDefault="00131F8F" w:rsidP="00F05DC5">
      <w:pPr>
        <w:rPr>
          <w:rFonts w:eastAsia="Times New Roman" w:cs="Noto Sans"/>
          <w:noProof/>
          <w:szCs w:val="18"/>
          <w:lang w:val="es-ES_tradnl" w:eastAsia="es-ES"/>
        </w:rPr>
      </w:pPr>
    </w:p>
    <w:p w14:paraId="4B18A201" w14:textId="437AD4B5" w:rsidR="0052511A" w:rsidRPr="00296C4D" w:rsidRDefault="0052511A" w:rsidP="00F05DC5">
      <w:pPr>
        <w:pStyle w:val="Ttulo3"/>
        <w:numPr>
          <w:ilvl w:val="0"/>
          <w:numId w:val="0"/>
        </w:numPr>
        <w:rPr>
          <w:szCs w:val="18"/>
        </w:rPr>
      </w:pPr>
      <w:bookmarkStart w:id="120" w:name="_Toc212448242"/>
      <w:bookmarkStart w:id="121" w:name="_Toc221708867"/>
      <w:r w:rsidRPr="00296C4D">
        <w:rPr>
          <w:szCs w:val="18"/>
        </w:rPr>
        <w:t>3.1</w:t>
      </w:r>
      <w:r w:rsidR="00224602" w:rsidRPr="00296C4D">
        <w:rPr>
          <w:szCs w:val="18"/>
        </w:rPr>
        <w:t>2</w:t>
      </w:r>
      <w:r w:rsidRPr="00296C4D">
        <w:rPr>
          <w:szCs w:val="18"/>
        </w:rPr>
        <w:t xml:space="preserve"> </w:t>
      </w:r>
      <w:r w:rsidR="009207A1" w:rsidRPr="00296C4D">
        <w:rPr>
          <w:szCs w:val="18"/>
        </w:rPr>
        <w:t>Acreditación de encontrarse al corriente de sus obligaciones fiscales</w:t>
      </w:r>
      <w:r w:rsidRPr="00296C4D">
        <w:rPr>
          <w:szCs w:val="18"/>
        </w:rPr>
        <w:t>.</w:t>
      </w:r>
      <w:bookmarkEnd w:id="120"/>
      <w:bookmarkEnd w:id="121"/>
    </w:p>
    <w:p w14:paraId="0B0BE452" w14:textId="77777777" w:rsidR="0052511A" w:rsidRPr="00296C4D" w:rsidRDefault="0052511A" w:rsidP="005A6D8F">
      <w:pPr>
        <w:suppressAutoHyphens/>
        <w:rPr>
          <w:rFonts w:eastAsia="Times New Roman" w:cs="Noto Sans"/>
          <w:b/>
          <w:bCs/>
          <w:noProof/>
          <w:kern w:val="1"/>
          <w:szCs w:val="18"/>
          <w:lang w:val="es-ES_tradnl" w:eastAsia="ar-SA"/>
        </w:rPr>
      </w:pPr>
    </w:p>
    <w:p w14:paraId="1B577C59" w14:textId="77777777" w:rsidR="00F8722D" w:rsidRPr="00296C4D" w:rsidRDefault="00F8722D" w:rsidP="004D6935">
      <w:pPr>
        <w:rPr>
          <w:rFonts w:cs="Noto Sans"/>
          <w:szCs w:val="18"/>
        </w:rPr>
      </w:pPr>
      <w:bookmarkStart w:id="122" w:name="_Toc212448243"/>
      <w:r w:rsidRPr="00296C4D">
        <w:rPr>
          <w:rFonts w:cs="Noto Sans"/>
          <w:szCs w:val="18"/>
        </w:rPr>
        <w:t>ACREDITACIÓN DE ENCONTRARSE AL CORRIENTE DE SUS OBLIGACIONES FISCALES.</w:t>
      </w:r>
      <w:bookmarkEnd w:id="122"/>
    </w:p>
    <w:p w14:paraId="064A149D" w14:textId="77777777" w:rsidR="00F8722D" w:rsidRPr="00296C4D" w:rsidRDefault="00F8722D" w:rsidP="004D6935">
      <w:pPr>
        <w:rPr>
          <w:rFonts w:cs="Noto Sans"/>
          <w:szCs w:val="18"/>
        </w:rPr>
      </w:pPr>
    </w:p>
    <w:p w14:paraId="630579F0" w14:textId="77777777" w:rsidR="00F8722D" w:rsidRPr="00296C4D" w:rsidRDefault="00F8722D" w:rsidP="004D6935">
      <w:pPr>
        <w:rPr>
          <w:rFonts w:cs="Noto Sans"/>
          <w:szCs w:val="18"/>
        </w:rPr>
      </w:pPr>
      <w:bookmarkStart w:id="123" w:name="_Toc212448244"/>
      <w:r w:rsidRPr="00296C4D">
        <w:rPr>
          <w:rFonts w:cs="Noto Sans"/>
          <w:szCs w:val="18"/>
        </w:rPr>
        <w:t>(Una vez realizado el fallo del procedimiento)</w:t>
      </w:r>
      <w:bookmarkEnd w:id="123"/>
    </w:p>
    <w:p w14:paraId="6423E126" w14:textId="77777777" w:rsidR="00F8722D" w:rsidRPr="00296C4D" w:rsidRDefault="00F8722D" w:rsidP="004D6935">
      <w:pPr>
        <w:rPr>
          <w:rFonts w:cs="Noto Sans"/>
          <w:szCs w:val="18"/>
        </w:rPr>
      </w:pPr>
    </w:p>
    <w:p w14:paraId="4F815D66" w14:textId="77777777" w:rsidR="00F8722D" w:rsidRPr="00296C4D" w:rsidRDefault="00F8722D" w:rsidP="004D6935">
      <w:pPr>
        <w:rPr>
          <w:rFonts w:cs="Noto Sans"/>
          <w:szCs w:val="18"/>
        </w:rPr>
      </w:pPr>
      <w:bookmarkStart w:id="124" w:name="_Toc212448245"/>
      <w:r w:rsidRPr="00296C4D">
        <w:rPr>
          <w:rFonts w:cs="Noto Sans"/>
          <w:szCs w:val="18"/>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2025. Debiendo remitirlas a la Oficina de Contratos.</w:t>
      </w:r>
      <w:bookmarkEnd w:id="124"/>
    </w:p>
    <w:p w14:paraId="30E8EFCB" w14:textId="77777777" w:rsidR="00F8722D" w:rsidRPr="00296C4D" w:rsidRDefault="00F8722D" w:rsidP="004D6935">
      <w:pPr>
        <w:rPr>
          <w:rFonts w:cs="Noto Sans"/>
          <w:szCs w:val="18"/>
        </w:rPr>
      </w:pPr>
    </w:p>
    <w:p w14:paraId="7343FB23" w14:textId="77777777" w:rsidR="00F8722D" w:rsidRPr="00296C4D" w:rsidRDefault="00F8722D" w:rsidP="004D6935">
      <w:pPr>
        <w:rPr>
          <w:rFonts w:cs="Noto Sans"/>
          <w:szCs w:val="18"/>
        </w:rPr>
      </w:pPr>
      <w:bookmarkStart w:id="125" w:name="_Toc212448246"/>
      <w:r w:rsidRPr="00296C4D">
        <w:rPr>
          <w:rFonts w:cs="Noto Sans"/>
          <w:szCs w:val="18"/>
        </w:rPr>
        <w:t>(Previo a la formalización del contrato)</w:t>
      </w:r>
      <w:bookmarkEnd w:id="125"/>
    </w:p>
    <w:p w14:paraId="3B1DC6FC" w14:textId="77777777" w:rsidR="00E43A00" w:rsidRPr="00296C4D" w:rsidRDefault="00E43A00" w:rsidP="004D6935">
      <w:pPr>
        <w:rPr>
          <w:rFonts w:cs="Noto Sans"/>
          <w:szCs w:val="18"/>
        </w:rPr>
      </w:pPr>
      <w:bookmarkStart w:id="126" w:name="_Toc212448247"/>
    </w:p>
    <w:p w14:paraId="184409B2" w14:textId="77777777" w:rsidR="00F8722D" w:rsidRPr="00296C4D" w:rsidRDefault="00F8722D" w:rsidP="004D6935">
      <w:pPr>
        <w:rPr>
          <w:rFonts w:cs="Noto Sans"/>
          <w:szCs w:val="18"/>
        </w:rPr>
      </w:pPr>
      <w:r w:rsidRPr="00296C4D">
        <w:rPr>
          <w:rFonts w:cs="Noto Sans"/>
          <w:szCs w:val="18"/>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2025.</w:t>
      </w:r>
      <w:bookmarkEnd w:id="126"/>
      <w:r w:rsidRPr="00296C4D">
        <w:rPr>
          <w:rFonts w:cs="Noto Sans"/>
          <w:szCs w:val="18"/>
        </w:rPr>
        <w:t xml:space="preserve">  </w:t>
      </w:r>
    </w:p>
    <w:p w14:paraId="0534A6B8" w14:textId="77777777" w:rsidR="00F8722D" w:rsidRPr="00296C4D" w:rsidRDefault="00F8722D" w:rsidP="004D6935">
      <w:pPr>
        <w:rPr>
          <w:rFonts w:cs="Noto Sans"/>
          <w:szCs w:val="18"/>
        </w:rPr>
      </w:pPr>
    </w:p>
    <w:p w14:paraId="4FEC8509" w14:textId="77777777" w:rsidR="00F8722D" w:rsidRPr="00296C4D" w:rsidRDefault="00F8722D" w:rsidP="004D6935">
      <w:pPr>
        <w:rPr>
          <w:rFonts w:cs="Noto Sans"/>
          <w:szCs w:val="18"/>
        </w:rPr>
      </w:pPr>
      <w:bookmarkStart w:id="127" w:name="_Toc212448248"/>
      <w:r w:rsidRPr="00296C4D">
        <w:rPr>
          <w:rFonts w:cs="Noto Sans"/>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2025.</w:t>
      </w:r>
      <w:bookmarkEnd w:id="127"/>
      <w:r w:rsidRPr="00296C4D">
        <w:rPr>
          <w:rFonts w:cs="Noto Sans"/>
          <w:szCs w:val="18"/>
        </w:rPr>
        <w:t xml:space="preserve">  </w:t>
      </w:r>
    </w:p>
    <w:p w14:paraId="3FB879D8" w14:textId="77777777" w:rsidR="00F8722D" w:rsidRPr="00296C4D" w:rsidRDefault="00F8722D" w:rsidP="004D6935">
      <w:pPr>
        <w:rPr>
          <w:rFonts w:cs="Noto Sans"/>
          <w:szCs w:val="18"/>
        </w:rPr>
      </w:pPr>
    </w:p>
    <w:p w14:paraId="23272990" w14:textId="77777777" w:rsidR="00F8722D" w:rsidRPr="00296C4D" w:rsidRDefault="00F8722D" w:rsidP="004D6935">
      <w:pPr>
        <w:rPr>
          <w:rFonts w:cs="Noto Sans"/>
          <w:szCs w:val="18"/>
        </w:rPr>
      </w:pPr>
      <w:bookmarkStart w:id="128" w:name="_Toc212448249"/>
      <w:r w:rsidRPr="00296C4D">
        <w:rPr>
          <w:rFonts w:cs="Noto Sans"/>
          <w:szCs w:val="18"/>
        </w:rPr>
        <w:t xml:space="preserve">En tratándose de proposiciones conjuntas, presentadas en términos del artículo </w:t>
      </w:r>
      <w:r w:rsidRPr="00FF2DB7">
        <w:rPr>
          <w:rFonts w:cs="Noto Sans"/>
          <w:b/>
          <w:bCs/>
          <w:szCs w:val="18"/>
        </w:rPr>
        <w:t>45</w:t>
      </w:r>
      <w:r w:rsidRPr="00296C4D">
        <w:rPr>
          <w:rFonts w:cs="Noto Sans"/>
          <w:szCs w:val="18"/>
        </w:rPr>
        <w:t xml:space="preserve"> de la LAASSP, se deberá presentar “un acuse de recepción” con el que se compruebe que se realizó la solicitud de opinión ante el SAT, por cada uno de los participantes en dicha proposición.</w:t>
      </w:r>
      <w:bookmarkEnd w:id="128"/>
    </w:p>
    <w:p w14:paraId="307247D7" w14:textId="77777777" w:rsidR="00F8722D" w:rsidRPr="00296C4D" w:rsidRDefault="00F8722D" w:rsidP="004D6935">
      <w:pPr>
        <w:rPr>
          <w:rFonts w:cs="Noto Sans"/>
          <w:szCs w:val="18"/>
        </w:rPr>
      </w:pPr>
    </w:p>
    <w:p w14:paraId="273B0938" w14:textId="12C6053D" w:rsidR="00F8722D" w:rsidRPr="00296C4D" w:rsidRDefault="00F8722D" w:rsidP="004D6935">
      <w:pPr>
        <w:rPr>
          <w:rFonts w:cs="Noto Sans"/>
          <w:szCs w:val="18"/>
        </w:rPr>
      </w:pPr>
      <w:bookmarkStart w:id="129" w:name="_Toc212448250"/>
      <w:r w:rsidRPr="00296C4D">
        <w:rPr>
          <w:rFonts w:cs="Noto Sans"/>
          <w:szCs w:val="18"/>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w:t>
      </w:r>
      <w:r w:rsidR="00EA1C83">
        <w:rPr>
          <w:rFonts w:cs="Noto Sans"/>
          <w:szCs w:val="18"/>
        </w:rPr>
        <w:t>Anticorrupción y Buen Gobierno</w:t>
      </w:r>
      <w:r w:rsidRPr="00296C4D">
        <w:rPr>
          <w:rFonts w:cs="Noto Sans"/>
          <w:szCs w:val="18"/>
        </w:rPr>
        <w:t xml:space="preserve"> (</w:t>
      </w:r>
      <w:r w:rsidR="00EA1C83">
        <w:rPr>
          <w:rFonts w:cs="Noto Sans"/>
          <w:szCs w:val="18"/>
        </w:rPr>
        <w:t>SABG</w:t>
      </w:r>
      <w:r w:rsidRPr="00296C4D">
        <w:rPr>
          <w:rFonts w:cs="Noto Sans"/>
          <w:szCs w:val="18"/>
        </w:rPr>
        <w:t>) la documentación de los hechos presumiblemente constitutivos de infracción por la falta de la formalización del contrato o pedido, por causas imputables al licitante al que le fue adjudicado.</w:t>
      </w:r>
      <w:bookmarkEnd w:id="129"/>
    </w:p>
    <w:p w14:paraId="2F9A5ACE" w14:textId="77777777" w:rsidR="00F8722D" w:rsidRPr="00296C4D" w:rsidRDefault="00F8722D" w:rsidP="00F8722D">
      <w:pPr>
        <w:pStyle w:val="Ttulo3"/>
        <w:rPr>
          <w:szCs w:val="18"/>
        </w:rPr>
      </w:pPr>
    </w:p>
    <w:p w14:paraId="766AA93A" w14:textId="1EDD6C8F" w:rsidR="0052511A" w:rsidRPr="00296C4D" w:rsidRDefault="009B25C4" w:rsidP="00F8722D">
      <w:pPr>
        <w:pStyle w:val="Ttulo3"/>
        <w:rPr>
          <w:szCs w:val="18"/>
        </w:rPr>
      </w:pPr>
      <w:bookmarkStart w:id="130" w:name="_Toc212448251"/>
      <w:bookmarkStart w:id="131" w:name="_Toc221708868"/>
      <w:r w:rsidRPr="00296C4D">
        <w:rPr>
          <w:szCs w:val="18"/>
        </w:rPr>
        <w:t>3.1</w:t>
      </w:r>
      <w:r w:rsidR="00224602" w:rsidRPr="00296C4D">
        <w:rPr>
          <w:szCs w:val="18"/>
        </w:rPr>
        <w:t>3</w:t>
      </w:r>
      <w:r w:rsidR="0052511A" w:rsidRPr="00296C4D">
        <w:rPr>
          <w:szCs w:val="18"/>
        </w:rPr>
        <w:t xml:space="preserve"> </w:t>
      </w:r>
      <w:r w:rsidR="009207A1" w:rsidRPr="00296C4D">
        <w:rPr>
          <w:szCs w:val="18"/>
        </w:rPr>
        <w:t>Consulta de opinion del cumplimiento de sus obligaciones en materia de seguridad social</w:t>
      </w:r>
      <w:r w:rsidR="0052511A" w:rsidRPr="00296C4D">
        <w:rPr>
          <w:szCs w:val="18"/>
        </w:rPr>
        <w:t>.</w:t>
      </w:r>
      <w:bookmarkEnd w:id="130"/>
      <w:bookmarkEnd w:id="131"/>
    </w:p>
    <w:p w14:paraId="74EB08EF" w14:textId="77777777" w:rsidR="0052511A" w:rsidRPr="00296C4D" w:rsidRDefault="0052511A" w:rsidP="005A6D8F">
      <w:pPr>
        <w:rPr>
          <w:rFonts w:eastAsia="Times New Roman" w:cs="Noto Sans"/>
          <w:noProof/>
          <w:szCs w:val="18"/>
          <w:lang w:val="es-ES_tradnl" w:eastAsia="es-ES"/>
        </w:rPr>
      </w:pPr>
    </w:p>
    <w:p w14:paraId="77C2A432"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296C4D" w:rsidRDefault="0052511A" w:rsidP="005A6D8F">
      <w:pPr>
        <w:rPr>
          <w:rFonts w:eastAsia="Times New Roman" w:cs="Noto Sans"/>
          <w:noProof/>
          <w:szCs w:val="18"/>
          <w:lang w:val="es-ES_tradnl" w:eastAsia="es-ES"/>
        </w:rPr>
      </w:pPr>
    </w:p>
    <w:p w14:paraId="0F16E0B7" w14:textId="543727B1"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296C4D" w:rsidRDefault="0052511A" w:rsidP="005A6D8F">
      <w:pPr>
        <w:rPr>
          <w:rFonts w:eastAsia="Times New Roman" w:cs="Noto Sans"/>
          <w:noProof/>
          <w:szCs w:val="18"/>
          <w:lang w:val="es-ES_tradnl" w:eastAsia="es-ES"/>
        </w:rPr>
      </w:pPr>
    </w:p>
    <w:p w14:paraId="0E8B074B"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296C4D" w:rsidRDefault="0052511A" w:rsidP="005A6D8F">
      <w:pPr>
        <w:rPr>
          <w:rFonts w:eastAsia="Times New Roman" w:cs="Noto Sans"/>
          <w:noProof/>
          <w:szCs w:val="18"/>
          <w:lang w:val="es-ES_tradnl" w:eastAsia="es-ES"/>
        </w:rPr>
      </w:pPr>
    </w:p>
    <w:p w14:paraId="47B4868D"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296C4D" w:rsidRDefault="0052511A" w:rsidP="005A6D8F">
      <w:pPr>
        <w:rPr>
          <w:rFonts w:eastAsia="Times New Roman" w:cs="Noto Sans"/>
          <w:noProof/>
          <w:szCs w:val="18"/>
          <w:lang w:val="es-ES_tradnl" w:eastAsia="es-ES"/>
        </w:rPr>
      </w:pPr>
    </w:p>
    <w:p w14:paraId="124B7A58" w14:textId="721D930A"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Los impuestos y derechos que procedan con motivo de la adquisición de los bienes objeto de la presente </w:t>
      </w:r>
      <w:r w:rsidR="004804E4" w:rsidRPr="00296C4D">
        <w:rPr>
          <w:rFonts w:eastAsia="Times New Roman" w:cs="Noto Sans"/>
          <w:noProof/>
          <w:szCs w:val="18"/>
          <w:lang w:val="es-ES_tradnl" w:eastAsia="es-ES"/>
        </w:rPr>
        <w:t xml:space="preserve">Licitación Pública </w:t>
      </w:r>
      <w:r w:rsidR="00A17A30">
        <w:rPr>
          <w:rFonts w:eastAsia="Times New Roman" w:cs="Noto Sans"/>
          <w:noProof/>
          <w:szCs w:val="18"/>
          <w:lang w:val="es-ES_tradnl" w:eastAsia="es-ES"/>
        </w:rPr>
        <w:t>INTERNACIONAL BAJO LA COBERTURA DE TRATADOS</w:t>
      </w:r>
      <w:r w:rsidRPr="00296C4D">
        <w:rPr>
          <w:rFonts w:eastAsia="Times New Roman" w:cs="Noto Sans"/>
          <w:noProof/>
          <w:szCs w:val="18"/>
          <w:lang w:val="es-ES_tradnl" w:eastAsia="es-ES"/>
        </w:rPr>
        <w:t>, serán pagados por el proveedor conforme a la legislación aplicable en la materia.</w:t>
      </w:r>
    </w:p>
    <w:p w14:paraId="74A14DB8" w14:textId="77777777" w:rsidR="00437007"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Negativa: Cuando el particular no esté al corriente en el cumplimiento de las obligaciones en materia de seguridad social.</w:t>
      </w:r>
    </w:p>
    <w:p w14:paraId="62C0C623" w14:textId="77777777" w:rsidR="00FF2DB7" w:rsidRPr="00296C4D" w:rsidRDefault="00FF2DB7" w:rsidP="005A6D8F">
      <w:pPr>
        <w:rPr>
          <w:rFonts w:eastAsia="Times New Roman" w:cs="Noto Sans"/>
          <w:noProof/>
          <w:szCs w:val="18"/>
          <w:lang w:val="es-ES_tradnl" w:eastAsia="es-ES"/>
        </w:rPr>
      </w:pPr>
    </w:p>
    <w:p w14:paraId="1808B21C" w14:textId="4BFCDADD" w:rsidR="00CD5BA8" w:rsidRPr="00296C4D" w:rsidRDefault="00CD5BA8" w:rsidP="00253F35">
      <w:pPr>
        <w:pStyle w:val="Ttulo4"/>
        <w:rPr>
          <w:szCs w:val="18"/>
        </w:rPr>
      </w:pPr>
      <w:r w:rsidRPr="00296C4D">
        <w:rPr>
          <w:szCs w:val="18"/>
        </w:rPr>
        <w:t>3.1</w:t>
      </w:r>
      <w:r w:rsidR="00224602" w:rsidRPr="00296C4D">
        <w:rPr>
          <w:szCs w:val="18"/>
        </w:rPr>
        <w:t>3</w:t>
      </w:r>
      <w:r w:rsidRPr="00296C4D">
        <w:rPr>
          <w:szCs w:val="18"/>
        </w:rPr>
        <w:t xml:space="preserve">.1 </w:t>
      </w:r>
      <w:r w:rsidR="009D6365" w:rsidRPr="00296C4D">
        <w:rPr>
          <w:szCs w:val="18"/>
        </w:rPr>
        <w:t>H</w:t>
      </w:r>
      <w:r w:rsidR="00D66A38" w:rsidRPr="00296C4D">
        <w:rPr>
          <w:szCs w:val="18"/>
        </w:rPr>
        <w:t>acer público la opinión del cumplimiento en términos de la regla 2.1.25</w:t>
      </w:r>
      <w:r w:rsidRPr="00296C4D">
        <w:rPr>
          <w:szCs w:val="18"/>
        </w:rPr>
        <w:t>.</w:t>
      </w:r>
    </w:p>
    <w:p w14:paraId="20A59857" w14:textId="77777777" w:rsidR="00CD5BA8" w:rsidRPr="00296C4D" w:rsidRDefault="00CD5BA8" w:rsidP="005A6D8F">
      <w:pPr>
        <w:rPr>
          <w:rFonts w:eastAsia="Times New Roman" w:cs="Noto Sans"/>
          <w:noProof/>
          <w:szCs w:val="18"/>
          <w:lang w:val="es-ES_tradnl" w:eastAsia="es-ES"/>
        </w:rPr>
      </w:pPr>
    </w:p>
    <w:p w14:paraId="29B1D4D6" w14:textId="7018CC7B" w:rsidR="00B3709A" w:rsidRPr="00296C4D" w:rsidRDefault="000609A9" w:rsidP="00B3709A">
      <w:pPr>
        <w:spacing w:line="276" w:lineRule="auto"/>
        <w:rPr>
          <w:rFonts w:cs="Noto Sans"/>
          <w:szCs w:val="18"/>
        </w:rPr>
      </w:pPr>
      <w:r w:rsidRPr="00296C4D">
        <w:rPr>
          <w:rFonts w:cs="Noto Sans"/>
          <w:szCs w:val="18"/>
        </w:rPr>
        <w:t>Se</w:t>
      </w:r>
      <w:r w:rsidR="00B3709A" w:rsidRPr="00296C4D">
        <w:rPr>
          <w:rFonts w:cs="Noto Sans"/>
          <w:szCs w:val="18"/>
        </w:rPr>
        <w:t xml:space="preserve"> hace del conocimiento al proveedor adjudicado que, de acuerdo a lo estipulado en el artículo 32-D, primero y último párrafo del Código Fiscal de la Federación; así como a la regla 2.1.29 de la Resolución Miscelánea Fiscal para el 2022 </w:t>
      </w:r>
      <w:proofErr w:type="spellStart"/>
      <w:r w:rsidR="00D8357B">
        <w:rPr>
          <w:rFonts w:cs="Noto Sans"/>
          <w:szCs w:val="18"/>
        </w:rPr>
        <w:t>Pública</w:t>
      </w:r>
      <w:r w:rsidR="00B3709A" w:rsidRPr="00296C4D">
        <w:rPr>
          <w:rFonts w:cs="Noto Sans"/>
          <w:szCs w:val="18"/>
        </w:rPr>
        <w:t>da</w:t>
      </w:r>
      <w:proofErr w:type="spellEnd"/>
      <w:r w:rsidR="00B3709A" w:rsidRPr="00296C4D">
        <w:rPr>
          <w:rFonts w:cs="Noto Sans"/>
          <w:szCs w:val="18"/>
        </w:rPr>
        <w:t xml:space="preserve"> en el DOF 27-12-2022,, y el correlativo a la RESOLUCIÓN Miscelánea Fiscal para 202</w:t>
      </w:r>
      <w:r w:rsidR="00FF2DB7">
        <w:rPr>
          <w:rFonts w:cs="Noto Sans"/>
          <w:szCs w:val="18"/>
        </w:rPr>
        <w:t>6</w:t>
      </w:r>
      <w:r w:rsidR="00B3709A" w:rsidRPr="00296C4D">
        <w:rPr>
          <w:rFonts w:cs="Noto Sans"/>
          <w:szCs w:val="18"/>
        </w:rPr>
        <w:t xml:space="preserve"> y sus Anexos, </w:t>
      </w:r>
      <w:proofErr w:type="spellStart"/>
      <w:r w:rsidR="00D8357B">
        <w:rPr>
          <w:rFonts w:cs="Noto Sans"/>
          <w:szCs w:val="18"/>
        </w:rPr>
        <w:t>Pública</w:t>
      </w:r>
      <w:r w:rsidR="00B3709A" w:rsidRPr="00296C4D">
        <w:rPr>
          <w:rFonts w:cs="Noto Sans"/>
          <w:szCs w:val="18"/>
        </w:rPr>
        <w:t>da</w:t>
      </w:r>
      <w:proofErr w:type="spellEnd"/>
      <w:r w:rsidR="00B3709A" w:rsidRPr="00296C4D">
        <w:rPr>
          <w:rFonts w:cs="Noto Sans"/>
          <w:szCs w:val="18"/>
        </w:rPr>
        <w:t xml:space="preserve"> en el DOF 30-12-202</w:t>
      </w:r>
      <w:r w:rsidR="00FF2DB7">
        <w:rPr>
          <w:rFonts w:cs="Noto Sans"/>
          <w:szCs w:val="18"/>
        </w:rPr>
        <w:t>5</w:t>
      </w:r>
      <w:r w:rsidR="00B3709A" w:rsidRPr="00296C4D">
        <w:rPr>
          <w:rFonts w:cs="Noto Sans"/>
          <w:szCs w:val="18"/>
        </w:rPr>
        <w:t xml:space="preserve"> (según corresponda), deberá hacer público la opinión del cumplimiento en términos de la regla 2.1.25. </w:t>
      </w:r>
    </w:p>
    <w:p w14:paraId="788BAD58" w14:textId="77777777" w:rsidR="00B819FF" w:rsidRPr="00296C4D" w:rsidRDefault="00B819FF" w:rsidP="00B3709A">
      <w:pPr>
        <w:spacing w:line="276" w:lineRule="auto"/>
        <w:rPr>
          <w:rFonts w:cs="Noto Sans"/>
          <w:szCs w:val="18"/>
        </w:rPr>
      </w:pPr>
    </w:p>
    <w:p w14:paraId="7E09115C" w14:textId="5DE1BEDA" w:rsidR="0008253E" w:rsidRPr="00296C4D" w:rsidRDefault="0008253E" w:rsidP="00936685">
      <w:pPr>
        <w:pStyle w:val="Ttulo3"/>
        <w:numPr>
          <w:ilvl w:val="0"/>
          <w:numId w:val="0"/>
        </w:numPr>
        <w:rPr>
          <w:szCs w:val="18"/>
        </w:rPr>
      </w:pPr>
      <w:bookmarkStart w:id="132" w:name="_Toc212448252"/>
      <w:bookmarkStart w:id="133" w:name="_Toc221708869"/>
      <w:r w:rsidRPr="00296C4D">
        <w:rPr>
          <w:szCs w:val="18"/>
        </w:rPr>
        <w:t>3.1</w:t>
      </w:r>
      <w:r w:rsidR="00224602" w:rsidRPr="00296C4D">
        <w:rPr>
          <w:szCs w:val="18"/>
        </w:rPr>
        <w:t>4</w:t>
      </w:r>
      <w:r w:rsidRPr="00296C4D">
        <w:rPr>
          <w:szCs w:val="18"/>
        </w:rPr>
        <w:t xml:space="preserve"> </w:t>
      </w:r>
      <w:r w:rsidR="009207A1" w:rsidRPr="00296C4D">
        <w:rPr>
          <w:szCs w:val="18"/>
        </w:rPr>
        <w:t>impuestos y derechos</w:t>
      </w:r>
      <w:bookmarkEnd w:id="132"/>
      <w:bookmarkEnd w:id="133"/>
    </w:p>
    <w:p w14:paraId="3CEBF606" w14:textId="77777777" w:rsidR="0008253E" w:rsidRPr="00296C4D" w:rsidRDefault="0008253E" w:rsidP="005A6D8F">
      <w:pPr>
        <w:rPr>
          <w:rFonts w:eastAsia="Times New Roman" w:cs="Noto Sans"/>
          <w:noProof/>
          <w:szCs w:val="18"/>
          <w:lang w:val="es-ES_tradnl" w:eastAsia="es-ES"/>
        </w:rPr>
      </w:pPr>
    </w:p>
    <w:p w14:paraId="434A2AE8" w14:textId="77777777" w:rsidR="00437007" w:rsidRPr="00296C4D" w:rsidRDefault="0008253E" w:rsidP="005A6D8F">
      <w:pPr>
        <w:rPr>
          <w:rFonts w:eastAsia="Times New Roman" w:cs="Noto Sans"/>
          <w:noProof/>
          <w:szCs w:val="18"/>
          <w:lang w:val="es-ES_tradnl" w:eastAsia="es-ES"/>
        </w:rPr>
      </w:pPr>
      <w:r w:rsidRPr="00296C4D">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296C4D" w:rsidRDefault="00437007" w:rsidP="005A6D8F">
      <w:pPr>
        <w:rPr>
          <w:rFonts w:eastAsia="Times New Roman" w:cs="Noto Sans"/>
          <w:noProof/>
          <w:szCs w:val="18"/>
          <w:lang w:val="es-ES_tradnl" w:eastAsia="es-ES"/>
        </w:rPr>
      </w:pPr>
    </w:p>
    <w:p w14:paraId="7939F4FE" w14:textId="6B41E5B9" w:rsidR="003B15D9" w:rsidRPr="00296C4D" w:rsidRDefault="003B15D9" w:rsidP="00194F2F">
      <w:pPr>
        <w:pStyle w:val="Ttulo3"/>
        <w:rPr>
          <w:szCs w:val="18"/>
        </w:rPr>
      </w:pPr>
      <w:bookmarkStart w:id="134" w:name="_Toc212448253"/>
      <w:bookmarkStart w:id="135" w:name="_Toc221708870"/>
      <w:r w:rsidRPr="00296C4D">
        <w:rPr>
          <w:szCs w:val="18"/>
        </w:rPr>
        <w:t>3.1</w:t>
      </w:r>
      <w:r w:rsidR="00224602" w:rsidRPr="00296C4D">
        <w:rPr>
          <w:szCs w:val="18"/>
        </w:rPr>
        <w:t>5</w:t>
      </w:r>
      <w:r w:rsidRPr="00296C4D">
        <w:rPr>
          <w:szCs w:val="18"/>
        </w:rPr>
        <w:t xml:space="preserve"> </w:t>
      </w:r>
      <w:r w:rsidR="009207A1" w:rsidRPr="00296C4D">
        <w:rPr>
          <w:szCs w:val="18"/>
        </w:rPr>
        <w:t>Moneda en la que debera cotizarse la prestacion del servicio y efectuarse los pagos respectivos</w:t>
      </w:r>
      <w:r w:rsidRPr="00296C4D">
        <w:rPr>
          <w:szCs w:val="18"/>
        </w:rPr>
        <w:t>.</w:t>
      </w:r>
      <w:bookmarkEnd w:id="134"/>
      <w:bookmarkEnd w:id="135"/>
    </w:p>
    <w:p w14:paraId="3F789C93" w14:textId="77777777" w:rsidR="003B15D9" w:rsidRPr="00296C4D" w:rsidRDefault="003B15D9" w:rsidP="005A6D8F">
      <w:pPr>
        <w:suppressAutoHyphens/>
        <w:rPr>
          <w:rFonts w:eastAsia="Times New Roman" w:cs="Noto Sans"/>
          <w:bCs/>
          <w:noProof/>
          <w:kern w:val="1"/>
          <w:szCs w:val="18"/>
          <w:lang w:val="es-ES_tradnl" w:eastAsia="ar-SA"/>
        </w:rPr>
      </w:pPr>
    </w:p>
    <w:p w14:paraId="68205F8A" w14:textId="4F0DE7C2"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 xml:space="preserve">El servicio a cotizar, objeto de </w:t>
      </w:r>
      <w:r w:rsidR="0070122C" w:rsidRPr="00296C4D">
        <w:rPr>
          <w:rFonts w:eastAsia="Times New Roman" w:cs="Noto Sans"/>
          <w:bCs/>
          <w:noProof/>
          <w:kern w:val="1"/>
          <w:szCs w:val="18"/>
          <w:lang w:val="es-ES_tradnl" w:eastAsia="ar-SA"/>
        </w:rPr>
        <w:t xml:space="preserve">esta </w:t>
      </w:r>
      <w:r w:rsidR="00296C4D">
        <w:rPr>
          <w:rFonts w:eastAsia="Times New Roman" w:cs="Noto Sans"/>
          <w:bCs/>
          <w:noProof/>
          <w:kern w:val="1"/>
          <w:szCs w:val="18"/>
          <w:lang w:val="es-ES_tradnl" w:eastAsia="ar-SA"/>
        </w:rPr>
        <w:t xml:space="preserve">Licitación Pública </w:t>
      </w:r>
      <w:r w:rsidR="00A17A30">
        <w:rPr>
          <w:rFonts w:eastAsia="Times New Roman" w:cs="Noto Sans"/>
          <w:bCs/>
          <w:noProof/>
          <w:kern w:val="1"/>
          <w:szCs w:val="18"/>
          <w:lang w:val="es-ES_tradnl" w:eastAsia="ar-SA"/>
        </w:rPr>
        <w:t xml:space="preserve">INTERNACIONAL BAJO LA COBERTURA DE TRATADOS </w:t>
      </w:r>
      <w:r w:rsidR="00296C4D">
        <w:rPr>
          <w:rFonts w:eastAsia="Times New Roman" w:cs="Noto Sans"/>
          <w:bCs/>
          <w:noProof/>
          <w:kern w:val="1"/>
          <w:szCs w:val="18"/>
          <w:lang w:val="es-ES_tradnl" w:eastAsia="ar-SA"/>
        </w:rPr>
        <w:t xml:space="preserve"> </w:t>
      </w:r>
      <w:r w:rsidRPr="00296C4D">
        <w:rPr>
          <w:rFonts w:eastAsia="Times New Roman" w:cs="Noto Sans"/>
          <w:bCs/>
          <w:noProof/>
          <w:kern w:val="1"/>
          <w:szCs w:val="18"/>
          <w:lang w:val="es-ES_tradnl" w:eastAsia="ar-SA"/>
        </w:rPr>
        <w:t>y los pagos a efectuar se realizarán en pesos mexicanos.</w:t>
      </w:r>
    </w:p>
    <w:p w14:paraId="3CFE214D" w14:textId="6B173FE1" w:rsidR="003B15D9" w:rsidRPr="00296C4D" w:rsidRDefault="003B15D9" w:rsidP="00194F2F">
      <w:pPr>
        <w:pStyle w:val="Ttulo3"/>
        <w:rPr>
          <w:szCs w:val="18"/>
        </w:rPr>
      </w:pPr>
      <w:bookmarkStart w:id="136" w:name="_Toc212448254"/>
      <w:bookmarkStart w:id="137" w:name="_Toc221708871"/>
      <w:r w:rsidRPr="00296C4D">
        <w:rPr>
          <w:szCs w:val="18"/>
        </w:rPr>
        <w:lastRenderedPageBreak/>
        <w:t>3.1</w:t>
      </w:r>
      <w:r w:rsidR="00224602" w:rsidRPr="00296C4D">
        <w:rPr>
          <w:szCs w:val="18"/>
        </w:rPr>
        <w:t>6</w:t>
      </w:r>
      <w:r w:rsidRPr="00296C4D">
        <w:rPr>
          <w:szCs w:val="18"/>
        </w:rPr>
        <w:t xml:space="preserve"> </w:t>
      </w:r>
      <w:r w:rsidR="009207A1" w:rsidRPr="00296C4D">
        <w:rPr>
          <w:szCs w:val="18"/>
        </w:rPr>
        <w:t>Causas de rescisión administrativa del contrato</w:t>
      </w:r>
      <w:r w:rsidRPr="00296C4D">
        <w:rPr>
          <w:szCs w:val="18"/>
        </w:rPr>
        <w:t>:</w:t>
      </w:r>
      <w:bookmarkEnd w:id="136"/>
      <w:bookmarkEnd w:id="137"/>
    </w:p>
    <w:p w14:paraId="7C505D96" w14:textId="77777777" w:rsidR="003B15D9" w:rsidRPr="00296C4D" w:rsidRDefault="003B15D9" w:rsidP="005A6D8F">
      <w:pPr>
        <w:suppressAutoHyphens/>
        <w:rPr>
          <w:rFonts w:eastAsia="Times New Roman" w:cs="Noto Sans"/>
          <w:bCs/>
          <w:noProof/>
          <w:kern w:val="1"/>
          <w:szCs w:val="18"/>
          <w:lang w:val="es-ES_tradnl" w:eastAsia="ar-SA"/>
        </w:rPr>
      </w:pPr>
    </w:p>
    <w:p w14:paraId="322342CC"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se incumpla, total o parcialmente, con cualesquiera de las obligaciones establecidas en el contrato y sus anexos.</w:t>
      </w:r>
    </w:p>
    <w:p w14:paraId="48294589" w14:textId="5F8978FA"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 xml:space="preserve">Cuando se compruebe que el proveedor haya prestado el servicio con alcances o características distintas a las aceptadas en esta </w:t>
      </w:r>
      <w:r w:rsidR="004804E4" w:rsidRPr="00296C4D">
        <w:rPr>
          <w:rFonts w:cs="Noto Sans"/>
          <w:bCs/>
          <w:kern w:val="1"/>
          <w:sz w:val="18"/>
          <w:szCs w:val="18"/>
          <w:lang w:val="es-ES_tradnl" w:eastAsia="ar-SA"/>
        </w:rPr>
        <w:t xml:space="preserve">Licitación Pública </w:t>
      </w:r>
      <w:r w:rsidR="00A17A30">
        <w:rPr>
          <w:rFonts w:cs="Noto Sans"/>
          <w:bCs/>
          <w:kern w:val="1"/>
          <w:sz w:val="18"/>
          <w:szCs w:val="18"/>
          <w:lang w:val="es-ES_tradnl" w:eastAsia="ar-SA"/>
        </w:rPr>
        <w:t>INTERNACIONAL BAJO LA COBERTURA DE TRATADOS</w:t>
      </w:r>
      <w:r w:rsidRPr="00296C4D">
        <w:rPr>
          <w:rFonts w:cs="Noto Sans"/>
          <w:bCs/>
          <w:kern w:val="1"/>
          <w:sz w:val="18"/>
          <w:szCs w:val="18"/>
          <w:lang w:val="es-ES_tradnl" w:eastAsia="ar-SA"/>
        </w:rPr>
        <w:t>.</w:t>
      </w:r>
    </w:p>
    <w:p w14:paraId="725D68CA"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296C4D" w:rsidRDefault="003B15D9" w:rsidP="005A6D8F">
      <w:pPr>
        <w:suppressAutoHyphens/>
        <w:rPr>
          <w:rFonts w:eastAsia="Times New Roman" w:cs="Noto Sans"/>
          <w:bCs/>
          <w:noProof/>
          <w:kern w:val="1"/>
          <w:szCs w:val="18"/>
          <w:lang w:val="es-ES_tradnl" w:eastAsia="ar-SA"/>
        </w:rPr>
      </w:pPr>
    </w:p>
    <w:p w14:paraId="2A142DF5" w14:textId="162807E8" w:rsidR="003B15D9" w:rsidRPr="00296C4D" w:rsidRDefault="003B15D9" w:rsidP="00194F2F">
      <w:pPr>
        <w:pStyle w:val="Ttulo3"/>
        <w:rPr>
          <w:szCs w:val="18"/>
        </w:rPr>
      </w:pPr>
      <w:bookmarkStart w:id="138" w:name="_Toc212448255"/>
      <w:bookmarkStart w:id="139" w:name="_Toc221708872"/>
      <w:r w:rsidRPr="00296C4D">
        <w:rPr>
          <w:szCs w:val="18"/>
        </w:rPr>
        <w:t>3.1</w:t>
      </w:r>
      <w:r w:rsidR="00224602" w:rsidRPr="00296C4D">
        <w:rPr>
          <w:szCs w:val="18"/>
        </w:rPr>
        <w:t>7</w:t>
      </w:r>
      <w:r w:rsidRPr="00296C4D">
        <w:rPr>
          <w:szCs w:val="18"/>
        </w:rPr>
        <w:t xml:space="preserve"> </w:t>
      </w:r>
      <w:r w:rsidR="009207A1" w:rsidRPr="00296C4D">
        <w:rPr>
          <w:szCs w:val="18"/>
        </w:rPr>
        <w:t>Rescision Administrativa Del Contrato</w:t>
      </w:r>
      <w:r w:rsidRPr="00296C4D">
        <w:rPr>
          <w:szCs w:val="18"/>
        </w:rPr>
        <w:t>:</w:t>
      </w:r>
      <w:bookmarkEnd w:id="138"/>
      <w:bookmarkEnd w:id="139"/>
    </w:p>
    <w:p w14:paraId="6333D89C" w14:textId="77777777" w:rsidR="003B15D9" w:rsidRPr="00296C4D" w:rsidRDefault="003B15D9" w:rsidP="005A6D8F">
      <w:pPr>
        <w:suppressAutoHyphens/>
        <w:rPr>
          <w:rFonts w:eastAsia="Times New Roman" w:cs="Noto Sans"/>
          <w:bCs/>
          <w:noProof/>
          <w:kern w:val="1"/>
          <w:szCs w:val="18"/>
          <w:lang w:val="es-ES_tradnl" w:eastAsia="ar-SA"/>
        </w:rPr>
      </w:pPr>
    </w:p>
    <w:p w14:paraId="5709B2E2" w14:textId="6B77147A"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296C4D">
        <w:rPr>
          <w:rFonts w:eastAsia="Times New Roman" w:cs="Noto Sans"/>
          <w:bCs/>
          <w:noProof/>
          <w:kern w:val="1"/>
          <w:szCs w:val="18"/>
          <w:lang w:val="es-ES_tradnl" w:eastAsia="ar-SA"/>
        </w:rPr>
        <w:t>Licitación</w:t>
      </w:r>
      <w:r w:rsidRPr="00296C4D">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Pr="00281099">
        <w:rPr>
          <w:rFonts w:eastAsia="Times New Roman" w:cs="Noto Sans"/>
          <w:b/>
          <w:noProof/>
          <w:kern w:val="1"/>
          <w:szCs w:val="18"/>
          <w:lang w:val="es-ES_tradnl" w:eastAsia="ar-SA"/>
        </w:rPr>
        <w:t>54</w:t>
      </w:r>
      <w:r w:rsidRPr="00296C4D">
        <w:rPr>
          <w:rFonts w:eastAsia="Times New Roman" w:cs="Noto Sans"/>
          <w:bCs/>
          <w:noProof/>
          <w:kern w:val="1"/>
          <w:szCs w:val="18"/>
          <w:lang w:val="es-ES_tradnl" w:eastAsia="ar-SA"/>
        </w:rPr>
        <w:t xml:space="preserve"> de la </w:t>
      </w:r>
      <w:r w:rsidR="00281099">
        <w:rPr>
          <w:rFonts w:eastAsia="Times New Roman" w:cs="Noto Sans"/>
          <w:bCs/>
          <w:noProof/>
          <w:kern w:val="1"/>
          <w:szCs w:val="18"/>
          <w:lang w:val="es-ES_tradnl" w:eastAsia="ar-SA"/>
        </w:rPr>
        <w:t>LAASSP</w:t>
      </w:r>
      <w:r w:rsidRPr="00296C4D">
        <w:rPr>
          <w:rFonts w:eastAsia="Times New Roman" w:cs="Noto Sans"/>
          <w:bCs/>
          <w:noProof/>
          <w:kern w:val="1"/>
          <w:szCs w:val="18"/>
          <w:lang w:val="es-ES_tradnl" w:eastAsia="ar-SA"/>
        </w:rPr>
        <w:t>, en el supuesto de que el contrato se rescinda, no procederá el cobro de penas convencionales por atraso, ni la contabilización de la mismas al hacer efectiva la garantía de cumplimiento.</w:t>
      </w:r>
    </w:p>
    <w:p w14:paraId="2A207C9E" w14:textId="77777777" w:rsidR="003B15D9" w:rsidRPr="00296C4D" w:rsidRDefault="003B15D9" w:rsidP="005A6D8F">
      <w:pPr>
        <w:suppressAutoHyphens/>
        <w:rPr>
          <w:rFonts w:eastAsia="Times New Roman" w:cs="Noto Sans"/>
          <w:bCs/>
          <w:noProof/>
          <w:kern w:val="1"/>
          <w:szCs w:val="18"/>
          <w:lang w:val="es-ES_tradnl" w:eastAsia="ar-SA"/>
        </w:rPr>
      </w:pPr>
    </w:p>
    <w:p w14:paraId="3B597E2F" w14:textId="77777777"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296C4D" w:rsidRDefault="003B15D9" w:rsidP="005A6D8F">
      <w:pPr>
        <w:suppressAutoHyphens/>
        <w:rPr>
          <w:rFonts w:eastAsia="Times New Roman" w:cs="Noto Sans"/>
          <w:bCs/>
          <w:noProof/>
          <w:kern w:val="1"/>
          <w:szCs w:val="18"/>
          <w:lang w:val="es-ES_tradnl" w:eastAsia="ar-SA"/>
        </w:rPr>
      </w:pPr>
    </w:p>
    <w:p w14:paraId="1115F57F" w14:textId="3D447BBF"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 xml:space="preserve">Concluido el procedimiento de rescisión correspondiente, el Instituto procederá conforme a lo previsto en el Artículo </w:t>
      </w:r>
      <w:r w:rsidR="00C60504">
        <w:rPr>
          <w:rFonts w:eastAsia="Times New Roman" w:cs="Noto Sans"/>
          <w:b/>
          <w:noProof/>
          <w:kern w:val="1"/>
          <w:szCs w:val="18"/>
          <w:lang w:val="es-ES_tradnl" w:eastAsia="ar-SA"/>
        </w:rPr>
        <w:t>145</w:t>
      </w:r>
      <w:r w:rsidRPr="00296C4D">
        <w:rPr>
          <w:rFonts w:eastAsia="Times New Roman" w:cs="Noto Sans"/>
          <w:bCs/>
          <w:noProof/>
          <w:kern w:val="1"/>
          <w:szCs w:val="18"/>
          <w:lang w:val="es-ES_tradnl" w:eastAsia="ar-SA"/>
        </w:rPr>
        <w:t xml:space="preserve"> del Reglamento de la Ley.</w:t>
      </w:r>
    </w:p>
    <w:p w14:paraId="24C9E39D" w14:textId="77777777" w:rsidR="00131F8F" w:rsidRPr="00296C4D" w:rsidRDefault="00131F8F" w:rsidP="00120270">
      <w:pPr>
        <w:rPr>
          <w:rFonts w:cs="Noto Sans"/>
          <w:noProof/>
          <w:szCs w:val="18"/>
        </w:rPr>
      </w:pPr>
    </w:p>
    <w:p w14:paraId="1646A7D0" w14:textId="21365E42" w:rsidR="003B15D9" w:rsidRPr="00296C4D" w:rsidRDefault="003B15D9" w:rsidP="00194F2F">
      <w:pPr>
        <w:pStyle w:val="Ttulo3"/>
        <w:rPr>
          <w:szCs w:val="18"/>
        </w:rPr>
      </w:pPr>
      <w:bookmarkStart w:id="140" w:name="_Toc212448256"/>
      <w:bookmarkStart w:id="141" w:name="_Toc221708873"/>
      <w:r w:rsidRPr="00296C4D">
        <w:rPr>
          <w:szCs w:val="18"/>
        </w:rPr>
        <w:t>3.1</w:t>
      </w:r>
      <w:r w:rsidR="00224602" w:rsidRPr="00296C4D">
        <w:rPr>
          <w:szCs w:val="18"/>
        </w:rPr>
        <w:t>8</w:t>
      </w:r>
      <w:r w:rsidRPr="00296C4D">
        <w:rPr>
          <w:szCs w:val="18"/>
        </w:rPr>
        <w:t xml:space="preserve"> </w:t>
      </w:r>
      <w:r w:rsidR="009207A1" w:rsidRPr="00296C4D">
        <w:rPr>
          <w:szCs w:val="18"/>
        </w:rPr>
        <w:t>Situaciones no previstas en la convocatoria</w:t>
      </w:r>
      <w:r w:rsidRPr="00296C4D">
        <w:rPr>
          <w:szCs w:val="18"/>
        </w:rPr>
        <w:t>.</w:t>
      </w:r>
      <w:bookmarkEnd w:id="140"/>
      <w:bookmarkEnd w:id="141"/>
    </w:p>
    <w:p w14:paraId="2FA09FC5" w14:textId="77777777" w:rsidR="003B15D9" w:rsidRPr="00296C4D" w:rsidRDefault="003B15D9" w:rsidP="005A6D8F">
      <w:pPr>
        <w:rPr>
          <w:rFonts w:cs="Noto Sans"/>
          <w:noProof/>
          <w:szCs w:val="18"/>
        </w:rPr>
      </w:pPr>
    </w:p>
    <w:p w14:paraId="401E0DCD" w14:textId="77777777" w:rsidR="003B15D9" w:rsidRPr="00296C4D" w:rsidRDefault="003B15D9" w:rsidP="005A6D8F">
      <w:pPr>
        <w:rPr>
          <w:rFonts w:cs="Noto Sans"/>
          <w:noProof/>
          <w:szCs w:val="18"/>
        </w:rPr>
      </w:pPr>
      <w:r w:rsidRPr="00296C4D">
        <w:rPr>
          <w:rFonts w:cs="Noto Sans"/>
          <w:noProof/>
          <w:szCs w:val="18"/>
        </w:rPr>
        <w:t>Para cualquier situación que no esté prevista en la presente convocatoria, se aplicará lo establecido en la Ley y su Reglamento y, en su caso, la opinión de las autoridades competentes.</w:t>
      </w:r>
    </w:p>
    <w:p w14:paraId="57C1BD1E" w14:textId="77777777" w:rsidR="00B3709A" w:rsidRPr="00296C4D" w:rsidRDefault="00B3709A" w:rsidP="00BD79AB">
      <w:pPr>
        <w:rPr>
          <w:rFonts w:cs="Noto Sans"/>
          <w:noProof/>
          <w:szCs w:val="18"/>
        </w:rPr>
      </w:pPr>
    </w:p>
    <w:p w14:paraId="2AD89899" w14:textId="5B567B79" w:rsidR="003E4159" w:rsidRPr="00296C4D" w:rsidRDefault="003E4159" w:rsidP="00194F2F">
      <w:pPr>
        <w:pStyle w:val="Ttulo3"/>
        <w:rPr>
          <w:szCs w:val="18"/>
        </w:rPr>
      </w:pPr>
      <w:bookmarkStart w:id="142" w:name="_Toc212448257"/>
      <w:bookmarkStart w:id="143" w:name="_Toc221708874"/>
      <w:r w:rsidRPr="00296C4D">
        <w:rPr>
          <w:szCs w:val="18"/>
        </w:rPr>
        <w:t>3.1</w:t>
      </w:r>
      <w:r w:rsidR="00224602" w:rsidRPr="00296C4D">
        <w:rPr>
          <w:szCs w:val="18"/>
        </w:rPr>
        <w:t>9</w:t>
      </w:r>
      <w:r w:rsidRPr="00296C4D">
        <w:rPr>
          <w:szCs w:val="18"/>
        </w:rPr>
        <w:t xml:space="preserve"> </w:t>
      </w:r>
      <w:r w:rsidR="009207A1" w:rsidRPr="00296C4D">
        <w:rPr>
          <w:szCs w:val="18"/>
        </w:rPr>
        <w:t>Protocolo de actuación</w:t>
      </w:r>
      <w:bookmarkEnd w:id="142"/>
      <w:bookmarkEnd w:id="143"/>
    </w:p>
    <w:p w14:paraId="5262FFDF" w14:textId="77777777" w:rsidR="003E4159" w:rsidRPr="00296C4D" w:rsidRDefault="003E4159" w:rsidP="005A6D8F">
      <w:pPr>
        <w:autoSpaceDE w:val="0"/>
        <w:autoSpaceDN w:val="0"/>
        <w:adjustRightInd w:val="0"/>
        <w:rPr>
          <w:rFonts w:eastAsia="Times New Roman" w:cs="Noto Sans"/>
          <w:szCs w:val="18"/>
          <w:lang w:val="es-ES" w:eastAsia="ar-SA"/>
        </w:rPr>
      </w:pPr>
    </w:p>
    <w:p w14:paraId="3AFEE322" w14:textId="53BEEC72" w:rsidR="003E4159" w:rsidRDefault="0041541C" w:rsidP="005A6D8F">
      <w:pPr>
        <w:autoSpaceDE w:val="0"/>
        <w:autoSpaceDN w:val="0"/>
        <w:adjustRightInd w:val="0"/>
        <w:rPr>
          <w:rFonts w:eastAsia="Times New Roman" w:cs="Noto Sans"/>
          <w:szCs w:val="18"/>
          <w:lang w:val="es-ES" w:eastAsia="ar-SA"/>
        </w:rPr>
      </w:pPr>
      <w:r w:rsidRPr="00296C4D">
        <w:rPr>
          <w:rFonts w:eastAsia="Times New Roman" w:cs="Noto Sans"/>
          <w:szCs w:val="18"/>
          <w:lang w:val="es-ES" w:eastAsia="ar-SA"/>
        </w:rPr>
        <w:t xml:space="preserve">Para </w:t>
      </w:r>
      <w:r w:rsidR="00D646C1" w:rsidRPr="00296C4D">
        <w:rPr>
          <w:rFonts w:eastAsia="Times New Roman" w:cs="Noto Sans"/>
          <w:szCs w:val="18"/>
          <w:lang w:val="es-ES" w:eastAsia="ar-SA"/>
        </w:rPr>
        <w:t xml:space="preserve">el caso de las visitas a las </w:t>
      </w:r>
      <w:r w:rsidR="00686EAF" w:rsidRPr="00296C4D">
        <w:rPr>
          <w:rFonts w:eastAsia="Times New Roman" w:cs="Noto Sans"/>
          <w:szCs w:val="18"/>
          <w:lang w:val="es-ES" w:eastAsia="ar-SA"/>
        </w:rPr>
        <w:t>instalaciones</w:t>
      </w:r>
      <w:r w:rsidR="00D646C1" w:rsidRPr="00296C4D">
        <w:rPr>
          <w:rFonts w:eastAsia="Times New Roman" w:cs="Noto Sans"/>
          <w:szCs w:val="18"/>
          <w:lang w:val="es-ES" w:eastAsia="ar-SA"/>
        </w:rPr>
        <w:t xml:space="preserve"> institucionales</w:t>
      </w:r>
      <w:r w:rsidR="00AC3599" w:rsidRPr="00296C4D">
        <w:rPr>
          <w:rFonts w:eastAsia="Times New Roman" w:cs="Noto Sans"/>
          <w:szCs w:val="18"/>
          <w:lang w:val="es-ES" w:eastAsia="ar-SA"/>
        </w:rPr>
        <w:t>,</w:t>
      </w:r>
      <w:r w:rsidR="00D646C1" w:rsidRPr="00296C4D">
        <w:rPr>
          <w:rFonts w:eastAsia="Times New Roman" w:cs="Noto Sans"/>
          <w:szCs w:val="18"/>
          <w:lang w:val="es-ES" w:eastAsia="ar-SA"/>
        </w:rPr>
        <w:t xml:space="preserve"> </w:t>
      </w:r>
      <w:r w:rsidR="00686EAF" w:rsidRPr="00296C4D">
        <w:rPr>
          <w:rFonts w:eastAsia="Times New Roman" w:cs="Noto Sans"/>
          <w:szCs w:val="18"/>
          <w:lang w:val="es-ES" w:eastAsia="ar-SA"/>
        </w:rPr>
        <w:t xml:space="preserve">que representan </w:t>
      </w:r>
      <w:r w:rsidR="003E4159" w:rsidRPr="00296C4D">
        <w:rPr>
          <w:rFonts w:eastAsia="Times New Roman" w:cs="Noto Sans"/>
          <w:szCs w:val="18"/>
          <w:lang w:val="es-ES" w:eastAsia="ar-SA"/>
        </w:rPr>
        <w:t>contacto de los servidores públicos con los particulares</w:t>
      </w:r>
      <w:r w:rsidR="00AC3599" w:rsidRPr="00296C4D">
        <w:rPr>
          <w:rFonts w:eastAsia="Times New Roman" w:cs="Noto Sans"/>
          <w:szCs w:val="18"/>
          <w:lang w:val="es-ES" w:eastAsia="ar-SA"/>
        </w:rPr>
        <w:t>,</w:t>
      </w:r>
      <w:r w:rsidR="003E4159" w:rsidRPr="00296C4D">
        <w:rPr>
          <w:rFonts w:eastAsia="Times New Roman" w:cs="Noto Sans"/>
          <w:szCs w:val="18"/>
          <w:lang w:val="es-ES" w:eastAsia="ar-SA"/>
        </w:rPr>
        <w:t xml:space="preserve"> </w:t>
      </w:r>
      <w:r w:rsidR="00686EAF" w:rsidRPr="00296C4D">
        <w:rPr>
          <w:rFonts w:eastAsia="Times New Roman" w:cs="Noto Sans"/>
          <w:szCs w:val="18"/>
          <w:lang w:val="es-ES" w:eastAsia="ar-SA"/>
        </w:rPr>
        <w:t xml:space="preserve">con independencia de los procedimientos establecidos en esta </w:t>
      </w:r>
      <w:proofErr w:type="spellStart"/>
      <w:r w:rsidR="00D8357B">
        <w:rPr>
          <w:rFonts w:eastAsia="Times New Roman" w:cs="Noto Sans"/>
          <w:szCs w:val="18"/>
          <w:lang w:val="es-ES" w:eastAsia="ar-SA"/>
        </w:rPr>
        <w:t>Pública</w:t>
      </w:r>
      <w:r w:rsidR="00686EAF" w:rsidRPr="00296C4D">
        <w:rPr>
          <w:rFonts w:eastAsia="Times New Roman" w:cs="Noto Sans"/>
          <w:szCs w:val="18"/>
          <w:lang w:val="es-ES" w:eastAsia="ar-SA"/>
        </w:rPr>
        <w:t>ción</w:t>
      </w:r>
      <w:proofErr w:type="spellEnd"/>
      <w:r w:rsidR="00686EAF" w:rsidRPr="00296C4D">
        <w:rPr>
          <w:rFonts w:eastAsia="Times New Roman" w:cs="Noto Sans"/>
          <w:szCs w:val="18"/>
          <w:lang w:val="es-ES" w:eastAsia="ar-SA"/>
        </w:rPr>
        <w:t xml:space="preserve">, </w:t>
      </w:r>
      <w:r w:rsidR="003E4159" w:rsidRPr="00296C4D">
        <w:rPr>
          <w:rFonts w:eastAsia="Times New Roman" w:cs="Noto Sans"/>
          <w:szCs w:val="18"/>
          <w:lang w:val="es-ES" w:eastAsia="ar-SA"/>
        </w:rPr>
        <w:t xml:space="preserve">se observará el </w:t>
      </w:r>
      <w:r w:rsidR="00887EAD" w:rsidRPr="00296C4D">
        <w:rPr>
          <w:rFonts w:eastAsia="Times New Roman" w:cs="Noto Sans"/>
          <w:szCs w:val="18"/>
          <w:lang w:val="es-ES" w:eastAsia="ar-SA"/>
        </w:rPr>
        <w:t>“</w:t>
      </w:r>
      <w:r w:rsidR="003E4159" w:rsidRPr="00296C4D">
        <w:rPr>
          <w:rFonts w:eastAsia="Times New Roman" w:cs="Noto Sans"/>
          <w:szCs w:val="18"/>
          <w:lang w:val="es-ES" w:eastAsia="ar-SA"/>
        </w:rPr>
        <w:t>Protocolo de actuación en materia de contrataciones públicas, otorgamiento y prórroga de licencias, permisos, autorizaciones y concesiones</w:t>
      </w:r>
      <w:r w:rsidR="00887EAD" w:rsidRPr="00296C4D">
        <w:rPr>
          <w:rFonts w:eastAsia="Times New Roman" w:cs="Noto Sans"/>
          <w:szCs w:val="18"/>
          <w:lang w:val="es-ES" w:eastAsia="ar-SA"/>
        </w:rPr>
        <w:t>”</w:t>
      </w:r>
      <w:r w:rsidR="003E4159" w:rsidRPr="00296C4D">
        <w:rPr>
          <w:rFonts w:eastAsia="Times New Roman" w:cs="Noto Sans"/>
          <w:szCs w:val="18"/>
          <w:lang w:val="es-ES" w:eastAsia="ar-SA"/>
        </w:rPr>
        <w:t xml:space="preserve">, contenido en el Acuerdo por el que se expidió el mismo, </w:t>
      </w:r>
      <w:proofErr w:type="spellStart"/>
      <w:r w:rsidR="00D8357B">
        <w:rPr>
          <w:rFonts w:eastAsia="Times New Roman" w:cs="Noto Sans"/>
          <w:szCs w:val="18"/>
          <w:lang w:val="es-ES" w:eastAsia="ar-SA"/>
        </w:rPr>
        <w:t>Pública</w:t>
      </w:r>
      <w:r w:rsidR="003E4159" w:rsidRPr="00296C4D">
        <w:rPr>
          <w:rFonts w:eastAsia="Times New Roman" w:cs="Noto Sans"/>
          <w:szCs w:val="18"/>
          <w:lang w:val="es-ES" w:eastAsia="ar-SA"/>
        </w:rPr>
        <w:t>do</w:t>
      </w:r>
      <w:proofErr w:type="spellEnd"/>
      <w:r w:rsidR="003E4159" w:rsidRPr="00296C4D">
        <w:rPr>
          <w:rFonts w:eastAsia="Times New Roman" w:cs="Noto Sans"/>
          <w:szCs w:val="18"/>
          <w:lang w:val="es-ES" w:eastAsia="ar-SA"/>
        </w:rPr>
        <w:t xml:space="preserve"> en el Diario Oficial de la Federación el 20 de agosto de 2015 modificado mediante similares que se difundieron en el mismo medio, el 19 de febrero de 2016 y el 28 de febrero de 20</w:t>
      </w:r>
      <w:r w:rsidR="00420149" w:rsidRPr="00296C4D">
        <w:rPr>
          <w:rFonts w:eastAsia="Times New Roman" w:cs="Noto Sans"/>
          <w:szCs w:val="18"/>
          <w:lang w:val="es-ES" w:eastAsia="ar-SA"/>
        </w:rPr>
        <w:t>17.</w:t>
      </w:r>
    </w:p>
    <w:p w14:paraId="6380D969" w14:textId="77777777" w:rsidR="00120270" w:rsidRPr="00296C4D" w:rsidRDefault="00120270" w:rsidP="005A6D8F">
      <w:pPr>
        <w:autoSpaceDE w:val="0"/>
        <w:autoSpaceDN w:val="0"/>
        <w:adjustRightInd w:val="0"/>
        <w:rPr>
          <w:rFonts w:eastAsia="Times New Roman" w:cs="Noto Sans"/>
          <w:szCs w:val="18"/>
          <w:lang w:val="es-ES" w:eastAsia="ar-SA"/>
        </w:rPr>
      </w:pPr>
    </w:p>
    <w:p w14:paraId="737679EC" w14:textId="1A796EE9" w:rsidR="00B1677D" w:rsidRPr="00296C4D" w:rsidRDefault="00B1677D" w:rsidP="008B1C22">
      <w:pPr>
        <w:pStyle w:val="Ttulo3"/>
        <w:numPr>
          <w:ilvl w:val="0"/>
          <w:numId w:val="0"/>
        </w:numPr>
        <w:rPr>
          <w:szCs w:val="18"/>
        </w:rPr>
      </w:pPr>
      <w:bookmarkStart w:id="144" w:name="_Toc212448258"/>
      <w:bookmarkStart w:id="145" w:name="_Toc221708875"/>
      <w:r w:rsidRPr="00296C4D">
        <w:rPr>
          <w:szCs w:val="18"/>
        </w:rPr>
        <w:t>3</w:t>
      </w:r>
      <w:r w:rsidR="00224602" w:rsidRPr="00296C4D">
        <w:rPr>
          <w:szCs w:val="18"/>
        </w:rPr>
        <w:t>.20</w:t>
      </w:r>
      <w:r w:rsidRPr="00296C4D">
        <w:rPr>
          <w:szCs w:val="18"/>
        </w:rPr>
        <w:t xml:space="preserve"> Comunicación entre las partes.</w:t>
      </w:r>
      <w:bookmarkEnd w:id="144"/>
      <w:bookmarkEnd w:id="145"/>
      <w:r w:rsidRPr="00296C4D">
        <w:rPr>
          <w:szCs w:val="18"/>
        </w:rPr>
        <w:t xml:space="preserve"> </w:t>
      </w:r>
    </w:p>
    <w:p w14:paraId="21860B6C" w14:textId="77777777" w:rsidR="00B819FF" w:rsidRPr="00296C4D" w:rsidRDefault="00B819FF" w:rsidP="00B1677D">
      <w:pPr>
        <w:autoSpaceDE w:val="0"/>
        <w:autoSpaceDN w:val="0"/>
        <w:adjustRightInd w:val="0"/>
        <w:rPr>
          <w:rFonts w:eastAsia="Times New Roman" w:cs="Noto Sans"/>
          <w:szCs w:val="18"/>
          <w:lang w:eastAsia="ar-SA"/>
        </w:rPr>
      </w:pPr>
    </w:p>
    <w:p w14:paraId="23305616" w14:textId="05DE1EE0" w:rsidR="00B1677D" w:rsidRPr="00296C4D" w:rsidRDefault="00B1677D" w:rsidP="00B1677D">
      <w:pPr>
        <w:autoSpaceDE w:val="0"/>
        <w:autoSpaceDN w:val="0"/>
        <w:adjustRightInd w:val="0"/>
        <w:rPr>
          <w:rFonts w:eastAsia="Times New Roman" w:cs="Noto Sans"/>
          <w:szCs w:val="18"/>
          <w:lang w:eastAsia="ar-SA"/>
        </w:rPr>
      </w:pPr>
      <w:r w:rsidRPr="00296C4D">
        <w:rPr>
          <w:rFonts w:eastAsia="Times New Roman" w:cs="Noto Sans"/>
          <w:szCs w:val="18"/>
          <w:lang w:eastAsia="ar-SA"/>
        </w:rPr>
        <w:t>En el caso del o los licitantes adjudicados, se solicitará para la elaboración y formali</w:t>
      </w:r>
      <w:r w:rsidR="00B819FF" w:rsidRPr="00296C4D">
        <w:rPr>
          <w:rFonts w:eastAsia="Times New Roman" w:cs="Noto Sans"/>
          <w:szCs w:val="18"/>
          <w:lang w:eastAsia="ar-SA"/>
        </w:rPr>
        <w:t xml:space="preserve">zación del contrato </w:t>
      </w:r>
      <w:r w:rsidR="004E11E8" w:rsidRPr="00296C4D">
        <w:rPr>
          <w:rFonts w:eastAsia="Times New Roman" w:cs="Noto Sans"/>
          <w:szCs w:val="18"/>
          <w:lang w:eastAsia="ar-SA"/>
        </w:rPr>
        <w:t xml:space="preserve">el </w:t>
      </w:r>
      <w:r w:rsidR="004E11E8" w:rsidRPr="00296C4D">
        <w:rPr>
          <w:rFonts w:eastAsia="Times New Roman" w:cs="Noto Sans"/>
          <w:b/>
          <w:szCs w:val="18"/>
          <w:lang w:eastAsia="ar-SA"/>
        </w:rPr>
        <w:t>F</w:t>
      </w:r>
      <w:r w:rsidR="00B819FF" w:rsidRPr="00296C4D">
        <w:rPr>
          <w:rFonts w:eastAsia="Times New Roman" w:cs="Noto Sans"/>
          <w:b/>
          <w:szCs w:val="18"/>
          <w:lang w:eastAsia="ar-SA"/>
        </w:rPr>
        <w:t xml:space="preserve">ormato No. </w:t>
      </w:r>
      <w:r w:rsidR="004E11E8" w:rsidRPr="00296C4D">
        <w:rPr>
          <w:rFonts w:eastAsia="Times New Roman" w:cs="Noto Sans"/>
          <w:b/>
          <w:szCs w:val="18"/>
          <w:lang w:eastAsia="ar-SA"/>
        </w:rPr>
        <w:t>10</w:t>
      </w:r>
      <w:r w:rsidR="004E11E8" w:rsidRPr="00296C4D">
        <w:rPr>
          <w:rFonts w:eastAsia="Times New Roman" w:cs="Noto Sans"/>
          <w:szCs w:val="18"/>
          <w:lang w:eastAsia="ar-SA"/>
        </w:rPr>
        <w:t xml:space="preserve"> de la presente Convocatoria.</w:t>
      </w:r>
    </w:p>
    <w:p w14:paraId="61659E4B" w14:textId="77777777" w:rsidR="00936685" w:rsidRPr="00296C4D" w:rsidRDefault="00936685" w:rsidP="005A6D8F">
      <w:pPr>
        <w:autoSpaceDE w:val="0"/>
        <w:autoSpaceDN w:val="0"/>
        <w:adjustRightInd w:val="0"/>
        <w:rPr>
          <w:rFonts w:eastAsia="Times New Roman" w:cs="Noto Sans"/>
          <w:szCs w:val="18"/>
          <w:lang w:val="es-ES" w:eastAsia="ar-SA"/>
        </w:rPr>
      </w:pPr>
    </w:p>
    <w:p w14:paraId="3C0E7CDB" w14:textId="77777777" w:rsidR="008045A1" w:rsidRPr="00296C4D" w:rsidRDefault="002358A5" w:rsidP="00EC42D8">
      <w:pPr>
        <w:pStyle w:val="Ttulo2"/>
      </w:pPr>
      <w:bookmarkStart w:id="146" w:name="_Toc428988954"/>
      <w:bookmarkStart w:id="147" w:name="_Toc212448259"/>
      <w:bookmarkStart w:id="148" w:name="_Toc221708876"/>
      <w:r w:rsidRPr="00296C4D">
        <w:rPr>
          <w:lang w:eastAsia="es-ES"/>
        </w:rPr>
        <w:t xml:space="preserve">4. </w:t>
      </w:r>
      <w:bookmarkStart w:id="149" w:name="_Toc424735341"/>
      <w:r w:rsidR="00062176" w:rsidRPr="00296C4D">
        <w:rPr>
          <w:lang w:eastAsia="es-ES"/>
        </w:rPr>
        <w:t>R</w:t>
      </w:r>
      <w:r w:rsidR="00062176" w:rsidRPr="00296C4D">
        <w:t>equisitos que los licitantes deben cumplir</w:t>
      </w:r>
      <w:bookmarkStart w:id="150" w:name="_Toc428988955"/>
      <w:bookmarkEnd w:id="146"/>
      <w:bookmarkEnd w:id="147"/>
      <w:bookmarkEnd w:id="148"/>
      <w:bookmarkEnd w:id="149"/>
    </w:p>
    <w:p w14:paraId="12D8A4F8" w14:textId="77777777" w:rsidR="008045A1" w:rsidRPr="00296C4D" w:rsidRDefault="008045A1" w:rsidP="00291839">
      <w:pPr>
        <w:autoSpaceDE w:val="0"/>
        <w:autoSpaceDN w:val="0"/>
        <w:adjustRightInd w:val="0"/>
        <w:ind w:right="757"/>
        <w:rPr>
          <w:rFonts w:eastAsia="Times New Roman" w:cs="Noto Sans"/>
          <w:szCs w:val="18"/>
          <w:lang w:val="es-ES" w:eastAsia="ar-SA"/>
        </w:rPr>
      </w:pPr>
    </w:p>
    <w:p w14:paraId="224E7926" w14:textId="04026C58" w:rsidR="00296C4D" w:rsidRPr="00296C4D" w:rsidRDefault="00296C4D" w:rsidP="00296C4D">
      <w:pPr>
        <w:rPr>
          <w:rFonts w:cs="Noto Sans"/>
          <w:bCs/>
          <w:iCs/>
          <w:szCs w:val="18"/>
          <w:lang w:eastAsia="es-MX"/>
        </w:rPr>
      </w:pPr>
      <w:r w:rsidRPr="00296C4D">
        <w:rPr>
          <w:rFonts w:cs="Noto Sans"/>
          <w:bCs/>
          <w:iCs/>
          <w:szCs w:val="18"/>
          <w:lang w:eastAsia="es-MX"/>
        </w:rPr>
        <w:t xml:space="preserve">Todo licitante, proveedor y cotizante que participe en esta OOAD, integrarse al REPIIMSS </w:t>
      </w:r>
      <w:hyperlink r:id="rId11" w:history="1">
        <w:r w:rsidR="00120270" w:rsidRPr="00703C74">
          <w:rPr>
            <w:rStyle w:val="Hipervnculo"/>
            <w:bCs/>
            <w:i/>
            <w:iCs/>
            <w:szCs w:val="18"/>
            <w:lang w:eastAsia="es-MX"/>
          </w:rPr>
          <w:t>http://repiimss.imss.gob.mx/imss/registro</w:t>
        </w:r>
      </w:hyperlink>
      <w:r w:rsidRPr="00296C4D">
        <w:rPr>
          <w:rFonts w:cs="Noto Sans"/>
          <w:bCs/>
          <w:iCs/>
          <w:szCs w:val="18"/>
          <w:lang w:eastAsia="es-MX"/>
        </w:rPr>
        <w:t xml:space="preserve"> en un plazo no mayor a 30 días naturales posteriores a la formalización de los instrumentos jurídicos derivados de los procedimientos de contratación realizados .Conforme a lo dispuesto en los numerales </w:t>
      </w:r>
      <w:r w:rsidRPr="006410A1">
        <w:rPr>
          <w:rFonts w:cs="Noto Sans"/>
          <w:b/>
          <w:bCs/>
          <w:iCs/>
          <w:szCs w:val="18"/>
          <w:lang w:eastAsia="es-MX"/>
        </w:rPr>
        <w:lastRenderedPageBreak/>
        <w:t>6.7</w:t>
      </w:r>
      <w:r w:rsidRPr="00296C4D">
        <w:rPr>
          <w:rFonts w:cs="Noto Sans"/>
          <w:bCs/>
          <w:iCs/>
          <w:szCs w:val="18"/>
          <w:lang w:eastAsia="es-MX"/>
        </w:rPr>
        <w:t xml:space="preserve"> de la Política de Integridad y </w:t>
      </w:r>
      <w:r w:rsidRPr="006410A1">
        <w:rPr>
          <w:rFonts w:cs="Noto Sans"/>
          <w:b/>
          <w:bCs/>
          <w:iCs/>
          <w:szCs w:val="18"/>
          <w:lang w:eastAsia="es-MX"/>
        </w:rPr>
        <w:t>7.4</w:t>
      </w:r>
      <w:r w:rsidRPr="00296C4D">
        <w:rPr>
          <w:rFonts w:cs="Noto Sans"/>
          <w:bCs/>
          <w:iCs/>
          <w:szCs w:val="18"/>
          <w:lang w:eastAsia="es-MX"/>
        </w:rPr>
        <w:t xml:space="preserve"> del Manual de Operación del (REPIIMSS), indicando la cláusula incorporada para tal efecto y anexando evidencia documental que acredite su inclusión.</w:t>
      </w:r>
    </w:p>
    <w:p w14:paraId="378A7388" w14:textId="77777777" w:rsidR="00296C4D" w:rsidRPr="00296C4D" w:rsidRDefault="00296C4D" w:rsidP="00296C4D">
      <w:pPr>
        <w:rPr>
          <w:rFonts w:cs="Noto Sans"/>
          <w:bCs/>
          <w:iCs/>
          <w:szCs w:val="18"/>
          <w:lang w:eastAsia="es-MX"/>
        </w:rPr>
      </w:pPr>
      <w:r w:rsidRPr="00296C4D">
        <w:rPr>
          <w:rFonts w:cs="Noto Sans"/>
          <w:bCs/>
          <w:iCs/>
          <w:szCs w:val="18"/>
          <w:lang w:eastAsia="es-MX"/>
        </w:rPr>
        <w:t>El REPIIMSS, más que un requisito, es una oportunidad para fortalecerla integridad, transparencia y eficiencia en los procesos de contratación.</w:t>
      </w:r>
    </w:p>
    <w:p w14:paraId="28F38BFF" w14:textId="77777777" w:rsidR="00296C4D" w:rsidRDefault="00296C4D" w:rsidP="00291839">
      <w:pPr>
        <w:autoSpaceDE w:val="0"/>
        <w:autoSpaceDN w:val="0"/>
        <w:adjustRightInd w:val="0"/>
        <w:ind w:right="757"/>
        <w:rPr>
          <w:rFonts w:eastAsia="Times New Roman" w:cs="Noto Sans"/>
          <w:szCs w:val="18"/>
          <w:lang w:val="es-ES" w:eastAsia="ar-SA"/>
        </w:rPr>
      </w:pPr>
    </w:p>
    <w:p w14:paraId="01497D19" w14:textId="77777777" w:rsidR="007214B6" w:rsidRPr="00296C4D" w:rsidRDefault="00D016E3" w:rsidP="00120270">
      <w:pPr>
        <w:autoSpaceDE w:val="0"/>
        <w:autoSpaceDN w:val="0"/>
        <w:adjustRightInd w:val="0"/>
        <w:ind w:right="27"/>
        <w:rPr>
          <w:rFonts w:eastAsia="Times New Roman" w:cs="Noto Sans"/>
          <w:szCs w:val="18"/>
          <w:lang w:val="es-ES" w:eastAsia="ar-SA"/>
        </w:rPr>
      </w:pPr>
      <w:r w:rsidRPr="00296C4D">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296C4D">
        <w:rPr>
          <w:rFonts w:eastAsia="Times New Roman" w:cs="Noto Sans"/>
          <w:szCs w:val="18"/>
          <w:lang w:val="es-ES" w:eastAsia="ar-SA"/>
        </w:rPr>
        <w:t>,</w:t>
      </w:r>
      <w:r w:rsidR="00920B90" w:rsidRPr="00296C4D">
        <w:rPr>
          <w:rFonts w:eastAsia="Times New Roman" w:cs="Noto Sans"/>
          <w:szCs w:val="18"/>
          <w:lang w:val="es-ES" w:eastAsia="ar-SA"/>
        </w:rPr>
        <w:t xml:space="preserve"> son</w:t>
      </w:r>
      <w:r w:rsidRPr="00296C4D">
        <w:rPr>
          <w:rFonts w:eastAsia="Times New Roman" w:cs="Noto Sans"/>
          <w:szCs w:val="18"/>
          <w:lang w:val="es-ES" w:eastAsia="ar-SA"/>
        </w:rPr>
        <w:t xml:space="preserve"> indicados en </w:t>
      </w:r>
      <w:r w:rsidR="00662FA4" w:rsidRPr="00296C4D">
        <w:rPr>
          <w:rFonts w:eastAsia="Times New Roman" w:cs="Noto Sans"/>
          <w:szCs w:val="18"/>
          <w:lang w:val="es-ES" w:eastAsia="ar-SA"/>
        </w:rPr>
        <w:t>e</w:t>
      </w:r>
      <w:r w:rsidRPr="00296C4D">
        <w:rPr>
          <w:rFonts w:eastAsia="Times New Roman" w:cs="Noto Sans"/>
          <w:szCs w:val="18"/>
          <w:lang w:val="es-ES" w:eastAsia="ar-SA"/>
        </w:rPr>
        <w:t xml:space="preserve">l </w:t>
      </w:r>
      <w:r w:rsidR="009207A1" w:rsidRPr="00296C4D">
        <w:rPr>
          <w:rFonts w:eastAsia="Times New Roman" w:cs="Noto Sans"/>
          <w:szCs w:val="18"/>
          <w:lang w:val="es-ES" w:eastAsia="ar-SA"/>
        </w:rPr>
        <w:t>nu</w:t>
      </w:r>
      <w:r w:rsidRPr="00296C4D">
        <w:rPr>
          <w:rFonts w:eastAsia="Times New Roman" w:cs="Noto Sans"/>
          <w:szCs w:val="18"/>
          <w:lang w:val="es-ES" w:eastAsia="ar-SA"/>
        </w:rPr>
        <w:t>meral</w:t>
      </w:r>
      <w:r w:rsidR="00662FA4" w:rsidRPr="00296C4D">
        <w:rPr>
          <w:rFonts w:eastAsia="Times New Roman" w:cs="Noto Sans"/>
          <w:szCs w:val="18"/>
          <w:lang w:val="es-ES" w:eastAsia="ar-SA"/>
        </w:rPr>
        <w:t xml:space="preserve"> </w:t>
      </w:r>
      <w:r w:rsidR="00662FA4" w:rsidRPr="00296C4D">
        <w:rPr>
          <w:rFonts w:eastAsia="Times New Roman" w:cs="Noto Sans"/>
          <w:b/>
          <w:szCs w:val="18"/>
          <w:lang w:val="es-ES" w:eastAsia="ar-SA"/>
        </w:rPr>
        <w:t xml:space="preserve">4.1 Documentación </w:t>
      </w:r>
      <w:r w:rsidR="009207A1" w:rsidRPr="00296C4D">
        <w:rPr>
          <w:rFonts w:eastAsia="Times New Roman" w:cs="Noto Sans"/>
          <w:b/>
          <w:szCs w:val="18"/>
          <w:lang w:val="es-ES" w:eastAsia="ar-SA"/>
        </w:rPr>
        <w:t>L</w:t>
      </w:r>
      <w:r w:rsidR="00662FA4" w:rsidRPr="00296C4D">
        <w:rPr>
          <w:rFonts w:eastAsia="Times New Roman" w:cs="Noto Sans"/>
          <w:b/>
          <w:szCs w:val="18"/>
          <w:lang w:val="es-ES" w:eastAsia="ar-SA"/>
        </w:rPr>
        <w:t>egal</w:t>
      </w:r>
      <w:r w:rsidR="0053408C" w:rsidRPr="00296C4D">
        <w:rPr>
          <w:rFonts w:eastAsia="Times New Roman" w:cs="Noto Sans"/>
          <w:szCs w:val="18"/>
          <w:lang w:val="es-ES" w:eastAsia="ar-SA"/>
        </w:rPr>
        <w:t xml:space="preserve">, </w:t>
      </w:r>
      <w:r w:rsidR="00662FA4" w:rsidRPr="00296C4D">
        <w:rPr>
          <w:rFonts w:eastAsia="Times New Roman" w:cs="Noto Sans"/>
          <w:szCs w:val="18"/>
          <w:lang w:val="es-ES" w:eastAsia="ar-SA"/>
        </w:rPr>
        <w:t xml:space="preserve">en el numeral </w:t>
      </w:r>
      <w:r w:rsidR="002A305C" w:rsidRPr="00296C4D">
        <w:rPr>
          <w:rFonts w:eastAsia="Times New Roman" w:cs="Noto Sans"/>
          <w:b/>
          <w:szCs w:val="18"/>
          <w:lang w:val="es-ES" w:eastAsia="ar-SA"/>
        </w:rPr>
        <w:t>4.2 Proposición Técnica</w:t>
      </w:r>
      <w:r w:rsidRPr="00296C4D">
        <w:rPr>
          <w:rFonts w:eastAsia="Times New Roman" w:cs="Noto Sans"/>
          <w:szCs w:val="18"/>
          <w:lang w:val="es-ES" w:eastAsia="ar-SA"/>
        </w:rPr>
        <w:t xml:space="preserve">, así como </w:t>
      </w:r>
      <w:r w:rsidR="00662FA4" w:rsidRPr="00296C4D">
        <w:rPr>
          <w:rFonts w:eastAsia="Times New Roman" w:cs="Noto Sans"/>
          <w:szCs w:val="18"/>
          <w:lang w:val="es-ES" w:eastAsia="ar-SA"/>
        </w:rPr>
        <w:t xml:space="preserve">los indicados en el </w:t>
      </w:r>
      <w:r w:rsidR="009207A1" w:rsidRPr="00296C4D">
        <w:rPr>
          <w:rFonts w:eastAsia="Times New Roman" w:cs="Noto Sans"/>
          <w:szCs w:val="18"/>
          <w:lang w:val="es-ES" w:eastAsia="ar-SA"/>
        </w:rPr>
        <w:t xml:space="preserve">numeral </w:t>
      </w:r>
      <w:r w:rsidRPr="00296C4D">
        <w:rPr>
          <w:rFonts w:eastAsia="Times New Roman" w:cs="Noto Sans"/>
          <w:b/>
          <w:szCs w:val="18"/>
          <w:lang w:val="es-ES" w:eastAsia="ar-SA"/>
        </w:rPr>
        <w:t>4.3.</w:t>
      </w:r>
      <w:r w:rsidR="002A305C" w:rsidRPr="00296C4D">
        <w:rPr>
          <w:rFonts w:eastAsia="Times New Roman" w:cs="Noto Sans"/>
          <w:b/>
          <w:szCs w:val="18"/>
          <w:lang w:val="es-ES" w:eastAsia="ar-SA"/>
        </w:rPr>
        <w:t xml:space="preserve"> Proposición Económica</w:t>
      </w:r>
      <w:r w:rsidRPr="00296C4D">
        <w:rPr>
          <w:rFonts w:eastAsia="Times New Roman" w:cs="Noto Sans"/>
          <w:szCs w:val="18"/>
          <w:lang w:val="es-ES" w:eastAsia="ar-SA"/>
        </w:rPr>
        <w:t xml:space="preserve"> del presente numeral.</w:t>
      </w:r>
      <w:r w:rsidR="007214B6" w:rsidRPr="00296C4D">
        <w:rPr>
          <w:rFonts w:eastAsia="Times New Roman" w:cs="Noto Sans"/>
          <w:szCs w:val="18"/>
          <w:lang w:val="es-ES" w:eastAsia="ar-SA"/>
        </w:rPr>
        <w:t xml:space="preserve"> </w:t>
      </w:r>
    </w:p>
    <w:p w14:paraId="60FED82D" w14:textId="53605634" w:rsidR="00BD79AB" w:rsidRPr="00296C4D" w:rsidRDefault="00493464" w:rsidP="00120270">
      <w:pPr>
        <w:autoSpaceDE w:val="0"/>
        <w:autoSpaceDN w:val="0"/>
        <w:adjustRightInd w:val="0"/>
        <w:ind w:right="27"/>
        <w:rPr>
          <w:rFonts w:eastAsia="Times New Roman" w:cs="Noto Sans"/>
          <w:szCs w:val="18"/>
          <w:lang w:val="es-ES" w:eastAsia="ar-SA"/>
        </w:rPr>
      </w:pPr>
      <w:r w:rsidRPr="00296C4D">
        <w:rPr>
          <w:rFonts w:eastAsia="Times New Roman" w:cs="Noto Sans"/>
          <w:szCs w:val="18"/>
          <w:lang w:val="es-ES" w:eastAsia="ar-SA"/>
        </w:rPr>
        <w:t>Con fundamento en los A</w:t>
      </w:r>
      <w:r w:rsidR="00AF1586" w:rsidRPr="00296C4D">
        <w:rPr>
          <w:rFonts w:eastAsia="Times New Roman" w:cs="Noto Sans"/>
          <w:szCs w:val="18"/>
          <w:lang w:val="es-ES" w:eastAsia="ar-SA"/>
        </w:rPr>
        <w:t xml:space="preserve">rtículos </w:t>
      </w:r>
      <w:r w:rsidR="007214B6" w:rsidRPr="00281099">
        <w:rPr>
          <w:rFonts w:eastAsia="Times New Roman" w:cs="Noto Sans"/>
          <w:b/>
          <w:bCs/>
          <w:szCs w:val="18"/>
          <w:lang w:val="es-ES" w:eastAsia="ar-SA"/>
        </w:rPr>
        <w:t>36</w:t>
      </w:r>
      <w:r w:rsidR="00AF1586" w:rsidRPr="00296C4D">
        <w:rPr>
          <w:rFonts w:eastAsia="Times New Roman" w:cs="Noto Sans"/>
          <w:szCs w:val="18"/>
          <w:lang w:val="es-ES" w:eastAsia="ar-SA"/>
        </w:rPr>
        <w:t xml:space="preserve"> fracción II y </w:t>
      </w:r>
      <w:r w:rsidR="007214B6" w:rsidRPr="00281099">
        <w:rPr>
          <w:rFonts w:eastAsia="Times New Roman" w:cs="Noto Sans"/>
          <w:b/>
          <w:bCs/>
          <w:szCs w:val="18"/>
          <w:lang w:val="es-ES" w:eastAsia="ar-SA"/>
        </w:rPr>
        <w:t>45</w:t>
      </w:r>
      <w:r w:rsidR="00AF1586" w:rsidRPr="00296C4D">
        <w:rPr>
          <w:rFonts w:eastAsia="Times New Roman" w:cs="Noto Sans"/>
          <w:szCs w:val="18"/>
          <w:lang w:val="es-ES" w:eastAsia="ar-SA"/>
        </w:rPr>
        <w:t xml:space="preserve"> de la LAASSP, el licitante deberá enviar a través d</w:t>
      </w:r>
      <w:r w:rsidR="004E11E8" w:rsidRPr="00296C4D">
        <w:rPr>
          <w:rFonts w:eastAsia="Times New Roman" w:cs="Noto Sans"/>
          <w:szCs w:val="18"/>
          <w:lang w:val="es-ES" w:eastAsia="ar-SA"/>
        </w:rPr>
        <w:t xml:space="preserve">e </w:t>
      </w:r>
      <w:r w:rsidR="003863D5" w:rsidRPr="00296C4D">
        <w:rPr>
          <w:rFonts w:eastAsia="Times New Roman" w:cs="Noto Sans"/>
          <w:szCs w:val="18"/>
          <w:lang w:val="es-ES" w:eastAsia="ar-SA"/>
        </w:rPr>
        <w:t xml:space="preserve">la </w:t>
      </w:r>
      <w:r w:rsidR="000774B3" w:rsidRPr="00296C4D">
        <w:rPr>
          <w:rFonts w:eastAsia="Times New Roman" w:cs="Noto Sans"/>
          <w:szCs w:val="18"/>
          <w:lang w:val="es-ES" w:eastAsia="ar-SA"/>
        </w:rPr>
        <w:t>Plataforma Digital de Contrataciones Públicas,</w:t>
      </w:r>
      <w:r w:rsidR="003863D5" w:rsidRPr="00296C4D">
        <w:rPr>
          <w:rFonts w:eastAsia="Times New Roman" w:cs="Noto Sans"/>
          <w:szCs w:val="18"/>
          <w:lang w:val="es-ES" w:eastAsia="ar-SA"/>
        </w:rPr>
        <w:t xml:space="preserve"> de </w:t>
      </w:r>
      <w:r w:rsidR="000774B3" w:rsidRPr="00296C4D">
        <w:rPr>
          <w:rFonts w:eastAsia="Times New Roman" w:cs="Noto Sans"/>
          <w:szCs w:val="18"/>
          <w:lang w:val="es-ES" w:eastAsia="ar-SA"/>
        </w:rPr>
        <w:t>Compras MX</w:t>
      </w:r>
      <w:r w:rsidR="00D26A53" w:rsidRPr="00296C4D">
        <w:rPr>
          <w:rFonts w:eastAsia="Times New Roman" w:cs="Noto Sans"/>
          <w:szCs w:val="18"/>
          <w:lang w:val="es-ES" w:eastAsia="ar-SA"/>
        </w:rPr>
        <w:t>, la siguiente documentación:</w:t>
      </w:r>
      <w:bookmarkStart w:id="151" w:name="_Toc428988960"/>
      <w:bookmarkEnd w:id="150"/>
    </w:p>
    <w:p w14:paraId="01AAE376" w14:textId="77777777" w:rsidR="00296C4D" w:rsidRDefault="00296C4D" w:rsidP="00291839">
      <w:pPr>
        <w:autoSpaceDE w:val="0"/>
        <w:autoSpaceDN w:val="0"/>
        <w:adjustRightInd w:val="0"/>
        <w:ind w:right="757"/>
        <w:rPr>
          <w:rFonts w:eastAsia="Times New Roman" w:cs="Noto Sans"/>
          <w:szCs w:val="18"/>
          <w:lang w:val="es-ES" w:eastAsia="ar-SA"/>
        </w:rPr>
      </w:pPr>
    </w:p>
    <w:p w14:paraId="184A0B41" w14:textId="77777777" w:rsidR="006410A1" w:rsidRPr="00296C4D" w:rsidRDefault="006410A1" w:rsidP="00291839">
      <w:pPr>
        <w:autoSpaceDE w:val="0"/>
        <w:autoSpaceDN w:val="0"/>
        <w:adjustRightInd w:val="0"/>
        <w:ind w:right="757"/>
        <w:rPr>
          <w:rFonts w:eastAsia="Times New Roman" w:cs="Noto Sans"/>
          <w:szCs w:val="18"/>
          <w:lang w:val="es-ES" w:eastAsia="ar-SA"/>
        </w:rPr>
      </w:pPr>
    </w:p>
    <w:p w14:paraId="71C21B30" w14:textId="77777777" w:rsidR="00E65743" w:rsidRPr="00296C4D" w:rsidRDefault="00E001F8" w:rsidP="00194F2F">
      <w:pPr>
        <w:pStyle w:val="Ttulo3"/>
        <w:rPr>
          <w:szCs w:val="18"/>
        </w:rPr>
      </w:pPr>
      <w:bookmarkStart w:id="152" w:name="_Toc212448260"/>
      <w:bookmarkStart w:id="153" w:name="_Toc221708877"/>
      <w:r w:rsidRPr="00296C4D">
        <w:rPr>
          <w:szCs w:val="18"/>
        </w:rPr>
        <w:t xml:space="preserve">4.1 </w:t>
      </w:r>
      <w:r w:rsidR="00E65743" w:rsidRPr="00296C4D">
        <w:rPr>
          <w:szCs w:val="18"/>
        </w:rPr>
        <w:t xml:space="preserve">Documentación </w:t>
      </w:r>
      <w:r w:rsidR="009207A1" w:rsidRPr="00296C4D">
        <w:rPr>
          <w:szCs w:val="18"/>
        </w:rPr>
        <w:t>L</w:t>
      </w:r>
      <w:r w:rsidR="00E65743" w:rsidRPr="00296C4D">
        <w:rPr>
          <w:szCs w:val="18"/>
        </w:rPr>
        <w:t>egal</w:t>
      </w:r>
      <w:bookmarkEnd w:id="151"/>
      <w:bookmarkEnd w:id="152"/>
      <w:bookmarkEnd w:id="153"/>
    </w:p>
    <w:p w14:paraId="2B09AF7A" w14:textId="77777777" w:rsidR="00F46FD3" w:rsidRPr="00296C4D" w:rsidRDefault="00F46FD3" w:rsidP="005A6D8F">
      <w:pPr>
        <w:tabs>
          <w:tab w:val="left" w:pos="6240"/>
        </w:tabs>
        <w:suppressAutoHyphens/>
        <w:rPr>
          <w:rFonts w:cs="Noto Sans"/>
          <w:noProof/>
          <w:szCs w:val="18"/>
          <w:lang w:val="es-ES_tradnl"/>
        </w:rPr>
      </w:pPr>
      <w:bookmarkStart w:id="154" w:name="_Toc428988956"/>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295D12" w:rsidRPr="00817D0B" w14:paraId="1716D337" w14:textId="77777777" w:rsidTr="00414594">
        <w:trPr>
          <w:trHeight w:val="486"/>
          <w:tblHeader/>
          <w:jc w:val="center"/>
        </w:trPr>
        <w:tc>
          <w:tcPr>
            <w:tcW w:w="460" w:type="pct"/>
            <w:shd w:val="clear" w:color="auto" w:fill="000000" w:themeFill="text1"/>
            <w:vAlign w:val="center"/>
          </w:tcPr>
          <w:p w14:paraId="0CEF9A6C" w14:textId="77777777" w:rsidR="00295D12" w:rsidRPr="00817D0B" w:rsidRDefault="00295D12" w:rsidP="00414594">
            <w:pPr>
              <w:jc w:val="center"/>
              <w:rPr>
                <w:rFonts w:cs="Noto Sans"/>
                <w:b/>
                <w:noProof/>
                <w:szCs w:val="18"/>
              </w:rPr>
            </w:pPr>
            <w:bookmarkStart w:id="155" w:name="_Toc212448261"/>
            <w:r w:rsidRPr="00817D0B">
              <w:rPr>
                <w:rFonts w:cs="Noto Sans"/>
                <w:b/>
                <w:noProof/>
                <w:szCs w:val="18"/>
              </w:rPr>
              <w:t>Numeral</w:t>
            </w:r>
          </w:p>
        </w:tc>
        <w:tc>
          <w:tcPr>
            <w:tcW w:w="3437" w:type="pct"/>
            <w:shd w:val="clear" w:color="auto" w:fill="000000" w:themeFill="text1"/>
            <w:vAlign w:val="center"/>
          </w:tcPr>
          <w:p w14:paraId="5F03E677" w14:textId="77777777" w:rsidR="00295D12" w:rsidRPr="00817D0B" w:rsidRDefault="00295D12" w:rsidP="00414594">
            <w:pPr>
              <w:jc w:val="center"/>
              <w:rPr>
                <w:rFonts w:cs="Noto Sans"/>
                <w:b/>
                <w:noProof/>
                <w:szCs w:val="18"/>
              </w:rPr>
            </w:pPr>
            <w:r w:rsidRPr="00817D0B">
              <w:rPr>
                <w:rFonts w:cs="Noto Sans"/>
                <w:b/>
                <w:noProof/>
                <w:szCs w:val="18"/>
              </w:rPr>
              <w:t>Documentación Legal</w:t>
            </w:r>
          </w:p>
        </w:tc>
        <w:tc>
          <w:tcPr>
            <w:tcW w:w="447" w:type="pct"/>
            <w:shd w:val="clear" w:color="auto" w:fill="000000" w:themeFill="text1"/>
            <w:vAlign w:val="center"/>
          </w:tcPr>
          <w:p w14:paraId="33AD5D24" w14:textId="77777777" w:rsidR="00295D12" w:rsidRPr="00817D0B" w:rsidRDefault="00295D12" w:rsidP="00414594">
            <w:pPr>
              <w:jc w:val="center"/>
              <w:rPr>
                <w:rFonts w:cs="Noto Sans"/>
                <w:b/>
                <w:noProof/>
                <w:szCs w:val="18"/>
              </w:rPr>
            </w:pPr>
            <w:r w:rsidRPr="00817D0B">
              <w:rPr>
                <w:rFonts w:cs="Noto Sans"/>
                <w:b/>
                <w:noProof/>
                <w:szCs w:val="18"/>
              </w:rPr>
              <w:t>Formato</w:t>
            </w:r>
          </w:p>
        </w:tc>
        <w:tc>
          <w:tcPr>
            <w:tcW w:w="656" w:type="pct"/>
            <w:shd w:val="clear" w:color="auto" w:fill="000000" w:themeFill="text1"/>
            <w:vAlign w:val="center"/>
          </w:tcPr>
          <w:p w14:paraId="1CDAF5DD" w14:textId="77777777" w:rsidR="00295D12" w:rsidRPr="00817D0B" w:rsidRDefault="00295D12" w:rsidP="00414594">
            <w:pPr>
              <w:jc w:val="center"/>
              <w:rPr>
                <w:rFonts w:cs="Noto Sans"/>
                <w:b/>
                <w:noProof/>
                <w:szCs w:val="18"/>
              </w:rPr>
            </w:pPr>
            <w:r w:rsidRPr="00817D0B">
              <w:rPr>
                <w:rFonts w:cs="Noto Sans"/>
                <w:b/>
                <w:noProof/>
                <w:szCs w:val="18"/>
              </w:rPr>
              <w:t>Requisito</w:t>
            </w:r>
          </w:p>
        </w:tc>
      </w:tr>
      <w:tr w:rsidR="00295D12" w:rsidRPr="00817D0B" w14:paraId="763998B6" w14:textId="77777777" w:rsidTr="00414594">
        <w:trPr>
          <w:trHeight w:val="20"/>
          <w:jc w:val="center"/>
        </w:trPr>
        <w:tc>
          <w:tcPr>
            <w:tcW w:w="460" w:type="pct"/>
            <w:shd w:val="clear" w:color="auto" w:fill="auto"/>
            <w:vAlign w:val="center"/>
            <w:hideMark/>
          </w:tcPr>
          <w:p w14:paraId="61B193BC" w14:textId="77777777" w:rsidR="00295D12" w:rsidRPr="00817D0B" w:rsidRDefault="00295D12" w:rsidP="00414594">
            <w:pPr>
              <w:rPr>
                <w:rFonts w:cs="Noto Sans"/>
                <w:noProof/>
                <w:szCs w:val="18"/>
              </w:rPr>
            </w:pPr>
            <w:r w:rsidRPr="00817D0B">
              <w:rPr>
                <w:rFonts w:cs="Noto Sans"/>
                <w:noProof/>
                <w:szCs w:val="18"/>
              </w:rPr>
              <w:t>4.1.1</w:t>
            </w:r>
          </w:p>
        </w:tc>
        <w:tc>
          <w:tcPr>
            <w:tcW w:w="3437" w:type="pct"/>
            <w:vAlign w:val="center"/>
          </w:tcPr>
          <w:p w14:paraId="747D7A52" w14:textId="77777777" w:rsidR="00295D12" w:rsidRPr="00817D0B" w:rsidRDefault="00295D12" w:rsidP="00414594">
            <w:pPr>
              <w:rPr>
                <w:rFonts w:cs="Noto Sans"/>
                <w:noProof/>
                <w:szCs w:val="18"/>
              </w:rPr>
            </w:pPr>
            <w:r w:rsidRPr="00817D0B">
              <w:rPr>
                <w:rFonts w:cs="Noto Sans"/>
                <w:noProof/>
                <w:szCs w:val="18"/>
              </w:rPr>
              <w:t xml:space="preserve">Con el objeto de acreditar su personalidad, los invitados o sus representantes deberán presentar escrito bajo protesta de decir verdad que cuenta con facultades suficientes para comprometerse por sí o por su representada, de acuerdo con el </w:t>
            </w:r>
            <w:r w:rsidRPr="00817D0B">
              <w:rPr>
                <w:rFonts w:cs="Noto Sans"/>
                <w:b/>
                <w:noProof/>
                <w:szCs w:val="18"/>
              </w:rPr>
              <w:t>Formato No. 1</w:t>
            </w:r>
            <w:r w:rsidRPr="00817D0B">
              <w:rPr>
                <w:rFonts w:cs="Noto Sans"/>
                <w:noProof/>
                <w:szCs w:val="18"/>
              </w:rPr>
              <w:t xml:space="preserve"> “Formato Relativo al escrito de Acreditación del Invitado” de la presente Invitación a Cuando Menos Tres Personas,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0CCA92A1" w14:textId="77777777" w:rsidR="00295D12" w:rsidRPr="00817D0B" w:rsidRDefault="00D40C4E" w:rsidP="00414594">
            <w:pPr>
              <w:rPr>
                <w:rFonts w:cs="Noto Sans"/>
                <w:noProof/>
                <w:szCs w:val="18"/>
              </w:rPr>
            </w:pPr>
            <w:hyperlink w:anchor="FORMATO_1" w:history="1">
              <w:r w:rsidR="00295D12" w:rsidRPr="00817D0B">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5267E143"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3F245D6D" w14:textId="77777777" w:rsidTr="00414594">
        <w:trPr>
          <w:trHeight w:val="20"/>
          <w:jc w:val="center"/>
        </w:trPr>
        <w:tc>
          <w:tcPr>
            <w:tcW w:w="460" w:type="pct"/>
            <w:shd w:val="clear" w:color="auto" w:fill="auto"/>
            <w:vAlign w:val="center"/>
          </w:tcPr>
          <w:p w14:paraId="1AA46200" w14:textId="77777777" w:rsidR="00295D12" w:rsidRPr="00817D0B" w:rsidRDefault="00295D12" w:rsidP="00414594">
            <w:pPr>
              <w:rPr>
                <w:rFonts w:cs="Noto Sans"/>
                <w:noProof/>
                <w:szCs w:val="18"/>
              </w:rPr>
            </w:pPr>
            <w:r w:rsidRPr="00817D0B">
              <w:rPr>
                <w:rFonts w:cs="Noto Sans"/>
                <w:noProof/>
                <w:szCs w:val="18"/>
              </w:rPr>
              <w:t>4.1.2.1</w:t>
            </w:r>
          </w:p>
        </w:tc>
        <w:tc>
          <w:tcPr>
            <w:tcW w:w="3437" w:type="pct"/>
            <w:vAlign w:val="center"/>
          </w:tcPr>
          <w:p w14:paraId="2F50526C" w14:textId="77777777" w:rsidR="00295D12" w:rsidRPr="00817D0B" w:rsidRDefault="00295D12" w:rsidP="00414594">
            <w:pPr>
              <w:rPr>
                <w:rFonts w:cs="Noto Sans"/>
                <w:szCs w:val="18"/>
              </w:rPr>
            </w:pPr>
            <w:r w:rsidRPr="00817D0B">
              <w:rPr>
                <w:rFonts w:cs="Noto Sans"/>
                <w:szCs w:val="18"/>
              </w:rPr>
              <w:t>Escrito bajo protesta de decir verdad, en el que el representante legal del invitado manifieste Bajo protesta de decir verdad, que:</w:t>
            </w:r>
          </w:p>
          <w:p w14:paraId="3776CA75" w14:textId="2CF1A08E" w:rsidR="00295D12" w:rsidRPr="00817D0B" w:rsidRDefault="00295D12" w:rsidP="00414594">
            <w:pPr>
              <w:rPr>
                <w:rFonts w:cs="Noto Sans"/>
                <w:szCs w:val="18"/>
                <w:lang w:val="es-ES_tradnl"/>
              </w:rPr>
            </w:pPr>
            <w:r w:rsidRPr="00817D0B">
              <w:rPr>
                <w:rFonts w:cs="Noto Sans"/>
                <w:szCs w:val="18"/>
              </w:rPr>
              <w:t>Es de nacionalidad mexicana y, en su caso, que los bienes ofertados son producidos en México y cuentan con el porcentaje de contenido nacional correspondiente.</w:t>
            </w:r>
          </w:p>
          <w:p w14:paraId="6341C072" w14:textId="45ABCB0A" w:rsidR="00295D12" w:rsidRPr="00817D0B" w:rsidRDefault="00295D12" w:rsidP="00414594">
            <w:pPr>
              <w:rPr>
                <w:rFonts w:cs="Noto Sans"/>
                <w:szCs w:val="18"/>
                <w:lang w:val="es-ES_tradnl"/>
              </w:rPr>
            </w:pPr>
            <w:r w:rsidRPr="00817D0B">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6C80BC5D" w14:textId="77777777" w:rsidR="00295D12" w:rsidRPr="00817D0B" w:rsidRDefault="00295D12" w:rsidP="00414594">
            <w:pPr>
              <w:rPr>
                <w:rFonts w:cs="Noto Sans"/>
                <w:szCs w:val="18"/>
                <w:lang w:val="es-ES_tradnl"/>
              </w:rPr>
            </w:pPr>
            <w:r w:rsidRPr="00817D0B">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21C72BA8" w14:textId="77777777" w:rsidR="00295D12" w:rsidRPr="00817D0B" w:rsidRDefault="00295D12" w:rsidP="00414594">
            <w:pPr>
              <w:rPr>
                <w:rFonts w:cs="Noto Sans"/>
                <w:szCs w:val="18"/>
                <w:lang w:val="es-ES_tradnl"/>
              </w:rPr>
            </w:pPr>
            <w:r w:rsidRPr="00817D0B">
              <w:rPr>
                <w:rFonts w:cs="Noto Sans"/>
                <w:szCs w:val="18"/>
                <w:lang w:val="es-ES_tradnl"/>
              </w:rPr>
              <w:t xml:space="preserve">Conforme a lo previsto en el artículo </w:t>
            </w:r>
            <w:r w:rsidRPr="00817D0B">
              <w:rPr>
                <w:rFonts w:cs="Noto Sans"/>
                <w:b/>
                <w:bCs/>
                <w:szCs w:val="18"/>
                <w:lang w:val="es-ES_tradnl"/>
              </w:rPr>
              <w:t>156</w:t>
            </w:r>
            <w:r w:rsidRPr="00817D0B">
              <w:rPr>
                <w:rFonts w:cs="Noto Sans"/>
                <w:szCs w:val="18"/>
                <w:lang w:val="es-ES_tradnl"/>
              </w:rPr>
              <w:t xml:space="preserve"> del Reglamento de la Ley de Adquisiciones, Arrendamientos y Servicios del Sector Público, en caso de auditorías, visitas o inspecciones que practique la Secretaría Anticorrupción y Buen Gobierno y/o el Órgano Interno de Control deberá proporcionar la información que en su momento se requiera, relativa al presente procedimiento de contratación.</w:t>
            </w:r>
          </w:p>
          <w:p w14:paraId="70E286D9" w14:textId="77777777" w:rsidR="00295D12" w:rsidRPr="00817D0B" w:rsidRDefault="00295D12" w:rsidP="00414594">
            <w:pPr>
              <w:rPr>
                <w:rFonts w:cs="Noto Sans"/>
                <w:szCs w:val="18"/>
                <w:lang w:val="es-ES_tradnl"/>
              </w:rPr>
            </w:pPr>
            <w:r w:rsidRPr="00817D0B">
              <w:rPr>
                <w:rFonts w:cs="Noto Sans"/>
                <w:szCs w:val="18"/>
                <w:lang w:val="es-ES_tradnl"/>
              </w:rPr>
              <w:t>no se encuentra sancionado como empresa o producto, por la Secretaría Anticorrupción y Buen Gobierno</w:t>
            </w:r>
          </w:p>
          <w:p w14:paraId="3D5C233A" w14:textId="77777777" w:rsidR="00295D12" w:rsidRPr="00817D0B" w:rsidRDefault="00295D12" w:rsidP="00414594">
            <w:pPr>
              <w:rPr>
                <w:rFonts w:cs="Noto Sans"/>
                <w:szCs w:val="18"/>
                <w:lang w:val="es-ES_tradnl"/>
              </w:rPr>
            </w:pPr>
            <w:r w:rsidRPr="00817D0B">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2C02D3B" w14:textId="77777777" w:rsidR="00295D12" w:rsidRPr="00817D0B" w:rsidRDefault="00295D12" w:rsidP="00414594">
            <w:pPr>
              <w:rPr>
                <w:rFonts w:cs="Noto Sans"/>
                <w:szCs w:val="18"/>
              </w:rPr>
            </w:pPr>
            <w:r w:rsidRPr="00817D0B">
              <w:rPr>
                <w:rFonts w:cs="Noto Sans"/>
                <w:szCs w:val="18"/>
                <w:lang w:val="es-ES_tradnl"/>
              </w:rPr>
              <w:t>conoce la Ley, su Reglamento, la presente Invitación a Cuando Menos Tres Personas, sus anexos y, en su caso, las modificaciones derivadas de la Junta de Aclaraciones</w:t>
            </w:r>
          </w:p>
          <w:p w14:paraId="555E27FE" w14:textId="41D398A8" w:rsidR="00295D12" w:rsidRPr="00295D12" w:rsidRDefault="00295D12" w:rsidP="00414594">
            <w:pPr>
              <w:rPr>
                <w:rFonts w:cs="Noto Sans"/>
                <w:szCs w:val="18"/>
                <w:lang w:val="es-ES_tradnl"/>
              </w:rPr>
            </w:pPr>
            <w:r w:rsidRPr="00817D0B">
              <w:rPr>
                <w:rFonts w:cs="Noto Sans"/>
                <w:szCs w:val="18"/>
                <w:lang w:val="es-ES_tradnl"/>
              </w:rPr>
              <w:t xml:space="preserve">Los precios de mi propuesta no se cotizan en condiciones de prácticas desleales de comercio internacional, de conformidad con lo previsto en el artículo </w:t>
            </w:r>
            <w:r w:rsidRPr="00C17372">
              <w:rPr>
                <w:rFonts w:cs="Noto Sans"/>
                <w:b/>
                <w:szCs w:val="18"/>
                <w:lang w:val="es-ES_tradnl"/>
              </w:rPr>
              <w:t>60</w:t>
            </w:r>
            <w:r w:rsidRPr="00817D0B">
              <w:rPr>
                <w:rFonts w:cs="Noto Sans"/>
                <w:szCs w:val="18"/>
                <w:lang w:val="es-ES_tradnl"/>
              </w:rPr>
              <w:t xml:space="preserve"> del Reglamento de la LAASSP.</w:t>
            </w:r>
          </w:p>
        </w:tc>
        <w:tc>
          <w:tcPr>
            <w:tcW w:w="447" w:type="pct"/>
            <w:shd w:val="clear" w:color="auto" w:fill="auto"/>
            <w:vAlign w:val="center"/>
          </w:tcPr>
          <w:p w14:paraId="18311544" w14:textId="77777777" w:rsidR="00295D12" w:rsidRPr="00817D0B" w:rsidRDefault="00295D12" w:rsidP="00414594">
            <w:pPr>
              <w:rPr>
                <w:rFonts w:cs="Noto Sans"/>
                <w:noProof/>
                <w:szCs w:val="18"/>
              </w:rPr>
            </w:pPr>
            <w:r w:rsidRPr="00817D0B">
              <w:rPr>
                <w:rFonts w:cs="Noto Sans"/>
                <w:noProof/>
                <w:szCs w:val="18"/>
              </w:rPr>
              <w:t>Formato libre</w:t>
            </w:r>
          </w:p>
        </w:tc>
        <w:tc>
          <w:tcPr>
            <w:tcW w:w="656" w:type="pct"/>
            <w:shd w:val="clear" w:color="auto" w:fill="auto"/>
            <w:vAlign w:val="center"/>
          </w:tcPr>
          <w:p w14:paraId="2E098AF3"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33609F86" w14:textId="77777777" w:rsidTr="00414594">
        <w:trPr>
          <w:trHeight w:val="20"/>
          <w:jc w:val="center"/>
        </w:trPr>
        <w:tc>
          <w:tcPr>
            <w:tcW w:w="460" w:type="pct"/>
            <w:shd w:val="clear" w:color="auto" w:fill="auto"/>
            <w:vAlign w:val="center"/>
            <w:hideMark/>
          </w:tcPr>
          <w:p w14:paraId="7120ED92" w14:textId="77777777" w:rsidR="00295D12" w:rsidRPr="00817D0B" w:rsidRDefault="00295D12" w:rsidP="00414594">
            <w:pPr>
              <w:rPr>
                <w:rFonts w:cs="Noto Sans"/>
                <w:noProof/>
                <w:szCs w:val="18"/>
              </w:rPr>
            </w:pPr>
            <w:r w:rsidRPr="00817D0B">
              <w:rPr>
                <w:rFonts w:cs="Noto Sans"/>
                <w:noProof/>
                <w:szCs w:val="18"/>
              </w:rPr>
              <w:lastRenderedPageBreak/>
              <w:t>4.1.2.2</w:t>
            </w:r>
          </w:p>
        </w:tc>
        <w:tc>
          <w:tcPr>
            <w:tcW w:w="3437" w:type="pct"/>
            <w:vAlign w:val="center"/>
          </w:tcPr>
          <w:p w14:paraId="1746E51D" w14:textId="77777777" w:rsidR="00295D12" w:rsidRPr="00817D0B" w:rsidRDefault="00295D12" w:rsidP="00414594">
            <w:pPr>
              <w:rPr>
                <w:rFonts w:cs="Noto Sans"/>
                <w:noProof/>
                <w:szCs w:val="18"/>
              </w:rPr>
            </w:pPr>
            <w:r w:rsidRPr="00817D0B">
              <w:rPr>
                <w:rFonts w:cs="Noto Sans"/>
                <w:szCs w:val="18"/>
              </w:rPr>
              <w:t>La dirección de correo electrónico del invitado, en caso de contar con la misma.</w:t>
            </w:r>
          </w:p>
        </w:tc>
        <w:tc>
          <w:tcPr>
            <w:tcW w:w="447" w:type="pct"/>
            <w:shd w:val="clear" w:color="auto" w:fill="auto"/>
            <w:vAlign w:val="center"/>
            <w:hideMark/>
          </w:tcPr>
          <w:p w14:paraId="15D052BE" w14:textId="77777777" w:rsidR="00295D12" w:rsidRPr="00817D0B" w:rsidRDefault="00295D12" w:rsidP="00414594">
            <w:pPr>
              <w:rPr>
                <w:rFonts w:cs="Noto Sans"/>
                <w:noProof/>
                <w:szCs w:val="18"/>
              </w:rPr>
            </w:pPr>
            <w:r w:rsidRPr="00817D0B">
              <w:rPr>
                <w:rFonts w:cs="Noto Sans"/>
                <w:noProof/>
                <w:szCs w:val="18"/>
              </w:rPr>
              <w:t>Formato libre</w:t>
            </w:r>
          </w:p>
        </w:tc>
        <w:tc>
          <w:tcPr>
            <w:tcW w:w="656" w:type="pct"/>
            <w:shd w:val="clear" w:color="auto" w:fill="auto"/>
            <w:vAlign w:val="center"/>
            <w:hideMark/>
          </w:tcPr>
          <w:p w14:paraId="74030841"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4E293F96" w14:textId="77777777" w:rsidTr="00414594">
        <w:trPr>
          <w:trHeight w:val="20"/>
          <w:jc w:val="center"/>
        </w:trPr>
        <w:tc>
          <w:tcPr>
            <w:tcW w:w="460" w:type="pct"/>
            <w:shd w:val="clear" w:color="auto" w:fill="auto"/>
            <w:vAlign w:val="center"/>
            <w:hideMark/>
          </w:tcPr>
          <w:p w14:paraId="1CD49F8A" w14:textId="77777777" w:rsidR="00295D12" w:rsidRPr="00817D0B" w:rsidRDefault="00295D12" w:rsidP="00414594">
            <w:pPr>
              <w:rPr>
                <w:rFonts w:cs="Noto Sans"/>
                <w:noProof/>
                <w:szCs w:val="18"/>
              </w:rPr>
            </w:pPr>
            <w:r w:rsidRPr="00817D0B">
              <w:rPr>
                <w:rFonts w:cs="Noto Sans"/>
                <w:noProof/>
                <w:szCs w:val="18"/>
              </w:rPr>
              <w:t>4.1.3</w:t>
            </w:r>
          </w:p>
        </w:tc>
        <w:tc>
          <w:tcPr>
            <w:tcW w:w="3437" w:type="pct"/>
            <w:vAlign w:val="center"/>
          </w:tcPr>
          <w:p w14:paraId="291AD98B" w14:textId="6D944CE1" w:rsidR="00295D12" w:rsidRPr="00295D12" w:rsidRDefault="00295D12" w:rsidP="00414594">
            <w:pPr>
              <w:rPr>
                <w:rFonts w:cs="Noto Sans"/>
                <w:noProof/>
                <w:szCs w:val="18"/>
              </w:rPr>
            </w:pPr>
            <w:r w:rsidRPr="00817D0B">
              <w:rPr>
                <w:rFonts w:cs="Noto Sans"/>
                <w:noProof/>
                <w:szCs w:val="18"/>
              </w:rPr>
              <w:t xml:space="preserve">Escrito bajo protesta de decir verdad, en el que el representante legal del invitado manifieste que su representada y las personas que forma parte de ésta, no se ubica en los supuestos establecidos en los Artículos </w:t>
            </w:r>
            <w:r w:rsidRPr="00817D0B">
              <w:rPr>
                <w:rFonts w:cs="Noto Sans"/>
                <w:b/>
                <w:bCs/>
                <w:noProof/>
                <w:szCs w:val="18"/>
              </w:rPr>
              <w:t>71</w:t>
            </w:r>
            <w:r w:rsidRPr="00817D0B">
              <w:rPr>
                <w:rFonts w:cs="Noto Sans"/>
                <w:noProof/>
                <w:szCs w:val="18"/>
              </w:rPr>
              <w:t xml:space="preserve"> y </w:t>
            </w:r>
            <w:r w:rsidRPr="00817D0B">
              <w:rPr>
                <w:rFonts w:cs="Noto Sans"/>
                <w:b/>
                <w:bCs/>
                <w:noProof/>
                <w:szCs w:val="18"/>
              </w:rPr>
              <w:t>90</w:t>
            </w:r>
            <w:r w:rsidRPr="00817D0B">
              <w:rPr>
                <w:rFonts w:cs="Noto Sans"/>
                <w:noProof/>
                <w:szCs w:val="18"/>
              </w:rPr>
              <w:t xml:space="preserve"> de la LAASSP, de acuerdo con el </w:t>
            </w:r>
            <w:r w:rsidRPr="00817D0B">
              <w:rPr>
                <w:rFonts w:cs="Noto Sans"/>
                <w:b/>
                <w:noProof/>
                <w:szCs w:val="18"/>
              </w:rPr>
              <w:t>Formato No. 2</w:t>
            </w:r>
            <w:r w:rsidRPr="00817D0B">
              <w:rPr>
                <w:rFonts w:cs="Noto Sans"/>
                <w:noProof/>
                <w:szCs w:val="18"/>
              </w:rPr>
              <w:t xml:space="preserve"> “Formato relativo al escrito de no encontrarse en los supuestos de los Artículos </w:t>
            </w:r>
            <w:r w:rsidRPr="00817D0B">
              <w:rPr>
                <w:rFonts w:cs="Noto Sans"/>
                <w:b/>
                <w:bCs/>
                <w:noProof/>
                <w:szCs w:val="18"/>
              </w:rPr>
              <w:t>71</w:t>
            </w:r>
            <w:r w:rsidRPr="00817D0B">
              <w:rPr>
                <w:rFonts w:cs="Noto Sans"/>
                <w:noProof/>
                <w:szCs w:val="18"/>
              </w:rPr>
              <w:t xml:space="preserve"> y </w:t>
            </w:r>
            <w:r w:rsidRPr="00817D0B">
              <w:rPr>
                <w:rFonts w:cs="Noto Sans"/>
                <w:b/>
                <w:bCs/>
                <w:noProof/>
                <w:szCs w:val="18"/>
              </w:rPr>
              <w:t>90</w:t>
            </w:r>
            <w:r w:rsidRPr="00817D0B">
              <w:rPr>
                <w:rFonts w:cs="Noto Sans"/>
                <w:noProof/>
                <w:szCs w:val="18"/>
              </w:rPr>
              <w:t xml:space="preserve"> de la LAASSP” de la presente Invitación a Cuando Menos Tres Personas que se adjunta para tal efecto.</w:t>
            </w:r>
          </w:p>
        </w:tc>
        <w:tc>
          <w:tcPr>
            <w:tcW w:w="447" w:type="pct"/>
            <w:shd w:val="clear" w:color="auto" w:fill="auto"/>
            <w:vAlign w:val="center"/>
            <w:hideMark/>
          </w:tcPr>
          <w:p w14:paraId="06186A8A" w14:textId="77777777" w:rsidR="00295D12" w:rsidRPr="00817D0B" w:rsidRDefault="00D40C4E" w:rsidP="00414594">
            <w:pPr>
              <w:rPr>
                <w:rFonts w:cs="Noto Sans"/>
                <w:noProof/>
                <w:szCs w:val="18"/>
              </w:rPr>
            </w:pPr>
            <w:hyperlink w:anchor="FORMATO_2" w:history="1">
              <w:r w:rsidR="00295D12" w:rsidRPr="00817D0B">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71BBD6B8"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5B7796A6" w14:textId="77777777" w:rsidTr="00414594">
        <w:trPr>
          <w:trHeight w:val="20"/>
          <w:jc w:val="center"/>
        </w:trPr>
        <w:tc>
          <w:tcPr>
            <w:tcW w:w="460" w:type="pct"/>
            <w:shd w:val="clear" w:color="auto" w:fill="auto"/>
            <w:vAlign w:val="center"/>
            <w:hideMark/>
          </w:tcPr>
          <w:p w14:paraId="1F794951" w14:textId="77777777" w:rsidR="00295D12" w:rsidRPr="00817D0B" w:rsidRDefault="00295D12" w:rsidP="00414594">
            <w:pPr>
              <w:rPr>
                <w:rFonts w:cs="Noto Sans"/>
                <w:noProof/>
                <w:szCs w:val="18"/>
              </w:rPr>
            </w:pPr>
            <w:r w:rsidRPr="00817D0B">
              <w:rPr>
                <w:rFonts w:cs="Noto Sans"/>
                <w:noProof/>
                <w:szCs w:val="18"/>
              </w:rPr>
              <w:t>4.1.4</w:t>
            </w:r>
          </w:p>
        </w:tc>
        <w:tc>
          <w:tcPr>
            <w:tcW w:w="3437" w:type="pct"/>
            <w:vAlign w:val="center"/>
          </w:tcPr>
          <w:p w14:paraId="0AFE6A84" w14:textId="48EB00EC" w:rsidR="00295D12" w:rsidRPr="00817D0B" w:rsidRDefault="00295D12" w:rsidP="00414594">
            <w:pPr>
              <w:rPr>
                <w:rFonts w:cs="Noto Sans"/>
                <w:noProof/>
                <w:szCs w:val="18"/>
                <w:lang w:val="es-ES_tradnl"/>
              </w:rPr>
            </w:pPr>
            <w:r w:rsidRPr="00817D0B">
              <w:rPr>
                <w:rFonts w:cs="Noto Sans"/>
                <w:noProof/>
                <w:szCs w:val="18"/>
              </w:rPr>
              <w:t xml:space="preserve">Declaración de integridad, en la que el invitado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817D0B">
              <w:rPr>
                <w:rFonts w:cs="Noto Sans"/>
                <w:b/>
                <w:noProof/>
                <w:szCs w:val="18"/>
              </w:rPr>
              <w:t>Formato No. 3</w:t>
            </w:r>
            <w:r w:rsidRPr="00817D0B">
              <w:rPr>
                <w:rFonts w:cs="Noto Sans"/>
                <w:noProof/>
                <w:szCs w:val="18"/>
              </w:rPr>
              <w:t xml:space="preserve"> </w:t>
            </w:r>
            <w:r w:rsidRPr="003C3A0A">
              <w:rPr>
                <w:rFonts w:cs="Noto Sans"/>
                <w:b/>
                <w:noProof/>
                <w:szCs w:val="18"/>
              </w:rPr>
              <w:t xml:space="preserve">“Formato relativo a la declaración de integridad del </w:t>
            </w:r>
            <w:r>
              <w:rPr>
                <w:rFonts w:cs="Noto Sans"/>
                <w:b/>
                <w:noProof/>
                <w:szCs w:val="18"/>
              </w:rPr>
              <w:t>Licitante</w:t>
            </w:r>
            <w:r w:rsidRPr="003C3A0A">
              <w:rPr>
                <w:rFonts w:cs="Noto Sans"/>
                <w:b/>
                <w:noProof/>
                <w:szCs w:val="18"/>
              </w:rPr>
              <w:t>”</w:t>
            </w:r>
            <w:r w:rsidRPr="00817D0B">
              <w:rPr>
                <w:rFonts w:cs="Noto Sans"/>
                <w:noProof/>
                <w:szCs w:val="18"/>
              </w:rPr>
              <w:t xml:space="preserve"> de la presente Invitación a Cuando Menos Tres Personas que se adjunta para tal efecto.</w:t>
            </w:r>
          </w:p>
        </w:tc>
        <w:tc>
          <w:tcPr>
            <w:tcW w:w="447" w:type="pct"/>
            <w:shd w:val="clear" w:color="auto" w:fill="auto"/>
            <w:vAlign w:val="center"/>
            <w:hideMark/>
          </w:tcPr>
          <w:p w14:paraId="5D49055F" w14:textId="77777777" w:rsidR="00295D12" w:rsidRPr="00817D0B" w:rsidRDefault="00D40C4E" w:rsidP="00414594">
            <w:pPr>
              <w:rPr>
                <w:rFonts w:cs="Noto Sans"/>
                <w:noProof/>
                <w:szCs w:val="18"/>
              </w:rPr>
            </w:pPr>
            <w:hyperlink w:anchor="FORMATO_3" w:history="1">
              <w:r w:rsidR="00295D12" w:rsidRPr="00817D0B">
                <w:rPr>
                  <w:rStyle w:val="Hipervnculo"/>
                  <w:rFonts w:eastAsia="Times New Roman" w:cs="Noto Sans"/>
                  <w:noProof/>
                  <w:szCs w:val="18"/>
                  <w:lang w:val="es-ES_tradnl" w:eastAsia="es-ES"/>
                </w:rPr>
                <w:t>Formato No. 3</w:t>
              </w:r>
            </w:hyperlink>
          </w:p>
        </w:tc>
        <w:tc>
          <w:tcPr>
            <w:tcW w:w="656" w:type="pct"/>
            <w:shd w:val="clear" w:color="auto" w:fill="auto"/>
            <w:vAlign w:val="center"/>
            <w:hideMark/>
          </w:tcPr>
          <w:p w14:paraId="555FE8EC"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327EFD0C" w14:textId="77777777" w:rsidTr="00414594">
        <w:trPr>
          <w:trHeight w:val="20"/>
          <w:jc w:val="center"/>
        </w:trPr>
        <w:tc>
          <w:tcPr>
            <w:tcW w:w="460" w:type="pct"/>
            <w:shd w:val="clear" w:color="auto" w:fill="auto"/>
            <w:vAlign w:val="center"/>
            <w:hideMark/>
          </w:tcPr>
          <w:p w14:paraId="15DB543F" w14:textId="77777777" w:rsidR="00295D12" w:rsidRPr="00817D0B" w:rsidRDefault="00295D12" w:rsidP="00414594">
            <w:pPr>
              <w:rPr>
                <w:rFonts w:cs="Noto Sans"/>
                <w:noProof/>
                <w:szCs w:val="18"/>
              </w:rPr>
            </w:pPr>
            <w:r w:rsidRPr="00817D0B">
              <w:rPr>
                <w:rFonts w:cs="Noto Sans"/>
                <w:noProof/>
                <w:szCs w:val="18"/>
              </w:rPr>
              <w:t>4.1.5</w:t>
            </w:r>
          </w:p>
        </w:tc>
        <w:tc>
          <w:tcPr>
            <w:tcW w:w="3437" w:type="pct"/>
            <w:vAlign w:val="center"/>
          </w:tcPr>
          <w:p w14:paraId="1A3BA49E" w14:textId="77777777" w:rsidR="00295D12" w:rsidRPr="00817D0B" w:rsidRDefault="00295D12" w:rsidP="00414594">
            <w:pPr>
              <w:rPr>
                <w:rFonts w:cs="Noto Sans"/>
                <w:noProof/>
                <w:szCs w:val="18"/>
                <w:lang w:val="es-ES_tradnl"/>
              </w:rPr>
            </w:pPr>
            <w:r w:rsidRPr="00817D0B">
              <w:rPr>
                <w:rFonts w:cs="Noto Sans"/>
                <w:noProof/>
                <w:szCs w:val="18"/>
              </w:rPr>
              <w:t xml:space="preserve">Escrito bajo protesta de decir verdad, indicando que el invitado cuenta con estratificación como micro, pequeña o mediana empresa (Mipymes), de acuerdo con el </w:t>
            </w:r>
            <w:r w:rsidRPr="00817D0B">
              <w:rPr>
                <w:rFonts w:cs="Noto Sans"/>
                <w:b/>
                <w:noProof/>
                <w:szCs w:val="18"/>
              </w:rPr>
              <w:t>Formato No. 4</w:t>
            </w:r>
            <w:r w:rsidRPr="00817D0B">
              <w:rPr>
                <w:rFonts w:cs="Noto Sans"/>
                <w:noProof/>
                <w:szCs w:val="18"/>
                <w:lang w:val="es-ES_tradnl"/>
              </w:rPr>
              <w:t xml:space="preserve"> </w:t>
            </w:r>
            <w:r w:rsidRPr="003C3A0A">
              <w:rPr>
                <w:rFonts w:cs="Noto Sans"/>
                <w:b/>
                <w:noProof/>
                <w:szCs w:val="18"/>
                <w:lang w:val="es-ES_tradnl"/>
              </w:rPr>
              <w:t>“Formato de manifestación bajo protesta de decir verdad,de la estratificación de micro, pequeña o mediana empresa (MIPYMES)”</w:t>
            </w:r>
            <w:r w:rsidRPr="00817D0B">
              <w:rPr>
                <w:rFonts w:cs="Noto Sans"/>
                <w:noProof/>
                <w:szCs w:val="18"/>
                <w:lang w:val="es-ES_tradnl"/>
              </w:rPr>
              <w:t xml:space="preserve"> </w:t>
            </w:r>
            <w:r w:rsidRPr="00817D0B">
              <w:rPr>
                <w:rFonts w:cs="Noto Sans"/>
                <w:noProof/>
                <w:szCs w:val="18"/>
              </w:rPr>
              <w:t>de la presente Invitación a Cuando Menos Tres Personas</w:t>
            </w:r>
            <w:r w:rsidRPr="00817D0B">
              <w:rPr>
                <w:rFonts w:cs="Noto Sans"/>
                <w:noProof/>
                <w:szCs w:val="18"/>
                <w:lang w:val="es-ES_tradnl"/>
              </w:rPr>
              <w:t xml:space="preserve"> que se adjunta para tal efecto.</w:t>
            </w:r>
          </w:p>
          <w:p w14:paraId="7D270FEB" w14:textId="77777777" w:rsidR="00295D12" w:rsidRPr="00817D0B" w:rsidRDefault="00295D12" w:rsidP="00414594">
            <w:pPr>
              <w:rPr>
                <w:rFonts w:cs="Noto Sans"/>
                <w:noProof/>
                <w:szCs w:val="18"/>
                <w:lang w:val="es-ES_tradnl"/>
              </w:rPr>
            </w:pPr>
            <w:r w:rsidRPr="00817D0B">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5E9AB85C" w14:textId="77777777" w:rsidR="00295D12" w:rsidRPr="00817D0B" w:rsidRDefault="00D40C4E" w:rsidP="00414594">
            <w:pPr>
              <w:rPr>
                <w:rFonts w:cs="Noto Sans"/>
                <w:noProof/>
                <w:szCs w:val="18"/>
              </w:rPr>
            </w:pPr>
            <w:hyperlink w:anchor="FORMATO_4" w:history="1">
              <w:r w:rsidR="00295D12" w:rsidRPr="00817D0B">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709F835A"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06FD440A" w14:textId="77777777" w:rsidTr="00414594">
        <w:trPr>
          <w:trHeight w:val="20"/>
          <w:jc w:val="center"/>
        </w:trPr>
        <w:tc>
          <w:tcPr>
            <w:tcW w:w="460" w:type="pct"/>
            <w:shd w:val="clear" w:color="auto" w:fill="auto"/>
            <w:vAlign w:val="center"/>
            <w:hideMark/>
          </w:tcPr>
          <w:p w14:paraId="4CBE77D2" w14:textId="77777777" w:rsidR="00295D12" w:rsidRPr="00817D0B" w:rsidRDefault="00295D12" w:rsidP="00414594">
            <w:pPr>
              <w:rPr>
                <w:rFonts w:cs="Noto Sans"/>
                <w:noProof/>
                <w:szCs w:val="18"/>
              </w:rPr>
            </w:pPr>
            <w:r w:rsidRPr="00817D0B">
              <w:rPr>
                <w:rFonts w:cs="Noto Sans"/>
                <w:noProof/>
                <w:szCs w:val="18"/>
              </w:rPr>
              <w:t>4.1.6</w:t>
            </w:r>
          </w:p>
        </w:tc>
        <w:tc>
          <w:tcPr>
            <w:tcW w:w="3437" w:type="pct"/>
            <w:vAlign w:val="center"/>
          </w:tcPr>
          <w:p w14:paraId="4207918D" w14:textId="77777777" w:rsidR="00295D12" w:rsidRPr="00817D0B" w:rsidRDefault="00295D12" w:rsidP="00414594">
            <w:pPr>
              <w:rPr>
                <w:rFonts w:cs="Noto Sans"/>
                <w:szCs w:val="18"/>
              </w:rPr>
            </w:pPr>
            <w:r w:rsidRPr="00817D0B">
              <w:rPr>
                <w:rFonts w:cs="Noto Sans"/>
                <w:szCs w:val="18"/>
              </w:rPr>
              <w:t xml:space="preserve">Convenio en términos de la legislación aplicable, en caso de que dos o más personas deseen presentar en forma conjunta sus proposiciones, conforme al </w:t>
            </w:r>
            <w:r w:rsidRPr="00817D0B">
              <w:rPr>
                <w:rFonts w:cs="Noto Sans"/>
                <w:b/>
                <w:szCs w:val="18"/>
              </w:rPr>
              <w:t>Formato No. 5,</w:t>
            </w:r>
            <w:r w:rsidRPr="00817D0B">
              <w:rPr>
                <w:rFonts w:cs="Noto Sans"/>
                <w:szCs w:val="18"/>
              </w:rPr>
              <w:t xml:space="preserve"> </w:t>
            </w:r>
            <w:r w:rsidRPr="003C3A0A">
              <w:rPr>
                <w:rFonts w:cs="Noto Sans"/>
                <w:b/>
                <w:szCs w:val="18"/>
              </w:rPr>
              <w:t>“Formato relativo al modelo de convenio de participación conjunta”</w:t>
            </w:r>
            <w:r w:rsidRPr="00817D0B">
              <w:rPr>
                <w:rFonts w:cs="Noto Sans"/>
                <w:szCs w:val="18"/>
              </w:rPr>
              <w:t xml:space="preserve"> el cual forma parte de la presente Invitación a Cuando Menos Tres Personas.</w:t>
            </w:r>
          </w:p>
          <w:p w14:paraId="37679508" w14:textId="77777777" w:rsidR="00295D12" w:rsidRPr="00817D0B" w:rsidRDefault="00295D12" w:rsidP="00414594">
            <w:pPr>
              <w:rPr>
                <w:rFonts w:cs="Noto Sans"/>
                <w:szCs w:val="18"/>
              </w:rPr>
            </w:pPr>
            <w:r w:rsidRPr="00817D0B">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1BCD2056" w14:textId="77777777" w:rsidR="00295D12" w:rsidRPr="00817D0B" w:rsidRDefault="00D40C4E" w:rsidP="00414594">
            <w:pPr>
              <w:rPr>
                <w:rStyle w:val="Hipervnculo"/>
                <w:rFonts w:eastAsia="Times New Roman" w:cs="Noto Sans"/>
                <w:szCs w:val="18"/>
                <w:lang w:val="es-ES_tradnl" w:eastAsia="es-ES"/>
              </w:rPr>
            </w:pPr>
            <w:hyperlink w:anchor="FORMATO_5" w:history="1">
              <w:r w:rsidR="00295D12" w:rsidRPr="00817D0B">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275E4136" w14:textId="77777777" w:rsidR="00295D12" w:rsidRPr="00817D0B" w:rsidRDefault="00295D12" w:rsidP="00414594">
            <w:pPr>
              <w:rPr>
                <w:rFonts w:cs="Noto Sans"/>
                <w:noProof/>
                <w:szCs w:val="18"/>
              </w:rPr>
            </w:pPr>
            <w:r w:rsidRPr="00817D0B">
              <w:rPr>
                <w:rFonts w:cs="Noto Sans"/>
                <w:noProof/>
                <w:szCs w:val="18"/>
              </w:rPr>
              <w:t>Indispensable</w:t>
            </w:r>
          </w:p>
          <w:p w14:paraId="65F87068" w14:textId="77777777" w:rsidR="00295D12" w:rsidRPr="00817D0B" w:rsidRDefault="00295D12" w:rsidP="00414594">
            <w:pPr>
              <w:rPr>
                <w:rFonts w:cs="Noto Sans"/>
                <w:noProof/>
                <w:szCs w:val="18"/>
              </w:rPr>
            </w:pPr>
          </w:p>
        </w:tc>
      </w:tr>
      <w:tr w:rsidR="00295D12" w:rsidRPr="00817D0B" w14:paraId="082003BD" w14:textId="77777777" w:rsidTr="00414594">
        <w:trPr>
          <w:trHeight w:val="20"/>
          <w:jc w:val="center"/>
        </w:trPr>
        <w:tc>
          <w:tcPr>
            <w:tcW w:w="460" w:type="pct"/>
            <w:shd w:val="clear" w:color="auto" w:fill="auto"/>
            <w:vAlign w:val="center"/>
            <w:hideMark/>
          </w:tcPr>
          <w:p w14:paraId="3D27E995" w14:textId="77777777" w:rsidR="00295D12" w:rsidRPr="00817D0B" w:rsidRDefault="00295D12" w:rsidP="00414594">
            <w:pPr>
              <w:rPr>
                <w:rFonts w:cs="Noto Sans"/>
                <w:noProof/>
                <w:szCs w:val="18"/>
              </w:rPr>
            </w:pPr>
            <w:r w:rsidRPr="00817D0B">
              <w:rPr>
                <w:rFonts w:cs="Noto Sans"/>
                <w:noProof/>
                <w:szCs w:val="18"/>
              </w:rPr>
              <w:t>4.1.7</w:t>
            </w:r>
          </w:p>
        </w:tc>
        <w:tc>
          <w:tcPr>
            <w:tcW w:w="3437" w:type="pct"/>
            <w:vAlign w:val="center"/>
          </w:tcPr>
          <w:p w14:paraId="3F38CA94" w14:textId="77777777" w:rsidR="00295D12" w:rsidRPr="00817D0B" w:rsidRDefault="00295D12" w:rsidP="00414594">
            <w:pPr>
              <w:rPr>
                <w:rFonts w:cs="Noto Sans"/>
                <w:noProof/>
                <w:szCs w:val="18"/>
                <w:lang w:val="es-ES_tradnl"/>
              </w:rPr>
            </w:pPr>
            <w:r w:rsidRPr="00817D0B">
              <w:rPr>
                <w:rFonts w:cs="Noto Sans"/>
                <w:szCs w:val="18"/>
              </w:rPr>
              <w:t>Los invitados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00C05441" w14:textId="77777777" w:rsidR="00295D12" w:rsidRPr="00817D0B" w:rsidRDefault="00D40C4E" w:rsidP="00414594">
            <w:pPr>
              <w:rPr>
                <w:rStyle w:val="Hipervnculo"/>
                <w:rFonts w:eastAsia="Times New Roman" w:cs="Noto Sans"/>
                <w:szCs w:val="18"/>
                <w:lang w:val="es-ES_tradnl" w:eastAsia="es-ES"/>
              </w:rPr>
            </w:pPr>
            <w:hyperlink w:anchor="FORMATO_6" w:history="1">
              <w:r w:rsidR="00295D12" w:rsidRPr="00817D0B">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6D6CF5D6"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571DB7DC" w14:textId="77777777" w:rsidTr="00414594">
        <w:trPr>
          <w:trHeight w:val="20"/>
          <w:jc w:val="center"/>
        </w:trPr>
        <w:tc>
          <w:tcPr>
            <w:tcW w:w="460" w:type="pct"/>
            <w:shd w:val="clear" w:color="auto" w:fill="auto"/>
            <w:vAlign w:val="center"/>
            <w:hideMark/>
          </w:tcPr>
          <w:p w14:paraId="4F3C2561" w14:textId="77777777" w:rsidR="00295D12" w:rsidRPr="00817D0B" w:rsidRDefault="00295D12" w:rsidP="00414594">
            <w:pPr>
              <w:rPr>
                <w:rFonts w:cs="Noto Sans"/>
                <w:noProof/>
                <w:szCs w:val="18"/>
              </w:rPr>
            </w:pPr>
            <w:r w:rsidRPr="00817D0B">
              <w:rPr>
                <w:rFonts w:cs="Noto Sans"/>
                <w:noProof/>
                <w:szCs w:val="18"/>
              </w:rPr>
              <w:t>4.1.8</w:t>
            </w:r>
          </w:p>
        </w:tc>
        <w:tc>
          <w:tcPr>
            <w:tcW w:w="3437" w:type="pct"/>
            <w:vAlign w:val="center"/>
          </w:tcPr>
          <w:p w14:paraId="5172CB29" w14:textId="77777777" w:rsidR="00295D12" w:rsidRPr="00817D0B" w:rsidRDefault="00295D12" w:rsidP="00414594">
            <w:pPr>
              <w:rPr>
                <w:rFonts w:cs="Noto Sans"/>
                <w:noProof/>
                <w:szCs w:val="18"/>
              </w:rPr>
            </w:pPr>
            <w:r w:rsidRPr="00817D0B">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w:t>
            </w:r>
            <w:r>
              <w:rPr>
                <w:rFonts w:cs="Noto Sans"/>
                <w:noProof/>
                <w:szCs w:val="18"/>
              </w:rPr>
              <w:t>taciones Publicas, Compras MX”.</w:t>
            </w:r>
          </w:p>
        </w:tc>
        <w:tc>
          <w:tcPr>
            <w:tcW w:w="447" w:type="pct"/>
            <w:shd w:val="clear" w:color="auto" w:fill="auto"/>
            <w:vAlign w:val="center"/>
            <w:hideMark/>
          </w:tcPr>
          <w:p w14:paraId="3BE8C454" w14:textId="77777777" w:rsidR="00295D12" w:rsidRPr="00817D0B" w:rsidRDefault="00295D12" w:rsidP="00414594">
            <w:pPr>
              <w:rPr>
                <w:rFonts w:cs="Noto Sans"/>
                <w:noProof/>
                <w:szCs w:val="18"/>
              </w:rPr>
            </w:pPr>
            <w:r w:rsidRPr="00817D0B">
              <w:rPr>
                <w:rFonts w:cs="Noto Sans"/>
                <w:noProof/>
                <w:szCs w:val="18"/>
              </w:rPr>
              <w:t>Formato libre</w:t>
            </w:r>
          </w:p>
        </w:tc>
        <w:tc>
          <w:tcPr>
            <w:tcW w:w="656" w:type="pct"/>
            <w:shd w:val="clear" w:color="auto" w:fill="auto"/>
            <w:vAlign w:val="center"/>
            <w:hideMark/>
          </w:tcPr>
          <w:p w14:paraId="6BC09B96" w14:textId="77777777" w:rsidR="00295D12" w:rsidRPr="00817D0B" w:rsidRDefault="00295D12" w:rsidP="00414594">
            <w:pPr>
              <w:rPr>
                <w:rFonts w:cs="Noto Sans"/>
                <w:noProof/>
                <w:szCs w:val="18"/>
              </w:rPr>
            </w:pPr>
            <w:r w:rsidRPr="00817D0B">
              <w:rPr>
                <w:rFonts w:cs="Noto Sans"/>
                <w:noProof/>
                <w:szCs w:val="18"/>
              </w:rPr>
              <w:t>indispensable</w:t>
            </w:r>
          </w:p>
        </w:tc>
      </w:tr>
      <w:tr w:rsidR="00295D12" w:rsidRPr="00817D0B" w14:paraId="64990A6E" w14:textId="77777777" w:rsidTr="00414594">
        <w:trPr>
          <w:trHeight w:val="20"/>
          <w:jc w:val="center"/>
        </w:trPr>
        <w:tc>
          <w:tcPr>
            <w:tcW w:w="460" w:type="pct"/>
            <w:shd w:val="clear" w:color="auto" w:fill="000000" w:themeFill="text1"/>
            <w:vAlign w:val="center"/>
            <w:hideMark/>
          </w:tcPr>
          <w:p w14:paraId="2A236231" w14:textId="77777777" w:rsidR="00295D12" w:rsidRPr="00817D0B" w:rsidRDefault="00295D12" w:rsidP="00414594">
            <w:pPr>
              <w:rPr>
                <w:rFonts w:cs="Noto Sans"/>
                <w:noProof/>
                <w:szCs w:val="18"/>
              </w:rPr>
            </w:pPr>
            <w:r w:rsidRPr="00817D0B">
              <w:rPr>
                <w:rFonts w:cs="Noto Sans"/>
                <w:noProof/>
                <w:szCs w:val="18"/>
              </w:rPr>
              <w:t>4.1.9</w:t>
            </w:r>
          </w:p>
        </w:tc>
        <w:tc>
          <w:tcPr>
            <w:tcW w:w="4540" w:type="pct"/>
            <w:gridSpan w:val="3"/>
            <w:shd w:val="clear" w:color="auto" w:fill="000000" w:themeFill="text1"/>
            <w:vAlign w:val="center"/>
          </w:tcPr>
          <w:p w14:paraId="2A7AC187" w14:textId="77777777" w:rsidR="00295D12" w:rsidRPr="00817D0B" w:rsidRDefault="00295D12" w:rsidP="00414594">
            <w:pPr>
              <w:rPr>
                <w:rFonts w:cs="Noto Sans"/>
                <w:noProof/>
                <w:szCs w:val="18"/>
              </w:rPr>
            </w:pPr>
            <w:r w:rsidRPr="00817D0B">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425F15B6" w14:textId="77777777" w:rsidR="00295D12" w:rsidRPr="00817D0B" w:rsidRDefault="00295D12" w:rsidP="00414594">
            <w:pPr>
              <w:rPr>
                <w:rFonts w:cs="Noto Sans"/>
                <w:noProof/>
                <w:szCs w:val="18"/>
              </w:rPr>
            </w:pPr>
            <w:r w:rsidRPr="00817D0B">
              <w:rPr>
                <w:rFonts w:cs="Noto Sans"/>
                <w:szCs w:val="18"/>
              </w:rPr>
              <w:t xml:space="preserve">Los siguientes documentos no son indispensables, sin embargo, el invitado que resulte adjudicado deberá presentarlos al siguiente día hábil de la notificación del Notificación a la adjudicación, en caso de que no </w:t>
            </w:r>
            <w:proofErr w:type="gramStart"/>
            <w:r w:rsidRPr="00817D0B">
              <w:rPr>
                <w:rFonts w:cs="Noto Sans"/>
                <w:szCs w:val="18"/>
              </w:rPr>
              <w:t>los</w:t>
            </w:r>
            <w:proofErr w:type="gramEnd"/>
            <w:r w:rsidRPr="00817D0B">
              <w:rPr>
                <w:rFonts w:cs="Noto Sans"/>
                <w:szCs w:val="18"/>
              </w:rPr>
              <w:t xml:space="preserve"> presente no se formalizará el contrato por causas imputables al proveedor adjudicado.</w:t>
            </w:r>
          </w:p>
          <w:p w14:paraId="54D0AD66" w14:textId="77777777" w:rsidR="00295D12" w:rsidRPr="00817D0B" w:rsidRDefault="00295D12" w:rsidP="00414594">
            <w:pPr>
              <w:rPr>
                <w:rFonts w:cs="Noto Sans"/>
                <w:noProof/>
                <w:szCs w:val="18"/>
              </w:rPr>
            </w:pPr>
            <w:r w:rsidRPr="00817D0B">
              <w:rPr>
                <w:rFonts w:cs="Noto Sans"/>
                <w:noProof/>
                <w:szCs w:val="18"/>
              </w:rPr>
              <w:t>En caso de participación conjunta, cada integrante deberá cumplir con la entrega de los requisitos que corresponda a las actividades que realiza y que se especifican en el convenio de participación conjunta</w:t>
            </w:r>
          </w:p>
        </w:tc>
      </w:tr>
      <w:tr w:rsidR="00295D12" w:rsidRPr="00817D0B" w14:paraId="101E07DC" w14:textId="77777777" w:rsidTr="00414594">
        <w:trPr>
          <w:trHeight w:val="20"/>
          <w:jc w:val="center"/>
        </w:trPr>
        <w:tc>
          <w:tcPr>
            <w:tcW w:w="460" w:type="pct"/>
            <w:shd w:val="clear" w:color="auto" w:fill="auto"/>
            <w:vAlign w:val="center"/>
          </w:tcPr>
          <w:p w14:paraId="5E31F8C6" w14:textId="77777777" w:rsidR="00295D12" w:rsidRPr="00817D0B" w:rsidRDefault="00295D12" w:rsidP="00414594">
            <w:pPr>
              <w:rPr>
                <w:rFonts w:cs="Noto Sans"/>
                <w:noProof/>
                <w:szCs w:val="18"/>
              </w:rPr>
            </w:pPr>
            <w:r w:rsidRPr="00817D0B">
              <w:rPr>
                <w:rFonts w:cs="Noto Sans"/>
                <w:noProof/>
                <w:szCs w:val="18"/>
              </w:rPr>
              <w:t>4.1.9.1</w:t>
            </w:r>
          </w:p>
        </w:tc>
        <w:tc>
          <w:tcPr>
            <w:tcW w:w="3437" w:type="pct"/>
            <w:vAlign w:val="center"/>
          </w:tcPr>
          <w:p w14:paraId="3E21A377" w14:textId="77777777" w:rsidR="00295D12" w:rsidRPr="00817D0B" w:rsidRDefault="00295D12" w:rsidP="00414594">
            <w:pPr>
              <w:rPr>
                <w:rFonts w:cs="Noto Sans"/>
                <w:noProof/>
                <w:szCs w:val="18"/>
              </w:rPr>
            </w:pPr>
            <w:r w:rsidRPr="00817D0B">
              <w:rPr>
                <w:rFonts w:cs="Noto Sans"/>
                <w:szCs w:val="18"/>
              </w:rPr>
              <w:t>Constancia de Situación Fiscal</w:t>
            </w:r>
          </w:p>
        </w:tc>
        <w:tc>
          <w:tcPr>
            <w:tcW w:w="447" w:type="pct"/>
            <w:shd w:val="clear" w:color="auto" w:fill="auto"/>
            <w:vAlign w:val="center"/>
          </w:tcPr>
          <w:p w14:paraId="2B88D669" w14:textId="77777777" w:rsidR="00295D12" w:rsidRPr="00817D0B" w:rsidRDefault="00295D12" w:rsidP="00414594">
            <w:pPr>
              <w:rPr>
                <w:rFonts w:cs="Noto Sans"/>
                <w:noProof/>
                <w:szCs w:val="18"/>
              </w:rPr>
            </w:pPr>
          </w:p>
        </w:tc>
        <w:tc>
          <w:tcPr>
            <w:tcW w:w="656" w:type="pct"/>
            <w:shd w:val="clear" w:color="auto" w:fill="auto"/>
            <w:vAlign w:val="center"/>
          </w:tcPr>
          <w:p w14:paraId="3B964D3E"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2AEB41BD" w14:textId="77777777" w:rsidTr="00414594">
        <w:trPr>
          <w:trHeight w:val="20"/>
          <w:jc w:val="center"/>
        </w:trPr>
        <w:tc>
          <w:tcPr>
            <w:tcW w:w="460" w:type="pct"/>
            <w:shd w:val="clear" w:color="auto" w:fill="auto"/>
            <w:vAlign w:val="center"/>
          </w:tcPr>
          <w:p w14:paraId="6B204F92" w14:textId="77777777" w:rsidR="00295D12" w:rsidRPr="00817D0B" w:rsidRDefault="00295D12" w:rsidP="00414594">
            <w:pPr>
              <w:rPr>
                <w:rFonts w:cs="Noto Sans"/>
                <w:noProof/>
                <w:szCs w:val="18"/>
              </w:rPr>
            </w:pPr>
            <w:r w:rsidRPr="00817D0B">
              <w:rPr>
                <w:rFonts w:cs="Noto Sans"/>
                <w:noProof/>
                <w:szCs w:val="18"/>
              </w:rPr>
              <w:lastRenderedPageBreak/>
              <w:t>4.1.9.2</w:t>
            </w:r>
          </w:p>
        </w:tc>
        <w:tc>
          <w:tcPr>
            <w:tcW w:w="3437" w:type="pct"/>
            <w:vAlign w:val="center"/>
          </w:tcPr>
          <w:p w14:paraId="51998D46" w14:textId="77777777" w:rsidR="00295D12" w:rsidRPr="00817D0B" w:rsidRDefault="00295D12" w:rsidP="00414594">
            <w:pPr>
              <w:rPr>
                <w:rFonts w:cs="Noto Sans"/>
                <w:noProof/>
                <w:szCs w:val="18"/>
              </w:rPr>
            </w:pPr>
            <w:r w:rsidRPr="00817D0B">
              <w:rPr>
                <w:rFonts w:cs="Noto Sans"/>
                <w:szCs w:val="18"/>
              </w:rPr>
              <w:t>Tarjeta de Registro Patronal ante el IMSS.</w:t>
            </w:r>
          </w:p>
        </w:tc>
        <w:tc>
          <w:tcPr>
            <w:tcW w:w="447" w:type="pct"/>
            <w:shd w:val="clear" w:color="auto" w:fill="auto"/>
            <w:vAlign w:val="center"/>
          </w:tcPr>
          <w:p w14:paraId="0ACD8C60" w14:textId="77777777" w:rsidR="00295D12" w:rsidRPr="00817D0B" w:rsidRDefault="00295D12" w:rsidP="00414594">
            <w:pPr>
              <w:rPr>
                <w:rFonts w:cs="Noto Sans"/>
                <w:noProof/>
                <w:szCs w:val="18"/>
              </w:rPr>
            </w:pPr>
          </w:p>
        </w:tc>
        <w:tc>
          <w:tcPr>
            <w:tcW w:w="656" w:type="pct"/>
            <w:shd w:val="clear" w:color="auto" w:fill="auto"/>
            <w:vAlign w:val="center"/>
          </w:tcPr>
          <w:p w14:paraId="0A8EFF77"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1CA8EDCF" w14:textId="77777777" w:rsidTr="00414594">
        <w:trPr>
          <w:trHeight w:val="20"/>
          <w:jc w:val="center"/>
        </w:trPr>
        <w:tc>
          <w:tcPr>
            <w:tcW w:w="460" w:type="pct"/>
            <w:shd w:val="clear" w:color="auto" w:fill="auto"/>
            <w:vAlign w:val="center"/>
          </w:tcPr>
          <w:p w14:paraId="1E45AA68" w14:textId="77777777" w:rsidR="00295D12" w:rsidRPr="00817D0B" w:rsidRDefault="00295D12" w:rsidP="00414594">
            <w:pPr>
              <w:rPr>
                <w:rFonts w:cs="Noto Sans"/>
                <w:noProof/>
                <w:szCs w:val="18"/>
              </w:rPr>
            </w:pPr>
            <w:r w:rsidRPr="00817D0B">
              <w:rPr>
                <w:rFonts w:cs="Noto Sans"/>
                <w:noProof/>
                <w:szCs w:val="18"/>
              </w:rPr>
              <w:t>4.1.9.3</w:t>
            </w:r>
          </w:p>
        </w:tc>
        <w:tc>
          <w:tcPr>
            <w:tcW w:w="3437" w:type="pct"/>
            <w:vAlign w:val="center"/>
          </w:tcPr>
          <w:p w14:paraId="71A71AD7" w14:textId="77777777" w:rsidR="00295D12" w:rsidRPr="00817D0B" w:rsidRDefault="00295D12" w:rsidP="00414594">
            <w:pPr>
              <w:rPr>
                <w:rFonts w:cs="Noto Sans"/>
                <w:noProof/>
                <w:szCs w:val="18"/>
              </w:rPr>
            </w:pPr>
            <w:r w:rsidRPr="00817D0B">
              <w:rPr>
                <w:rFonts w:cs="Noto Sans"/>
                <w:szCs w:val="18"/>
              </w:rPr>
              <w:t>Los invitados quedan obligados a entregar al Instituto la “Opinión del Cumplimiento de Obligaciones” emitida por el INFONAVIT. Vigente y positiva. 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32BD99C0" w14:textId="77777777" w:rsidR="00295D12" w:rsidRPr="00817D0B" w:rsidRDefault="00295D12" w:rsidP="00414594">
            <w:pPr>
              <w:rPr>
                <w:rFonts w:cs="Noto Sans"/>
                <w:noProof/>
                <w:szCs w:val="18"/>
              </w:rPr>
            </w:pPr>
          </w:p>
        </w:tc>
        <w:tc>
          <w:tcPr>
            <w:tcW w:w="656" w:type="pct"/>
            <w:shd w:val="clear" w:color="auto" w:fill="auto"/>
            <w:vAlign w:val="center"/>
          </w:tcPr>
          <w:p w14:paraId="2EC0271A"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336F4074" w14:textId="77777777" w:rsidTr="00414594">
        <w:trPr>
          <w:trHeight w:val="20"/>
          <w:jc w:val="center"/>
        </w:trPr>
        <w:tc>
          <w:tcPr>
            <w:tcW w:w="460" w:type="pct"/>
            <w:shd w:val="clear" w:color="auto" w:fill="auto"/>
            <w:vAlign w:val="center"/>
          </w:tcPr>
          <w:p w14:paraId="17B7DE1E" w14:textId="77777777" w:rsidR="00295D12" w:rsidRPr="00817D0B" w:rsidRDefault="00295D12" w:rsidP="00414594">
            <w:pPr>
              <w:rPr>
                <w:rFonts w:cs="Noto Sans"/>
                <w:noProof/>
                <w:szCs w:val="18"/>
              </w:rPr>
            </w:pPr>
            <w:r w:rsidRPr="00817D0B">
              <w:rPr>
                <w:rFonts w:cs="Noto Sans"/>
                <w:noProof/>
                <w:szCs w:val="18"/>
              </w:rPr>
              <w:t>4.1.9.4</w:t>
            </w:r>
          </w:p>
        </w:tc>
        <w:tc>
          <w:tcPr>
            <w:tcW w:w="3437" w:type="pct"/>
            <w:vAlign w:val="center"/>
          </w:tcPr>
          <w:p w14:paraId="03D0D60E" w14:textId="77777777" w:rsidR="00295D12" w:rsidRPr="00817D0B" w:rsidRDefault="00295D12" w:rsidP="00414594">
            <w:pPr>
              <w:rPr>
                <w:rFonts w:cs="Noto Sans"/>
                <w:szCs w:val="18"/>
              </w:rPr>
            </w:pPr>
            <w:r w:rsidRPr="00817D0B">
              <w:rPr>
                <w:rFonts w:cs="Noto Sans"/>
                <w:szCs w:val="18"/>
              </w:rPr>
              <w:t xml:space="preserve">Los invitados quedan obligados a entregar al Instituto la “Opinión del Cumplimiento de Obligaciones Fiscales” emitida por el S.A.T.  vigente y positiva  </w:t>
            </w:r>
          </w:p>
          <w:p w14:paraId="051B41BA" w14:textId="77777777" w:rsidR="00295D12" w:rsidRDefault="00295D12" w:rsidP="00414594">
            <w:pPr>
              <w:rPr>
                <w:rFonts w:cs="Noto Sans"/>
                <w:szCs w:val="18"/>
              </w:rPr>
            </w:pPr>
            <w:r w:rsidRPr="00817D0B">
              <w:rPr>
                <w:rFonts w:cs="Noto Sans"/>
                <w:szCs w:val="18"/>
              </w:rPr>
              <w:t>En caso de apoyarse en figura de Outsoursing deberá presentar también la “Opinión del Cumplimiento de Obligaciones Fiscales” emitida por el S.A.T. vigente y positiva de esa empresa. CON QR LEGIBLE.</w:t>
            </w:r>
          </w:p>
          <w:p w14:paraId="7DB0908D" w14:textId="77777777" w:rsidR="006410A1" w:rsidRPr="00817D0B" w:rsidRDefault="006410A1" w:rsidP="00414594">
            <w:pPr>
              <w:rPr>
                <w:rFonts w:cs="Noto Sans"/>
                <w:noProof/>
                <w:szCs w:val="18"/>
              </w:rPr>
            </w:pPr>
          </w:p>
        </w:tc>
        <w:tc>
          <w:tcPr>
            <w:tcW w:w="447" w:type="pct"/>
            <w:shd w:val="clear" w:color="auto" w:fill="auto"/>
            <w:vAlign w:val="center"/>
          </w:tcPr>
          <w:p w14:paraId="79A67DA3" w14:textId="77777777" w:rsidR="00295D12" w:rsidRPr="00817D0B" w:rsidRDefault="00295D12" w:rsidP="00414594">
            <w:pPr>
              <w:rPr>
                <w:rFonts w:cs="Noto Sans"/>
                <w:noProof/>
                <w:szCs w:val="18"/>
              </w:rPr>
            </w:pPr>
          </w:p>
        </w:tc>
        <w:tc>
          <w:tcPr>
            <w:tcW w:w="656" w:type="pct"/>
            <w:shd w:val="clear" w:color="auto" w:fill="auto"/>
            <w:vAlign w:val="center"/>
          </w:tcPr>
          <w:p w14:paraId="032EBF58"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462CB6A5" w14:textId="77777777" w:rsidTr="00414594">
        <w:trPr>
          <w:trHeight w:val="20"/>
          <w:jc w:val="center"/>
        </w:trPr>
        <w:tc>
          <w:tcPr>
            <w:tcW w:w="460" w:type="pct"/>
            <w:shd w:val="clear" w:color="auto" w:fill="auto"/>
            <w:vAlign w:val="center"/>
          </w:tcPr>
          <w:p w14:paraId="4E085F6F" w14:textId="77777777" w:rsidR="00295D12" w:rsidRPr="00817D0B" w:rsidRDefault="00295D12" w:rsidP="00414594">
            <w:pPr>
              <w:rPr>
                <w:rFonts w:cs="Noto Sans"/>
                <w:noProof/>
                <w:szCs w:val="18"/>
              </w:rPr>
            </w:pPr>
            <w:r w:rsidRPr="00817D0B">
              <w:rPr>
                <w:rFonts w:cs="Noto Sans"/>
                <w:noProof/>
                <w:szCs w:val="18"/>
              </w:rPr>
              <w:t>4.1.9.5</w:t>
            </w:r>
          </w:p>
        </w:tc>
        <w:tc>
          <w:tcPr>
            <w:tcW w:w="3437" w:type="pct"/>
            <w:vAlign w:val="center"/>
          </w:tcPr>
          <w:p w14:paraId="32420622" w14:textId="77777777" w:rsidR="00295D12" w:rsidRPr="00817D0B" w:rsidRDefault="00295D12" w:rsidP="00414594">
            <w:pPr>
              <w:rPr>
                <w:rFonts w:cs="Noto Sans"/>
                <w:szCs w:val="18"/>
              </w:rPr>
            </w:pPr>
            <w:r w:rsidRPr="00817D0B">
              <w:rPr>
                <w:rFonts w:cs="Noto Sans"/>
                <w:szCs w:val="18"/>
              </w:rPr>
              <w:t xml:space="preserve">Los invitados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817D0B">
              <w:rPr>
                <w:rFonts w:cs="Noto Sans"/>
                <w:szCs w:val="18"/>
              </w:rPr>
              <w:t>qr</w:t>
            </w:r>
            <w:proofErr w:type="spellEnd"/>
            <w:r w:rsidRPr="00817D0B">
              <w:rPr>
                <w:rFonts w:cs="Noto Sans"/>
                <w:szCs w:val="18"/>
              </w:rPr>
              <w:t xml:space="preserve"> legible en el día de su emisión. Se informa a los invitados que, en caso de ser adjudicados, se deberá presentar opinión positiva de cumplimiento en materia de seguridad social emitida por el IMSS vigente y positiva para la elaboración y la formalización del contrato. </w:t>
            </w:r>
          </w:p>
          <w:p w14:paraId="29F213E7" w14:textId="77777777" w:rsidR="00295D12" w:rsidRPr="00817D0B" w:rsidRDefault="00295D12" w:rsidP="00414594">
            <w:pPr>
              <w:rPr>
                <w:rFonts w:cs="Noto Sans"/>
                <w:noProof/>
                <w:szCs w:val="18"/>
              </w:rPr>
            </w:pPr>
            <w:r w:rsidRPr="00817D0B">
              <w:rPr>
                <w:rFonts w:cs="Noto Sans"/>
                <w:noProof/>
                <w:szCs w:val="18"/>
              </w:rPr>
              <w:t>En caso de particulares:</w:t>
            </w:r>
          </w:p>
          <w:p w14:paraId="46F25EAF" w14:textId="77777777" w:rsidR="00295D12" w:rsidRPr="00817D0B" w:rsidRDefault="00295D12" w:rsidP="00414594">
            <w:pPr>
              <w:rPr>
                <w:rFonts w:cs="Noto Sans"/>
                <w:noProof/>
                <w:szCs w:val="18"/>
              </w:rPr>
            </w:pPr>
            <w:r w:rsidRPr="00817D0B">
              <w:rPr>
                <w:rFonts w:cs="Noto Sans"/>
                <w:noProof/>
                <w:szCs w:val="18"/>
              </w:rPr>
              <w:t>No se encuentre registrado ante este Instituto;</w:t>
            </w:r>
          </w:p>
          <w:p w14:paraId="5B272A47" w14:textId="77777777" w:rsidR="00295D12" w:rsidRPr="00817D0B" w:rsidRDefault="00295D12" w:rsidP="00414594">
            <w:pPr>
              <w:rPr>
                <w:rFonts w:cs="Noto Sans"/>
                <w:noProof/>
                <w:szCs w:val="18"/>
              </w:rPr>
            </w:pPr>
            <w:r w:rsidRPr="00817D0B">
              <w:rPr>
                <w:rFonts w:cs="Noto Sans"/>
                <w:noProof/>
                <w:szCs w:val="18"/>
              </w:rPr>
              <w:t>Cuente con Registro Patronal, pero se encuentre dado de baja o;</w:t>
            </w:r>
          </w:p>
          <w:p w14:paraId="088DC34F" w14:textId="77777777" w:rsidR="00295D12" w:rsidRPr="00817D0B" w:rsidRDefault="00295D12" w:rsidP="00414594">
            <w:pPr>
              <w:rPr>
                <w:rFonts w:cs="Noto Sans"/>
                <w:noProof/>
                <w:szCs w:val="18"/>
              </w:rPr>
            </w:pPr>
            <w:r w:rsidRPr="00817D0B">
              <w:rPr>
                <w:rFonts w:cs="Noto Sans"/>
                <w:noProof/>
                <w:szCs w:val="18"/>
              </w:rPr>
              <w:t>No tenga personal que sea sujeto de aseguramiento obligatorio, de conformidad con lo dispuesto por el artículo 12 de la LSS.</w:t>
            </w:r>
          </w:p>
          <w:p w14:paraId="418A5530" w14:textId="77777777" w:rsidR="00295D12" w:rsidRPr="00817D0B" w:rsidRDefault="00295D12" w:rsidP="00414594">
            <w:pPr>
              <w:rPr>
                <w:rFonts w:cs="Noto Sans"/>
                <w:noProof/>
                <w:szCs w:val="18"/>
              </w:rPr>
            </w:pPr>
            <w:r w:rsidRPr="00817D0B">
              <w:rPr>
                <w:rFonts w:cs="Noto Sans"/>
                <w:noProof/>
                <w:szCs w:val="18"/>
              </w:rPr>
              <w:t>No podrá obtener la citada Opinión, por lo cual, dicho particular podrá dar cumplimiento a tal requerimiento presentando lo siguiente:</w:t>
            </w:r>
          </w:p>
          <w:p w14:paraId="72F2E1B5" w14:textId="77777777" w:rsidR="00295D12" w:rsidRPr="00817D0B" w:rsidRDefault="00295D12" w:rsidP="00414594">
            <w:pPr>
              <w:rPr>
                <w:rFonts w:cs="Noto Sans"/>
                <w:noProof/>
                <w:szCs w:val="18"/>
              </w:rPr>
            </w:pPr>
            <w:r w:rsidRPr="00817D0B">
              <w:rPr>
                <w:rFonts w:cs="Noto Sans"/>
                <w:noProof/>
                <w:szCs w:val="18"/>
              </w:rPr>
              <w:t>•Documento emitido por este instituto (resultado de la consulta en el sistema para obtener la Opinión), en el que se haga constar que no se puede emitir la Opinión de cumplimiento.</w:t>
            </w:r>
          </w:p>
          <w:p w14:paraId="6AC9E3B3" w14:textId="77777777" w:rsidR="00295D12" w:rsidRPr="00817D0B" w:rsidRDefault="00295D12" w:rsidP="00414594">
            <w:pPr>
              <w:rPr>
                <w:rFonts w:cs="Noto Sans"/>
                <w:noProof/>
                <w:szCs w:val="18"/>
              </w:rPr>
            </w:pPr>
            <w:r w:rsidRPr="00817D0B">
              <w:rPr>
                <w:rFonts w:cs="Noto Sans"/>
                <w:noProof/>
                <w:szCs w:val="18"/>
              </w:rPr>
              <w:t>•Escrito libre, bajo protesta de decir verdad, que no le es posible obtener la multicitada opinión, justificando el motivo y anexando el documento en el que conste que no se puede emitirla misma y:</w:t>
            </w:r>
          </w:p>
          <w:p w14:paraId="5E31291C" w14:textId="77777777" w:rsidR="00295D12" w:rsidRPr="00817D0B" w:rsidRDefault="00295D12" w:rsidP="00414594">
            <w:pPr>
              <w:rPr>
                <w:rFonts w:cs="Noto Sans"/>
                <w:noProof/>
                <w:szCs w:val="18"/>
              </w:rPr>
            </w:pPr>
            <w:r w:rsidRPr="00817D0B">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1F030458" w14:textId="77777777" w:rsidR="00295D12" w:rsidRPr="00817D0B" w:rsidRDefault="00295D12" w:rsidP="00414594">
            <w:pPr>
              <w:rPr>
                <w:rFonts w:cs="Noto Sans"/>
                <w:noProof/>
                <w:szCs w:val="18"/>
              </w:rPr>
            </w:pPr>
            <w:r w:rsidRPr="00817D0B">
              <w:rPr>
                <w:rFonts w:cs="Noto Sans"/>
                <w:noProof/>
                <w:szCs w:val="18"/>
              </w:rPr>
              <w:t>•Para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5E46B705" w14:textId="501E9F56" w:rsidR="00295D12" w:rsidRPr="00817D0B" w:rsidRDefault="00295D12" w:rsidP="00414594">
            <w:pPr>
              <w:rPr>
                <w:rFonts w:cs="Noto Sans"/>
                <w:noProof/>
                <w:szCs w:val="18"/>
              </w:rPr>
            </w:pPr>
            <w:r w:rsidRPr="00817D0B">
              <w:rPr>
                <w:rFonts w:cs="Noto Sans"/>
                <w:noProof/>
                <w:szCs w:val="18"/>
              </w:rPr>
              <w:t>NOTA: Todas las opiniones de cumplimiento deberán incluir QR legible.</w:t>
            </w:r>
          </w:p>
        </w:tc>
        <w:tc>
          <w:tcPr>
            <w:tcW w:w="447" w:type="pct"/>
            <w:shd w:val="clear" w:color="auto" w:fill="auto"/>
            <w:vAlign w:val="center"/>
          </w:tcPr>
          <w:p w14:paraId="59E81CF9" w14:textId="77777777" w:rsidR="00295D12" w:rsidRPr="00817D0B" w:rsidRDefault="00295D12" w:rsidP="00414594">
            <w:pPr>
              <w:rPr>
                <w:rFonts w:cs="Noto Sans"/>
                <w:noProof/>
                <w:szCs w:val="18"/>
              </w:rPr>
            </w:pPr>
          </w:p>
        </w:tc>
        <w:tc>
          <w:tcPr>
            <w:tcW w:w="656" w:type="pct"/>
            <w:shd w:val="clear" w:color="auto" w:fill="auto"/>
            <w:vAlign w:val="center"/>
          </w:tcPr>
          <w:p w14:paraId="38AC5459"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20289186" w14:textId="77777777" w:rsidTr="00414594">
        <w:trPr>
          <w:trHeight w:val="20"/>
          <w:jc w:val="center"/>
        </w:trPr>
        <w:tc>
          <w:tcPr>
            <w:tcW w:w="460" w:type="pct"/>
            <w:shd w:val="clear" w:color="auto" w:fill="FFFFFF" w:themeFill="background1"/>
            <w:vAlign w:val="center"/>
          </w:tcPr>
          <w:p w14:paraId="3C67A964" w14:textId="77777777" w:rsidR="00295D12" w:rsidRPr="00817D0B" w:rsidRDefault="00295D12" w:rsidP="00414594">
            <w:pPr>
              <w:rPr>
                <w:rFonts w:cs="Noto Sans"/>
                <w:noProof/>
                <w:szCs w:val="18"/>
              </w:rPr>
            </w:pPr>
            <w:r w:rsidRPr="00817D0B">
              <w:rPr>
                <w:rFonts w:cs="Noto Sans"/>
                <w:noProof/>
                <w:szCs w:val="18"/>
              </w:rPr>
              <w:lastRenderedPageBreak/>
              <w:t>4.1.9.6</w:t>
            </w:r>
          </w:p>
        </w:tc>
        <w:tc>
          <w:tcPr>
            <w:tcW w:w="3437" w:type="pct"/>
            <w:shd w:val="clear" w:color="auto" w:fill="FFFFFF" w:themeFill="background1"/>
            <w:vAlign w:val="center"/>
          </w:tcPr>
          <w:p w14:paraId="6FDA25CF" w14:textId="77777777" w:rsidR="00295D12" w:rsidRPr="00817D0B" w:rsidRDefault="00295D12" w:rsidP="00414594">
            <w:pPr>
              <w:rPr>
                <w:rFonts w:cs="Noto Sans"/>
                <w:szCs w:val="18"/>
                <w:lang w:val="es-ES_tradnl"/>
              </w:rPr>
            </w:pPr>
            <w:r w:rsidRPr="00817D0B">
              <w:rPr>
                <w:rFonts w:cs="Noto Sans"/>
                <w:szCs w:val="18"/>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invitado, en caso de que no se encuentre a nombre del invitado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1EE97727" w14:textId="77777777" w:rsidR="00295D12" w:rsidRPr="00817D0B" w:rsidRDefault="00295D12" w:rsidP="00414594">
            <w:pPr>
              <w:rPr>
                <w:rFonts w:cs="Noto Sans"/>
                <w:noProof/>
                <w:szCs w:val="18"/>
              </w:rPr>
            </w:pPr>
          </w:p>
        </w:tc>
        <w:tc>
          <w:tcPr>
            <w:tcW w:w="656" w:type="pct"/>
            <w:shd w:val="clear" w:color="auto" w:fill="FFFFFF" w:themeFill="background1"/>
            <w:vAlign w:val="center"/>
          </w:tcPr>
          <w:p w14:paraId="7D8CDDDE"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0AD22E3E" w14:textId="77777777" w:rsidTr="00414594">
        <w:trPr>
          <w:trHeight w:val="20"/>
          <w:jc w:val="center"/>
        </w:trPr>
        <w:tc>
          <w:tcPr>
            <w:tcW w:w="460" w:type="pct"/>
            <w:shd w:val="clear" w:color="auto" w:fill="FFFFFF" w:themeFill="background1"/>
            <w:vAlign w:val="center"/>
          </w:tcPr>
          <w:p w14:paraId="4F638F88" w14:textId="77777777" w:rsidR="00295D12" w:rsidRPr="00817D0B" w:rsidRDefault="00295D12" w:rsidP="00414594">
            <w:pPr>
              <w:rPr>
                <w:rFonts w:cs="Noto Sans"/>
                <w:noProof/>
                <w:szCs w:val="18"/>
              </w:rPr>
            </w:pPr>
            <w:r w:rsidRPr="00817D0B">
              <w:rPr>
                <w:rFonts w:cs="Noto Sans"/>
                <w:noProof/>
                <w:szCs w:val="18"/>
              </w:rPr>
              <w:t>4.1.9.7</w:t>
            </w:r>
          </w:p>
        </w:tc>
        <w:tc>
          <w:tcPr>
            <w:tcW w:w="3437" w:type="pct"/>
            <w:shd w:val="clear" w:color="auto" w:fill="FFFFFF" w:themeFill="background1"/>
            <w:vAlign w:val="center"/>
          </w:tcPr>
          <w:p w14:paraId="398623AE" w14:textId="77777777" w:rsidR="00295D12" w:rsidRPr="00817D0B" w:rsidRDefault="00295D12" w:rsidP="00414594">
            <w:pPr>
              <w:rPr>
                <w:rFonts w:cs="Noto Sans"/>
                <w:szCs w:val="18"/>
                <w:lang w:val="es-ES_tradnl"/>
              </w:rPr>
            </w:pPr>
            <w:r w:rsidRPr="00817D0B">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6A13AACB" w14:textId="77777777" w:rsidR="00295D12" w:rsidRPr="00817D0B" w:rsidRDefault="00295D12" w:rsidP="00414594">
            <w:pPr>
              <w:rPr>
                <w:rFonts w:cs="Noto Sans"/>
                <w:noProof/>
                <w:szCs w:val="18"/>
              </w:rPr>
            </w:pPr>
          </w:p>
        </w:tc>
        <w:tc>
          <w:tcPr>
            <w:tcW w:w="656" w:type="pct"/>
            <w:shd w:val="clear" w:color="auto" w:fill="FFFFFF" w:themeFill="background1"/>
            <w:vAlign w:val="center"/>
          </w:tcPr>
          <w:p w14:paraId="0F8C0CC2"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1C2F708E" w14:textId="77777777" w:rsidTr="00414594">
        <w:trPr>
          <w:trHeight w:val="20"/>
          <w:jc w:val="center"/>
        </w:trPr>
        <w:tc>
          <w:tcPr>
            <w:tcW w:w="460" w:type="pct"/>
            <w:shd w:val="clear" w:color="auto" w:fill="FFFFFF" w:themeFill="background1"/>
            <w:vAlign w:val="center"/>
          </w:tcPr>
          <w:p w14:paraId="3C44CA1B" w14:textId="77777777" w:rsidR="00295D12" w:rsidRPr="00817D0B" w:rsidRDefault="00295D12" w:rsidP="00414594">
            <w:pPr>
              <w:rPr>
                <w:rFonts w:cs="Noto Sans"/>
                <w:noProof/>
                <w:szCs w:val="18"/>
              </w:rPr>
            </w:pPr>
            <w:r w:rsidRPr="00817D0B">
              <w:rPr>
                <w:rFonts w:cs="Noto Sans"/>
                <w:noProof/>
                <w:szCs w:val="18"/>
              </w:rPr>
              <w:t>4.1.9.8</w:t>
            </w:r>
          </w:p>
        </w:tc>
        <w:tc>
          <w:tcPr>
            <w:tcW w:w="3437" w:type="pct"/>
            <w:shd w:val="clear" w:color="auto" w:fill="FFFFFF" w:themeFill="background1"/>
            <w:vAlign w:val="center"/>
          </w:tcPr>
          <w:p w14:paraId="360A2F86" w14:textId="77777777" w:rsidR="00295D12" w:rsidRPr="00817D0B" w:rsidRDefault="00295D12" w:rsidP="00414594">
            <w:pPr>
              <w:rPr>
                <w:rFonts w:cs="Noto Sans"/>
                <w:szCs w:val="18"/>
                <w:lang w:val="es-ES_tradnl"/>
              </w:rPr>
            </w:pPr>
            <w:r w:rsidRPr="00817D0B">
              <w:rPr>
                <w:rFonts w:cs="Noto Sans"/>
                <w:szCs w:val="18"/>
                <w:lang w:val="es-ES_tradnl"/>
              </w:rPr>
              <w:t xml:space="preserve">Se hace del conocimiento de los invitados, que en términos de lo dispuesto por los Artículos </w:t>
            </w:r>
            <w:r w:rsidRPr="003C3A0A">
              <w:rPr>
                <w:rFonts w:cs="Noto Sans"/>
                <w:b/>
                <w:szCs w:val="18"/>
                <w:lang w:val="es-ES_tradnl"/>
              </w:rPr>
              <w:t>110</w:t>
            </w:r>
            <w:r w:rsidRPr="00817D0B">
              <w:rPr>
                <w:rFonts w:cs="Noto Sans"/>
                <w:szCs w:val="18"/>
                <w:lang w:val="es-ES_tradnl"/>
              </w:rPr>
              <w:t xml:space="preserve"> fracción XIII, </w:t>
            </w:r>
            <w:r w:rsidRPr="003C3A0A">
              <w:rPr>
                <w:rFonts w:cs="Noto Sans"/>
                <w:b/>
                <w:szCs w:val="18"/>
                <w:lang w:val="es-ES_tradnl"/>
              </w:rPr>
              <w:t>111</w:t>
            </w:r>
            <w:r w:rsidRPr="00817D0B">
              <w:rPr>
                <w:rFonts w:cs="Noto Sans"/>
                <w:szCs w:val="18"/>
                <w:lang w:val="es-ES_tradnl"/>
              </w:rPr>
              <w:t xml:space="preserve"> y </w:t>
            </w:r>
            <w:r w:rsidRPr="003C3A0A">
              <w:rPr>
                <w:rFonts w:cs="Noto Sans"/>
                <w:b/>
                <w:szCs w:val="18"/>
                <w:lang w:val="es-ES_tradnl"/>
              </w:rPr>
              <w:t>113</w:t>
            </w:r>
            <w:r w:rsidRPr="00817D0B">
              <w:rPr>
                <w:rFonts w:cs="Noto Sans"/>
                <w:szCs w:val="18"/>
                <w:lang w:val="es-ES_tradnl"/>
              </w:rPr>
              <w:t xml:space="preserve">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817D0B">
              <w:rPr>
                <w:rFonts w:cs="Noto Sans"/>
                <w:b/>
                <w:szCs w:val="18"/>
                <w:lang w:val="es-ES_tradnl"/>
              </w:rPr>
              <w:t>Formato No. 7</w:t>
            </w:r>
            <w:r w:rsidRPr="00817D0B">
              <w:rPr>
                <w:rFonts w:cs="Noto Sans"/>
                <w:szCs w:val="18"/>
                <w:lang w:val="es-ES_tradnl"/>
              </w:rPr>
              <w:t xml:space="preserve"> “</w:t>
            </w:r>
            <w:r w:rsidRPr="003C3A0A">
              <w:rPr>
                <w:rFonts w:cs="Noto Sans"/>
                <w:b/>
                <w:szCs w:val="18"/>
                <w:lang w:val="es-ES_tradnl"/>
              </w:rPr>
              <w:t>Formato relativo a la clasificación de la información reservada y confidencial”</w:t>
            </w:r>
            <w:r w:rsidRPr="00817D0B">
              <w:rPr>
                <w:rFonts w:cs="Noto Sans"/>
                <w:szCs w:val="18"/>
                <w:lang w:val="es-ES_tradnl"/>
              </w:rPr>
              <w:t xml:space="preserve">  Cabe señalar que de no clasificarse la información por parte del Invitado en los términos señalados, la información presentada como parte de su proposición técnica </w:t>
            </w:r>
            <w:r>
              <w:rPr>
                <w:rFonts w:cs="Noto Sans"/>
                <w:szCs w:val="18"/>
                <w:lang w:val="es-ES_tradnl"/>
              </w:rPr>
              <w:t>–</w:t>
            </w:r>
            <w:r w:rsidRPr="00817D0B">
              <w:rPr>
                <w:rFonts w:cs="Noto Sans"/>
                <w:szCs w:val="18"/>
                <w:lang w:val="es-ES_tradnl"/>
              </w:rPr>
              <w:t xml:space="preserve"> legal</w:t>
            </w:r>
            <w:r>
              <w:rPr>
                <w:rFonts w:cs="Noto Sans"/>
                <w:szCs w:val="18"/>
                <w:lang w:val="es-ES_tradnl"/>
              </w:rPr>
              <w:t xml:space="preserve">-administrativa y </w:t>
            </w:r>
            <w:r w:rsidRPr="00817D0B">
              <w:rPr>
                <w:rFonts w:cs="Noto Sans"/>
                <w:szCs w:val="18"/>
                <w:lang w:val="es-ES_tradnl"/>
              </w:rPr>
              <w:t xml:space="preserve"> económica tendrá tratamiento de información de carácter público.</w:t>
            </w:r>
          </w:p>
        </w:tc>
        <w:tc>
          <w:tcPr>
            <w:tcW w:w="447" w:type="pct"/>
            <w:shd w:val="clear" w:color="auto" w:fill="FFFFFF" w:themeFill="background1"/>
            <w:vAlign w:val="center"/>
          </w:tcPr>
          <w:p w14:paraId="3FCDE69F" w14:textId="77777777" w:rsidR="00295D12" w:rsidRPr="00817D0B" w:rsidRDefault="00D40C4E" w:rsidP="00414594">
            <w:pPr>
              <w:rPr>
                <w:rFonts w:cs="Noto Sans"/>
                <w:noProof/>
                <w:szCs w:val="18"/>
              </w:rPr>
            </w:pPr>
            <w:hyperlink w:anchor="FORMATO_9" w:history="1">
              <w:r w:rsidR="00295D12" w:rsidRPr="00817D0B">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59152B6A"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74D2D912" w14:textId="77777777" w:rsidTr="00414594">
        <w:trPr>
          <w:trHeight w:val="20"/>
          <w:jc w:val="center"/>
        </w:trPr>
        <w:tc>
          <w:tcPr>
            <w:tcW w:w="460" w:type="pct"/>
            <w:shd w:val="clear" w:color="auto" w:fill="FFFFFF" w:themeFill="background1"/>
            <w:vAlign w:val="center"/>
          </w:tcPr>
          <w:p w14:paraId="62FDB267" w14:textId="77777777" w:rsidR="00295D12" w:rsidRPr="00817D0B" w:rsidRDefault="00295D12" w:rsidP="00414594">
            <w:pPr>
              <w:rPr>
                <w:rFonts w:cs="Noto Sans"/>
                <w:noProof/>
                <w:szCs w:val="18"/>
              </w:rPr>
            </w:pPr>
            <w:r>
              <w:rPr>
                <w:rFonts w:cs="Noto Sans"/>
                <w:noProof/>
                <w:szCs w:val="18"/>
              </w:rPr>
              <w:t>4.1.9.9</w:t>
            </w:r>
          </w:p>
        </w:tc>
        <w:tc>
          <w:tcPr>
            <w:tcW w:w="3437" w:type="pct"/>
            <w:shd w:val="clear" w:color="auto" w:fill="FFFFFF" w:themeFill="background1"/>
            <w:vAlign w:val="center"/>
          </w:tcPr>
          <w:p w14:paraId="39B209D0" w14:textId="46F6FE04" w:rsidR="00295D12" w:rsidRPr="0093332F" w:rsidRDefault="00295D12" w:rsidP="00414594">
            <w:pPr>
              <w:rPr>
                <w:rFonts w:cs="Noto Sans"/>
                <w:b/>
                <w:szCs w:val="18"/>
                <w:lang w:val="es-ES_tradnl"/>
              </w:rPr>
            </w:pPr>
            <w:r w:rsidRPr="00817D0B">
              <w:rPr>
                <w:rFonts w:cs="Noto Sans"/>
                <w:szCs w:val="18"/>
              </w:rPr>
              <w:t>Los invitados deberán presentar escrito donde</w:t>
            </w:r>
            <w:r>
              <w:rPr>
                <w:rFonts w:cs="Noto Sans"/>
                <w:szCs w:val="18"/>
              </w:rPr>
              <w:t xml:space="preserve"> especifiquen que cumple todos los documentos requeridos en la presente invitación </w:t>
            </w:r>
            <w:r w:rsidRPr="00817D0B">
              <w:rPr>
                <w:rFonts w:cs="Noto Sans"/>
                <w:szCs w:val="18"/>
                <w:lang w:val="es-ES_tradnl"/>
              </w:rPr>
              <w:t xml:space="preserve">para lo cual se adjunta el </w:t>
            </w:r>
            <w:r w:rsidRPr="00817D0B">
              <w:rPr>
                <w:rFonts w:cs="Noto Sans"/>
                <w:b/>
                <w:szCs w:val="18"/>
                <w:lang w:val="es-ES_tradnl"/>
              </w:rPr>
              <w:t xml:space="preserve">Formato No. </w:t>
            </w:r>
            <w:r>
              <w:rPr>
                <w:rFonts w:cs="Noto Sans"/>
                <w:b/>
                <w:szCs w:val="18"/>
                <w:lang w:val="es-ES_tradnl"/>
              </w:rPr>
              <w:t>9</w:t>
            </w:r>
            <w:r w:rsidRPr="00817D0B">
              <w:rPr>
                <w:rFonts w:cs="Noto Sans"/>
                <w:szCs w:val="18"/>
                <w:lang w:val="es-ES_tradnl"/>
              </w:rPr>
              <w:t xml:space="preserve"> “</w:t>
            </w:r>
            <w:r>
              <w:rPr>
                <w:rFonts w:cs="Noto Sans"/>
                <w:b/>
                <w:szCs w:val="18"/>
                <w:lang w:val="es-ES_tradnl"/>
              </w:rPr>
              <w:t>Relación de documentos que d</w:t>
            </w:r>
            <w:r w:rsidRPr="0093332F">
              <w:rPr>
                <w:rFonts w:cs="Noto Sans"/>
                <w:b/>
                <w:szCs w:val="18"/>
                <w:lang w:val="es-ES_tradnl"/>
              </w:rPr>
              <w:t xml:space="preserve">eberá enviar el </w:t>
            </w:r>
            <w:r>
              <w:rPr>
                <w:rFonts w:cs="Noto Sans"/>
                <w:b/>
                <w:szCs w:val="18"/>
                <w:lang w:val="es-ES_tradnl"/>
              </w:rPr>
              <w:t>Licitante</w:t>
            </w:r>
            <w:r w:rsidRPr="003C3A0A">
              <w:rPr>
                <w:rFonts w:cs="Noto Sans"/>
                <w:b/>
                <w:szCs w:val="18"/>
                <w:lang w:val="es-ES_tradnl"/>
              </w:rPr>
              <w:t>”</w:t>
            </w:r>
            <w:r>
              <w:rPr>
                <w:rFonts w:cs="Noto Sans"/>
                <w:b/>
                <w:szCs w:val="18"/>
                <w:lang w:val="es-ES_tradnl"/>
              </w:rPr>
              <w:t>.</w:t>
            </w:r>
          </w:p>
        </w:tc>
        <w:tc>
          <w:tcPr>
            <w:tcW w:w="447" w:type="pct"/>
            <w:shd w:val="clear" w:color="auto" w:fill="FFFFFF" w:themeFill="background1"/>
            <w:vAlign w:val="center"/>
          </w:tcPr>
          <w:p w14:paraId="7E2F35B8" w14:textId="77777777" w:rsidR="00295D12" w:rsidRPr="00817D0B" w:rsidRDefault="00295D12" w:rsidP="00414594">
            <w:pPr>
              <w:rPr>
                <w:szCs w:val="18"/>
              </w:rPr>
            </w:pPr>
            <w:r>
              <w:rPr>
                <w:rFonts w:eastAsia="Times New Roman" w:cs="Noto Sans"/>
                <w:noProof/>
                <w:szCs w:val="18"/>
                <w:lang w:val="es-ES_tradnl" w:eastAsia="es-ES"/>
              </w:rPr>
              <w:t xml:space="preserve">Formato No. </w:t>
            </w:r>
            <w:r>
              <w:rPr>
                <w:szCs w:val="18"/>
              </w:rPr>
              <w:t>9</w:t>
            </w:r>
          </w:p>
        </w:tc>
        <w:tc>
          <w:tcPr>
            <w:tcW w:w="656" w:type="pct"/>
            <w:shd w:val="clear" w:color="auto" w:fill="FFFFFF" w:themeFill="background1"/>
            <w:vAlign w:val="center"/>
          </w:tcPr>
          <w:p w14:paraId="742CC6C8" w14:textId="77777777" w:rsidR="00295D12" w:rsidRPr="00817D0B" w:rsidRDefault="00295D12" w:rsidP="00414594">
            <w:pPr>
              <w:jc w:val="center"/>
              <w:rPr>
                <w:rFonts w:cs="Noto Sans"/>
                <w:noProof/>
                <w:szCs w:val="18"/>
              </w:rPr>
            </w:pPr>
          </w:p>
        </w:tc>
      </w:tr>
      <w:tr w:rsidR="00295D12" w:rsidRPr="00817D0B" w14:paraId="08675197" w14:textId="77777777" w:rsidTr="00414594">
        <w:trPr>
          <w:trHeight w:val="20"/>
          <w:jc w:val="center"/>
        </w:trPr>
        <w:tc>
          <w:tcPr>
            <w:tcW w:w="460" w:type="pct"/>
            <w:shd w:val="clear" w:color="auto" w:fill="FFFFFF" w:themeFill="background1"/>
            <w:vAlign w:val="center"/>
          </w:tcPr>
          <w:p w14:paraId="57DE6F77" w14:textId="77777777" w:rsidR="00295D12" w:rsidRPr="00817D0B" w:rsidRDefault="00295D12" w:rsidP="00414594">
            <w:pPr>
              <w:rPr>
                <w:rFonts w:cs="Noto Sans"/>
                <w:noProof/>
                <w:szCs w:val="18"/>
              </w:rPr>
            </w:pPr>
            <w:r w:rsidRPr="00817D0B">
              <w:rPr>
                <w:rFonts w:cs="Noto Sans"/>
                <w:noProof/>
                <w:szCs w:val="18"/>
              </w:rPr>
              <w:t>4.1.9.</w:t>
            </w:r>
            <w:r>
              <w:rPr>
                <w:rFonts w:cs="Noto Sans"/>
                <w:noProof/>
                <w:szCs w:val="18"/>
              </w:rPr>
              <w:t>10</w:t>
            </w:r>
          </w:p>
        </w:tc>
        <w:tc>
          <w:tcPr>
            <w:tcW w:w="3437" w:type="pct"/>
            <w:shd w:val="clear" w:color="auto" w:fill="FFFFFF" w:themeFill="background1"/>
            <w:vAlign w:val="center"/>
          </w:tcPr>
          <w:p w14:paraId="0B66FFAD" w14:textId="77777777" w:rsidR="00295D12" w:rsidRPr="0093332F" w:rsidRDefault="00295D12" w:rsidP="00414594">
            <w:pPr>
              <w:rPr>
                <w:rFonts w:cs="Noto Sans"/>
                <w:b/>
                <w:szCs w:val="18"/>
              </w:rPr>
            </w:pPr>
            <w:r w:rsidRPr="00817D0B">
              <w:rPr>
                <w:rFonts w:cs="Noto Sans"/>
                <w:szCs w:val="18"/>
              </w:rPr>
              <w:t>Los invitados deberán presentar escrito</w:t>
            </w:r>
            <w:r>
              <w:rPr>
                <w:rFonts w:cs="Noto Sans"/>
                <w:szCs w:val="18"/>
              </w:rPr>
              <w:t xml:space="preserve"> requerido en el </w:t>
            </w:r>
            <w:r w:rsidRPr="0093332F">
              <w:rPr>
                <w:rFonts w:cs="Noto Sans"/>
                <w:b/>
                <w:szCs w:val="18"/>
              </w:rPr>
              <w:t>FORMATO No. 10</w:t>
            </w:r>
          </w:p>
          <w:p w14:paraId="096B425A" w14:textId="0C7BCCC7" w:rsidR="00295D12" w:rsidRPr="00817D0B" w:rsidRDefault="00295D12" w:rsidP="00414594">
            <w:pPr>
              <w:rPr>
                <w:rFonts w:cs="Noto Sans"/>
                <w:szCs w:val="18"/>
                <w:lang w:val="es-ES_tradnl"/>
              </w:rPr>
            </w:pPr>
            <w:r w:rsidRPr="0093332F">
              <w:rPr>
                <w:rFonts w:cs="Noto Sans"/>
                <w:b/>
                <w:szCs w:val="18"/>
              </w:rPr>
              <w:t>“CARTA DE ACEPTACION DE NOTIFICACION VIA ELECTRONICA”</w:t>
            </w:r>
            <w:r>
              <w:rPr>
                <w:rFonts w:cs="Noto Sans"/>
                <w:b/>
                <w:szCs w:val="18"/>
              </w:rPr>
              <w:t>.</w:t>
            </w:r>
          </w:p>
        </w:tc>
        <w:tc>
          <w:tcPr>
            <w:tcW w:w="447" w:type="pct"/>
            <w:shd w:val="clear" w:color="auto" w:fill="FFFFFF" w:themeFill="background1"/>
            <w:vAlign w:val="center"/>
          </w:tcPr>
          <w:p w14:paraId="72DD3A81" w14:textId="77777777" w:rsidR="00295D12" w:rsidRPr="00817D0B" w:rsidRDefault="00295D12" w:rsidP="00414594">
            <w:pPr>
              <w:rPr>
                <w:szCs w:val="18"/>
              </w:rPr>
            </w:pPr>
            <w:r w:rsidRPr="0093332F">
              <w:rPr>
                <w:rFonts w:eastAsia="Times New Roman" w:cs="Noto Sans"/>
                <w:noProof/>
                <w:szCs w:val="18"/>
                <w:lang w:val="es-ES_tradnl" w:eastAsia="es-ES"/>
              </w:rPr>
              <w:t xml:space="preserve">Formato No. </w:t>
            </w:r>
            <w:r>
              <w:rPr>
                <w:rFonts w:eastAsia="Times New Roman" w:cs="Noto Sans"/>
                <w:noProof/>
                <w:szCs w:val="18"/>
                <w:lang w:val="es-ES_tradnl" w:eastAsia="es-ES"/>
              </w:rPr>
              <w:t>10</w:t>
            </w:r>
          </w:p>
        </w:tc>
        <w:tc>
          <w:tcPr>
            <w:tcW w:w="656" w:type="pct"/>
            <w:shd w:val="clear" w:color="auto" w:fill="FFFFFF" w:themeFill="background1"/>
            <w:vAlign w:val="center"/>
          </w:tcPr>
          <w:p w14:paraId="2C1A4F77" w14:textId="77777777" w:rsidR="00295D12" w:rsidRPr="00817D0B" w:rsidRDefault="00295D12" w:rsidP="00414594">
            <w:pPr>
              <w:jc w:val="center"/>
              <w:rPr>
                <w:rFonts w:cs="Noto Sans"/>
                <w:noProof/>
                <w:szCs w:val="18"/>
              </w:rPr>
            </w:pPr>
          </w:p>
        </w:tc>
      </w:tr>
      <w:tr w:rsidR="00295D12" w:rsidRPr="00817D0B" w14:paraId="0352D711" w14:textId="77777777" w:rsidTr="00414594">
        <w:trPr>
          <w:trHeight w:val="20"/>
          <w:jc w:val="center"/>
        </w:trPr>
        <w:tc>
          <w:tcPr>
            <w:tcW w:w="5000" w:type="pct"/>
            <w:gridSpan w:val="4"/>
            <w:shd w:val="clear" w:color="auto" w:fill="000000" w:themeFill="text1"/>
            <w:vAlign w:val="center"/>
          </w:tcPr>
          <w:p w14:paraId="7EB1BAA9" w14:textId="77777777" w:rsidR="00295D12" w:rsidRPr="00817D0B" w:rsidRDefault="00295D12" w:rsidP="00414594">
            <w:pPr>
              <w:rPr>
                <w:rFonts w:cs="Noto Sans"/>
                <w:noProof/>
                <w:szCs w:val="18"/>
              </w:rPr>
            </w:pPr>
            <w:r w:rsidRPr="00817D0B">
              <w:rPr>
                <w:rFonts w:cs="Noto Sans"/>
                <w:noProof/>
                <w:szCs w:val="18"/>
              </w:rPr>
              <w:t>PERSONA MORAL, DEBERÁ PRESENTAR:</w:t>
            </w:r>
          </w:p>
        </w:tc>
      </w:tr>
      <w:tr w:rsidR="00295D12" w:rsidRPr="00817D0B" w14:paraId="2047FF9B" w14:textId="77777777" w:rsidTr="00414594">
        <w:trPr>
          <w:trHeight w:val="20"/>
          <w:jc w:val="center"/>
        </w:trPr>
        <w:tc>
          <w:tcPr>
            <w:tcW w:w="460" w:type="pct"/>
            <w:shd w:val="clear" w:color="auto" w:fill="auto"/>
            <w:vAlign w:val="center"/>
          </w:tcPr>
          <w:p w14:paraId="1C11496C" w14:textId="77777777" w:rsidR="00295D12" w:rsidRPr="00817D0B" w:rsidRDefault="00295D12" w:rsidP="00414594">
            <w:pPr>
              <w:rPr>
                <w:rFonts w:cs="Noto Sans"/>
                <w:noProof/>
                <w:szCs w:val="18"/>
              </w:rPr>
            </w:pPr>
            <w:r w:rsidRPr="00817D0B">
              <w:rPr>
                <w:rFonts w:cs="Noto Sans"/>
                <w:noProof/>
                <w:szCs w:val="18"/>
              </w:rPr>
              <w:t>4.1.9.</w:t>
            </w:r>
            <w:r>
              <w:rPr>
                <w:rFonts w:cs="Noto Sans"/>
                <w:noProof/>
                <w:szCs w:val="18"/>
              </w:rPr>
              <w:t>11</w:t>
            </w:r>
          </w:p>
        </w:tc>
        <w:tc>
          <w:tcPr>
            <w:tcW w:w="3437" w:type="pct"/>
            <w:vAlign w:val="center"/>
          </w:tcPr>
          <w:p w14:paraId="5E3A6816" w14:textId="77777777" w:rsidR="00295D12" w:rsidRPr="00817D0B" w:rsidRDefault="00295D12" w:rsidP="00414594">
            <w:pPr>
              <w:rPr>
                <w:rFonts w:cs="Noto Sans"/>
                <w:noProof/>
                <w:szCs w:val="18"/>
              </w:rPr>
            </w:pPr>
            <w:r w:rsidRPr="00817D0B">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01B7F926" w14:textId="77777777" w:rsidR="00295D12" w:rsidRPr="00817D0B" w:rsidRDefault="00295D12" w:rsidP="00414594">
            <w:pPr>
              <w:rPr>
                <w:rFonts w:cs="Noto Sans"/>
                <w:noProof/>
                <w:szCs w:val="18"/>
              </w:rPr>
            </w:pPr>
          </w:p>
        </w:tc>
        <w:tc>
          <w:tcPr>
            <w:tcW w:w="656" w:type="pct"/>
            <w:shd w:val="clear" w:color="auto" w:fill="auto"/>
            <w:vAlign w:val="center"/>
          </w:tcPr>
          <w:p w14:paraId="09DDE287"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70A21FA6" w14:textId="77777777" w:rsidTr="00295D12">
        <w:trPr>
          <w:trHeight w:val="190"/>
          <w:jc w:val="center"/>
        </w:trPr>
        <w:tc>
          <w:tcPr>
            <w:tcW w:w="460" w:type="pct"/>
            <w:shd w:val="clear" w:color="auto" w:fill="auto"/>
            <w:vAlign w:val="center"/>
          </w:tcPr>
          <w:p w14:paraId="0525AE60" w14:textId="77777777" w:rsidR="00295D12" w:rsidRPr="00817D0B" w:rsidRDefault="00295D12" w:rsidP="00414594">
            <w:pPr>
              <w:rPr>
                <w:rFonts w:cs="Noto Sans"/>
                <w:noProof/>
                <w:szCs w:val="18"/>
              </w:rPr>
            </w:pPr>
            <w:r w:rsidRPr="00817D0B">
              <w:rPr>
                <w:rFonts w:cs="Noto Sans"/>
                <w:noProof/>
                <w:szCs w:val="18"/>
              </w:rPr>
              <w:t>4.1.9.1</w:t>
            </w:r>
            <w:r>
              <w:rPr>
                <w:rFonts w:cs="Noto Sans"/>
                <w:noProof/>
                <w:szCs w:val="18"/>
              </w:rPr>
              <w:t>2</w:t>
            </w:r>
          </w:p>
        </w:tc>
        <w:tc>
          <w:tcPr>
            <w:tcW w:w="3437" w:type="pct"/>
            <w:vAlign w:val="center"/>
          </w:tcPr>
          <w:p w14:paraId="119F51A3" w14:textId="77777777" w:rsidR="00295D12" w:rsidRPr="00817D0B" w:rsidRDefault="00295D12" w:rsidP="00414594">
            <w:pPr>
              <w:rPr>
                <w:rFonts w:cs="Noto Sans"/>
                <w:noProof/>
                <w:szCs w:val="18"/>
              </w:rPr>
            </w:pPr>
            <w:r w:rsidRPr="00817D0B">
              <w:rPr>
                <w:rFonts w:cs="Noto Sans"/>
                <w:szCs w:val="18"/>
              </w:rPr>
              <w:t>Poder Notarial del Representante Legal de la Empresa.</w:t>
            </w:r>
          </w:p>
        </w:tc>
        <w:tc>
          <w:tcPr>
            <w:tcW w:w="447" w:type="pct"/>
            <w:shd w:val="clear" w:color="auto" w:fill="auto"/>
            <w:vAlign w:val="center"/>
          </w:tcPr>
          <w:p w14:paraId="280B9140" w14:textId="77777777" w:rsidR="00295D12" w:rsidRPr="00817D0B" w:rsidRDefault="00295D12" w:rsidP="00414594">
            <w:pPr>
              <w:rPr>
                <w:rFonts w:cs="Noto Sans"/>
                <w:noProof/>
                <w:szCs w:val="18"/>
              </w:rPr>
            </w:pPr>
          </w:p>
        </w:tc>
        <w:tc>
          <w:tcPr>
            <w:tcW w:w="656" w:type="pct"/>
            <w:shd w:val="clear" w:color="auto" w:fill="auto"/>
            <w:vAlign w:val="center"/>
          </w:tcPr>
          <w:p w14:paraId="5ED01AD4" w14:textId="77777777" w:rsidR="00295D12" w:rsidRPr="00817D0B" w:rsidRDefault="00295D12" w:rsidP="00414594">
            <w:pPr>
              <w:jc w:val="center"/>
              <w:rPr>
                <w:rFonts w:cs="Noto Sans"/>
                <w:noProof/>
                <w:szCs w:val="18"/>
              </w:rPr>
            </w:pPr>
            <w:r w:rsidRPr="00817D0B">
              <w:rPr>
                <w:rFonts w:cs="Noto Sans"/>
                <w:noProof/>
                <w:szCs w:val="18"/>
              </w:rPr>
              <w:t>No indispensable</w:t>
            </w:r>
          </w:p>
        </w:tc>
      </w:tr>
      <w:tr w:rsidR="00295D12" w:rsidRPr="00817D0B" w14:paraId="593E9950" w14:textId="77777777" w:rsidTr="00414594">
        <w:trPr>
          <w:trHeight w:val="20"/>
          <w:jc w:val="center"/>
        </w:trPr>
        <w:tc>
          <w:tcPr>
            <w:tcW w:w="5000" w:type="pct"/>
            <w:gridSpan w:val="4"/>
            <w:shd w:val="clear" w:color="auto" w:fill="000000" w:themeFill="text1"/>
            <w:vAlign w:val="center"/>
          </w:tcPr>
          <w:p w14:paraId="16A529BB" w14:textId="77777777" w:rsidR="00295D12" w:rsidRPr="00817D0B" w:rsidRDefault="00295D12" w:rsidP="00414594">
            <w:pPr>
              <w:rPr>
                <w:rFonts w:cs="Noto Sans"/>
                <w:noProof/>
                <w:szCs w:val="18"/>
              </w:rPr>
            </w:pPr>
            <w:r w:rsidRPr="00817D0B">
              <w:rPr>
                <w:rFonts w:cs="Noto Sans"/>
                <w:noProof/>
                <w:szCs w:val="18"/>
              </w:rPr>
              <w:t>PERSONAS FÍSICAS, DEBERÁN PRESENTAR:</w:t>
            </w:r>
          </w:p>
        </w:tc>
      </w:tr>
      <w:tr w:rsidR="00295D12" w:rsidRPr="00817D0B" w14:paraId="11DDF294" w14:textId="77777777" w:rsidTr="00414594">
        <w:trPr>
          <w:trHeight w:val="20"/>
          <w:jc w:val="center"/>
        </w:trPr>
        <w:tc>
          <w:tcPr>
            <w:tcW w:w="460" w:type="pct"/>
            <w:shd w:val="clear" w:color="auto" w:fill="auto"/>
            <w:vAlign w:val="center"/>
          </w:tcPr>
          <w:p w14:paraId="518C7C9C" w14:textId="77777777" w:rsidR="00295D12" w:rsidRPr="00817D0B" w:rsidRDefault="00295D12" w:rsidP="00414594">
            <w:pPr>
              <w:rPr>
                <w:rFonts w:cs="Noto Sans"/>
                <w:noProof/>
                <w:szCs w:val="18"/>
              </w:rPr>
            </w:pPr>
            <w:r w:rsidRPr="00817D0B">
              <w:rPr>
                <w:rFonts w:cs="Noto Sans"/>
                <w:noProof/>
                <w:szCs w:val="18"/>
              </w:rPr>
              <w:t>4.1.9.1</w:t>
            </w:r>
            <w:r>
              <w:rPr>
                <w:rFonts w:cs="Noto Sans"/>
                <w:noProof/>
                <w:szCs w:val="18"/>
              </w:rPr>
              <w:t>3</w:t>
            </w:r>
          </w:p>
        </w:tc>
        <w:tc>
          <w:tcPr>
            <w:tcW w:w="3437" w:type="pct"/>
            <w:vAlign w:val="center"/>
          </w:tcPr>
          <w:p w14:paraId="159551C1" w14:textId="77777777" w:rsidR="00295D12" w:rsidRPr="00817D0B" w:rsidRDefault="00295D12" w:rsidP="00414594">
            <w:pPr>
              <w:rPr>
                <w:rFonts w:cs="Noto Sans"/>
                <w:noProof/>
                <w:szCs w:val="18"/>
              </w:rPr>
            </w:pPr>
            <w:r w:rsidRPr="00817D0B">
              <w:rPr>
                <w:rFonts w:cs="Noto Sans"/>
                <w:szCs w:val="18"/>
              </w:rPr>
              <w:t>Acta de nacimiento, en su caso, la carta de naturalización respectiva expedida por la autoridad competente.</w:t>
            </w:r>
          </w:p>
        </w:tc>
        <w:tc>
          <w:tcPr>
            <w:tcW w:w="447" w:type="pct"/>
            <w:shd w:val="clear" w:color="auto" w:fill="auto"/>
            <w:vAlign w:val="center"/>
          </w:tcPr>
          <w:p w14:paraId="1C6E0DDE" w14:textId="77777777" w:rsidR="00295D12" w:rsidRPr="00817D0B" w:rsidRDefault="00295D12" w:rsidP="00414594">
            <w:pPr>
              <w:rPr>
                <w:rFonts w:cs="Noto Sans"/>
                <w:noProof/>
                <w:szCs w:val="18"/>
              </w:rPr>
            </w:pPr>
          </w:p>
        </w:tc>
        <w:tc>
          <w:tcPr>
            <w:tcW w:w="656" w:type="pct"/>
            <w:shd w:val="clear" w:color="auto" w:fill="auto"/>
            <w:vAlign w:val="center"/>
          </w:tcPr>
          <w:p w14:paraId="4516AC54" w14:textId="77777777" w:rsidR="00295D12" w:rsidRPr="00817D0B" w:rsidRDefault="00295D12" w:rsidP="00414594">
            <w:pPr>
              <w:jc w:val="center"/>
              <w:rPr>
                <w:rFonts w:cs="Noto Sans"/>
                <w:noProof/>
                <w:szCs w:val="18"/>
              </w:rPr>
            </w:pPr>
            <w:r w:rsidRPr="00817D0B">
              <w:rPr>
                <w:rFonts w:cs="Noto Sans"/>
                <w:noProof/>
                <w:szCs w:val="18"/>
              </w:rPr>
              <w:t>No indispensable</w:t>
            </w:r>
          </w:p>
        </w:tc>
      </w:tr>
    </w:tbl>
    <w:p w14:paraId="422C7B64" w14:textId="77777777" w:rsidR="002E3667" w:rsidRPr="00296C4D" w:rsidRDefault="002E3667" w:rsidP="00971237">
      <w:pPr>
        <w:rPr>
          <w:rFonts w:cs="Noto Sans"/>
          <w:szCs w:val="18"/>
          <w:lang w:val="es-ES_tradnl" w:eastAsia="ar-SA"/>
        </w:rPr>
      </w:pPr>
    </w:p>
    <w:p w14:paraId="001C411E" w14:textId="780E9279" w:rsidR="003B264A" w:rsidRPr="00296C4D" w:rsidRDefault="00E001F8" w:rsidP="007214B6">
      <w:pPr>
        <w:pStyle w:val="Ttulo3"/>
        <w:numPr>
          <w:ilvl w:val="0"/>
          <w:numId w:val="0"/>
        </w:numPr>
        <w:rPr>
          <w:szCs w:val="18"/>
        </w:rPr>
      </w:pPr>
      <w:bookmarkStart w:id="156" w:name="_Toc221708878"/>
      <w:r w:rsidRPr="00296C4D">
        <w:rPr>
          <w:szCs w:val="18"/>
        </w:rPr>
        <w:t xml:space="preserve">4.2 </w:t>
      </w:r>
      <w:r w:rsidR="002358A5" w:rsidRPr="00296C4D">
        <w:rPr>
          <w:szCs w:val="18"/>
        </w:rPr>
        <w:t xml:space="preserve">Proposición </w:t>
      </w:r>
      <w:r w:rsidR="00703A7F" w:rsidRPr="00296C4D">
        <w:rPr>
          <w:szCs w:val="18"/>
        </w:rPr>
        <w:t>Técnica</w:t>
      </w:r>
      <w:bookmarkEnd w:id="154"/>
      <w:bookmarkEnd w:id="155"/>
      <w:bookmarkEnd w:id="156"/>
    </w:p>
    <w:p w14:paraId="75B26F0A" w14:textId="77777777" w:rsidR="003A3309" w:rsidRPr="00296C4D" w:rsidRDefault="003A3309" w:rsidP="003A3309">
      <w:pPr>
        <w:rPr>
          <w:szCs w:val="18"/>
          <w:lang w:val="es-ES_tradnl" w:eastAsia="ar-SA"/>
        </w:rPr>
      </w:pPr>
    </w:p>
    <w:tbl>
      <w:tblPr>
        <w:tblW w:w="10940" w:type="dxa"/>
        <w:tblLayout w:type="fixed"/>
        <w:tblCellMar>
          <w:left w:w="70" w:type="dxa"/>
          <w:right w:w="70" w:type="dxa"/>
        </w:tblCellMar>
        <w:tblLook w:val="04A0" w:firstRow="1" w:lastRow="0" w:firstColumn="1" w:lastColumn="0" w:noHBand="0" w:noVBand="1"/>
      </w:tblPr>
      <w:tblGrid>
        <w:gridCol w:w="1063"/>
        <w:gridCol w:w="7371"/>
        <w:gridCol w:w="992"/>
        <w:gridCol w:w="1514"/>
      </w:tblGrid>
      <w:tr w:rsidR="00335419" w:rsidRPr="007329EF" w14:paraId="1F550CE3" w14:textId="77777777" w:rsidTr="0089019D">
        <w:trPr>
          <w:trHeight w:val="510"/>
          <w:tblHeader/>
        </w:trPr>
        <w:tc>
          <w:tcPr>
            <w:tcW w:w="1063" w:type="dxa"/>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36094D06" w14:textId="77777777" w:rsidR="007329EF" w:rsidRPr="007329EF" w:rsidRDefault="007329EF" w:rsidP="007329EF">
            <w:pPr>
              <w:rPr>
                <w:rFonts w:cs="Noto Sans"/>
                <w:b/>
                <w:bCs/>
                <w:szCs w:val="18"/>
                <w:lang w:eastAsia="es-MX"/>
              </w:rPr>
            </w:pPr>
            <w:r w:rsidRPr="007329EF">
              <w:rPr>
                <w:rFonts w:cs="Noto Sans"/>
                <w:b/>
                <w:bCs/>
                <w:szCs w:val="18"/>
                <w:lang w:eastAsia="es-MX"/>
              </w:rPr>
              <w:t>Numeral</w:t>
            </w:r>
          </w:p>
        </w:tc>
        <w:tc>
          <w:tcPr>
            <w:tcW w:w="7371" w:type="dxa"/>
            <w:tcBorders>
              <w:top w:val="single" w:sz="8" w:space="0" w:color="auto"/>
              <w:left w:val="nil"/>
              <w:bottom w:val="single" w:sz="8" w:space="0" w:color="auto"/>
              <w:right w:val="single" w:sz="8" w:space="0" w:color="auto"/>
            </w:tcBorders>
            <w:shd w:val="clear" w:color="auto" w:fill="000000" w:themeFill="text1"/>
            <w:vAlign w:val="center"/>
            <w:hideMark/>
          </w:tcPr>
          <w:p w14:paraId="1DDC9ED5" w14:textId="77777777" w:rsidR="007329EF" w:rsidRPr="007329EF" w:rsidRDefault="007329EF" w:rsidP="007329EF">
            <w:pPr>
              <w:rPr>
                <w:rFonts w:cs="Noto Sans"/>
                <w:b/>
                <w:bCs/>
                <w:szCs w:val="18"/>
                <w:lang w:eastAsia="es-MX"/>
              </w:rPr>
            </w:pPr>
            <w:r w:rsidRPr="007329EF">
              <w:rPr>
                <w:rFonts w:cs="Noto Sans"/>
                <w:b/>
                <w:bCs/>
                <w:szCs w:val="18"/>
                <w:lang w:eastAsia="es-MX"/>
              </w:rPr>
              <w:t>Documentación relativa a la Proposición Técnica</w:t>
            </w:r>
          </w:p>
        </w:tc>
        <w:tc>
          <w:tcPr>
            <w:tcW w:w="992" w:type="dxa"/>
            <w:tcBorders>
              <w:top w:val="single" w:sz="8" w:space="0" w:color="auto"/>
              <w:left w:val="nil"/>
              <w:bottom w:val="single" w:sz="8" w:space="0" w:color="auto"/>
              <w:right w:val="single" w:sz="8" w:space="0" w:color="auto"/>
            </w:tcBorders>
            <w:shd w:val="clear" w:color="auto" w:fill="000000" w:themeFill="text1"/>
            <w:vAlign w:val="center"/>
            <w:hideMark/>
          </w:tcPr>
          <w:p w14:paraId="33C623A7" w14:textId="6BAE8636" w:rsidR="007329EF" w:rsidRPr="007329EF" w:rsidRDefault="007329EF" w:rsidP="007329EF">
            <w:pPr>
              <w:rPr>
                <w:rFonts w:cs="Noto Sans"/>
                <w:szCs w:val="18"/>
                <w:lang w:eastAsia="es-MX"/>
              </w:rPr>
            </w:pPr>
            <w:r w:rsidRPr="007329EF">
              <w:rPr>
                <w:rFonts w:cs="Noto Sans"/>
                <w:b/>
                <w:noProof/>
                <w:szCs w:val="18"/>
              </w:rPr>
              <w:t>Formato</w:t>
            </w:r>
          </w:p>
        </w:tc>
        <w:tc>
          <w:tcPr>
            <w:tcW w:w="1514" w:type="dxa"/>
            <w:tcBorders>
              <w:top w:val="single" w:sz="8" w:space="0" w:color="auto"/>
              <w:left w:val="nil"/>
              <w:bottom w:val="single" w:sz="8" w:space="0" w:color="auto"/>
              <w:right w:val="single" w:sz="8" w:space="0" w:color="auto"/>
            </w:tcBorders>
            <w:shd w:val="clear" w:color="auto" w:fill="000000" w:themeFill="text1"/>
            <w:vAlign w:val="center"/>
            <w:hideMark/>
          </w:tcPr>
          <w:p w14:paraId="53528214" w14:textId="6EBCA312" w:rsidR="007329EF" w:rsidRPr="007329EF" w:rsidRDefault="007329EF" w:rsidP="007329EF">
            <w:pPr>
              <w:rPr>
                <w:rFonts w:cs="Noto Sans"/>
                <w:szCs w:val="18"/>
                <w:lang w:eastAsia="es-MX"/>
              </w:rPr>
            </w:pPr>
            <w:r w:rsidRPr="007329EF">
              <w:rPr>
                <w:rFonts w:cs="Noto Sans"/>
                <w:b/>
                <w:noProof/>
                <w:szCs w:val="18"/>
              </w:rPr>
              <w:t>Requisito</w:t>
            </w:r>
          </w:p>
        </w:tc>
      </w:tr>
      <w:tr w:rsidR="0089019D" w:rsidRPr="007329EF" w14:paraId="62464BC3" w14:textId="77777777" w:rsidTr="006410A1">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5547F222" w14:textId="1F788D23" w:rsidR="0089019D" w:rsidRPr="007329EF" w:rsidRDefault="0089019D" w:rsidP="006410A1">
            <w:pPr>
              <w:jc w:val="center"/>
              <w:rPr>
                <w:rFonts w:eastAsia="Times New Roman" w:cs="Noto Sans"/>
                <w:noProof/>
                <w:szCs w:val="18"/>
                <w:lang w:val="es-ES" w:eastAsia="ar-SA"/>
              </w:rPr>
            </w:pPr>
            <w:r>
              <w:rPr>
                <w:rFonts w:eastAsia="Times New Roman" w:cs="Noto Sans"/>
                <w:noProof/>
                <w:szCs w:val="18"/>
                <w:lang w:val="es-ES" w:eastAsia="ar-SA"/>
              </w:rPr>
              <w:t>4.2.2.1</w:t>
            </w:r>
          </w:p>
        </w:tc>
        <w:tc>
          <w:tcPr>
            <w:tcW w:w="7371" w:type="dxa"/>
            <w:tcBorders>
              <w:top w:val="nil"/>
              <w:left w:val="nil"/>
              <w:bottom w:val="single" w:sz="8" w:space="0" w:color="auto"/>
              <w:right w:val="single" w:sz="8" w:space="0" w:color="auto"/>
            </w:tcBorders>
            <w:shd w:val="clear" w:color="auto" w:fill="auto"/>
            <w:vAlign w:val="center"/>
          </w:tcPr>
          <w:p w14:paraId="6030BE94" w14:textId="77777777" w:rsidR="006410A1" w:rsidRPr="006410A1" w:rsidRDefault="006410A1" w:rsidP="006410A1">
            <w:pPr>
              <w:rPr>
                <w:rFonts w:cs="Noto Sans"/>
                <w:szCs w:val="10"/>
                <w:lang w:eastAsia="ar-SA"/>
              </w:rPr>
            </w:pPr>
            <w:r w:rsidRPr="006410A1">
              <w:rPr>
                <w:rFonts w:cs="Noto Sans"/>
                <w:b/>
                <w:szCs w:val="10"/>
                <w:lang w:eastAsia="ar-SA"/>
              </w:rPr>
              <w:t>ANEXO TECNICO</w:t>
            </w:r>
            <w:r w:rsidRPr="006410A1">
              <w:rPr>
                <w:rFonts w:cs="Noto Sans"/>
                <w:szCs w:val="10"/>
                <w:lang w:eastAsia="ar-SA"/>
              </w:rPr>
              <w:t xml:space="preserve"> e) Norma Oficial Mexicana, Norma Mexicana, Norma Internacional, Norma de Referencia o Especificación Técnica, que resulte aplicable a los bienes:</w:t>
            </w:r>
          </w:p>
          <w:p w14:paraId="4420F212" w14:textId="7A347378" w:rsidR="0089019D" w:rsidRPr="006410A1" w:rsidRDefault="0089019D" w:rsidP="006410A1">
            <w:pPr>
              <w:rPr>
                <w:rFonts w:cs="Noto Sans"/>
                <w:sz w:val="16"/>
                <w:szCs w:val="10"/>
                <w:lang w:eastAsia="ar-SA"/>
              </w:rPr>
            </w:pPr>
          </w:p>
        </w:tc>
        <w:tc>
          <w:tcPr>
            <w:tcW w:w="992" w:type="dxa"/>
            <w:tcBorders>
              <w:top w:val="nil"/>
              <w:left w:val="nil"/>
              <w:bottom w:val="single" w:sz="8" w:space="0" w:color="auto"/>
              <w:right w:val="single" w:sz="8" w:space="0" w:color="auto"/>
            </w:tcBorders>
            <w:shd w:val="clear" w:color="auto" w:fill="auto"/>
            <w:vAlign w:val="center"/>
          </w:tcPr>
          <w:p w14:paraId="3EF36FB6" w14:textId="77777777" w:rsidR="0089019D" w:rsidRPr="007329EF" w:rsidRDefault="0089019D" w:rsidP="00414594">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vAlign w:val="center"/>
          </w:tcPr>
          <w:p w14:paraId="1C11646C" w14:textId="77777777" w:rsidR="0089019D" w:rsidRPr="007329EF" w:rsidRDefault="0089019D" w:rsidP="00335419">
            <w:pPr>
              <w:jc w:val="center"/>
              <w:rPr>
                <w:rFonts w:eastAsia="Times New Roman" w:cs="Noto Sans"/>
                <w:noProof/>
                <w:szCs w:val="18"/>
                <w:lang w:val="es-ES" w:eastAsia="ar-SA"/>
              </w:rPr>
            </w:pPr>
          </w:p>
        </w:tc>
      </w:tr>
      <w:tr w:rsidR="00335419" w:rsidRPr="007329EF" w14:paraId="0AAD8382" w14:textId="77777777" w:rsidTr="006410A1">
        <w:trPr>
          <w:trHeight w:val="510"/>
        </w:trPr>
        <w:tc>
          <w:tcPr>
            <w:tcW w:w="1063" w:type="dxa"/>
            <w:tcBorders>
              <w:top w:val="nil"/>
              <w:left w:val="single" w:sz="8" w:space="0" w:color="auto"/>
              <w:bottom w:val="single" w:sz="8" w:space="0" w:color="auto"/>
              <w:right w:val="single" w:sz="8" w:space="0" w:color="auto"/>
            </w:tcBorders>
            <w:shd w:val="clear" w:color="auto" w:fill="auto"/>
            <w:vAlign w:val="center"/>
            <w:hideMark/>
          </w:tcPr>
          <w:p w14:paraId="799D401D" w14:textId="468B553F" w:rsidR="007329EF" w:rsidRPr="007329EF" w:rsidRDefault="007329EF" w:rsidP="006410A1">
            <w:pPr>
              <w:jc w:val="center"/>
              <w:rPr>
                <w:rFonts w:eastAsia="Times New Roman" w:cs="Noto Sans"/>
                <w:noProof/>
                <w:szCs w:val="18"/>
                <w:lang w:val="es-ES" w:eastAsia="ar-SA"/>
              </w:rPr>
            </w:pPr>
            <w:r w:rsidRPr="007329EF">
              <w:rPr>
                <w:rFonts w:eastAsia="Times New Roman" w:cs="Noto Sans"/>
                <w:noProof/>
                <w:szCs w:val="18"/>
                <w:lang w:val="es-ES" w:eastAsia="ar-SA"/>
              </w:rPr>
              <w:t>4.2.</w:t>
            </w:r>
            <w:r w:rsidR="0089019D">
              <w:rPr>
                <w:rFonts w:eastAsia="Times New Roman" w:cs="Noto Sans"/>
                <w:noProof/>
                <w:szCs w:val="18"/>
                <w:lang w:val="es-ES" w:eastAsia="ar-SA"/>
              </w:rPr>
              <w:t>3</w:t>
            </w:r>
          </w:p>
        </w:tc>
        <w:tc>
          <w:tcPr>
            <w:tcW w:w="7371" w:type="dxa"/>
            <w:tcBorders>
              <w:top w:val="nil"/>
              <w:left w:val="nil"/>
              <w:bottom w:val="single" w:sz="8" w:space="0" w:color="auto"/>
              <w:right w:val="single" w:sz="8" w:space="0" w:color="auto"/>
            </w:tcBorders>
            <w:shd w:val="clear" w:color="auto" w:fill="auto"/>
            <w:vAlign w:val="center"/>
          </w:tcPr>
          <w:p w14:paraId="493EA92C" w14:textId="4414298C" w:rsidR="006410A1" w:rsidRPr="006410A1" w:rsidRDefault="006410A1" w:rsidP="006410A1">
            <w:pPr>
              <w:rPr>
                <w:rFonts w:cs="Noto Sans"/>
                <w:szCs w:val="10"/>
                <w:lang w:eastAsia="ar-SA"/>
              </w:rPr>
            </w:pPr>
            <w:r w:rsidRPr="006410A1">
              <w:rPr>
                <w:rFonts w:cs="Noto Sans"/>
                <w:b/>
                <w:szCs w:val="10"/>
                <w:lang w:eastAsia="ar-SA"/>
              </w:rPr>
              <w:t>TERMINOS Y CONDICIONES</w:t>
            </w:r>
            <w:r w:rsidRPr="006410A1">
              <w:rPr>
                <w:rFonts w:cs="Noto Sans"/>
                <w:szCs w:val="10"/>
                <w:lang w:eastAsia="ar-SA"/>
              </w:rPr>
              <w:t xml:space="preserve"> c) Mecanismo de evaluación de proposiciones.</w:t>
            </w:r>
          </w:p>
          <w:p w14:paraId="20B196A4" w14:textId="34DE0341" w:rsidR="007329EF" w:rsidRPr="007329EF" w:rsidRDefault="007329EF" w:rsidP="006410A1">
            <w:pPr>
              <w:rPr>
                <w:rFonts w:eastAsia="Times New Roman" w:cs="Noto Sans"/>
                <w:noProof/>
                <w:szCs w:val="18"/>
                <w:lang w:val="es-ES" w:eastAsia="ar-SA"/>
              </w:rPr>
            </w:pPr>
          </w:p>
        </w:tc>
        <w:tc>
          <w:tcPr>
            <w:tcW w:w="992" w:type="dxa"/>
            <w:tcBorders>
              <w:top w:val="nil"/>
              <w:left w:val="nil"/>
              <w:bottom w:val="single" w:sz="8" w:space="0" w:color="auto"/>
              <w:right w:val="single" w:sz="8" w:space="0" w:color="auto"/>
            </w:tcBorders>
            <w:shd w:val="clear" w:color="auto" w:fill="auto"/>
            <w:vAlign w:val="center"/>
            <w:hideMark/>
          </w:tcPr>
          <w:p w14:paraId="57ECE007" w14:textId="77777777" w:rsidR="007329EF" w:rsidRPr="007329EF" w:rsidRDefault="007329EF" w:rsidP="00414594">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vAlign w:val="center"/>
            <w:hideMark/>
          </w:tcPr>
          <w:p w14:paraId="355B4D34" w14:textId="77777777" w:rsidR="007329EF" w:rsidRPr="007329EF" w:rsidRDefault="007329EF" w:rsidP="00335419">
            <w:pPr>
              <w:jc w:val="center"/>
              <w:rPr>
                <w:rFonts w:eastAsia="Times New Roman" w:cs="Noto Sans"/>
                <w:noProof/>
                <w:szCs w:val="18"/>
                <w:lang w:val="es-ES" w:eastAsia="ar-SA"/>
              </w:rPr>
            </w:pPr>
          </w:p>
        </w:tc>
      </w:tr>
      <w:tr w:rsidR="006410A1" w:rsidRPr="007329EF" w14:paraId="0B93F0C0" w14:textId="77777777" w:rsidTr="006410A1">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53475D19" w14:textId="04B3E669" w:rsidR="006410A1" w:rsidRPr="007329EF" w:rsidRDefault="006410A1" w:rsidP="006410A1">
            <w:pPr>
              <w:jc w:val="center"/>
              <w:rPr>
                <w:rFonts w:eastAsia="Times New Roman" w:cs="Noto Sans"/>
                <w:noProof/>
                <w:szCs w:val="18"/>
                <w:lang w:val="es-ES" w:eastAsia="ar-SA"/>
              </w:rPr>
            </w:pPr>
            <w:r w:rsidRPr="007329EF">
              <w:rPr>
                <w:rFonts w:eastAsia="Times New Roman" w:cs="Noto Sans"/>
                <w:noProof/>
                <w:szCs w:val="18"/>
                <w:lang w:val="es-ES" w:eastAsia="ar-SA"/>
              </w:rPr>
              <w:t>4.2.</w:t>
            </w:r>
            <w:r>
              <w:rPr>
                <w:rFonts w:eastAsia="Times New Roman" w:cs="Noto Sans"/>
                <w:noProof/>
                <w:szCs w:val="18"/>
                <w:lang w:val="es-ES" w:eastAsia="ar-SA"/>
              </w:rPr>
              <w:t>4</w:t>
            </w:r>
          </w:p>
        </w:tc>
        <w:tc>
          <w:tcPr>
            <w:tcW w:w="7371" w:type="dxa"/>
            <w:tcBorders>
              <w:top w:val="nil"/>
              <w:left w:val="nil"/>
              <w:bottom w:val="single" w:sz="8" w:space="0" w:color="auto"/>
              <w:right w:val="single" w:sz="8" w:space="0" w:color="auto"/>
            </w:tcBorders>
            <w:shd w:val="clear" w:color="auto" w:fill="auto"/>
            <w:vAlign w:val="center"/>
          </w:tcPr>
          <w:p w14:paraId="072BF81A" w14:textId="77777777" w:rsidR="006410A1" w:rsidRPr="006410A1" w:rsidRDefault="006410A1" w:rsidP="006410A1">
            <w:pPr>
              <w:rPr>
                <w:rFonts w:cs="Noto Sans"/>
                <w:szCs w:val="10"/>
                <w:lang w:eastAsia="ar-SA"/>
              </w:rPr>
            </w:pPr>
            <w:r w:rsidRPr="006410A1">
              <w:rPr>
                <w:rFonts w:cs="Noto Sans"/>
                <w:b/>
                <w:szCs w:val="10"/>
                <w:lang w:eastAsia="ar-SA"/>
              </w:rPr>
              <w:t>TERMINOS Y CONDICIONES</w:t>
            </w:r>
            <w:r w:rsidRPr="006410A1">
              <w:rPr>
                <w:rFonts w:cs="Noto Sans"/>
                <w:szCs w:val="10"/>
                <w:lang w:eastAsia="ar-SA"/>
              </w:rPr>
              <w:t xml:space="preserve"> d) Licencias, permisos, registros, certificados o autorizaciones que debe cumplir o aplicarse al bien o servicio a contratar.</w:t>
            </w:r>
          </w:p>
          <w:p w14:paraId="73CB721A" w14:textId="57CDA47B" w:rsidR="006410A1" w:rsidRPr="007329EF" w:rsidRDefault="006410A1" w:rsidP="006410A1">
            <w:pPr>
              <w:rPr>
                <w:rFonts w:eastAsia="Times New Roman" w:cs="Noto Sans"/>
                <w:noProof/>
                <w:szCs w:val="18"/>
                <w:lang w:val="es-ES" w:eastAsia="ar-SA"/>
              </w:rPr>
            </w:pPr>
          </w:p>
        </w:tc>
        <w:tc>
          <w:tcPr>
            <w:tcW w:w="992" w:type="dxa"/>
            <w:tcBorders>
              <w:top w:val="nil"/>
              <w:left w:val="nil"/>
              <w:bottom w:val="single" w:sz="8" w:space="0" w:color="auto"/>
              <w:right w:val="single" w:sz="8" w:space="0" w:color="auto"/>
            </w:tcBorders>
            <w:shd w:val="clear" w:color="auto" w:fill="auto"/>
            <w:vAlign w:val="center"/>
          </w:tcPr>
          <w:p w14:paraId="5EE55078" w14:textId="77777777" w:rsidR="006410A1" w:rsidRPr="007329EF" w:rsidRDefault="006410A1" w:rsidP="00414594">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tcPr>
          <w:p w14:paraId="1E4D03B5" w14:textId="77777777" w:rsidR="006410A1" w:rsidRPr="007329EF" w:rsidRDefault="006410A1" w:rsidP="00335419">
            <w:pPr>
              <w:jc w:val="center"/>
              <w:rPr>
                <w:rFonts w:eastAsia="Times New Roman" w:cs="Noto Sans"/>
                <w:noProof/>
                <w:szCs w:val="18"/>
                <w:lang w:val="es-ES" w:eastAsia="ar-SA"/>
              </w:rPr>
            </w:pPr>
          </w:p>
        </w:tc>
      </w:tr>
      <w:tr w:rsidR="006410A1" w:rsidRPr="007329EF" w14:paraId="64B93E39" w14:textId="77777777" w:rsidTr="006410A1">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618A3568" w14:textId="637DE2EB" w:rsidR="006410A1" w:rsidRPr="007329EF" w:rsidRDefault="006410A1" w:rsidP="006410A1">
            <w:pPr>
              <w:jc w:val="center"/>
              <w:rPr>
                <w:rFonts w:eastAsia="Times New Roman" w:cs="Noto Sans"/>
                <w:noProof/>
                <w:szCs w:val="18"/>
                <w:lang w:val="es-ES" w:eastAsia="ar-SA"/>
              </w:rPr>
            </w:pPr>
            <w:r>
              <w:rPr>
                <w:rFonts w:eastAsia="Times New Roman" w:cs="Noto Sans"/>
                <w:noProof/>
                <w:szCs w:val="18"/>
                <w:lang w:val="es-ES" w:eastAsia="ar-SA"/>
              </w:rPr>
              <w:t>4.2.5</w:t>
            </w:r>
          </w:p>
        </w:tc>
        <w:tc>
          <w:tcPr>
            <w:tcW w:w="7371" w:type="dxa"/>
            <w:tcBorders>
              <w:top w:val="nil"/>
              <w:left w:val="nil"/>
              <w:bottom w:val="single" w:sz="8" w:space="0" w:color="auto"/>
              <w:right w:val="single" w:sz="8" w:space="0" w:color="auto"/>
            </w:tcBorders>
            <w:shd w:val="clear" w:color="auto" w:fill="auto"/>
            <w:vAlign w:val="center"/>
          </w:tcPr>
          <w:p w14:paraId="0E2FB951" w14:textId="3CD9A2C3" w:rsidR="006410A1" w:rsidRPr="007329EF" w:rsidRDefault="006410A1" w:rsidP="006410A1">
            <w:pPr>
              <w:rPr>
                <w:rFonts w:eastAsia="Times New Roman" w:cs="Noto Sans"/>
                <w:noProof/>
                <w:szCs w:val="18"/>
                <w:lang w:val="es-ES" w:eastAsia="ar-SA"/>
              </w:rPr>
            </w:pPr>
            <w:r w:rsidRPr="006410A1">
              <w:rPr>
                <w:rFonts w:cs="Noto Sans"/>
                <w:b/>
                <w:szCs w:val="10"/>
                <w:lang w:eastAsia="ar-SA"/>
              </w:rPr>
              <w:t>TERMINOS Y CONDICIONES</w:t>
            </w:r>
            <w:r w:rsidRPr="006410A1">
              <w:rPr>
                <w:rFonts w:cs="Noto Sans"/>
                <w:szCs w:val="10"/>
                <w:lang w:eastAsia="ar-SA"/>
              </w:rPr>
              <w:t xml:space="preserve"> e) Folletos, catálogos, fotografías, manuales entre otros, en caso de que se requieran para comprobar las especificaciones técnicas requeridas.</w:t>
            </w:r>
          </w:p>
        </w:tc>
        <w:tc>
          <w:tcPr>
            <w:tcW w:w="992" w:type="dxa"/>
            <w:tcBorders>
              <w:top w:val="nil"/>
              <w:left w:val="nil"/>
              <w:bottom w:val="single" w:sz="8" w:space="0" w:color="auto"/>
              <w:right w:val="single" w:sz="8" w:space="0" w:color="auto"/>
            </w:tcBorders>
            <w:shd w:val="clear" w:color="auto" w:fill="auto"/>
            <w:vAlign w:val="center"/>
          </w:tcPr>
          <w:p w14:paraId="57E5066E" w14:textId="77777777" w:rsidR="006410A1" w:rsidRPr="007329EF" w:rsidRDefault="006410A1" w:rsidP="00414594">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tcPr>
          <w:p w14:paraId="08349809" w14:textId="77777777" w:rsidR="006410A1" w:rsidRPr="007329EF" w:rsidRDefault="006410A1" w:rsidP="00335419">
            <w:pPr>
              <w:jc w:val="center"/>
              <w:rPr>
                <w:rFonts w:eastAsia="Times New Roman" w:cs="Noto Sans"/>
                <w:noProof/>
                <w:szCs w:val="18"/>
                <w:lang w:val="es-ES" w:eastAsia="ar-SA"/>
              </w:rPr>
            </w:pPr>
          </w:p>
        </w:tc>
      </w:tr>
    </w:tbl>
    <w:p w14:paraId="625F521F" w14:textId="77777777" w:rsidR="00F07390" w:rsidRPr="00296C4D" w:rsidRDefault="00F07390" w:rsidP="00144A7C">
      <w:pPr>
        <w:rPr>
          <w:rFonts w:cs="Noto Sans"/>
          <w:noProof/>
          <w:szCs w:val="18"/>
          <w:lang w:val="es-ES_tradnl"/>
        </w:rPr>
      </w:pPr>
    </w:p>
    <w:p w14:paraId="40363BB8" w14:textId="35906DBA" w:rsidR="003A3309" w:rsidRPr="00296C4D" w:rsidRDefault="00F90DF1" w:rsidP="006410A1">
      <w:pPr>
        <w:pStyle w:val="Ttulo3"/>
        <w:numPr>
          <w:ilvl w:val="0"/>
          <w:numId w:val="0"/>
        </w:numPr>
        <w:rPr>
          <w:szCs w:val="18"/>
        </w:rPr>
      </w:pPr>
      <w:bookmarkStart w:id="157" w:name="_Toc212448262"/>
      <w:bookmarkStart w:id="158" w:name="_Toc221708879"/>
      <w:r w:rsidRPr="00296C4D">
        <w:rPr>
          <w:szCs w:val="18"/>
        </w:rPr>
        <w:t xml:space="preserve">4.3 </w:t>
      </w:r>
      <w:r w:rsidR="00B25531" w:rsidRPr="00296C4D">
        <w:rPr>
          <w:szCs w:val="18"/>
        </w:rPr>
        <w:t>Proposición Económica</w:t>
      </w:r>
      <w:bookmarkEnd w:id="157"/>
      <w:bookmarkEnd w:id="158"/>
    </w:p>
    <w:p w14:paraId="7B9DCD5F" w14:textId="77777777" w:rsidR="003A3309" w:rsidRPr="00296C4D" w:rsidRDefault="003A3309" w:rsidP="00144A7C">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63"/>
        <w:gridCol w:w="7341"/>
        <w:gridCol w:w="1022"/>
        <w:gridCol w:w="1514"/>
      </w:tblGrid>
      <w:tr w:rsidR="004D346E" w:rsidRPr="00296C4D" w14:paraId="2104D0AD" w14:textId="77777777" w:rsidTr="00335419">
        <w:trPr>
          <w:trHeight w:val="395"/>
          <w:tblHeader/>
          <w:jc w:val="center"/>
        </w:trPr>
        <w:tc>
          <w:tcPr>
            <w:tcW w:w="486" w:type="pct"/>
            <w:shd w:val="clear" w:color="auto" w:fill="000000" w:themeFill="text1"/>
            <w:vAlign w:val="center"/>
          </w:tcPr>
          <w:p w14:paraId="638C9B42" w14:textId="77777777" w:rsidR="004D346E" w:rsidRPr="00296C4D" w:rsidRDefault="004D346E" w:rsidP="00E25C80">
            <w:pPr>
              <w:jc w:val="center"/>
              <w:rPr>
                <w:rFonts w:cs="Noto Sans"/>
                <w:noProof/>
                <w:szCs w:val="18"/>
              </w:rPr>
            </w:pPr>
            <w:bookmarkStart w:id="159" w:name="_Toc180489439"/>
            <w:r w:rsidRPr="00296C4D">
              <w:rPr>
                <w:rFonts w:cs="Noto Sans"/>
                <w:noProof/>
                <w:szCs w:val="18"/>
              </w:rPr>
              <w:t>Numeral</w:t>
            </w:r>
            <w:bookmarkEnd w:id="159"/>
          </w:p>
        </w:tc>
        <w:tc>
          <w:tcPr>
            <w:tcW w:w="3355" w:type="pct"/>
            <w:shd w:val="clear" w:color="auto" w:fill="000000" w:themeFill="text1"/>
            <w:vAlign w:val="center"/>
          </w:tcPr>
          <w:p w14:paraId="242D2475" w14:textId="77777777" w:rsidR="004D346E" w:rsidRPr="00296C4D" w:rsidRDefault="004D346E" w:rsidP="00E25C80">
            <w:pPr>
              <w:jc w:val="center"/>
              <w:rPr>
                <w:rFonts w:cs="Noto Sans"/>
                <w:noProof/>
                <w:szCs w:val="18"/>
              </w:rPr>
            </w:pPr>
            <w:bookmarkStart w:id="160" w:name="_Toc180489440"/>
            <w:r w:rsidRPr="00296C4D">
              <w:rPr>
                <w:rFonts w:cs="Noto Sans"/>
                <w:noProof/>
                <w:szCs w:val="18"/>
              </w:rPr>
              <w:t>Documentación relativa a la Proposición económica</w:t>
            </w:r>
            <w:bookmarkEnd w:id="160"/>
          </w:p>
        </w:tc>
        <w:tc>
          <w:tcPr>
            <w:tcW w:w="467" w:type="pct"/>
            <w:shd w:val="clear" w:color="auto" w:fill="000000" w:themeFill="text1"/>
            <w:vAlign w:val="center"/>
          </w:tcPr>
          <w:p w14:paraId="72DC66D4" w14:textId="77777777" w:rsidR="004D346E" w:rsidRPr="00296C4D" w:rsidRDefault="004D346E" w:rsidP="00E25C80">
            <w:pPr>
              <w:jc w:val="center"/>
              <w:rPr>
                <w:rFonts w:cs="Noto Sans"/>
                <w:noProof/>
                <w:szCs w:val="18"/>
              </w:rPr>
            </w:pPr>
            <w:bookmarkStart w:id="161" w:name="_Toc180489441"/>
            <w:r w:rsidRPr="00296C4D">
              <w:rPr>
                <w:rFonts w:cs="Noto Sans"/>
                <w:noProof/>
                <w:szCs w:val="18"/>
              </w:rPr>
              <w:t>Formato</w:t>
            </w:r>
            <w:bookmarkEnd w:id="161"/>
          </w:p>
        </w:tc>
        <w:tc>
          <w:tcPr>
            <w:tcW w:w="692" w:type="pct"/>
            <w:shd w:val="clear" w:color="auto" w:fill="000000" w:themeFill="text1"/>
            <w:vAlign w:val="center"/>
          </w:tcPr>
          <w:p w14:paraId="0C61DA6A" w14:textId="77777777" w:rsidR="004D346E" w:rsidRPr="00296C4D" w:rsidRDefault="004D346E" w:rsidP="00E25C80">
            <w:pPr>
              <w:jc w:val="center"/>
              <w:rPr>
                <w:rFonts w:cs="Noto Sans"/>
                <w:noProof/>
                <w:szCs w:val="18"/>
              </w:rPr>
            </w:pPr>
            <w:bookmarkStart w:id="162" w:name="_Toc180489442"/>
            <w:r w:rsidRPr="00296C4D">
              <w:rPr>
                <w:rFonts w:cs="Noto Sans"/>
                <w:noProof/>
                <w:szCs w:val="18"/>
              </w:rPr>
              <w:t>Requisito</w:t>
            </w:r>
            <w:bookmarkEnd w:id="162"/>
          </w:p>
        </w:tc>
      </w:tr>
      <w:tr w:rsidR="004D346E" w:rsidRPr="00296C4D" w14:paraId="1651D9E9" w14:textId="77777777" w:rsidTr="00335419">
        <w:trPr>
          <w:trHeight w:val="20"/>
          <w:tblHeader/>
          <w:jc w:val="center"/>
        </w:trPr>
        <w:tc>
          <w:tcPr>
            <w:tcW w:w="486" w:type="pct"/>
            <w:shd w:val="clear" w:color="auto" w:fill="auto"/>
            <w:vAlign w:val="center"/>
          </w:tcPr>
          <w:p w14:paraId="431A61C6" w14:textId="77777777" w:rsidR="004D346E" w:rsidRPr="00296C4D" w:rsidRDefault="004D346E" w:rsidP="00E25C80">
            <w:pPr>
              <w:jc w:val="center"/>
              <w:rPr>
                <w:rFonts w:cs="Noto Sans"/>
                <w:noProof/>
                <w:szCs w:val="18"/>
              </w:rPr>
            </w:pPr>
            <w:bookmarkStart w:id="163" w:name="_Toc180489443"/>
            <w:r w:rsidRPr="00296C4D">
              <w:rPr>
                <w:rFonts w:cs="Noto Sans"/>
                <w:noProof/>
                <w:szCs w:val="18"/>
              </w:rPr>
              <w:t>4.3.1</w:t>
            </w:r>
            <w:bookmarkEnd w:id="163"/>
          </w:p>
        </w:tc>
        <w:tc>
          <w:tcPr>
            <w:tcW w:w="3355" w:type="pct"/>
          </w:tcPr>
          <w:p w14:paraId="6625B428" w14:textId="0F593DA6" w:rsidR="004D346E" w:rsidRPr="00296C4D" w:rsidRDefault="004D346E" w:rsidP="00B132A0">
            <w:pPr>
              <w:spacing w:before="240"/>
              <w:rPr>
                <w:rFonts w:cs="Noto Sans"/>
                <w:noProof/>
                <w:szCs w:val="18"/>
              </w:rPr>
            </w:pPr>
            <w:r w:rsidRPr="00296C4D">
              <w:rPr>
                <w:rFonts w:eastAsia="Times New Roman" w:cs="Noto Sans"/>
                <w:noProof/>
                <w:szCs w:val="18"/>
                <w:lang w:val="es-ES" w:eastAsia="es-ES"/>
              </w:rPr>
              <w:t>Los licitantes deberán enviar su proposición económica a través d</w:t>
            </w:r>
            <w:r w:rsidR="003863D5" w:rsidRPr="00296C4D">
              <w:rPr>
                <w:rFonts w:eastAsia="Times New Roman" w:cs="Noto Sans"/>
                <w:noProof/>
                <w:szCs w:val="18"/>
                <w:lang w:val="es-ES" w:eastAsia="es-ES"/>
              </w:rPr>
              <w:t xml:space="preserve">la </w:t>
            </w:r>
            <w:r w:rsidR="000774B3" w:rsidRPr="00296C4D">
              <w:rPr>
                <w:rFonts w:eastAsia="Times New Roman" w:cs="Noto Sans"/>
                <w:noProof/>
                <w:szCs w:val="18"/>
                <w:lang w:val="es-ES" w:eastAsia="es-ES"/>
              </w:rPr>
              <w:t>Plataforma Digital de Contrataciones Públicas,</w:t>
            </w:r>
            <w:r w:rsidR="003863D5" w:rsidRPr="00296C4D">
              <w:rPr>
                <w:rFonts w:eastAsia="Times New Roman" w:cs="Noto Sans"/>
                <w:noProof/>
                <w:szCs w:val="18"/>
                <w:lang w:val="es-ES" w:eastAsia="es-ES"/>
              </w:rPr>
              <w:t xml:space="preserve"> </w:t>
            </w:r>
            <w:r w:rsidR="000774B3" w:rsidRPr="00296C4D">
              <w:rPr>
                <w:rFonts w:eastAsia="Times New Roman" w:cs="Noto Sans"/>
                <w:noProof/>
                <w:szCs w:val="18"/>
                <w:lang w:val="es-ES" w:eastAsia="es-ES"/>
              </w:rPr>
              <w:t>Compras MX</w:t>
            </w:r>
            <w:r w:rsidRPr="00296C4D">
              <w:rPr>
                <w:rFonts w:eastAsia="Times New Roman" w:cs="Noto Sans"/>
                <w:noProof/>
                <w:szCs w:val="18"/>
                <w:lang w:val="es-ES" w:eastAsia="es-ES"/>
              </w:rPr>
              <w:t xml:space="preserve"> conforme al </w:t>
            </w:r>
            <w:r w:rsidR="008229DF" w:rsidRPr="00296C4D">
              <w:rPr>
                <w:rFonts w:eastAsia="Times New Roman" w:cs="Noto Sans"/>
                <w:b/>
                <w:noProof/>
                <w:szCs w:val="18"/>
                <w:lang w:val="es-ES" w:eastAsia="es-ES"/>
              </w:rPr>
              <w:t>F</w:t>
            </w:r>
            <w:r w:rsidRPr="00296C4D">
              <w:rPr>
                <w:rFonts w:eastAsia="Times New Roman" w:cs="Noto Sans"/>
                <w:b/>
                <w:noProof/>
                <w:szCs w:val="18"/>
                <w:lang w:val="es-ES" w:eastAsia="es-ES"/>
              </w:rPr>
              <w:t>ormato No. 8</w:t>
            </w:r>
            <w:r w:rsidRPr="00296C4D">
              <w:rPr>
                <w:rFonts w:eastAsia="Times New Roman" w:cs="Noto Sans"/>
                <w:noProof/>
                <w:szCs w:val="18"/>
                <w:lang w:val="es-ES" w:eastAsia="es-ES"/>
              </w:rPr>
              <w:t xml:space="preserve"> “</w:t>
            </w:r>
            <w:r w:rsidRPr="00296C4D">
              <w:rPr>
                <w:rFonts w:eastAsia="Times New Roman" w:cs="Noto Sans"/>
                <w:bCs/>
                <w:noProof/>
                <w:kern w:val="1"/>
                <w:szCs w:val="18"/>
                <w:lang w:val="es-ES_tradnl" w:eastAsia="ar-SA"/>
              </w:rPr>
              <w:t xml:space="preserve">Formato relativo a la Proposición Económica”, </w:t>
            </w:r>
            <w:r w:rsidRPr="00296C4D">
              <w:rPr>
                <w:rFonts w:cs="Noto Sans"/>
                <w:noProof/>
                <w:szCs w:val="18"/>
              </w:rPr>
              <w:t xml:space="preserve">misma que deberá realizarse en pesos mexicanos, considerando </w:t>
            </w:r>
            <w:r w:rsidRPr="00296C4D">
              <w:rPr>
                <w:rFonts w:cs="Noto Sans"/>
                <w:szCs w:val="18"/>
              </w:rPr>
              <w:t>2 (dos) decimales (truncado, es decir no redondear)</w:t>
            </w:r>
            <w:r w:rsidRPr="00296C4D">
              <w:rPr>
                <w:rFonts w:cs="Noto Sans"/>
                <w:noProof/>
                <w:szCs w:val="18"/>
              </w:rPr>
              <w:t xml:space="preserve">, desglosando el I.V.A. y el importe total de la(s) partida(s) ofertada(s), asimismo, </w:t>
            </w:r>
            <w:r w:rsidRPr="00296C4D">
              <w:rPr>
                <w:rFonts w:cs="Noto Sans"/>
                <w:szCs w:val="18"/>
              </w:rPr>
              <w:t>deberá contener la indicación de que los precios serán fijos durante la vigencia del contrato.</w:t>
            </w:r>
            <w:r w:rsidR="00A773C5">
              <w:rPr>
                <w:rFonts w:cs="Noto Sans"/>
                <w:szCs w:val="18"/>
              </w:rPr>
              <w:t xml:space="preserve"> Se debe entregar en </w:t>
            </w:r>
            <w:r w:rsidR="00A773C5" w:rsidRPr="00A773C5">
              <w:rPr>
                <w:rFonts w:cs="Noto Sans"/>
                <w:b/>
                <w:bCs/>
                <w:szCs w:val="18"/>
              </w:rPr>
              <w:t>Formato PDF</w:t>
            </w:r>
            <w:r w:rsidR="00A773C5">
              <w:rPr>
                <w:rFonts w:cs="Noto Sans"/>
                <w:szCs w:val="18"/>
              </w:rPr>
              <w:t xml:space="preserve"> firmado autógrafa del representante legal y en </w:t>
            </w:r>
            <w:r w:rsidR="00A773C5" w:rsidRPr="00A773C5">
              <w:rPr>
                <w:rFonts w:cs="Noto Sans"/>
                <w:b/>
                <w:bCs/>
                <w:szCs w:val="18"/>
              </w:rPr>
              <w:t xml:space="preserve">Formato </w:t>
            </w:r>
            <w:r w:rsidR="00A773C5">
              <w:rPr>
                <w:rFonts w:cs="Noto Sans"/>
                <w:b/>
                <w:bCs/>
                <w:szCs w:val="18"/>
              </w:rPr>
              <w:t>E</w:t>
            </w:r>
            <w:r w:rsidR="00A773C5" w:rsidRPr="00A773C5">
              <w:rPr>
                <w:rFonts w:cs="Noto Sans"/>
                <w:b/>
                <w:bCs/>
                <w:szCs w:val="18"/>
              </w:rPr>
              <w:t>ditable</w:t>
            </w:r>
            <w:r w:rsidR="00A773C5">
              <w:rPr>
                <w:rFonts w:cs="Noto Sans"/>
                <w:szCs w:val="18"/>
              </w:rPr>
              <w:t xml:space="preserve"> (.</w:t>
            </w:r>
            <w:proofErr w:type="spellStart"/>
            <w:r w:rsidR="00A773C5">
              <w:rPr>
                <w:rFonts w:cs="Noto Sans"/>
                <w:szCs w:val="18"/>
              </w:rPr>
              <w:t>xlsx</w:t>
            </w:r>
            <w:proofErr w:type="spellEnd"/>
            <w:r w:rsidR="00A773C5">
              <w:rPr>
                <w:rFonts w:cs="Noto Sans"/>
                <w:szCs w:val="18"/>
              </w:rPr>
              <w:t>)</w:t>
            </w:r>
          </w:p>
        </w:tc>
        <w:tc>
          <w:tcPr>
            <w:tcW w:w="467" w:type="pct"/>
            <w:shd w:val="clear" w:color="auto" w:fill="auto"/>
            <w:vAlign w:val="center"/>
          </w:tcPr>
          <w:p w14:paraId="4F7D4A75" w14:textId="77777777" w:rsidR="004D346E" w:rsidRPr="00296C4D" w:rsidRDefault="00D40C4E" w:rsidP="00335419">
            <w:pPr>
              <w:jc w:val="center"/>
              <w:rPr>
                <w:rFonts w:cs="Noto Sans"/>
                <w:noProof/>
                <w:szCs w:val="18"/>
              </w:rPr>
            </w:pPr>
            <w:hyperlink w:anchor="FORMATO_10" w:history="1">
              <w:bookmarkStart w:id="164" w:name="_Toc180489444"/>
              <w:r w:rsidR="004D346E" w:rsidRPr="00296C4D">
                <w:rPr>
                  <w:rStyle w:val="Hipervnculo"/>
                  <w:rFonts w:eastAsia="Times New Roman" w:cs="Noto Sans"/>
                  <w:noProof/>
                  <w:szCs w:val="18"/>
                  <w:lang w:val="es-ES" w:eastAsia="es-ES"/>
                </w:rPr>
                <w:t>Formato No. 8</w:t>
              </w:r>
              <w:bookmarkEnd w:id="164"/>
            </w:hyperlink>
          </w:p>
        </w:tc>
        <w:tc>
          <w:tcPr>
            <w:tcW w:w="692" w:type="pct"/>
            <w:shd w:val="clear" w:color="auto" w:fill="auto"/>
            <w:vAlign w:val="center"/>
          </w:tcPr>
          <w:p w14:paraId="149E41E0" w14:textId="77777777" w:rsidR="004D346E" w:rsidRPr="00296C4D" w:rsidRDefault="004D346E" w:rsidP="00335419">
            <w:pPr>
              <w:jc w:val="center"/>
              <w:rPr>
                <w:rFonts w:cs="Noto Sans"/>
                <w:noProof/>
                <w:szCs w:val="18"/>
              </w:rPr>
            </w:pPr>
            <w:bookmarkStart w:id="165" w:name="_Toc180489445"/>
            <w:r w:rsidRPr="00296C4D">
              <w:rPr>
                <w:rFonts w:cs="Noto Sans"/>
                <w:noProof/>
                <w:szCs w:val="18"/>
              </w:rPr>
              <w:t>Indispensable</w:t>
            </w:r>
            <w:bookmarkEnd w:id="165"/>
          </w:p>
        </w:tc>
      </w:tr>
    </w:tbl>
    <w:p w14:paraId="780F38DB" w14:textId="77777777" w:rsidR="001812C6" w:rsidRDefault="001812C6" w:rsidP="00EC42D8">
      <w:pPr>
        <w:pStyle w:val="Ttulo2"/>
      </w:pPr>
      <w:bookmarkStart w:id="166" w:name="_Toc424735343"/>
      <w:bookmarkStart w:id="167" w:name="_Toc428988962"/>
      <w:bookmarkStart w:id="168" w:name="_Toc212448263"/>
    </w:p>
    <w:p w14:paraId="2B9AB9C9" w14:textId="088D27B5" w:rsidR="008127AC" w:rsidRPr="00296C4D" w:rsidRDefault="00936685" w:rsidP="00EC42D8">
      <w:pPr>
        <w:pStyle w:val="Ttulo2"/>
      </w:pPr>
      <w:bookmarkStart w:id="169" w:name="_Toc221708880"/>
      <w:r w:rsidRPr="00296C4D">
        <w:t>5</w:t>
      </w:r>
      <w:r w:rsidR="002358A5" w:rsidRPr="00296C4D">
        <w:t xml:space="preserve">. </w:t>
      </w:r>
      <w:r w:rsidR="008D6B3A" w:rsidRPr="00296C4D">
        <w:t>Criterios específicos conforme a los cuales se evaluarán las proposiciones</w:t>
      </w:r>
      <w:bookmarkEnd w:id="166"/>
      <w:bookmarkEnd w:id="167"/>
      <w:bookmarkEnd w:id="168"/>
      <w:bookmarkEnd w:id="169"/>
    </w:p>
    <w:p w14:paraId="0BD8DD3F" w14:textId="77777777" w:rsidR="00A84BDA" w:rsidRPr="00296C4D" w:rsidRDefault="00A84BDA" w:rsidP="00144A7C">
      <w:pPr>
        <w:rPr>
          <w:rFonts w:cs="Noto Sans"/>
          <w:noProof/>
          <w:szCs w:val="18"/>
          <w:lang w:val="es-ES_tradnl" w:eastAsia="es-ES"/>
        </w:rPr>
      </w:pPr>
    </w:p>
    <w:p w14:paraId="69D6132F" w14:textId="1F110A8D" w:rsidR="00D42052" w:rsidRPr="00296C4D" w:rsidRDefault="00D42052" w:rsidP="0043446B">
      <w:pPr>
        <w:rPr>
          <w:rFonts w:cs="Noto Sans"/>
          <w:szCs w:val="18"/>
        </w:rPr>
      </w:pPr>
      <w:r w:rsidRPr="00296C4D">
        <w:rPr>
          <w:rFonts w:cs="Noto Sans"/>
          <w:szCs w:val="18"/>
        </w:rPr>
        <w:t xml:space="preserve">La evaluación de las proposiciones que se reciban en el proceso de contratación será BINARIA, toda vez que el caso que nos ocupa, se actualiza la hipótesis normativa prevista en el numeral </w:t>
      </w:r>
      <w:r w:rsidR="00C60504">
        <w:rPr>
          <w:rFonts w:cs="Noto Sans"/>
          <w:b/>
          <w:bCs/>
          <w:szCs w:val="18"/>
        </w:rPr>
        <w:t>99</w:t>
      </w:r>
      <w:r w:rsidRPr="00296C4D">
        <w:rPr>
          <w:rFonts w:cs="Noto Sans"/>
          <w:szCs w:val="18"/>
        </w:rPr>
        <w:t xml:space="preserve"> segundo párrafo del </w:t>
      </w:r>
      <w:r w:rsidR="006102D6" w:rsidRPr="00296C4D">
        <w:rPr>
          <w:rFonts w:cs="Noto Sans"/>
          <w:szCs w:val="18"/>
        </w:rPr>
        <w:t>RLAASSP</w:t>
      </w:r>
      <w:r w:rsidRPr="00296C4D">
        <w:rPr>
          <w:rFonts w:cs="Noto Sans"/>
          <w:szCs w:val="18"/>
        </w:rPr>
        <w:t>, que señala:</w:t>
      </w:r>
    </w:p>
    <w:p w14:paraId="54AAD0A2" w14:textId="77777777" w:rsidR="00D42052" w:rsidRPr="00296C4D" w:rsidRDefault="00D42052" w:rsidP="0043446B">
      <w:pPr>
        <w:rPr>
          <w:rFonts w:cs="Noto Sans"/>
          <w:szCs w:val="18"/>
        </w:rPr>
      </w:pPr>
    </w:p>
    <w:p w14:paraId="3812B988" w14:textId="397CC816" w:rsidR="00D42052" w:rsidRPr="00F07390" w:rsidRDefault="00D42052" w:rsidP="00F07390">
      <w:pPr>
        <w:ind w:left="709"/>
        <w:rPr>
          <w:rFonts w:cs="Noto Sans"/>
          <w:i/>
          <w:szCs w:val="18"/>
        </w:rPr>
      </w:pPr>
      <w:r w:rsidRPr="00F07390">
        <w:rPr>
          <w:rFonts w:cs="Noto Sans"/>
          <w:b/>
          <w:bCs/>
          <w:i/>
          <w:szCs w:val="18"/>
        </w:rPr>
        <w:t xml:space="preserve">Artículo </w:t>
      </w:r>
      <w:r w:rsidR="00C60504" w:rsidRPr="00F07390">
        <w:rPr>
          <w:rFonts w:cs="Noto Sans"/>
          <w:b/>
          <w:bCs/>
          <w:i/>
          <w:szCs w:val="18"/>
        </w:rPr>
        <w:t>99</w:t>
      </w:r>
      <w:r w:rsidRPr="00F07390">
        <w:rPr>
          <w:rFonts w:cs="Noto Sans"/>
          <w:b/>
          <w:bCs/>
          <w:i/>
          <w:szCs w:val="18"/>
        </w:rPr>
        <w:t>.-</w:t>
      </w:r>
      <w:r w:rsidRPr="00F07390">
        <w:rPr>
          <w:rFonts w:cs="Noto Sans"/>
          <w:i/>
          <w:szCs w:val="18"/>
        </w:rPr>
        <w:t xml:space="preserve"> Los criterios para evaluar la solvencia de las proposiciones, deberán guardar relación con los requisitos y especificaciones señalados en la convocatoria a la </w:t>
      </w:r>
      <w:r w:rsidR="0068478B" w:rsidRPr="00F07390">
        <w:rPr>
          <w:rFonts w:cs="Noto Sans"/>
          <w:i/>
          <w:szCs w:val="18"/>
        </w:rPr>
        <w:t>Licitación Pública</w:t>
      </w:r>
      <w:r w:rsidRPr="00F07390">
        <w:rPr>
          <w:rFonts w:cs="Noto Sans"/>
          <w:i/>
          <w:szCs w:val="18"/>
        </w:rPr>
        <w:t xml:space="preserve"> para la integración de las propuestas técnicas y económicas.</w:t>
      </w:r>
    </w:p>
    <w:p w14:paraId="416478B6" w14:textId="77777777" w:rsidR="00D42052" w:rsidRPr="00F07390" w:rsidRDefault="00D42052" w:rsidP="00F07390">
      <w:pPr>
        <w:ind w:left="709"/>
        <w:rPr>
          <w:rFonts w:cs="Noto Sans"/>
          <w:i/>
          <w:szCs w:val="18"/>
        </w:rPr>
      </w:pPr>
    </w:p>
    <w:p w14:paraId="4677C3F2" w14:textId="60D0791C" w:rsidR="00D42052" w:rsidRPr="00F07390" w:rsidRDefault="00D42052" w:rsidP="00F07390">
      <w:pPr>
        <w:ind w:left="709"/>
        <w:rPr>
          <w:rFonts w:cs="Noto Sans"/>
          <w:i/>
          <w:szCs w:val="18"/>
        </w:rPr>
      </w:pPr>
      <w:r w:rsidRPr="00F07390">
        <w:rPr>
          <w:rFonts w:cs="Noto Sans"/>
          <w:i/>
          <w:szCs w:val="18"/>
        </w:rPr>
        <w:t xml:space="preserve">La aplicación del criterio de evaluación binario a que se refiere el segundo párrafo del Artículo </w:t>
      </w:r>
      <w:r w:rsidR="00326EC6" w:rsidRPr="00F07390">
        <w:rPr>
          <w:rFonts w:cs="Noto Sans"/>
          <w:b/>
          <w:bCs/>
          <w:i/>
          <w:szCs w:val="18"/>
        </w:rPr>
        <w:t>47</w:t>
      </w:r>
      <w:r w:rsidRPr="00F07390">
        <w:rPr>
          <w:rFonts w:cs="Noto Sans"/>
          <w:i/>
          <w:szCs w:val="18"/>
        </w:rPr>
        <w:t xml:space="preserve"> de la </w:t>
      </w:r>
      <w:r w:rsidR="006102D6" w:rsidRPr="00F07390">
        <w:rPr>
          <w:rFonts w:cs="Noto Sans"/>
          <w:i/>
          <w:szCs w:val="18"/>
        </w:rPr>
        <w:t>LAASSP</w:t>
      </w:r>
      <w:r w:rsidRPr="00F07390">
        <w:rPr>
          <w:rFonts w:cs="Noto Sans"/>
          <w:i/>
          <w:szCs w:val="18"/>
        </w:rPr>
        <w:t xml:space="preserve">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296C4D" w:rsidRDefault="00D42052" w:rsidP="0043446B">
      <w:pPr>
        <w:rPr>
          <w:rFonts w:cs="Noto Sans"/>
          <w:szCs w:val="18"/>
        </w:rPr>
      </w:pPr>
    </w:p>
    <w:p w14:paraId="01710BBF" w14:textId="1E969919" w:rsidR="00D42052" w:rsidRPr="00296C4D" w:rsidRDefault="00D42052" w:rsidP="0043446B">
      <w:pPr>
        <w:rPr>
          <w:rFonts w:cs="Noto Sans"/>
          <w:szCs w:val="18"/>
        </w:rPr>
      </w:pPr>
      <w:r w:rsidRPr="00296C4D">
        <w:rPr>
          <w:rFonts w:cs="Noto Sans"/>
          <w:szCs w:val="18"/>
        </w:rPr>
        <w:t xml:space="preserve">Así mismo, los criterios que se aplicarán para evaluar las proposiciones se </w:t>
      </w:r>
      <w:r w:rsidR="00335419" w:rsidRPr="00296C4D">
        <w:rPr>
          <w:rFonts w:cs="Noto Sans"/>
          <w:szCs w:val="18"/>
        </w:rPr>
        <w:t>basarán</w:t>
      </w:r>
      <w:r w:rsidRPr="00296C4D">
        <w:rPr>
          <w:rFonts w:cs="Noto Sans"/>
          <w:szCs w:val="18"/>
        </w:rPr>
        <w:t xml:space="preserve"> en la información documental presentada y en la presentación de las muestras </w:t>
      </w:r>
      <w:r w:rsidR="00335419" w:rsidRPr="00296C4D">
        <w:rPr>
          <w:rFonts w:cs="Noto Sans"/>
          <w:szCs w:val="18"/>
        </w:rPr>
        <w:t>físicas, por</w:t>
      </w:r>
      <w:r w:rsidRPr="00296C4D">
        <w:rPr>
          <w:rFonts w:cs="Noto Sans"/>
          <w:szCs w:val="18"/>
        </w:rPr>
        <w:t xml:space="preserve"> los licitantes, observando para ello lo previsto en el artículo </w:t>
      </w:r>
      <w:r w:rsidR="00326EC6" w:rsidRPr="00335419">
        <w:rPr>
          <w:rFonts w:cs="Noto Sans"/>
          <w:b/>
          <w:bCs/>
          <w:szCs w:val="18"/>
        </w:rPr>
        <w:t>47</w:t>
      </w:r>
      <w:r w:rsidRPr="00296C4D">
        <w:rPr>
          <w:rFonts w:cs="Noto Sans"/>
          <w:szCs w:val="18"/>
        </w:rPr>
        <w:t xml:space="preserve"> en lo relativo al criterio binario LAASSP. La evaluación se realizará comparando entre sí, en forma equivalente, todas las condiciones ofrecidas explícitamente por los licitantes. </w:t>
      </w:r>
    </w:p>
    <w:p w14:paraId="68DC5BE7" w14:textId="77777777" w:rsidR="00D42052" w:rsidRPr="00296C4D" w:rsidRDefault="00D42052" w:rsidP="0043446B">
      <w:pPr>
        <w:rPr>
          <w:rFonts w:cs="Noto Sans"/>
          <w:szCs w:val="18"/>
        </w:rPr>
      </w:pPr>
    </w:p>
    <w:p w14:paraId="68BE8BA0" w14:textId="3EB302A9" w:rsidR="005551C8" w:rsidRPr="00296C4D" w:rsidRDefault="00D42052" w:rsidP="0043446B">
      <w:pPr>
        <w:rPr>
          <w:rFonts w:cs="Noto Sans"/>
          <w:szCs w:val="18"/>
        </w:rPr>
      </w:pPr>
      <w:r w:rsidRPr="00296C4D">
        <w:rPr>
          <w:rFonts w:cs="Noto Sans"/>
          <w:szCs w:val="18"/>
        </w:rPr>
        <w:t xml:space="preserve">Por lo que, el licitante que resulte adjudicado, deberá cumplir con todos los requisitos solicitados en la Convocatoria, ya que todos son necesarios para garantizar la calidad y entrega </w:t>
      </w:r>
      <w:r w:rsidR="00335419" w:rsidRPr="00296C4D">
        <w:rPr>
          <w:rFonts w:cs="Noto Sans"/>
          <w:szCs w:val="18"/>
        </w:rPr>
        <w:t>oportuna del</w:t>
      </w:r>
      <w:r w:rsidRPr="00296C4D">
        <w:rPr>
          <w:rFonts w:cs="Noto Sans"/>
          <w:szCs w:val="18"/>
        </w:rPr>
        <w:t xml:space="preserve"> producto y/o servicio.</w:t>
      </w:r>
    </w:p>
    <w:p w14:paraId="70FF7534" w14:textId="77777777" w:rsidR="00A01351" w:rsidRPr="00296C4D" w:rsidRDefault="00A01351" w:rsidP="0043446B">
      <w:pPr>
        <w:rPr>
          <w:rFonts w:cs="Noto Sans"/>
          <w:szCs w:val="18"/>
        </w:rPr>
      </w:pPr>
    </w:p>
    <w:p w14:paraId="1340444E" w14:textId="2709C73D" w:rsidR="00A01351" w:rsidRPr="00296C4D" w:rsidRDefault="00A01351" w:rsidP="0043446B">
      <w:pPr>
        <w:rPr>
          <w:rFonts w:cs="Noto Sans"/>
          <w:szCs w:val="18"/>
        </w:rPr>
      </w:pPr>
      <w:r w:rsidRPr="00296C4D">
        <w:rPr>
          <w:rFonts w:cs="Noto Sans"/>
          <w:szCs w:val="18"/>
        </w:rPr>
        <w:t xml:space="preserve">Las evaluaciones de las propuestas técnicas serán documentales, en observancia a lo establecido en el art. </w:t>
      </w:r>
      <w:r w:rsidR="00326EC6" w:rsidRPr="00335419">
        <w:rPr>
          <w:rFonts w:cs="Noto Sans"/>
          <w:b/>
          <w:bCs/>
          <w:szCs w:val="18"/>
        </w:rPr>
        <w:t>47</w:t>
      </w:r>
      <w:r w:rsidR="00326EC6" w:rsidRPr="00296C4D">
        <w:rPr>
          <w:rFonts w:cs="Noto Sans"/>
          <w:szCs w:val="18"/>
        </w:rPr>
        <w:t xml:space="preserve"> de la LAASSP</w:t>
      </w:r>
      <w:r w:rsidRPr="00296C4D">
        <w:rPr>
          <w:rFonts w:cs="Noto Sans"/>
          <w:szCs w:val="18"/>
        </w:rPr>
        <w:t xml:space="preserve"> y </w:t>
      </w:r>
      <w:r w:rsidR="00C60504">
        <w:rPr>
          <w:rFonts w:cs="Noto Sans"/>
          <w:b/>
          <w:bCs/>
          <w:szCs w:val="18"/>
        </w:rPr>
        <w:t>99</w:t>
      </w:r>
      <w:r w:rsidRPr="00296C4D">
        <w:rPr>
          <w:rFonts w:cs="Noto Sans"/>
          <w:szCs w:val="18"/>
        </w:rPr>
        <w:t xml:space="preserve"> de su </w:t>
      </w:r>
      <w:r w:rsidR="006102D6" w:rsidRPr="00296C4D">
        <w:rPr>
          <w:rFonts w:cs="Noto Sans"/>
          <w:szCs w:val="18"/>
        </w:rPr>
        <w:t>RLAASSP</w:t>
      </w:r>
      <w:r w:rsidRPr="00296C4D">
        <w:rPr>
          <w:rFonts w:cs="Noto Sans"/>
          <w:szCs w:val="18"/>
        </w:rPr>
        <w:t xml:space="preserve">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296C4D" w:rsidRDefault="00A01351" w:rsidP="0043446B">
      <w:pPr>
        <w:rPr>
          <w:rFonts w:cs="Noto Sans"/>
          <w:szCs w:val="18"/>
        </w:rPr>
      </w:pPr>
    </w:p>
    <w:p w14:paraId="5CCDDEF5" w14:textId="69C147E4" w:rsidR="00A01351" w:rsidRPr="00296C4D" w:rsidRDefault="00A01351" w:rsidP="0043446B">
      <w:pPr>
        <w:rPr>
          <w:rFonts w:cs="Noto Sans"/>
          <w:szCs w:val="18"/>
        </w:rPr>
      </w:pPr>
      <w:r w:rsidRPr="00296C4D">
        <w:rPr>
          <w:rFonts w:cs="Noto Sans"/>
          <w:szCs w:val="18"/>
        </w:rPr>
        <w:t xml:space="preserve">Se comprobará que las condiciones legales técnicas y económicas </w:t>
      </w:r>
      <w:r w:rsidR="00C32C12" w:rsidRPr="00296C4D">
        <w:rPr>
          <w:rFonts w:cs="Noto Sans"/>
          <w:szCs w:val="18"/>
        </w:rPr>
        <w:t>requeridas</w:t>
      </w:r>
      <w:r w:rsidRPr="00296C4D">
        <w:rPr>
          <w:rFonts w:cs="Noto Sans"/>
          <w:szCs w:val="18"/>
        </w:rPr>
        <w:t xml:space="preserve"> contengan a plenitud la información, documentación y requisitos de la presente convocatoria, la(s) junta(s) de aclaraciones y sus anexos de conformidad con el artículo </w:t>
      </w:r>
      <w:r w:rsidR="00326EC6" w:rsidRPr="00335419">
        <w:rPr>
          <w:rFonts w:cs="Noto Sans"/>
          <w:b/>
          <w:bCs/>
          <w:szCs w:val="18"/>
        </w:rPr>
        <w:t>47</w:t>
      </w:r>
      <w:r w:rsidRPr="00296C4D">
        <w:rPr>
          <w:rFonts w:cs="Noto Sans"/>
          <w:szCs w:val="18"/>
        </w:rPr>
        <w:t xml:space="preserve"> de la LAASSP.</w:t>
      </w:r>
    </w:p>
    <w:p w14:paraId="60EF4CDF" w14:textId="77777777" w:rsidR="00A01351" w:rsidRPr="00296C4D" w:rsidRDefault="00A01351" w:rsidP="0043446B">
      <w:pPr>
        <w:rPr>
          <w:rFonts w:cs="Noto Sans"/>
          <w:szCs w:val="18"/>
        </w:rPr>
      </w:pPr>
    </w:p>
    <w:p w14:paraId="5764E81E" w14:textId="77777777" w:rsidR="00A01351" w:rsidRDefault="00A01351" w:rsidP="0043446B">
      <w:pPr>
        <w:rPr>
          <w:rFonts w:cs="Noto Sans"/>
          <w:szCs w:val="18"/>
        </w:rPr>
      </w:pPr>
      <w:r w:rsidRPr="00296C4D">
        <w:rPr>
          <w:rFonts w:cs="Noto Sans"/>
          <w:szCs w:val="18"/>
        </w:rPr>
        <w:t>La evaluación se realizará comparando entre sí, en forma equivalente, todas las condiciones ofrecidas explícitamente y los documentos presentados por los licitantes.</w:t>
      </w:r>
    </w:p>
    <w:p w14:paraId="027AE80D" w14:textId="77777777" w:rsidR="00335419" w:rsidRPr="00296C4D" w:rsidRDefault="00335419" w:rsidP="0043446B">
      <w:pPr>
        <w:rPr>
          <w:rFonts w:cs="Noto Sans"/>
          <w:szCs w:val="18"/>
        </w:rPr>
      </w:pPr>
    </w:p>
    <w:p w14:paraId="6704BDAD" w14:textId="490E8EDB" w:rsidR="007110F3" w:rsidRPr="00296C4D" w:rsidRDefault="00A01351" w:rsidP="00A01351">
      <w:pPr>
        <w:rPr>
          <w:rFonts w:cs="Noto Sans"/>
          <w:szCs w:val="18"/>
        </w:rPr>
      </w:pPr>
      <w:r w:rsidRPr="00296C4D">
        <w:rPr>
          <w:rFonts w:cs="Noto Sans"/>
          <w:szCs w:val="18"/>
        </w:rPr>
        <w:lastRenderedPageBreak/>
        <w:t xml:space="preserve">Tratándose de los documentos o manifiestos presentados bajo protesta de decir verdad, de conformidad con lo previsto en el artículo </w:t>
      </w:r>
      <w:r w:rsidR="00C60504">
        <w:rPr>
          <w:rFonts w:cs="Noto Sans"/>
          <w:b/>
          <w:bCs/>
          <w:szCs w:val="18"/>
        </w:rPr>
        <w:t>83</w:t>
      </w:r>
      <w:r w:rsidRPr="00296C4D">
        <w:rPr>
          <w:rFonts w:cs="Noto Sans"/>
          <w:szCs w:val="18"/>
        </w:rPr>
        <w:t xml:space="preserve"> penúltimo párrafo del </w:t>
      </w:r>
      <w:r w:rsidR="006102D6" w:rsidRPr="00296C4D">
        <w:rPr>
          <w:rFonts w:cs="Noto Sans"/>
          <w:szCs w:val="18"/>
        </w:rPr>
        <w:t>R</w:t>
      </w:r>
      <w:r w:rsidRPr="00296C4D">
        <w:rPr>
          <w:rFonts w:cs="Noto Sans"/>
          <w:szCs w:val="18"/>
        </w:rPr>
        <w:t>LAASSP, se verificará que dichos documentos cumplan con los requisitos solicitados. La falta de presentación de dichos documentos en la proposición que se presente, será motivo de desechamiento.</w:t>
      </w:r>
    </w:p>
    <w:p w14:paraId="41A699B7" w14:textId="77777777" w:rsidR="00256AD4" w:rsidRPr="00296C4D" w:rsidRDefault="00256AD4" w:rsidP="00A01351">
      <w:pPr>
        <w:rPr>
          <w:rFonts w:cs="Noto Sans"/>
          <w:szCs w:val="18"/>
        </w:rPr>
      </w:pPr>
    </w:p>
    <w:p w14:paraId="0B593178" w14:textId="77777777" w:rsidR="00F35708" w:rsidRPr="00296C4D" w:rsidRDefault="00FE2AF6" w:rsidP="00194F2F">
      <w:pPr>
        <w:pStyle w:val="Ttulo3"/>
        <w:rPr>
          <w:szCs w:val="18"/>
        </w:rPr>
      </w:pPr>
      <w:bookmarkStart w:id="170" w:name="_Toc212448264"/>
      <w:bookmarkStart w:id="171" w:name="_Toc221708881"/>
      <w:r w:rsidRPr="00296C4D">
        <w:rPr>
          <w:szCs w:val="18"/>
        </w:rPr>
        <w:t xml:space="preserve">5.1 </w:t>
      </w:r>
      <w:r w:rsidR="0092062E" w:rsidRPr="00296C4D">
        <w:rPr>
          <w:szCs w:val="18"/>
        </w:rPr>
        <w:t>Criterios de e</w:t>
      </w:r>
      <w:r w:rsidR="001B7870" w:rsidRPr="00296C4D">
        <w:rPr>
          <w:szCs w:val="18"/>
        </w:rPr>
        <w:t>valuación.</w:t>
      </w:r>
      <w:bookmarkEnd w:id="170"/>
      <w:bookmarkEnd w:id="171"/>
    </w:p>
    <w:p w14:paraId="77CB90BF" w14:textId="77777777" w:rsidR="00624C7E" w:rsidRPr="00296C4D" w:rsidRDefault="00624C7E" w:rsidP="005A6D8F">
      <w:pPr>
        <w:rPr>
          <w:rFonts w:eastAsia="Times New Roman" w:cs="Noto Sans"/>
          <w:b/>
          <w:noProof/>
          <w:szCs w:val="18"/>
          <w:lang w:val="es-ES_tradnl" w:eastAsia="es-ES"/>
        </w:rPr>
      </w:pPr>
    </w:p>
    <w:p w14:paraId="5959AA59" w14:textId="71BBBD88" w:rsidR="006B1DA1" w:rsidRPr="00296C4D" w:rsidRDefault="006B1DA1" w:rsidP="006B1DA1">
      <w:pPr>
        <w:rPr>
          <w:rFonts w:cs="Noto Sans"/>
          <w:b/>
          <w:bCs/>
          <w:szCs w:val="18"/>
          <w:lang w:val="es-ES_tradnl" w:eastAsia="ar-SA"/>
        </w:rPr>
      </w:pPr>
      <w:bookmarkStart w:id="172" w:name="_Toc212448265"/>
      <w:r w:rsidRPr="00296C4D">
        <w:rPr>
          <w:rFonts w:cs="Noto Sans"/>
          <w:szCs w:val="18"/>
          <w:lang w:val="es-ES" w:eastAsia="es-MX"/>
        </w:rPr>
        <w:t xml:space="preserve">Se utilizará el </w:t>
      </w:r>
      <w:r w:rsidR="00335419" w:rsidRPr="00335419">
        <w:rPr>
          <w:rFonts w:cs="Noto Sans"/>
          <w:b/>
          <w:bCs/>
          <w:szCs w:val="18"/>
          <w:lang w:val="es-ES" w:eastAsia="es-MX"/>
        </w:rPr>
        <w:t>CRITERIO BINARIO</w:t>
      </w:r>
      <w:r w:rsidR="00335419" w:rsidRPr="00296C4D">
        <w:rPr>
          <w:rFonts w:cs="Noto Sans"/>
          <w:szCs w:val="18"/>
          <w:lang w:val="es-ES" w:eastAsia="es-MX"/>
        </w:rPr>
        <w:t xml:space="preserve"> </w:t>
      </w:r>
      <w:r w:rsidRPr="00296C4D">
        <w:rPr>
          <w:rFonts w:cs="Noto Sans"/>
          <w:szCs w:val="18"/>
          <w:lang w:val="es-ES" w:eastAsia="es-MX"/>
        </w:rPr>
        <w:t xml:space="preserve">en virtud de que el servicio a contratar se encuentra estandarizado en el mercado al cumplir con lo establecido, requerido y solicitado en todas las condiciones ofrecidas en </w:t>
      </w:r>
      <w:r w:rsidR="00335419" w:rsidRPr="00296C4D">
        <w:rPr>
          <w:rFonts w:cs="Noto Sans"/>
          <w:szCs w:val="18"/>
          <w:lang w:val="es-ES" w:eastAsia="es-MX"/>
        </w:rPr>
        <w:t>est</w:t>
      </w:r>
      <w:r w:rsidR="00335419">
        <w:rPr>
          <w:rFonts w:cs="Noto Sans"/>
          <w:szCs w:val="18"/>
          <w:lang w:val="es-ES" w:eastAsia="es-MX"/>
        </w:rPr>
        <w:t>a</w:t>
      </w:r>
      <w:r w:rsidR="00335419" w:rsidRPr="00296C4D">
        <w:rPr>
          <w:rFonts w:cs="Noto Sans"/>
          <w:szCs w:val="18"/>
          <w:lang w:val="es-ES" w:eastAsia="es-MX"/>
        </w:rPr>
        <w:t xml:space="preserve"> </w:t>
      </w:r>
      <w:r w:rsidR="00410CBF">
        <w:rPr>
          <w:rFonts w:cs="Noto Sans"/>
          <w:szCs w:val="18"/>
          <w:lang w:val="es-ES" w:eastAsia="es-MX"/>
        </w:rPr>
        <w:t xml:space="preserve">contratación de </w:t>
      </w:r>
      <w:r w:rsidR="0032520C">
        <w:rPr>
          <w:rFonts w:cs="Noto Sans"/>
          <w:szCs w:val="18"/>
          <w:lang w:val="es-ES" w:eastAsia="es-MX"/>
        </w:rPr>
        <w:t>ARRENDAMIENTO DE EQUIPAMIENTO DE ANESTESIA</w:t>
      </w:r>
      <w:proofErr w:type="gramStart"/>
      <w:r w:rsidR="0032520C">
        <w:rPr>
          <w:rFonts w:cs="Noto Sans"/>
          <w:szCs w:val="18"/>
          <w:lang w:val="es-ES" w:eastAsia="es-MX"/>
        </w:rPr>
        <w:t>,</w:t>
      </w:r>
      <w:r w:rsidR="0081668B">
        <w:rPr>
          <w:rFonts w:cs="Noto Sans"/>
          <w:szCs w:val="18"/>
          <w:lang w:val="es-ES" w:eastAsia="es-MX"/>
        </w:rPr>
        <w:t>EJERCICIO</w:t>
      </w:r>
      <w:proofErr w:type="gramEnd"/>
      <w:r w:rsidR="0081668B">
        <w:rPr>
          <w:rFonts w:cs="Noto Sans"/>
          <w:szCs w:val="18"/>
          <w:lang w:val="es-ES" w:eastAsia="es-MX"/>
        </w:rPr>
        <w:t xml:space="preserve"> </w:t>
      </w:r>
      <w:r w:rsidR="00335419">
        <w:rPr>
          <w:rFonts w:cs="Noto Sans"/>
          <w:szCs w:val="18"/>
          <w:lang w:val="es-ES" w:eastAsia="es-MX"/>
        </w:rPr>
        <w:t>2026,</w:t>
      </w:r>
      <w:r w:rsidRPr="00296C4D">
        <w:rPr>
          <w:rFonts w:cs="Noto Sans"/>
          <w:szCs w:val="18"/>
          <w:lang w:val="es-ES" w:eastAsia="es-MX"/>
        </w:rPr>
        <w:t xml:space="preserve"> mismo que será verificado con la Propuesta Técnica.</w:t>
      </w:r>
    </w:p>
    <w:p w14:paraId="0928F66F" w14:textId="77777777" w:rsidR="006B1DA1" w:rsidRDefault="006B1DA1" w:rsidP="006B1DA1">
      <w:pPr>
        <w:pStyle w:val="Ttulo3"/>
        <w:rPr>
          <w:szCs w:val="18"/>
        </w:rPr>
      </w:pPr>
    </w:p>
    <w:p w14:paraId="7D02FEAF" w14:textId="77777777" w:rsidR="00F07390" w:rsidRPr="00F07390" w:rsidRDefault="00F07390" w:rsidP="00F07390">
      <w:pPr>
        <w:rPr>
          <w:lang w:val="es-ES_tradnl" w:eastAsia="ar-SA"/>
        </w:rPr>
      </w:pPr>
    </w:p>
    <w:p w14:paraId="6E8A6AFA" w14:textId="5FE9031A" w:rsidR="005D2EBE" w:rsidRPr="00296C4D" w:rsidRDefault="0057312F" w:rsidP="006B1DA1">
      <w:pPr>
        <w:pStyle w:val="Ttulo3"/>
        <w:rPr>
          <w:szCs w:val="18"/>
        </w:rPr>
      </w:pPr>
      <w:bookmarkStart w:id="173" w:name="_Toc221708882"/>
      <w:r w:rsidRPr="00296C4D">
        <w:rPr>
          <w:szCs w:val="18"/>
        </w:rPr>
        <w:t>5.</w:t>
      </w:r>
      <w:r w:rsidR="005551C8" w:rsidRPr="00296C4D">
        <w:rPr>
          <w:szCs w:val="18"/>
        </w:rPr>
        <w:t>2</w:t>
      </w:r>
      <w:r w:rsidRPr="00296C4D">
        <w:rPr>
          <w:szCs w:val="18"/>
        </w:rPr>
        <w:t xml:space="preserve"> </w:t>
      </w:r>
      <w:r w:rsidR="00341AE0" w:rsidRPr="00296C4D">
        <w:rPr>
          <w:szCs w:val="18"/>
        </w:rPr>
        <w:t xml:space="preserve">Consideraciones generales </w:t>
      </w:r>
      <w:r w:rsidR="004942F0" w:rsidRPr="00296C4D">
        <w:rPr>
          <w:szCs w:val="18"/>
        </w:rPr>
        <w:t>para l</w:t>
      </w:r>
      <w:r w:rsidR="00341AE0" w:rsidRPr="00296C4D">
        <w:rPr>
          <w:szCs w:val="18"/>
        </w:rPr>
        <w:t xml:space="preserve">a </w:t>
      </w:r>
      <w:r w:rsidR="004942F0" w:rsidRPr="00296C4D">
        <w:rPr>
          <w:szCs w:val="18"/>
        </w:rPr>
        <w:t xml:space="preserve">evaluación de </w:t>
      </w:r>
      <w:r w:rsidR="00AA3375" w:rsidRPr="00296C4D">
        <w:rPr>
          <w:szCs w:val="18"/>
        </w:rPr>
        <w:t xml:space="preserve">proposición </w:t>
      </w:r>
      <w:r w:rsidR="00767285" w:rsidRPr="00296C4D">
        <w:rPr>
          <w:szCs w:val="18"/>
        </w:rPr>
        <w:t>económica</w:t>
      </w:r>
      <w:bookmarkEnd w:id="172"/>
      <w:bookmarkEnd w:id="173"/>
    </w:p>
    <w:p w14:paraId="4F36EFA8" w14:textId="77777777" w:rsidR="005753BA" w:rsidRPr="00296C4D" w:rsidRDefault="005753BA" w:rsidP="005A6D8F">
      <w:pPr>
        <w:rPr>
          <w:rFonts w:cs="Noto Sans"/>
          <w:b/>
          <w:noProof/>
          <w:szCs w:val="18"/>
        </w:rPr>
      </w:pPr>
    </w:p>
    <w:p w14:paraId="0994DD2C" w14:textId="77777777" w:rsidR="005D2EBE" w:rsidRPr="00296C4D" w:rsidRDefault="005D2EBE" w:rsidP="005A6D8F">
      <w:pPr>
        <w:rPr>
          <w:rFonts w:cs="Noto Sans"/>
          <w:noProof/>
          <w:szCs w:val="18"/>
        </w:rPr>
      </w:pPr>
      <w:r w:rsidRPr="00296C4D">
        <w:rPr>
          <w:rFonts w:cs="Noto Sans"/>
          <w:noProof/>
          <w:szCs w:val="18"/>
        </w:rPr>
        <w:t xml:space="preserve">Para efectos de la evaluación de la proposición económica, </w:t>
      </w:r>
      <w:r w:rsidR="00B123B0" w:rsidRPr="00296C4D">
        <w:rPr>
          <w:rFonts w:cs="Noto Sans"/>
          <w:noProof/>
          <w:szCs w:val="18"/>
        </w:rPr>
        <w:t xml:space="preserve">el Área Contratante </w:t>
      </w:r>
      <w:r w:rsidRPr="00296C4D">
        <w:rPr>
          <w:rFonts w:cs="Noto Sans"/>
          <w:noProof/>
          <w:szCs w:val="18"/>
        </w:rPr>
        <w:t>tomarán en consideración los criterios siguientes:</w:t>
      </w:r>
    </w:p>
    <w:p w14:paraId="2EF58BFF" w14:textId="77777777" w:rsidR="002444E5" w:rsidRPr="00296C4D" w:rsidRDefault="002444E5" w:rsidP="005A6D8F">
      <w:pPr>
        <w:pStyle w:val="Prrafodelista"/>
        <w:ind w:left="851"/>
        <w:rPr>
          <w:rFonts w:cs="Noto Sans"/>
          <w:sz w:val="18"/>
          <w:szCs w:val="18"/>
        </w:rPr>
      </w:pPr>
      <w:bookmarkStart w:id="174" w:name="_Toc428988965"/>
    </w:p>
    <w:p w14:paraId="1D087328" w14:textId="77777777" w:rsidR="002444E5" w:rsidRPr="00296C4D" w:rsidRDefault="002444E5" w:rsidP="00DC3F30">
      <w:pPr>
        <w:pStyle w:val="Prrafodelista"/>
        <w:numPr>
          <w:ilvl w:val="0"/>
          <w:numId w:val="191"/>
        </w:numPr>
        <w:rPr>
          <w:rFonts w:cs="Noto Sans"/>
          <w:sz w:val="18"/>
          <w:szCs w:val="18"/>
        </w:rPr>
      </w:pPr>
      <w:r w:rsidRPr="00296C4D">
        <w:rPr>
          <w:rFonts w:cs="Noto Sans"/>
          <w:sz w:val="18"/>
          <w:szCs w:val="18"/>
        </w:rPr>
        <w:t>La proposición económica deberá considerar el total de la cantidad requerida en pesos mexicanos, indicando la partida/clave, descripción, cantidad, el Precio Unitario,</w:t>
      </w:r>
      <w:r w:rsidR="003C54B9" w:rsidRPr="00296C4D">
        <w:rPr>
          <w:rFonts w:cs="Noto Sans"/>
          <w:sz w:val="18"/>
          <w:szCs w:val="18"/>
        </w:rPr>
        <w:t xml:space="preserve"> subtotal y el importe total del </w:t>
      </w:r>
      <w:r w:rsidR="00A94630" w:rsidRPr="00296C4D">
        <w:rPr>
          <w:rFonts w:cs="Noto Sans"/>
          <w:sz w:val="18"/>
          <w:szCs w:val="18"/>
        </w:rPr>
        <w:t>bien ofertado</w:t>
      </w:r>
      <w:r w:rsidRPr="00296C4D">
        <w:rPr>
          <w:rFonts w:cs="Noto Sans"/>
          <w:sz w:val="18"/>
          <w:szCs w:val="18"/>
        </w:rPr>
        <w:t xml:space="preserve">, desglosando el I.V.A., conforme al </w:t>
      </w:r>
      <w:hyperlink w:anchor="FORMATO_10" w:history="1">
        <w:r w:rsidRPr="00296C4D">
          <w:rPr>
            <w:rStyle w:val="Hipervnculo"/>
            <w:rFonts w:cs="Noto Sans"/>
            <w:b/>
            <w:color w:val="auto"/>
            <w:sz w:val="18"/>
            <w:szCs w:val="18"/>
            <w:u w:val="none"/>
          </w:rPr>
          <w:t xml:space="preserve">Formato No. </w:t>
        </w:r>
        <w:r w:rsidR="007D1052" w:rsidRPr="00296C4D">
          <w:rPr>
            <w:rStyle w:val="Hipervnculo"/>
            <w:rFonts w:cs="Noto Sans"/>
            <w:b/>
            <w:color w:val="auto"/>
            <w:sz w:val="18"/>
            <w:szCs w:val="18"/>
            <w:u w:val="none"/>
          </w:rPr>
          <w:t>8</w:t>
        </w:r>
      </w:hyperlink>
      <w:r w:rsidRPr="00296C4D">
        <w:rPr>
          <w:rFonts w:cs="Noto Sans"/>
          <w:b/>
          <w:sz w:val="18"/>
          <w:szCs w:val="18"/>
        </w:rPr>
        <w:t>,</w:t>
      </w:r>
      <w:r w:rsidRPr="00296C4D">
        <w:rPr>
          <w:rFonts w:cs="Noto Sans"/>
          <w:sz w:val="18"/>
          <w:szCs w:val="18"/>
        </w:rPr>
        <w:t xml:space="preserve"> el cual forma parte de la presente Convocatoria.</w:t>
      </w:r>
    </w:p>
    <w:p w14:paraId="68367DE0" w14:textId="77777777" w:rsidR="002444E5" w:rsidRPr="00296C4D" w:rsidRDefault="002444E5" w:rsidP="005A6D8F">
      <w:pPr>
        <w:pStyle w:val="Prrafodelista"/>
        <w:ind w:left="426"/>
        <w:rPr>
          <w:rFonts w:cs="Noto Sans"/>
          <w:sz w:val="18"/>
          <w:szCs w:val="18"/>
        </w:rPr>
      </w:pPr>
    </w:p>
    <w:p w14:paraId="0D87EAFF" w14:textId="77777777" w:rsidR="002444E5" w:rsidRPr="00296C4D" w:rsidRDefault="002444E5" w:rsidP="00DC3F30">
      <w:pPr>
        <w:pStyle w:val="Prrafodelista"/>
        <w:numPr>
          <w:ilvl w:val="0"/>
          <w:numId w:val="191"/>
        </w:numPr>
        <w:rPr>
          <w:rFonts w:eastAsia="Arial Unicode MS" w:cs="Noto Sans"/>
          <w:sz w:val="18"/>
          <w:szCs w:val="18"/>
          <w:lang w:val="es-ES_tradnl"/>
        </w:rPr>
      </w:pPr>
      <w:r w:rsidRPr="00296C4D">
        <w:rPr>
          <w:rFonts w:cs="Noto Sans"/>
          <w:sz w:val="18"/>
          <w:szCs w:val="18"/>
        </w:rPr>
        <w:t xml:space="preserve">Se analizará de manera integra el </w:t>
      </w:r>
      <w:r w:rsidR="0072153B" w:rsidRPr="00296C4D">
        <w:rPr>
          <w:rFonts w:cs="Noto Sans"/>
          <w:b/>
          <w:sz w:val="18"/>
          <w:szCs w:val="18"/>
        </w:rPr>
        <w:t>importe</w:t>
      </w:r>
      <w:r w:rsidRPr="00296C4D">
        <w:rPr>
          <w:rFonts w:cs="Noto Sans"/>
          <w:sz w:val="18"/>
          <w:szCs w:val="18"/>
        </w:rPr>
        <w:t xml:space="preserve"> ofertado por los licitantes, así como las operaciones aritméticas con objeto de verificar el importe total </w:t>
      </w:r>
      <w:r w:rsidR="003C54B9" w:rsidRPr="00296C4D">
        <w:rPr>
          <w:rFonts w:cs="Noto Sans"/>
          <w:sz w:val="18"/>
          <w:szCs w:val="18"/>
        </w:rPr>
        <w:t xml:space="preserve">del </w:t>
      </w:r>
      <w:r w:rsidR="00A94630" w:rsidRPr="00296C4D">
        <w:rPr>
          <w:rFonts w:cs="Noto Sans"/>
          <w:sz w:val="18"/>
          <w:szCs w:val="18"/>
        </w:rPr>
        <w:t>bien ofertado</w:t>
      </w:r>
      <w:r w:rsidRPr="00296C4D">
        <w:rPr>
          <w:rFonts w:cs="Noto Sans"/>
          <w:sz w:val="18"/>
          <w:szCs w:val="18"/>
        </w:rPr>
        <w:t xml:space="preserve">, de conformidad a los datos contenidos en su </w:t>
      </w:r>
      <w:r w:rsidRPr="00296C4D">
        <w:rPr>
          <w:rFonts w:eastAsia="Arial Unicode MS" w:cs="Noto Sans"/>
          <w:sz w:val="18"/>
          <w:szCs w:val="18"/>
          <w:lang w:val="es-ES_tradnl"/>
        </w:rPr>
        <w:t xml:space="preserve">Proposición </w:t>
      </w:r>
      <w:r w:rsidRPr="00296C4D">
        <w:rPr>
          <w:rFonts w:cs="Noto Sans"/>
          <w:sz w:val="18"/>
          <w:szCs w:val="18"/>
        </w:rPr>
        <w:t>Económica.</w:t>
      </w:r>
    </w:p>
    <w:p w14:paraId="324EEC57" w14:textId="77777777" w:rsidR="002444E5" w:rsidRPr="00296C4D" w:rsidRDefault="002444E5" w:rsidP="005A6D8F">
      <w:pPr>
        <w:pStyle w:val="Prrafodelista"/>
        <w:ind w:left="426"/>
        <w:rPr>
          <w:rFonts w:eastAsia="Arial Unicode MS" w:cs="Noto Sans"/>
          <w:sz w:val="18"/>
          <w:szCs w:val="18"/>
          <w:lang w:val="es-ES_tradnl"/>
        </w:rPr>
      </w:pPr>
    </w:p>
    <w:p w14:paraId="18CD85D2" w14:textId="6E52A290" w:rsidR="002444E5" w:rsidRPr="00296C4D" w:rsidRDefault="002444E5" w:rsidP="00DC3F30">
      <w:pPr>
        <w:pStyle w:val="Prrafodelista"/>
        <w:numPr>
          <w:ilvl w:val="0"/>
          <w:numId w:val="191"/>
        </w:numPr>
        <w:rPr>
          <w:rFonts w:cs="Noto Sans"/>
          <w:sz w:val="18"/>
          <w:szCs w:val="18"/>
        </w:rPr>
      </w:pPr>
      <w:r w:rsidRPr="00296C4D">
        <w:rPr>
          <w:rFonts w:cs="Noto Sans"/>
          <w:sz w:val="18"/>
          <w:szCs w:val="18"/>
        </w:rPr>
        <w:t xml:space="preserve">En caso de que se detecte un error de cálculo en alguna proposición, </w:t>
      </w:r>
      <w:r w:rsidR="0072153B" w:rsidRPr="00296C4D">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296C4D">
        <w:rPr>
          <w:rFonts w:cs="Noto Sans"/>
          <w:sz w:val="18"/>
          <w:szCs w:val="18"/>
        </w:rPr>
        <w:t>, en el entendido de que par</w:t>
      </w:r>
      <w:r w:rsidR="00493464" w:rsidRPr="00296C4D">
        <w:rPr>
          <w:rFonts w:cs="Noto Sans"/>
          <w:sz w:val="18"/>
          <w:szCs w:val="18"/>
        </w:rPr>
        <w:t>a efectos de lo señalado en el A</w:t>
      </w:r>
      <w:r w:rsidRPr="00296C4D">
        <w:rPr>
          <w:rFonts w:cs="Noto Sans"/>
          <w:sz w:val="18"/>
          <w:szCs w:val="18"/>
        </w:rPr>
        <w:t xml:space="preserve">rtículo </w:t>
      </w:r>
      <w:r w:rsidR="00BC37E1">
        <w:rPr>
          <w:rFonts w:cs="Noto Sans"/>
          <w:b/>
          <w:bCs/>
          <w:sz w:val="18"/>
          <w:szCs w:val="18"/>
        </w:rPr>
        <w:t>103</w:t>
      </w:r>
      <w:r w:rsidRPr="00296C4D">
        <w:rPr>
          <w:rFonts w:cs="Noto Sans"/>
          <w:sz w:val="18"/>
          <w:szCs w:val="18"/>
        </w:rPr>
        <w:t xml:space="preserve"> del RLAASSP</w:t>
      </w:r>
      <w:r w:rsidR="0072153B" w:rsidRPr="00296C4D">
        <w:rPr>
          <w:rFonts w:cs="Noto Sans"/>
          <w:sz w:val="18"/>
          <w:szCs w:val="18"/>
        </w:rPr>
        <w:t>.</w:t>
      </w:r>
    </w:p>
    <w:p w14:paraId="7E71B306" w14:textId="77777777" w:rsidR="003A3309" w:rsidRPr="00296C4D" w:rsidRDefault="003A3309" w:rsidP="003A3309">
      <w:pPr>
        <w:rPr>
          <w:szCs w:val="18"/>
          <w:lang w:val="es-ES_tradnl" w:eastAsia="ar-SA"/>
        </w:rPr>
      </w:pPr>
      <w:bookmarkStart w:id="175" w:name="_Toc428988961"/>
      <w:bookmarkStart w:id="176" w:name="_Toc212448266"/>
    </w:p>
    <w:p w14:paraId="7BFA70C6" w14:textId="77777777" w:rsidR="002358A5" w:rsidRPr="00296C4D" w:rsidRDefault="004A45EC" w:rsidP="00194F2F">
      <w:pPr>
        <w:pStyle w:val="Ttulo3"/>
        <w:rPr>
          <w:szCs w:val="18"/>
        </w:rPr>
      </w:pPr>
      <w:bookmarkStart w:id="177" w:name="_Toc221708883"/>
      <w:r w:rsidRPr="00296C4D">
        <w:rPr>
          <w:szCs w:val="18"/>
        </w:rPr>
        <w:t>5.</w:t>
      </w:r>
      <w:r w:rsidR="001665F8" w:rsidRPr="00296C4D">
        <w:rPr>
          <w:szCs w:val="18"/>
        </w:rPr>
        <w:t>3</w:t>
      </w:r>
      <w:r w:rsidR="002358A5" w:rsidRPr="00296C4D">
        <w:rPr>
          <w:szCs w:val="18"/>
        </w:rPr>
        <w:t xml:space="preserve"> Causales de desechamiento</w:t>
      </w:r>
      <w:bookmarkEnd w:id="175"/>
      <w:bookmarkEnd w:id="176"/>
      <w:bookmarkEnd w:id="177"/>
    </w:p>
    <w:p w14:paraId="51C5437B" w14:textId="77777777" w:rsidR="002358A5" w:rsidRPr="00296C4D" w:rsidRDefault="002358A5" w:rsidP="005A6D8F">
      <w:pPr>
        <w:rPr>
          <w:rFonts w:cs="Noto Sans"/>
          <w:b/>
          <w:noProof/>
          <w:szCs w:val="18"/>
          <w:lang w:val="es-ES_tradnl"/>
        </w:rPr>
      </w:pPr>
    </w:p>
    <w:p w14:paraId="17BAA0B9" w14:textId="206AEFCD" w:rsidR="002358A5" w:rsidRPr="00296C4D" w:rsidRDefault="00493464" w:rsidP="005A6D8F">
      <w:pPr>
        <w:rPr>
          <w:rFonts w:cs="Noto Sans"/>
          <w:noProof/>
          <w:szCs w:val="18"/>
          <w:lang w:val="es-ES_tradnl"/>
        </w:rPr>
      </w:pPr>
      <w:r w:rsidRPr="00296C4D">
        <w:rPr>
          <w:rFonts w:cs="Noto Sans"/>
          <w:noProof/>
          <w:szCs w:val="18"/>
          <w:lang w:val="es-ES_tradnl"/>
        </w:rPr>
        <w:t>De conformidad con el A</w:t>
      </w:r>
      <w:r w:rsidR="002358A5" w:rsidRPr="00296C4D">
        <w:rPr>
          <w:rFonts w:cs="Noto Sans"/>
          <w:noProof/>
          <w:szCs w:val="18"/>
          <w:lang w:val="es-ES_tradnl"/>
        </w:rPr>
        <w:t xml:space="preserve">rtículo </w:t>
      </w:r>
      <w:r w:rsidR="00326EC6" w:rsidRPr="00335419">
        <w:rPr>
          <w:rFonts w:cs="Noto Sans"/>
          <w:b/>
          <w:bCs/>
          <w:noProof/>
          <w:szCs w:val="18"/>
          <w:lang w:val="es-ES_tradnl"/>
        </w:rPr>
        <w:t>40</w:t>
      </w:r>
      <w:r w:rsidR="002358A5" w:rsidRPr="00296C4D">
        <w:rPr>
          <w:rFonts w:cs="Noto Sans"/>
          <w:noProof/>
          <w:szCs w:val="18"/>
          <w:lang w:val="es-ES_tradnl"/>
        </w:rPr>
        <w:t xml:space="preserve"> fracción </w:t>
      </w:r>
      <w:r w:rsidR="005C2A3F" w:rsidRPr="00296C4D">
        <w:rPr>
          <w:rFonts w:cs="Noto Sans"/>
          <w:noProof/>
          <w:szCs w:val="18"/>
          <w:lang w:val="es-ES_tradnl"/>
        </w:rPr>
        <w:t>XV</w:t>
      </w:r>
      <w:r w:rsidR="00326EC6" w:rsidRPr="00296C4D">
        <w:rPr>
          <w:rFonts w:cs="Noto Sans"/>
          <w:noProof/>
          <w:szCs w:val="18"/>
          <w:lang w:val="es-ES_tradnl"/>
        </w:rPr>
        <w:t>III</w:t>
      </w:r>
      <w:r w:rsidR="002358A5" w:rsidRPr="00296C4D">
        <w:rPr>
          <w:rFonts w:cs="Noto Sans"/>
          <w:noProof/>
          <w:szCs w:val="18"/>
          <w:lang w:val="es-ES_tradnl"/>
        </w:rPr>
        <w:t xml:space="preserve"> de la LAASS</w:t>
      </w:r>
      <w:r w:rsidR="00D269BD" w:rsidRPr="00296C4D">
        <w:rPr>
          <w:rFonts w:cs="Noto Sans"/>
          <w:noProof/>
          <w:szCs w:val="18"/>
          <w:lang w:val="es-ES_tradnl"/>
        </w:rPr>
        <w:t>P, será causa de desechamiento:</w:t>
      </w:r>
    </w:p>
    <w:p w14:paraId="6DB4A748" w14:textId="77777777" w:rsidR="00D269BD" w:rsidRPr="00296C4D" w:rsidRDefault="00D269BD" w:rsidP="005A6D8F">
      <w:pPr>
        <w:rPr>
          <w:rFonts w:cs="Noto Sans"/>
          <w:noProof/>
          <w:szCs w:val="18"/>
          <w:lang w:val="es-ES_tradnl"/>
        </w:rPr>
      </w:pPr>
    </w:p>
    <w:p w14:paraId="46825956" w14:textId="40EA36F8" w:rsidR="00A9299C" w:rsidRPr="00296C4D" w:rsidRDefault="00D016E3" w:rsidP="005A6D8F">
      <w:pPr>
        <w:numPr>
          <w:ilvl w:val="0"/>
          <w:numId w:val="40"/>
        </w:numPr>
        <w:ind w:left="851" w:hanging="709"/>
        <w:rPr>
          <w:rFonts w:cs="Noto Sans"/>
          <w:szCs w:val="18"/>
        </w:rPr>
      </w:pPr>
      <w:r w:rsidRPr="00296C4D">
        <w:rPr>
          <w:rFonts w:eastAsia="Times New Roman" w:cs="Noto Sans"/>
          <w:noProof/>
          <w:szCs w:val="18"/>
          <w:lang w:val="es-ES_tradnl" w:eastAsia="es-ES"/>
        </w:rPr>
        <w:t xml:space="preserve">Cuando el licitante 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de </w:t>
      </w:r>
      <w:r w:rsidR="000774B3" w:rsidRPr="00296C4D">
        <w:rPr>
          <w:rFonts w:cs="Noto Sans"/>
          <w:color w:val="000000"/>
          <w:szCs w:val="18"/>
          <w:lang w:eastAsia="es-MX"/>
        </w:rPr>
        <w:t>Compras MX</w:t>
      </w:r>
      <w:r w:rsidRPr="00296C4D">
        <w:rPr>
          <w:rFonts w:eastAsia="Times New Roman" w:cs="Noto Sans"/>
          <w:noProof/>
          <w:szCs w:val="18"/>
          <w:lang w:val="es-ES_tradnl" w:eastAsia="es-ES"/>
        </w:rPr>
        <w:t>, la documentación</w:t>
      </w:r>
      <w:r w:rsidR="00147860" w:rsidRPr="00296C4D">
        <w:rPr>
          <w:rFonts w:eastAsia="Times New Roman" w:cs="Noto Sans"/>
          <w:noProof/>
          <w:szCs w:val="18"/>
          <w:lang w:val="es-ES_tradnl" w:eastAsia="es-ES"/>
        </w:rPr>
        <w:t xml:space="preserve"> indispensable</w:t>
      </w:r>
      <w:r w:rsidRPr="00296C4D">
        <w:rPr>
          <w:rFonts w:eastAsia="Times New Roman" w:cs="Noto Sans"/>
          <w:noProof/>
          <w:szCs w:val="18"/>
          <w:lang w:val="es-ES_tradnl" w:eastAsia="es-ES"/>
        </w:rPr>
        <w:t xml:space="preserve"> solicitada</w:t>
      </w:r>
      <w:r w:rsidR="00596E9B" w:rsidRPr="00296C4D">
        <w:rPr>
          <w:rFonts w:eastAsia="Times New Roman" w:cs="Noto Sans"/>
          <w:noProof/>
          <w:szCs w:val="18"/>
          <w:lang w:val="es-ES_tradnl" w:eastAsia="es-ES"/>
        </w:rPr>
        <w:t xml:space="preserve"> en los subnumerales de</w:t>
      </w:r>
      <w:r w:rsidR="00741A10" w:rsidRPr="00296C4D">
        <w:rPr>
          <w:rFonts w:eastAsia="Times New Roman" w:cs="Noto Sans"/>
          <w:noProof/>
          <w:szCs w:val="18"/>
          <w:lang w:val="es-ES_tradnl" w:eastAsia="es-ES"/>
        </w:rPr>
        <w:t xml:space="preserve">l </w:t>
      </w:r>
      <w:r w:rsidRPr="00296C4D">
        <w:rPr>
          <w:rFonts w:eastAsia="Times New Roman" w:cs="Noto Sans"/>
          <w:b/>
          <w:noProof/>
          <w:szCs w:val="18"/>
          <w:lang w:val="es-ES_tradnl" w:eastAsia="es-ES"/>
        </w:rPr>
        <w:t xml:space="preserve">numeral </w:t>
      </w:r>
      <w:r w:rsidR="00147860" w:rsidRPr="00296C4D">
        <w:rPr>
          <w:rFonts w:eastAsia="Times New Roman" w:cs="Noto Sans"/>
          <w:b/>
          <w:noProof/>
          <w:szCs w:val="18"/>
          <w:lang w:val="es-ES_tradnl" w:eastAsia="es-ES"/>
        </w:rPr>
        <w:t>4.1</w:t>
      </w:r>
      <w:r w:rsidR="00741A10" w:rsidRPr="00296C4D">
        <w:rPr>
          <w:rFonts w:eastAsia="Times New Roman" w:cs="Noto Sans"/>
          <w:b/>
          <w:noProof/>
          <w:szCs w:val="18"/>
          <w:lang w:val="es-ES_tradnl" w:eastAsia="es-ES"/>
        </w:rPr>
        <w:t xml:space="preserve"> Proposicion Legal,</w:t>
      </w:r>
      <w:r w:rsidR="008120DB" w:rsidRPr="00296C4D">
        <w:rPr>
          <w:rFonts w:eastAsia="Times New Roman" w:cs="Noto Sans"/>
          <w:noProof/>
          <w:szCs w:val="18"/>
          <w:lang w:val="es-ES_tradnl" w:eastAsia="es-ES"/>
        </w:rPr>
        <w:t xml:space="preserve"> o bien que </w:t>
      </w:r>
      <w:r w:rsidR="00007EDE" w:rsidRPr="00296C4D">
        <w:rPr>
          <w:rFonts w:eastAsia="Times New Roman" w:cs="Noto Sans"/>
          <w:noProof/>
          <w:szCs w:val="18"/>
          <w:lang w:val="es-ES_tradnl" w:eastAsia="es-ES"/>
        </w:rPr>
        <w:t xml:space="preserve">en los escritos señalados </w:t>
      </w:r>
      <w:r w:rsidR="001665F8" w:rsidRPr="00296C4D">
        <w:rPr>
          <w:rFonts w:eastAsia="Times New Roman" w:cs="Noto Sans"/>
          <w:noProof/>
          <w:szCs w:val="18"/>
          <w:lang w:val="es-ES_tradnl" w:eastAsia="es-ES"/>
        </w:rPr>
        <w:t xml:space="preserve">se </w:t>
      </w:r>
      <w:r w:rsidR="00A9299C" w:rsidRPr="00296C4D">
        <w:rPr>
          <w:rFonts w:cs="Noto Sans"/>
          <w:szCs w:val="18"/>
          <w:lang w:val="es-ES_tradnl"/>
        </w:rPr>
        <w:t xml:space="preserve">omita </w:t>
      </w:r>
      <w:r w:rsidR="00A9299C" w:rsidRPr="00296C4D">
        <w:rPr>
          <w:rFonts w:cs="Noto Sans"/>
          <w:szCs w:val="18"/>
        </w:rPr>
        <w:t xml:space="preserve">la leyenda </w:t>
      </w:r>
      <w:r w:rsidR="002841E6" w:rsidRPr="00296C4D">
        <w:rPr>
          <w:rFonts w:cs="Noto Sans"/>
          <w:szCs w:val="18"/>
        </w:rPr>
        <w:t>“bajo protesta de decir verdad”, en su caso.</w:t>
      </w:r>
    </w:p>
    <w:p w14:paraId="11AA0C8A" w14:textId="77777777" w:rsidR="00A9299C" w:rsidRPr="00296C4D" w:rsidRDefault="00A9299C" w:rsidP="005A6D8F">
      <w:pPr>
        <w:ind w:left="851"/>
        <w:rPr>
          <w:rFonts w:eastAsia="Times New Roman" w:cs="Noto Sans"/>
          <w:noProof/>
          <w:szCs w:val="18"/>
          <w:lang w:val="es-ES" w:eastAsia="es-ES"/>
        </w:rPr>
      </w:pPr>
    </w:p>
    <w:p w14:paraId="43AFCADF" w14:textId="21AD4E23"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las empresas se encuentren dentro de algunos los supuestos del Art. </w:t>
      </w:r>
      <w:r w:rsidR="00326EC6" w:rsidRPr="00335419">
        <w:rPr>
          <w:rFonts w:eastAsia="Times New Roman" w:cs="Noto Sans"/>
          <w:b/>
          <w:bCs/>
          <w:noProof/>
          <w:szCs w:val="18"/>
          <w:lang w:val="es-ES" w:eastAsia="es-ES"/>
        </w:rPr>
        <w:t>71</w:t>
      </w:r>
      <w:r w:rsidRPr="00296C4D">
        <w:rPr>
          <w:rFonts w:eastAsia="Times New Roman" w:cs="Noto Sans"/>
          <w:noProof/>
          <w:szCs w:val="18"/>
          <w:lang w:val="es-ES" w:eastAsia="es-ES"/>
        </w:rPr>
        <w:t xml:space="preserve"> y </w:t>
      </w:r>
      <w:r w:rsidR="00326EC6" w:rsidRPr="00335419">
        <w:rPr>
          <w:rFonts w:eastAsia="Times New Roman" w:cs="Noto Sans"/>
          <w:b/>
          <w:bCs/>
          <w:noProof/>
          <w:szCs w:val="18"/>
          <w:lang w:val="es-ES" w:eastAsia="es-ES"/>
        </w:rPr>
        <w:t>90</w:t>
      </w:r>
      <w:r w:rsidRPr="00296C4D">
        <w:rPr>
          <w:rFonts w:eastAsia="Times New Roman" w:cs="Noto Sans"/>
          <w:noProof/>
          <w:szCs w:val="18"/>
          <w:lang w:val="es-ES" w:eastAsia="es-ES"/>
        </w:rPr>
        <w:t xml:space="preserve"> de la </w:t>
      </w:r>
      <w:r w:rsidR="00335419">
        <w:rPr>
          <w:rFonts w:eastAsia="Times New Roman" w:cs="Noto Sans"/>
          <w:noProof/>
          <w:szCs w:val="18"/>
          <w:lang w:val="es-ES" w:eastAsia="es-ES"/>
        </w:rPr>
        <w:t>LAASSP</w:t>
      </w:r>
      <w:r w:rsidRPr="00296C4D">
        <w:rPr>
          <w:rFonts w:eastAsia="Times New Roman" w:cs="Noto Sans"/>
          <w:noProof/>
          <w:szCs w:val="18"/>
          <w:lang w:val="es-ES" w:eastAsia="es-ES"/>
        </w:rPr>
        <w:t>.</w:t>
      </w:r>
    </w:p>
    <w:p w14:paraId="4A06A474" w14:textId="77777777" w:rsidR="000733D9" w:rsidRPr="00296C4D" w:rsidRDefault="000733D9" w:rsidP="005A6D8F">
      <w:pPr>
        <w:ind w:left="851"/>
        <w:rPr>
          <w:rFonts w:eastAsia="Times New Roman" w:cs="Noto Sans"/>
          <w:noProof/>
          <w:szCs w:val="18"/>
          <w:lang w:val="es-ES" w:eastAsia="es-ES"/>
        </w:rPr>
      </w:pPr>
    </w:p>
    <w:p w14:paraId="7BDFCF01" w14:textId="2760E6B7" w:rsidR="00A9299C" w:rsidRPr="00296C4D" w:rsidRDefault="008120DB"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presente </w:t>
      </w:r>
      <w:r w:rsidR="00A9299C" w:rsidRPr="00296C4D">
        <w:rPr>
          <w:rFonts w:eastAsia="Times New Roman" w:cs="Noto Sans"/>
          <w:noProof/>
          <w:szCs w:val="18"/>
          <w:lang w:val="es-ES" w:eastAsia="es-ES"/>
        </w:rPr>
        <w:t xml:space="preserve">proposición en participacion conjunta y </w:t>
      </w:r>
      <w:r w:rsidR="00A9299C" w:rsidRPr="00296C4D">
        <w:rPr>
          <w:rFonts w:eastAsia="Times New Roman" w:cs="Noto Sans"/>
          <w:noProof/>
          <w:szCs w:val="18"/>
          <w:lang w:val="es-ES_tradnl" w:eastAsia="es-ES"/>
        </w:rPr>
        <w:t xml:space="preserve">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C70B47" w:rsidRPr="00296C4D">
        <w:rPr>
          <w:rFonts w:cs="Noto Sans"/>
          <w:color w:val="000000"/>
          <w:szCs w:val="18"/>
          <w:lang w:eastAsia="es-MX"/>
        </w:rPr>
        <w:t xml:space="preserve"> </w:t>
      </w:r>
      <w:r w:rsidR="000774B3" w:rsidRPr="00296C4D">
        <w:rPr>
          <w:rFonts w:cs="Noto Sans"/>
          <w:color w:val="000000"/>
          <w:szCs w:val="18"/>
          <w:lang w:eastAsia="es-MX"/>
        </w:rPr>
        <w:t>Compras MX</w:t>
      </w:r>
      <w:r w:rsidR="00A9299C" w:rsidRPr="00296C4D">
        <w:rPr>
          <w:rFonts w:eastAsia="Times New Roman" w:cs="Noto Sans"/>
          <w:noProof/>
          <w:szCs w:val="18"/>
          <w:lang w:val="es-ES_tradnl" w:eastAsia="es-ES"/>
        </w:rPr>
        <w:t xml:space="preserve">, </w:t>
      </w:r>
      <w:r w:rsidR="00DB44E9" w:rsidRPr="00296C4D">
        <w:rPr>
          <w:rFonts w:cs="Noto Sans"/>
          <w:szCs w:val="18"/>
          <w:lang w:val="es-ES_tradnl"/>
        </w:rPr>
        <w:t>por cada integrante de la agrupación</w:t>
      </w:r>
      <w:r w:rsidR="00DB44E9" w:rsidRPr="00296C4D">
        <w:rPr>
          <w:rFonts w:eastAsia="Times New Roman" w:cs="Noto Sans"/>
          <w:noProof/>
          <w:szCs w:val="18"/>
          <w:lang w:val="es-ES_tradnl" w:eastAsia="es-ES"/>
        </w:rPr>
        <w:t xml:space="preserve">, </w:t>
      </w:r>
      <w:r w:rsidR="00A9299C" w:rsidRPr="00296C4D">
        <w:rPr>
          <w:rFonts w:eastAsia="Times New Roman" w:cs="Noto Sans"/>
          <w:noProof/>
          <w:szCs w:val="18"/>
          <w:lang w:val="es-ES_tradnl" w:eastAsia="es-ES"/>
        </w:rPr>
        <w:t xml:space="preserve">la documentación solicitada en </w:t>
      </w:r>
      <w:r w:rsidR="00136ADC" w:rsidRPr="00296C4D">
        <w:rPr>
          <w:rFonts w:eastAsia="Times New Roman" w:cs="Noto Sans"/>
          <w:noProof/>
          <w:szCs w:val="18"/>
          <w:lang w:val="es-ES_tradnl" w:eastAsia="es-ES"/>
        </w:rPr>
        <w:t>los</w:t>
      </w:r>
      <w:r w:rsidR="00A9299C" w:rsidRPr="00296C4D">
        <w:rPr>
          <w:rFonts w:eastAsia="Times New Roman" w:cs="Noto Sans"/>
          <w:noProof/>
          <w:szCs w:val="18"/>
          <w:lang w:val="es-ES_tradnl" w:eastAsia="es-ES"/>
        </w:rPr>
        <w:t xml:space="preserve"> numeral</w:t>
      </w:r>
      <w:r w:rsidR="00136ADC" w:rsidRPr="00296C4D">
        <w:rPr>
          <w:rFonts w:eastAsia="Times New Roman" w:cs="Noto Sans"/>
          <w:noProof/>
          <w:szCs w:val="18"/>
          <w:lang w:val="es-ES_tradnl" w:eastAsia="es-ES"/>
        </w:rPr>
        <w:t>es</w:t>
      </w:r>
      <w:r w:rsidR="00A9299C" w:rsidRPr="00296C4D">
        <w:rPr>
          <w:rFonts w:eastAsia="Times New Roman" w:cs="Noto Sans"/>
          <w:noProof/>
          <w:szCs w:val="18"/>
          <w:lang w:val="es-ES_tradnl" w:eastAsia="es-ES"/>
        </w:rPr>
        <w:t xml:space="preserve"> </w:t>
      </w:r>
      <w:r w:rsidR="00147860" w:rsidRPr="00296C4D">
        <w:rPr>
          <w:rFonts w:eastAsia="Times New Roman" w:cs="Noto Sans"/>
          <w:noProof/>
          <w:szCs w:val="18"/>
          <w:lang w:val="es-ES_tradnl" w:eastAsia="es-ES"/>
        </w:rPr>
        <w:t>4.1.1, 4.1.3, 4.1.4 y 4.1.5</w:t>
      </w:r>
      <w:r w:rsidR="00136ADC" w:rsidRPr="00296C4D">
        <w:rPr>
          <w:rFonts w:eastAsia="Times New Roman" w:cs="Noto Sans"/>
          <w:noProof/>
          <w:szCs w:val="18"/>
          <w:lang w:val="es-ES_tradnl" w:eastAsia="es-ES"/>
        </w:rPr>
        <w:t xml:space="preserve">, de conformidad </w:t>
      </w:r>
      <w:r w:rsidR="00A9299C" w:rsidRPr="00296C4D">
        <w:rPr>
          <w:rFonts w:eastAsia="Times New Roman" w:cs="Noto Sans"/>
          <w:noProof/>
          <w:szCs w:val="18"/>
          <w:lang w:val="es-ES" w:eastAsia="es-ES"/>
        </w:rPr>
        <w:t>a</w:t>
      </w:r>
      <w:r w:rsidR="00DB44E9" w:rsidRPr="00296C4D">
        <w:rPr>
          <w:rFonts w:eastAsia="Times New Roman" w:cs="Noto Sans"/>
          <w:noProof/>
          <w:szCs w:val="18"/>
          <w:lang w:val="es-ES" w:eastAsia="es-ES"/>
        </w:rPr>
        <w:t xml:space="preserve"> </w:t>
      </w:r>
      <w:r w:rsidR="00A9299C" w:rsidRPr="00296C4D">
        <w:rPr>
          <w:rFonts w:eastAsia="Times New Roman" w:cs="Noto Sans"/>
          <w:noProof/>
          <w:szCs w:val="18"/>
          <w:lang w:val="es-ES" w:eastAsia="es-ES"/>
        </w:rPr>
        <w:t>l</w:t>
      </w:r>
      <w:r w:rsidR="00DB44E9" w:rsidRPr="00296C4D">
        <w:rPr>
          <w:rFonts w:eastAsia="Times New Roman" w:cs="Noto Sans"/>
          <w:noProof/>
          <w:szCs w:val="18"/>
          <w:lang w:val="es-ES" w:eastAsia="es-ES"/>
        </w:rPr>
        <w:t>o señalado en el</w:t>
      </w:r>
      <w:r w:rsidR="00A9299C" w:rsidRPr="00296C4D">
        <w:rPr>
          <w:rFonts w:eastAsia="Times New Roman" w:cs="Noto Sans"/>
          <w:noProof/>
          <w:szCs w:val="18"/>
          <w:lang w:val="es-ES" w:eastAsia="es-ES"/>
        </w:rPr>
        <w:t xml:space="preserve"> numeral </w:t>
      </w:r>
      <w:r w:rsidR="00DB44E9" w:rsidRPr="00296C4D">
        <w:rPr>
          <w:rFonts w:eastAsia="Times New Roman" w:cs="Noto Sans"/>
          <w:noProof/>
          <w:szCs w:val="18"/>
          <w:lang w:val="es-ES" w:eastAsia="es-ES"/>
        </w:rPr>
        <w:t>“</w:t>
      </w:r>
      <w:r w:rsidR="00A9299C" w:rsidRPr="00296C4D">
        <w:rPr>
          <w:rFonts w:eastAsia="Times New Roman" w:cs="Noto Sans"/>
          <w:b/>
          <w:noProof/>
          <w:szCs w:val="18"/>
          <w:lang w:val="es-ES" w:eastAsia="es-ES"/>
        </w:rPr>
        <w:t>3.</w:t>
      </w:r>
      <w:r w:rsidR="00DB44E9" w:rsidRPr="00296C4D">
        <w:rPr>
          <w:rFonts w:eastAsia="Times New Roman" w:cs="Noto Sans"/>
          <w:b/>
          <w:noProof/>
          <w:szCs w:val="18"/>
          <w:lang w:val="es-ES" w:eastAsia="es-ES"/>
        </w:rPr>
        <w:t>5 Proposiciones Conjuntas”</w:t>
      </w:r>
      <w:r w:rsidR="00A9299C" w:rsidRPr="00296C4D">
        <w:rPr>
          <w:rFonts w:eastAsia="Times New Roman" w:cs="Noto Sans"/>
          <w:noProof/>
          <w:szCs w:val="18"/>
          <w:lang w:val="es-ES" w:eastAsia="es-ES"/>
        </w:rPr>
        <w:t xml:space="preserve"> de la presente convocatoria.</w:t>
      </w:r>
    </w:p>
    <w:p w14:paraId="54154389" w14:textId="77777777" w:rsidR="0050425E" w:rsidRPr="00296C4D" w:rsidRDefault="0050425E" w:rsidP="005A6D8F">
      <w:pPr>
        <w:ind w:left="851"/>
        <w:rPr>
          <w:rFonts w:eastAsia="Times New Roman" w:cs="Noto Sans"/>
          <w:noProof/>
          <w:szCs w:val="18"/>
          <w:lang w:val="es-ES" w:eastAsia="es-ES"/>
        </w:rPr>
      </w:pPr>
    </w:p>
    <w:p w14:paraId="4ECCC772" w14:textId="416F73C3"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w:t>
      </w:r>
      <w:r w:rsidR="000774B3" w:rsidRPr="00296C4D">
        <w:rPr>
          <w:rFonts w:cs="Noto Sans"/>
          <w:color w:val="000000"/>
          <w:szCs w:val="18"/>
          <w:lang w:eastAsia="es-MX"/>
        </w:rPr>
        <w:t>Compras MX</w:t>
      </w:r>
      <w:r w:rsidRPr="00296C4D">
        <w:rPr>
          <w:rFonts w:eastAsia="Times New Roman" w:cs="Noto Sans"/>
          <w:noProof/>
          <w:szCs w:val="18"/>
          <w:lang w:val="es-ES" w:eastAsia="es-ES"/>
        </w:rPr>
        <w:t xml:space="preserve">, emita la leyenda </w:t>
      </w:r>
      <w:r w:rsidRPr="00296C4D">
        <w:rPr>
          <w:rFonts w:eastAsia="Times New Roman" w:cs="Noto Sans"/>
          <w:b/>
          <w:noProof/>
          <w:szCs w:val="18"/>
          <w:lang w:val="es-ES" w:eastAsia="es-ES"/>
        </w:rPr>
        <w:t>“Firma digital No Valida”</w:t>
      </w:r>
      <w:r w:rsidRPr="00296C4D">
        <w:rPr>
          <w:rFonts w:eastAsia="Times New Roman" w:cs="Noto Sans"/>
          <w:noProof/>
          <w:szCs w:val="18"/>
          <w:lang w:val="es-ES" w:eastAsia="es-ES"/>
        </w:rPr>
        <w:t>, o bien, que no cumpla con lo señalado en el numeral “</w:t>
      </w:r>
      <w:r w:rsidRPr="00296C4D">
        <w:rPr>
          <w:rFonts w:eastAsia="Times New Roman" w:cs="Noto Sans"/>
          <w:b/>
          <w:noProof/>
          <w:szCs w:val="18"/>
          <w:lang w:val="es-ES_tradnl" w:eastAsia="es-ES"/>
        </w:rPr>
        <w:t>3.4 Presentación y Apertura de Proposiciones”</w:t>
      </w:r>
      <w:r w:rsidRPr="00296C4D">
        <w:rPr>
          <w:rFonts w:eastAsia="Times New Roman" w:cs="Noto Sans"/>
          <w:noProof/>
          <w:szCs w:val="18"/>
          <w:lang w:val="es-ES" w:eastAsia="es-ES"/>
        </w:rPr>
        <w:t xml:space="preserve"> de la presente Convocatoria.</w:t>
      </w:r>
    </w:p>
    <w:p w14:paraId="210C30BD" w14:textId="77777777" w:rsidR="00F553C2" w:rsidRPr="00296C4D" w:rsidRDefault="00F553C2" w:rsidP="005A6D8F">
      <w:pPr>
        <w:ind w:left="851"/>
        <w:rPr>
          <w:rFonts w:eastAsia="Times New Roman" w:cs="Noto Sans"/>
          <w:noProof/>
          <w:szCs w:val="18"/>
          <w:lang w:val="es-ES" w:eastAsia="es-ES"/>
        </w:rPr>
      </w:pPr>
    </w:p>
    <w:p w14:paraId="6BB691B5" w14:textId="77777777"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296C4D" w:rsidRDefault="00741A10" w:rsidP="005A6D8F">
      <w:pPr>
        <w:pStyle w:val="Prrafodelista"/>
        <w:rPr>
          <w:rFonts w:cs="Noto Sans"/>
          <w:sz w:val="18"/>
          <w:szCs w:val="18"/>
        </w:rPr>
      </w:pPr>
    </w:p>
    <w:p w14:paraId="75A45D44" w14:textId="77777777" w:rsidR="00741A10" w:rsidRPr="00296C4D" w:rsidRDefault="00741A10"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lastRenderedPageBreak/>
        <w:t xml:space="preserve">Cuando NO presente proposicion economica de acuerdo a lo solicitado en el numeral </w:t>
      </w:r>
      <w:r w:rsidRPr="00296C4D">
        <w:rPr>
          <w:rFonts w:eastAsia="Times New Roman" w:cs="Noto Sans"/>
          <w:b/>
          <w:noProof/>
          <w:szCs w:val="18"/>
          <w:lang w:val="es-ES_tradnl" w:eastAsia="es-ES"/>
        </w:rPr>
        <w:t>4.3 Proposición Económica</w:t>
      </w:r>
    </w:p>
    <w:p w14:paraId="3D9AECA5" w14:textId="77777777" w:rsidR="00514C1E" w:rsidRPr="00296C4D" w:rsidRDefault="00514C1E" w:rsidP="005A6D8F">
      <w:pPr>
        <w:ind w:left="851"/>
        <w:rPr>
          <w:rFonts w:eastAsia="Times New Roman" w:cs="Noto Sans"/>
          <w:noProof/>
          <w:szCs w:val="18"/>
          <w:lang w:val="es-ES" w:eastAsia="es-ES"/>
        </w:rPr>
      </w:pPr>
    </w:p>
    <w:p w14:paraId="7B7541FE" w14:textId="27CB0DB4"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los documentos que envíen los licitantes a través de 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w:t>
      </w:r>
      <w:r w:rsidR="000774B3" w:rsidRPr="00296C4D">
        <w:rPr>
          <w:rFonts w:cs="Noto Sans"/>
          <w:color w:val="000000"/>
          <w:szCs w:val="18"/>
          <w:lang w:eastAsia="es-MX"/>
        </w:rPr>
        <w:t>Compras MX</w:t>
      </w:r>
      <w:r w:rsidR="006102D6" w:rsidRPr="00296C4D">
        <w:rPr>
          <w:rFonts w:eastAsia="Times New Roman" w:cs="Noto Sans"/>
          <w:b/>
          <w:noProof/>
          <w:szCs w:val="18"/>
          <w:lang w:val="es-ES" w:eastAsia="es-ES"/>
        </w:rPr>
        <w:t xml:space="preserve"> </w:t>
      </w:r>
      <w:r w:rsidRPr="00296C4D">
        <w:rPr>
          <w:rFonts w:eastAsia="Times New Roman" w:cs="Noto Sans"/>
          <w:b/>
          <w:noProof/>
          <w:szCs w:val="18"/>
          <w:lang w:val="es-ES" w:eastAsia="es-ES"/>
        </w:rPr>
        <w:t>no sean legibles a simple vista imposibilitando el análisis integral</w:t>
      </w:r>
      <w:r w:rsidRPr="00296C4D">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296C4D" w:rsidRDefault="000733D9" w:rsidP="005A6D8F">
      <w:pPr>
        <w:ind w:left="851" w:hanging="709"/>
        <w:rPr>
          <w:rFonts w:eastAsia="Times New Roman" w:cs="Noto Sans"/>
          <w:noProof/>
          <w:szCs w:val="18"/>
          <w:lang w:val="es-ES" w:eastAsia="es-ES"/>
        </w:rPr>
      </w:pPr>
    </w:p>
    <w:p w14:paraId="0C72BD2D" w14:textId="77777777"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se compruebe que tienen acuerdo con otros licitantes para elevar el costo </w:t>
      </w:r>
      <w:r w:rsidR="00BF0027" w:rsidRPr="00296C4D">
        <w:rPr>
          <w:rFonts w:cs="Noto Sans"/>
          <w:szCs w:val="18"/>
        </w:rPr>
        <w:t>del servicio solicitado</w:t>
      </w:r>
      <w:r w:rsidRPr="00296C4D">
        <w:rPr>
          <w:rFonts w:eastAsia="Times New Roman" w:cs="Noto Sans"/>
          <w:noProof/>
          <w:szCs w:val="18"/>
          <w:lang w:val="es-ES" w:eastAsia="es-ES"/>
        </w:rPr>
        <w:t xml:space="preserve">, </w:t>
      </w:r>
      <w:r w:rsidRPr="00296C4D">
        <w:rPr>
          <w:rFonts w:eastAsia="Times New Roman" w:cs="Noto Sans"/>
          <w:noProof/>
          <w:szCs w:val="18"/>
          <w:lang w:eastAsia="es-ES"/>
        </w:rPr>
        <w:t xml:space="preserve">o </w:t>
      </w:r>
      <w:r w:rsidRPr="00296C4D">
        <w:rPr>
          <w:rFonts w:eastAsia="Times New Roman" w:cs="Noto Sans"/>
          <w:noProof/>
          <w:szCs w:val="18"/>
          <w:lang w:val="es-ES" w:eastAsia="es-ES"/>
        </w:rPr>
        <w:t>bien</w:t>
      </w:r>
      <w:r w:rsidRPr="00296C4D">
        <w:rPr>
          <w:rFonts w:eastAsia="Times New Roman" w:cs="Noto Sans"/>
          <w:noProof/>
          <w:szCs w:val="18"/>
          <w:lang w:eastAsia="es-ES"/>
        </w:rPr>
        <w:t>, cualquier otro acuerdo que tenga como fin obtener una ventaja sobre los demás licitantes</w:t>
      </w:r>
      <w:r w:rsidRPr="00296C4D">
        <w:rPr>
          <w:rFonts w:eastAsia="Times New Roman" w:cs="Noto Sans"/>
          <w:noProof/>
          <w:szCs w:val="18"/>
          <w:lang w:val="es-ES" w:eastAsia="es-ES"/>
        </w:rPr>
        <w:t>.</w:t>
      </w:r>
    </w:p>
    <w:p w14:paraId="28D024F1" w14:textId="77777777" w:rsidR="000733D9" w:rsidRPr="00296C4D" w:rsidRDefault="000733D9" w:rsidP="005A6D8F">
      <w:pPr>
        <w:ind w:left="851" w:hanging="709"/>
        <w:rPr>
          <w:rFonts w:eastAsia="Times New Roman" w:cs="Noto Sans"/>
          <w:noProof/>
          <w:szCs w:val="18"/>
          <w:lang w:val="es-ES" w:eastAsia="es-ES"/>
        </w:rPr>
      </w:pPr>
    </w:p>
    <w:p w14:paraId="5425F0DD" w14:textId="33233FBA" w:rsidR="00125392"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la </w:t>
      </w:r>
      <w:r w:rsidR="00D8357B">
        <w:rPr>
          <w:rFonts w:eastAsia="Times New Roman" w:cs="Noto Sans"/>
          <w:noProof/>
          <w:szCs w:val="18"/>
          <w:lang w:val="es-ES" w:eastAsia="es-ES"/>
        </w:rPr>
        <w:t>Secretaría</w:t>
      </w:r>
      <w:r w:rsidRPr="00296C4D">
        <w:rPr>
          <w:rFonts w:eastAsia="Times New Roman" w:cs="Noto Sans"/>
          <w:noProof/>
          <w:szCs w:val="18"/>
          <w:lang w:val="es-ES" w:eastAsia="es-ES"/>
        </w:rPr>
        <w:t xml:space="preserve"> de Economía, determine mediante comunicado que alguno de los participantes en </w:t>
      </w:r>
      <w:r w:rsidR="0070122C" w:rsidRPr="00296C4D">
        <w:rPr>
          <w:rFonts w:eastAsia="Times New Roman" w:cs="Noto Sans"/>
          <w:noProof/>
          <w:szCs w:val="18"/>
          <w:lang w:val="es-ES" w:eastAsia="es-ES"/>
        </w:rPr>
        <w:t>esta Adjudicacion</w:t>
      </w:r>
      <w:r w:rsidRPr="00296C4D">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w:t>
      </w:r>
      <w:r w:rsidR="00A17A30">
        <w:rPr>
          <w:rFonts w:eastAsia="Times New Roman" w:cs="Noto Sans"/>
          <w:noProof/>
          <w:szCs w:val="18"/>
          <w:lang w:val="es-ES" w:eastAsia="es-ES"/>
        </w:rPr>
        <w:t xml:space="preserve">INTERNACIONAL BAJO LA COBERTURA DE TRATADOS </w:t>
      </w:r>
      <w:r w:rsidRPr="00296C4D">
        <w:rPr>
          <w:rFonts w:eastAsia="Times New Roman" w:cs="Noto Sans"/>
          <w:noProof/>
          <w:szCs w:val="18"/>
          <w:lang w:val="es-ES" w:eastAsia="es-ES"/>
        </w:rPr>
        <w:t>.</w:t>
      </w:r>
    </w:p>
    <w:p w14:paraId="4E963AC8" w14:textId="77777777" w:rsidR="008E299D" w:rsidRPr="00296C4D" w:rsidRDefault="008E299D" w:rsidP="005A6D8F">
      <w:pPr>
        <w:ind w:left="851"/>
        <w:rPr>
          <w:rFonts w:eastAsia="Times New Roman" w:cs="Noto Sans"/>
          <w:noProof/>
          <w:szCs w:val="18"/>
          <w:lang w:val="es-ES" w:eastAsia="es-ES"/>
        </w:rPr>
      </w:pPr>
    </w:p>
    <w:p w14:paraId="7459E518" w14:textId="642A88E6" w:rsidR="00FD02DC" w:rsidRPr="00296C4D" w:rsidRDefault="00400F8A" w:rsidP="005A6D8F">
      <w:pPr>
        <w:numPr>
          <w:ilvl w:val="0"/>
          <w:numId w:val="40"/>
        </w:numPr>
        <w:ind w:left="851" w:hanging="709"/>
        <w:rPr>
          <w:rFonts w:cs="Noto Sans"/>
          <w:szCs w:val="18"/>
        </w:rPr>
      </w:pPr>
      <w:r w:rsidRPr="00296C4D">
        <w:rPr>
          <w:rFonts w:eastAsia="Times New Roman" w:cs="Noto Sans"/>
          <w:noProof/>
          <w:szCs w:val="18"/>
          <w:lang w:val="es-ES_tradnl" w:eastAsia="es-ES"/>
        </w:rPr>
        <w:t xml:space="preserve">Cuando el licitante 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de </w:t>
      </w:r>
      <w:r w:rsidR="000774B3" w:rsidRPr="00296C4D">
        <w:rPr>
          <w:rFonts w:cs="Noto Sans"/>
          <w:color w:val="000000"/>
          <w:szCs w:val="18"/>
          <w:lang w:eastAsia="es-MX"/>
        </w:rPr>
        <w:t>Compras MX</w:t>
      </w:r>
      <w:r w:rsidRPr="00296C4D">
        <w:rPr>
          <w:rFonts w:eastAsia="Times New Roman" w:cs="Noto Sans"/>
          <w:noProof/>
          <w:szCs w:val="18"/>
          <w:lang w:val="es-ES_tradnl" w:eastAsia="es-ES"/>
        </w:rPr>
        <w:t xml:space="preserve">, la documentación solicitada en los </w:t>
      </w:r>
      <w:r w:rsidR="000B589A" w:rsidRPr="00296C4D">
        <w:rPr>
          <w:rFonts w:eastAsia="Times New Roman" w:cs="Noto Sans"/>
          <w:noProof/>
          <w:szCs w:val="18"/>
          <w:lang w:val="es-ES_tradnl" w:eastAsia="es-ES"/>
        </w:rPr>
        <w:t xml:space="preserve">subnumerales del </w:t>
      </w:r>
      <w:r w:rsidRPr="00296C4D">
        <w:rPr>
          <w:rFonts w:eastAsia="Times New Roman" w:cs="Noto Sans"/>
          <w:noProof/>
          <w:szCs w:val="18"/>
          <w:lang w:val="es-ES_tradnl" w:eastAsia="es-ES"/>
        </w:rPr>
        <w:t xml:space="preserve">numeral </w:t>
      </w:r>
      <w:r w:rsidR="006A23A9" w:rsidRPr="00296C4D">
        <w:rPr>
          <w:rFonts w:eastAsia="Times New Roman" w:cs="Noto Sans"/>
          <w:b/>
          <w:noProof/>
          <w:szCs w:val="18"/>
          <w:lang w:val="es-ES_tradnl" w:eastAsia="es-ES"/>
        </w:rPr>
        <w:t>4.2 Proposición Técnica.</w:t>
      </w:r>
    </w:p>
    <w:p w14:paraId="0E741B78" w14:textId="77777777" w:rsidR="00FD35CE" w:rsidRPr="00296C4D" w:rsidRDefault="00FD35CE" w:rsidP="00FD35CE">
      <w:pPr>
        <w:pStyle w:val="Prrafodelista"/>
        <w:rPr>
          <w:rFonts w:cs="Noto Sans"/>
          <w:sz w:val="18"/>
          <w:szCs w:val="18"/>
          <w:lang w:eastAsia="es-MX"/>
        </w:rPr>
      </w:pPr>
    </w:p>
    <w:p w14:paraId="3A7D4C0A" w14:textId="6054224A" w:rsidR="00FD35CE" w:rsidRPr="00296C4D" w:rsidRDefault="00FD35CE" w:rsidP="00FD35CE">
      <w:pPr>
        <w:pStyle w:val="Prrafodelista"/>
        <w:numPr>
          <w:ilvl w:val="0"/>
          <w:numId w:val="40"/>
        </w:numPr>
        <w:rPr>
          <w:rFonts w:eastAsiaTheme="minorEastAsia" w:cs="Noto Sans"/>
          <w:sz w:val="18"/>
          <w:szCs w:val="18"/>
          <w:lang w:val="es-ES_tradnl"/>
        </w:rPr>
      </w:pPr>
      <w:r w:rsidRPr="00296C4D">
        <w:rPr>
          <w:rFonts w:eastAsiaTheme="minorEastAsia" w:cs="Noto Sans"/>
          <w:sz w:val="18"/>
          <w:szCs w:val="18"/>
          <w:lang w:val="es-ES_tradnl"/>
        </w:rPr>
        <w:t xml:space="preserve">Que no cumplan con alguno de los requisitos establecidos en esta Convocatoria contenidos en los numerales </w:t>
      </w:r>
      <w:r w:rsidR="00FD6729" w:rsidRPr="00296C4D">
        <w:rPr>
          <w:rFonts w:eastAsiaTheme="minorEastAsia" w:cs="Noto Sans"/>
          <w:b/>
          <w:sz w:val="18"/>
          <w:szCs w:val="18"/>
          <w:lang w:val="es-ES_tradnl"/>
        </w:rPr>
        <w:t>1.1, 1.2, 1.5, 2.1, 2.2, 2.4, 2.5, 2.6, 2.7, 3.3</w:t>
      </w:r>
      <w:r w:rsidR="00FC4939" w:rsidRPr="00296C4D">
        <w:rPr>
          <w:rFonts w:eastAsiaTheme="minorEastAsia" w:cs="Noto Sans"/>
          <w:b/>
          <w:sz w:val="18"/>
          <w:szCs w:val="18"/>
          <w:lang w:val="es-ES_tradnl"/>
        </w:rPr>
        <w:t>, 3.4, 3.5, 3.6, 4.1, 4.2, 4.3,</w:t>
      </w:r>
      <w:r w:rsidR="00FC4939" w:rsidRPr="00296C4D">
        <w:rPr>
          <w:rFonts w:eastAsiaTheme="minorEastAsia" w:cs="Noto Sans"/>
          <w:sz w:val="18"/>
          <w:szCs w:val="18"/>
          <w:lang w:val="es-ES_tradnl"/>
        </w:rPr>
        <w:t xml:space="preserve"> y sus </w:t>
      </w:r>
      <w:r w:rsidR="00FC4939" w:rsidRPr="00296C4D">
        <w:rPr>
          <w:rFonts w:eastAsiaTheme="minorEastAsia" w:cs="Noto Sans"/>
          <w:b/>
          <w:sz w:val="18"/>
          <w:szCs w:val="18"/>
          <w:lang w:val="es-ES_tradnl"/>
        </w:rPr>
        <w:t>A</w:t>
      </w:r>
      <w:r w:rsidRPr="00296C4D">
        <w:rPr>
          <w:rFonts w:eastAsiaTheme="minorEastAsia" w:cs="Noto Sans"/>
          <w:b/>
          <w:sz w:val="18"/>
          <w:szCs w:val="18"/>
          <w:lang w:val="es-ES_tradnl"/>
        </w:rPr>
        <w:t>nexos</w:t>
      </w:r>
      <w:r w:rsidR="00FC4939" w:rsidRPr="00296C4D">
        <w:rPr>
          <w:rFonts w:eastAsiaTheme="minorEastAsia" w:cs="Noto Sans"/>
          <w:b/>
          <w:sz w:val="18"/>
          <w:szCs w:val="18"/>
          <w:lang w:val="es-ES_tradnl"/>
        </w:rPr>
        <w:t xml:space="preserve"> 1.1, 1.2, 1.3, 2</w:t>
      </w:r>
      <w:r w:rsidRPr="00296C4D">
        <w:rPr>
          <w:rFonts w:eastAsiaTheme="minorEastAsia" w:cs="Noto Sans"/>
          <w:sz w:val="18"/>
          <w:szCs w:val="18"/>
          <w:lang w:val="es-ES_tradnl"/>
        </w:rPr>
        <w:t>,  así como los que se deriven del Acto de la Junta de Aclaraciones y, que con motivo de dicho incumplimiento se afecte la solvencia de la proposición.</w:t>
      </w:r>
    </w:p>
    <w:p w14:paraId="631775CF" w14:textId="77777777" w:rsidR="00797757" w:rsidRPr="00296C4D" w:rsidRDefault="00797757" w:rsidP="00797757">
      <w:pPr>
        <w:pStyle w:val="Prrafodelista"/>
        <w:rPr>
          <w:rFonts w:eastAsiaTheme="minorEastAsia" w:cs="Noto Sans"/>
          <w:sz w:val="18"/>
          <w:szCs w:val="18"/>
          <w:lang w:val="es-ES_tradnl"/>
        </w:rPr>
      </w:pPr>
    </w:p>
    <w:p w14:paraId="472D4951" w14:textId="40CF84C6" w:rsidR="00694A76" w:rsidRPr="00296C4D" w:rsidRDefault="00797757" w:rsidP="00694A76">
      <w:pPr>
        <w:pStyle w:val="Prrafodelista"/>
        <w:numPr>
          <w:ilvl w:val="0"/>
          <w:numId w:val="40"/>
        </w:numPr>
        <w:rPr>
          <w:rFonts w:eastAsiaTheme="minorEastAsia" w:cs="Noto Sans"/>
          <w:sz w:val="18"/>
          <w:szCs w:val="18"/>
          <w:lang w:val="es-ES_tradnl"/>
        </w:rPr>
      </w:pPr>
      <w:r w:rsidRPr="00296C4D">
        <w:rPr>
          <w:rFonts w:cs="Noto Sans"/>
          <w:sz w:val="18"/>
          <w:szCs w:val="18"/>
        </w:rPr>
        <w:t>Cuando el licitante no participe en la presentación de muestras ni en la visita a sus instalaciones, conforme a lo establecido en las bases y lineamientos contenidos en la presente convocatoria</w:t>
      </w:r>
      <w:r w:rsidR="00694A76" w:rsidRPr="00296C4D">
        <w:rPr>
          <w:rFonts w:cs="Noto Sans"/>
          <w:sz w:val="18"/>
          <w:szCs w:val="18"/>
        </w:rPr>
        <w:t xml:space="preserve"> o bien cuando no cumpla con la evaluación fisica de las instalaciones o la evaluación fisica de las muestras.</w:t>
      </w:r>
    </w:p>
    <w:p w14:paraId="367C81C7" w14:textId="77777777" w:rsidR="0043446B" w:rsidRPr="00296C4D" w:rsidRDefault="0043446B" w:rsidP="005C2A3F">
      <w:pPr>
        <w:rPr>
          <w:rFonts w:cs="Noto Sans"/>
          <w:szCs w:val="18"/>
          <w:lang w:eastAsia="es-MX"/>
        </w:rPr>
      </w:pPr>
    </w:p>
    <w:p w14:paraId="4198F415" w14:textId="77777777" w:rsidR="003C44AF" w:rsidRPr="00296C4D" w:rsidRDefault="003C44AF" w:rsidP="00194F2F">
      <w:pPr>
        <w:pStyle w:val="Ttulo3"/>
        <w:rPr>
          <w:szCs w:val="18"/>
        </w:rPr>
      </w:pPr>
      <w:bookmarkStart w:id="178" w:name="_Toc212448267"/>
      <w:bookmarkStart w:id="179" w:name="_Toc221708884"/>
      <w:bookmarkEnd w:id="174"/>
      <w:r w:rsidRPr="00296C4D">
        <w:rPr>
          <w:szCs w:val="18"/>
        </w:rPr>
        <w:t>5.</w:t>
      </w:r>
      <w:r w:rsidR="001665F8" w:rsidRPr="00296C4D">
        <w:rPr>
          <w:szCs w:val="18"/>
        </w:rPr>
        <w:t>4</w:t>
      </w:r>
      <w:r w:rsidRPr="00296C4D">
        <w:rPr>
          <w:szCs w:val="18"/>
        </w:rPr>
        <w:t xml:space="preserve"> Adjudicación de contrato</w:t>
      </w:r>
      <w:bookmarkEnd w:id="178"/>
      <w:bookmarkEnd w:id="179"/>
    </w:p>
    <w:p w14:paraId="23D8AB6A" w14:textId="77777777" w:rsidR="003C44AF" w:rsidRPr="00296C4D" w:rsidRDefault="003C44AF" w:rsidP="005A6D8F">
      <w:pPr>
        <w:tabs>
          <w:tab w:val="left" w:pos="6240"/>
        </w:tabs>
        <w:suppressAutoHyphens/>
        <w:rPr>
          <w:rFonts w:cs="Noto Sans"/>
          <w:b/>
          <w:noProof/>
          <w:szCs w:val="18"/>
          <w:lang w:val="es-ES_tradnl"/>
        </w:rPr>
      </w:pPr>
    </w:p>
    <w:p w14:paraId="634C5680" w14:textId="7C8E5945" w:rsidR="001665F8" w:rsidRPr="00296C4D" w:rsidRDefault="0013717B" w:rsidP="008734E1">
      <w:pPr>
        <w:rPr>
          <w:rFonts w:eastAsia="Times New Roman" w:cs="Noto Sans"/>
          <w:noProof/>
          <w:szCs w:val="18"/>
          <w:lang w:val="es-ES" w:eastAsia="es-ES"/>
        </w:rPr>
      </w:pPr>
      <w:r w:rsidRPr="00296C4D">
        <w:rPr>
          <w:rFonts w:eastAsia="Times New Roman" w:cs="Noto Sans"/>
          <w:noProof/>
          <w:szCs w:val="18"/>
          <w:lang w:val="es-ES" w:eastAsia="es-ES"/>
        </w:rPr>
        <w:t>E</w:t>
      </w:r>
      <w:r w:rsidR="001665F8" w:rsidRPr="00296C4D">
        <w:rPr>
          <w:rFonts w:eastAsia="Times New Roman" w:cs="Noto Sans"/>
          <w:noProof/>
          <w:szCs w:val="18"/>
          <w:lang w:val="es-ES" w:eastAsia="es-ES"/>
        </w:rPr>
        <w:t>l contrato será adjudicado al licitante cuya oferta resulte solvente porque cumple, con los requisitos legales, técnicos y económi</w:t>
      </w:r>
      <w:r w:rsidR="00FF2599" w:rsidRPr="00296C4D">
        <w:rPr>
          <w:rFonts w:eastAsia="Times New Roman" w:cs="Noto Sans"/>
          <w:noProof/>
          <w:szCs w:val="18"/>
          <w:lang w:val="es-ES" w:eastAsia="es-ES"/>
        </w:rPr>
        <w:t>cos de la presente Convocatoria</w:t>
      </w:r>
      <w:r w:rsidR="001665F8" w:rsidRPr="00296C4D">
        <w:rPr>
          <w:rFonts w:eastAsia="Times New Roman" w:cs="Noto Sans"/>
          <w:noProof/>
          <w:szCs w:val="18"/>
          <w:lang w:val="es-ES" w:eastAsia="es-ES"/>
        </w:rPr>
        <w:t xml:space="preserve"> garantizando de esta forma el cumplimiento d</w:t>
      </w:r>
      <w:r w:rsidR="008734E1" w:rsidRPr="00296C4D">
        <w:rPr>
          <w:rFonts w:eastAsia="Times New Roman" w:cs="Noto Sans"/>
          <w:noProof/>
          <w:szCs w:val="18"/>
          <w:lang w:val="es-ES" w:eastAsia="es-ES"/>
        </w:rPr>
        <w:t>e las obligaciones respectivas.</w:t>
      </w:r>
    </w:p>
    <w:p w14:paraId="17A0E2A9" w14:textId="77777777" w:rsidR="00A31D91" w:rsidRPr="00296C4D" w:rsidRDefault="00A31D91" w:rsidP="008734E1">
      <w:pPr>
        <w:tabs>
          <w:tab w:val="left" w:pos="993"/>
        </w:tabs>
        <w:rPr>
          <w:rFonts w:cs="Noto Sans"/>
          <w:noProof/>
          <w:szCs w:val="18"/>
        </w:rPr>
      </w:pPr>
    </w:p>
    <w:p w14:paraId="74D6F5E5" w14:textId="622903D8" w:rsidR="008045A1" w:rsidRPr="00296C4D" w:rsidRDefault="00BC1E35" w:rsidP="00EC42D8">
      <w:pPr>
        <w:pStyle w:val="Ttulo2"/>
      </w:pPr>
      <w:bookmarkStart w:id="180" w:name="_Toc428988966"/>
      <w:bookmarkStart w:id="181" w:name="_Toc212448268"/>
      <w:bookmarkStart w:id="182" w:name="_Toc221708885"/>
      <w:r w:rsidRPr="00296C4D">
        <w:t>6. Relación de documentos que debe presentar el licitante</w:t>
      </w:r>
      <w:bookmarkEnd w:id="180"/>
      <w:bookmarkEnd w:id="181"/>
      <w:bookmarkEnd w:id="182"/>
    </w:p>
    <w:p w14:paraId="1B3E4429" w14:textId="0FE9F412" w:rsidR="009A2F5B" w:rsidRPr="00296C4D" w:rsidRDefault="002358A5" w:rsidP="007F00F4">
      <w:pPr>
        <w:suppressAutoHyphens/>
        <w:rPr>
          <w:rFonts w:cs="Noto Sans"/>
          <w:noProof/>
          <w:szCs w:val="18"/>
          <w:lang w:val="es-ES_tradnl"/>
        </w:rPr>
      </w:pPr>
      <w:r w:rsidRPr="00296C4D">
        <w:rPr>
          <w:rFonts w:cs="Noto Sans"/>
          <w:noProof/>
          <w:szCs w:val="18"/>
          <w:lang w:val="es-ES_tradnl"/>
        </w:rPr>
        <w:t xml:space="preserve">En el </w:t>
      </w:r>
      <w:r w:rsidR="00C52C7D" w:rsidRPr="00296C4D">
        <w:rPr>
          <w:rFonts w:cs="Noto Sans"/>
          <w:b/>
          <w:noProof/>
          <w:szCs w:val="18"/>
          <w:lang w:val="es-ES_tradnl"/>
        </w:rPr>
        <w:t>Formato</w:t>
      </w:r>
      <w:r w:rsidRPr="00296C4D">
        <w:rPr>
          <w:rFonts w:cs="Noto Sans"/>
          <w:b/>
          <w:noProof/>
          <w:szCs w:val="18"/>
          <w:lang w:val="es-ES_tradnl"/>
        </w:rPr>
        <w:t xml:space="preserve"> No. </w:t>
      </w:r>
      <w:r w:rsidR="0084359F" w:rsidRPr="00296C4D">
        <w:rPr>
          <w:rFonts w:cs="Noto Sans"/>
          <w:b/>
          <w:noProof/>
          <w:szCs w:val="18"/>
          <w:lang w:val="es-ES_tradnl"/>
        </w:rPr>
        <w:t>9</w:t>
      </w:r>
      <w:r w:rsidRPr="00296C4D">
        <w:rPr>
          <w:rFonts w:cs="Noto Sans"/>
          <w:b/>
          <w:noProof/>
          <w:szCs w:val="18"/>
          <w:lang w:val="es-ES_tradnl"/>
        </w:rPr>
        <w:t xml:space="preserve"> </w:t>
      </w:r>
      <w:r w:rsidRPr="00296C4D">
        <w:rPr>
          <w:rFonts w:cs="Noto Sans"/>
          <w:noProof/>
          <w:szCs w:val="18"/>
          <w:lang w:val="es-ES_tradnl"/>
        </w:rPr>
        <w:t>de la presente Convocatoria</w:t>
      </w:r>
      <w:r w:rsidR="000B5113" w:rsidRPr="00296C4D">
        <w:rPr>
          <w:rFonts w:cs="Noto Sans"/>
          <w:noProof/>
          <w:szCs w:val="18"/>
          <w:lang w:val="es-ES_tradnl"/>
        </w:rPr>
        <w:t>,</w:t>
      </w:r>
      <w:r w:rsidRPr="00296C4D">
        <w:rPr>
          <w:rFonts w:cs="Noto Sans"/>
          <w:noProof/>
          <w:szCs w:val="18"/>
          <w:lang w:val="es-ES_tradnl"/>
        </w:rPr>
        <w:t xml:space="preserve"> se relacionan los documentos que debe presentar cada licitante.</w:t>
      </w:r>
      <w:bookmarkStart w:id="183" w:name="_Toc367205802"/>
      <w:bookmarkStart w:id="184" w:name="_Toc428988967"/>
    </w:p>
    <w:p w14:paraId="3AFF3A9E" w14:textId="77777777" w:rsidR="00B132A0" w:rsidRPr="00296C4D" w:rsidRDefault="00B132A0" w:rsidP="007F00F4">
      <w:pPr>
        <w:suppressAutoHyphens/>
        <w:rPr>
          <w:rFonts w:cs="Noto Sans"/>
          <w:noProof/>
          <w:szCs w:val="18"/>
          <w:lang w:val="es-ES_tradnl"/>
        </w:rPr>
      </w:pPr>
    </w:p>
    <w:p w14:paraId="3CC8949E" w14:textId="59448661" w:rsidR="000862EB" w:rsidRPr="00296C4D" w:rsidRDefault="00920B90" w:rsidP="00EC42D8">
      <w:pPr>
        <w:pStyle w:val="Ttulo2"/>
      </w:pPr>
      <w:bookmarkStart w:id="185" w:name="_Toc428988968"/>
      <w:bookmarkStart w:id="186" w:name="_Toc212448269"/>
      <w:bookmarkStart w:id="187" w:name="_Toc221708886"/>
      <w:bookmarkEnd w:id="183"/>
      <w:bookmarkEnd w:id="184"/>
      <w:r w:rsidRPr="00296C4D">
        <w:t>7</w:t>
      </w:r>
      <w:r w:rsidR="00BC1E35" w:rsidRPr="00296C4D">
        <w:t>.  Formatos que facilitarán y agilizarán la presentación y recepción de las proposiciones</w:t>
      </w:r>
      <w:bookmarkEnd w:id="185"/>
      <w:bookmarkEnd w:id="186"/>
      <w:bookmarkEnd w:id="187"/>
    </w:p>
    <w:p w14:paraId="1F49E698" w14:textId="77777777" w:rsidR="00936685" w:rsidRPr="00296C4D" w:rsidRDefault="00936685" w:rsidP="00936685">
      <w:pPr>
        <w:rPr>
          <w:rFonts w:cs="Noto Sans"/>
          <w:szCs w:val="18"/>
          <w:lang w:val="es-ES_tradnl" w:eastAsia="ar-SA"/>
        </w:rPr>
      </w:pPr>
    </w:p>
    <w:tbl>
      <w:tblPr>
        <w:tblStyle w:val="Tablaconcuadrcula"/>
        <w:tblW w:w="5000" w:type="pct"/>
        <w:tblLook w:val="04A0" w:firstRow="1" w:lastRow="0" w:firstColumn="1" w:lastColumn="0" w:noHBand="0" w:noVBand="1"/>
      </w:tblPr>
      <w:tblGrid>
        <w:gridCol w:w="1886"/>
        <w:gridCol w:w="9130"/>
      </w:tblGrid>
      <w:tr w:rsidR="0030134E" w:rsidRPr="00296C4D" w14:paraId="20CAEA29" w14:textId="77777777" w:rsidTr="00335419">
        <w:trPr>
          <w:trHeight w:val="283"/>
          <w:tblHeader/>
        </w:trPr>
        <w:tc>
          <w:tcPr>
            <w:tcW w:w="856" w:type="pct"/>
            <w:shd w:val="clear" w:color="auto" w:fill="000000" w:themeFill="text1"/>
            <w:vAlign w:val="center"/>
          </w:tcPr>
          <w:p w14:paraId="75FA3475" w14:textId="77777777" w:rsidR="0030134E" w:rsidRPr="00296C4D" w:rsidRDefault="0030134E" w:rsidP="005A6D8F">
            <w:pPr>
              <w:jc w:val="center"/>
              <w:rPr>
                <w:rFonts w:cs="Noto Sans"/>
                <w:b/>
                <w:noProof/>
                <w:color w:val="FFFFFF" w:themeColor="background1"/>
                <w:szCs w:val="18"/>
                <w:lang w:val="es-ES_tradnl"/>
              </w:rPr>
            </w:pPr>
            <w:r w:rsidRPr="00296C4D">
              <w:rPr>
                <w:rFonts w:cs="Noto Sans"/>
                <w:b/>
                <w:noProof/>
                <w:color w:val="FFFFFF" w:themeColor="background1"/>
                <w:szCs w:val="18"/>
                <w:lang w:val="es-ES_tradnl"/>
              </w:rPr>
              <w:t>Formato</w:t>
            </w:r>
          </w:p>
        </w:tc>
        <w:tc>
          <w:tcPr>
            <w:tcW w:w="4144" w:type="pct"/>
            <w:shd w:val="clear" w:color="auto" w:fill="000000" w:themeFill="text1"/>
            <w:vAlign w:val="center"/>
          </w:tcPr>
          <w:p w14:paraId="1ABB5C26" w14:textId="77777777" w:rsidR="0030134E" w:rsidRPr="00296C4D" w:rsidRDefault="0030134E" w:rsidP="005A6D8F">
            <w:pPr>
              <w:jc w:val="center"/>
              <w:rPr>
                <w:rFonts w:cs="Noto Sans"/>
                <w:b/>
                <w:noProof/>
                <w:color w:val="FFFFFF" w:themeColor="background1"/>
                <w:szCs w:val="18"/>
                <w:lang w:val="es-ES_tradnl"/>
              </w:rPr>
            </w:pPr>
            <w:r w:rsidRPr="00296C4D">
              <w:rPr>
                <w:rFonts w:cs="Noto Sans"/>
                <w:b/>
                <w:noProof/>
                <w:color w:val="FFFFFF" w:themeColor="background1"/>
                <w:szCs w:val="18"/>
                <w:lang w:val="es-ES_tradnl"/>
              </w:rPr>
              <w:t>Descripción</w:t>
            </w:r>
          </w:p>
        </w:tc>
      </w:tr>
      <w:tr w:rsidR="0030134E" w:rsidRPr="00296C4D" w14:paraId="12F39554" w14:textId="77777777" w:rsidTr="00335419">
        <w:trPr>
          <w:trHeight w:val="283"/>
        </w:trPr>
        <w:tc>
          <w:tcPr>
            <w:tcW w:w="856" w:type="pct"/>
            <w:shd w:val="clear" w:color="auto" w:fill="auto"/>
            <w:vAlign w:val="center"/>
          </w:tcPr>
          <w:p w14:paraId="2385DDE5"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1</w:t>
            </w:r>
          </w:p>
        </w:tc>
        <w:tc>
          <w:tcPr>
            <w:tcW w:w="4144" w:type="pct"/>
            <w:shd w:val="clear" w:color="auto" w:fill="auto"/>
            <w:vAlign w:val="center"/>
          </w:tcPr>
          <w:p w14:paraId="619E5A1B"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relativo al Escrito de Acreditación del Licitante.</w:t>
            </w:r>
          </w:p>
        </w:tc>
      </w:tr>
      <w:tr w:rsidR="0030134E" w:rsidRPr="00296C4D" w14:paraId="62FD2B8E" w14:textId="77777777" w:rsidTr="00335419">
        <w:trPr>
          <w:trHeight w:val="283"/>
        </w:trPr>
        <w:tc>
          <w:tcPr>
            <w:tcW w:w="856" w:type="pct"/>
            <w:shd w:val="clear" w:color="auto" w:fill="auto"/>
            <w:vAlign w:val="center"/>
          </w:tcPr>
          <w:p w14:paraId="25B470FD"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2</w:t>
            </w:r>
          </w:p>
        </w:tc>
        <w:tc>
          <w:tcPr>
            <w:tcW w:w="4144" w:type="pct"/>
            <w:shd w:val="clear" w:color="auto" w:fill="auto"/>
            <w:vAlign w:val="center"/>
          </w:tcPr>
          <w:p w14:paraId="165F599A" w14:textId="052CC122" w:rsidR="0030134E" w:rsidRPr="00296C4D" w:rsidRDefault="0030134E" w:rsidP="00797757">
            <w:pPr>
              <w:tabs>
                <w:tab w:val="left" w:pos="2268"/>
              </w:tabs>
              <w:rPr>
                <w:rFonts w:eastAsia="Calibri" w:cs="Noto Sans"/>
                <w:szCs w:val="18"/>
                <w:bdr w:val="nil"/>
                <w:lang w:val="es-ES_tradnl"/>
              </w:rPr>
            </w:pPr>
            <w:r w:rsidRPr="00296C4D">
              <w:rPr>
                <w:rFonts w:eastAsia="Calibri" w:cs="Noto Sans"/>
                <w:szCs w:val="18"/>
                <w:bdr w:val="nil"/>
                <w:lang w:val="es-ES_tradnl"/>
              </w:rPr>
              <w:t>Formato relativo al Escrito de no encon</w:t>
            </w:r>
            <w:r w:rsidR="00493464" w:rsidRPr="00296C4D">
              <w:rPr>
                <w:rFonts w:eastAsia="Calibri" w:cs="Noto Sans"/>
                <w:szCs w:val="18"/>
                <w:bdr w:val="nil"/>
                <w:lang w:val="es-ES_tradnl"/>
              </w:rPr>
              <w:t>trarse en los supuestos de los A</w:t>
            </w:r>
            <w:r w:rsidRPr="00296C4D">
              <w:rPr>
                <w:rFonts w:eastAsia="Calibri" w:cs="Noto Sans"/>
                <w:szCs w:val="18"/>
                <w:bdr w:val="nil"/>
                <w:lang w:val="es-ES_tradnl"/>
              </w:rPr>
              <w:t xml:space="preserve">rtículos </w:t>
            </w:r>
            <w:r w:rsidR="00797757" w:rsidRPr="00296C4D">
              <w:rPr>
                <w:rFonts w:eastAsia="Calibri" w:cs="Noto Sans"/>
                <w:szCs w:val="18"/>
                <w:bdr w:val="nil"/>
                <w:lang w:val="es-ES_tradnl"/>
              </w:rPr>
              <w:t>71</w:t>
            </w:r>
            <w:r w:rsidRPr="00296C4D">
              <w:rPr>
                <w:rFonts w:eastAsia="Calibri" w:cs="Noto Sans"/>
                <w:szCs w:val="18"/>
                <w:bdr w:val="nil"/>
                <w:lang w:val="es-ES_tradnl"/>
              </w:rPr>
              <w:t xml:space="preserve"> y </w:t>
            </w:r>
            <w:r w:rsidR="00797757" w:rsidRPr="00296C4D">
              <w:rPr>
                <w:rFonts w:eastAsia="Calibri" w:cs="Noto Sans"/>
                <w:szCs w:val="18"/>
                <w:bdr w:val="nil"/>
                <w:lang w:val="es-ES_tradnl"/>
              </w:rPr>
              <w:t>90</w:t>
            </w:r>
            <w:r w:rsidRPr="00296C4D">
              <w:rPr>
                <w:rFonts w:eastAsia="Calibri" w:cs="Noto Sans"/>
                <w:szCs w:val="18"/>
                <w:bdr w:val="nil"/>
                <w:lang w:val="es-ES_tradnl"/>
              </w:rPr>
              <w:t xml:space="preserve"> de la LAASSP.</w:t>
            </w:r>
          </w:p>
        </w:tc>
      </w:tr>
      <w:tr w:rsidR="0030134E" w:rsidRPr="00296C4D" w14:paraId="1A8E72AC" w14:textId="77777777" w:rsidTr="00335419">
        <w:trPr>
          <w:trHeight w:val="283"/>
        </w:trPr>
        <w:tc>
          <w:tcPr>
            <w:tcW w:w="856" w:type="pct"/>
            <w:shd w:val="clear" w:color="auto" w:fill="auto"/>
            <w:vAlign w:val="center"/>
          </w:tcPr>
          <w:p w14:paraId="257CD2C9"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3</w:t>
            </w:r>
          </w:p>
        </w:tc>
        <w:tc>
          <w:tcPr>
            <w:tcW w:w="4144" w:type="pct"/>
            <w:shd w:val="clear" w:color="auto" w:fill="auto"/>
            <w:vAlign w:val="center"/>
          </w:tcPr>
          <w:p w14:paraId="40AF2796" w14:textId="77777777" w:rsidR="0030134E" w:rsidRPr="00296C4D" w:rsidRDefault="0030134E" w:rsidP="005A6D8F">
            <w:pPr>
              <w:tabs>
                <w:tab w:val="left" w:pos="2268"/>
              </w:tabs>
              <w:rPr>
                <w:rFonts w:eastAsia="Calibri" w:cs="Noto Sans"/>
                <w:szCs w:val="18"/>
                <w:bdr w:val="nil"/>
                <w:lang w:val="es-ES_tradnl"/>
              </w:rPr>
            </w:pPr>
            <w:r w:rsidRPr="00296C4D">
              <w:rPr>
                <w:rFonts w:eastAsia="Calibri" w:cs="Noto Sans"/>
                <w:szCs w:val="18"/>
                <w:bdr w:val="nil"/>
                <w:lang w:val="es-ES_tradnl"/>
              </w:rPr>
              <w:t>Formato relativo a la Declaración de Integridad del Licitante.</w:t>
            </w:r>
          </w:p>
        </w:tc>
      </w:tr>
      <w:tr w:rsidR="0030134E" w:rsidRPr="00296C4D" w14:paraId="701E2DFD" w14:textId="77777777" w:rsidTr="00335419">
        <w:trPr>
          <w:trHeight w:val="283"/>
        </w:trPr>
        <w:tc>
          <w:tcPr>
            <w:tcW w:w="856" w:type="pct"/>
            <w:shd w:val="clear" w:color="auto" w:fill="auto"/>
            <w:vAlign w:val="center"/>
          </w:tcPr>
          <w:p w14:paraId="65D1E768"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4</w:t>
            </w:r>
          </w:p>
        </w:tc>
        <w:tc>
          <w:tcPr>
            <w:tcW w:w="4144" w:type="pct"/>
            <w:shd w:val="clear" w:color="auto" w:fill="auto"/>
          </w:tcPr>
          <w:p w14:paraId="40A76017"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de manifestación bajo protesta de decir verdad, de la estratificación de Micro, Pequeña o Mediana Empresa (MIPYMES).</w:t>
            </w:r>
          </w:p>
        </w:tc>
      </w:tr>
      <w:tr w:rsidR="0030134E" w:rsidRPr="00296C4D" w14:paraId="2DAE6D30" w14:textId="77777777" w:rsidTr="00335419">
        <w:trPr>
          <w:trHeight w:val="283"/>
        </w:trPr>
        <w:tc>
          <w:tcPr>
            <w:tcW w:w="856" w:type="pct"/>
            <w:shd w:val="clear" w:color="auto" w:fill="auto"/>
            <w:vAlign w:val="center"/>
          </w:tcPr>
          <w:p w14:paraId="50D748BB"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5</w:t>
            </w:r>
          </w:p>
        </w:tc>
        <w:tc>
          <w:tcPr>
            <w:tcW w:w="4144" w:type="pct"/>
            <w:shd w:val="clear" w:color="auto" w:fill="auto"/>
          </w:tcPr>
          <w:p w14:paraId="6E0E17A8"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relativo al Modelo de Convenio de Participación Conjunta.</w:t>
            </w:r>
          </w:p>
        </w:tc>
      </w:tr>
      <w:tr w:rsidR="008E1F53" w:rsidRPr="00296C4D" w14:paraId="64687F5A" w14:textId="77777777" w:rsidTr="00335419">
        <w:trPr>
          <w:trHeight w:val="283"/>
        </w:trPr>
        <w:tc>
          <w:tcPr>
            <w:tcW w:w="856" w:type="pct"/>
            <w:shd w:val="clear" w:color="auto" w:fill="auto"/>
            <w:vAlign w:val="center"/>
          </w:tcPr>
          <w:p w14:paraId="179F864F" w14:textId="77777777" w:rsidR="008E1F53" w:rsidRPr="00296C4D" w:rsidRDefault="008E1F53" w:rsidP="005A6D8F">
            <w:pPr>
              <w:jc w:val="center"/>
              <w:rPr>
                <w:rFonts w:cs="Noto Sans"/>
                <w:noProof/>
                <w:szCs w:val="18"/>
                <w:lang w:val="es-ES_tradnl"/>
              </w:rPr>
            </w:pPr>
            <w:r w:rsidRPr="00296C4D">
              <w:rPr>
                <w:rFonts w:cs="Noto Sans"/>
                <w:noProof/>
                <w:szCs w:val="18"/>
                <w:lang w:val="es-ES_tradnl"/>
              </w:rPr>
              <w:t>Formato No. 6</w:t>
            </w:r>
          </w:p>
        </w:tc>
        <w:tc>
          <w:tcPr>
            <w:tcW w:w="4144" w:type="pct"/>
            <w:shd w:val="clear" w:color="auto" w:fill="auto"/>
            <w:vAlign w:val="center"/>
          </w:tcPr>
          <w:p w14:paraId="5DF03D32" w14:textId="77777777" w:rsidR="008E1F53" w:rsidRPr="00296C4D" w:rsidRDefault="008E1F53" w:rsidP="005A6D8F">
            <w:pPr>
              <w:rPr>
                <w:rFonts w:cs="Noto Sans"/>
                <w:szCs w:val="18"/>
                <w:lang w:val="es-ES_tradnl"/>
              </w:rPr>
            </w:pPr>
            <w:r w:rsidRPr="00296C4D">
              <w:rPr>
                <w:rFonts w:cs="Noto Sans"/>
                <w:szCs w:val="18"/>
                <w:lang w:val="es-ES_tradnl"/>
              </w:rPr>
              <w:t>Formato relativo al escrito solicitado en el numeral 4.1.7.</w:t>
            </w:r>
          </w:p>
        </w:tc>
      </w:tr>
      <w:tr w:rsidR="0030134E" w:rsidRPr="00296C4D" w14:paraId="0844A42A" w14:textId="77777777" w:rsidTr="00335419">
        <w:tblPrEx>
          <w:tblLook w:val="0000" w:firstRow="0" w:lastRow="0" w:firstColumn="0" w:lastColumn="0" w:noHBand="0" w:noVBand="0"/>
        </w:tblPrEx>
        <w:trPr>
          <w:trHeight w:val="283"/>
        </w:trPr>
        <w:tc>
          <w:tcPr>
            <w:tcW w:w="856" w:type="pct"/>
            <w:shd w:val="clear" w:color="auto" w:fill="auto"/>
            <w:vAlign w:val="center"/>
          </w:tcPr>
          <w:p w14:paraId="17EA97E2" w14:textId="77777777" w:rsidR="0030134E" w:rsidRPr="00296C4D" w:rsidRDefault="008E1F53" w:rsidP="005A6D8F">
            <w:pPr>
              <w:jc w:val="center"/>
              <w:rPr>
                <w:rFonts w:cs="Noto Sans"/>
                <w:noProof/>
                <w:szCs w:val="18"/>
                <w:lang w:val="es-ES_tradnl"/>
              </w:rPr>
            </w:pPr>
            <w:r w:rsidRPr="00296C4D">
              <w:rPr>
                <w:rFonts w:cs="Noto Sans"/>
                <w:noProof/>
                <w:szCs w:val="18"/>
                <w:lang w:val="es-ES_tradnl"/>
              </w:rPr>
              <w:t xml:space="preserve">Formato No. </w:t>
            </w:r>
            <w:r w:rsidR="00C92DFC" w:rsidRPr="00296C4D">
              <w:rPr>
                <w:rFonts w:cs="Noto Sans"/>
                <w:noProof/>
                <w:szCs w:val="18"/>
                <w:lang w:val="es-ES_tradnl"/>
              </w:rPr>
              <w:t>7</w:t>
            </w:r>
          </w:p>
        </w:tc>
        <w:tc>
          <w:tcPr>
            <w:tcW w:w="4144" w:type="pct"/>
            <w:shd w:val="clear" w:color="auto" w:fill="auto"/>
          </w:tcPr>
          <w:p w14:paraId="1DD17A11" w14:textId="77777777" w:rsidR="0030134E" w:rsidRPr="00296C4D" w:rsidRDefault="0030134E" w:rsidP="005A6D8F">
            <w:pPr>
              <w:rPr>
                <w:rFonts w:cs="Noto Sans"/>
                <w:szCs w:val="18"/>
                <w:lang w:val="es-ES_tradnl"/>
              </w:rPr>
            </w:pPr>
            <w:r w:rsidRPr="00296C4D">
              <w:rPr>
                <w:rFonts w:cs="Noto Sans"/>
                <w:szCs w:val="18"/>
                <w:lang w:val="es-ES_tradnl"/>
              </w:rPr>
              <w:t>Formato relativo a la clasificación de la información reservada y confidencial.</w:t>
            </w:r>
          </w:p>
        </w:tc>
      </w:tr>
      <w:tr w:rsidR="0030134E" w:rsidRPr="00296C4D" w14:paraId="2094EDF3" w14:textId="77777777" w:rsidTr="00335419">
        <w:tblPrEx>
          <w:tblLook w:val="0000" w:firstRow="0" w:lastRow="0" w:firstColumn="0" w:lastColumn="0" w:noHBand="0" w:noVBand="0"/>
        </w:tblPrEx>
        <w:trPr>
          <w:trHeight w:val="283"/>
        </w:trPr>
        <w:tc>
          <w:tcPr>
            <w:tcW w:w="856" w:type="pct"/>
            <w:shd w:val="clear" w:color="auto" w:fill="auto"/>
            <w:vAlign w:val="center"/>
          </w:tcPr>
          <w:p w14:paraId="4C5A8565" w14:textId="77777777" w:rsidR="0030134E" w:rsidRPr="00296C4D" w:rsidRDefault="008E1F53" w:rsidP="005A6D8F">
            <w:pPr>
              <w:jc w:val="center"/>
              <w:rPr>
                <w:rFonts w:cs="Noto Sans"/>
                <w:noProof/>
                <w:szCs w:val="18"/>
                <w:lang w:val="es-ES_tradnl"/>
              </w:rPr>
            </w:pPr>
            <w:r w:rsidRPr="00296C4D">
              <w:rPr>
                <w:rFonts w:cs="Noto Sans"/>
                <w:noProof/>
                <w:szCs w:val="18"/>
                <w:lang w:val="es-ES_tradnl"/>
              </w:rPr>
              <w:t xml:space="preserve">Formato No. </w:t>
            </w:r>
            <w:r w:rsidR="00C92DFC" w:rsidRPr="00296C4D">
              <w:rPr>
                <w:rFonts w:cs="Noto Sans"/>
                <w:noProof/>
                <w:szCs w:val="18"/>
                <w:lang w:val="es-ES_tradnl"/>
              </w:rPr>
              <w:t>8</w:t>
            </w:r>
          </w:p>
        </w:tc>
        <w:tc>
          <w:tcPr>
            <w:tcW w:w="4144" w:type="pct"/>
            <w:shd w:val="clear" w:color="auto" w:fill="auto"/>
          </w:tcPr>
          <w:p w14:paraId="47BC5EFD" w14:textId="77777777" w:rsidR="0030134E" w:rsidRPr="00296C4D" w:rsidRDefault="0030134E" w:rsidP="005A6D8F">
            <w:pPr>
              <w:rPr>
                <w:rFonts w:cs="Noto Sans"/>
                <w:szCs w:val="18"/>
                <w:lang w:val="es-ES_tradnl"/>
              </w:rPr>
            </w:pPr>
            <w:r w:rsidRPr="00296C4D">
              <w:rPr>
                <w:rFonts w:cs="Noto Sans"/>
                <w:szCs w:val="18"/>
                <w:lang w:val="es-ES_tradnl"/>
              </w:rPr>
              <w:t xml:space="preserve">Formato relativo </w:t>
            </w:r>
            <w:r w:rsidR="00C92DFC" w:rsidRPr="00296C4D">
              <w:rPr>
                <w:rFonts w:cs="Noto Sans"/>
                <w:szCs w:val="18"/>
                <w:lang w:val="es-ES_tradnl"/>
              </w:rPr>
              <w:t>a la Propuesta Económica</w:t>
            </w:r>
            <w:r w:rsidRPr="00296C4D">
              <w:rPr>
                <w:rFonts w:cs="Noto Sans"/>
                <w:szCs w:val="18"/>
                <w:lang w:val="es-ES_tradnl"/>
              </w:rPr>
              <w:t>.</w:t>
            </w:r>
          </w:p>
        </w:tc>
      </w:tr>
      <w:tr w:rsidR="00D70BD5" w:rsidRPr="00296C4D" w14:paraId="31A557B5" w14:textId="77777777" w:rsidTr="00335419">
        <w:tblPrEx>
          <w:tblLook w:val="0000" w:firstRow="0" w:lastRow="0" w:firstColumn="0" w:lastColumn="0" w:noHBand="0" w:noVBand="0"/>
        </w:tblPrEx>
        <w:trPr>
          <w:trHeight w:val="283"/>
        </w:trPr>
        <w:tc>
          <w:tcPr>
            <w:tcW w:w="856" w:type="pct"/>
            <w:shd w:val="clear" w:color="auto" w:fill="auto"/>
            <w:vAlign w:val="center"/>
          </w:tcPr>
          <w:p w14:paraId="0C79352F" w14:textId="77777777" w:rsidR="00D70BD5" w:rsidRPr="00296C4D" w:rsidRDefault="00C92DFC" w:rsidP="005A6D8F">
            <w:pPr>
              <w:jc w:val="center"/>
              <w:rPr>
                <w:rFonts w:cs="Noto Sans"/>
                <w:noProof/>
                <w:szCs w:val="18"/>
                <w:lang w:val="es-ES_tradnl"/>
              </w:rPr>
            </w:pPr>
            <w:r w:rsidRPr="00296C4D">
              <w:rPr>
                <w:rFonts w:cs="Noto Sans"/>
                <w:noProof/>
                <w:szCs w:val="18"/>
                <w:lang w:val="es-ES_tradnl"/>
              </w:rPr>
              <w:t xml:space="preserve">Formato No. </w:t>
            </w:r>
            <w:r w:rsidR="00CE38C5" w:rsidRPr="00296C4D">
              <w:rPr>
                <w:rFonts w:cs="Noto Sans"/>
                <w:noProof/>
                <w:szCs w:val="18"/>
                <w:lang w:val="es-ES_tradnl"/>
              </w:rPr>
              <w:t>9</w:t>
            </w:r>
          </w:p>
        </w:tc>
        <w:tc>
          <w:tcPr>
            <w:tcW w:w="4144" w:type="pct"/>
            <w:shd w:val="clear" w:color="auto" w:fill="auto"/>
          </w:tcPr>
          <w:p w14:paraId="20F9FE81" w14:textId="77777777" w:rsidR="00D70BD5" w:rsidRPr="00296C4D" w:rsidRDefault="00D70BD5" w:rsidP="005A6D8F">
            <w:pPr>
              <w:rPr>
                <w:rFonts w:cs="Noto Sans"/>
                <w:szCs w:val="18"/>
                <w:lang w:val="es-ES_tradnl"/>
              </w:rPr>
            </w:pPr>
            <w:r w:rsidRPr="00296C4D">
              <w:rPr>
                <w:rFonts w:cs="Noto Sans"/>
                <w:szCs w:val="18"/>
                <w:lang w:val="es-ES_tradnl"/>
              </w:rPr>
              <w:t>Relación de documentos que deberá enviar el licitante.</w:t>
            </w:r>
          </w:p>
        </w:tc>
      </w:tr>
      <w:tr w:rsidR="00732744" w:rsidRPr="00296C4D" w14:paraId="36B574DD" w14:textId="77777777" w:rsidTr="00335419">
        <w:tblPrEx>
          <w:tblLook w:val="0000" w:firstRow="0" w:lastRow="0" w:firstColumn="0" w:lastColumn="0" w:noHBand="0" w:noVBand="0"/>
        </w:tblPrEx>
        <w:trPr>
          <w:trHeight w:val="283"/>
        </w:trPr>
        <w:tc>
          <w:tcPr>
            <w:tcW w:w="856" w:type="pct"/>
            <w:shd w:val="clear" w:color="auto" w:fill="auto"/>
            <w:vAlign w:val="center"/>
          </w:tcPr>
          <w:p w14:paraId="3C95B321" w14:textId="6A0352FD" w:rsidR="00732744" w:rsidRPr="00296C4D" w:rsidRDefault="00732744" w:rsidP="005A6D8F">
            <w:pPr>
              <w:jc w:val="center"/>
              <w:rPr>
                <w:rFonts w:cs="Noto Sans"/>
                <w:noProof/>
                <w:szCs w:val="18"/>
                <w:lang w:val="es-ES_tradnl"/>
              </w:rPr>
            </w:pPr>
            <w:r w:rsidRPr="00296C4D">
              <w:rPr>
                <w:rFonts w:cs="Noto Sans"/>
                <w:noProof/>
                <w:szCs w:val="18"/>
                <w:lang w:val="es-ES_tradnl"/>
              </w:rPr>
              <w:t>Formato No. 10</w:t>
            </w:r>
          </w:p>
        </w:tc>
        <w:tc>
          <w:tcPr>
            <w:tcW w:w="4144" w:type="pct"/>
            <w:shd w:val="clear" w:color="auto" w:fill="auto"/>
          </w:tcPr>
          <w:p w14:paraId="5605C723" w14:textId="76448FBB" w:rsidR="00732744" w:rsidRPr="00296C4D" w:rsidRDefault="00732744" w:rsidP="005A6D8F">
            <w:pPr>
              <w:rPr>
                <w:rFonts w:cs="Noto Sans"/>
                <w:szCs w:val="18"/>
                <w:lang w:val="es-ES_tradnl"/>
              </w:rPr>
            </w:pPr>
            <w:r w:rsidRPr="00296C4D">
              <w:rPr>
                <w:rFonts w:cs="Noto Sans"/>
                <w:szCs w:val="18"/>
                <w:lang w:val="es-ES_tradnl"/>
              </w:rPr>
              <w:t>Carta de aceptación de notificación vía electrónica.</w:t>
            </w:r>
          </w:p>
        </w:tc>
      </w:tr>
    </w:tbl>
    <w:p w14:paraId="016A4C74" w14:textId="77777777" w:rsidR="003A3309" w:rsidRDefault="003A3309" w:rsidP="005A6D8F">
      <w:pPr>
        <w:rPr>
          <w:rFonts w:eastAsia="Times New Roman" w:cs="Noto Sans"/>
          <w:b/>
          <w:bCs/>
          <w:noProof/>
          <w:kern w:val="1"/>
          <w:szCs w:val="18"/>
          <w:lang w:val="es-ES_tradnl" w:eastAsia="ar-SA"/>
        </w:rPr>
      </w:pPr>
    </w:p>
    <w:p w14:paraId="23BD775A" w14:textId="77777777" w:rsidR="00296C4D" w:rsidRDefault="00296C4D" w:rsidP="005A6D8F">
      <w:pPr>
        <w:rPr>
          <w:rFonts w:eastAsia="Times New Roman" w:cs="Noto Sans"/>
          <w:b/>
          <w:bCs/>
          <w:noProof/>
          <w:kern w:val="1"/>
          <w:szCs w:val="18"/>
          <w:lang w:val="es-ES_tradnl" w:eastAsia="ar-SA"/>
        </w:rPr>
      </w:pPr>
    </w:p>
    <w:p w14:paraId="1AFB9568" w14:textId="77777777" w:rsidR="00543CB1" w:rsidRPr="00296C4D" w:rsidRDefault="00543CB1" w:rsidP="005A6D8F">
      <w:pPr>
        <w:rPr>
          <w:rFonts w:eastAsia="Times New Roman" w:cs="Noto Sans"/>
          <w:b/>
          <w:bCs/>
          <w:noProof/>
          <w:kern w:val="1"/>
          <w:szCs w:val="18"/>
          <w:lang w:val="es-ES_tradnl" w:eastAsia="ar-SA"/>
        </w:rPr>
      </w:pPr>
    </w:p>
    <w:p w14:paraId="3593E4A5" w14:textId="784656B4" w:rsidR="004D00DE" w:rsidRPr="00296C4D" w:rsidRDefault="00024542" w:rsidP="00EC42D8">
      <w:pPr>
        <w:pStyle w:val="Ttulo2"/>
      </w:pPr>
      <w:bookmarkStart w:id="188" w:name="_Toc212448270"/>
      <w:bookmarkStart w:id="189" w:name="_Toc221708887"/>
      <w:r w:rsidRPr="00296C4D">
        <w:lastRenderedPageBreak/>
        <w:t>8</w:t>
      </w:r>
      <w:r w:rsidR="00BC1E35" w:rsidRPr="00296C4D">
        <w:t>. Relación de anexos</w:t>
      </w:r>
      <w:bookmarkEnd w:id="188"/>
      <w:bookmarkEnd w:id="189"/>
    </w:p>
    <w:p w14:paraId="5C2D14DF" w14:textId="77777777" w:rsidR="003A3309" w:rsidRPr="00296C4D" w:rsidRDefault="003A3309" w:rsidP="003A3309">
      <w:pPr>
        <w:rPr>
          <w:szCs w:val="18"/>
          <w:lang w:val="es-ES_tradnl" w:eastAsia="ar-SA"/>
        </w:rPr>
      </w:pPr>
    </w:p>
    <w:tbl>
      <w:tblPr>
        <w:tblStyle w:val="Tablaconcuadrcula12"/>
        <w:tblW w:w="5006" w:type="pct"/>
        <w:tblLook w:val="04A0" w:firstRow="1" w:lastRow="0" w:firstColumn="1" w:lastColumn="0" w:noHBand="0" w:noVBand="1"/>
      </w:tblPr>
      <w:tblGrid>
        <w:gridCol w:w="2943"/>
        <w:gridCol w:w="8086"/>
      </w:tblGrid>
      <w:tr w:rsidR="00783732" w:rsidRPr="00296C4D" w14:paraId="74F3320C" w14:textId="77777777" w:rsidTr="00543CB1">
        <w:trPr>
          <w:trHeight w:val="283"/>
          <w:tblHeader/>
        </w:trPr>
        <w:tc>
          <w:tcPr>
            <w:tcW w:w="1334" w:type="pct"/>
            <w:shd w:val="clear" w:color="auto" w:fill="000000" w:themeFill="text1"/>
            <w:vAlign w:val="center"/>
          </w:tcPr>
          <w:p w14:paraId="05B76DDA" w14:textId="77777777" w:rsidR="00E55B4B" w:rsidRPr="00296C4D" w:rsidRDefault="00E55B4B" w:rsidP="005A6D8F">
            <w:pPr>
              <w:jc w:val="center"/>
              <w:rPr>
                <w:rFonts w:cs="Noto Sans"/>
                <w:b/>
                <w:color w:val="FFFFFF" w:themeColor="background1"/>
                <w:szCs w:val="18"/>
                <w:lang w:val="es-ES_tradnl"/>
              </w:rPr>
            </w:pPr>
            <w:r w:rsidRPr="00296C4D">
              <w:rPr>
                <w:rFonts w:cs="Noto Sans"/>
                <w:b/>
                <w:color w:val="FFFFFF" w:themeColor="background1"/>
                <w:szCs w:val="18"/>
                <w:lang w:val="es-ES_tradnl"/>
              </w:rPr>
              <w:t>Anexo</w:t>
            </w:r>
          </w:p>
        </w:tc>
        <w:tc>
          <w:tcPr>
            <w:tcW w:w="3666" w:type="pct"/>
            <w:shd w:val="clear" w:color="auto" w:fill="000000" w:themeFill="text1"/>
            <w:vAlign w:val="center"/>
          </w:tcPr>
          <w:p w14:paraId="68FE0ADA" w14:textId="77777777" w:rsidR="00E55B4B" w:rsidRPr="00296C4D" w:rsidRDefault="00E55B4B" w:rsidP="005A6D8F">
            <w:pPr>
              <w:jc w:val="center"/>
              <w:rPr>
                <w:rFonts w:cs="Noto Sans"/>
                <w:b/>
                <w:color w:val="FFFFFF" w:themeColor="background1"/>
                <w:szCs w:val="18"/>
                <w:lang w:val="es-ES_tradnl"/>
              </w:rPr>
            </w:pPr>
            <w:r w:rsidRPr="00296C4D">
              <w:rPr>
                <w:rFonts w:cs="Noto Sans"/>
                <w:b/>
                <w:color w:val="FFFFFF" w:themeColor="background1"/>
                <w:szCs w:val="18"/>
                <w:lang w:val="es-ES_tradnl"/>
              </w:rPr>
              <w:t>Descripción</w:t>
            </w:r>
          </w:p>
        </w:tc>
      </w:tr>
      <w:tr w:rsidR="007D2538" w:rsidRPr="00296C4D" w14:paraId="12ABF475" w14:textId="77777777" w:rsidTr="00543CB1">
        <w:trPr>
          <w:trHeight w:val="283"/>
        </w:trPr>
        <w:tc>
          <w:tcPr>
            <w:tcW w:w="1334" w:type="pct"/>
            <w:shd w:val="clear" w:color="auto" w:fill="auto"/>
            <w:vAlign w:val="center"/>
          </w:tcPr>
          <w:p w14:paraId="30D3E2EF" w14:textId="070E0594" w:rsidR="00E55B4B" w:rsidRPr="00296C4D" w:rsidRDefault="00543CB1" w:rsidP="005A6D8F">
            <w:pPr>
              <w:rPr>
                <w:rFonts w:cs="Noto Sans"/>
                <w:szCs w:val="18"/>
                <w:lang w:val="es-ES_tradnl"/>
              </w:rPr>
            </w:pPr>
            <w:r w:rsidRPr="00296C4D">
              <w:rPr>
                <w:rFonts w:cs="Noto Sans"/>
                <w:szCs w:val="18"/>
                <w:lang w:val="es-ES_tradnl"/>
              </w:rPr>
              <w:t xml:space="preserve">Anexo </w:t>
            </w:r>
            <w:r w:rsidR="007F1C2D" w:rsidRPr="00296C4D">
              <w:rPr>
                <w:rFonts w:cs="Noto Sans"/>
                <w:szCs w:val="18"/>
                <w:lang w:val="es-ES_tradnl"/>
              </w:rPr>
              <w:t>TÉCNICO</w:t>
            </w:r>
            <w:r w:rsidRPr="00296C4D">
              <w:rPr>
                <w:rFonts w:cs="Noto Sans"/>
                <w:szCs w:val="18"/>
                <w:lang w:val="es-ES_tradnl"/>
              </w:rPr>
              <w:t>.</w:t>
            </w:r>
          </w:p>
        </w:tc>
        <w:tc>
          <w:tcPr>
            <w:tcW w:w="3666" w:type="pct"/>
            <w:shd w:val="clear" w:color="auto" w:fill="auto"/>
            <w:vAlign w:val="center"/>
          </w:tcPr>
          <w:p w14:paraId="4BB5A5F1" w14:textId="43B95FF6" w:rsidR="00E55B4B" w:rsidRPr="00296C4D" w:rsidRDefault="00543CB1" w:rsidP="005A6D8F">
            <w:pPr>
              <w:tabs>
                <w:tab w:val="left" w:pos="2268"/>
              </w:tabs>
              <w:rPr>
                <w:rFonts w:cs="Noto Sans"/>
                <w:szCs w:val="18"/>
                <w:lang w:val="es-ES_tradnl"/>
              </w:rPr>
            </w:pPr>
            <w:r w:rsidRPr="00296C4D">
              <w:rPr>
                <w:rFonts w:cs="Noto Sans"/>
                <w:szCs w:val="18"/>
                <w:lang w:val="es-ES_tradnl"/>
              </w:rPr>
              <w:t>ANEXO TÉCNICO</w:t>
            </w:r>
            <w:r w:rsidR="00E55B4B" w:rsidRPr="00296C4D">
              <w:rPr>
                <w:rFonts w:cs="Noto Sans"/>
                <w:szCs w:val="18"/>
                <w:lang w:val="es-ES_tradnl"/>
              </w:rPr>
              <w:t>.</w:t>
            </w:r>
          </w:p>
        </w:tc>
      </w:tr>
      <w:tr w:rsidR="007D2538" w:rsidRPr="00296C4D" w14:paraId="4E815633" w14:textId="77777777" w:rsidTr="00543CB1">
        <w:trPr>
          <w:trHeight w:val="283"/>
        </w:trPr>
        <w:tc>
          <w:tcPr>
            <w:tcW w:w="1334" w:type="pct"/>
            <w:tcBorders>
              <w:bottom w:val="single" w:sz="4" w:space="0" w:color="auto"/>
            </w:tcBorders>
            <w:shd w:val="clear" w:color="auto" w:fill="auto"/>
            <w:vAlign w:val="center"/>
          </w:tcPr>
          <w:p w14:paraId="69CDE12D" w14:textId="1AFC0FD4" w:rsidR="00E55B4B" w:rsidRPr="00296C4D" w:rsidRDefault="00333BAB"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00543CB1">
              <w:rPr>
                <w:rFonts w:cs="Noto Sans"/>
                <w:noProof/>
                <w:szCs w:val="18"/>
                <w:lang w:val="es-ES_tradnl"/>
              </w:rPr>
              <w:t>1</w:t>
            </w:r>
          </w:p>
        </w:tc>
        <w:tc>
          <w:tcPr>
            <w:tcW w:w="3666" w:type="pct"/>
            <w:tcBorders>
              <w:bottom w:val="single" w:sz="4" w:space="0" w:color="auto"/>
            </w:tcBorders>
            <w:shd w:val="clear" w:color="auto" w:fill="auto"/>
            <w:vAlign w:val="center"/>
          </w:tcPr>
          <w:p w14:paraId="1A446FCA" w14:textId="6A253015" w:rsidR="00E55B4B" w:rsidRPr="00296C4D" w:rsidRDefault="00543CB1" w:rsidP="005A6D8F">
            <w:pPr>
              <w:tabs>
                <w:tab w:val="left" w:pos="2268"/>
              </w:tabs>
              <w:rPr>
                <w:rFonts w:cs="Noto Sans"/>
                <w:szCs w:val="18"/>
                <w:lang w:val="es-ES_tradnl"/>
              </w:rPr>
            </w:pPr>
            <w:r w:rsidRPr="00EC42D8">
              <w:t>REQUERIMIENTO</w:t>
            </w:r>
          </w:p>
        </w:tc>
      </w:tr>
      <w:tr w:rsidR="00BC7B49" w:rsidRPr="00296C4D" w14:paraId="6F909313" w14:textId="77777777" w:rsidTr="00543CB1">
        <w:trPr>
          <w:trHeight w:val="283"/>
        </w:trPr>
        <w:tc>
          <w:tcPr>
            <w:tcW w:w="1334" w:type="pct"/>
            <w:tcBorders>
              <w:bottom w:val="single" w:sz="4" w:space="0" w:color="auto"/>
            </w:tcBorders>
            <w:shd w:val="clear" w:color="auto" w:fill="auto"/>
            <w:vAlign w:val="center"/>
          </w:tcPr>
          <w:p w14:paraId="71429AA0" w14:textId="24404F6F" w:rsidR="00BC7B49" w:rsidRPr="00296C4D" w:rsidRDefault="00BC7B49" w:rsidP="005A6D8F">
            <w:pPr>
              <w:rPr>
                <w:rFonts w:cs="Noto Sans"/>
                <w:szCs w:val="18"/>
                <w:lang w:val="es-ES_tradnl"/>
              </w:rPr>
            </w:pPr>
            <w:r w:rsidRPr="00BC7B49">
              <w:rPr>
                <w:rFonts w:cs="Noto Sans"/>
                <w:szCs w:val="18"/>
                <w:lang w:val="es-ES_tradnl"/>
              </w:rPr>
              <w:t>Anexo 1.2</w:t>
            </w:r>
          </w:p>
        </w:tc>
        <w:tc>
          <w:tcPr>
            <w:tcW w:w="3666" w:type="pct"/>
            <w:tcBorders>
              <w:bottom w:val="single" w:sz="4" w:space="0" w:color="auto"/>
            </w:tcBorders>
            <w:shd w:val="clear" w:color="auto" w:fill="auto"/>
            <w:vAlign w:val="center"/>
          </w:tcPr>
          <w:p w14:paraId="2332D135" w14:textId="72BC6B06" w:rsidR="00BC7B49" w:rsidRPr="00EC42D8" w:rsidRDefault="00BC7B49" w:rsidP="005A6D8F">
            <w:pPr>
              <w:tabs>
                <w:tab w:val="left" w:pos="2268"/>
              </w:tabs>
            </w:pPr>
            <w:r w:rsidRPr="00BC7B49">
              <w:t>REQUISITOS PARA LOS BIENES</w:t>
            </w:r>
          </w:p>
        </w:tc>
      </w:tr>
      <w:tr w:rsidR="00FA2B8F" w:rsidRPr="00296C4D" w14:paraId="38DD48D4" w14:textId="77777777" w:rsidTr="00543CB1">
        <w:trPr>
          <w:trHeight w:val="283"/>
        </w:trPr>
        <w:tc>
          <w:tcPr>
            <w:tcW w:w="1334" w:type="pct"/>
            <w:tcBorders>
              <w:bottom w:val="single" w:sz="4" w:space="0" w:color="auto"/>
            </w:tcBorders>
            <w:shd w:val="clear" w:color="auto" w:fill="auto"/>
            <w:vAlign w:val="center"/>
          </w:tcPr>
          <w:p w14:paraId="77A0E402" w14:textId="71DD12FD" w:rsidR="00FA2B8F" w:rsidRPr="00296C4D" w:rsidRDefault="00333BAB" w:rsidP="003A09A2">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00543CB1">
              <w:rPr>
                <w:rFonts w:cs="Noto Sans"/>
                <w:noProof/>
                <w:szCs w:val="18"/>
                <w:lang w:val="es-ES_tradnl"/>
              </w:rPr>
              <w:t>2</w:t>
            </w:r>
          </w:p>
        </w:tc>
        <w:tc>
          <w:tcPr>
            <w:tcW w:w="3666" w:type="pct"/>
            <w:tcBorders>
              <w:bottom w:val="single" w:sz="4" w:space="0" w:color="auto"/>
            </w:tcBorders>
            <w:shd w:val="clear" w:color="auto" w:fill="auto"/>
            <w:vAlign w:val="center"/>
          </w:tcPr>
          <w:p w14:paraId="725819A8" w14:textId="654C7906" w:rsidR="00FA2B8F" w:rsidRPr="00296C4D" w:rsidRDefault="00BC7B49" w:rsidP="00DB22D2">
            <w:pPr>
              <w:tabs>
                <w:tab w:val="left" w:pos="2268"/>
              </w:tabs>
              <w:rPr>
                <w:rFonts w:cs="Noto Sans"/>
                <w:szCs w:val="18"/>
                <w:lang w:val="es-ES_tradnl"/>
              </w:rPr>
            </w:pPr>
            <w:r w:rsidRPr="00BC7B49">
              <w:t>CEDULAS DE DESCRIPCIÓN DE ARTÍCULOS</w:t>
            </w:r>
          </w:p>
        </w:tc>
      </w:tr>
      <w:tr w:rsidR="00FA2B8F" w:rsidRPr="00296C4D" w14:paraId="2671B46D" w14:textId="77777777" w:rsidTr="00543CB1">
        <w:trPr>
          <w:trHeight w:val="283"/>
        </w:trPr>
        <w:tc>
          <w:tcPr>
            <w:tcW w:w="1334" w:type="pct"/>
            <w:tcBorders>
              <w:bottom w:val="single" w:sz="4" w:space="0" w:color="auto"/>
            </w:tcBorders>
            <w:shd w:val="clear" w:color="auto" w:fill="auto"/>
            <w:vAlign w:val="center"/>
          </w:tcPr>
          <w:p w14:paraId="1865A2A8" w14:textId="58DE3C6B" w:rsidR="00FA2B8F" w:rsidRPr="00296C4D" w:rsidRDefault="007F1C2D"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Pr>
                <w:rFonts w:cs="Noto Sans"/>
                <w:noProof/>
                <w:szCs w:val="18"/>
                <w:lang w:val="es-ES_tradnl"/>
              </w:rPr>
              <w:t>3</w:t>
            </w:r>
          </w:p>
        </w:tc>
        <w:tc>
          <w:tcPr>
            <w:tcW w:w="3666" w:type="pct"/>
            <w:tcBorders>
              <w:bottom w:val="single" w:sz="4" w:space="0" w:color="auto"/>
            </w:tcBorders>
            <w:shd w:val="clear" w:color="auto" w:fill="auto"/>
            <w:vAlign w:val="center"/>
          </w:tcPr>
          <w:p w14:paraId="0E1DC094" w14:textId="3594510A" w:rsidR="00FA2B8F" w:rsidRPr="00296C4D" w:rsidRDefault="00BC7B49" w:rsidP="005A6D8F">
            <w:pPr>
              <w:tabs>
                <w:tab w:val="left" w:pos="2268"/>
              </w:tabs>
              <w:rPr>
                <w:rFonts w:cs="Noto Sans"/>
                <w:szCs w:val="18"/>
                <w:lang w:val="es-ES_tradnl"/>
              </w:rPr>
            </w:pPr>
            <w:r w:rsidRPr="00BC7B49">
              <w:t>DESCRIPCIÓN AMPLIA Y DETALLADA DE LOS BIENES OFERTADOS.</w:t>
            </w:r>
          </w:p>
        </w:tc>
      </w:tr>
      <w:tr w:rsidR="00FA2B8F" w:rsidRPr="00296C4D" w14:paraId="7F6ED2E0" w14:textId="77777777" w:rsidTr="00543CB1">
        <w:trPr>
          <w:trHeight w:val="283"/>
        </w:trPr>
        <w:tc>
          <w:tcPr>
            <w:tcW w:w="1334" w:type="pct"/>
            <w:shd w:val="clear" w:color="auto" w:fill="auto"/>
            <w:vAlign w:val="center"/>
          </w:tcPr>
          <w:p w14:paraId="52D4B6BF" w14:textId="617637B9" w:rsidR="00FA2B8F" w:rsidRPr="00296C4D" w:rsidRDefault="007F1C2D" w:rsidP="003A09A2">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Pr>
                <w:rFonts w:cs="Noto Sans"/>
                <w:noProof/>
                <w:szCs w:val="18"/>
                <w:lang w:val="es-ES_tradnl"/>
              </w:rPr>
              <w:t>4</w:t>
            </w:r>
          </w:p>
        </w:tc>
        <w:tc>
          <w:tcPr>
            <w:tcW w:w="3666" w:type="pct"/>
            <w:shd w:val="clear" w:color="auto" w:fill="auto"/>
            <w:vAlign w:val="center"/>
          </w:tcPr>
          <w:p w14:paraId="45739D85" w14:textId="097B6B52" w:rsidR="00FA2B8F" w:rsidRPr="00296C4D" w:rsidRDefault="00BC7B49" w:rsidP="005A6D8F">
            <w:pPr>
              <w:tabs>
                <w:tab w:val="left" w:pos="2268"/>
              </w:tabs>
              <w:rPr>
                <w:rFonts w:cs="Noto Sans"/>
                <w:szCs w:val="18"/>
                <w:lang w:val="es-ES_tradnl"/>
              </w:rPr>
            </w:pPr>
            <w:r w:rsidRPr="00BC7B49">
              <w:t>FORMATO PARA MANIFIESTO DE OBLIGACIONES RELATIVAS A LA INSTALACIÓN DE LOS BIENES</w:t>
            </w:r>
          </w:p>
        </w:tc>
      </w:tr>
      <w:tr w:rsidR="00BC7B49" w:rsidRPr="00296C4D" w14:paraId="6A532987" w14:textId="77777777" w:rsidTr="00543CB1">
        <w:trPr>
          <w:trHeight w:val="283"/>
        </w:trPr>
        <w:tc>
          <w:tcPr>
            <w:tcW w:w="1334" w:type="pct"/>
            <w:shd w:val="clear" w:color="auto" w:fill="auto"/>
            <w:vAlign w:val="center"/>
          </w:tcPr>
          <w:p w14:paraId="779A8030" w14:textId="171B29CC" w:rsidR="00BC7B49" w:rsidRPr="00296C4D" w:rsidRDefault="00BC7B49" w:rsidP="003A09A2">
            <w:pPr>
              <w:rPr>
                <w:rFonts w:cs="Noto Sans"/>
                <w:szCs w:val="18"/>
                <w:lang w:val="es-ES_tradnl"/>
              </w:rPr>
            </w:pPr>
            <w:r w:rsidRPr="00BC7B49">
              <w:rPr>
                <w:rFonts w:cs="Noto Sans"/>
                <w:szCs w:val="18"/>
                <w:lang w:val="es-ES_tradnl"/>
              </w:rPr>
              <w:t>Anexo No. 4.3</w:t>
            </w:r>
          </w:p>
        </w:tc>
        <w:tc>
          <w:tcPr>
            <w:tcW w:w="3666" w:type="pct"/>
            <w:shd w:val="clear" w:color="auto" w:fill="auto"/>
            <w:vAlign w:val="center"/>
          </w:tcPr>
          <w:p w14:paraId="7D34B6BB" w14:textId="3EEC22EB" w:rsidR="00BC7B49" w:rsidRPr="00BC7B49" w:rsidRDefault="00BC7B49" w:rsidP="005A6D8F">
            <w:pPr>
              <w:tabs>
                <w:tab w:val="left" w:pos="2268"/>
              </w:tabs>
            </w:pPr>
            <w:r w:rsidRPr="00BC7B49">
              <w:t>ACTA ADMINISTRATIVA CIRCUNSTANCIADA DE ENTREGA, RECEPCIÓN, PUESTA EN OPERACIÓN Y CAPACITACIÓN DE BIENES DE INVERSIÓN</w:t>
            </w:r>
            <w:r>
              <w:t>.</w:t>
            </w:r>
          </w:p>
        </w:tc>
      </w:tr>
      <w:tr w:rsidR="00BC7B49" w:rsidRPr="00296C4D" w14:paraId="0997DBFA" w14:textId="77777777" w:rsidTr="00543CB1">
        <w:trPr>
          <w:trHeight w:val="283"/>
        </w:trPr>
        <w:tc>
          <w:tcPr>
            <w:tcW w:w="1334" w:type="pct"/>
            <w:shd w:val="clear" w:color="auto" w:fill="auto"/>
            <w:vAlign w:val="center"/>
          </w:tcPr>
          <w:p w14:paraId="6DC654DA" w14:textId="1AE4752A" w:rsidR="00BC7B49" w:rsidRPr="00BC7B49" w:rsidRDefault="00BC7B49" w:rsidP="003A09A2">
            <w:pPr>
              <w:rPr>
                <w:rFonts w:cs="Noto Sans"/>
                <w:szCs w:val="18"/>
                <w:lang w:val="es-ES_tradnl"/>
              </w:rPr>
            </w:pPr>
            <w:r w:rsidRPr="00BC7B49">
              <w:rPr>
                <w:rFonts w:cs="Noto Sans"/>
                <w:szCs w:val="18"/>
                <w:lang w:val="es-ES_tradnl"/>
              </w:rPr>
              <w:t>Anexo 4.4</w:t>
            </w:r>
          </w:p>
        </w:tc>
        <w:tc>
          <w:tcPr>
            <w:tcW w:w="3666" w:type="pct"/>
            <w:shd w:val="clear" w:color="auto" w:fill="auto"/>
            <w:vAlign w:val="center"/>
          </w:tcPr>
          <w:p w14:paraId="6CB2273A" w14:textId="134AA078" w:rsidR="00BC7B49" w:rsidRPr="00BC7B49" w:rsidRDefault="00BC7B49" w:rsidP="005A6D8F">
            <w:pPr>
              <w:tabs>
                <w:tab w:val="left" w:pos="2268"/>
              </w:tabs>
            </w:pPr>
            <w:r w:rsidRPr="00BC7B49">
              <w:t>ACTA ADMINISTRATIVA CIRCUNSTANCIADA DE RECHAZO DE BIENES DE INVERSIÓN</w:t>
            </w:r>
            <w:r>
              <w:t>.</w:t>
            </w:r>
            <w:r w:rsidRPr="00BC7B49">
              <w:t xml:space="preserve">  </w:t>
            </w:r>
          </w:p>
        </w:tc>
      </w:tr>
      <w:tr w:rsidR="00FA2B8F" w:rsidRPr="00296C4D" w14:paraId="46DEEFF2" w14:textId="77777777" w:rsidTr="00543CB1">
        <w:trPr>
          <w:trHeight w:val="283"/>
        </w:trPr>
        <w:tc>
          <w:tcPr>
            <w:tcW w:w="1334" w:type="pct"/>
            <w:shd w:val="clear" w:color="auto" w:fill="auto"/>
            <w:vAlign w:val="center"/>
          </w:tcPr>
          <w:p w14:paraId="3FADEBBB" w14:textId="68B3E287" w:rsidR="00FA2B8F" w:rsidRPr="00296C4D" w:rsidRDefault="007F1C2D" w:rsidP="005A6D8F">
            <w:pPr>
              <w:rPr>
                <w:rFonts w:cs="Noto Sans"/>
                <w:szCs w:val="18"/>
                <w:lang w:val="es-ES_tradnl"/>
              </w:rPr>
            </w:pPr>
            <w:r w:rsidRPr="007F1C2D">
              <w:rPr>
                <w:rFonts w:cs="Noto Sans"/>
                <w:szCs w:val="18"/>
                <w:lang w:val="es-ES_tradnl"/>
              </w:rPr>
              <w:t>TERMINOS Y CONDICIONES</w:t>
            </w:r>
          </w:p>
        </w:tc>
        <w:tc>
          <w:tcPr>
            <w:tcW w:w="3666" w:type="pct"/>
            <w:shd w:val="clear" w:color="auto" w:fill="auto"/>
            <w:vAlign w:val="center"/>
          </w:tcPr>
          <w:p w14:paraId="0E394A2A" w14:textId="4D0BB9B0" w:rsidR="00FA2B8F" w:rsidRPr="00296C4D" w:rsidRDefault="007F1C2D" w:rsidP="005A6D8F">
            <w:pPr>
              <w:tabs>
                <w:tab w:val="left" w:pos="2268"/>
              </w:tabs>
              <w:rPr>
                <w:rFonts w:cs="Noto Sans"/>
                <w:szCs w:val="18"/>
                <w:lang w:val="es-ES_tradnl"/>
              </w:rPr>
            </w:pPr>
            <w:r w:rsidRPr="007F1C2D">
              <w:rPr>
                <w:rFonts w:cs="Noto Sans"/>
                <w:szCs w:val="18"/>
                <w:lang w:val="es-ES_tradnl"/>
              </w:rPr>
              <w:t>TERMINOS Y CONDICIONES</w:t>
            </w:r>
          </w:p>
        </w:tc>
      </w:tr>
      <w:tr w:rsidR="00936685" w:rsidRPr="00296C4D" w14:paraId="68680A12" w14:textId="77777777" w:rsidTr="00543CB1">
        <w:trPr>
          <w:trHeight w:val="283"/>
        </w:trPr>
        <w:tc>
          <w:tcPr>
            <w:tcW w:w="1334" w:type="pct"/>
            <w:shd w:val="clear" w:color="auto" w:fill="auto"/>
            <w:vAlign w:val="center"/>
          </w:tcPr>
          <w:p w14:paraId="45DD74A3" w14:textId="2F7C2254" w:rsidR="00936685" w:rsidRPr="00296C4D" w:rsidRDefault="007F1C2D" w:rsidP="00D1698A">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No.</w:t>
            </w:r>
            <w:r w:rsidR="00D1698A">
              <w:rPr>
                <w:rFonts w:cs="Noto Sans"/>
                <w:noProof/>
                <w:szCs w:val="18"/>
                <w:lang w:val="es-ES_tradnl"/>
              </w:rPr>
              <w:t>5</w:t>
            </w:r>
          </w:p>
        </w:tc>
        <w:tc>
          <w:tcPr>
            <w:tcW w:w="3666" w:type="pct"/>
            <w:shd w:val="clear" w:color="auto" w:fill="auto"/>
            <w:vAlign w:val="center"/>
          </w:tcPr>
          <w:p w14:paraId="5BD07D69" w14:textId="598A6675" w:rsidR="00936685" w:rsidRPr="00296C4D" w:rsidRDefault="007F1C2D" w:rsidP="005A6D8F">
            <w:pPr>
              <w:tabs>
                <w:tab w:val="left" w:pos="2268"/>
              </w:tabs>
              <w:rPr>
                <w:rFonts w:cs="Noto Sans"/>
                <w:szCs w:val="18"/>
                <w:lang w:val="es-ES_tradnl"/>
              </w:rPr>
            </w:pPr>
            <w:r w:rsidRPr="00296C4D">
              <w:t>MODELO DE CONTRATO</w:t>
            </w:r>
          </w:p>
        </w:tc>
      </w:tr>
      <w:tr w:rsidR="009F5965" w:rsidRPr="00296C4D" w14:paraId="0738E044" w14:textId="77777777" w:rsidTr="00543CB1">
        <w:trPr>
          <w:trHeight w:val="283"/>
        </w:trPr>
        <w:tc>
          <w:tcPr>
            <w:tcW w:w="1334" w:type="pct"/>
            <w:shd w:val="clear" w:color="auto" w:fill="auto"/>
            <w:vAlign w:val="center"/>
          </w:tcPr>
          <w:p w14:paraId="312D97EA" w14:textId="053B3A3A" w:rsidR="009F5965" w:rsidRPr="00296C4D" w:rsidRDefault="007F1C2D" w:rsidP="00D1698A">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00D1698A">
              <w:rPr>
                <w:rFonts w:cs="Noto Sans"/>
                <w:noProof/>
                <w:szCs w:val="18"/>
                <w:lang w:val="es-ES_tradnl"/>
              </w:rPr>
              <w:t>5</w:t>
            </w:r>
            <w:r>
              <w:rPr>
                <w:rFonts w:cs="Noto Sans"/>
                <w:noProof/>
                <w:szCs w:val="18"/>
                <w:lang w:val="es-ES_tradnl"/>
              </w:rPr>
              <w:t>.1</w:t>
            </w:r>
          </w:p>
        </w:tc>
        <w:tc>
          <w:tcPr>
            <w:tcW w:w="3666" w:type="pct"/>
            <w:shd w:val="clear" w:color="auto" w:fill="auto"/>
            <w:vAlign w:val="center"/>
          </w:tcPr>
          <w:p w14:paraId="3D29CA0B" w14:textId="30F21196" w:rsidR="009F5965" w:rsidRPr="00296C4D" w:rsidRDefault="007F1C2D" w:rsidP="005A6D8F">
            <w:pPr>
              <w:tabs>
                <w:tab w:val="left" w:pos="2268"/>
              </w:tabs>
              <w:rPr>
                <w:rFonts w:cs="Noto Sans"/>
                <w:szCs w:val="18"/>
                <w:lang w:val="es-ES_tradnl"/>
              </w:rPr>
            </w:pPr>
            <w:r w:rsidRPr="003401E8">
              <w:t>FIANZA DE CUMPLIMIENTO DE CONTRATO</w:t>
            </w:r>
          </w:p>
        </w:tc>
      </w:tr>
      <w:tr w:rsidR="007F1C2D" w:rsidRPr="00296C4D" w14:paraId="7DF39D75" w14:textId="77777777" w:rsidTr="00543CB1">
        <w:trPr>
          <w:trHeight w:val="283"/>
        </w:trPr>
        <w:tc>
          <w:tcPr>
            <w:tcW w:w="1334" w:type="pct"/>
            <w:shd w:val="clear" w:color="auto" w:fill="auto"/>
            <w:vAlign w:val="center"/>
          </w:tcPr>
          <w:p w14:paraId="4418E9F3" w14:textId="396DD1E7" w:rsidR="007F1C2D" w:rsidRPr="00296C4D" w:rsidRDefault="007F1C2D" w:rsidP="00D1698A">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00D1698A">
              <w:rPr>
                <w:rFonts w:cs="Noto Sans"/>
                <w:noProof/>
                <w:szCs w:val="18"/>
                <w:lang w:val="es-ES_tradnl"/>
              </w:rPr>
              <w:t>6</w:t>
            </w:r>
          </w:p>
        </w:tc>
        <w:tc>
          <w:tcPr>
            <w:tcW w:w="3666" w:type="pct"/>
            <w:shd w:val="clear" w:color="auto" w:fill="auto"/>
            <w:vAlign w:val="center"/>
          </w:tcPr>
          <w:p w14:paraId="0AD3E48D" w14:textId="2450C603" w:rsidR="007F1C2D" w:rsidRPr="003401E8" w:rsidRDefault="007F1C2D" w:rsidP="005A6D8F">
            <w:pPr>
              <w:tabs>
                <w:tab w:val="left" w:pos="2268"/>
              </w:tabs>
            </w:pPr>
            <w:r w:rsidRPr="007F1C2D">
              <w:t>ESCRITO DE INTERÉS EN PARTICIPAR EN LA PRESENTE LICITACIÓN</w:t>
            </w:r>
          </w:p>
        </w:tc>
      </w:tr>
      <w:tr w:rsidR="007F1C2D" w:rsidRPr="00296C4D" w14:paraId="3A09347D" w14:textId="77777777" w:rsidTr="00543CB1">
        <w:trPr>
          <w:trHeight w:val="283"/>
        </w:trPr>
        <w:tc>
          <w:tcPr>
            <w:tcW w:w="1334" w:type="pct"/>
            <w:shd w:val="clear" w:color="auto" w:fill="auto"/>
            <w:vAlign w:val="center"/>
          </w:tcPr>
          <w:p w14:paraId="4DCBB1AC" w14:textId="213C10C7" w:rsidR="007F1C2D" w:rsidRPr="00296C4D" w:rsidRDefault="007F1C2D" w:rsidP="00D1698A">
            <w:pPr>
              <w:rPr>
                <w:rFonts w:cs="Noto Sans"/>
                <w:szCs w:val="18"/>
                <w:lang w:val="es-ES_tradnl"/>
              </w:rPr>
            </w:pPr>
            <w:r w:rsidRPr="007F1C2D">
              <w:rPr>
                <w:rFonts w:cs="Noto Sans"/>
                <w:szCs w:val="18"/>
                <w:lang w:val="es-ES_tradnl"/>
              </w:rPr>
              <w:t xml:space="preserve">ANEXO NO. </w:t>
            </w:r>
            <w:r w:rsidR="00D1698A">
              <w:rPr>
                <w:rFonts w:cs="Noto Sans"/>
                <w:szCs w:val="18"/>
                <w:lang w:val="es-ES_tradnl"/>
              </w:rPr>
              <w:t>6</w:t>
            </w:r>
            <w:r w:rsidRPr="007F1C2D">
              <w:rPr>
                <w:rFonts w:cs="Noto Sans"/>
                <w:szCs w:val="18"/>
                <w:lang w:val="es-ES_tradnl"/>
              </w:rPr>
              <w:t>-A</w:t>
            </w:r>
          </w:p>
        </w:tc>
        <w:tc>
          <w:tcPr>
            <w:tcW w:w="3666" w:type="pct"/>
            <w:shd w:val="clear" w:color="auto" w:fill="auto"/>
            <w:vAlign w:val="center"/>
          </w:tcPr>
          <w:p w14:paraId="1A6BF0FF" w14:textId="04511BC1" w:rsidR="007F1C2D" w:rsidRPr="007F1C2D" w:rsidRDefault="007F1C2D" w:rsidP="005A6D8F">
            <w:pPr>
              <w:tabs>
                <w:tab w:val="left" w:pos="2268"/>
              </w:tabs>
            </w:pPr>
            <w:r w:rsidRPr="007F1C2D">
              <w:t>FORMATO DE SOLICITUD DE ACLARACIONES</w:t>
            </w:r>
          </w:p>
        </w:tc>
      </w:tr>
    </w:tbl>
    <w:p w14:paraId="6FE77DFB" w14:textId="77777777" w:rsidR="00076D58" w:rsidRDefault="00076D58" w:rsidP="007D1727">
      <w:pPr>
        <w:jc w:val="left"/>
        <w:rPr>
          <w:rFonts w:cs="Noto Sans"/>
          <w:b/>
          <w:bCs/>
          <w:szCs w:val="18"/>
          <w:lang w:val="es-ES_tradnl" w:eastAsia="es-ES"/>
        </w:rPr>
      </w:pPr>
      <w:bookmarkStart w:id="190" w:name="ANEXO_1"/>
    </w:p>
    <w:p w14:paraId="5806486E" w14:textId="77777777" w:rsidR="00BC7B49" w:rsidRPr="00296C4D" w:rsidRDefault="00BC7B49" w:rsidP="007D1727">
      <w:pPr>
        <w:jc w:val="left"/>
        <w:rPr>
          <w:rFonts w:cs="Noto Sans"/>
          <w:b/>
          <w:bCs/>
          <w:szCs w:val="18"/>
          <w:lang w:val="es-ES_tradnl" w:eastAsia="es-ES"/>
        </w:rPr>
      </w:pPr>
    </w:p>
    <w:p w14:paraId="686F7EEB" w14:textId="77777777" w:rsidR="0043446B" w:rsidRPr="00296C4D" w:rsidRDefault="0043446B" w:rsidP="007D1727">
      <w:pPr>
        <w:jc w:val="left"/>
        <w:rPr>
          <w:rFonts w:cs="Noto Sans"/>
          <w:b/>
          <w:bCs/>
          <w:szCs w:val="18"/>
          <w:lang w:val="es-ES_tradnl" w:eastAsia="es-ES"/>
        </w:rPr>
      </w:pPr>
    </w:p>
    <w:p w14:paraId="2C46E748" w14:textId="77777777" w:rsidR="007D1727" w:rsidRPr="00BC7B49" w:rsidRDefault="007D1727" w:rsidP="007D1727">
      <w:pPr>
        <w:jc w:val="left"/>
        <w:rPr>
          <w:rFonts w:cs="Noto Sans"/>
          <w:b/>
          <w:bCs/>
          <w:sz w:val="20"/>
          <w:szCs w:val="18"/>
          <w:lang w:val="es-ES_tradnl" w:eastAsia="es-ES"/>
        </w:rPr>
      </w:pPr>
      <w:r w:rsidRPr="00BC7B49">
        <w:rPr>
          <w:rFonts w:cs="Noto Sans"/>
          <w:b/>
          <w:bCs/>
          <w:sz w:val="20"/>
          <w:szCs w:val="18"/>
          <w:lang w:val="es-ES_tradnl" w:eastAsia="es-ES"/>
        </w:rPr>
        <w:t>A T E N T A M E N T E</w:t>
      </w:r>
    </w:p>
    <w:p w14:paraId="1228D394" w14:textId="77777777" w:rsidR="00296C4D" w:rsidRDefault="00296C4D" w:rsidP="00333BAB">
      <w:pPr>
        <w:tabs>
          <w:tab w:val="left" w:pos="3234"/>
        </w:tabs>
        <w:ind w:right="284"/>
        <w:jc w:val="left"/>
        <w:rPr>
          <w:rFonts w:cs="Noto Sans"/>
          <w:b/>
          <w:szCs w:val="18"/>
          <w:lang w:val="es-ES_tradnl" w:eastAsia="es-ES"/>
        </w:rPr>
      </w:pPr>
    </w:p>
    <w:p w14:paraId="43499A99" w14:textId="77777777" w:rsidR="00296C4D" w:rsidRDefault="00296C4D" w:rsidP="00333BAB">
      <w:pPr>
        <w:tabs>
          <w:tab w:val="left" w:pos="3234"/>
        </w:tabs>
        <w:ind w:right="284"/>
        <w:jc w:val="left"/>
        <w:rPr>
          <w:rFonts w:cs="Noto Sans"/>
          <w:b/>
          <w:szCs w:val="18"/>
          <w:lang w:val="es-ES_tradnl" w:eastAsia="es-ES"/>
        </w:rPr>
      </w:pPr>
    </w:p>
    <w:p w14:paraId="37377F37" w14:textId="77777777" w:rsidR="00B97E4C" w:rsidRPr="00296C4D" w:rsidRDefault="00B97E4C" w:rsidP="00333BAB">
      <w:pPr>
        <w:tabs>
          <w:tab w:val="left" w:pos="3234"/>
        </w:tabs>
        <w:ind w:right="284"/>
        <w:jc w:val="left"/>
        <w:rPr>
          <w:rFonts w:cs="Noto Sans"/>
          <w:b/>
          <w:szCs w:val="18"/>
          <w:lang w:val="es-ES_tradnl" w:eastAsia="es-ES"/>
        </w:rPr>
      </w:pPr>
    </w:p>
    <w:p w14:paraId="7A0A164B" w14:textId="77777777" w:rsidR="00C04F8D" w:rsidRPr="00BC7B49" w:rsidRDefault="00C04F8D" w:rsidP="007D1727">
      <w:pPr>
        <w:tabs>
          <w:tab w:val="left" w:pos="3234"/>
        </w:tabs>
        <w:ind w:right="284"/>
        <w:jc w:val="left"/>
        <w:rPr>
          <w:rFonts w:cs="Noto Sans"/>
          <w:b/>
          <w:sz w:val="20"/>
          <w:szCs w:val="18"/>
          <w:lang w:val="es-ES_tradnl" w:eastAsia="es-ES"/>
        </w:rPr>
      </w:pPr>
      <w:r w:rsidRPr="00BC7B49">
        <w:rPr>
          <w:rFonts w:cs="Noto Sans"/>
          <w:b/>
          <w:sz w:val="20"/>
          <w:szCs w:val="18"/>
          <w:lang w:val="es-ES_tradnl" w:eastAsia="es-ES"/>
        </w:rPr>
        <w:t>L.A. J. GUADALUPE MONROY RESENDIZ</w:t>
      </w:r>
    </w:p>
    <w:p w14:paraId="0104F265" w14:textId="32A3884A" w:rsidR="007D1727" w:rsidRPr="00BC7B49" w:rsidRDefault="00B97E4C" w:rsidP="007D1727">
      <w:pPr>
        <w:tabs>
          <w:tab w:val="left" w:pos="3234"/>
        </w:tabs>
        <w:ind w:right="284"/>
        <w:jc w:val="left"/>
        <w:rPr>
          <w:rFonts w:cs="Noto Sans"/>
          <w:szCs w:val="18"/>
          <w:lang w:val="es-ES_tradnl" w:eastAsia="es-ES"/>
        </w:rPr>
      </w:pPr>
      <w:r w:rsidRPr="00BC7B49">
        <w:rPr>
          <w:rFonts w:cs="Noto Sans"/>
          <w:szCs w:val="18"/>
          <w:lang w:val="es-ES_tradnl" w:eastAsia="es-ES"/>
        </w:rPr>
        <w:t>Titular</w:t>
      </w:r>
      <w:r w:rsidR="00C04F8D" w:rsidRPr="00BC7B49">
        <w:rPr>
          <w:rFonts w:cs="Noto Sans"/>
          <w:szCs w:val="18"/>
          <w:lang w:val="es-ES_tradnl" w:eastAsia="es-ES"/>
        </w:rPr>
        <w:t xml:space="preserve"> </w:t>
      </w:r>
      <w:r w:rsidR="007D1727" w:rsidRPr="00BC7B49">
        <w:rPr>
          <w:rFonts w:cs="Noto Sans"/>
          <w:szCs w:val="18"/>
          <w:lang w:val="es-ES_tradnl" w:eastAsia="es-ES"/>
        </w:rPr>
        <w:t>de la Coordinación de Abastecimiento y Equipamiento</w:t>
      </w:r>
    </w:p>
    <w:p w14:paraId="1139FFDE" w14:textId="77777777" w:rsidR="007F1C2D" w:rsidRDefault="007F1C2D" w:rsidP="007D1727">
      <w:pPr>
        <w:tabs>
          <w:tab w:val="left" w:pos="3234"/>
        </w:tabs>
        <w:ind w:right="284"/>
        <w:jc w:val="left"/>
        <w:rPr>
          <w:rFonts w:cs="Noto Sans"/>
          <w:b/>
          <w:szCs w:val="18"/>
          <w:lang w:val="es-ES_tradnl" w:eastAsia="es-ES"/>
        </w:rPr>
      </w:pPr>
    </w:p>
    <w:p w14:paraId="68B2393B" w14:textId="77777777" w:rsidR="007F1C2D" w:rsidRDefault="007F1C2D" w:rsidP="007D1727">
      <w:pPr>
        <w:tabs>
          <w:tab w:val="left" w:pos="3234"/>
        </w:tabs>
        <w:ind w:right="284"/>
        <w:jc w:val="left"/>
        <w:rPr>
          <w:rFonts w:cs="Noto Sans"/>
          <w:b/>
          <w:szCs w:val="18"/>
          <w:lang w:val="es-ES_tradnl" w:eastAsia="es-ES"/>
        </w:rPr>
      </w:pPr>
    </w:p>
    <w:p w14:paraId="79F1B536" w14:textId="77777777" w:rsidR="007F1C2D" w:rsidRPr="00296C4D" w:rsidRDefault="007F1C2D" w:rsidP="007D1727">
      <w:pPr>
        <w:tabs>
          <w:tab w:val="left" w:pos="3234"/>
        </w:tabs>
        <w:ind w:right="284"/>
        <w:jc w:val="left"/>
        <w:rPr>
          <w:rFonts w:cs="Noto Sans"/>
          <w:b/>
          <w:szCs w:val="18"/>
          <w:lang w:val="es-ES_tradnl" w:eastAsia="es-ES"/>
        </w:rPr>
      </w:pPr>
    </w:p>
    <w:p w14:paraId="00DAEA8A" w14:textId="77777777" w:rsidR="00B97E4C" w:rsidRPr="00296C4D" w:rsidRDefault="00B97E4C" w:rsidP="007D1727">
      <w:pPr>
        <w:tabs>
          <w:tab w:val="left" w:pos="3234"/>
        </w:tabs>
        <w:ind w:left="142" w:right="284"/>
        <w:jc w:val="center"/>
        <w:rPr>
          <w:rFonts w:cs="Noto Sans"/>
          <w:b/>
          <w:szCs w:val="18"/>
          <w:lang w:val="es-ES_tradnl" w:eastAsia="es-ES"/>
        </w:rPr>
      </w:pPr>
    </w:p>
    <w:tbl>
      <w:tblPr>
        <w:tblStyle w:val="Tablaconcuadrcula111211"/>
        <w:tblpPr w:leftFromText="141" w:rightFromText="141"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2"/>
        <w:gridCol w:w="3717"/>
        <w:gridCol w:w="3677"/>
      </w:tblGrid>
      <w:tr w:rsidR="00333BAB" w:rsidRPr="00296C4D" w14:paraId="10E0ACDD" w14:textId="77777777" w:rsidTr="00B97E4C">
        <w:trPr>
          <w:trHeight w:val="987"/>
        </w:trPr>
        <w:tc>
          <w:tcPr>
            <w:tcW w:w="1644" w:type="pct"/>
          </w:tcPr>
          <w:p w14:paraId="5BD403FC" w14:textId="40023222" w:rsidR="00333BAB" w:rsidRPr="00296C4D" w:rsidRDefault="00333BAB" w:rsidP="00B97E4C">
            <w:pPr>
              <w:tabs>
                <w:tab w:val="left" w:pos="3234"/>
              </w:tabs>
              <w:spacing w:after="120"/>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ELABORÓ</w:t>
            </w:r>
          </w:p>
        </w:tc>
        <w:tc>
          <w:tcPr>
            <w:tcW w:w="1687" w:type="pct"/>
            <w:vAlign w:val="center"/>
          </w:tcPr>
          <w:p w14:paraId="28CEF2EF" w14:textId="02223CBB" w:rsidR="00333BAB" w:rsidRPr="00296C4D" w:rsidRDefault="00333BAB" w:rsidP="007D1584">
            <w:pPr>
              <w:tabs>
                <w:tab w:val="left" w:pos="3234"/>
              </w:tabs>
              <w:spacing w:after="120"/>
              <w:ind w:right="283"/>
              <w:rPr>
                <w:rFonts w:eastAsia="Times New Roman" w:cs="Noto Sans"/>
                <w:color w:val="A6A6A6"/>
                <w:sz w:val="14"/>
                <w:szCs w:val="18"/>
                <w:lang w:val="es-ES_tradnl" w:eastAsia="es-ES"/>
              </w:rPr>
            </w:pPr>
          </w:p>
        </w:tc>
        <w:tc>
          <w:tcPr>
            <w:tcW w:w="1669" w:type="pct"/>
          </w:tcPr>
          <w:p w14:paraId="264A7113" w14:textId="1D5A1DDE" w:rsidR="00333BAB" w:rsidRPr="00296C4D" w:rsidRDefault="00333BAB" w:rsidP="002310ED">
            <w:pPr>
              <w:tabs>
                <w:tab w:val="left" w:pos="3234"/>
              </w:tabs>
              <w:spacing w:after="120"/>
              <w:ind w:right="283"/>
              <w:jc w:val="center"/>
              <w:rPr>
                <w:rFonts w:cs="Noto Sans"/>
                <w:color w:val="A6A6A6"/>
                <w:sz w:val="14"/>
                <w:szCs w:val="18"/>
                <w:lang w:val="es-ES_tradnl" w:eastAsia="es-ES"/>
              </w:rPr>
            </w:pPr>
            <w:r w:rsidRPr="00296C4D">
              <w:rPr>
                <w:rFonts w:eastAsia="Times New Roman" w:cs="Noto Sans"/>
                <w:color w:val="A6A6A6"/>
                <w:sz w:val="14"/>
                <w:szCs w:val="18"/>
                <w:lang w:val="es-ES_tradnl" w:eastAsia="es-ES"/>
              </w:rPr>
              <w:t>REVISÓ</w:t>
            </w:r>
          </w:p>
        </w:tc>
      </w:tr>
      <w:tr w:rsidR="007D1584" w:rsidRPr="00296C4D" w14:paraId="756249D3" w14:textId="77777777" w:rsidTr="00B97E4C">
        <w:trPr>
          <w:trHeight w:val="20"/>
        </w:trPr>
        <w:tc>
          <w:tcPr>
            <w:tcW w:w="1644" w:type="pct"/>
            <w:vAlign w:val="center"/>
          </w:tcPr>
          <w:p w14:paraId="5E6E3522" w14:textId="44299F62" w:rsidR="007D1584" w:rsidRPr="00296C4D" w:rsidRDefault="007D1584" w:rsidP="00B97E4C">
            <w:pPr>
              <w:tabs>
                <w:tab w:val="left" w:pos="3234"/>
              </w:tabs>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MTRO. EMILIO CÉSAR GONZÁLEZ BAHENA</w:t>
            </w:r>
          </w:p>
        </w:tc>
        <w:tc>
          <w:tcPr>
            <w:tcW w:w="1687" w:type="pct"/>
            <w:vAlign w:val="center"/>
          </w:tcPr>
          <w:p w14:paraId="3B4C229B" w14:textId="768079F1" w:rsidR="007D1584" w:rsidRPr="00296C4D" w:rsidRDefault="007D1584" w:rsidP="00B97E4C">
            <w:pPr>
              <w:tabs>
                <w:tab w:val="left" w:pos="3234"/>
              </w:tabs>
              <w:ind w:right="283"/>
              <w:jc w:val="center"/>
              <w:rPr>
                <w:rFonts w:eastAsia="Times New Roman" w:cs="Noto Sans"/>
                <w:color w:val="A6A6A6"/>
                <w:sz w:val="14"/>
                <w:szCs w:val="18"/>
                <w:lang w:val="es-ES_tradnl" w:eastAsia="es-ES"/>
              </w:rPr>
            </w:pPr>
          </w:p>
        </w:tc>
        <w:tc>
          <w:tcPr>
            <w:tcW w:w="1669" w:type="pct"/>
            <w:vAlign w:val="center"/>
          </w:tcPr>
          <w:p w14:paraId="72D87736" w14:textId="3059581E" w:rsidR="007D1584" w:rsidRPr="00296C4D" w:rsidRDefault="007D1584" w:rsidP="00B97E4C">
            <w:pPr>
              <w:tabs>
                <w:tab w:val="left" w:pos="3234"/>
              </w:tabs>
              <w:ind w:right="283"/>
              <w:jc w:val="center"/>
              <w:rPr>
                <w:rFonts w:cs="Noto Sans"/>
                <w:color w:val="A6A6A6"/>
                <w:sz w:val="14"/>
                <w:szCs w:val="18"/>
                <w:lang w:val="es-ES_tradnl" w:eastAsia="es-ES"/>
              </w:rPr>
            </w:pPr>
            <w:r w:rsidRPr="00296C4D">
              <w:rPr>
                <w:rFonts w:eastAsia="Times New Roman" w:cs="Noto Sans"/>
                <w:color w:val="A6A6A6"/>
                <w:sz w:val="14"/>
                <w:szCs w:val="18"/>
                <w:lang w:val="es-ES_tradnl" w:eastAsia="es-ES"/>
              </w:rPr>
              <w:t>MTR</w:t>
            </w:r>
            <w:r>
              <w:rPr>
                <w:rFonts w:eastAsia="Times New Roman" w:cs="Noto Sans"/>
                <w:color w:val="A6A6A6"/>
                <w:sz w:val="14"/>
                <w:szCs w:val="18"/>
                <w:lang w:val="es-ES_tradnl" w:eastAsia="es-ES"/>
              </w:rPr>
              <w:t>A</w:t>
            </w:r>
            <w:r w:rsidRPr="00296C4D">
              <w:rPr>
                <w:rFonts w:eastAsia="Times New Roman" w:cs="Noto Sans"/>
                <w:color w:val="A6A6A6"/>
                <w:sz w:val="14"/>
                <w:szCs w:val="18"/>
                <w:lang w:val="es-ES_tradnl" w:eastAsia="es-ES"/>
              </w:rPr>
              <w:t>.  MARÍA DEL ROCÍO CASTRO MILLÁN</w:t>
            </w:r>
          </w:p>
        </w:tc>
      </w:tr>
      <w:tr w:rsidR="00333BAB" w:rsidRPr="00296C4D" w14:paraId="4E5A2FF5" w14:textId="77777777" w:rsidTr="00B97E4C">
        <w:trPr>
          <w:trHeight w:val="20"/>
        </w:trPr>
        <w:tc>
          <w:tcPr>
            <w:tcW w:w="1644" w:type="pct"/>
            <w:vAlign w:val="center"/>
          </w:tcPr>
          <w:p w14:paraId="28E29CD1" w14:textId="0BD43DC2" w:rsidR="00333BAB" w:rsidRPr="00296C4D" w:rsidRDefault="00333BAB" w:rsidP="00B97E4C">
            <w:pPr>
              <w:tabs>
                <w:tab w:val="left" w:pos="3234"/>
              </w:tabs>
              <w:spacing w:after="120"/>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ANALISTA E3</w:t>
            </w:r>
          </w:p>
        </w:tc>
        <w:tc>
          <w:tcPr>
            <w:tcW w:w="1687" w:type="pct"/>
            <w:vAlign w:val="center"/>
          </w:tcPr>
          <w:p w14:paraId="4ADBDAD3" w14:textId="39D3129B" w:rsidR="00333BAB" w:rsidRPr="00296C4D" w:rsidRDefault="00333BAB" w:rsidP="00B97E4C">
            <w:pPr>
              <w:tabs>
                <w:tab w:val="left" w:pos="3234"/>
              </w:tabs>
              <w:spacing w:after="120"/>
              <w:ind w:right="283"/>
              <w:jc w:val="center"/>
              <w:rPr>
                <w:rFonts w:eastAsia="Times New Roman" w:cs="Noto Sans"/>
                <w:color w:val="A6A6A6"/>
                <w:sz w:val="14"/>
                <w:szCs w:val="18"/>
                <w:lang w:val="es-ES_tradnl" w:eastAsia="es-ES"/>
              </w:rPr>
            </w:pPr>
          </w:p>
        </w:tc>
        <w:tc>
          <w:tcPr>
            <w:tcW w:w="1669" w:type="pct"/>
            <w:vAlign w:val="center"/>
          </w:tcPr>
          <w:p w14:paraId="6F669B21" w14:textId="1523312D" w:rsidR="00333BAB" w:rsidRPr="00296C4D" w:rsidRDefault="00C04F8D" w:rsidP="00B97E4C">
            <w:pPr>
              <w:tabs>
                <w:tab w:val="left" w:pos="3234"/>
              </w:tabs>
              <w:spacing w:after="120"/>
              <w:ind w:right="283"/>
              <w:jc w:val="center"/>
              <w:rPr>
                <w:rFonts w:cs="Noto Sans"/>
                <w:color w:val="A6A6A6"/>
                <w:sz w:val="14"/>
                <w:szCs w:val="18"/>
                <w:lang w:val="es-ES_tradnl" w:eastAsia="es-ES"/>
              </w:rPr>
            </w:pPr>
            <w:r w:rsidRPr="00296C4D">
              <w:rPr>
                <w:rFonts w:cs="Noto Sans"/>
                <w:color w:val="A6A6A6"/>
                <w:sz w:val="14"/>
                <w:szCs w:val="18"/>
                <w:lang w:val="es-ES_tradnl" w:eastAsia="es-ES"/>
              </w:rPr>
              <w:t>ENCARGAD</w:t>
            </w:r>
            <w:r w:rsidR="007D1584">
              <w:rPr>
                <w:rFonts w:cs="Noto Sans"/>
                <w:color w:val="A6A6A6"/>
                <w:sz w:val="14"/>
                <w:szCs w:val="18"/>
                <w:lang w:val="es-ES_tradnl" w:eastAsia="es-ES"/>
              </w:rPr>
              <w:t>A</w:t>
            </w:r>
            <w:r w:rsidR="00333BAB" w:rsidRPr="00296C4D">
              <w:rPr>
                <w:rFonts w:cs="Noto Sans"/>
                <w:color w:val="A6A6A6"/>
                <w:sz w:val="14"/>
                <w:szCs w:val="18"/>
                <w:lang w:val="es-ES_tradnl" w:eastAsia="es-ES"/>
              </w:rPr>
              <w:t>DEL DEPARTAMENTO DE ADQUISICION DE BIENES Y CONTRATACIÓN DE SERVICIOS</w:t>
            </w:r>
          </w:p>
        </w:tc>
      </w:tr>
    </w:tbl>
    <w:p w14:paraId="3A432965" w14:textId="509F2A58" w:rsidR="00DB22D2" w:rsidRDefault="00AC25B7" w:rsidP="00EC42D8">
      <w:pPr>
        <w:pStyle w:val="Ttulo2"/>
      </w:pPr>
      <w:r w:rsidRPr="00296C4D">
        <w:br w:type="page"/>
      </w:r>
      <w:bookmarkStart w:id="191" w:name="_Toc212448271"/>
      <w:bookmarkStart w:id="192" w:name="_Toc221708888"/>
      <w:bookmarkEnd w:id="190"/>
      <w:r w:rsidR="005954DA" w:rsidRPr="00296C4D">
        <w:lastRenderedPageBreak/>
        <w:t>ANEXO TECNICO</w:t>
      </w:r>
      <w:bookmarkStart w:id="193" w:name="_Toc212448272"/>
      <w:bookmarkEnd w:id="191"/>
      <w:bookmarkEnd w:id="192"/>
    </w:p>
    <w:p w14:paraId="03A3ED7D" w14:textId="77777777" w:rsidR="00EC42D8" w:rsidRPr="00EC42D8" w:rsidRDefault="00EC42D8" w:rsidP="00EC42D8">
      <w:pPr>
        <w:rPr>
          <w:lang w:val="es-ES_tradnl" w:eastAsia="ar-SA"/>
        </w:rPr>
      </w:pPr>
    </w:p>
    <w:p w14:paraId="052017A0" w14:textId="77777777" w:rsidR="000438BC" w:rsidRPr="002C644E" w:rsidRDefault="000438BC" w:rsidP="000438BC">
      <w:pPr>
        <w:spacing w:line="276" w:lineRule="auto"/>
        <w:ind w:right="-11"/>
        <w:rPr>
          <w:rFonts w:cs="Noto Sans"/>
          <w:b/>
          <w:bCs/>
          <w:sz w:val="16"/>
          <w:szCs w:val="16"/>
        </w:rPr>
      </w:pPr>
      <w:r w:rsidRPr="002C644E">
        <w:rPr>
          <w:rFonts w:cs="Noto Sans"/>
          <w:b/>
          <w:bCs/>
          <w:sz w:val="16"/>
          <w:szCs w:val="16"/>
        </w:rPr>
        <w:t xml:space="preserve">a) Descripción amplia y detallada de los bienes, incluyendo las cantidades por partida </w:t>
      </w:r>
    </w:p>
    <w:p w14:paraId="3B370FDF" w14:textId="77777777" w:rsidR="000438BC" w:rsidRPr="002C644E" w:rsidRDefault="000438BC" w:rsidP="000438BC">
      <w:pPr>
        <w:spacing w:line="276" w:lineRule="auto"/>
        <w:ind w:right="-11"/>
        <w:rPr>
          <w:rFonts w:cs="Noto Sans"/>
          <w:sz w:val="16"/>
          <w:szCs w:val="16"/>
        </w:rPr>
      </w:pPr>
      <w:r w:rsidRPr="002C644E">
        <w:rPr>
          <w:rFonts w:cs="Noto Sans"/>
          <w:sz w:val="16"/>
          <w:szCs w:val="16"/>
        </w:rPr>
        <w:t xml:space="preserve">Las especificaciones y requisitos de los bienes objeto del presente requerimiento, se encuentran debidamente descritas en el </w:t>
      </w:r>
      <w:r w:rsidRPr="002C644E">
        <w:rPr>
          <w:rFonts w:cs="Noto Sans"/>
          <w:b/>
          <w:bCs/>
          <w:sz w:val="16"/>
          <w:szCs w:val="16"/>
        </w:rPr>
        <w:t>Anexo 2 “Cédulas de Descripción de los bienes</w:t>
      </w:r>
      <w:r w:rsidRPr="002C644E">
        <w:rPr>
          <w:rFonts w:cs="Noto Sans"/>
          <w:sz w:val="16"/>
          <w:szCs w:val="16"/>
        </w:rPr>
        <w:t xml:space="preserve">”. Asimismo, se deberán considerar las cantidades y requisitos contenidos en el Anexo 1 “Requerimiento” y </w:t>
      </w:r>
      <w:r w:rsidRPr="002C644E">
        <w:rPr>
          <w:rFonts w:cs="Noto Sans"/>
          <w:b/>
          <w:bCs/>
          <w:sz w:val="16"/>
          <w:szCs w:val="16"/>
        </w:rPr>
        <w:t>Anexo 1.2 “Requisitos para los bienes”</w:t>
      </w:r>
      <w:r w:rsidRPr="002C644E">
        <w:rPr>
          <w:rFonts w:cs="Noto Sans"/>
          <w:sz w:val="16"/>
          <w:szCs w:val="16"/>
        </w:rPr>
        <w:t xml:space="preserve">, así como lo indicado en el </w:t>
      </w:r>
      <w:r w:rsidRPr="002C644E">
        <w:rPr>
          <w:rFonts w:cs="Noto Sans"/>
          <w:b/>
          <w:bCs/>
          <w:sz w:val="16"/>
          <w:szCs w:val="16"/>
        </w:rPr>
        <w:t>Anexo 4 “Formato de Manifiesto de obligaciones relativas a la instalación de los bienes”</w:t>
      </w:r>
      <w:r w:rsidRPr="002C644E">
        <w:rPr>
          <w:rFonts w:cs="Noto Sans"/>
          <w:sz w:val="16"/>
          <w:szCs w:val="16"/>
        </w:rPr>
        <w:t>, precisando que los bienes deberán entregarse a entera satisfacción del Instituto. Incluyendo los trabajos necesarios para su instalación.</w:t>
      </w:r>
    </w:p>
    <w:p w14:paraId="4A68A112" w14:textId="77777777" w:rsidR="000438BC" w:rsidRPr="002C644E" w:rsidRDefault="000438BC" w:rsidP="000438BC">
      <w:pPr>
        <w:spacing w:line="276" w:lineRule="auto"/>
        <w:ind w:right="-11"/>
        <w:rPr>
          <w:rFonts w:cs="Noto Sans"/>
          <w:sz w:val="16"/>
          <w:szCs w:val="16"/>
        </w:rPr>
      </w:pPr>
    </w:p>
    <w:p w14:paraId="2AF81F2F" w14:textId="77777777" w:rsidR="000438BC" w:rsidRPr="002C644E" w:rsidRDefault="000438BC" w:rsidP="000438BC">
      <w:pPr>
        <w:spacing w:line="276" w:lineRule="auto"/>
        <w:ind w:right="-11"/>
        <w:rPr>
          <w:rFonts w:cs="Noto Sans"/>
          <w:b/>
          <w:bCs/>
          <w:sz w:val="16"/>
          <w:szCs w:val="16"/>
        </w:rPr>
      </w:pPr>
      <w:r w:rsidRPr="002C644E">
        <w:rPr>
          <w:rFonts w:cs="Noto Sans"/>
          <w:b/>
          <w:bCs/>
          <w:sz w:val="16"/>
          <w:szCs w:val="16"/>
        </w:rPr>
        <w:t>b) Realización de pruebas o presentación de muestras</w:t>
      </w:r>
    </w:p>
    <w:p w14:paraId="0BD11A48" w14:textId="77777777" w:rsidR="000438BC" w:rsidRPr="002C644E" w:rsidRDefault="000438BC" w:rsidP="000438BC">
      <w:pPr>
        <w:spacing w:line="276" w:lineRule="auto"/>
        <w:ind w:right="-11"/>
        <w:rPr>
          <w:rFonts w:cs="Noto Sans"/>
          <w:sz w:val="16"/>
          <w:szCs w:val="16"/>
        </w:rPr>
      </w:pPr>
      <w:r w:rsidRPr="002C644E">
        <w:rPr>
          <w:rFonts w:cs="Noto Sans"/>
          <w:sz w:val="16"/>
          <w:szCs w:val="16"/>
        </w:rPr>
        <w:t>No aplica la realización de pruebas señaladas en la fracción X</w:t>
      </w:r>
      <w:r>
        <w:rPr>
          <w:rFonts w:cs="Noto Sans"/>
          <w:sz w:val="16"/>
          <w:szCs w:val="16"/>
        </w:rPr>
        <w:t>II</w:t>
      </w:r>
      <w:r w:rsidRPr="002C644E">
        <w:rPr>
          <w:rFonts w:cs="Noto Sans"/>
          <w:sz w:val="16"/>
          <w:szCs w:val="16"/>
        </w:rPr>
        <w:t xml:space="preserve"> del artículo </w:t>
      </w:r>
      <w:r>
        <w:rPr>
          <w:rFonts w:cs="Noto Sans"/>
          <w:sz w:val="16"/>
          <w:szCs w:val="16"/>
        </w:rPr>
        <w:t>40</w:t>
      </w:r>
      <w:r w:rsidRPr="002C644E">
        <w:rPr>
          <w:rFonts w:cs="Noto Sans"/>
          <w:sz w:val="16"/>
          <w:szCs w:val="16"/>
        </w:rPr>
        <w:t xml:space="preserve"> de la LAASSP.</w:t>
      </w:r>
    </w:p>
    <w:p w14:paraId="6FE9E537" w14:textId="77777777" w:rsidR="000438BC" w:rsidRPr="002C644E" w:rsidRDefault="000438BC" w:rsidP="000438BC">
      <w:pPr>
        <w:spacing w:line="276" w:lineRule="auto"/>
        <w:ind w:right="-11"/>
        <w:rPr>
          <w:rFonts w:cs="Noto Sans"/>
          <w:sz w:val="16"/>
          <w:szCs w:val="16"/>
        </w:rPr>
      </w:pPr>
    </w:p>
    <w:p w14:paraId="7B0B5D7F" w14:textId="77777777" w:rsidR="000438BC" w:rsidRPr="002C644E" w:rsidRDefault="000438BC" w:rsidP="000438BC">
      <w:pPr>
        <w:spacing w:line="276" w:lineRule="auto"/>
        <w:ind w:right="-11"/>
        <w:rPr>
          <w:rFonts w:cs="Noto Sans"/>
          <w:b/>
          <w:bCs/>
          <w:sz w:val="16"/>
          <w:szCs w:val="16"/>
        </w:rPr>
      </w:pPr>
      <w:r w:rsidRPr="002C644E">
        <w:rPr>
          <w:rFonts w:cs="Noto Sans"/>
          <w:b/>
          <w:bCs/>
          <w:sz w:val="16"/>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7E0ECE57" w14:textId="77777777" w:rsidR="000438BC" w:rsidRPr="002C644E" w:rsidRDefault="000438BC" w:rsidP="000438BC">
      <w:pPr>
        <w:spacing w:line="276" w:lineRule="auto"/>
        <w:ind w:right="-11"/>
        <w:rPr>
          <w:rFonts w:cs="Noto Sans"/>
          <w:sz w:val="16"/>
          <w:szCs w:val="16"/>
        </w:rPr>
      </w:pPr>
      <w:r w:rsidRPr="002C644E">
        <w:rPr>
          <w:rFonts w:cs="Noto Sans"/>
          <w:sz w:val="16"/>
          <w:szCs w:val="16"/>
        </w:rPr>
        <w:t>Para efectos de este procedimiento se toman en cuenta las cédulas de descripción de artículo vigentes a la fecha elaboradas por la División de Evaluación de Equipamiento de la Coordinación Técnica de Infraestructura Médica.</w:t>
      </w:r>
    </w:p>
    <w:p w14:paraId="190ECD87" w14:textId="77777777" w:rsidR="000438BC" w:rsidRPr="002C644E" w:rsidRDefault="000438BC" w:rsidP="000438BC">
      <w:pPr>
        <w:spacing w:line="276" w:lineRule="auto"/>
        <w:ind w:right="-11"/>
        <w:rPr>
          <w:rFonts w:cs="Noto Sans"/>
          <w:sz w:val="16"/>
          <w:szCs w:val="16"/>
        </w:rPr>
      </w:pPr>
    </w:p>
    <w:p w14:paraId="67EF7980" w14:textId="77777777" w:rsidR="000438BC" w:rsidRPr="002C644E" w:rsidRDefault="000438BC" w:rsidP="000438BC">
      <w:pPr>
        <w:spacing w:line="276" w:lineRule="auto"/>
        <w:ind w:right="-11"/>
        <w:rPr>
          <w:rFonts w:cs="Noto Sans"/>
          <w:b/>
          <w:bCs/>
          <w:sz w:val="16"/>
          <w:szCs w:val="16"/>
        </w:rPr>
      </w:pPr>
      <w:r w:rsidRPr="002C644E">
        <w:rPr>
          <w:rFonts w:cs="Noto Sans"/>
          <w:b/>
          <w:bCs/>
          <w:sz w:val="16"/>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69150BF3" w14:textId="77777777" w:rsidR="000438BC" w:rsidRPr="002C644E" w:rsidRDefault="000438BC" w:rsidP="000438BC">
      <w:pPr>
        <w:spacing w:line="276" w:lineRule="auto"/>
        <w:ind w:right="-11"/>
        <w:rPr>
          <w:rFonts w:cs="Noto Sans"/>
          <w:sz w:val="16"/>
          <w:szCs w:val="16"/>
        </w:rPr>
      </w:pPr>
      <w:r w:rsidRPr="002C644E">
        <w:rPr>
          <w:rFonts w:cs="Noto Sans"/>
          <w:sz w:val="16"/>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67784B0F" w14:textId="77777777" w:rsidR="000438BC" w:rsidRPr="002C644E" w:rsidRDefault="000438BC" w:rsidP="000438BC">
      <w:pPr>
        <w:spacing w:line="276" w:lineRule="auto"/>
        <w:ind w:right="-11"/>
        <w:rPr>
          <w:rFonts w:cs="Noto Sans"/>
          <w:sz w:val="16"/>
          <w:szCs w:val="16"/>
        </w:rPr>
      </w:pPr>
    </w:p>
    <w:p w14:paraId="0CE459DD" w14:textId="77777777" w:rsidR="000438BC" w:rsidRPr="002C644E" w:rsidRDefault="000438BC" w:rsidP="000438BC">
      <w:pPr>
        <w:spacing w:line="276" w:lineRule="auto"/>
        <w:ind w:right="-11"/>
        <w:rPr>
          <w:rFonts w:cs="Noto Sans"/>
          <w:sz w:val="16"/>
          <w:szCs w:val="16"/>
        </w:rPr>
      </w:pPr>
      <w:r w:rsidRPr="002C644E">
        <w:rPr>
          <w:rFonts w:cs="Noto Sans"/>
          <w:sz w:val="16"/>
          <w:szCs w:val="16"/>
        </w:rPr>
        <w:t>Los requisitos contenidos en las especificaciones técnicas de los bienes no limitan de ninguna forma la libre participación, concurrencia y competencia económica, con base en el resultado de la Investigación de Mercado.</w:t>
      </w:r>
    </w:p>
    <w:p w14:paraId="2F583DD7" w14:textId="77777777" w:rsidR="000438BC" w:rsidRPr="002C644E" w:rsidRDefault="000438BC" w:rsidP="000438BC">
      <w:pPr>
        <w:spacing w:line="276" w:lineRule="auto"/>
        <w:ind w:right="-11"/>
        <w:rPr>
          <w:rFonts w:cs="Noto Sans"/>
          <w:sz w:val="16"/>
          <w:szCs w:val="16"/>
        </w:rPr>
      </w:pPr>
    </w:p>
    <w:p w14:paraId="674930AD" w14:textId="77777777" w:rsidR="000438BC" w:rsidRPr="002C644E" w:rsidRDefault="000438BC" w:rsidP="000438BC">
      <w:pPr>
        <w:spacing w:line="276" w:lineRule="auto"/>
        <w:ind w:right="-11"/>
        <w:rPr>
          <w:rFonts w:cs="Noto Sans"/>
          <w:b/>
          <w:bCs/>
          <w:sz w:val="16"/>
          <w:szCs w:val="16"/>
        </w:rPr>
      </w:pPr>
      <w:r w:rsidRPr="002C644E">
        <w:rPr>
          <w:rFonts w:cs="Noto Sans"/>
          <w:b/>
          <w:bCs/>
          <w:sz w:val="16"/>
          <w:szCs w:val="16"/>
        </w:rPr>
        <w:t>e) Norma Oficial Mexicana, Norma Mexicana, Norma Internacional, Norma de Referencia o Especificación Técnica, que resulte aplicable a los bienes:</w:t>
      </w:r>
    </w:p>
    <w:p w14:paraId="7DDD594D" w14:textId="77777777" w:rsidR="000438BC" w:rsidRPr="00A27489" w:rsidRDefault="000438BC" w:rsidP="000438BC">
      <w:pPr>
        <w:spacing w:line="276" w:lineRule="auto"/>
        <w:ind w:right="-11"/>
        <w:rPr>
          <w:rFonts w:cs="Noto Sans"/>
          <w:sz w:val="16"/>
          <w:szCs w:val="16"/>
        </w:rPr>
      </w:pPr>
      <w:r w:rsidRPr="002C644E">
        <w:rPr>
          <w:rFonts w:cs="Noto Sans"/>
          <w:sz w:val="16"/>
          <w:szCs w:val="16"/>
        </w:rPr>
        <w:t xml:space="preserve">Para todas las partidas en las que participe el licitante, deberá entregar en su propuesta técnica, el cumplimiento de Certificados de calidad </w:t>
      </w:r>
      <w:r w:rsidRPr="002C644E">
        <w:rPr>
          <w:rFonts w:cs="Noto Sans"/>
          <w:b/>
          <w:bCs/>
          <w:sz w:val="16"/>
          <w:szCs w:val="16"/>
        </w:rPr>
        <w:t>ISO-9001:2015</w:t>
      </w:r>
      <w:r w:rsidRPr="002C644E">
        <w:rPr>
          <w:rFonts w:cs="Noto Sans"/>
          <w:sz w:val="16"/>
          <w:szCs w:val="16"/>
        </w:rPr>
        <w:t xml:space="preserve"> Sistemas de Gestión de Calidad </w:t>
      </w:r>
      <w:r w:rsidRPr="002C644E">
        <w:rPr>
          <w:rFonts w:cs="Noto Sans"/>
          <w:b/>
          <w:bCs/>
          <w:sz w:val="16"/>
          <w:szCs w:val="16"/>
        </w:rPr>
        <w:t>ISO-13485:2016</w:t>
      </w:r>
      <w:r w:rsidRPr="002C644E">
        <w:rPr>
          <w:rFonts w:cs="Noto Sans"/>
          <w:sz w:val="16"/>
          <w:szCs w:val="16"/>
        </w:rPr>
        <w:t xml:space="preserve"> Productos Sanitarios Gestión de la Calidad o Norma Industrial de Japón (</w:t>
      </w:r>
      <w:r w:rsidRPr="002C644E">
        <w:rPr>
          <w:rFonts w:cs="Noto Sans"/>
          <w:b/>
          <w:bCs/>
          <w:sz w:val="16"/>
          <w:szCs w:val="16"/>
        </w:rPr>
        <w:t>JIS</w:t>
      </w:r>
      <w:r w:rsidRPr="002C644E">
        <w:rPr>
          <w:rFonts w:cs="Noto Sans"/>
          <w:sz w:val="16"/>
          <w:szCs w:val="16"/>
        </w:rPr>
        <w:t xml:space="preserve">) o Programa de Auditoría Única </w:t>
      </w:r>
      <w:r w:rsidRPr="00A27489">
        <w:rPr>
          <w:rFonts w:cs="Noto Sans"/>
          <w:sz w:val="16"/>
          <w:szCs w:val="16"/>
        </w:rPr>
        <w:t>de Dispositivos Médicos (</w:t>
      </w:r>
      <w:r w:rsidRPr="00A27489">
        <w:rPr>
          <w:rFonts w:cs="Noto Sans"/>
          <w:b/>
          <w:bCs/>
          <w:sz w:val="16"/>
          <w:szCs w:val="16"/>
        </w:rPr>
        <w:t>MDSAP</w:t>
      </w:r>
      <w:r w:rsidRPr="00A27489">
        <w:rPr>
          <w:rFonts w:cs="Noto Sans"/>
          <w:sz w:val="16"/>
          <w:szCs w:val="16"/>
        </w:rPr>
        <w:t xml:space="preserve">) Vigentes, Registro Sanitario vigente; de acuerdo con el </w:t>
      </w:r>
      <w:r w:rsidRPr="00A27489">
        <w:rPr>
          <w:rFonts w:cs="Noto Sans"/>
          <w:b/>
          <w:bCs/>
          <w:sz w:val="16"/>
          <w:szCs w:val="16"/>
        </w:rPr>
        <w:t>Anexo 1.2 “Requisitos para los bienes”</w:t>
      </w:r>
      <w:r w:rsidRPr="00A27489">
        <w:rPr>
          <w:rFonts w:cs="Noto Sans"/>
          <w:sz w:val="16"/>
          <w:szCs w:val="16"/>
        </w:rPr>
        <w:t xml:space="preserve"> y en caso de que los bienes sean de origen nacional el Certificado de Buenas Prácticas de Fabricación vigente.</w:t>
      </w:r>
    </w:p>
    <w:p w14:paraId="2FB7D3DD" w14:textId="77777777" w:rsidR="000438BC" w:rsidRPr="00A27489" w:rsidRDefault="000438BC" w:rsidP="000438BC">
      <w:pPr>
        <w:pStyle w:val="Sinespaciado"/>
        <w:jc w:val="both"/>
        <w:rPr>
          <w:rFonts w:cs="Noto Sans"/>
          <w:b/>
          <w:sz w:val="16"/>
          <w:szCs w:val="16"/>
        </w:rPr>
      </w:pPr>
    </w:p>
    <w:p w14:paraId="3A47868C" w14:textId="77777777" w:rsidR="000438BC" w:rsidRPr="00A27489" w:rsidRDefault="000438BC" w:rsidP="000438BC">
      <w:pPr>
        <w:pStyle w:val="Sinespaciado"/>
        <w:jc w:val="both"/>
        <w:rPr>
          <w:rFonts w:cs="Noto Sans"/>
          <w:b/>
          <w:sz w:val="16"/>
          <w:szCs w:val="16"/>
        </w:rPr>
      </w:pPr>
    </w:p>
    <w:p w14:paraId="65018AB7" w14:textId="77777777" w:rsidR="000438BC" w:rsidRPr="00A27489" w:rsidRDefault="000438BC" w:rsidP="000438BC">
      <w:pPr>
        <w:pStyle w:val="Sinespaciado"/>
        <w:jc w:val="both"/>
        <w:rPr>
          <w:rFonts w:cs="Noto Sans"/>
          <w:b/>
          <w:sz w:val="16"/>
          <w:szCs w:val="16"/>
        </w:rPr>
      </w:pPr>
      <w:r w:rsidRPr="00A27489">
        <w:rPr>
          <w:rFonts w:cs="Noto Sans"/>
          <w:b/>
          <w:sz w:val="16"/>
          <w:szCs w:val="16"/>
        </w:rPr>
        <w:t>f) El Anexo Técnico no deberá contener información relativa a la suficiencia presupuestaria, precios de contratación, o al tipo de procedimiento de contratación.</w:t>
      </w:r>
    </w:p>
    <w:p w14:paraId="073370DD" w14:textId="77777777" w:rsidR="000438BC" w:rsidRDefault="000438BC" w:rsidP="000438BC">
      <w:pPr>
        <w:pStyle w:val="Sinespaciado"/>
        <w:jc w:val="both"/>
        <w:rPr>
          <w:rFonts w:cs="Noto Sans"/>
          <w:b/>
          <w:sz w:val="18"/>
          <w:szCs w:val="18"/>
        </w:rPr>
      </w:pPr>
    </w:p>
    <w:p w14:paraId="5B7D94B7" w14:textId="77777777" w:rsidR="000438BC" w:rsidRPr="00F22448" w:rsidRDefault="000438BC" w:rsidP="000438BC">
      <w:pPr>
        <w:pStyle w:val="Sinespaciado"/>
        <w:jc w:val="both"/>
        <w:rPr>
          <w:rFonts w:cs="Noto Sans"/>
          <w:b/>
          <w:sz w:val="14"/>
          <w:szCs w:val="18"/>
        </w:rPr>
      </w:pPr>
      <w:r w:rsidRPr="00F22448">
        <w:rPr>
          <w:rFonts w:eastAsiaTheme="minorHAnsi" w:cs="Noto Sans"/>
          <w:color w:val="000000"/>
          <w:sz w:val="16"/>
          <w:szCs w:val="20"/>
          <w:lang w:val="es-MX" w:eastAsia="en-US"/>
        </w:rPr>
        <w:t>La suficiencia presupuestaria, precios de contratación, o al tipo de procedimiento de contratación, están contenidos en los anexos de este requerimiento.</w:t>
      </w:r>
    </w:p>
    <w:p w14:paraId="7BBF26CA" w14:textId="77777777" w:rsidR="000438BC" w:rsidRDefault="000438BC" w:rsidP="000438BC">
      <w:pPr>
        <w:pStyle w:val="Sinespaciado"/>
        <w:jc w:val="both"/>
        <w:rPr>
          <w:rFonts w:cs="Noto Sans"/>
          <w:b/>
          <w:sz w:val="18"/>
          <w:szCs w:val="18"/>
        </w:rPr>
      </w:pPr>
    </w:p>
    <w:p w14:paraId="7CF81602" w14:textId="77777777" w:rsidR="000438BC" w:rsidRDefault="000438BC" w:rsidP="000438BC">
      <w:pPr>
        <w:pStyle w:val="Sinespaciado"/>
        <w:jc w:val="both"/>
        <w:rPr>
          <w:rFonts w:cs="Noto Sans"/>
          <w:b/>
          <w:sz w:val="18"/>
          <w:szCs w:val="18"/>
        </w:rPr>
      </w:pPr>
    </w:p>
    <w:p w14:paraId="54714409" w14:textId="77777777" w:rsidR="000438BC" w:rsidRPr="00A27489" w:rsidRDefault="000438BC" w:rsidP="000438BC">
      <w:pPr>
        <w:jc w:val="center"/>
        <w:rPr>
          <w:rFonts w:cs="Noto Sans"/>
          <w:b/>
          <w:sz w:val="16"/>
          <w:szCs w:val="16"/>
          <w:lang w:eastAsia="ar-SA"/>
        </w:rPr>
      </w:pPr>
      <w:r w:rsidRPr="00A27489">
        <w:rPr>
          <w:rFonts w:cs="Noto Sans"/>
          <w:b/>
          <w:sz w:val="16"/>
          <w:szCs w:val="16"/>
          <w:lang w:eastAsia="ar-SA"/>
        </w:rPr>
        <w:t>Entrega de consumibles y accesorios</w:t>
      </w:r>
    </w:p>
    <w:p w14:paraId="184BEA1C" w14:textId="77777777" w:rsidR="000438BC" w:rsidRPr="00A27489" w:rsidRDefault="000438BC" w:rsidP="000438BC">
      <w:pPr>
        <w:ind w:right="-660"/>
        <w:rPr>
          <w:rFonts w:cs="Noto Sans"/>
          <w:bCs/>
          <w:sz w:val="16"/>
          <w:szCs w:val="16"/>
          <w:lang w:eastAsia="ar-SA"/>
        </w:rPr>
      </w:pPr>
    </w:p>
    <w:p w14:paraId="3360E9AC" w14:textId="77777777" w:rsidR="000438BC" w:rsidRDefault="000438BC" w:rsidP="000438BC">
      <w:pPr>
        <w:ind w:right="-13"/>
        <w:rPr>
          <w:rFonts w:cs="Noto Sans"/>
          <w:b/>
          <w:sz w:val="16"/>
          <w:szCs w:val="16"/>
          <w:lang w:eastAsia="ar-SA"/>
        </w:rPr>
      </w:pPr>
      <w:r w:rsidRPr="00A27489">
        <w:rPr>
          <w:rFonts w:cs="Noto Sans"/>
          <w:bCs/>
          <w:sz w:val="16"/>
          <w:szCs w:val="16"/>
          <w:lang w:eastAsia="ar-SA"/>
        </w:rPr>
        <w:t xml:space="preserve">El licitante deberá considerar en su propuesta, la entrega periódica de consumibles y accesorios necesarios para el adecuado funcionamiento del equipo en arrendamiento durante la vigencia del contrato, mismos que se detallan en el </w:t>
      </w:r>
      <w:r w:rsidRPr="00A27489">
        <w:rPr>
          <w:rFonts w:cs="Noto Sans"/>
          <w:b/>
          <w:sz w:val="16"/>
          <w:szCs w:val="16"/>
          <w:lang w:eastAsia="ar-SA"/>
        </w:rPr>
        <w:t>Anexo 5.</w:t>
      </w:r>
    </w:p>
    <w:p w14:paraId="29EFEB84" w14:textId="77777777" w:rsidR="000438BC" w:rsidRDefault="000438BC" w:rsidP="000438BC">
      <w:pPr>
        <w:ind w:right="-13"/>
        <w:rPr>
          <w:rFonts w:cs="Noto Sans"/>
          <w:b/>
          <w:sz w:val="16"/>
          <w:szCs w:val="16"/>
          <w:lang w:eastAsia="ar-SA"/>
        </w:rPr>
      </w:pPr>
    </w:p>
    <w:p w14:paraId="742AFDA4" w14:textId="77777777" w:rsidR="000438BC" w:rsidRDefault="000438BC" w:rsidP="000438BC">
      <w:pPr>
        <w:ind w:right="-13"/>
        <w:rPr>
          <w:rFonts w:cs="Noto Sans"/>
          <w:b/>
          <w:sz w:val="16"/>
          <w:szCs w:val="16"/>
          <w:lang w:eastAsia="ar-SA"/>
        </w:rPr>
      </w:pPr>
    </w:p>
    <w:p w14:paraId="305182DA" w14:textId="77777777" w:rsidR="000438BC" w:rsidRDefault="000438BC" w:rsidP="000438BC">
      <w:pPr>
        <w:ind w:right="-13"/>
        <w:rPr>
          <w:rFonts w:cs="Noto Sans"/>
          <w:b/>
          <w:sz w:val="16"/>
          <w:szCs w:val="16"/>
          <w:lang w:eastAsia="ar-SA"/>
        </w:rPr>
      </w:pPr>
    </w:p>
    <w:p w14:paraId="4215ABDA" w14:textId="77777777" w:rsidR="000438BC" w:rsidRDefault="000438BC" w:rsidP="000438BC">
      <w:pPr>
        <w:ind w:right="-13"/>
        <w:rPr>
          <w:rFonts w:cs="Noto Sans"/>
          <w:b/>
          <w:sz w:val="16"/>
          <w:szCs w:val="16"/>
          <w:lang w:eastAsia="ar-SA"/>
        </w:rPr>
      </w:pPr>
    </w:p>
    <w:p w14:paraId="546EAF0C" w14:textId="77777777" w:rsidR="000438BC" w:rsidRPr="00A27489" w:rsidRDefault="000438BC" w:rsidP="000438BC">
      <w:pPr>
        <w:ind w:right="-13"/>
        <w:rPr>
          <w:rFonts w:cs="Noto Sans"/>
          <w:bCs/>
          <w:sz w:val="16"/>
          <w:szCs w:val="16"/>
          <w:lang w:eastAsia="ar-SA"/>
        </w:rPr>
      </w:pPr>
    </w:p>
    <w:p w14:paraId="27F1397D" w14:textId="77777777" w:rsidR="000438BC" w:rsidRPr="00A27489" w:rsidRDefault="000438BC" w:rsidP="000438BC">
      <w:pPr>
        <w:pStyle w:val="Ttulo2"/>
        <w:numPr>
          <w:ilvl w:val="1"/>
          <w:numId w:val="1"/>
        </w:numPr>
        <w:spacing w:before="240" w:after="60"/>
        <w:ind w:right="0"/>
        <w:jc w:val="center"/>
        <w:rPr>
          <w:b w:val="0"/>
          <w:bCs w:val="0"/>
          <w:i/>
          <w:sz w:val="16"/>
          <w:szCs w:val="16"/>
        </w:rPr>
      </w:pPr>
      <w:bookmarkStart w:id="194" w:name="_Toc221708889"/>
      <w:r w:rsidRPr="00A27489">
        <w:rPr>
          <w:sz w:val="16"/>
          <w:szCs w:val="16"/>
        </w:rPr>
        <w:lastRenderedPageBreak/>
        <w:t>Anexo 1</w:t>
      </w:r>
      <w:bookmarkEnd w:id="194"/>
    </w:p>
    <w:p w14:paraId="6C372741" w14:textId="77777777" w:rsidR="000438BC" w:rsidRPr="00A27489" w:rsidRDefault="000438BC" w:rsidP="000438BC">
      <w:pPr>
        <w:jc w:val="center"/>
        <w:rPr>
          <w:rFonts w:cs="Noto Sans"/>
          <w:b/>
          <w:sz w:val="16"/>
          <w:szCs w:val="16"/>
          <w:lang w:eastAsia="ar-SA"/>
        </w:rPr>
      </w:pPr>
      <w:r w:rsidRPr="00A27489">
        <w:rPr>
          <w:rFonts w:cs="Noto Sans"/>
          <w:b/>
          <w:sz w:val="16"/>
          <w:szCs w:val="16"/>
          <w:lang w:eastAsia="ar-SA"/>
        </w:rPr>
        <w:t>Requerimiento</w:t>
      </w:r>
    </w:p>
    <w:p w14:paraId="1AE9E752" w14:textId="77777777" w:rsidR="000438BC" w:rsidRPr="00A27489" w:rsidRDefault="000438BC" w:rsidP="000438BC">
      <w:pPr>
        <w:pStyle w:val="Default"/>
        <w:jc w:val="both"/>
        <w:rPr>
          <w:rFonts w:ascii="Noto Sans" w:hAnsi="Noto Sans" w:cs="Noto Sans"/>
          <w:b/>
          <w:color w:val="auto"/>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6"/>
        <w:gridCol w:w="1016"/>
        <w:gridCol w:w="598"/>
        <w:gridCol w:w="1593"/>
        <w:gridCol w:w="3385"/>
        <w:gridCol w:w="978"/>
        <w:gridCol w:w="1109"/>
        <w:gridCol w:w="750"/>
        <w:gridCol w:w="785"/>
      </w:tblGrid>
      <w:tr w:rsidR="000438BC" w:rsidRPr="00A27489" w14:paraId="258303EA" w14:textId="77777777" w:rsidTr="00B63734">
        <w:trPr>
          <w:cantSplit/>
          <w:trHeight w:val="447"/>
          <w:tblHeader/>
          <w:jc w:val="center"/>
        </w:trPr>
        <w:tc>
          <w:tcPr>
            <w:tcW w:w="241" w:type="pct"/>
            <w:shd w:val="clear" w:color="auto" w:fill="003300"/>
            <w:vAlign w:val="center"/>
            <w:hideMark/>
          </w:tcPr>
          <w:p w14:paraId="1A5BEE43"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Partida</w:t>
            </w:r>
          </w:p>
        </w:tc>
        <w:tc>
          <w:tcPr>
            <w:tcW w:w="368" w:type="pct"/>
            <w:shd w:val="clear" w:color="auto" w:fill="003300"/>
            <w:vAlign w:val="center"/>
            <w:hideMark/>
          </w:tcPr>
          <w:p w14:paraId="53D04007"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CUCOP +</w:t>
            </w:r>
          </w:p>
        </w:tc>
        <w:tc>
          <w:tcPr>
            <w:tcW w:w="220" w:type="pct"/>
            <w:shd w:val="clear" w:color="auto" w:fill="003300"/>
            <w:vAlign w:val="center"/>
            <w:hideMark/>
          </w:tcPr>
          <w:p w14:paraId="77353584"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PREI</w:t>
            </w:r>
          </w:p>
        </w:tc>
        <w:tc>
          <w:tcPr>
            <w:tcW w:w="564" w:type="pct"/>
            <w:shd w:val="clear" w:color="auto" w:fill="003300"/>
            <w:vAlign w:val="center"/>
          </w:tcPr>
          <w:p w14:paraId="4F52F526"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SAI</w:t>
            </w:r>
          </w:p>
        </w:tc>
        <w:tc>
          <w:tcPr>
            <w:tcW w:w="1884" w:type="pct"/>
            <w:shd w:val="clear" w:color="auto" w:fill="003300"/>
            <w:vAlign w:val="center"/>
            <w:hideMark/>
          </w:tcPr>
          <w:p w14:paraId="3C9397BC"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Descripción</w:t>
            </w:r>
          </w:p>
        </w:tc>
        <w:tc>
          <w:tcPr>
            <w:tcW w:w="784" w:type="pct"/>
            <w:shd w:val="clear" w:color="auto" w:fill="003300"/>
            <w:vAlign w:val="center"/>
            <w:hideMark/>
          </w:tcPr>
          <w:p w14:paraId="0530D47A"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Cantidad de equipos</w:t>
            </w:r>
          </w:p>
        </w:tc>
        <w:tc>
          <w:tcPr>
            <w:tcW w:w="433" w:type="pct"/>
            <w:shd w:val="clear" w:color="auto" w:fill="003300"/>
            <w:vAlign w:val="center"/>
          </w:tcPr>
          <w:p w14:paraId="3D54033E"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Unidad de medida</w:t>
            </w:r>
          </w:p>
        </w:tc>
        <w:tc>
          <w:tcPr>
            <w:tcW w:w="248" w:type="pct"/>
            <w:shd w:val="clear" w:color="auto" w:fill="003300"/>
            <w:vAlign w:val="center"/>
          </w:tcPr>
          <w:p w14:paraId="5B0D40D5"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Mínimo</w:t>
            </w:r>
          </w:p>
        </w:tc>
        <w:tc>
          <w:tcPr>
            <w:tcW w:w="260" w:type="pct"/>
            <w:shd w:val="clear" w:color="auto" w:fill="003300"/>
            <w:vAlign w:val="center"/>
          </w:tcPr>
          <w:p w14:paraId="267D0705" w14:textId="77777777" w:rsidR="000438BC" w:rsidRPr="00A27489" w:rsidRDefault="000438BC" w:rsidP="00B63734">
            <w:pPr>
              <w:jc w:val="center"/>
              <w:rPr>
                <w:rFonts w:eastAsia="Times New Roman" w:cs="Noto Sans"/>
                <w:b/>
                <w:bCs/>
                <w:sz w:val="16"/>
                <w:szCs w:val="16"/>
                <w:lang w:eastAsia="es-ES"/>
              </w:rPr>
            </w:pPr>
            <w:r w:rsidRPr="00A27489">
              <w:rPr>
                <w:rFonts w:eastAsia="Times New Roman" w:cs="Noto Sans"/>
                <w:b/>
                <w:bCs/>
                <w:sz w:val="16"/>
                <w:szCs w:val="16"/>
                <w:lang w:eastAsia="es-ES"/>
              </w:rPr>
              <w:t>Máximo</w:t>
            </w:r>
          </w:p>
        </w:tc>
      </w:tr>
      <w:tr w:rsidR="000438BC" w:rsidRPr="00A27489" w14:paraId="6FCCDF1E" w14:textId="77777777" w:rsidTr="00B63734">
        <w:trPr>
          <w:cantSplit/>
          <w:trHeight w:val="269"/>
          <w:jc w:val="center"/>
        </w:trPr>
        <w:tc>
          <w:tcPr>
            <w:tcW w:w="241" w:type="pct"/>
            <w:noWrap/>
            <w:vAlign w:val="center"/>
            <w:hideMark/>
          </w:tcPr>
          <w:p w14:paraId="2E39EB38" w14:textId="77777777" w:rsidR="000438BC" w:rsidRPr="00A27489" w:rsidRDefault="000438BC" w:rsidP="00B63734">
            <w:pPr>
              <w:jc w:val="center"/>
              <w:rPr>
                <w:rFonts w:eastAsia="Times New Roman" w:cs="Noto Sans"/>
                <w:sz w:val="16"/>
                <w:szCs w:val="16"/>
                <w:lang w:eastAsia="es-ES"/>
              </w:rPr>
            </w:pPr>
            <w:r w:rsidRPr="00A27489">
              <w:rPr>
                <w:rFonts w:eastAsia="Times New Roman" w:cs="Noto Sans"/>
                <w:sz w:val="16"/>
                <w:szCs w:val="16"/>
                <w:lang w:eastAsia="es-ES"/>
              </w:rPr>
              <w:t>1</w:t>
            </w:r>
          </w:p>
        </w:tc>
        <w:tc>
          <w:tcPr>
            <w:tcW w:w="368" w:type="pct"/>
            <w:noWrap/>
            <w:vAlign w:val="center"/>
          </w:tcPr>
          <w:p w14:paraId="7F019A8F" w14:textId="77777777" w:rsidR="000438BC" w:rsidRPr="00A27489" w:rsidRDefault="000438BC" w:rsidP="00B63734">
            <w:pPr>
              <w:jc w:val="center"/>
              <w:rPr>
                <w:rFonts w:eastAsia="Times New Roman" w:cs="Noto Sans"/>
                <w:sz w:val="16"/>
                <w:szCs w:val="16"/>
                <w:lang w:eastAsia="es-ES"/>
              </w:rPr>
            </w:pPr>
            <w:r w:rsidRPr="00A27489">
              <w:rPr>
                <w:rFonts w:eastAsia="Times New Roman" w:cs="Noto Sans"/>
                <w:sz w:val="16"/>
                <w:szCs w:val="16"/>
                <w:lang w:eastAsia="es-ES"/>
              </w:rPr>
              <w:t>32401-0004</w:t>
            </w:r>
          </w:p>
        </w:tc>
        <w:tc>
          <w:tcPr>
            <w:tcW w:w="220" w:type="pct"/>
            <w:noWrap/>
            <w:vAlign w:val="center"/>
          </w:tcPr>
          <w:p w14:paraId="7B934A45" w14:textId="77777777" w:rsidR="000438BC" w:rsidRPr="00A27489" w:rsidRDefault="000438BC" w:rsidP="00B63734">
            <w:pPr>
              <w:jc w:val="center"/>
              <w:rPr>
                <w:rFonts w:cs="Noto Sans"/>
                <w:sz w:val="16"/>
                <w:szCs w:val="16"/>
              </w:rPr>
            </w:pPr>
            <w:r w:rsidRPr="00A27489">
              <w:rPr>
                <w:rFonts w:cs="Noto Sans"/>
                <w:sz w:val="16"/>
                <w:szCs w:val="16"/>
              </w:rPr>
              <w:t>17409</w:t>
            </w:r>
          </w:p>
        </w:tc>
        <w:tc>
          <w:tcPr>
            <w:tcW w:w="564" w:type="pct"/>
            <w:vAlign w:val="center"/>
          </w:tcPr>
          <w:p w14:paraId="5C952FAD" w14:textId="77777777" w:rsidR="000438BC" w:rsidRPr="00A27489" w:rsidRDefault="000438BC" w:rsidP="00B63734">
            <w:pPr>
              <w:jc w:val="center"/>
              <w:rPr>
                <w:rFonts w:eastAsia="Times New Roman" w:cs="Noto Sans"/>
                <w:sz w:val="16"/>
                <w:szCs w:val="16"/>
                <w:lang w:eastAsia="es-ES"/>
              </w:rPr>
            </w:pPr>
            <w:r w:rsidRPr="00A27489">
              <w:rPr>
                <w:rFonts w:eastAsia="Times New Roman" w:cs="Noto Sans"/>
                <w:sz w:val="16"/>
                <w:szCs w:val="16"/>
                <w:lang w:eastAsia="es-ES"/>
              </w:rPr>
              <w:t>531.053.0372.00.01</w:t>
            </w:r>
          </w:p>
        </w:tc>
        <w:tc>
          <w:tcPr>
            <w:tcW w:w="1884" w:type="pct"/>
            <w:vAlign w:val="center"/>
          </w:tcPr>
          <w:p w14:paraId="6252EE5D" w14:textId="77777777" w:rsidR="000438BC" w:rsidRPr="00A27489" w:rsidRDefault="000438BC" w:rsidP="00B63734">
            <w:pPr>
              <w:rPr>
                <w:rFonts w:cs="Noto Sans"/>
                <w:sz w:val="16"/>
                <w:szCs w:val="16"/>
              </w:rPr>
            </w:pPr>
            <w:r w:rsidRPr="00A27489">
              <w:rPr>
                <w:rFonts w:cs="Noto Sans"/>
                <w:sz w:val="16"/>
                <w:szCs w:val="16"/>
              </w:rPr>
              <w:t>ANESTESIA INTERMEDIA, UNIDAD DE</w:t>
            </w:r>
          </w:p>
        </w:tc>
        <w:tc>
          <w:tcPr>
            <w:tcW w:w="784" w:type="pct"/>
            <w:noWrap/>
            <w:vAlign w:val="center"/>
          </w:tcPr>
          <w:p w14:paraId="228F62EB" w14:textId="77777777" w:rsidR="000438BC" w:rsidRPr="00A27489" w:rsidRDefault="000438BC" w:rsidP="00B63734">
            <w:pPr>
              <w:jc w:val="center"/>
              <w:rPr>
                <w:rFonts w:eastAsia="Times New Roman" w:cs="Noto Sans"/>
                <w:sz w:val="16"/>
                <w:szCs w:val="16"/>
                <w:lang w:eastAsia="es-ES"/>
              </w:rPr>
            </w:pPr>
            <w:r w:rsidRPr="00A27489">
              <w:rPr>
                <w:rFonts w:eastAsia="Times New Roman" w:cs="Noto Sans"/>
                <w:sz w:val="16"/>
                <w:szCs w:val="16"/>
                <w:lang w:eastAsia="es-ES"/>
              </w:rPr>
              <w:t>12</w:t>
            </w:r>
          </w:p>
        </w:tc>
        <w:tc>
          <w:tcPr>
            <w:tcW w:w="433" w:type="pct"/>
            <w:vAlign w:val="center"/>
          </w:tcPr>
          <w:p w14:paraId="71D291E2" w14:textId="77777777" w:rsidR="000438BC" w:rsidRPr="00A27489" w:rsidRDefault="000438BC" w:rsidP="00B63734">
            <w:pPr>
              <w:jc w:val="center"/>
              <w:rPr>
                <w:rFonts w:eastAsia="Times New Roman" w:cs="Noto Sans"/>
                <w:sz w:val="16"/>
                <w:szCs w:val="16"/>
                <w:lang w:eastAsia="es-ES"/>
              </w:rPr>
            </w:pPr>
            <w:r w:rsidRPr="00A27489">
              <w:rPr>
                <w:rFonts w:eastAsia="Times New Roman" w:cs="Noto Sans"/>
                <w:sz w:val="16"/>
                <w:szCs w:val="16"/>
                <w:lang w:eastAsia="es-ES"/>
              </w:rPr>
              <w:t>Mensualidad</w:t>
            </w:r>
          </w:p>
        </w:tc>
        <w:tc>
          <w:tcPr>
            <w:tcW w:w="248" w:type="pct"/>
            <w:vAlign w:val="center"/>
          </w:tcPr>
          <w:p w14:paraId="36337401" w14:textId="77777777" w:rsidR="000438BC" w:rsidRPr="00A27489" w:rsidRDefault="000438BC" w:rsidP="00B63734">
            <w:pPr>
              <w:jc w:val="center"/>
              <w:rPr>
                <w:sz w:val="16"/>
                <w:szCs w:val="16"/>
              </w:rPr>
            </w:pPr>
            <w:r w:rsidRPr="00A27489">
              <w:rPr>
                <w:rFonts w:eastAsia="Times New Roman" w:cs="Noto Sans"/>
                <w:sz w:val="16"/>
                <w:szCs w:val="16"/>
                <w:lang w:eastAsia="es-ES"/>
              </w:rPr>
              <w:t>3</w:t>
            </w:r>
          </w:p>
        </w:tc>
        <w:tc>
          <w:tcPr>
            <w:tcW w:w="260" w:type="pct"/>
            <w:vAlign w:val="center"/>
          </w:tcPr>
          <w:p w14:paraId="6EF6093A" w14:textId="77777777" w:rsidR="000438BC" w:rsidRPr="00A27489" w:rsidRDefault="000438BC" w:rsidP="00B63734">
            <w:pPr>
              <w:jc w:val="center"/>
              <w:rPr>
                <w:rFonts w:eastAsia="Times New Roman" w:cs="Noto Sans"/>
                <w:sz w:val="16"/>
                <w:szCs w:val="16"/>
                <w:lang w:eastAsia="es-ES"/>
              </w:rPr>
            </w:pPr>
            <w:r w:rsidRPr="00A27489">
              <w:rPr>
                <w:rFonts w:eastAsia="Times New Roman" w:cs="Noto Sans"/>
                <w:sz w:val="16"/>
                <w:szCs w:val="16"/>
                <w:lang w:eastAsia="es-ES"/>
              </w:rPr>
              <w:t>6</w:t>
            </w:r>
          </w:p>
        </w:tc>
      </w:tr>
    </w:tbl>
    <w:p w14:paraId="21987537" w14:textId="77777777" w:rsidR="000438BC" w:rsidRPr="00A27489" w:rsidRDefault="000438BC" w:rsidP="000438BC">
      <w:pPr>
        <w:ind w:right="-660"/>
        <w:rPr>
          <w:rFonts w:cs="Noto Sans"/>
          <w:bCs/>
          <w:sz w:val="16"/>
          <w:szCs w:val="16"/>
          <w:lang w:eastAsia="ar-SA"/>
        </w:rPr>
      </w:pPr>
    </w:p>
    <w:p w14:paraId="70D5876F" w14:textId="77777777" w:rsidR="000438BC" w:rsidRPr="00A27489" w:rsidRDefault="000438BC" w:rsidP="000438BC">
      <w:pPr>
        <w:ind w:left="-426" w:right="-660"/>
        <w:rPr>
          <w:rFonts w:cs="Noto Sans"/>
          <w:bCs/>
          <w:sz w:val="16"/>
          <w:szCs w:val="16"/>
          <w:lang w:eastAsia="ar-SA"/>
        </w:rPr>
      </w:pPr>
      <w:r w:rsidRPr="00A27489">
        <w:rPr>
          <w:rFonts w:cs="Noto Sans"/>
          <w:bCs/>
          <w:sz w:val="16"/>
          <w:szCs w:val="16"/>
          <w:lang w:eastAsia="ar-SA"/>
        </w:rPr>
        <w:t>Al concluir el contrato el proveedor deberá retirar los equipos arrendados de las unidades médicas del Instituto en un plazo no mayor de 15 días naturales posteriores al vencimiento del contrato.</w:t>
      </w:r>
    </w:p>
    <w:p w14:paraId="4AB99FF7" w14:textId="77777777" w:rsidR="000438BC" w:rsidRDefault="000438BC" w:rsidP="000438BC">
      <w:pPr>
        <w:tabs>
          <w:tab w:val="num" w:pos="0"/>
        </w:tabs>
        <w:ind w:right="-660"/>
        <w:rPr>
          <w:rFonts w:cs="Noto Sans"/>
          <w:bCs/>
          <w:szCs w:val="18"/>
          <w:lang w:eastAsia="ar-SA"/>
        </w:rPr>
      </w:pPr>
    </w:p>
    <w:p w14:paraId="4E3A9D46" w14:textId="77777777" w:rsidR="000438BC" w:rsidRPr="00703EDF" w:rsidRDefault="000438BC" w:rsidP="000438BC">
      <w:pPr>
        <w:tabs>
          <w:tab w:val="num" w:pos="0"/>
        </w:tabs>
        <w:ind w:right="-660"/>
        <w:rPr>
          <w:rFonts w:cs="Noto Sans"/>
          <w:bCs/>
          <w:szCs w:val="18"/>
          <w:lang w:eastAsia="ar-SA"/>
        </w:rPr>
      </w:pPr>
    </w:p>
    <w:p w14:paraId="39B05867" w14:textId="77777777" w:rsidR="000438BC" w:rsidRPr="00A27489" w:rsidRDefault="000438BC" w:rsidP="000438BC">
      <w:pPr>
        <w:pStyle w:val="Ttulo2"/>
        <w:numPr>
          <w:ilvl w:val="1"/>
          <w:numId w:val="1"/>
        </w:numPr>
        <w:spacing w:before="240" w:after="60"/>
        <w:ind w:right="-13"/>
        <w:jc w:val="center"/>
        <w:rPr>
          <w:b w:val="0"/>
          <w:bCs w:val="0"/>
          <w:i/>
          <w:sz w:val="16"/>
          <w:szCs w:val="16"/>
        </w:rPr>
      </w:pPr>
      <w:bookmarkStart w:id="195" w:name="_Toc221708890"/>
      <w:r w:rsidRPr="00A27489">
        <w:rPr>
          <w:sz w:val="16"/>
          <w:szCs w:val="16"/>
        </w:rPr>
        <w:t>Anexo 1.2</w:t>
      </w:r>
      <w:bookmarkEnd w:id="195"/>
    </w:p>
    <w:p w14:paraId="3D3C3651" w14:textId="77777777" w:rsidR="000438BC" w:rsidRPr="00A27489" w:rsidRDefault="000438BC" w:rsidP="000438BC">
      <w:pPr>
        <w:ind w:right="-13" w:hanging="576"/>
        <w:jc w:val="center"/>
        <w:rPr>
          <w:rFonts w:cs="Noto Sans"/>
          <w:b/>
          <w:sz w:val="16"/>
          <w:szCs w:val="16"/>
          <w:lang w:eastAsia="ar-SA"/>
        </w:rPr>
      </w:pPr>
      <w:r w:rsidRPr="00A27489">
        <w:rPr>
          <w:rFonts w:cs="Noto Sans"/>
          <w:b/>
          <w:sz w:val="16"/>
          <w:szCs w:val="16"/>
          <w:lang w:eastAsia="ar-SA"/>
        </w:rPr>
        <w:t>Requisitos para los bienes</w:t>
      </w:r>
    </w:p>
    <w:p w14:paraId="49FCA588" w14:textId="77777777" w:rsidR="000438BC" w:rsidRPr="00A27489" w:rsidRDefault="000438BC" w:rsidP="000438BC">
      <w:pPr>
        <w:ind w:right="-13" w:hanging="576"/>
        <w:jc w:val="center"/>
        <w:rPr>
          <w:rFonts w:cs="Noto Sans"/>
          <w:b/>
          <w:sz w:val="16"/>
          <w:szCs w:val="16"/>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
        <w:gridCol w:w="563"/>
        <w:gridCol w:w="1321"/>
        <w:gridCol w:w="3158"/>
        <w:gridCol w:w="495"/>
        <w:gridCol w:w="493"/>
        <w:gridCol w:w="299"/>
        <w:gridCol w:w="419"/>
        <w:gridCol w:w="421"/>
        <w:gridCol w:w="314"/>
        <w:gridCol w:w="533"/>
        <w:gridCol w:w="419"/>
        <w:gridCol w:w="437"/>
        <w:gridCol w:w="710"/>
        <w:gridCol w:w="1010"/>
      </w:tblGrid>
      <w:tr w:rsidR="000438BC" w:rsidRPr="002C644E" w14:paraId="6A114A4E" w14:textId="77777777" w:rsidTr="00B63734">
        <w:trPr>
          <w:cantSplit/>
          <w:trHeight w:val="265"/>
          <w:tblHeader/>
          <w:jc w:val="center"/>
        </w:trPr>
        <w:tc>
          <w:tcPr>
            <w:tcW w:w="161" w:type="pct"/>
            <w:vMerge w:val="restart"/>
            <w:shd w:val="clear" w:color="auto" w:fill="003300"/>
            <w:textDirection w:val="btLr"/>
            <w:vAlign w:val="center"/>
          </w:tcPr>
          <w:p w14:paraId="7C671FA7" w14:textId="77777777" w:rsidR="000438BC" w:rsidRPr="002C644E" w:rsidRDefault="000438BC" w:rsidP="00B63734">
            <w:pPr>
              <w:ind w:left="113" w:right="113"/>
              <w:jc w:val="center"/>
              <w:rPr>
                <w:rFonts w:eastAsia="Times New Roman" w:cs="Noto Sans"/>
                <w:b/>
                <w:bCs/>
                <w:sz w:val="13"/>
                <w:szCs w:val="13"/>
                <w:lang w:eastAsia="es-ES"/>
              </w:rPr>
            </w:pPr>
            <w:r w:rsidRPr="002C644E">
              <w:rPr>
                <w:rFonts w:eastAsia="Times New Roman" w:cs="Noto Sans"/>
                <w:b/>
                <w:bCs/>
                <w:sz w:val="13"/>
                <w:szCs w:val="13"/>
                <w:lang w:eastAsia="es-ES"/>
              </w:rPr>
              <w:t>Partida</w:t>
            </w:r>
          </w:p>
        </w:tc>
        <w:tc>
          <w:tcPr>
            <w:tcW w:w="259" w:type="pct"/>
            <w:vMerge w:val="restart"/>
            <w:shd w:val="clear" w:color="auto" w:fill="003300"/>
            <w:vAlign w:val="center"/>
          </w:tcPr>
          <w:p w14:paraId="1B36544A" w14:textId="77777777" w:rsidR="000438BC" w:rsidRPr="002C644E" w:rsidRDefault="000438BC" w:rsidP="00B63734">
            <w:pPr>
              <w:jc w:val="center"/>
              <w:rPr>
                <w:rFonts w:eastAsia="Times New Roman" w:cs="Noto Sans"/>
                <w:b/>
                <w:bCs/>
                <w:sz w:val="13"/>
                <w:szCs w:val="13"/>
                <w:lang w:eastAsia="es-ES"/>
              </w:rPr>
            </w:pPr>
            <w:r w:rsidRPr="002C644E">
              <w:rPr>
                <w:rFonts w:eastAsia="Times New Roman" w:cs="Noto Sans"/>
                <w:b/>
                <w:bCs/>
                <w:sz w:val="13"/>
                <w:szCs w:val="13"/>
                <w:lang w:eastAsia="es-ES"/>
              </w:rPr>
              <w:t>PREI</w:t>
            </w:r>
          </w:p>
        </w:tc>
        <w:tc>
          <w:tcPr>
            <w:tcW w:w="581" w:type="pct"/>
            <w:vMerge w:val="restart"/>
            <w:shd w:val="clear" w:color="auto" w:fill="003300"/>
            <w:vAlign w:val="center"/>
          </w:tcPr>
          <w:p w14:paraId="0E4C4FDC" w14:textId="77777777" w:rsidR="000438BC" w:rsidRPr="002C644E" w:rsidRDefault="000438BC" w:rsidP="00B63734">
            <w:pPr>
              <w:jc w:val="center"/>
              <w:rPr>
                <w:rFonts w:eastAsia="Times New Roman" w:cs="Noto Sans"/>
                <w:b/>
                <w:bCs/>
                <w:sz w:val="13"/>
                <w:szCs w:val="13"/>
                <w:lang w:eastAsia="es-ES"/>
              </w:rPr>
            </w:pPr>
            <w:r w:rsidRPr="002C644E">
              <w:rPr>
                <w:rFonts w:eastAsia="Times New Roman" w:cs="Noto Sans"/>
                <w:b/>
                <w:bCs/>
                <w:sz w:val="13"/>
                <w:szCs w:val="13"/>
                <w:lang w:eastAsia="es-ES"/>
              </w:rPr>
              <w:t>SAI</w:t>
            </w:r>
          </w:p>
        </w:tc>
        <w:tc>
          <w:tcPr>
            <w:tcW w:w="1445" w:type="pct"/>
            <w:vMerge w:val="restart"/>
            <w:shd w:val="clear" w:color="auto" w:fill="003300"/>
            <w:vAlign w:val="center"/>
          </w:tcPr>
          <w:p w14:paraId="20A06E82" w14:textId="77777777" w:rsidR="000438BC" w:rsidRPr="002C644E" w:rsidRDefault="000438BC" w:rsidP="00B63734">
            <w:pPr>
              <w:jc w:val="center"/>
              <w:rPr>
                <w:rFonts w:eastAsia="Times New Roman" w:cs="Noto Sans"/>
                <w:b/>
                <w:bCs/>
                <w:sz w:val="13"/>
                <w:szCs w:val="13"/>
                <w:lang w:eastAsia="es-ES"/>
              </w:rPr>
            </w:pPr>
            <w:r w:rsidRPr="002C644E">
              <w:rPr>
                <w:rFonts w:eastAsia="Times New Roman" w:cs="Noto Sans"/>
                <w:b/>
                <w:bCs/>
                <w:sz w:val="13"/>
                <w:szCs w:val="13"/>
                <w:lang w:eastAsia="es-ES"/>
              </w:rPr>
              <w:t xml:space="preserve">Descripción </w:t>
            </w:r>
          </w:p>
        </w:tc>
        <w:tc>
          <w:tcPr>
            <w:tcW w:w="1764" w:type="pct"/>
            <w:gridSpan w:val="9"/>
            <w:shd w:val="clear" w:color="auto" w:fill="003300"/>
            <w:vAlign w:val="center"/>
          </w:tcPr>
          <w:p w14:paraId="45BC44EC" w14:textId="77777777" w:rsidR="000438BC" w:rsidRPr="002C644E" w:rsidRDefault="000438BC" w:rsidP="00B63734">
            <w:pPr>
              <w:jc w:val="center"/>
              <w:rPr>
                <w:rFonts w:eastAsia="Times New Roman" w:cs="Noto Sans"/>
                <w:b/>
                <w:bCs/>
                <w:sz w:val="13"/>
                <w:szCs w:val="13"/>
                <w:lang w:eastAsia="es-ES"/>
              </w:rPr>
            </w:pPr>
            <w:r w:rsidRPr="002C644E">
              <w:rPr>
                <w:rFonts w:eastAsia="Times New Roman" w:cs="Noto Sans"/>
                <w:b/>
                <w:bCs/>
                <w:sz w:val="13"/>
                <w:szCs w:val="13"/>
                <w:lang w:eastAsia="es-ES"/>
              </w:rPr>
              <w:t>Requiere (Si / No)</w:t>
            </w:r>
          </w:p>
        </w:tc>
        <w:tc>
          <w:tcPr>
            <w:tcW w:w="326" w:type="pct"/>
            <w:vMerge w:val="restart"/>
            <w:shd w:val="clear" w:color="auto" w:fill="003300"/>
            <w:textDirection w:val="btLr"/>
            <w:vAlign w:val="center"/>
          </w:tcPr>
          <w:p w14:paraId="62ACE773" w14:textId="77777777" w:rsidR="000438BC" w:rsidRPr="002C644E" w:rsidRDefault="000438BC" w:rsidP="00B63734">
            <w:pPr>
              <w:ind w:left="113" w:right="113"/>
              <w:jc w:val="center"/>
              <w:rPr>
                <w:rFonts w:eastAsia="Times New Roman" w:cs="Noto Sans"/>
                <w:b/>
                <w:bCs/>
                <w:sz w:val="13"/>
                <w:szCs w:val="13"/>
                <w:lang w:eastAsia="es-ES"/>
              </w:rPr>
            </w:pPr>
            <w:r w:rsidRPr="002C644E">
              <w:rPr>
                <w:rFonts w:eastAsia="Times New Roman" w:cs="Noto Sans"/>
                <w:b/>
                <w:bCs/>
                <w:sz w:val="13"/>
                <w:szCs w:val="13"/>
                <w:lang w:eastAsia="es-ES"/>
              </w:rPr>
              <w:t>Criterio de Evaluación</w:t>
            </w:r>
          </w:p>
        </w:tc>
        <w:tc>
          <w:tcPr>
            <w:tcW w:w="463" w:type="pct"/>
            <w:vMerge w:val="restart"/>
            <w:shd w:val="clear" w:color="auto" w:fill="003300"/>
            <w:vAlign w:val="center"/>
          </w:tcPr>
          <w:p w14:paraId="1E381F31" w14:textId="77777777" w:rsidR="000438BC" w:rsidRPr="002C644E" w:rsidRDefault="000438BC" w:rsidP="00B63734">
            <w:pPr>
              <w:jc w:val="center"/>
              <w:rPr>
                <w:rFonts w:eastAsia="Times New Roman" w:cs="Noto Sans"/>
                <w:b/>
                <w:bCs/>
                <w:sz w:val="13"/>
                <w:szCs w:val="13"/>
                <w:lang w:eastAsia="es-ES"/>
              </w:rPr>
            </w:pPr>
            <w:r w:rsidRPr="002C644E">
              <w:rPr>
                <w:rFonts w:eastAsia="Times New Roman" w:cs="Noto Sans"/>
                <w:b/>
                <w:bCs/>
                <w:sz w:val="13"/>
                <w:szCs w:val="13"/>
                <w:lang w:eastAsia="es-ES"/>
              </w:rPr>
              <w:t>Nivel de capacitación</w:t>
            </w:r>
          </w:p>
        </w:tc>
      </w:tr>
      <w:tr w:rsidR="000438BC" w:rsidRPr="002C644E" w14:paraId="2B5BB943" w14:textId="77777777" w:rsidTr="00B63734">
        <w:trPr>
          <w:cantSplit/>
          <w:trHeight w:val="1366"/>
          <w:tblHeader/>
          <w:jc w:val="center"/>
        </w:trPr>
        <w:tc>
          <w:tcPr>
            <w:tcW w:w="161" w:type="pct"/>
            <w:vMerge/>
            <w:textDirection w:val="btLr"/>
            <w:vAlign w:val="center"/>
            <w:hideMark/>
          </w:tcPr>
          <w:p w14:paraId="345C7252" w14:textId="77777777" w:rsidR="000438BC" w:rsidRPr="002C644E" w:rsidRDefault="000438BC" w:rsidP="00B63734">
            <w:pPr>
              <w:ind w:left="113" w:right="113"/>
              <w:jc w:val="center"/>
              <w:rPr>
                <w:rFonts w:eastAsia="Times New Roman" w:cs="Noto Sans"/>
                <w:b/>
                <w:bCs/>
                <w:sz w:val="13"/>
                <w:szCs w:val="13"/>
                <w:lang w:eastAsia="es-ES"/>
              </w:rPr>
            </w:pPr>
          </w:p>
        </w:tc>
        <w:tc>
          <w:tcPr>
            <w:tcW w:w="259" w:type="pct"/>
            <w:vMerge/>
            <w:vAlign w:val="center"/>
            <w:hideMark/>
          </w:tcPr>
          <w:p w14:paraId="599A816A" w14:textId="77777777" w:rsidR="000438BC" w:rsidRPr="002C644E" w:rsidRDefault="000438BC" w:rsidP="00B63734">
            <w:pPr>
              <w:jc w:val="center"/>
              <w:rPr>
                <w:rFonts w:eastAsia="Times New Roman" w:cs="Noto Sans"/>
                <w:b/>
                <w:bCs/>
                <w:sz w:val="13"/>
                <w:szCs w:val="13"/>
                <w:lang w:eastAsia="es-ES"/>
              </w:rPr>
            </w:pPr>
          </w:p>
        </w:tc>
        <w:tc>
          <w:tcPr>
            <w:tcW w:w="581" w:type="pct"/>
            <w:vMerge/>
          </w:tcPr>
          <w:p w14:paraId="1763A03E" w14:textId="77777777" w:rsidR="000438BC" w:rsidRPr="002C644E" w:rsidRDefault="000438BC" w:rsidP="00B63734">
            <w:pPr>
              <w:jc w:val="center"/>
              <w:rPr>
                <w:rFonts w:eastAsia="Times New Roman" w:cs="Noto Sans"/>
                <w:b/>
                <w:bCs/>
                <w:sz w:val="13"/>
                <w:szCs w:val="13"/>
                <w:lang w:eastAsia="es-ES"/>
              </w:rPr>
            </w:pPr>
          </w:p>
        </w:tc>
        <w:tc>
          <w:tcPr>
            <w:tcW w:w="1445" w:type="pct"/>
            <w:vMerge/>
            <w:vAlign w:val="center"/>
            <w:hideMark/>
          </w:tcPr>
          <w:p w14:paraId="6407311B" w14:textId="77777777" w:rsidR="000438BC" w:rsidRPr="002C644E" w:rsidRDefault="000438BC" w:rsidP="00B63734">
            <w:pPr>
              <w:jc w:val="center"/>
              <w:rPr>
                <w:rFonts w:eastAsia="Times New Roman" w:cs="Noto Sans"/>
                <w:b/>
                <w:bCs/>
                <w:sz w:val="13"/>
                <w:szCs w:val="13"/>
                <w:lang w:eastAsia="es-ES"/>
              </w:rPr>
            </w:pPr>
          </w:p>
        </w:tc>
        <w:tc>
          <w:tcPr>
            <w:tcW w:w="228" w:type="pct"/>
            <w:shd w:val="clear" w:color="auto" w:fill="003300"/>
            <w:textDirection w:val="btLr"/>
            <w:vAlign w:val="center"/>
            <w:hideMark/>
          </w:tcPr>
          <w:p w14:paraId="02F3B6B3" w14:textId="77777777" w:rsidR="000438BC" w:rsidRPr="002C644E" w:rsidRDefault="000438BC" w:rsidP="00B63734">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Visita a Instalaciones Institucionales</w:t>
            </w:r>
          </w:p>
        </w:tc>
        <w:tc>
          <w:tcPr>
            <w:tcW w:w="227" w:type="pct"/>
            <w:shd w:val="clear" w:color="auto" w:fill="003300"/>
            <w:textDirection w:val="btLr"/>
            <w:vAlign w:val="center"/>
            <w:hideMark/>
          </w:tcPr>
          <w:p w14:paraId="5AB494FE" w14:textId="77777777" w:rsidR="000438BC" w:rsidRPr="002C644E" w:rsidRDefault="000438BC" w:rsidP="00B63734">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Demostración de Características</w:t>
            </w:r>
          </w:p>
        </w:tc>
        <w:tc>
          <w:tcPr>
            <w:tcW w:w="138" w:type="pct"/>
            <w:shd w:val="clear" w:color="auto" w:fill="003300"/>
            <w:textDirection w:val="btLr"/>
            <w:vAlign w:val="center"/>
            <w:hideMark/>
          </w:tcPr>
          <w:p w14:paraId="5CC4B54E" w14:textId="77777777" w:rsidR="000438BC" w:rsidRPr="002C644E" w:rsidRDefault="000438BC" w:rsidP="00B63734">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Eléctrica</w:t>
            </w:r>
          </w:p>
        </w:tc>
        <w:tc>
          <w:tcPr>
            <w:tcW w:w="193" w:type="pct"/>
            <w:shd w:val="clear" w:color="auto" w:fill="003300"/>
            <w:textDirection w:val="btLr"/>
            <w:vAlign w:val="center"/>
            <w:hideMark/>
          </w:tcPr>
          <w:p w14:paraId="016C6ACD" w14:textId="77777777" w:rsidR="000438BC" w:rsidRPr="002C644E" w:rsidRDefault="000438BC" w:rsidP="00B63734">
            <w:pPr>
              <w:ind w:left="113" w:right="113"/>
              <w:jc w:val="center"/>
              <w:rPr>
                <w:rFonts w:eastAsia="Times New Roman" w:cs="Noto Sans"/>
                <w:b/>
                <w:bCs/>
                <w:sz w:val="10"/>
                <w:szCs w:val="10"/>
                <w:lang w:eastAsia="es-ES"/>
              </w:rPr>
            </w:pPr>
            <w:proofErr w:type="spellStart"/>
            <w:r w:rsidRPr="002C644E">
              <w:rPr>
                <w:rFonts w:eastAsia="Times New Roman" w:cs="Noto Sans"/>
                <w:b/>
                <w:bCs/>
                <w:sz w:val="10"/>
                <w:szCs w:val="10"/>
                <w:lang w:eastAsia="es-ES"/>
              </w:rPr>
              <w:t>Hidrosanitaria</w:t>
            </w:r>
            <w:proofErr w:type="spellEnd"/>
          </w:p>
        </w:tc>
        <w:tc>
          <w:tcPr>
            <w:tcW w:w="194" w:type="pct"/>
            <w:shd w:val="clear" w:color="auto" w:fill="003300"/>
            <w:textDirection w:val="btLr"/>
            <w:vAlign w:val="center"/>
            <w:hideMark/>
          </w:tcPr>
          <w:p w14:paraId="3749D872" w14:textId="77777777" w:rsidR="000438BC" w:rsidRPr="002C644E" w:rsidRDefault="000438BC" w:rsidP="00B63734">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Gases</w:t>
            </w:r>
          </w:p>
        </w:tc>
        <w:tc>
          <w:tcPr>
            <w:tcW w:w="145" w:type="pct"/>
            <w:shd w:val="clear" w:color="auto" w:fill="003300"/>
            <w:textDirection w:val="btLr"/>
            <w:vAlign w:val="center"/>
            <w:hideMark/>
          </w:tcPr>
          <w:p w14:paraId="27015A12" w14:textId="77777777" w:rsidR="000438BC" w:rsidRPr="002C644E" w:rsidRDefault="000438BC" w:rsidP="00B63734">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Vapor</w:t>
            </w:r>
          </w:p>
        </w:tc>
        <w:tc>
          <w:tcPr>
            <w:tcW w:w="245" w:type="pct"/>
            <w:shd w:val="clear" w:color="auto" w:fill="003300"/>
            <w:textDirection w:val="btLr"/>
            <w:vAlign w:val="center"/>
            <w:hideMark/>
          </w:tcPr>
          <w:p w14:paraId="79E91C82" w14:textId="77777777" w:rsidR="000438BC" w:rsidRPr="002C644E" w:rsidRDefault="000438BC" w:rsidP="00B63734">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Desinstalación e/o Instalación</w:t>
            </w:r>
          </w:p>
        </w:tc>
        <w:tc>
          <w:tcPr>
            <w:tcW w:w="193" w:type="pct"/>
            <w:shd w:val="clear" w:color="auto" w:fill="003300"/>
            <w:textDirection w:val="btLr"/>
            <w:vAlign w:val="center"/>
          </w:tcPr>
          <w:p w14:paraId="7EF79B5D" w14:textId="77777777" w:rsidR="000438BC" w:rsidRPr="002C644E" w:rsidRDefault="000438BC" w:rsidP="00B63734">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Mantenimiento Preventivo</w:t>
            </w:r>
          </w:p>
        </w:tc>
        <w:tc>
          <w:tcPr>
            <w:tcW w:w="201" w:type="pct"/>
            <w:shd w:val="clear" w:color="auto" w:fill="003300"/>
            <w:textDirection w:val="btLr"/>
            <w:vAlign w:val="center"/>
          </w:tcPr>
          <w:p w14:paraId="7C102D9A" w14:textId="77777777" w:rsidR="000438BC" w:rsidRPr="002C644E" w:rsidRDefault="000438BC" w:rsidP="00B63734">
            <w:pPr>
              <w:ind w:left="113" w:right="113"/>
              <w:jc w:val="center"/>
              <w:rPr>
                <w:rFonts w:eastAsia="Times New Roman" w:cs="Noto Sans"/>
                <w:b/>
                <w:bCs/>
                <w:sz w:val="10"/>
                <w:szCs w:val="10"/>
                <w:lang w:eastAsia="es-ES"/>
              </w:rPr>
            </w:pPr>
            <w:r w:rsidRPr="002C644E">
              <w:rPr>
                <w:rFonts w:eastAsia="Times New Roman" w:cs="Noto Sans"/>
                <w:b/>
                <w:bCs/>
                <w:sz w:val="10"/>
                <w:szCs w:val="10"/>
                <w:lang w:eastAsia="es-ES"/>
              </w:rPr>
              <w:t>Registro Sanitario</w:t>
            </w:r>
          </w:p>
        </w:tc>
        <w:tc>
          <w:tcPr>
            <w:tcW w:w="326" w:type="pct"/>
            <w:vMerge/>
            <w:textDirection w:val="tbRl"/>
            <w:vAlign w:val="center"/>
          </w:tcPr>
          <w:p w14:paraId="13B25FAA" w14:textId="77777777" w:rsidR="000438BC" w:rsidRPr="002C644E" w:rsidRDefault="000438BC" w:rsidP="00B63734">
            <w:pPr>
              <w:ind w:left="113" w:right="113"/>
              <w:jc w:val="center"/>
              <w:rPr>
                <w:rFonts w:eastAsia="Times New Roman" w:cs="Noto Sans"/>
                <w:b/>
                <w:bCs/>
                <w:sz w:val="12"/>
                <w:szCs w:val="12"/>
                <w:lang w:eastAsia="es-ES"/>
              </w:rPr>
            </w:pPr>
          </w:p>
        </w:tc>
        <w:tc>
          <w:tcPr>
            <w:tcW w:w="463" w:type="pct"/>
            <w:vMerge/>
            <w:textDirection w:val="tbRl"/>
            <w:vAlign w:val="center"/>
          </w:tcPr>
          <w:p w14:paraId="3D0CB3D5" w14:textId="77777777" w:rsidR="000438BC" w:rsidRPr="002C644E" w:rsidRDefault="000438BC" w:rsidP="00B63734">
            <w:pPr>
              <w:ind w:left="113" w:right="113"/>
              <w:jc w:val="center"/>
              <w:rPr>
                <w:rFonts w:eastAsia="Times New Roman" w:cs="Noto Sans"/>
                <w:b/>
                <w:bCs/>
                <w:sz w:val="12"/>
                <w:szCs w:val="12"/>
                <w:lang w:eastAsia="es-ES"/>
              </w:rPr>
            </w:pPr>
          </w:p>
        </w:tc>
      </w:tr>
      <w:tr w:rsidR="000438BC" w:rsidRPr="002C644E" w14:paraId="2524D4B6" w14:textId="77777777" w:rsidTr="00B63734">
        <w:trPr>
          <w:trHeight w:val="20"/>
          <w:jc w:val="center"/>
        </w:trPr>
        <w:tc>
          <w:tcPr>
            <w:tcW w:w="161" w:type="pct"/>
            <w:vAlign w:val="center"/>
            <w:hideMark/>
          </w:tcPr>
          <w:p w14:paraId="78DF12BB"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1</w:t>
            </w:r>
          </w:p>
        </w:tc>
        <w:tc>
          <w:tcPr>
            <w:tcW w:w="259" w:type="pct"/>
            <w:vAlign w:val="center"/>
          </w:tcPr>
          <w:p w14:paraId="20DE9682" w14:textId="77777777" w:rsidR="000438BC" w:rsidRPr="00625F68" w:rsidRDefault="000438BC" w:rsidP="00B63734">
            <w:pPr>
              <w:jc w:val="center"/>
              <w:rPr>
                <w:rFonts w:cs="Noto Sans"/>
                <w:sz w:val="13"/>
                <w:szCs w:val="13"/>
                <w:lang w:eastAsia="es-ES"/>
              </w:rPr>
            </w:pPr>
            <w:r w:rsidRPr="182065BD">
              <w:rPr>
                <w:rFonts w:cs="Noto Sans"/>
                <w:sz w:val="13"/>
                <w:szCs w:val="13"/>
              </w:rPr>
              <w:t>17409</w:t>
            </w:r>
          </w:p>
        </w:tc>
        <w:tc>
          <w:tcPr>
            <w:tcW w:w="581" w:type="pct"/>
            <w:vAlign w:val="center"/>
          </w:tcPr>
          <w:p w14:paraId="1640B566" w14:textId="77777777" w:rsidR="000438BC" w:rsidRPr="00625F68" w:rsidRDefault="000438BC" w:rsidP="00B63734">
            <w:pPr>
              <w:jc w:val="center"/>
              <w:rPr>
                <w:rFonts w:eastAsia="Times New Roman" w:cs="Noto Sans"/>
                <w:color w:val="000000"/>
                <w:sz w:val="12"/>
                <w:szCs w:val="12"/>
                <w:lang w:eastAsia="es-ES"/>
              </w:rPr>
            </w:pPr>
            <w:r w:rsidRPr="002C644E">
              <w:rPr>
                <w:rFonts w:eastAsia="Times New Roman" w:cs="Noto Sans"/>
                <w:sz w:val="13"/>
                <w:szCs w:val="13"/>
                <w:lang w:eastAsia="es-ES"/>
              </w:rPr>
              <w:t>531.</w:t>
            </w:r>
            <w:r>
              <w:rPr>
                <w:rFonts w:eastAsia="Times New Roman" w:cs="Noto Sans"/>
                <w:sz w:val="13"/>
                <w:szCs w:val="13"/>
                <w:lang w:eastAsia="es-ES"/>
              </w:rPr>
              <w:t>053.0372.00.01</w:t>
            </w:r>
          </w:p>
        </w:tc>
        <w:tc>
          <w:tcPr>
            <w:tcW w:w="1445" w:type="pct"/>
          </w:tcPr>
          <w:p w14:paraId="4B7BB80F" w14:textId="77777777" w:rsidR="000438BC" w:rsidRPr="00625F68" w:rsidRDefault="000438BC" w:rsidP="00B63734">
            <w:pPr>
              <w:rPr>
                <w:rFonts w:eastAsia="Times New Roman" w:cs="Noto Sans"/>
                <w:color w:val="000000"/>
                <w:sz w:val="12"/>
                <w:szCs w:val="12"/>
                <w:lang w:eastAsia="es-ES"/>
              </w:rPr>
            </w:pPr>
            <w:r>
              <w:rPr>
                <w:rFonts w:cs="Noto Sans"/>
                <w:sz w:val="14"/>
                <w:szCs w:val="14"/>
              </w:rPr>
              <w:t>ANESTESIA INTERMEDIA, UNIDAD DE</w:t>
            </w:r>
          </w:p>
        </w:tc>
        <w:tc>
          <w:tcPr>
            <w:tcW w:w="228" w:type="pct"/>
            <w:vAlign w:val="center"/>
          </w:tcPr>
          <w:p w14:paraId="64510584"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227" w:type="pct"/>
            <w:vAlign w:val="center"/>
          </w:tcPr>
          <w:p w14:paraId="134D92A4" w14:textId="77777777" w:rsidR="000438BC" w:rsidRPr="00625F68" w:rsidRDefault="000438BC" w:rsidP="00B63734">
            <w:pPr>
              <w:jc w:val="center"/>
              <w:rPr>
                <w:rFonts w:eastAsia="Times New Roman" w:cs="Noto Sans"/>
                <w:color w:val="000000"/>
                <w:sz w:val="12"/>
                <w:szCs w:val="12"/>
                <w:lang w:eastAsia="es-ES"/>
              </w:rPr>
            </w:pPr>
            <w:r>
              <w:rPr>
                <w:rFonts w:eastAsia="Times New Roman" w:cs="Noto Sans"/>
                <w:color w:val="000000"/>
                <w:sz w:val="12"/>
                <w:szCs w:val="12"/>
                <w:lang w:eastAsia="es-ES"/>
              </w:rPr>
              <w:t>No</w:t>
            </w:r>
          </w:p>
        </w:tc>
        <w:tc>
          <w:tcPr>
            <w:tcW w:w="138" w:type="pct"/>
            <w:vAlign w:val="center"/>
          </w:tcPr>
          <w:p w14:paraId="21FF5075"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193" w:type="pct"/>
            <w:vAlign w:val="center"/>
          </w:tcPr>
          <w:p w14:paraId="5ABE58CB"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194" w:type="pct"/>
            <w:vAlign w:val="center"/>
          </w:tcPr>
          <w:p w14:paraId="536137BD" w14:textId="77777777" w:rsidR="000438BC" w:rsidRPr="00625F68" w:rsidRDefault="000438BC" w:rsidP="00B63734">
            <w:pPr>
              <w:jc w:val="center"/>
              <w:rPr>
                <w:rFonts w:eastAsia="Times New Roman" w:cs="Noto Sans"/>
                <w:color w:val="000000"/>
                <w:sz w:val="12"/>
                <w:szCs w:val="12"/>
                <w:lang w:eastAsia="es-ES"/>
              </w:rPr>
            </w:pPr>
            <w:r>
              <w:rPr>
                <w:rFonts w:eastAsia="Times New Roman" w:cs="Noto Sans"/>
                <w:color w:val="000000"/>
                <w:sz w:val="12"/>
                <w:szCs w:val="12"/>
                <w:lang w:eastAsia="es-ES"/>
              </w:rPr>
              <w:t>Sí</w:t>
            </w:r>
          </w:p>
        </w:tc>
        <w:tc>
          <w:tcPr>
            <w:tcW w:w="145" w:type="pct"/>
            <w:vAlign w:val="center"/>
          </w:tcPr>
          <w:p w14:paraId="53A43F40"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245" w:type="pct"/>
            <w:vAlign w:val="center"/>
          </w:tcPr>
          <w:p w14:paraId="5F1B622D"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No</w:t>
            </w:r>
          </w:p>
        </w:tc>
        <w:tc>
          <w:tcPr>
            <w:tcW w:w="193" w:type="pct"/>
            <w:vAlign w:val="center"/>
          </w:tcPr>
          <w:p w14:paraId="38922FB7"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201" w:type="pct"/>
            <w:vAlign w:val="center"/>
          </w:tcPr>
          <w:p w14:paraId="5B3D5160"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color w:val="000000"/>
                <w:sz w:val="12"/>
                <w:szCs w:val="12"/>
                <w:lang w:eastAsia="es-ES"/>
              </w:rPr>
              <w:t>Sí</w:t>
            </w:r>
          </w:p>
        </w:tc>
        <w:tc>
          <w:tcPr>
            <w:tcW w:w="326" w:type="pct"/>
            <w:vAlign w:val="center"/>
          </w:tcPr>
          <w:p w14:paraId="5A67BE2B" w14:textId="77777777" w:rsidR="000438BC" w:rsidRPr="00625F68" w:rsidRDefault="000438BC" w:rsidP="00B63734">
            <w:pPr>
              <w:jc w:val="center"/>
              <w:rPr>
                <w:rFonts w:eastAsia="Times New Roman" w:cs="Noto Sans"/>
                <w:color w:val="000000"/>
                <w:sz w:val="12"/>
                <w:szCs w:val="12"/>
                <w:lang w:eastAsia="es-ES"/>
              </w:rPr>
            </w:pPr>
            <w:r w:rsidRPr="00625F68">
              <w:rPr>
                <w:rFonts w:eastAsia="Times New Roman" w:cs="Noto Sans"/>
                <w:sz w:val="12"/>
                <w:szCs w:val="12"/>
                <w:lang w:eastAsia="es-ES"/>
              </w:rPr>
              <w:t>Binario</w:t>
            </w:r>
          </w:p>
        </w:tc>
        <w:tc>
          <w:tcPr>
            <w:tcW w:w="463" w:type="pct"/>
            <w:vAlign w:val="center"/>
          </w:tcPr>
          <w:p w14:paraId="58F75FD8" w14:textId="77777777" w:rsidR="000438BC" w:rsidRPr="00625F68" w:rsidRDefault="000438BC" w:rsidP="00B63734">
            <w:pPr>
              <w:jc w:val="center"/>
              <w:rPr>
                <w:rFonts w:eastAsia="Times New Roman" w:cs="Noto Sans"/>
                <w:color w:val="000000"/>
                <w:sz w:val="12"/>
                <w:szCs w:val="12"/>
                <w:lang w:eastAsia="es-ES"/>
              </w:rPr>
            </w:pPr>
            <w:r>
              <w:rPr>
                <w:rFonts w:eastAsia="Times New Roman" w:cs="Noto Sans"/>
                <w:sz w:val="12"/>
                <w:szCs w:val="12"/>
                <w:lang w:eastAsia="es-ES"/>
              </w:rPr>
              <w:t>Avanzada</w:t>
            </w:r>
          </w:p>
        </w:tc>
      </w:tr>
    </w:tbl>
    <w:p w14:paraId="11010B88" w14:textId="77777777" w:rsidR="000438BC" w:rsidRPr="00A27489" w:rsidRDefault="000438BC" w:rsidP="000438BC">
      <w:pPr>
        <w:spacing w:line="360" w:lineRule="auto"/>
        <w:ind w:left="-567" w:right="-13" w:hanging="576"/>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2"/>
        <w:gridCol w:w="1547"/>
        <w:gridCol w:w="8201"/>
      </w:tblGrid>
      <w:tr w:rsidR="000438BC" w:rsidRPr="00A27489" w14:paraId="780ADA4B" w14:textId="77777777" w:rsidTr="00B63734">
        <w:trPr>
          <w:cantSplit/>
          <w:trHeight w:val="283"/>
          <w:jc w:val="center"/>
        </w:trPr>
        <w:tc>
          <w:tcPr>
            <w:tcW w:w="545" w:type="pct"/>
            <w:vMerge w:val="restart"/>
            <w:shd w:val="clear" w:color="auto" w:fill="003300"/>
            <w:vAlign w:val="center"/>
            <w:hideMark/>
          </w:tcPr>
          <w:p w14:paraId="702429D5" w14:textId="77777777" w:rsidR="000438BC" w:rsidRPr="00E0030F" w:rsidRDefault="000438BC" w:rsidP="00B63734">
            <w:pPr>
              <w:ind w:right="-13" w:firstLine="142"/>
              <w:jc w:val="center"/>
              <w:rPr>
                <w:rFonts w:eastAsia="Times New Roman" w:cs="Noto Sans"/>
                <w:color w:val="000000"/>
                <w:sz w:val="16"/>
                <w:szCs w:val="16"/>
                <w:lang w:eastAsia="es-ES"/>
              </w:rPr>
            </w:pPr>
            <w:r w:rsidRPr="00E0030F">
              <w:rPr>
                <w:rFonts w:eastAsia="Times New Roman" w:cs="Noto Sans"/>
                <w:b/>
                <w:bCs/>
                <w:sz w:val="16"/>
                <w:szCs w:val="16"/>
                <w:lang w:eastAsia="es-ES"/>
              </w:rPr>
              <w:t xml:space="preserve">Nivel de </w:t>
            </w:r>
            <w:r w:rsidRPr="00E0030F">
              <w:rPr>
                <w:rFonts w:eastAsia="Times New Roman" w:cs="Noto Sans"/>
                <w:b/>
                <w:bCs/>
                <w:sz w:val="16"/>
                <w:szCs w:val="16"/>
                <w:shd w:val="clear" w:color="auto" w:fill="003300"/>
                <w:lang w:eastAsia="es-ES"/>
              </w:rPr>
              <w:t>Capacitación</w:t>
            </w:r>
          </w:p>
        </w:tc>
        <w:tc>
          <w:tcPr>
            <w:tcW w:w="707" w:type="pct"/>
            <w:shd w:val="clear" w:color="auto" w:fill="003300"/>
            <w:vAlign w:val="center"/>
            <w:hideMark/>
          </w:tcPr>
          <w:p w14:paraId="3665D0E2" w14:textId="77777777" w:rsidR="000438BC" w:rsidRPr="00E0030F" w:rsidRDefault="000438BC" w:rsidP="00B63734">
            <w:pPr>
              <w:ind w:right="-13" w:firstLine="142"/>
              <w:jc w:val="center"/>
              <w:rPr>
                <w:rFonts w:eastAsia="Times New Roman" w:cs="Noto Sans"/>
                <w:b/>
                <w:bCs/>
                <w:sz w:val="16"/>
                <w:szCs w:val="16"/>
                <w:lang w:eastAsia="es-ES"/>
              </w:rPr>
            </w:pPr>
            <w:r w:rsidRPr="00E0030F">
              <w:rPr>
                <w:rFonts w:eastAsia="Times New Roman" w:cs="Noto Sans"/>
                <w:b/>
                <w:bCs/>
                <w:sz w:val="16"/>
                <w:szCs w:val="16"/>
                <w:lang w:eastAsia="es-ES"/>
              </w:rPr>
              <w:t>Nomenclatura</w:t>
            </w:r>
          </w:p>
        </w:tc>
        <w:tc>
          <w:tcPr>
            <w:tcW w:w="3748" w:type="pct"/>
            <w:shd w:val="clear" w:color="auto" w:fill="003300"/>
            <w:vAlign w:val="center"/>
            <w:hideMark/>
          </w:tcPr>
          <w:p w14:paraId="7B0B355B" w14:textId="77777777" w:rsidR="000438BC" w:rsidRPr="00E0030F" w:rsidRDefault="000438BC" w:rsidP="00B63734">
            <w:pPr>
              <w:ind w:right="-13" w:firstLine="142"/>
              <w:jc w:val="center"/>
              <w:rPr>
                <w:rFonts w:eastAsia="Times New Roman" w:cs="Noto Sans"/>
                <w:b/>
                <w:bCs/>
                <w:sz w:val="16"/>
                <w:szCs w:val="16"/>
                <w:lang w:eastAsia="es-ES"/>
              </w:rPr>
            </w:pPr>
            <w:r w:rsidRPr="00E0030F">
              <w:rPr>
                <w:rFonts w:eastAsia="Times New Roman" w:cs="Noto Sans"/>
                <w:b/>
                <w:bCs/>
                <w:sz w:val="16"/>
                <w:szCs w:val="16"/>
                <w:lang w:eastAsia="es-ES"/>
              </w:rPr>
              <w:t>Tipo de capacitación</w:t>
            </w:r>
          </w:p>
        </w:tc>
      </w:tr>
      <w:tr w:rsidR="000438BC" w:rsidRPr="00A27489" w14:paraId="783EC4C3" w14:textId="77777777" w:rsidTr="00B63734">
        <w:trPr>
          <w:trHeight w:val="486"/>
          <w:jc w:val="center"/>
        </w:trPr>
        <w:tc>
          <w:tcPr>
            <w:tcW w:w="545" w:type="pct"/>
            <w:vMerge/>
            <w:shd w:val="clear" w:color="auto" w:fill="A6A6A6"/>
            <w:vAlign w:val="center"/>
            <w:hideMark/>
          </w:tcPr>
          <w:p w14:paraId="5365615C" w14:textId="77777777" w:rsidR="000438BC" w:rsidRPr="00E0030F" w:rsidRDefault="000438BC" w:rsidP="00B63734">
            <w:pPr>
              <w:ind w:right="-13" w:firstLine="142"/>
              <w:jc w:val="center"/>
              <w:rPr>
                <w:rFonts w:eastAsia="Times New Roman" w:cs="Noto Sans"/>
                <w:color w:val="000000"/>
                <w:sz w:val="16"/>
                <w:szCs w:val="16"/>
                <w:lang w:eastAsia="es-ES"/>
              </w:rPr>
            </w:pPr>
          </w:p>
        </w:tc>
        <w:tc>
          <w:tcPr>
            <w:tcW w:w="707" w:type="pct"/>
            <w:vAlign w:val="center"/>
          </w:tcPr>
          <w:p w14:paraId="7354F8D6" w14:textId="77777777" w:rsidR="000438BC" w:rsidRPr="00E0030F" w:rsidRDefault="000438BC" w:rsidP="00B63734">
            <w:pPr>
              <w:ind w:right="-13" w:firstLine="142"/>
              <w:jc w:val="center"/>
              <w:rPr>
                <w:rFonts w:eastAsia="Times New Roman" w:cs="Noto Sans"/>
                <w:color w:val="000000"/>
                <w:sz w:val="16"/>
                <w:szCs w:val="16"/>
                <w:lang w:eastAsia="es-ES"/>
              </w:rPr>
            </w:pPr>
            <w:r w:rsidRPr="00E0030F">
              <w:rPr>
                <w:rFonts w:eastAsia="Times New Roman" w:cs="Noto Sans"/>
                <w:color w:val="000000"/>
                <w:sz w:val="16"/>
                <w:szCs w:val="16"/>
                <w:lang w:eastAsia="es-ES"/>
              </w:rPr>
              <w:t>Avanzada</w:t>
            </w:r>
          </w:p>
        </w:tc>
        <w:tc>
          <w:tcPr>
            <w:tcW w:w="3748" w:type="pct"/>
            <w:vAlign w:val="center"/>
          </w:tcPr>
          <w:p w14:paraId="1DDB1198" w14:textId="77777777" w:rsidR="000438BC" w:rsidRPr="00E0030F" w:rsidRDefault="000438BC" w:rsidP="00B63734">
            <w:pPr>
              <w:ind w:right="-13" w:firstLine="142"/>
              <w:rPr>
                <w:rFonts w:eastAsia="Times New Roman" w:cs="Noto Sans"/>
                <w:color w:val="000000"/>
                <w:sz w:val="16"/>
                <w:szCs w:val="16"/>
                <w:lang w:eastAsia="es-ES"/>
              </w:rPr>
            </w:pPr>
            <w:r w:rsidRPr="00E0030F">
              <w:rPr>
                <w:rFonts w:eastAsia="Times New Roman" w:cs="Noto Sans"/>
                <w:color w:val="000000"/>
                <w:sz w:val="16"/>
                <w:szCs w:val="16"/>
                <w:lang w:eastAsia="es-ES"/>
              </w:rPr>
              <w:t>Además de cubrir de un adiestramiento teórico-práctico para el uso de las funciones, por tratarse de equipos especializados, involucra instrucción y adiestramiento en aplicaciones clínicas y sobre aquellos factores que garanticen desempeño óptimo, continuo y seguro</w:t>
            </w:r>
          </w:p>
        </w:tc>
      </w:tr>
    </w:tbl>
    <w:p w14:paraId="1B0F7729" w14:textId="77777777" w:rsidR="000438BC" w:rsidRPr="00A27489" w:rsidRDefault="000438BC" w:rsidP="000438BC">
      <w:pPr>
        <w:autoSpaceDE w:val="0"/>
        <w:ind w:right="-13" w:hanging="576"/>
        <w:rPr>
          <w:rFonts w:cs="Noto Sans"/>
          <w:sz w:val="16"/>
          <w:szCs w:val="16"/>
        </w:rPr>
      </w:pPr>
    </w:p>
    <w:p w14:paraId="3B5B1F5C" w14:textId="77777777" w:rsidR="000438BC" w:rsidRDefault="000438BC" w:rsidP="000438BC">
      <w:pPr>
        <w:tabs>
          <w:tab w:val="num" w:pos="0"/>
        </w:tabs>
        <w:autoSpaceDE w:val="0"/>
        <w:ind w:right="-13" w:hanging="576"/>
        <w:jc w:val="center"/>
        <w:rPr>
          <w:rFonts w:cs="Noto Sans"/>
          <w:sz w:val="16"/>
          <w:szCs w:val="16"/>
        </w:rPr>
      </w:pPr>
    </w:p>
    <w:p w14:paraId="353E4BEE" w14:textId="77777777" w:rsidR="000438BC" w:rsidRDefault="000438BC" w:rsidP="000438BC">
      <w:pPr>
        <w:tabs>
          <w:tab w:val="num" w:pos="0"/>
        </w:tabs>
        <w:autoSpaceDE w:val="0"/>
        <w:ind w:right="-13" w:hanging="576"/>
        <w:jc w:val="center"/>
        <w:rPr>
          <w:rFonts w:cs="Noto Sans"/>
          <w:sz w:val="16"/>
          <w:szCs w:val="16"/>
        </w:rPr>
      </w:pPr>
    </w:p>
    <w:p w14:paraId="31F3CADE" w14:textId="77777777" w:rsidR="000438BC" w:rsidRDefault="000438BC" w:rsidP="000438BC">
      <w:pPr>
        <w:tabs>
          <w:tab w:val="num" w:pos="0"/>
        </w:tabs>
        <w:autoSpaceDE w:val="0"/>
        <w:ind w:right="-13" w:hanging="576"/>
        <w:jc w:val="center"/>
        <w:rPr>
          <w:rFonts w:cs="Noto Sans"/>
          <w:sz w:val="16"/>
          <w:szCs w:val="16"/>
        </w:rPr>
      </w:pPr>
    </w:p>
    <w:p w14:paraId="70BA8594" w14:textId="77777777" w:rsidR="000438BC" w:rsidRDefault="000438BC" w:rsidP="000438BC">
      <w:pPr>
        <w:tabs>
          <w:tab w:val="num" w:pos="0"/>
        </w:tabs>
        <w:autoSpaceDE w:val="0"/>
        <w:ind w:right="-13" w:hanging="576"/>
        <w:jc w:val="center"/>
        <w:rPr>
          <w:rFonts w:cs="Noto Sans"/>
          <w:sz w:val="16"/>
          <w:szCs w:val="16"/>
        </w:rPr>
      </w:pPr>
    </w:p>
    <w:p w14:paraId="3EA3844A" w14:textId="77777777" w:rsidR="000438BC" w:rsidRDefault="000438BC" w:rsidP="000438BC">
      <w:pPr>
        <w:tabs>
          <w:tab w:val="num" w:pos="0"/>
        </w:tabs>
        <w:autoSpaceDE w:val="0"/>
        <w:ind w:right="-13" w:hanging="576"/>
        <w:jc w:val="center"/>
        <w:rPr>
          <w:rFonts w:cs="Noto Sans"/>
          <w:sz w:val="16"/>
          <w:szCs w:val="16"/>
        </w:rPr>
      </w:pPr>
    </w:p>
    <w:p w14:paraId="2216D8BC" w14:textId="77777777" w:rsidR="000438BC" w:rsidRDefault="000438BC" w:rsidP="000438BC">
      <w:pPr>
        <w:tabs>
          <w:tab w:val="num" w:pos="0"/>
        </w:tabs>
        <w:autoSpaceDE w:val="0"/>
        <w:ind w:right="-13" w:hanging="576"/>
        <w:jc w:val="center"/>
        <w:rPr>
          <w:rFonts w:cs="Noto Sans"/>
          <w:sz w:val="16"/>
          <w:szCs w:val="16"/>
        </w:rPr>
      </w:pPr>
    </w:p>
    <w:p w14:paraId="61857392" w14:textId="77777777" w:rsidR="000438BC" w:rsidRDefault="000438BC" w:rsidP="000438BC">
      <w:pPr>
        <w:tabs>
          <w:tab w:val="num" w:pos="0"/>
        </w:tabs>
        <w:autoSpaceDE w:val="0"/>
        <w:ind w:right="-13" w:hanging="576"/>
        <w:jc w:val="center"/>
        <w:rPr>
          <w:rFonts w:cs="Noto Sans"/>
          <w:sz w:val="16"/>
          <w:szCs w:val="16"/>
        </w:rPr>
      </w:pPr>
    </w:p>
    <w:p w14:paraId="57AF889F" w14:textId="77777777" w:rsidR="000438BC" w:rsidRDefault="000438BC" w:rsidP="000438BC">
      <w:pPr>
        <w:tabs>
          <w:tab w:val="num" w:pos="0"/>
        </w:tabs>
        <w:autoSpaceDE w:val="0"/>
        <w:ind w:right="-13" w:hanging="576"/>
        <w:jc w:val="center"/>
        <w:rPr>
          <w:rFonts w:cs="Noto Sans"/>
          <w:sz w:val="16"/>
          <w:szCs w:val="16"/>
        </w:rPr>
      </w:pPr>
    </w:p>
    <w:p w14:paraId="04191AC6" w14:textId="77777777" w:rsidR="000438BC" w:rsidRDefault="000438BC" w:rsidP="000438BC">
      <w:pPr>
        <w:tabs>
          <w:tab w:val="num" w:pos="0"/>
        </w:tabs>
        <w:autoSpaceDE w:val="0"/>
        <w:ind w:right="-13" w:hanging="576"/>
        <w:jc w:val="center"/>
        <w:rPr>
          <w:rFonts w:cs="Noto Sans"/>
          <w:sz w:val="16"/>
          <w:szCs w:val="16"/>
        </w:rPr>
      </w:pPr>
    </w:p>
    <w:p w14:paraId="5224DDB1" w14:textId="77777777" w:rsidR="000438BC" w:rsidRDefault="000438BC" w:rsidP="000438BC">
      <w:pPr>
        <w:tabs>
          <w:tab w:val="num" w:pos="0"/>
        </w:tabs>
        <w:autoSpaceDE w:val="0"/>
        <w:ind w:right="-13" w:hanging="576"/>
        <w:jc w:val="center"/>
        <w:rPr>
          <w:rFonts w:cs="Noto Sans"/>
          <w:sz w:val="16"/>
          <w:szCs w:val="16"/>
        </w:rPr>
      </w:pPr>
    </w:p>
    <w:p w14:paraId="60B0F510" w14:textId="77777777" w:rsidR="000438BC" w:rsidRPr="00A27489" w:rsidRDefault="000438BC" w:rsidP="000438BC">
      <w:pPr>
        <w:tabs>
          <w:tab w:val="num" w:pos="0"/>
        </w:tabs>
        <w:autoSpaceDE w:val="0"/>
        <w:ind w:right="-13" w:hanging="576"/>
        <w:jc w:val="center"/>
        <w:rPr>
          <w:rFonts w:cs="Noto Sans"/>
          <w:sz w:val="16"/>
          <w:szCs w:val="16"/>
        </w:rPr>
      </w:pPr>
    </w:p>
    <w:p w14:paraId="31CEE07E" w14:textId="77777777" w:rsidR="000438BC" w:rsidRPr="00A27489" w:rsidRDefault="000438BC" w:rsidP="000438BC">
      <w:pPr>
        <w:tabs>
          <w:tab w:val="num" w:pos="0"/>
        </w:tabs>
        <w:autoSpaceDE w:val="0"/>
        <w:ind w:right="-13" w:hanging="576"/>
        <w:jc w:val="center"/>
        <w:rPr>
          <w:rFonts w:cs="Noto Sans"/>
          <w:sz w:val="16"/>
          <w:szCs w:val="16"/>
        </w:rPr>
      </w:pPr>
    </w:p>
    <w:p w14:paraId="688713F8" w14:textId="77777777" w:rsidR="000438BC" w:rsidRPr="00A27489" w:rsidRDefault="000438BC" w:rsidP="000438BC">
      <w:pPr>
        <w:tabs>
          <w:tab w:val="num" w:pos="0"/>
        </w:tabs>
        <w:autoSpaceDE w:val="0"/>
        <w:ind w:right="-13" w:hanging="576"/>
        <w:jc w:val="center"/>
        <w:rPr>
          <w:rFonts w:cs="Noto Sans"/>
          <w:b/>
          <w:sz w:val="16"/>
          <w:szCs w:val="16"/>
        </w:rPr>
      </w:pPr>
      <w:r w:rsidRPr="00A27489">
        <w:rPr>
          <w:rFonts w:cs="Noto Sans"/>
          <w:b/>
          <w:sz w:val="16"/>
          <w:szCs w:val="16"/>
        </w:rPr>
        <w:t>Anexo 2</w:t>
      </w:r>
    </w:p>
    <w:p w14:paraId="2115F4E7" w14:textId="77777777" w:rsidR="000438BC" w:rsidRPr="00A27489" w:rsidRDefault="000438BC" w:rsidP="000438BC">
      <w:pPr>
        <w:tabs>
          <w:tab w:val="num" w:pos="0"/>
        </w:tabs>
        <w:autoSpaceDE w:val="0"/>
        <w:ind w:right="-13" w:hanging="576"/>
        <w:jc w:val="center"/>
        <w:rPr>
          <w:rFonts w:cs="Noto Sans"/>
          <w:b/>
          <w:sz w:val="16"/>
          <w:szCs w:val="16"/>
        </w:rPr>
      </w:pPr>
      <w:r w:rsidRPr="00A27489">
        <w:rPr>
          <w:rFonts w:cs="Noto Sans"/>
          <w:b/>
          <w:sz w:val="16"/>
          <w:szCs w:val="16"/>
        </w:rPr>
        <w:t>Cedulas de descripción de artículos</w:t>
      </w:r>
    </w:p>
    <w:p w14:paraId="6260F34B" w14:textId="77777777" w:rsidR="000438BC" w:rsidRPr="00A27489" w:rsidRDefault="000438BC" w:rsidP="000438BC">
      <w:pPr>
        <w:tabs>
          <w:tab w:val="num" w:pos="0"/>
        </w:tabs>
        <w:autoSpaceDE w:val="0"/>
        <w:ind w:right="-13" w:hanging="576"/>
        <w:jc w:val="center"/>
        <w:rPr>
          <w:rFonts w:cs="Noto Sans"/>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9027"/>
      </w:tblGrid>
      <w:tr w:rsidR="000438BC" w:rsidRPr="00A27489" w14:paraId="23AF28E6" w14:textId="77777777" w:rsidTr="00B63734">
        <w:trPr>
          <w:trHeight w:val="397"/>
          <w:jc w:val="center"/>
        </w:trPr>
        <w:tc>
          <w:tcPr>
            <w:tcW w:w="903" w:type="pct"/>
            <w:shd w:val="clear" w:color="auto" w:fill="003300"/>
            <w:vAlign w:val="center"/>
          </w:tcPr>
          <w:p w14:paraId="3C6278FC" w14:textId="77777777" w:rsidR="000438BC" w:rsidRPr="00A27489" w:rsidRDefault="000438BC" w:rsidP="00B63734">
            <w:pPr>
              <w:tabs>
                <w:tab w:val="num" w:pos="0"/>
              </w:tabs>
              <w:ind w:right="-13" w:hanging="576"/>
              <w:jc w:val="center"/>
              <w:rPr>
                <w:rFonts w:eastAsia="Times New Roman" w:cs="Noto Sans"/>
                <w:b/>
                <w:bCs/>
                <w:sz w:val="16"/>
                <w:szCs w:val="16"/>
                <w:lang w:eastAsia="es-ES"/>
              </w:rPr>
            </w:pPr>
            <w:r w:rsidRPr="00A27489">
              <w:rPr>
                <w:rFonts w:eastAsia="Times New Roman" w:cs="Noto Sans"/>
                <w:b/>
                <w:bCs/>
                <w:sz w:val="16"/>
                <w:szCs w:val="16"/>
                <w:lang w:eastAsia="es-ES"/>
              </w:rPr>
              <w:t>Descripción</w:t>
            </w:r>
          </w:p>
        </w:tc>
        <w:tc>
          <w:tcPr>
            <w:tcW w:w="4097" w:type="pct"/>
            <w:shd w:val="clear" w:color="auto" w:fill="003300"/>
            <w:vAlign w:val="center"/>
          </w:tcPr>
          <w:p w14:paraId="28C8353D" w14:textId="77777777" w:rsidR="000438BC" w:rsidRPr="00A27489" w:rsidRDefault="000438BC" w:rsidP="00B63734">
            <w:pPr>
              <w:tabs>
                <w:tab w:val="num" w:pos="0"/>
              </w:tabs>
              <w:ind w:right="-13" w:hanging="576"/>
              <w:jc w:val="center"/>
              <w:rPr>
                <w:rFonts w:eastAsia="Times New Roman" w:cs="Noto Sans"/>
                <w:b/>
                <w:bCs/>
                <w:sz w:val="16"/>
                <w:szCs w:val="16"/>
                <w:lang w:eastAsia="es-ES"/>
              </w:rPr>
            </w:pPr>
            <w:r w:rsidRPr="00A27489">
              <w:rPr>
                <w:rFonts w:eastAsia="Times New Roman" w:cs="Noto Sans"/>
                <w:b/>
                <w:bCs/>
                <w:sz w:val="16"/>
                <w:szCs w:val="16"/>
                <w:lang w:eastAsia="es-ES"/>
              </w:rPr>
              <w:t>Cédulas</w:t>
            </w:r>
          </w:p>
        </w:tc>
      </w:tr>
      <w:tr w:rsidR="000438BC" w:rsidRPr="00A27489" w14:paraId="11E10ACA" w14:textId="77777777" w:rsidTr="00B63734">
        <w:trPr>
          <w:trHeight w:val="20"/>
          <w:jc w:val="center"/>
        </w:trPr>
        <w:tc>
          <w:tcPr>
            <w:tcW w:w="903" w:type="pct"/>
            <w:vAlign w:val="center"/>
          </w:tcPr>
          <w:p w14:paraId="11C0BAD3" w14:textId="77777777" w:rsidR="000438BC" w:rsidRPr="00A27489" w:rsidRDefault="000438BC" w:rsidP="00B63734">
            <w:pPr>
              <w:tabs>
                <w:tab w:val="num" w:pos="0"/>
              </w:tabs>
              <w:ind w:right="-13"/>
              <w:rPr>
                <w:rFonts w:ascii="Geomanist" w:hAnsi="Geomanist"/>
                <w:b/>
                <w:sz w:val="16"/>
                <w:szCs w:val="16"/>
              </w:rPr>
            </w:pPr>
            <w:r w:rsidRPr="00A27489">
              <w:rPr>
                <w:rFonts w:cs="Noto Sans"/>
                <w:b/>
                <w:sz w:val="16"/>
                <w:szCs w:val="16"/>
              </w:rPr>
              <w:t>ANESTESIA INTERMEDIA, UNIDAD DE</w:t>
            </w:r>
          </w:p>
        </w:tc>
        <w:tc>
          <w:tcPr>
            <w:tcW w:w="4097" w:type="pct"/>
            <w:vAlign w:val="center"/>
          </w:tcPr>
          <w:p w14:paraId="29CBFE21" w14:textId="77777777" w:rsidR="000438BC" w:rsidRPr="00A27489" w:rsidRDefault="000438BC" w:rsidP="00B63734">
            <w:pPr>
              <w:tabs>
                <w:tab w:val="num" w:pos="0"/>
              </w:tabs>
              <w:ind w:right="-13" w:hanging="576"/>
              <w:jc w:val="center"/>
              <w:rPr>
                <w:rFonts w:ascii="Geomanist" w:hAnsi="Geomanist"/>
                <w:sz w:val="16"/>
                <w:szCs w:val="16"/>
              </w:rPr>
            </w:pPr>
            <w:r w:rsidRPr="00A27489">
              <w:rPr>
                <w:rFonts w:ascii="Geomanist" w:hAnsi="Geomanist"/>
                <w:sz w:val="16"/>
                <w:szCs w:val="16"/>
              </w:rPr>
              <w:object w:dxaOrig="1543" w:dyaOrig="998" w14:anchorId="67F1C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2" o:title=""/>
                </v:shape>
                <o:OLEObject Type="Embed" ProgID="AcroExch.Document.DC" ShapeID="_x0000_i1025" DrawAspect="Icon" ObjectID="_1832926158" r:id="rId13"/>
              </w:object>
            </w:r>
          </w:p>
        </w:tc>
      </w:tr>
    </w:tbl>
    <w:p w14:paraId="01678FD9" w14:textId="77777777" w:rsidR="000438BC" w:rsidRPr="00A27489" w:rsidRDefault="000438BC" w:rsidP="000438BC">
      <w:pPr>
        <w:tabs>
          <w:tab w:val="num" w:pos="0"/>
        </w:tabs>
        <w:ind w:right="-13" w:hanging="576"/>
        <w:rPr>
          <w:rFonts w:cs="Noto Sans"/>
          <w:b/>
          <w:sz w:val="16"/>
          <w:szCs w:val="16"/>
        </w:rPr>
      </w:pPr>
    </w:p>
    <w:p w14:paraId="7D062E9A" w14:textId="77777777" w:rsidR="000438BC" w:rsidRPr="00A27489" w:rsidRDefault="000438BC" w:rsidP="000438BC">
      <w:pPr>
        <w:tabs>
          <w:tab w:val="num" w:pos="0"/>
        </w:tabs>
        <w:ind w:right="-13" w:hanging="576"/>
        <w:rPr>
          <w:rFonts w:cs="Noto Sans"/>
          <w:b/>
          <w:sz w:val="16"/>
          <w:szCs w:val="16"/>
        </w:rPr>
      </w:pPr>
    </w:p>
    <w:p w14:paraId="7136C1AE" w14:textId="77777777" w:rsidR="000438BC" w:rsidRDefault="000438BC" w:rsidP="000438BC">
      <w:pPr>
        <w:tabs>
          <w:tab w:val="num" w:pos="0"/>
        </w:tabs>
        <w:ind w:right="-13"/>
        <w:rPr>
          <w:rFonts w:cs="Noto Sans"/>
          <w:b/>
          <w:sz w:val="16"/>
          <w:szCs w:val="16"/>
        </w:rPr>
      </w:pPr>
    </w:p>
    <w:p w14:paraId="65C702E8" w14:textId="77777777" w:rsidR="000438BC" w:rsidRDefault="000438BC" w:rsidP="000438BC">
      <w:pPr>
        <w:tabs>
          <w:tab w:val="num" w:pos="0"/>
        </w:tabs>
        <w:ind w:right="-13"/>
        <w:rPr>
          <w:rFonts w:cs="Noto Sans"/>
          <w:b/>
          <w:sz w:val="16"/>
          <w:szCs w:val="16"/>
        </w:rPr>
      </w:pPr>
    </w:p>
    <w:p w14:paraId="1EC75BDE" w14:textId="77777777" w:rsidR="000438BC" w:rsidRDefault="000438BC" w:rsidP="000438BC">
      <w:pPr>
        <w:tabs>
          <w:tab w:val="num" w:pos="0"/>
        </w:tabs>
        <w:ind w:right="-13" w:hanging="576"/>
        <w:rPr>
          <w:rFonts w:cs="Noto Sans"/>
          <w:b/>
          <w:sz w:val="16"/>
          <w:szCs w:val="16"/>
        </w:rPr>
      </w:pPr>
    </w:p>
    <w:p w14:paraId="611C2877" w14:textId="77777777" w:rsidR="000438BC" w:rsidRPr="00143E6E" w:rsidRDefault="000438BC" w:rsidP="000438BC">
      <w:pPr>
        <w:jc w:val="center"/>
        <w:rPr>
          <w:rFonts w:cs="Noto Sans"/>
          <w:b/>
          <w:sz w:val="16"/>
          <w:szCs w:val="16"/>
        </w:rPr>
      </w:pPr>
      <w:r w:rsidRPr="00143E6E">
        <w:rPr>
          <w:rFonts w:cs="Noto Sans"/>
          <w:b/>
          <w:sz w:val="16"/>
          <w:szCs w:val="16"/>
        </w:rPr>
        <w:lastRenderedPageBreak/>
        <w:t>Anexo 3</w:t>
      </w:r>
    </w:p>
    <w:p w14:paraId="10494EC0" w14:textId="77777777" w:rsidR="000438BC" w:rsidRPr="00143E6E" w:rsidRDefault="000438BC" w:rsidP="000438BC">
      <w:pPr>
        <w:suppressAutoHyphens/>
        <w:jc w:val="center"/>
        <w:rPr>
          <w:rFonts w:eastAsia="Times New Roman" w:cs="Noto Sans"/>
          <w:b/>
          <w:sz w:val="16"/>
          <w:szCs w:val="16"/>
          <w:u w:val="single"/>
          <w:lang w:eastAsia="es-ES"/>
        </w:rPr>
      </w:pPr>
      <w:r w:rsidRPr="00143E6E">
        <w:rPr>
          <w:rFonts w:eastAsia="Times New Roman" w:cs="Noto Sans"/>
          <w:b/>
          <w:iCs/>
          <w:sz w:val="16"/>
          <w:szCs w:val="16"/>
          <w:lang w:eastAsia="ar-SA"/>
        </w:rPr>
        <w:t xml:space="preserve">Descripción amplia y detallada de los bienes ofertados. </w:t>
      </w:r>
    </w:p>
    <w:p w14:paraId="675ED658" w14:textId="77777777" w:rsidR="000438BC" w:rsidRPr="00143E6E" w:rsidRDefault="000438BC" w:rsidP="000438BC">
      <w:pPr>
        <w:jc w:val="center"/>
        <w:rPr>
          <w:rFonts w:cs="Noto Sans"/>
          <w:sz w:val="16"/>
          <w:szCs w:val="16"/>
          <w:lang w:eastAsia="ar-SA"/>
        </w:rPr>
      </w:pPr>
      <w:r w:rsidRPr="00143E6E">
        <w:rPr>
          <w:rFonts w:cs="Noto Sans"/>
          <w:noProof/>
          <w:sz w:val="16"/>
          <w:szCs w:val="16"/>
          <w:lang w:eastAsia="es-MX"/>
        </w:rPr>
        <mc:AlternateContent>
          <mc:Choice Requires="wps">
            <w:drawing>
              <wp:anchor distT="0" distB="0" distL="114300" distR="114300" simplePos="0" relativeHeight="251718144" behindDoc="0" locked="0" layoutInCell="1" allowOverlap="1" wp14:anchorId="6458BE2C" wp14:editId="3B8494BF">
                <wp:simplePos x="0" y="0"/>
                <wp:positionH relativeFrom="column">
                  <wp:posOffset>3411855</wp:posOffset>
                </wp:positionH>
                <wp:positionV relativeFrom="paragraph">
                  <wp:posOffset>128270</wp:posOffset>
                </wp:positionV>
                <wp:extent cx="2980690" cy="1289050"/>
                <wp:effectExtent l="0" t="0" r="10160" b="25400"/>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690" cy="1289050"/>
                        </a:xfrm>
                        <a:prstGeom prst="roundRect">
                          <a:avLst>
                            <a:gd name="adj" fmla="val 844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 o:spid="_x0000_s1026" style="position:absolute;margin-left:268.65pt;margin-top:10.1pt;width:234.7pt;height:10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" filled="f"/>
            </w:pict>
          </mc:Fallback>
        </mc:AlternateContent>
      </w:r>
      <w:r w:rsidRPr="00143E6E">
        <w:rPr>
          <w:rFonts w:cs="Noto Sans"/>
          <w:noProof/>
          <w:sz w:val="16"/>
          <w:szCs w:val="16"/>
          <w:lang w:eastAsia="es-MX"/>
        </w:rPr>
        <mc:AlternateContent>
          <mc:Choice Requires="wps">
            <w:drawing>
              <wp:anchor distT="0" distB="0" distL="114300" distR="114300" simplePos="0" relativeHeight="251717120" behindDoc="0" locked="0" layoutInCell="1" allowOverlap="1" wp14:anchorId="684B3967" wp14:editId="28E61257">
                <wp:simplePos x="0" y="0"/>
                <wp:positionH relativeFrom="column">
                  <wp:posOffset>-15875</wp:posOffset>
                </wp:positionH>
                <wp:positionV relativeFrom="paragraph">
                  <wp:posOffset>126365</wp:posOffset>
                </wp:positionV>
                <wp:extent cx="3238500" cy="1280160"/>
                <wp:effectExtent l="0" t="0" r="19050" b="1524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280160"/>
                        </a:xfrm>
                        <a:prstGeom prst="roundRect">
                          <a:avLst>
                            <a:gd name="adj" fmla="val 844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25pt;margin-top:9.95pt;width:255pt;height:10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" filled="f"/>
            </w:pict>
          </mc:Fallback>
        </mc:AlternateContent>
      </w:r>
      <w:r w:rsidRPr="00143E6E">
        <w:rPr>
          <w:rFonts w:cs="Noto Sans"/>
          <w:noProof/>
          <w:sz w:val="16"/>
          <w:szCs w:val="16"/>
          <w:lang w:eastAsia="es-MX"/>
        </w:rPr>
        <mc:AlternateContent>
          <mc:Choice Requires="wps">
            <w:drawing>
              <wp:anchor distT="0" distB="0" distL="114300" distR="114300" simplePos="0" relativeHeight="251720192" behindDoc="0" locked="0" layoutInCell="1" allowOverlap="1" wp14:anchorId="1D5A58FE" wp14:editId="2E14C365">
                <wp:simplePos x="0" y="0"/>
                <wp:positionH relativeFrom="column">
                  <wp:posOffset>-26670</wp:posOffset>
                </wp:positionH>
                <wp:positionV relativeFrom="paragraph">
                  <wp:posOffset>1407160</wp:posOffset>
                </wp:positionV>
                <wp:extent cx="3219450" cy="4980940"/>
                <wp:effectExtent l="0" t="0" r="19050" b="1016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4980940"/>
                        </a:xfrm>
                        <a:prstGeom prst="roundRect">
                          <a:avLst>
                            <a:gd name="adj" fmla="val 2093"/>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6" style="position:absolute;margin-left:-2.1pt;margin-top:110.8pt;width:253.5pt;height:392.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" filled="f"/>
            </w:pict>
          </mc:Fallback>
        </mc:AlternateContent>
      </w:r>
    </w:p>
    <w:tbl>
      <w:tblPr>
        <w:tblW w:w="4688" w:type="pct"/>
        <w:tblLayout w:type="fixed"/>
        <w:tblLook w:val="01E0" w:firstRow="1" w:lastRow="1" w:firstColumn="1" w:lastColumn="1" w:noHBand="0" w:noVBand="0"/>
      </w:tblPr>
      <w:tblGrid>
        <w:gridCol w:w="1423"/>
        <w:gridCol w:w="1151"/>
        <w:gridCol w:w="1332"/>
        <w:gridCol w:w="678"/>
        <w:gridCol w:w="781"/>
        <w:gridCol w:w="1461"/>
        <w:gridCol w:w="729"/>
        <w:gridCol w:w="1458"/>
        <w:gridCol w:w="1316"/>
      </w:tblGrid>
      <w:tr w:rsidR="000438BC" w:rsidRPr="00143E6E" w14:paraId="587B3EDB" w14:textId="77777777" w:rsidTr="00B63734">
        <w:trPr>
          <w:trHeight w:val="26"/>
        </w:trPr>
        <w:tc>
          <w:tcPr>
            <w:tcW w:w="689" w:type="pct"/>
            <w:vAlign w:val="center"/>
          </w:tcPr>
          <w:p w14:paraId="3C51C975" w14:textId="77777777" w:rsidR="000438BC" w:rsidRPr="00143E6E" w:rsidRDefault="000438BC" w:rsidP="00B63734">
            <w:pPr>
              <w:jc w:val="center"/>
              <w:rPr>
                <w:rFonts w:eastAsia="Times New Roman" w:cs="Noto Sans"/>
                <w:sz w:val="14"/>
                <w:szCs w:val="16"/>
                <w:lang w:eastAsia="es-MX"/>
              </w:rPr>
            </w:pPr>
          </w:p>
        </w:tc>
        <w:tc>
          <w:tcPr>
            <w:tcW w:w="557" w:type="pct"/>
            <w:vAlign w:val="center"/>
          </w:tcPr>
          <w:p w14:paraId="28AA5F07" w14:textId="77777777" w:rsidR="000438BC" w:rsidRPr="00143E6E" w:rsidRDefault="000438BC" w:rsidP="00B63734">
            <w:pPr>
              <w:jc w:val="center"/>
              <w:rPr>
                <w:rFonts w:eastAsia="Times New Roman" w:cs="Noto Sans"/>
                <w:b/>
                <w:sz w:val="14"/>
                <w:szCs w:val="16"/>
                <w:lang w:eastAsia="es-MX"/>
              </w:rPr>
            </w:pPr>
          </w:p>
        </w:tc>
        <w:tc>
          <w:tcPr>
            <w:tcW w:w="645" w:type="pct"/>
            <w:vAlign w:val="center"/>
          </w:tcPr>
          <w:p w14:paraId="2B0C5AFF" w14:textId="77777777" w:rsidR="000438BC" w:rsidRPr="00143E6E" w:rsidRDefault="000438BC" w:rsidP="00B63734">
            <w:pPr>
              <w:jc w:val="center"/>
              <w:rPr>
                <w:rFonts w:eastAsia="Times New Roman" w:cs="Noto Sans"/>
                <w:sz w:val="14"/>
                <w:szCs w:val="16"/>
                <w:lang w:eastAsia="es-MX"/>
              </w:rPr>
            </w:pPr>
          </w:p>
        </w:tc>
        <w:tc>
          <w:tcPr>
            <w:tcW w:w="327" w:type="pct"/>
            <w:vAlign w:val="bottom"/>
          </w:tcPr>
          <w:p w14:paraId="140BBF1B" w14:textId="77777777" w:rsidR="000438BC" w:rsidRPr="00143E6E" w:rsidRDefault="000438BC" w:rsidP="00B63734">
            <w:pPr>
              <w:jc w:val="center"/>
              <w:rPr>
                <w:rFonts w:eastAsia="Times New Roman" w:cs="Noto Sans"/>
                <w:sz w:val="14"/>
                <w:szCs w:val="16"/>
                <w:lang w:eastAsia="es-MX"/>
              </w:rPr>
            </w:pPr>
          </w:p>
        </w:tc>
        <w:tc>
          <w:tcPr>
            <w:tcW w:w="378" w:type="pct"/>
            <w:vAlign w:val="center"/>
          </w:tcPr>
          <w:p w14:paraId="21AF39D0" w14:textId="77777777" w:rsidR="000438BC" w:rsidRPr="00143E6E" w:rsidRDefault="000438BC" w:rsidP="00B63734">
            <w:pPr>
              <w:jc w:val="center"/>
              <w:rPr>
                <w:rFonts w:eastAsia="Times New Roman" w:cs="Noto Sans"/>
                <w:sz w:val="14"/>
                <w:szCs w:val="16"/>
                <w:lang w:eastAsia="es-MX"/>
              </w:rPr>
            </w:pPr>
          </w:p>
        </w:tc>
        <w:tc>
          <w:tcPr>
            <w:tcW w:w="2403" w:type="pct"/>
            <w:gridSpan w:val="4"/>
            <w:vAlign w:val="center"/>
          </w:tcPr>
          <w:p w14:paraId="5A49B395" w14:textId="77777777" w:rsidR="000438BC" w:rsidRPr="00143E6E" w:rsidRDefault="000438BC" w:rsidP="00B63734">
            <w:pPr>
              <w:jc w:val="center"/>
              <w:rPr>
                <w:rFonts w:eastAsia="Times New Roman" w:cs="Noto Sans"/>
                <w:sz w:val="14"/>
                <w:szCs w:val="16"/>
                <w:lang w:eastAsia="es-MX"/>
              </w:rPr>
            </w:pPr>
          </w:p>
        </w:tc>
      </w:tr>
      <w:tr w:rsidR="000438BC" w:rsidRPr="00143E6E" w14:paraId="0C2D515F" w14:textId="77777777" w:rsidTr="00B63734">
        <w:trPr>
          <w:trHeight w:val="231"/>
        </w:trPr>
        <w:tc>
          <w:tcPr>
            <w:tcW w:w="689" w:type="pct"/>
            <w:vAlign w:val="center"/>
          </w:tcPr>
          <w:p w14:paraId="0B274EB3"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CLAVE SAI:</w:t>
            </w:r>
          </w:p>
        </w:tc>
        <w:tc>
          <w:tcPr>
            <w:tcW w:w="557" w:type="pct"/>
            <w:vAlign w:val="center"/>
          </w:tcPr>
          <w:p w14:paraId="7E02D528" w14:textId="77777777" w:rsidR="000438BC" w:rsidRPr="00143E6E" w:rsidRDefault="000438BC" w:rsidP="00B63734">
            <w:pPr>
              <w:jc w:val="center"/>
              <w:rPr>
                <w:rFonts w:eastAsia="Times New Roman" w:cs="Noto Sans"/>
                <w:b/>
                <w:sz w:val="14"/>
                <w:szCs w:val="16"/>
                <w:lang w:eastAsia="es-MX"/>
              </w:rPr>
            </w:pPr>
          </w:p>
        </w:tc>
        <w:tc>
          <w:tcPr>
            <w:tcW w:w="645" w:type="pct"/>
            <w:vAlign w:val="center"/>
          </w:tcPr>
          <w:p w14:paraId="4DB85F35"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FECHA IMP.:</w:t>
            </w:r>
          </w:p>
        </w:tc>
        <w:tc>
          <w:tcPr>
            <w:tcW w:w="327" w:type="pct"/>
            <w:vAlign w:val="bottom"/>
          </w:tcPr>
          <w:p w14:paraId="352961E0" w14:textId="77777777" w:rsidR="000438BC" w:rsidRPr="00143E6E" w:rsidRDefault="000438BC" w:rsidP="00B63734">
            <w:pPr>
              <w:jc w:val="center"/>
              <w:rPr>
                <w:rFonts w:eastAsia="Times New Roman" w:cs="Noto Sans"/>
                <w:b/>
                <w:sz w:val="14"/>
                <w:szCs w:val="16"/>
                <w:lang w:eastAsia="es-MX"/>
              </w:rPr>
            </w:pPr>
          </w:p>
        </w:tc>
        <w:tc>
          <w:tcPr>
            <w:tcW w:w="378" w:type="pct"/>
            <w:vMerge w:val="restart"/>
            <w:vAlign w:val="center"/>
          </w:tcPr>
          <w:p w14:paraId="0F9C9E40" w14:textId="77777777" w:rsidR="000438BC" w:rsidRPr="00143E6E" w:rsidRDefault="000438BC" w:rsidP="00B63734">
            <w:pPr>
              <w:jc w:val="center"/>
              <w:rPr>
                <w:rFonts w:eastAsia="Times New Roman" w:cs="Noto Sans"/>
                <w:sz w:val="14"/>
                <w:szCs w:val="16"/>
                <w:lang w:eastAsia="es-MX"/>
              </w:rPr>
            </w:pPr>
          </w:p>
        </w:tc>
        <w:tc>
          <w:tcPr>
            <w:tcW w:w="707" w:type="pct"/>
            <w:vAlign w:val="bottom"/>
          </w:tcPr>
          <w:p w14:paraId="066FC8DB"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LICITANTE:</w:t>
            </w:r>
          </w:p>
        </w:tc>
        <w:tc>
          <w:tcPr>
            <w:tcW w:w="353" w:type="pct"/>
            <w:vAlign w:val="center"/>
          </w:tcPr>
          <w:p w14:paraId="0979379A"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(1)</w:t>
            </w:r>
          </w:p>
        </w:tc>
        <w:tc>
          <w:tcPr>
            <w:tcW w:w="706" w:type="pct"/>
            <w:vAlign w:val="bottom"/>
          </w:tcPr>
          <w:p w14:paraId="0A56D1B6"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MARCA:</w:t>
            </w:r>
          </w:p>
        </w:tc>
        <w:tc>
          <w:tcPr>
            <w:tcW w:w="637" w:type="pct"/>
            <w:vAlign w:val="center"/>
          </w:tcPr>
          <w:p w14:paraId="3FB7E086"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(5)</w:t>
            </w:r>
          </w:p>
        </w:tc>
      </w:tr>
      <w:tr w:rsidR="000438BC" w:rsidRPr="00143E6E" w14:paraId="6057F49E" w14:textId="77777777" w:rsidTr="00B63734">
        <w:trPr>
          <w:trHeight w:val="229"/>
        </w:trPr>
        <w:tc>
          <w:tcPr>
            <w:tcW w:w="689" w:type="pct"/>
            <w:vAlign w:val="center"/>
          </w:tcPr>
          <w:p w14:paraId="41975113"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CLAVE PREI:</w:t>
            </w:r>
          </w:p>
        </w:tc>
        <w:tc>
          <w:tcPr>
            <w:tcW w:w="557" w:type="pct"/>
            <w:vAlign w:val="center"/>
          </w:tcPr>
          <w:p w14:paraId="650E1C25" w14:textId="77777777" w:rsidR="000438BC" w:rsidRPr="00143E6E" w:rsidRDefault="000438BC" w:rsidP="00B63734">
            <w:pPr>
              <w:jc w:val="center"/>
              <w:rPr>
                <w:rFonts w:eastAsia="Times New Roman" w:cs="Noto Sans"/>
                <w:b/>
                <w:sz w:val="14"/>
                <w:szCs w:val="16"/>
                <w:lang w:eastAsia="es-MX"/>
              </w:rPr>
            </w:pPr>
          </w:p>
        </w:tc>
        <w:tc>
          <w:tcPr>
            <w:tcW w:w="645" w:type="pct"/>
            <w:vAlign w:val="center"/>
          </w:tcPr>
          <w:p w14:paraId="695A93E7"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HORA IMP.:</w:t>
            </w:r>
          </w:p>
        </w:tc>
        <w:tc>
          <w:tcPr>
            <w:tcW w:w="327" w:type="pct"/>
            <w:vAlign w:val="bottom"/>
          </w:tcPr>
          <w:p w14:paraId="52E8E44D" w14:textId="77777777" w:rsidR="000438BC" w:rsidRPr="00143E6E" w:rsidRDefault="000438BC" w:rsidP="00B63734">
            <w:pPr>
              <w:jc w:val="center"/>
              <w:rPr>
                <w:rFonts w:eastAsia="Times New Roman" w:cs="Noto Sans"/>
                <w:b/>
                <w:sz w:val="14"/>
                <w:szCs w:val="16"/>
                <w:lang w:eastAsia="es-MX"/>
              </w:rPr>
            </w:pPr>
          </w:p>
        </w:tc>
        <w:tc>
          <w:tcPr>
            <w:tcW w:w="378" w:type="pct"/>
            <w:vMerge/>
            <w:vAlign w:val="center"/>
          </w:tcPr>
          <w:p w14:paraId="4B8B4094" w14:textId="77777777" w:rsidR="000438BC" w:rsidRPr="00143E6E" w:rsidRDefault="000438BC" w:rsidP="00B63734">
            <w:pPr>
              <w:jc w:val="center"/>
              <w:rPr>
                <w:rFonts w:eastAsia="Times New Roman" w:cs="Noto Sans"/>
                <w:sz w:val="14"/>
                <w:szCs w:val="16"/>
                <w:lang w:eastAsia="es-MX"/>
              </w:rPr>
            </w:pPr>
          </w:p>
        </w:tc>
        <w:tc>
          <w:tcPr>
            <w:tcW w:w="707" w:type="pct"/>
            <w:vAlign w:val="bottom"/>
          </w:tcPr>
          <w:p w14:paraId="3839491B"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LICITACIÓN:</w:t>
            </w:r>
          </w:p>
        </w:tc>
        <w:tc>
          <w:tcPr>
            <w:tcW w:w="353" w:type="pct"/>
            <w:vAlign w:val="center"/>
          </w:tcPr>
          <w:p w14:paraId="08B65466"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(2)</w:t>
            </w:r>
          </w:p>
        </w:tc>
        <w:tc>
          <w:tcPr>
            <w:tcW w:w="706" w:type="pct"/>
            <w:vAlign w:val="bottom"/>
          </w:tcPr>
          <w:p w14:paraId="55D07A63"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MODELO:</w:t>
            </w:r>
          </w:p>
        </w:tc>
        <w:tc>
          <w:tcPr>
            <w:tcW w:w="637" w:type="pct"/>
            <w:vAlign w:val="center"/>
          </w:tcPr>
          <w:p w14:paraId="39F3FDAF"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(6)</w:t>
            </w:r>
          </w:p>
        </w:tc>
      </w:tr>
      <w:tr w:rsidR="000438BC" w:rsidRPr="00143E6E" w14:paraId="18AE581A" w14:textId="77777777" w:rsidTr="00B63734">
        <w:trPr>
          <w:trHeight w:val="229"/>
        </w:trPr>
        <w:tc>
          <w:tcPr>
            <w:tcW w:w="2219" w:type="pct"/>
            <w:gridSpan w:val="4"/>
            <w:vAlign w:val="center"/>
          </w:tcPr>
          <w:p w14:paraId="29504DA2" w14:textId="77777777" w:rsidR="000438BC" w:rsidRPr="00143E6E" w:rsidRDefault="000438BC" w:rsidP="00B63734">
            <w:pPr>
              <w:jc w:val="center"/>
              <w:rPr>
                <w:rFonts w:eastAsia="Times New Roman" w:cs="Noto Sans"/>
                <w:sz w:val="14"/>
                <w:szCs w:val="16"/>
                <w:lang w:eastAsia="es-MX"/>
              </w:rPr>
            </w:pPr>
          </w:p>
        </w:tc>
        <w:tc>
          <w:tcPr>
            <w:tcW w:w="378" w:type="pct"/>
            <w:vMerge/>
            <w:vAlign w:val="center"/>
          </w:tcPr>
          <w:p w14:paraId="08BEF97A" w14:textId="77777777" w:rsidR="000438BC" w:rsidRPr="00143E6E" w:rsidRDefault="000438BC" w:rsidP="00B63734">
            <w:pPr>
              <w:jc w:val="center"/>
              <w:rPr>
                <w:rFonts w:eastAsia="Times New Roman" w:cs="Noto Sans"/>
                <w:sz w:val="14"/>
                <w:szCs w:val="16"/>
                <w:lang w:eastAsia="es-MX"/>
              </w:rPr>
            </w:pPr>
          </w:p>
        </w:tc>
        <w:tc>
          <w:tcPr>
            <w:tcW w:w="707" w:type="pct"/>
            <w:vAlign w:val="bottom"/>
          </w:tcPr>
          <w:p w14:paraId="21756496"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PARTIDA:</w:t>
            </w:r>
          </w:p>
        </w:tc>
        <w:tc>
          <w:tcPr>
            <w:tcW w:w="353" w:type="pct"/>
            <w:vAlign w:val="center"/>
          </w:tcPr>
          <w:p w14:paraId="2FA088DD"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(3)</w:t>
            </w:r>
          </w:p>
        </w:tc>
        <w:tc>
          <w:tcPr>
            <w:tcW w:w="706" w:type="pct"/>
            <w:vAlign w:val="bottom"/>
          </w:tcPr>
          <w:p w14:paraId="3CAF4CDE"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CATALOGO:</w:t>
            </w:r>
          </w:p>
        </w:tc>
        <w:tc>
          <w:tcPr>
            <w:tcW w:w="637" w:type="pct"/>
            <w:vAlign w:val="center"/>
          </w:tcPr>
          <w:p w14:paraId="2C24BE89"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(7)</w:t>
            </w:r>
          </w:p>
        </w:tc>
      </w:tr>
      <w:tr w:rsidR="000438BC" w:rsidRPr="00143E6E" w14:paraId="57CF8CBA" w14:textId="77777777" w:rsidTr="00B63734">
        <w:trPr>
          <w:trHeight w:val="229"/>
        </w:trPr>
        <w:tc>
          <w:tcPr>
            <w:tcW w:w="2219" w:type="pct"/>
            <w:gridSpan w:val="4"/>
            <w:vMerge w:val="restart"/>
            <w:vAlign w:val="center"/>
          </w:tcPr>
          <w:p w14:paraId="7376981D"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NOMBRE GENÉRICO</w:t>
            </w:r>
          </w:p>
        </w:tc>
        <w:tc>
          <w:tcPr>
            <w:tcW w:w="378" w:type="pct"/>
            <w:vMerge/>
            <w:vAlign w:val="center"/>
          </w:tcPr>
          <w:p w14:paraId="27B672FE" w14:textId="77777777" w:rsidR="000438BC" w:rsidRPr="00143E6E" w:rsidRDefault="000438BC" w:rsidP="00B63734">
            <w:pPr>
              <w:jc w:val="center"/>
              <w:rPr>
                <w:rFonts w:eastAsia="Times New Roman" w:cs="Noto Sans"/>
                <w:sz w:val="14"/>
                <w:szCs w:val="16"/>
                <w:lang w:eastAsia="es-MX"/>
              </w:rPr>
            </w:pPr>
          </w:p>
        </w:tc>
        <w:tc>
          <w:tcPr>
            <w:tcW w:w="707" w:type="pct"/>
            <w:vAlign w:val="bottom"/>
          </w:tcPr>
          <w:p w14:paraId="1D6647D4" w14:textId="77777777" w:rsidR="000438BC" w:rsidRPr="00143E6E" w:rsidRDefault="000438BC" w:rsidP="00B63734">
            <w:pPr>
              <w:ind w:left="33" w:hanging="33"/>
              <w:rPr>
                <w:rFonts w:eastAsia="Times New Roman" w:cs="Noto Sans"/>
                <w:sz w:val="14"/>
                <w:szCs w:val="16"/>
                <w:lang w:eastAsia="es-MX"/>
              </w:rPr>
            </w:pPr>
            <w:r w:rsidRPr="00143E6E">
              <w:rPr>
                <w:rFonts w:eastAsia="Times New Roman" w:cs="Noto Sans"/>
                <w:sz w:val="14"/>
                <w:szCs w:val="16"/>
                <w:lang w:eastAsia="es-MX"/>
              </w:rPr>
              <w:t>CANTIDAD:</w:t>
            </w:r>
          </w:p>
        </w:tc>
        <w:tc>
          <w:tcPr>
            <w:tcW w:w="353" w:type="pct"/>
            <w:vAlign w:val="center"/>
          </w:tcPr>
          <w:p w14:paraId="77DE436A"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(4)</w:t>
            </w:r>
          </w:p>
        </w:tc>
        <w:tc>
          <w:tcPr>
            <w:tcW w:w="706" w:type="pct"/>
            <w:vAlign w:val="center"/>
          </w:tcPr>
          <w:p w14:paraId="24CD2A94" w14:textId="77777777" w:rsidR="000438BC" w:rsidRPr="00143E6E" w:rsidRDefault="000438BC" w:rsidP="00B63734">
            <w:pPr>
              <w:rPr>
                <w:rFonts w:eastAsia="Times New Roman" w:cs="Noto Sans"/>
                <w:sz w:val="14"/>
                <w:szCs w:val="16"/>
                <w:lang w:eastAsia="es-MX"/>
              </w:rPr>
            </w:pPr>
            <w:r w:rsidRPr="00143E6E">
              <w:rPr>
                <w:rFonts w:eastAsia="Times New Roman" w:cs="Noto Sans"/>
                <w:sz w:val="14"/>
                <w:szCs w:val="16"/>
                <w:lang w:eastAsia="es-MX"/>
              </w:rPr>
              <w:t>FABRICANTE</w:t>
            </w:r>
          </w:p>
        </w:tc>
        <w:tc>
          <w:tcPr>
            <w:tcW w:w="637" w:type="pct"/>
            <w:vAlign w:val="center"/>
          </w:tcPr>
          <w:p w14:paraId="6DE726FC"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(8)</w:t>
            </w:r>
          </w:p>
        </w:tc>
      </w:tr>
      <w:tr w:rsidR="000438BC" w:rsidRPr="00143E6E" w14:paraId="67D5F9A5" w14:textId="77777777" w:rsidTr="00B63734">
        <w:trPr>
          <w:trHeight w:val="229"/>
        </w:trPr>
        <w:tc>
          <w:tcPr>
            <w:tcW w:w="2219" w:type="pct"/>
            <w:gridSpan w:val="4"/>
            <w:vMerge/>
            <w:vAlign w:val="center"/>
          </w:tcPr>
          <w:p w14:paraId="5056AD16" w14:textId="77777777" w:rsidR="000438BC" w:rsidRPr="00143E6E" w:rsidRDefault="000438BC" w:rsidP="00B63734">
            <w:pPr>
              <w:jc w:val="center"/>
              <w:rPr>
                <w:rFonts w:eastAsia="Times New Roman" w:cs="Noto Sans"/>
                <w:b/>
                <w:sz w:val="14"/>
                <w:szCs w:val="16"/>
                <w:lang w:eastAsia="es-MX"/>
              </w:rPr>
            </w:pPr>
          </w:p>
        </w:tc>
        <w:tc>
          <w:tcPr>
            <w:tcW w:w="378" w:type="pct"/>
            <w:vMerge/>
            <w:vAlign w:val="center"/>
          </w:tcPr>
          <w:p w14:paraId="283B05F4" w14:textId="77777777" w:rsidR="000438BC" w:rsidRPr="00143E6E" w:rsidRDefault="000438BC" w:rsidP="00B63734">
            <w:pPr>
              <w:jc w:val="center"/>
              <w:rPr>
                <w:rFonts w:eastAsia="Times New Roman" w:cs="Noto Sans"/>
                <w:sz w:val="14"/>
                <w:szCs w:val="16"/>
                <w:lang w:eastAsia="es-MX"/>
              </w:rPr>
            </w:pPr>
          </w:p>
        </w:tc>
        <w:tc>
          <w:tcPr>
            <w:tcW w:w="707" w:type="pct"/>
            <w:vAlign w:val="bottom"/>
          </w:tcPr>
          <w:p w14:paraId="7B6016C3" w14:textId="77777777" w:rsidR="000438BC" w:rsidRPr="00143E6E" w:rsidRDefault="000438BC" w:rsidP="00B63734">
            <w:pPr>
              <w:ind w:left="33" w:hanging="33"/>
              <w:rPr>
                <w:rFonts w:eastAsia="Times New Roman" w:cs="Noto Sans"/>
                <w:sz w:val="14"/>
                <w:szCs w:val="16"/>
                <w:lang w:eastAsia="es-MX"/>
              </w:rPr>
            </w:pPr>
          </w:p>
        </w:tc>
        <w:tc>
          <w:tcPr>
            <w:tcW w:w="353" w:type="pct"/>
            <w:vAlign w:val="center"/>
          </w:tcPr>
          <w:p w14:paraId="30562EBA" w14:textId="77777777" w:rsidR="000438BC" w:rsidRPr="00143E6E" w:rsidRDefault="000438BC" w:rsidP="00B63734">
            <w:pPr>
              <w:jc w:val="center"/>
              <w:rPr>
                <w:rFonts w:eastAsia="Times New Roman" w:cs="Noto Sans"/>
                <w:sz w:val="14"/>
                <w:szCs w:val="16"/>
                <w:lang w:eastAsia="es-MX"/>
              </w:rPr>
            </w:pPr>
          </w:p>
        </w:tc>
        <w:tc>
          <w:tcPr>
            <w:tcW w:w="1343" w:type="pct"/>
            <w:gridSpan w:val="2"/>
            <w:vAlign w:val="bottom"/>
          </w:tcPr>
          <w:p w14:paraId="754B6105" w14:textId="77777777" w:rsidR="000438BC" w:rsidRPr="00143E6E" w:rsidRDefault="000438BC" w:rsidP="00B63734">
            <w:pPr>
              <w:jc w:val="center"/>
              <w:rPr>
                <w:rFonts w:eastAsia="Times New Roman" w:cs="Noto Sans"/>
                <w:sz w:val="14"/>
                <w:szCs w:val="16"/>
                <w:lang w:eastAsia="es-MX"/>
              </w:rPr>
            </w:pPr>
            <w:r w:rsidRPr="00143E6E">
              <w:rPr>
                <w:rFonts w:eastAsia="Times New Roman" w:cs="Noto Sans"/>
                <w:sz w:val="14"/>
                <w:szCs w:val="16"/>
                <w:lang w:eastAsia="es-MX"/>
              </w:rPr>
              <w:t>(9) ___ HOJA de ___</w:t>
            </w:r>
          </w:p>
        </w:tc>
      </w:tr>
      <w:tr w:rsidR="000438BC" w:rsidRPr="00143E6E" w14:paraId="4AE07BCD" w14:textId="77777777" w:rsidTr="00B63734">
        <w:trPr>
          <w:trHeight w:val="26"/>
        </w:trPr>
        <w:tc>
          <w:tcPr>
            <w:tcW w:w="689" w:type="pct"/>
            <w:vAlign w:val="center"/>
          </w:tcPr>
          <w:p w14:paraId="16D72076" w14:textId="77777777" w:rsidR="000438BC" w:rsidRPr="00143E6E" w:rsidRDefault="000438BC" w:rsidP="00B63734">
            <w:pPr>
              <w:jc w:val="center"/>
              <w:rPr>
                <w:rFonts w:eastAsia="Times New Roman" w:cs="Noto Sans"/>
                <w:sz w:val="14"/>
                <w:szCs w:val="16"/>
                <w:lang w:eastAsia="es-MX"/>
              </w:rPr>
            </w:pPr>
          </w:p>
        </w:tc>
        <w:tc>
          <w:tcPr>
            <w:tcW w:w="557" w:type="pct"/>
            <w:vAlign w:val="center"/>
          </w:tcPr>
          <w:p w14:paraId="56050976" w14:textId="77777777" w:rsidR="000438BC" w:rsidRPr="00143E6E" w:rsidRDefault="000438BC" w:rsidP="00B63734">
            <w:pPr>
              <w:jc w:val="center"/>
              <w:rPr>
                <w:rFonts w:eastAsia="Times New Roman" w:cs="Noto Sans"/>
                <w:sz w:val="14"/>
                <w:szCs w:val="16"/>
                <w:lang w:eastAsia="es-MX"/>
              </w:rPr>
            </w:pPr>
          </w:p>
        </w:tc>
        <w:tc>
          <w:tcPr>
            <w:tcW w:w="645" w:type="pct"/>
            <w:vAlign w:val="center"/>
          </w:tcPr>
          <w:p w14:paraId="1A48CF5B" w14:textId="77777777" w:rsidR="000438BC" w:rsidRPr="00143E6E" w:rsidRDefault="000438BC" w:rsidP="00B63734">
            <w:pPr>
              <w:jc w:val="center"/>
              <w:rPr>
                <w:rFonts w:eastAsia="Times New Roman" w:cs="Noto Sans"/>
                <w:sz w:val="14"/>
                <w:szCs w:val="16"/>
                <w:lang w:eastAsia="es-MX"/>
              </w:rPr>
            </w:pPr>
          </w:p>
        </w:tc>
        <w:tc>
          <w:tcPr>
            <w:tcW w:w="327" w:type="pct"/>
            <w:vAlign w:val="center"/>
          </w:tcPr>
          <w:p w14:paraId="7647A794" w14:textId="77777777" w:rsidR="000438BC" w:rsidRPr="00143E6E" w:rsidRDefault="000438BC" w:rsidP="00B63734">
            <w:pPr>
              <w:jc w:val="center"/>
              <w:rPr>
                <w:rFonts w:eastAsia="Times New Roman" w:cs="Noto Sans"/>
                <w:sz w:val="14"/>
                <w:szCs w:val="16"/>
                <w:lang w:eastAsia="es-MX"/>
              </w:rPr>
            </w:pPr>
          </w:p>
        </w:tc>
        <w:tc>
          <w:tcPr>
            <w:tcW w:w="378" w:type="pct"/>
            <w:vAlign w:val="center"/>
          </w:tcPr>
          <w:p w14:paraId="35F4CA95" w14:textId="77777777" w:rsidR="000438BC" w:rsidRPr="00143E6E" w:rsidRDefault="000438BC" w:rsidP="00B63734">
            <w:pPr>
              <w:jc w:val="center"/>
              <w:rPr>
                <w:rFonts w:eastAsia="Times New Roman" w:cs="Noto Sans"/>
                <w:sz w:val="14"/>
                <w:szCs w:val="16"/>
                <w:lang w:eastAsia="es-MX"/>
              </w:rPr>
            </w:pPr>
          </w:p>
        </w:tc>
        <w:tc>
          <w:tcPr>
            <w:tcW w:w="707" w:type="pct"/>
            <w:vAlign w:val="center"/>
          </w:tcPr>
          <w:p w14:paraId="0B0C8CAD" w14:textId="77777777" w:rsidR="000438BC" w:rsidRPr="00143E6E" w:rsidRDefault="000438BC" w:rsidP="00B63734">
            <w:pPr>
              <w:jc w:val="center"/>
              <w:rPr>
                <w:rFonts w:eastAsia="Times New Roman" w:cs="Noto Sans"/>
                <w:sz w:val="14"/>
                <w:szCs w:val="16"/>
                <w:lang w:eastAsia="es-MX"/>
              </w:rPr>
            </w:pPr>
          </w:p>
        </w:tc>
        <w:tc>
          <w:tcPr>
            <w:tcW w:w="353" w:type="pct"/>
            <w:vAlign w:val="center"/>
          </w:tcPr>
          <w:p w14:paraId="7B7D7474" w14:textId="77777777" w:rsidR="000438BC" w:rsidRPr="00143E6E" w:rsidRDefault="000438BC" w:rsidP="00B63734">
            <w:pPr>
              <w:jc w:val="center"/>
              <w:rPr>
                <w:rFonts w:eastAsia="Times New Roman" w:cs="Noto Sans"/>
                <w:sz w:val="14"/>
                <w:szCs w:val="16"/>
                <w:lang w:eastAsia="es-MX"/>
              </w:rPr>
            </w:pPr>
          </w:p>
        </w:tc>
        <w:tc>
          <w:tcPr>
            <w:tcW w:w="706" w:type="pct"/>
            <w:vAlign w:val="center"/>
          </w:tcPr>
          <w:p w14:paraId="16E97B68" w14:textId="77777777" w:rsidR="000438BC" w:rsidRPr="00143E6E" w:rsidRDefault="000438BC" w:rsidP="00B63734">
            <w:pPr>
              <w:jc w:val="center"/>
              <w:rPr>
                <w:rFonts w:eastAsia="Times New Roman" w:cs="Noto Sans"/>
                <w:sz w:val="14"/>
                <w:szCs w:val="16"/>
                <w:lang w:eastAsia="es-MX"/>
              </w:rPr>
            </w:pPr>
          </w:p>
        </w:tc>
        <w:tc>
          <w:tcPr>
            <w:tcW w:w="637" w:type="pct"/>
            <w:vAlign w:val="center"/>
          </w:tcPr>
          <w:p w14:paraId="1630029A" w14:textId="77777777" w:rsidR="000438BC" w:rsidRPr="00143E6E" w:rsidRDefault="000438BC" w:rsidP="00B63734">
            <w:pPr>
              <w:jc w:val="center"/>
              <w:rPr>
                <w:rFonts w:eastAsia="Times New Roman" w:cs="Noto Sans"/>
                <w:sz w:val="14"/>
                <w:szCs w:val="16"/>
                <w:lang w:eastAsia="es-MX"/>
              </w:rPr>
            </w:pPr>
          </w:p>
        </w:tc>
      </w:tr>
      <w:tr w:rsidR="000438BC" w:rsidRPr="00143E6E" w14:paraId="28115332" w14:textId="77777777" w:rsidTr="00B63734">
        <w:trPr>
          <w:trHeight w:val="364"/>
        </w:trPr>
        <w:tc>
          <w:tcPr>
            <w:tcW w:w="2219" w:type="pct"/>
            <w:gridSpan w:val="4"/>
            <w:vAlign w:val="center"/>
          </w:tcPr>
          <w:p w14:paraId="20FA479C" w14:textId="77777777" w:rsidR="000438BC" w:rsidRPr="00143E6E" w:rsidRDefault="000438BC" w:rsidP="00B63734">
            <w:pPr>
              <w:ind w:left="360"/>
              <w:jc w:val="center"/>
              <w:rPr>
                <w:rFonts w:eastAsia="Times New Roman" w:cs="Noto Sans"/>
                <w:b/>
                <w:sz w:val="14"/>
                <w:szCs w:val="16"/>
                <w:lang w:eastAsia="es-MX"/>
              </w:rPr>
            </w:pPr>
            <w:r w:rsidRPr="00143E6E">
              <w:rPr>
                <w:rFonts w:eastAsia="Times New Roman" w:cs="Noto Sans"/>
                <w:b/>
                <w:sz w:val="14"/>
                <w:szCs w:val="16"/>
                <w:lang w:eastAsia="es-MX"/>
              </w:rPr>
              <w:t>ESPECIFICACIONES Y REQUISITOS</w:t>
            </w:r>
          </w:p>
        </w:tc>
        <w:tc>
          <w:tcPr>
            <w:tcW w:w="378" w:type="pct"/>
            <w:vAlign w:val="center"/>
          </w:tcPr>
          <w:p w14:paraId="3C99E0DF" w14:textId="77777777" w:rsidR="000438BC" w:rsidRPr="00143E6E" w:rsidRDefault="000438BC" w:rsidP="00B63734">
            <w:pPr>
              <w:jc w:val="center"/>
              <w:rPr>
                <w:rFonts w:eastAsia="Times New Roman" w:cs="Noto Sans"/>
                <w:sz w:val="14"/>
                <w:szCs w:val="16"/>
                <w:lang w:eastAsia="es-MX"/>
              </w:rPr>
            </w:pPr>
          </w:p>
        </w:tc>
        <w:tc>
          <w:tcPr>
            <w:tcW w:w="2403" w:type="pct"/>
            <w:gridSpan w:val="4"/>
            <w:vAlign w:val="center"/>
          </w:tcPr>
          <w:p w14:paraId="7654A380" w14:textId="77777777" w:rsidR="000438BC" w:rsidRPr="00143E6E" w:rsidRDefault="000438BC" w:rsidP="00B63734">
            <w:pPr>
              <w:jc w:val="center"/>
              <w:rPr>
                <w:rFonts w:eastAsia="Times New Roman" w:cs="Noto Sans"/>
                <w:b/>
                <w:sz w:val="14"/>
                <w:szCs w:val="16"/>
                <w:lang w:eastAsia="es-MX"/>
              </w:rPr>
            </w:pPr>
            <w:r w:rsidRPr="00143E6E">
              <w:rPr>
                <w:rFonts w:eastAsia="Times New Roman" w:cs="Noto Sans"/>
                <w:b/>
                <w:sz w:val="14"/>
                <w:szCs w:val="16"/>
                <w:lang w:eastAsia="es-MX"/>
              </w:rPr>
              <w:t>DESCRIPCIÓN TÉCNICA DEL LICITANTE</w:t>
            </w:r>
          </w:p>
        </w:tc>
      </w:tr>
    </w:tbl>
    <w:p w14:paraId="3BB17C02" w14:textId="77777777" w:rsidR="000438BC" w:rsidRPr="00143E6E" w:rsidRDefault="000438BC" w:rsidP="000438BC">
      <w:pPr>
        <w:rPr>
          <w:rFonts w:cs="Noto Sans"/>
          <w:sz w:val="16"/>
          <w:szCs w:val="16"/>
          <w:lang w:eastAsia="ar-SA"/>
        </w:rPr>
      </w:pPr>
      <w:r w:rsidRPr="00143E6E">
        <w:rPr>
          <w:rFonts w:cs="Noto Sans"/>
          <w:noProof/>
          <w:sz w:val="16"/>
          <w:szCs w:val="16"/>
          <w:lang w:eastAsia="es-MX"/>
        </w:rPr>
        <mc:AlternateContent>
          <mc:Choice Requires="wps">
            <w:drawing>
              <wp:anchor distT="0" distB="0" distL="114300" distR="114300" simplePos="0" relativeHeight="251719168" behindDoc="0" locked="0" layoutInCell="1" allowOverlap="1" wp14:anchorId="6D98B93A" wp14:editId="1706E779">
                <wp:simplePos x="0" y="0"/>
                <wp:positionH relativeFrom="column">
                  <wp:posOffset>3435898</wp:posOffset>
                </wp:positionH>
                <wp:positionV relativeFrom="paragraph">
                  <wp:posOffset>116840</wp:posOffset>
                </wp:positionV>
                <wp:extent cx="2957195" cy="5003800"/>
                <wp:effectExtent l="0" t="0" r="14605" b="2540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5003800"/>
                        </a:xfrm>
                        <a:prstGeom prst="roundRect">
                          <a:avLst>
                            <a:gd name="adj" fmla="val 2472"/>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 o:spid="_x0000_s1026" style="position:absolute;margin-left:270.55pt;margin-top:9.2pt;width:232.85pt;height:39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" filled="f"/>
            </w:pict>
          </mc:Fallback>
        </mc:AlternateContent>
      </w:r>
    </w:p>
    <w:p w14:paraId="22EF2036" w14:textId="77777777" w:rsidR="000438BC" w:rsidRPr="00143E6E" w:rsidRDefault="000438BC" w:rsidP="000438BC">
      <w:pPr>
        <w:rPr>
          <w:rFonts w:cs="Noto Sans"/>
          <w:sz w:val="16"/>
          <w:szCs w:val="16"/>
          <w:lang w:eastAsia="ar-SA"/>
        </w:rPr>
      </w:pPr>
    </w:p>
    <w:p w14:paraId="4AB37608" w14:textId="77777777" w:rsidR="000438BC" w:rsidRPr="00143E6E" w:rsidRDefault="000438BC" w:rsidP="000438BC">
      <w:pPr>
        <w:rPr>
          <w:rFonts w:cs="Noto Sans"/>
          <w:sz w:val="16"/>
          <w:szCs w:val="16"/>
          <w:lang w:eastAsia="ar-SA"/>
        </w:rPr>
      </w:pPr>
    </w:p>
    <w:p w14:paraId="61C3F682" w14:textId="77777777" w:rsidR="000438BC" w:rsidRPr="00143E6E" w:rsidRDefault="000438BC" w:rsidP="000438BC">
      <w:pPr>
        <w:rPr>
          <w:rFonts w:cs="Noto Sans"/>
          <w:sz w:val="16"/>
          <w:szCs w:val="16"/>
          <w:lang w:eastAsia="ar-SA"/>
        </w:rPr>
      </w:pPr>
    </w:p>
    <w:p w14:paraId="35D4BEC1" w14:textId="77777777" w:rsidR="000438BC" w:rsidRPr="00143E6E" w:rsidRDefault="000438BC" w:rsidP="000438BC">
      <w:pPr>
        <w:rPr>
          <w:rFonts w:cs="Noto Sans"/>
          <w:sz w:val="16"/>
          <w:szCs w:val="16"/>
          <w:lang w:eastAsia="ar-SA"/>
        </w:rPr>
      </w:pPr>
    </w:p>
    <w:p w14:paraId="3DA6D0AC" w14:textId="77777777" w:rsidR="000438BC" w:rsidRPr="00143E6E" w:rsidRDefault="000438BC" w:rsidP="000438BC">
      <w:pPr>
        <w:rPr>
          <w:rFonts w:cs="Noto Sans"/>
          <w:sz w:val="16"/>
          <w:szCs w:val="16"/>
          <w:lang w:eastAsia="ar-SA"/>
        </w:rPr>
      </w:pPr>
    </w:p>
    <w:p w14:paraId="43A0392A" w14:textId="77777777" w:rsidR="000438BC" w:rsidRPr="00143E6E" w:rsidRDefault="000438BC" w:rsidP="000438BC">
      <w:pPr>
        <w:rPr>
          <w:rFonts w:cs="Noto Sans"/>
          <w:sz w:val="16"/>
          <w:szCs w:val="16"/>
          <w:lang w:eastAsia="ar-SA"/>
        </w:rPr>
      </w:pPr>
    </w:p>
    <w:p w14:paraId="74BDE290" w14:textId="77777777" w:rsidR="000438BC" w:rsidRPr="00143E6E" w:rsidRDefault="000438BC" w:rsidP="000438BC">
      <w:pPr>
        <w:rPr>
          <w:rFonts w:cs="Noto Sans"/>
          <w:sz w:val="16"/>
          <w:szCs w:val="16"/>
          <w:lang w:eastAsia="ar-SA"/>
        </w:rPr>
      </w:pPr>
    </w:p>
    <w:p w14:paraId="33A99424" w14:textId="77777777" w:rsidR="000438BC" w:rsidRPr="00143E6E" w:rsidRDefault="000438BC" w:rsidP="000438BC">
      <w:pPr>
        <w:rPr>
          <w:rFonts w:cs="Noto Sans"/>
          <w:sz w:val="16"/>
          <w:szCs w:val="16"/>
          <w:lang w:eastAsia="ar-SA"/>
        </w:rPr>
      </w:pPr>
    </w:p>
    <w:p w14:paraId="0BA4FD3A" w14:textId="77777777" w:rsidR="000438BC" w:rsidRPr="00143E6E" w:rsidRDefault="000438BC" w:rsidP="000438BC">
      <w:pPr>
        <w:rPr>
          <w:rFonts w:cs="Noto Sans"/>
          <w:sz w:val="16"/>
          <w:szCs w:val="16"/>
          <w:lang w:eastAsia="ar-SA"/>
        </w:rPr>
      </w:pPr>
      <w:r w:rsidRPr="00143E6E">
        <w:rPr>
          <w:rFonts w:cs="Noto Sans"/>
          <w:sz w:val="16"/>
          <w:szCs w:val="16"/>
          <w:lang w:eastAsia="ar-SA"/>
        </w:rPr>
        <w:tab/>
      </w:r>
      <w:r w:rsidRPr="00143E6E">
        <w:rPr>
          <w:rFonts w:cs="Noto Sans"/>
          <w:sz w:val="16"/>
          <w:szCs w:val="16"/>
          <w:lang w:eastAsia="ar-SA"/>
        </w:rPr>
        <w:tab/>
      </w:r>
      <w:r w:rsidRPr="00143E6E">
        <w:rPr>
          <w:rFonts w:cs="Noto Sans"/>
          <w:sz w:val="16"/>
          <w:szCs w:val="16"/>
          <w:lang w:eastAsia="ar-SA"/>
        </w:rPr>
        <w:tab/>
      </w:r>
      <w:r w:rsidRPr="00143E6E">
        <w:rPr>
          <w:rFonts w:cs="Noto Sans"/>
          <w:sz w:val="16"/>
          <w:szCs w:val="16"/>
          <w:lang w:eastAsia="ar-SA"/>
        </w:rPr>
        <w:tab/>
      </w:r>
      <w:r w:rsidRPr="00143E6E">
        <w:rPr>
          <w:rFonts w:cs="Noto Sans"/>
          <w:sz w:val="16"/>
          <w:szCs w:val="16"/>
          <w:lang w:eastAsia="ar-SA"/>
        </w:rPr>
        <w:tab/>
      </w:r>
      <w:r w:rsidRPr="00143E6E">
        <w:rPr>
          <w:rFonts w:cs="Noto Sans"/>
          <w:sz w:val="16"/>
          <w:szCs w:val="16"/>
          <w:lang w:eastAsia="ar-SA"/>
        </w:rPr>
        <w:tab/>
      </w:r>
      <w:r w:rsidRPr="00143E6E">
        <w:rPr>
          <w:rFonts w:cs="Noto Sans"/>
          <w:sz w:val="16"/>
          <w:szCs w:val="16"/>
          <w:lang w:eastAsia="ar-SA"/>
        </w:rPr>
        <w:tab/>
      </w:r>
      <w:r w:rsidRPr="00143E6E">
        <w:rPr>
          <w:rFonts w:cs="Noto Sans"/>
          <w:sz w:val="16"/>
          <w:szCs w:val="16"/>
          <w:lang w:eastAsia="ar-SA"/>
        </w:rPr>
        <w:tab/>
      </w:r>
      <w:r w:rsidRPr="00143E6E">
        <w:rPr>
          <w:rFonts w:cs="Noto Sans"/>
          <w:sz w:val="16"/>
          <w:szCs w:val="16"/>
          <w:lang w:eastAsia="ar-SA"/>
        </w:rPr>
        <w:tab/>
      </w:r>
      <w:r w:rsidRPr="00143E6E">
        <w:rPr>
          <w:rFonts w:cs="Noto Sans"/>
          <w:sz w:val="16"/>
          <w:szCs w:val="16"/>
          <w:lang w:eastAsia="ar-SA"/>
        </w:rPr>
        <w:tab/>
        <w:t xml:space="preserve">       (10)</w:t>
      </w:r>
    </w:p>
    <w:p w14:paraId="53934CDF" w14:textId="77777777" w:rsidR="000438BC" w:rsidRPr="00143E6E" w:rsidRDefault="000438BC" w:rsidP="000438BC">
      <w:pPr>
        <w:rPr>
          <w:rFonts w:cs="Noto Sans"/>
          <w:sz w:val="16"/>
          <w:szCs w:val="16"/>
          <w:lang w:eastAsia="ar-SA"/>
        </w:rPr>
      </w:pPr>
      <w:r w:rsidRPr="00143E6E">
        <w:rPr>
          <w:rFonts w:cs="Noto Sans"/>
          <w:noProof/>
          <w:sz w:val="16"/>
          <w:szCs w:val="16"/>
          <w:lang w:eastAsia="es-MX"/>
        </w:rPr>
        <mc:AlternateContent>
          <mc:Choice Requires="wps">
            <w:drawing>
              <wp:anchor distT="0" distB="0" distL="114300" distR="114300" simplePos="0" relativeHeight="251721216" behindDoc="0" locked="0" layoutInCell="1" allowOverlap="1" wp14:anchorId="7EEADB1B" wp14:editId="12E485F6">
                <wp:simplePos x="0" y="0"/>
                <wp:positionH relativeFrom="column">
                  <wp:posOffset>3549650</wp:posOffset>
                </wp:positionH>
                <wp:positionV relativeFrom="paragraph">
                  <wp:posOffset>59055</wp:posOffset>
                </wp:positionV>
                <wp:extent cx="2527300" cy="225107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251075"/>
                        </a:xfrm>
                        <a:prstGeom prst="rect">
                          <a:avLst/>
                        </a:prstGeom>
                        <a:noFill/>
                        <a:ln>
                          <a:noFill/>
                        </a:ln>
                        <a:effectLst/>
                      </wps:spPr>
                      <wps:txbx>
                        <w:txbxContent>
                          <w:p w14:paraId="40992B09" w14:textId="77777777" w:rsidR="00B63734" w:rsidRPr="002C644E" w:rsidRDefault="00B63734" w:rsidP="000438BC">
                            <w:pPr>
                              <w:jc w:val="center"/>
                              <w:rPr>
                                <w:b/>
                                <w:color w:val="E8E8E8"/>
                                <w:sz w:val="260"/>
                                <w:szCs w:val="72"/>
                                <w:lang w:eastAsia="ar-SA"/>
                              </w:rPr>
                            </w:pPr>
                            <w:r w:rsidRPr="002C644E">
                              <w:rPr>
                                <w:b/>
                                <w:color w:val="E8E8E8"/>
                                <w:sz w:val="260"/>
                                <w:szCs w:val="72"/>
                                <w:lang w:eastAsia="ar-S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6" type="#_x0000_t202" style="position:absolute;left:0;text-align:left;margin-left:279.5pt;margin-top:4.65pt;width:199pt;height:17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" filled="f" stroked="f">
                <v:path arrowok="t"/>
                <v:textbox>
                  <w:txbxContent>
                    <w:p w14:paraId="40992B09" w14:textId="77777777" w:rsidR="00B63734" w:rsidRPr="002C644E" w:rsidRDefault="00B63734" w:rsidP="000438BC">
                      <w:pPr>
                        <w:jc w:val="center"/>
                        <w:rPr>
                          <w:b/>
                          <w:color w:val="E8E8E8"/>
                          <w:sz w:val="260"/>
                          <w:szCs w:val="72"/>
                          <w:lang w:eastAsia="ar-SA"/>
                        </w:rPr>
                      </w:pPr>
                      <w:r w:rsidRPr="002C644E">
                        <w:rPr>
                          <w:b/>
                          <w:color w:val="E8E8E8"/>
                          <w:sz w:val="260"/>
                          <w:szCs w:val="72"/>
                          <w:lang w:eastAsia="ar-SA"/>
                        </w:rPr>
                        <w:t>B</w:t>
                      </w:r>
                    </w:p>
                  </w:txbxContent>
                </v:textbox>
              </v:shape>
            </w:pict>
          </mc:Fallback>
        </mc:AlternateContent>
      </w:r>
      <w:r w:rsidRPr="00143E6E">
        <w:rPr>
          <w:rFonts w:cs="Noto Sans"/>
          <w:noProof/>
          <w:sz w:val="16"/>
          <w:szCs w:val="16"/>
          <w:lang w:eastAsia="es-MX"/>
        </w:rPr>
        <mc:AlternateContent>
          <mc:Choice Requires="wps">
            <w:drawing>
              <wp:anchor distT="0" distB="0" distL="114300" distR="114300" simplePos="0" relativeHeight="251722240" behindDoc="0" locked="0" layoutInCell="1" allowOverlap="1" wp14:anchorId="63F3D840" wp14:editId="1CBBFDB2">
                <wp:simplePos x="0" y="0"/>
                <wp:positionH relativeFrom="column">
                  <wp:posOffset>203835</wp:posOffset>
                </wp:positionH>
                <wp:positionV relativeFrom="paragraph">
                  <wp:posOffset>59055</wp:posOffset>
                </wp:positionV>
                <wp:extent cx="2527300" cy="2251075"/>
                <wp:effectExtent l="0" t="0" r="0" b="0"/>
                <wp:wrapNone/>
                <wp:docPr id="1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251075"/>
                        </a:xfrm>
                        <a:prstGeom prst="rect">
                          <a:avLst/>
                        </a:prstGeom>
                        <a:noFill/>
                        <a:ln>
                          <a:noFill/>
                        </a:ln>
                        <a:effectLst/>
                      </wps:spPr>
                      <wps:txbx>
                        <w:txbxContent>
                          <w:p w14:paraId="4F14D973" w14:textId="77777777" w:rsidR="00B63734" w:rsidRPr="002C644E" w:rsidRDefault="00B63734" w:rsidP="000438BC">
                            <w:pPr>
                              <w:jc w:val="center"/>
                              <w:rPr>
                                <w:b/>
                                <w:color w:val="E8E8E8"/>
                                <w:sz w:val="260"/>
                                <w:szCs w:val="72"/>
                                <w:lang w:eastAsia="ar-SA"/>
                              </w:rPr>
                            </w:pPr>
                            <w:r w:rsidRPr="002C644E">
                              <w:rPr>
                                <w:b/>
                                <w:color w:val="E8E8E8"/>
                                <w:sz w:val="260"/>
                                <w:szCs w:val="72"/>
                                <w:lang w:eastAsia="ar-S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7" type="#_x0000_t202" style="position:absolute;left:0;text-align:left;margin-left:16.05pt;margin-top:4.65pt;width:199pt;height:17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" filled="f" stroked="f">
                <v:path arrowok="t"/>
                <v:textbox>
                  <w:txbxContent>
                    <w:p w14:paraId="4F14D973" w14:textId="77777777" w:rsidR="00B63734" w:rsidRPr="002C644E" w:rsidRDefault="00B63734" w:rsidP="000438BC">
                      <w:pPr>
                        <w:jc w:val="center"/>
                        <w:rPr>
                          <w:b/>
                          <w:color w:val="E8E8E8"/>
                          <w:sz w:val="260"/>
                          <w:szCs w:val="72"/>
                          <w:lang w:eastAsia="ar-SA"/>
                        </w:rPr>
                      </w:pPr>
                      <w:r w:rsidRPr="002C644E">
                        <w:rPr>
                          <w:b/>
                          <w:color w:val="E8E8E8"/>
                          <w:sz w:val="260"/>
                          <w:szCs w:val="72"/>
                          <w:lang w:eastAsia="ar-SA"/>
                        </w:rPr>
                        <w:t>A</w:t>
                      </w:r>
                    </w:p>
                  </w:txbxContent>
                </v:textbox>
              </v:shape>
            </w:pict>
          </mc:Fallback>
        </mc:AlternateContent>
      </w:r>
    </w:p>
    <w:p w14:paraId="54F8E6B2" w14:textId="77777777" w:rsidR="000438BC" w:rsidRPr="00143E6E" w:rsidRDefault="000438BC" w:rsidP="000438BC">
      <w:pPr>
        <w:rPr>
          <w:rFonts w:cs="Noto Sans"/>
          <w:sz w:val="16"/>
          <w:szCs w:val="16"/>
          <w:lang w:eastAsia="ar-SA"/>
        </w:rPr>
      </w:pPr>
    </w:p>
    <w:p w14:paraId="6BB712C7" w14:textId="77777777" w:rsidR="000438BC" w:rsidRPr="00143E6E" w:rsidRDefault="000438BC" w:rsidP="000438BC">
      <w:pPr>
        <w:rPr>
          <w:rFonts w:cs="Noto Sans"/>
          <w:sz w:val="16"/>
          <w:szCs w:val="16"/>
          <w:lang w:eastAsia="ar-SA"/>
        </w:rPr>
      </w:pPr>
    </w:p>
    <w:p w14:paraId="69584D82" w14:textId="77777777" w:rsidR="000438BC" w:rsidRPr="00143E6E" w:rsidRDefault="000438BC" w:rsidP="000438BC">
      <w:pPr>
        <w:rPr>
          <w:rFonts w:cs="Noto Sans"/>
          <w:sz w:val="16"/>
          <w:szCs w:val="16"/>
          <w:lang w:eastAsia="ar-SA"/>
        </w:rPr>
      </w:pPr>
    </w:p>
    <w:p w14:paraId="7BA25FBF" w14:textId="77777777" w:rsidR="000438BC" w:rsidRPr="00143E6E" w:rsidRDefault="000438BC" w:rsidP="000438BC">
      <w:pPr>
        <w:rPr>
          <w:rFonts w:cs="Noto Sans"/>
          <w:sz w:val="16"/>
          <w:szCs w:val="16"/>
          <w:lang w:eastAsia="ar-SA"/>
        </w:rPr>
      </w:pPr>
    </w:p>
    <w:p w14:paraId="1F401554" w14:textId="77777777" w:rsidR="000438BC" w:rsidRPr="00143E6E" w:rsidRDefault="000438BC" w:rsidP="000438BC">
      <w:pPr>
        <w:rPr>
          <w:rFonts w:cs="Noto Sans"/>
          <w:sz w:val="16"/>
          <w:szCs w:val="16"/>
          <w:lang w:eastAsia="ar-SA"/>
        </w:rPr>
      </w:pPr>
    </w:p>
    <w:p w14:paraId="787F0391" w14:textId="77777777" w:rsidR="000438BC" w:rsidRPr="00143E6E" w:rsidRDefault="000438BC" w:rsidP="000438BC">
      <w:pPr>
        <w:rPr>
          <w:rFonts w:cs="Noto Sans"/>
          <w:sz w:val="16"/>
          <w:szCs w:val="16"/>
          <w:lang w:eastAsia="ar-SA"/>
        </w:rPr>
      </w:pPr>
    </w:p>
    <w:p w14:paraId="3BB8B987" w14:textId="77777777" w:rsidR="000438BC" w:rsidRPr="00143E6E" w:rsidRDefault="000438BC" w:rsidP="000438BC">
      <w:pPr>
        <w:rPr>
          <w:rFonts w:cs="Noto Sans"/>
          <w:sz w:val="16"/>
          <w:szCs w:val="16"/>
          <w:lang w:eastAsia="ar-SA"/>
        </w:rPr>
      </w:pPr>
    </w:p>
    <w:p w14:paraId="38B24097" w14:textId="77777777" w:rsidR="000438BC" w:rsidRPr="00143E6E" w:rsidRDefault="000438BC" w:rsidP="000438BC">
      <w:pPr>
        <w:rPr>
          <w:rFonts w:cs="Noto Sans"/>
          <w:sz w:val="16"/>
          <w:szCs w:val="16"/>
          <w:lang w:eastAsia="ar-SA"/>
        </w:rPr>
      </w:pPr>
    </w:p>
    <w:p w14:paraId="2964C4D0" w14:textId="77777777" w:rsidR="000438BC" w:rsidRPr="00143E6E" w:rsidRDefault="000438BC" w:rsidP="000438BC">
      <w:pPr>
        <w:rPr>
          <w:rFonts w:cs="Noto Sans"/>
          <w:sz w:val="16"/>
          <w:szCs w:val="16"/>
          <w:lang w:eastAsia="ar-SA"/>
        </w:rPr>
      </w:pPr>
    </w:p>
    <w:p w14:paraId="19DF1EE1" w14:textId="77777777" w:rsidR="000438BC" w:rsidRPr="00143E6E" w:rsidRDefault="000438BC" w:rsidP="000438BC">
      <w:pPr>
        <w:rPr>
          <w:rFonts w:cs="Noto Sans"/>
          <w:sz w:val="16"/>
          <w:szCs w:val="16"/>
          <w:lang w:eastAsia="ar-SA"/>
        </w:rPr>
      </w:pPr>
    </w:p>
    <w:p w14:paraId="1FB063E0" w14:textId="77777777" w:rsidR="000438BC" w:rsidRPr="00143E6E" w:rsidRDefault="000438BC" w:rsidP="000438BC">
      <w:pPr>
        <w:rPr>
          <w:rFonts w:cs="Noto Sans"/>
          <w:sz w:val="16"/>
          <w:szCs w:val="16"/>
          <w:lang w:eastAsia="ar-SA"/>
        </w:rPr>
      </w:pPr>
    </w:p>
    <w:p w14:paraId="4CF43C73" w14:textId="77777777" w:rsidR="000438BC" w:rsidRPr="00143E6E" w:rsidRDefault="000438BC" w:rsidP="000438BC">
      <w:pPr>
        <w:rPr>
          <w:rFonts w:cs="Noto Sans"/>
          <w:sz w:val="16"/>
          <w:szCs w:val="16"/>
          <w:lang w:eastAsia="ar-SA"/>
        </w:rPr>
      </w:pPr>
    </w:p>
    <w:p w14:paraId="50BFEAD5" w14:textId="77777777" w:rsidR="000438BC" w:rsidRPr="00143E6E" w:rsidRDefault="000438BC" w:rsidP="000438BC">
      <w:pPr>
        <w:rPr>
          <w:rFonts w:cs="Noto Sans"/>
          <w:sz w:val="16"/>
          <w:szCs w:val="16"/>
          <w:lang w:eastAsia="ar-SA"/>
        </w:rPr>
      </w:pPr>
    </w:p>
    <w:p w14:paraId="6DA0CC29" w14:textId="77777777" w:rsidR="000438BC" w:rsidRPr="00143E6E" w:rsidRDefault="000438BC" w:rsidP="000438BC">
      <w:pPr>
        <w:rPr>
          <w:rFonts w:cs="Noto Sans"/>
          <w:sz w:val="16"/>
          <w:szCs w:val="16"/>
          <w:lang w:eastAsia="ar-SA"/>
        </w:rPr>
      </w:pPr>
    </w:p>
    <w:p w14:paraId="4CC5387B" w14:textId="77777777" w:rsidR="000438BC" w:rsidRPr="00143E6E" w:rsidRDefault="000438BC" w:rsidP="000438BC">
      <w:pPr>
        <w:rPr>
          <w:rFonts w:cs="Noto Sans"/>
          <w:sz w:val="16"/>
          <w:szCs w:val="16"/>
          <w:lang w:eastAsia="ar-SA"/>
        </w:rPr>
      </w:pPr>
    </w:p>
    <w:p w14:paraId="45149CA0" w14:textId="77777777" w:rsidR="000438BC" w:rsidRPr="00143E6E" w:rsidRDefault="000438BC" w:rsidP="000438BC">
      <w:pPr>
        <w:widowControl w:val="0"/>
        <w:pBdr>
          <w:bottom w:val="single" w:sz="12" w:space="1" w:color="auto"/>
        </w:pBdr>
        <w:suppressAutoHyphens/>
        <w:ind w:left="5103" w:right="142"/>
        <w:contextualSpacing/>
        <w:jc w:val="center"/>
        <w:rPr>
          <w:rFonts w:cs="Noto Sans"/>
          <w:sz w:val="16"/>
          <w:szCs w:val="16"/>
          <w:lang w:eastAsia="ar-SA"/>
        </w:rPr>
      </w:pPr>
    </w:p>
    <w:p w14:paraId="42C98D14" w14:textId="77777777" w:rsidR="000438BC" w:rsidRPr="00143E6E" w:rsidRDefault="000438BC" w:rsidP="000438BC">
      <w:pPr>
        <w:widowControl w:val="0"/>
        <w:pBdr>
          <w:bottom w:val="single" w:sz="12" w:space="1" w:color="auto"/>
        </w:pBdr>
        <w:suppressAutoHyphens/>
        <w:ind w:left="5103" w:right="142"/>
        <w:contextualSpacing/>
        <w:jc w:val="center"/>
        <w:rPr>
          <w:rFonts w:cs="Noto Sans"/>
          <w:sz w:val="16"/>
          <w:szCs w:val="16"/>
          <w:lang w:eastAsia="ar-SA"/>
        </w:rPr>
      </w:pPr>
    </w:p>
    <w:p w14:paraId="493601C5" w14:textId="77777777" w:rsidR="000438BC" w:rsidRPr="00143E6E" w:rsidRDefault="000438BC" w:rsidP="000438BC">
      <w:pPr>
        <w:widowControl w:val="0"/>
        <w:pBdr>
          <w:bottom w:val="single" w:sz="12" w:space="1" w:color="auto"/>
        </w:pBdr>
        <w:suppressAutoHyphens/>
        <w:ind w:left="5103" w:right="142"/>
        <w:contextualSpacing/>
        <w:jc w:val="center"/>
        <w:rPr>
          <w:rFonts w:cs="Noto Sans"/>
          <w:sz w:val="16"/>
          <w:szCs w:val="16"/>
          <w:lang w:eastAsia="ar-SA"/>
        </w:rPr>
      </w:pPr>
    </w:p>
    <w:p w14:paraId="37EEC3AD" w14:textId="77777777" w:rsidR="000438BC" w:rsidRPr="00143E6E" w:rsidRDefault="000438BC" w:rsidP="000438BC">
      <w:pPr>
        <w:widowControl w:val="0"/>
        <w:pBdr>
          <w:bottom w:val="single" w:sz="12" w:space="1" w:color="auto"/>
        </w:pBdr>
        <w:suppressAutoHyphens/>
        <w:ind w:left="5103" w:right="142"/>
        <w:contextualSpacing/>
        <w:jc w:val="center"/>
        <w:rPr>
          <w:rFonts w:eastAsia="Times New Roman" w:cs="Noto Sans"/>
          <w:b/>
          <w:sz w:val="16"/>
          <w:szCs w:val="16"/>
          <w:lang w:eastAsia="ar-SA"/>
        </w:rPr>
      </w:pPr>
      <w:r w:rsidRPr="00143E6E">
        <w:rPr>
          <w:rFonts w:cs="Noto Sans"/>
          <w:sz w:val="16"/>
          <w:szCs w:val="16"/>
          <w:lang w:eastAsia="ar-SA"/>
        </w:rPr>
        <w:t xml:space="preserve">               (11)</w:t>
      </w:r>
    </w:p>
    <w:p w14:paraId="5DD586E8" w14:textId="77777777" w:rsidR="000438BC" w:rsidRPr="00143E6E" w:rsidRDefault="000438BC" w:rsidP="000438BC">
      <w:pPr>
        <w:widowControl w:val="0"/>
        <w:suppressAutoHyphens/>
        <w:ind w:left="5103" w:right="139"/>
        <w:jc w:val="center"/>
        <w:rPr>
          <w:rFonts w:eastAsia="Times New Roman" w:cs="Noto Sans"/>
          <w:b/>
          <w:sz w:val="16"/>
          <w:szCs w:val="16"/>
          <w:lang w:eastAsia="ar-SA"/>
        </w:rPr>
      </w:pPr>
      <w:r w:rsidRPr="00143E6E">
        <w:rPr>
          <w:rFonts w:eastAsia="Times New Roman" w:cs="Noto Sans"/>
          <w:b/>
          <w:sz w:val="16"/>
          <w:szCs w:val="16"/>
          <w:lang w:eastAsia="ar-SA"/>
        </w:rPr>
        <w:t>NOMBRE Y FIRMA DEL REPRESENTANTE</w:t>
      </w:r>
    </w:p>
    <w:p w14:paraId="63A561EC" w14:textId="77777777" w:rsidR="000438BC" w:rsidRPr="00143E6E" w:rsidRDefault="000438BC" w:rsidP="000438BC">
      <w:pPr>
        <w:widowControl w:val="0"/>
        <w:suppressAutoHyphens/>
        <w:ind w:left="5103" w:right="139"/>
        <w:jc w:val="center"/>
        <w:rPr>
          <w:rFonts w:eastAsia="Times New Roman" w:cs="Noto Sans"/>
          <w:b/>
          <w:sz w:val="16"/>
          <w:szCs w:val="16"/>
          <w:lang w:eastAsia="ar-SA"/>
        </w:rPr>
      </w:pPr>
      <w:r w:rsidRPr="00143E6E">
        <w:rPr>
          <w:rFonts w:eastAsia="Times New Roman" w:cs="Noto Sans"/>
          <w:b/>
          <w:sz w:val="16"/>
          <w:szCs w:val="16"/>
          <w:lang w:eastAsia="ar-SA"/>
        </w:rPr>
        <w:t>AUTORIZADO POR EL LICITANT</w:t>
      </w:r>
    </w:p>
    <w:p w14:paraId="5AAA8D4C" w14:textId="77777777" w:rsidR="000438BC" w:rsidRPr="00143E6E" w:rsidRDefault="000438BC" w:rsidP="000438BC">
      <w:pPr>
        <w:tabs>
          <w:tab w:val="num" w:pos="0"/>
        </w:tabs>
        <w:ind w:right="-13" w:hanging="576"/>
        <w:rPr>
          <w:rFonts w:cs="Noto Sans"/>
          <w:b/>
          <w:sz w:val="16"/>
          <w:szCs w:val="16"/>
        </w:rPr>
      </w:pPr>
    </w:p>
    <w:p w14:paraId="5BFB9265" w14:textId="77777777" w:rsidR="000438BC" w:rsidRPr="00143E6E" w:rsidRDefault="000438BC" w:rsidP="000438BC">
      <w:pPr>
        <w:tabs>
          <w:tab w:val="num" w:pos="0"/>
        </w:tabs>
        <w:ind w:right="-13" w:hanging="576"/>
        <w:rPr>
          <w:rFonts w:cs="Noto Sans"/>
          <w:b/>
          <w:sz w:val="16"/>
          <w:szCs w:val="16"/>
        </w:rPr>
      </w:pPr>
    </w:p>
    <w:p w14:paraId="5D2C1B36" w14:textId="77777777" w:rsidR="000438BC" w:rsidRDefault="000438BC" w:rsidP="000438BC">
      <w:pPr>
        <w:ind w:right="-13"/>
        <w:rPr>
          <w:rFonts w:cs="Noto Sans"/>
          <w:sz w:val="16"/>
          <w:szCs w:val="16"/>
          <w:lang w:eastAsia="ar-SA"/>
        </w:rPr>
      </w:pPr>
    </w:p>
    <w:p w14:paraId="001CBD63" w14:textId="77777777" w:rsidR="000438BC" w:rsidRDefault="000438BC" w:rsidP="000438BC">
      <w:pPr>
        <w:ind w:right="-13" w:hanging="576"/>
        <w:jc w:val="center"/>
        <w:rPr>
          <w:rFonts w:cs="Noto Sans"/>
          <w:b/>
          <w:sz w:val="16"/>
          <w:szCs w:val="16"/>
        </w:rPr>
      </w:pPr>
    </w:p>
    <w:p w14:paraId="699A3F7A" w14:textId="77777777" w:rsidR="000438BC" w:rsidRDefault="000438BC" w:rsidP="000438BC">
      <w:pPr>
        <w:ind w:right="-13" w:hanging="576"/>
        <w:jc w:val="center"/>
        <w:rPr>
          <w:rFonts w:cs="Noto Sans"/>
          <w:b/>
          <w:sz w:val="16"/>
          <w:szCs w:val="16"/>
        </w:rPr>
      </w:pPr>
    </w:p>
    <w:p w14:paraId="5D821438" w14:textId="77777777" w:rsidR="000438BC" w:rsidRDefault="000438BC" w:rsidP="000438BC">
      <w:pPr>
        <w:ind w:right="-13" w:hanging="576"/>
        <w:jc w:val="center"/>
        <w:rPr>
          <w:rFonts w:cs="Noto Sans"/>
          <w:b/>
          <w:sz w:val="16"/>
          <w:szCs w:val="16"/>
        </w:rPr>
      </w:pPr>
    </w:p>
    <w:p w14:paraId="624E9BF5" w14:textId="77777777" w:rsidR="000438BC" w:rsidRDefault="000438BC" w:rsidP="000438BC">
      <w:pPr>
        <w:ind w:right="-13" w:hanging="576"/>
        <w:jc w:val="center"/>
        <w:rPr>
          <w:rFonts w:cs="Noto Sans"/>
          <w:b/>
          <w:sz w:val="16"/>
          <w:szCs w:val="16"/>
        </w:rPr>
      </w:pPr>
    </w:p>
    <w:p w14:paraId="7CC1EA41" w14:textId="77777777" w:rsidR="000438BC" w:rsidRDefault="000438BC" w:rsidP="000438BC">
      <w:pPr>
        <w:ind w:right="-13" w:hanging="576"/>
        <w:jc w:val="center"/>
        <w:rPr>
          <w:rFonts w:cs="Noto Sans"/>
          <w:b/>
          <w:sz w:val="16"/>
          <w:szCs w:val="16"/>
        </w:rPr>
      </w:pPr>
    </w:p>
    <w:p w14:paraId="3644C12A" w14:textId="77777777" w:rsidR="000438BC" w:rsidRDefault="000438BC" w:rsidP="000438BC">
      <w:pPr>
        <w:ind w:right="-13" w:hanging="576"/>
        <w:jc w:val="center"/>
        <w:rPr>
          <w:rFonts w:cs="Noto Sans"/>
          <w:b/>
          <w:sz w:val="16"/>
          <w:szCs w:val="16"/>
        </w:rPr>
      </w:pPr>
    </w:p>
    <w:p w14:paraId="06B34459" w14:textId="77777777" w:rsidR="000438BC" w:rsidRDefault="000438BC" w:rsidP="000438BC">
      <w:pPr>
        <w:ind w:right="-13" w:hanging="576"/>
        <w:jc w:val="center"/>
        <w:rPr>
          <w:rFonts w:cs="Noto Sans"/>
          <w:b/>
          <w:sz w:val="16"/>
          <w:szCs w:val="16"/>
        </w:rPr>
      </w:pPr>
    </w:p>
    <w:p w14:paraId="2651C6E0" w14:textId="77777777" w:rsidR="000438BC" w:rsidRDefault="000438BC" w:rsidP="000438BC">
      <w:pPr>
        <w:ind w:right="-13" w:hanging="576"/>
        <w:jc w:val="center"/>
        <w:rPr>
          <w:rFonts w:cs="Noto Sans"/>
          <w:b/>
          <w:sz w:val="16"/>
          <w:szCs w:val="16"/>
        </w:rPr>
      </w:pPr>
    </w:p>
    <w:p w14:paraId="2A475039" w14:textId="77777777" w:rsidR="000438BC" w:rsidRDefault="000438BC" w:rsidP="000438BC">
      <w:pPr>
        <w:ind w:right="-13" w:hanging="576"/>
        <w:jc w:val="center"/>
        <w:rPr>
          <w:rFonts w:cs="Noto Sans"/>
          <w:b/>
          <w:sz w:val="16"/>
          <w:szCs w:val="16"/>
        </w:rPr>
      </w:pPr>
    </w:p>
    <w:p w14:paraId="0CDD742D" w14:textId="77777777" w:rsidR="000438BC" w:rsidRDefault="000438BC" w:rsidP="000438BC">
      <w:pPr>
        <w:ind w:right="-13" w:hanging="576"/>
        <w:jc w:val="center"/>
        <w:rPr>
          <w:rFonts w:cs="Noto Sans"/>
          <w:b/>
          <w:sz w:val="16"/>
          <w:szCs w:val="16"/>
        </w:rPr>
      </w:pPr>
    </w:p>
    <w:p w14:paraId="26BE912E" w14:textId="77777777" w:rsidR="000438BC" w:rsidRDefault="000438BC" w:rsidP="000438BC">
      <w:pPr>
        <w:ind w:right="-13" w:hanging="576"/>
        <w:jc w:val="center"/>
        <w:rPr>
          <w:rFonts w:cs="Noto Sans"/>
          <w:b/>
          <w:sz w:val="16"/>
          <w:szCs w:val="16"/>
        </w:rPr>
      </w:pPr>
    </w:p>
    <w:p w14:paraId="77D45957" w14:textId="77777777" w:rsidR="000438BC" w:rsidRDefault="000438BC" w:rsidP="000438BC">
      <w:pPr>
        <w:ind w:right="-13" w:hanging="576"/>
        <w:jc w:val="center"/>
        <w:rPr>
          <w:rFonts w:cs="Noto Sans"/>
          <w:b/>
          <w:sz w:val="16"/>
          <w:szCs w:val="16"/>
        </w:rPr>
      </w:pPr>
    </w:p>
    <w:p w14:paraId="28745153" w14:textId="77777777" w:rsidR="000438BC" w:rsidRPr="00A27489" w:rsidRDefault="000438BC" w:rsidP="000438BC">
      <w:pPr>
        <w:ind w:right="-13" w:hanging="576"/>
        <w:jc w:val="center"/>
        <w:rPr>
          <w:rFonts w:cs="Noto Sans"/>
          <w:b/>
          <w:sz w:val="16"/>
          <w:szCs w:val="16"/>
        </w:rPr>
      </w:pPr>
      <w:r w:rsidRPr="00A27489">
        <w:rPr>
          <w:rFonts w:cs="Noto Sans"/>
          <w:b/>
          <w:sz w:val="16"/>
          <w:szCs w:val="16"/>
        </w:rPr>
        <w:lastRenderedPageBreak/>
        <w:t>Anexo 3</w:t>
      </w:r>
    </w:p>
    <w:p w14:paraId="1160943A" w14:textId="77777777" w:rsidR="000438BC" w:rsidRPr="00A27489" w:rsidRDefault="000438BC" w:rsidP="000438BC">
      <w:pPr>
        <w:suppressAutoHyphens/>
        <w:ind w:right="-13" w:hanging="576"/>
        <w:jc w:val="center"/>
        <w:rPr>
          <w:rFonts w:eastAsia="Times New Roman" w:cs="Noto Sans"/>
          <w:b/>
          <w:sz w:val="16"/>
          <w:szCs w:val="16"/>
          <w:u w:val="single"/>
          <w:lang w:eastAsia="es-ES"/>
        </w:rPr>
      </w:pPr>
      <w:r w:rsidRPr="00A27489">
        <w:rPr>
          <w:rFonts w:eastAsia="Times New Roman" w:cs="Noto Sans"/>
          <w:b/>
          <w:iCs/>
          <w:sz w:val="16"/>
          <w:szCs w:val="16"/>
          <w:lang w:eastAsia="ar-SA"/>
        </w:rPr>
        <w:t>Descripción amplia y detallada de los bienes ofertados</w:t>
      </w:r>
    </w:p>
    <w:p w14:paraId="41233BF4" w14:textId="77777777" w:rsidR="000438BC" w:rsidRPr="00A27489" w:rsidRDefault="000438BC" w:rsidP="000438BC">
      <w:pPr>
        <w:ind w:right="-13" w:hanging="576"/>
        <w:jc w:val="center"/>
        <w:rPr>
          <w:rFonts w:eastAsia="Times New Roman" w:cs="Noto Sans"/>
          <w:b/>
          <w:sz w:val="16"/>
          <w:szCs w:val="16"/>
          <w:lang w:eastAsia="ar-SA"/>
        </w:rPr>
      </w:pPr>
    </w:p>
    <w:p w14:paraId="7FBFD308" w14:textId="77777777" w:rsidR="000438BC" w:rsidRPr="00A27489" w:rsidRDefault="000438BC" w:rsidP="000438BC">
      <w:pPr>
        <w:ind w:right="-13" w:hanging="576"/>
        <w:jc w:val="center"/>
        <w:rPr>
          <w:rFonts w:eastAsia="Times New Roman" w:cs="Noto Sans"/>
          <w:sz w:val="16"/>
          <w:szCs w:val="16"/>
          <w:lang w:eastAsia="ar-SA"/>
        </w:rPr>
      </w:pPr>
      <w:r w:rsidRPr="00A27489">
        <w:rPr>
          <w:rFonts w:eastAsia="Times New Roman" w:cs="Noto Sans"/>
          <w:b/>
          <w:sz w:val="16"/>
          <w:szCs w:val="16"/>
          <w:lang w:eastAsia="ar-SA"/>
        </w:rPr>
        <w:t>Instructivo de llenado</w:t>
      </w:r>
    </w:p>
    <w:p w14:paraId="7D0FE079" w14:textId="77777777" w:rsidR="000438BC" w:rsidRPr="00A27489" w:rsidRDefault="000438BC" w:rsidP="000438BC">
      <w:pPr>
        <w:widowControl w:val="0"/>
        <w:suppressAutoHyphens/>
        <w:ind w:right="-13" w:hanging="576"/>
        <w:jc w:val="center"/>
        <w:rPr>
          <w:rFonts w:eastAsia="Times New Roman" w:cs="Noto Sans"/>
          <w:b/>
          <w:sz w:val="16"/>
          <w:szCs w:val="16"/>
          <w:lang w:eastAsia="ar-SA"/>
        </w:rPr>
      </w:pPr>
    </w:p>
    <w:tbl>
      <w:tblPr>
        <w:tblW w:w="5000" w:type="pct"/>
        <w:tblCellMar>
          <w:left w:w="70" w:type="dxa"/>
          <w:right w:w="70" w:type="dxa"/>
        </w:tblCellMar>
        <w:tblLook w:val="0000" w:firstRow="0" w:lastRow="0" w:firstColumn="0" w:lastColumn="0" w:noHBand="0" w:noVBand="0"/>
      </w:tblPr>
      <w:tblGrid>
        <w:gridCol w:w="2969"/>
        <w:gridCol w:w="7971"/>
      </w:tblGrid>
      <w:tr w:rsidR="000438BC" w:rsidRPr="00A27489" w14:paraId="574FDF40" w14:textId="77777777" w:rsidTr="00B63734">
        <w:tc>
          <w:tcPr>
            <w:tcW w:w="1357" w:type="pct"/>
            <w:tcBorders>
              <w:top w:val="single" w:sz="4" w:space="0" w:color="000000"/>
              <w:left w:val="single" w:sz="4" w:space="0" w:color="000000"/>
              <w:bottom w:val="single" w:sz="4" w:space="0" w:color="000000"/>
            </w:tcBorders>
            <w:vAlign w:val="center"/>
          </w:tcPr>
          <w:p w14:paraId="65238AD9" w14:textId="77777777" w:rsidR="000438BC" w:rsidRPr="00A27489" w:rsidRDefault="000438BC" w:rsidP="00B63734">
            <w:pPr>
              <w:snapToGrid w:val="0"/>
              <w:spacing w:before="120" w:after="120"/>
              <w:ind w:right="-13"/>
              <w:rPr>
                <w:rFonts w:cs="Noto Sans"/>
                <w:sz w:val="16"/>
                <w:szCs w:val="16"/>
              </w:rPr>
            </w:pPr>
            <w:r w:rsidRPr="00A27489">
              <w:rPr>
                <w:rFonts w:cs="Noto Sans"/>
                <w:sz w:val="16"/>
                <w:szCs w:val="16"/>
              </w:rPr>
              <w:t>Formato:</w:t>
            </w:r>
          </w:p>
        </w:tc>
        <w:tc>
          <w:tcPr>
            <w:tcW w:w="3643" w:type="pct"/>
            <w:tcBorders>
              <w:top w:val="single" w:sz="4" w:space="0" w:color="000000"/>
              <w:bottom w:val="single" w:sz="4" w:space="0" w:color="000000"/>
              <w:right w:val="single" w:sz="4" w:space="0" w:color="000000"/>
            </w:tcBorders>
            <w:vAlign w:val="center"/>
          </w:tcPr>
          <w:p w14:paraId="1F92A1A4" w14:textId="77777777" w:rsidR="000438BC" w:rsidRPr="00A27489" w:rsidRDefault="000438BC" w:rsidP="00B63734">
            <w:pPr>
              <w:snapToGrid w:val="0"/>
              <w:spacing w:before="120" w:after="120"/>
              <w:ind w:right="-13"/>
              <w:rPr>
                <w:rFonts w:cs="Noto Sans"/>
                <w:b/>
                <w:sz w:val="16"/>
                <w:szCs w:val="16"/>
              </w:rPr>
            </w:pPr>
            <w:r w:rsidRPr="00A27489">
              <w:rPr>
                <w:rFonts w:cs="Noto Sans"/>
                <w:b/>
                <w:sz w:val="16"/>
                <w:szCs w:val="16"/>
              </w:rPr>
              <w:t>Instructivo de llenado (Descripción técnica del licitante)</w:t>
            </w:r>
          </w:p>
        </w:tc>
      </w:tr>
    </w:tbl>
    <w:p w14:paraId="2E348FD0" w14:textId="77777777" w:rsidR="000438BC" w:rsidRPr="00A27489" w:rsidRDefault="000438BC" w:rsidP="000438BC">
      <w:pPr>
        <w:ind w:right="-13"/>
        <w:rPr>
          <w:rFonts w:cs="Noto Sans"/>
          <w:sz w:val="16"/>
          <w:szCs w:val="16"/>
        </w:rPr>
      </w:pPr>
    </w:p>
    <w:p w14:paraId="317DF82E" w14:textId="77777777" w:rsidR="000438BC" w:rsidRPr="00A27489" w:rsidRDefault="000438BC" w:rsidP="000438BC">
      <w:pPr>
        <w:tabs>
          <w:tab w:val="left" w:pos="1080"/>
        </w:tabs>
        <w:ind w:right="-13"/>
        <w:rPr>
          <w:rFonts w:cs="Noto Sans"/>
          <w:b/>
          <w:sz w:val="16"/>
          <w:szCs w:val="16"/>
        </w:rPr>
      </w:pPr>
      <w:r w:rsidRPr="00A27489">
        <w:rPr>
          <w:rFonts w:cs="Noto Sans"/>
          <w:b/>
          <w:sz w:val="16"/>
          <w:szCs w:val="16"/>
        </w:rPr>
        <w:t>A) Columna (izquierda), recuadro superior e inferior, contenido publicado en la Convocatoria.</w:t>
      </w:r>
    </w:p>
    <w:p w14:paraId="48A6B97A" w14:textId="77777777" w:rsidR="000438BC" w:rsidRPr="00A27489" w:rsidRDefault="000438BC" w:rsidP="000438BC">
      <w:pPr>
        <w:tabs>
          <w:tab w:val="left" w:pos="1080"/>
        </w:tabs>
        <w:ind w:right="-13"/>
        <w:rPr>
          <w:rFonts w:cs="Noto Sans"/>
          <w:b/>
          <w:sz w:val="16"/>
          <w:szCs w:val="16"/>
        </w:rPr>
      </w:pPr>
      <w:r w:rsidRPr="00A27489">
        <w:rPr>
          <w:rFonts w:cs="Noto Sans"/>
          <w:b/>
          <w:sz w:val="16"/>
          <w:szCs w:val="16"/>
        </w:rPr>
        <w:t>B) Columna (derecha), recuadro superior e inferior a llenar por el licitante.</w:t>
      </w:r>
    </w:p>
    <w:p w14:paraId="3F266313" w14:textId="77777777" w:rsidR="000438BC" w:rsidRPr="00A27489" w:rsidRDefault="000438BC" w:rsidP="000438BC">
      <w:pPr>
        <w:tabs>
          <w:tab w:val="left" w:pos="0"/>
          <w:tab w:val="left" w:pos="1080"/>
        </w:tabs>
        <w:ind w:right="-13" w:hanging="576"/>
        <w:rPr>
          <w:rFonts w:cs="Noto Sans"/>
          <w:b/>
          <w:sz w:val="16"/>
          <w:szCs w:val="16"/>
        </w:rPr>
      </w:pPr>
    </w:p>
    <w:tbl>
      <w:tblPr>
        <w:tblW w:w="5000" w:type="pct"/>
        <w:tblInd w:w="-72" w:type="dxa"/>
        <w:tblCellMar>
          <w:left w:w="70" w:type="dxa"/>
          <w:right w:w="70" w:type="dxa"/>
        </w:tblCellMar>
        <w:tblLook w:val="0000" w:firstRow="0" w:lastRow="0" w:firstColumn="0" w:lastColumn="0" w:noHBand="0" w:noVBand="0"/>
      </w:tblPr>
      <w:tblGrid>
        <w:gridCol w:w="3254"/>
        <w:gridCol w:w="7686"/>
      </w:tblGrid>
      <w:tr w:rsidR="000438BC" w:rsidRPr="00A27489" w14:paraId="5535C7A4" w14:textId="77777777" w:rsidTr="00B63734">
        <w:trPr>
          <w:cantSplit/>
          <w:trHeight w:val="184"/>
        </w:trPr>
        <w:tc>
          <w:tcPr>
            <w:tcW w:w="1487" w:type="pct"/>
            <w:tcBorders>
              <w:top w:val="single" w:sz="4" w:space="0" w:color="000000"/>
              <w:left w:val="single" w:sz="4" w:space="0" w:color="000000"/>
              <w:bottom w:val="single" w:sz="4" w:space="0" w:color="000000"/>
            </w:tcBorders>
          </w:tcPr>
          <w:p w14:paraId="3EB39D01" w14:textId="77777777" w:rsidR="000438BC" w:rsidRPr="00A27489" w:rsidRDefault="000438BC" w:rsidP="00B63734">
            <w:pPr>
              <w:snapToGrid w:val="0"/>
              <w:ind w:right="-13"/>
              <w:rPr>
                <w:rFonts w:cs="Noto Sans"/>
                <w:b/>
                <w:sz w:val="16"/>
                <w:szCs w:val="16"/>
              </w:rPr>
            </w:pPr>
            <w:r w:rsidRPr="00A27489">
              <w:rPr>
                <w:rFonts w:cs="Noto Sans"/>
                <w:b/>
                <w:sz w:val="16"/>
                <w:szCs w:val="16"/>
              </w:rPr>
              <w:t>Concepto</w:t>
            </w:r>
          </w:p>
        </w:tc>
        <w:tc>
          <w:tcPr>
            <w:tcW w:w="3513" w:type="pct"/>
            <w:tcBorders>
              <w:top w:val="single" w:sz="4" w:space="0" w:color="000000"/>
              <w:left w:val="single" w:sz="4" w:space="0" w:color="000000"/>
              <w:bottom w:val="single" w:sz="4" w:space="0" w:color="000000"/>
              <w:right w:val="single" w:sz="4" w:space="0" w:color="000000"/>
            </w:tcBorders>
          </w:tcPr>
          <w:p w14:paraId="0B9B05AF" w14:textId="77777777" w:rsidR="000438BC" w:rsidRPr="00A27489" w:rsidRDefault="000438BC" w:rsidP="00B63734">
            <w:pPr>
              <w:snapToGrid w:val="0"/>
              <w:ind w:right="-13"/>
              <w:rPr>
                <w:rFonts w:cs="Noto Sans"/>
                <w:b/>
                <w:sz w:val="16"/>
                <w:szCs w:val="16"/>
              </w:rPr>
            </w:pPr>
            <w:r w:rsidRPr="00A27489">
              <w:rPr>
                <w:rFonts w:cs="Noto Sans"/>
                <w:b/>
                <w:sz w:val="16"/>
                <w:szCs w:val="16"/>
              </w:rPr>
              <w:t>Registrar</w:t>
            </w:r>
          </w:p>
        </w:tc>
      </w:tr>
      <w:tr w:rsidR="000438BC" w:rsidRPr="00A27489" w14:paraId="639333CE" w14:textId="77777777" w:rsidTr="00B63734">
        <w:tc>
          <w:tcPr>
            <w:tcW w:w="1487" w:type="pct"/>
            <w:tcBorders>
              <w:top w:val="single" w:sz="4" w:space="0" w:color="000000"/>
              <w:left w:val="single" w:sz="4" w:space="0" w:color="000000"/>
              <w:bottom w:val="single" w:sz="4" w:space="0" w:color="000000"/>
            </w:tcBorders>
            <w:vAlign w:val="center"/>
          </w:tcPr>
          <w:p w14:paraId="0B38B9D8" w14:textId="77777777" w:rsidR="000438BC" w:rsidRPr="00A27489" w:rsidRDefault="000438BC" w:rsidP="00B63734">
            <w:pPr>
              <w:ind w:right="-13"/>
              <w:rPr>
                <w:rFonts w:cs="Noto Sans"/>
                <w:sz w:val="16"/>
                <w:szCs w:val="16"/>
              </w:rPr>
            </w:pPr>
            <w:r w:rsidRPr="00A27489">
              <w:rPr>
                <w:rFonts w:cs="Noto Sans"/>
                <w:sz w:val="16"/>
                <w:szCs w:val="16"/>
              </w:rPr>
              <w:t>1.-Licitante</w:t>
            </w:r>
          </w:p>
        </w:tc>
        <w:tc>
          <w:tcPr>
            <w:tcW w:w="3513" w:type="pct"/>
            <w:tcBorders>
              <w:top w:val="single" w:sz="4" w:space="0" w:color="000000"/>
              <w:left w:val="single" w:sz="4" w:space="0" w:color="000000"/>
              <w:bottom w:val="single" w:sz="4" w:space="0" w:color="000000"/>
              <w:right w:val="single" w:sz="4" w:space="0" w:color="000000"/>
            </w:tcBorders>
          </w:tcPr>
          <w:p w14:paraId="1A3E5017" w14:textId="77777777" w:rsidR="000438BC" w:rsidRPr="00A27489" w:rsidRDefault="000438BC" w:rsidP="00B63734">
            <w:pPr>
              <w:ind w:right="-13"/>
              <w:rPr>
                <w:rFonts w:cs="Noto Sans"/>
                <w:sz w:val="16"/>
                <w:szCs w:val="16"/>
              </w:rPr>
            </w:pPr>
            <w:r w:rsidRPr="00A27489">
              <w:rPr>
                <w:rFonts w:cs="Noto Sans"/>
                <w:sz w:val="16"/>
                <w:szCs w:val="16"/>
              </w:rPr>
              <w:t>Razón Social del licitante.</w:t>
            </w:r>
          </w:p>
        </w:tc>
      </w:tr>
      <w:tr w:rsidR="000438BC" w:rsidRPr="00A27489" w14:paraId="4B9E3B49" w14:textId="77777777" w:rsidTr="00B63734">
        <w:tc>
          <w:tcPr>
            <w:tcW w:w="1487" w:type="pct"/>
            <w:tcBorders>
              <w:top w:val="single" w:sz="4" w:space="0" w:color="000000"/>
              <w:left w:val="single" w:sz="4" w:space="0" w:color="000000"/>
              <w:bottom w:val="single" w:sz="4" w:space="0" w:color="000000"/>
            </w:tcBorders>
            <w:vAlign w:val="center"/>
          </w:tcPr>
          <w:p w14:paraId="2137618B" w14:textId="77777777" w:rsidR="000438BC" w:rsidRPr="00A27489" w:rsidRDefault="000438BC" w:rsidP="00B63734">
            <w:pPr>
              <w:ind w:right="-13"/>
              <w:rPr>
                <w:rFonts w:cs="Noto Sans"/>
                <w:sz w:val="16"/>
                <w:szCs w:val="16"/>
              </w:rPr>
            </w:pPr>
            <w:r w:rsidRPr="00A27489">
              <w:rPr>
                <w:rFonts w:cs="Noto Sans"/>
                <w:sz w:val="16"/>
                <w:szCs w:val="16"/>
              </w:rPr>
              <w:t>2.- Licitación</w:t>
            </w:r>
          </w:p>
        </w:tc>
        <w:tc>
          <w:tcPr>
            <w:tcW w:w="3513" w:type="pct"/>
            <w:tcBorders>
              <w:top w:val="single" w:sz="4" w:space="0" w:color="000000"/>
              <w:left w:val="single" w:sz="4" w:space="0" w:color="000000"/>
              <w:bottom w:val="single" w:sz="4" w:space="0" w:color="000000"/>
              <w:right w:val="single" w:sz="4" w:space="0" w:color="000000"/>
            </w:tcBorders>
          </w:tcPr>
          <w:p w14:paraId="64A5E710" w14:textId="77777777" w:rsidR="000438BC" w:rsidRPr="00A27489" w:rsidRDefault="000438BC" w:rsidP="00B63734">
            <w:pPr>
              <w:ind w:right="-13"/>
              <w:rPr>
                <w:rFonts w:cs="Noto Sans"/>
                <w:sz w:val="16"/>
                <w:szCs w:val="16"/>
              </w:rPr>
            </w:pPr>
            <w:r w:rsidRPr="00A27489">
              <w:rPr>
                <w:rFonts w:cs="Noto Sans"/>
                <w:sz w:val="16"/>
                <w:szCs w:val="16"/>
              </w:rPr>
              <w:t>Número de procedimiento.</w:t>
            </w:r>
          </w:p>
        </w:tc>
      </w:tr>
      <w:tr w:rsidR="000438BC" w:rsidRPr="00A27489" w14:paraId="396915E0" w14:textId="77777777" w:rsidTr="00B63734">
        <w:tc>
          <w:tcPr>
            <w:tcW w:w="1487" w:type="pct"/>
            <w:tcBorders>
              <w:top w:val="single" w:sz="4" w:space="0" w:color="000000"/>
              <w:left w:val="single" w:sz="4" w:space="0" w:color="000000"/>
              <w:bottom w:val="single" w:sz="4" w:space="0" w:color="000000"/>
            </w:tcBorders>
            <w:vAlign w:val="center"/>
          </w:tcPr>
          <w:p w14:paraId="10553DA2" w14:textId="77777777" w:rsidR="000438BC" w:rsidRPr="00A27489" w:rsidRDefault="000438BC" w:rsidP="00B63734">
            <w:pPr>
              <w:ind w:right="-13"/>
              <w:rPr>
                <w:rFonts w:cs="Noto Sans"/>
                <w:sz w:val="16"/>
                <w:szCs w:val="16"/>
              </w:rPr>
            </w:pPr>
            <w:r w:rsidRPr="00A27489">
              <w:rPr>
                <w:rFonts w:cs="Noto Sans"/>
                <w:sz w:val="16"/>
                <w:szCs w:val="16"/>
              </w:rPr>
              <w:t>3.- Partida</w:t>
            </w:r>
          </w:p>
        </w:tc>
        <w:tc>
          <w:tcPr>
            <w:tcW w:w="3513" w:type="pct"/>
            <w:tcBorders>
              <w:top w:val="single" w:sz="4" w:space="0" w:color="000000"/>
              <w:left w:val="single" w:sz="4" w:space="0" w:color="000000"/>
              <w:bottom w:val="single" w:sz="4" w:space="0" w:color="000000"/>
              <w:right w:val="single" w:sz="4" w:space="0" w:color="000000"/>
            </w:tcBorders>
          </w:tcPr>
          <w:p w14:paraId="312A28B9" w14:textId="77777777" w:rsidR="000438BC" w:rsidRPr="00A27489" w:rsidRDefault="000438BC" w:rsidP="00B63734">
            <w:pPr>
              <w:ind w:right="-13"/>
              <w:rPr>
                <w:rFonts w:cs="Noto Sans"/>
                <w:sz w:val="16"/>
                <w:szCs w:val="16"/>
              </w:rPr>
            </w:pPr>
            <w:r w:rsidRPr="00A27489">
              <w:rPr>
                <w:rFonts w:cs="Noto Sans"/>
                <w:sz w:val="16"/>
                <w:szCs w:val="16"/>
              </w:rPr>
              <w:t>Número de la partida establecido en la convocatoria que corresponda con claves y nombre del equipo.</w:t>
            </w:r>
          </w:p>
        </w:tc>
      </w:tr>
      <w:tr w:rsidR="000438BC" w:rsidRPr="00A27489" w14:paraId="09AE84D9" w14:textId="77777777" w:rsidTr="00B63734">
        <w:tc>
          <w:tcPr>
            <w:tcW w:w="1487" w:type="pct"/>
            <w:tcBorders>
              <w:top w:val="single" w:sz="4" w:space="0" w:color="000000"/>
              <w:left w:val="single" w:sz="4" w:space="0" w:color="000000"/>
              <w:bottom w:val="single" w:sz="4" w:space="0" w:color="000000"/>
            </w:tcBorders>
            <w:vAlign w:val="center"/>
          </w:tcPr>
          <w:p w14:paraId="0F7915F5" w14:textId="77777777" w:rsidR="000438BC" w:rsidRPr="00A27489" w:rsidRDefault="000438BC" w:rsidP="00B63734">
            <w:pPr>
              <w:ind w:right="-13"/>
              <w:rPr>
                <w:rFonts w:cs="Noto Sans"/>
                <w:sz w:val="16"/>
                <w:szCs w:val="16"/>
              </w:rPr>
            </w:pPr>
            <w:r w:rsidRPr="00A27489">
              <w:rPr>
                <w:rFonts w:cs="Noto Sans"/>
                <w:sz w:val="16"/>
                <w:szCs w:val="16"/>
              </w:rPr>
              <w:t>4.- Cantidad</w:t>
            </w:r>
          </w:p>
        </w:tc>
        <w:tc>
          <w:tcPr>
            <w:tcW w:w="3513" w:type="pct"/>
            <w:tcBorders>
              <w:top w:val="single" w:sz="4" w:space="0" w:color="000000"/>
              <w:left w:val="single" w:sz="4" w:space="0" w:color="000000"/>
              <w:bottom w:val="single" w:sz="4" w:space="0" w:color="000000"/>
              <w:right w:val="single" w:sz="4" w:space="0" w:color="000000"/>
            </w:tcBorders>
          </w:tcPr>
          <w:p w14:paraId="334C1AD7" w14:textId="77777777" w:rsidR="000438BC" w:rsidRPr="00A27489" w:rsidRDefault="000438BC" w:rsidP="00B63734">
            <w:pPr>
              <w:ind w:right="-13"/>
              <w:rPr>
                <w:rFonts w:cs="Noto Sans"/>
                <w:sz w:val="16"/>
                <w:szCs w:val="16"/>
              </w:rPr>
            </w:pPr>
            <w:r w:rsidRPr="00A27489">
              <w:rPr>
                <w:rFonts w:cs="Noto Sans"/>
                <w:sz w:val="16"/>
                <w:szCs w:val="16"/>
              </w:rPr>
              <w:t>Número de bienes.</w:t>
            </w:r>
          </w:p>
        </w:tc>
      </w:tr>
      <w:tr w:rsidR="000438BC" w:rsidRPr="00A27489" w14:paraId="1DB4A1C3" w14:textId="77777777" w:rsidTr="00B63734">
        <w:tc>
          <w:tcPr>
            <w:tcW w:w="1487" w:type="pct"/>
            <w:tcBorders>
              <w:top w:val="single" w:sz="4" w:space="0" w:color="000000"/>
              <w:left w:val="single" w:sz="4" w:space="0" w:color="000000"/>
              <w:bottom w:val="single" w:sz="4" w:space="0" w:color="000000"/>
            </w:tcBorders>
            <w:vAlign w:val="center"/>
          </w:tcPr>
          <w:p w14:paraId="072B2B0A" w14:textId="77777777" w:rsidR="000438BC" w:rsidRPr="00A27489" w:rsidRDefault="000438BC" w:rsidP="00B63734">
            <w:pPr>
              <w:ind w:right="-13"/>
              <w:rPr>
                <w:rFonts w:cs="Noto Sans"/>
                <w:sz w:val="16"/>
                <w:szCs w:val="16"/>
              </w:rPr>
            </w:pPr>
            <w:r w:rsidRPr="00A27489">
              <w:rPr>
                <w:rFonts w:cs="Noto Sans"/>
                <w:sz w:val="16"/>
                <w:szCs w:val="16"/>
              </w:rPr>
              <w:t>5.- Marca(s)</w:t>
            </w:r>
          </w:p>
        </w:tc>
        <w:tc>
          <w:tcPr>
            <w:tcW w:w="3513" w:type="pct"/>
            <w:tcBorders>
              <w:top w:val="single" w:sz="4" w:space="0" w:color="000000"/>
              <w:left w:val="single" w:sz="4" w:space="0" w:color="000000"/>
              <w:bottom w:val="single" w:sz="4" w:space="0" w:color="000000"/>
              <w:right w:val="single" w:sz="4" w:space="0" w:color="000000"/>
            </w:tcBorders>
          </w:tcPr>
          <w:p w14:paraId="1E1EC692" w14:textId="77777777" w:rsidR="000438BC" w:rsidRPr="00A27489" w:rsidRDefault="000438BC" w:rsidP="00B63734">
            <w:pPr>
              <w:ind w:right="-13"/>
              <w:rPr>
                <w:rFonts w:cs="Noto Sans"/>
                <w:sz w:val="16"/>
                <w:szCs w:val="16"/>
              </w:rPr>
            </w:pPr>
            <w:r w:rsidRPr="00A27489">
              <w:rPr>
                <w:rFonts w:cs="Noto Sans"/>
                <w:sz w:val="16"/>
                <w:szCs w:val="16"/>
              </w:rPr>
              <w:t>La(s) marca(s) del(los) equipo(s).</w:t>
            </w:r>
          </w:p>
        </w:tc>
      </w:tr>
      <w:tr w:rsidR="000438BC" w:rsidRPr="00A27489" w14:paraId="12C58CBC" w14:textId="77777777" w:rsidTr="00B63734">
        <w:tc>
          <w:tcPr>
            <w:tcW w:w="1487" w:type="pct"/>
            <w:tcBorders>
              <w:top w:val="single" w:sz="4" w:space="0" w:color="000000"/>
              <w:left w:val="single" w:sz="4" w:space="0" w:color="000000"/>
              <w:bottom w:val="single" w:sz="4" w:space="0" w:color="000000"/>
            </w:tcBorders>
            <w:vAlign w:val="center"/>
          </w:tcPr>
          <w:p w14:paraId="35AE7DB2" w14:textId="77777777" w:rsidR="000438BC" w:rsidRPr="00A27489" w:rsidRDefault="000438BC" w:rsidP="00B63734">
            <w:pPr>
              <w:ind w:right="-13"/>
              <w:rPr>
                <w:rFonts w:cs="Noto Sans"/>
                <w:sz w:val="16"/>
                <w:szCs w:val="16"/>
              </w:rPr>
            </w:pPr>
            <w:r w:rsidRPr="00A27489">
              <w:rPr>
                <w:rFonts w:cs="Noto Sans"/>
                <w:sz w:val="16"/>
                <w:szCs w:val="16"/>
              </w:rPr>
              <w:t>6.- Modelo(s)</w:t>
            </w:r>
          </w:p>
        </w:tc>
        <w:tc>
          <w:tcPr>
            <w:tcW w:w="3513" w:type="pct"/>
            <w:tcBorders>
              <w:top w:val="single" w:sz="4" w:space="0" w:color="000000"/>
              <w:left w:val="single" w:sz="4" w:space="0" w:color="000000"/>
              <w:bottom w:val="single" w:sz="4" w:space="0" w:color="000000"/>
              <w:right w:val="single" w:sz="4" w:space="0" w:color="000000"/>
            </w:tcBorders>
          </w:tcPr>
          <w:p w14:paraId="0218F6ED" w14:textId="77777777" w:rsidR="000438BC" w:rsidRPr="00A27489" w:rsidRDefault="000438BC" w:rsidP="00B63734">
            <w:pPr>
              <w:ind w:right="-13"/>
              <w:rPr>
                <w:rFonts w:cs="Noto Sans"/>
                <w:sz w:val="16"/>
                <w:szCs w:val="16"/>
              </w:rPr>
            </w:pPr>
            <w:r w:rsidRPr="00A27489">
              <w:rPr>
                <w:rFonts w:cs="Noto Sans"/>
                <w:sz w:val="16"/>
                <w:szCs w:val="16"/>
              </w:rPr>
              <w:t xml:space="preserve">El(Los) modelo(s) del(los) equipo(s) </w:t>
            </w:r>
          </w:p>
        </w:tc>
      </w:tr>
      <w:tr w:rsidR="000438BC" w:rsidRPr="00A27489" w14:paraId="3B527FD8" w14:textId="77777777" w:rsidTr="00B63734">
        <w:tc>
          <w:tcPr>
            <w:tcW w:w="1487" w:type="pct"/>
            <w:tcBorders>
              <w:top w:val="single" w:sz="4" w:space="0" w:color="000000"/>
              <w:left w:val="single" w:sz="4" w:space="0" w:color="000000"/>
              <w:bottom w:val="single" w:sz="4" w:space="0" w:color="000000"/>
            </w:tcBorders>
            <w:vAlign w:val="center"/>
          </w:tcPr>
          <w:p w14:paraId="3FB4C956" w14:textId="77777777" w:rsidR="000438BC" w:rsidRPr="00A27489" w:rsidRDefault="000438BC" w:rsidP="00B63734">
            <w:pPr>
              <w:ind w:right="-13"/>
              <w:rPr>
                <w:rFonts w:cs="Noto Sans"/>
                <w:sz w:val="16"/>
                <w:szCs w:val="16"/>
              </w:rPr>
            </w:pPr>
            <w:r w:rsidRPr="00A27489">
              <w:rPr>
                <w:rFonts w:cs="Noto Sans"/>
                <w:sz w:val="16"/>
                <w:szCs w:val="16"/>
              </w:rPr>
              <w:t>7.- Catálogo(s)</w:t>
            </w:r>
          </w:p>
        </w:tc>
        <w:tc>
          <w:tcPr>
            <w:tcW w:w="3513" w:type="pct"/>
            <w:tcBorders>
              <w:top w:val="single" w:sz="4" w:space="0" w:color="000000"/>
              <w:left w:val="single" w:sz="4" w:space="0" w:color="000000"/>
              <w:bottom w:val="single" w:sz="4" w:space="0" w:color="000000"/>
              <w:right w:val="single" w:sz="4" w:space="0" w:color="000000"/>
            </w:tcBorders>
          </w:tcPr>
          <w:p w14:paraId="159CCC33" w14:textId="77777777" w:rsidR="000438BC" w:rsidRPr="00A27489" w:rsidRDefault="000438BC" w:rsidP="00B63734">
            <w:pPr>
              <w:ind w:right="-13"/>
              <w:rPr>
                <w:rFonts w:cs="Noto Sans"/>
                <w:sz w:val="16"/>
                <w:szCs w:val="16"/>
              </w:rPr>
            </w:pPr>
            <w:r w:rsidRPr="00A27489">
              <w:rPr>
                <w:rFonts w:cs="Noto Sans"/>
                <w:sz w:val="16"/>
                <w:szCs w:val="16"/>
              </w:rPr>
              <w:t>El(Los) catálogo(s) en donde se hace referencia a cada uno de los puntos que corresponden al bien propuesto.</w:t>
            </w:r>
          </w:p>
        </w:tc>
      </w:tr>
      <w:tr w:rsidR="000438BC" w:rsidRPr="00A27489" w14:paraId="1B56C7A9" w14:textId="77777777" w:rsidTr="00B63734">
        <w:tc>
          <w:tcPr>
            <w:tcW w:w="1487" w:type="pct"/>
            <w:tcBorders>
              <w:top w:val="single" w:sz="4" w:space="0" w:color="000000"/>
              <w:left w:val="single" w:sz="4" w:space="0" w:color="000000"/>
              <w:bottom w:val="single" w:sz="4" w:space="0" w:color="000000"/>
            </w:tcBorders>
            <w:vAlign w:val="center"/>
          </w:tcPr>
          <w:p w14:paraId="66FF4799" w14:textId="77777777" w:rsidR="000438BC" w:rsidRPr="00A27489" w:rsidRDefault="000438BC" w:rsidP="00B63734">
            <w:pPr>
              <w:ind w:right="-13"/>
              <w:rPr>
                <w:rFonts w:cs="Noto Sans"/>
                <w:sz w:val="16"/>
                <w:szCs w:val="16"/>
              </w:rPr>
            </w:pPr>
            <w:r w:rsidRPr="00A27489">
              <w:rPr>
                <w:rFonts w:cs="Noto Sans"/>
                <w:sz w:val="16"/>
                <w:szCs w:val="16"/>
              </w:rPr>
              <w:t>8.- Fabricante (s)</w:t>
            </w:r>
          </w:p>
        </w:tc>
        <w:tc>
          <w:tcPr>
            <w:tcW w:w="3513" w:type="pct"/>
            <w:tcBorders>
              <w:top w:val="single" w:sz="4" w:space="0" w:color="000000"/>
              <w:left w:val="single" w:sz="4" w:space="0" w:color="000000"/>
              <w:bottom w:val="single" w:sz="4" w:space="0" w:color="000000"/>
              <w:right w:val="single" w:sz="4" w:space="0" w:color="000000"/>
            </w:tcBorders>
          </w:tcPr>
          <w:p w14:paraId="6A6AB962" w14:textId="77777777" w:rsidR="000438BC" w:rsidRPr="00A27489" w:rsidRDefault="000438BC" w:rsidP="00B63734">
            <w:pPr>
              <w:ind w:right="-13"/>
              <w:rPr>
                <w:rFonts w:cs="Noto Sans"/>
                <w:sz w:val="16"/>
                <w:szCs w:val="16"/>
              </w:rPr>
            </w:pPr>
            <w:r w:rsidRPr="00A27489">
              <w:rPr>
                <w:rFonts w:cs="Noto Sans"/>
                <w:sz w:val="16"/>
                <w:szCs w:val="16"/>
              </w:rPr>
              <w:t>El(Los) fabricantes(s) del equipo(s) que corresponden al bien propuesto.</w:t>
            </w:r>
          </w:p>
        </w:tc>
      </w:tr>
      <w:tr w:rsidR="000438BC" w:rsidRPr="00A27489" w14:paraId="7C74C4BE" w14:textId="77777777" w:rsidTr="00B63734">
        <w:tc>
          <w:tcPr>
            <w:tcW w:w="1487" w:type="pct"/>
            <w:tcBorders>
              <w:top w:val="single" w:sz="4" w:space="0" w:color="000000"/>
              <w:left w:val="single" w:sz="4" w:space="0" w:color="000000"/>
              <w:bottom w:val="single" w:sz="4" w:space="0" w:color="000000"/>
            </w:tcBorders>
            <w:vAlign w:val="center"/>
          </w:tcPr>
          <w:p w14:paraId="6B3656D0" w14:textId="77777777" w:rsidR="000438BC" w:rsidRPr="00A27489" w:rsidRDefault="000438BC" w:rsidP="00B63734">
            <w:pPr>
              <w:ind w:right="-13"/>
              <w:rPr>
                <w:rFonts w:cs="Noto Sans"/>
                <w:sz w:val="16"/>
                <w:szCs w:val="16"/>
              </w:rPr>
            </w:pPr>
            <w:r w:rsidRPr="00A27489">
              <w:rPr>
                <w:rFonts w:cs="Noto Sans"/>
                <w:sz w:val="16"/>
                <w:szCs w:val="16"/>
              </w:rPr>
              <w:t>9- Hoja (s)</w:t>
            </w:r>
          </w:p>
        </w:tc>
        <w:tc>
          <w:tcPr>
            <w:tcW w:w="3513" w:type="pct"/>
            <w:tcBorders>
              <w:top w:val="single" w:sz="4" w:space="0" w:color="000000"/>
              <w:left w:val="single" w:sz="4" w:space="0" w:color="000000"/>
              <w:bottom w:val="single" w:sz="4" w:space="0" w:color="000000"/>
              <w:right w:val="single" w:sz="4" w:space="0" w:color="000000"/>
            </w:tcBorders>
          </w:tcPr>
          <w:p w14:paraId="1EAD6127" w14:textId="77777777" w:rsidR="000438BC" w:rsidRPr="00A27489" w:rsidRDefault="000438BC" w:rsidP="00B63734">
            <w:pPr>
              <w:ind w:right="-13"/>
              <w:rPr>
                <w:rFonts w:cs="Noto Sans"/>
                <w:sz w:val="16"/>
                <w:szCs w:val="16"/>
              </w:rPr>
            </w:pPr>
            <w:r w:rsidRPr="00A27489">
              <w:rPr>
                <w:rFonts w:cs="Noto Sans"/>
                <w:sz w:val="16"/>
                <w:szCs w:val="16"/>
              </w:rPr>
              <w:t>El número de hoja que corresponde y el total de las mismas.</w:t>
            </w:r>
          </w:p>
        </w:tc>
      </w:tr>
      <w:tr w:rsidR="000438BC" w:rsidRPr="00A27489" w14:paraId="18D35DA5" w14:textId="77777777" w:rsidTr="00B63734">
        <w:tc>
          <w:tcPr>
            <w:tcW w:w="1487" w:type="pct"/>
            <w:tcBorders>
              <w:top w:val="single" w:sz="4" w:space="0" w:color="000000"/>
              <w:left w:val="single" w:sz="4" w:space="0" w:color="000000"/>
              <w:bottom w:val="single" w:sz="4" w:space="0" w:color="000000"/>
            </w:tcBorders>
            <w:vAlign w:val="center"/>
          </w:tcPr>
          <w:p w14:paraId="26ACBA57" w14:textId="77777777" w:rsidR="000438BC" w:rsidRPr="00A27489" w:rsidRDefault="000438BC" w:rsidP="00B63734">
            <w:pPr>
              <w:ind w:right="-13"/>
              <w:rPr>
                <w:rFonts w:cs="Noto Sans"/>
                <w:sz w:val="16"/>
                <w:szCs w:val="16"/>
              </w:rPr>
            </w:pPr>
            <w:r w:rsidRPr="00A27489">
              <w:rPr>
                <w:rFonts w:cs="Noto Sans"/>
                <w:sz w:val="16"/>
                <w:szCs w:val="16"/>
              </w:rPr>
              <w:t>10.- Descripción técnica del licitante.</w:t>
            </w:r>
          </w:p>
        </w:tc>
        <w:tc>
          <w:tcPr>
            <w:tcW w:w="3513" w:type="pct"/>
            <w:tcBorders>
              <w:top w:val="single" w:sz="4" w:space="0" w:color="000000"/>
              <w:left w:val="single" w:sz="4" w:space="0" w:color="000000"/>
              <w:bottom w:val="single" w:sz="4" w:space="0" w:color="000000"/>
              <w:right w:val="single" w:sz="4" w:space="0" w:color="000000"/>
            </w:tcBorders>
          </w:tcPr>
          <w:p w14:paraId="4B756542" w14:textId="77777777" w:rsidR="000438BC" w:rsidRPr="00A27489" w:rsidRDefault="000438BC" w:rsidP="00B63734">
            <w:pPr>
              <w:ind w:right="-13"/>
              <w:rPr>
                <w:rFonts w:cs="Noto Sans"/>
                <w:sz w:val="16"/>
                <w:szCs w:val="16"/>
              </w:rPr>
            </w:pPr>
            <w:r w:rsidRPr="00A27489">
              <w:rPr>
                <w:rFonts w:cs="Noto Sans"/>
                <w:sz w:val="16"/>
                <w:szCs w:val="16"/>
              </w:rPr>
              <w:t>El licitante deberá describir con precisión las especificaciones y requisitos técnicos que conciernan a los rubros: Descripción, Accesorios, Consumibles, Instalación y mantenimiento propios de su oferta, incluyendo la información que permitan la plena identificación de los elementos que integran su oferta, en la que se puntualicen las características propias de su artículo, y sus componentes, indicando con precisión y claridad, cuando la especificación y/o requisito del artículo establezca más de una opción, conceptos de mayor o menor o ubicación dentro de un rango o cantidades, a cual corresponde su oferta, no se considerará  válido en estos casos, la transcripción íntegra de la especificación o requisito establecido, sin señalar los elementos específicos con los que cumple el bien ofertado.</w:t>
            </w:r>
          </w:p>
          <w:p w14:paraId="71BA8405" w14:textId="77777777" w:rsidR="000438BC" w:rsidRPr="00A27489" w:rsidRDefault="000438BC" w:rsidP="00B63734">
            <w:pPr>
              <w:ind w:right="-13"/>
              <w:rPr>
                <w:rFonts w:cs="Noto Sans"/>
                <w:sz w:val="16"/>
                <w:szCs w:val="16"/>
              </w:rPr>
            </w:pPr>
          </w:p>
          <w:p w14:paraId="1B679500" w14:textId="77777777" w:rsidR="000438BC" w:rsidRPr="00A27489" w:rsidRDefault="000438BC" w:rsidP="00B63734">
            <w:pPr>
              <w:ind w:right="-13"/>
              <w:rPr>
                <w:rFonts w:cs="Noto Sans"/>
                <w:sz w:val="16"/>
                <w:szCs w:val="16"/>
              </w:rPr>
            </w:pPr>
            <w:r w:rsidRPr="00A27489">
              <w:rPr>
                <w:rFonts w:cs="Noto Sans"/>
                <w:sz w:val="16"/>
                <w:szCs w:val="16"/>
              </w:rPr>
              <w:t xml:space="preserve">El licitante preferentemente utilizará la secuencia numérica propuesta por el Instituto para la referencia con que se identifique dentro de los anexos técnicos, folletos, catálogos, fotografías, instructivos y/o manuales del fabricante del bien propuesto, especificando el número(s) de la(s) página(s) y el documento en donde se encuentra identificada su oferta, para cada uno de los numerales y </w:t>
            </w:r>
            <w:proofErr w:type="spellStart"/>
            <w:r w:rsidRPr="00A27489">
              <w:rPr>
                <w:rFonts w:cs="Noto Sans"/>
                <w:sz w:val="16"/>
                <w:szCs w:val="16"/>
              </w:rPr>
              <w:t>subnumerales</w:t>
            </w:r>
            <w:proofErr w:type="spellEnd"/>
            <w:r w:rsidRPr="00A27489">
              <w:rPr>
                <w:rFonts w:cs="Noto Sans"/>
                <w:sz w:val="16"/>
                <w:szCs w:val="16"/>
              </w:rPr>
              <w:t>.</w:t>
            </w:r>
          </w:p>
          <w:p w14:paraId="6FCBEB1A" w14:textId="77777777" w:rsidR="000438BC" w:rsidRPr="00A27489" w:rsidRDefault="000438BC" w:rsidP="00B63734">
            <w:pPr>
              <w:ind w:right="-13"/>
              <w:rPr>
                <w:rFonts w:cs="Noto Sans"/>
                <w:sz w:val="16"/>
                <w:szCs w:val="16"/>
              </w:rPr>
            </w:pPr>
          </w:p>
          <w:p w14:paraId="7D0736EF" w14:textId="77777777" w:rsidR="000438BC" w:rsidRPr="00A27489" w:rsidRDefault="000438BC" w:rsidP="00B63734">
            <w:pPr>
              <w:ind w:right="-13"/>
              <w:rPr>
                <w:rFonts w:cs="Noto Sans"/>
                <w:sz w:val="16"/>
                <w:szCs w:val="16"/>
              </w:rPr>
            </w:pPr>
            <w:r w:rsidRPr="00A27489">
              <w:rPr>
                <w:rFonts w:cs="Noto Sans"/>
                <w:sz w:val="16"/>
                <w:szCs w:val="16"/>
              </w:rPr>
              <w:t>Los títulos: Descripción, Accesorios, Consumibles, Instalación, mantenimiento u Operación (según sea el caso), contenidos en las Especificaciones de la Cédula, no necesitan referenciarse.</w:t>
            </w:r>
          </w:p>
        </w:tc>
      </w:tr>
      <w:tr w:rsidR="000438BC" w:rsidRPr="00A27489" w14:paraId="48EE99BC" w14:textId="77777777" w:rsidTr="00B63734">
        <w:tc>
          <w:tcPr>
            <w:tcW w:w="1487" w:type="pct"/>
            <w:tcBorders>
              <w:top w:val="single" w:sz="4" w:space="0" w:color="000000"/>
              <w:left w:val="single" w:sz="4" w:space="0" w:color="000000"/>
              <w:bottom w:val="single" w:sz="4" w:space="0" w:color="000000"/>
            </w:tcBorders>
            <w:vAlign w:val="center"/>
          </w:tcPr>
          <w:p w14:paraId="7FBC4F4A" w14:textId="77777777" w:rsidR="000438BC" w:rsidRPr="00A27489" w:rsidRDefault="000438BC" w:rsidP="00B63734">
            <w:pPr>
              <w:ind w:right="-13"/>
              <w:rPr>
                <w:rFonts w:cs="Noto Sans"/>
                <w:sz w:val="16"/>
                <w:szCs w:val="16"/>
              </w:rPr>
            </w:pPr>
            <w:r w:rsidRPr="00A27489">
              <w:rPr>
                <w:rFonts w:cs="Noto Sans"/>
                <w:sz w:val="16"/>
                <w:szCs w:val="16"/>
              </w:rPr>
              <w:t xml:space="preserve">11.- Nombre y firma del representante autorizado por el licitante. </w:t>
            </w:r>
          </w:p>
        </w:tc>
        <w:tc>
          <w:tcPr>
            <w:tcW w:w="3513" w:type="pct"/>
            <w:tcBorders>
              <w:top w:val="single" w:sz="4" w:space="0" w:color="000000"/>
              <w:left w:val="single" w:sz="4" w:space="0" w:color="000000"/>
              <w:bottom w:val="single" w:sz="4" w:space="0" w:color="000000"/>
              <w:right w:val="single" w:sz="4" w:space="0" w:color="000000"/>
            </w:tcBorders>
          </w:tcPr>
          <w:p w14:paraId="763ACD9B" w14:textId="77777777" w:rsidR="000438BC" w:rsidRPr="00A27489" w:rsidRDefault="000438BC" w:rsidP="00B63734">
            <w:pPr>
              <w:ind w:right="-13"/>
              <w:rPr>
                <w:rFonts w:cs="Noto Sans"/>
                <w:sz w:val="16"/>
                <w:szCs w:val="16"/>
              </w:rPr>
            </w:pPr>
          </w:p>
        </w:tc>
      </w:tr>
    </w:tbl>
    <w:p w14:paraId="048CA6D4" w14:textId="77777777" w:rsidR="000438BC" w:rsidRPr="00A27489" w:rsidRDefault="000438BC" w:rsidP="000438BC">
      <w:pPr>
        <w:suppressAutoHyphens/>
        <w:ind w:right="-13" w:hanging="576"/>
        <w:jc w:val="center"/>
        <w:rPr>
          <w:rFonts w:ascii="Montserrat" w:eastAsia="Times New Roman" w:hAnsi="Montserrat" w:cs="Arial"/>
          <w:b/>
          <w:iCs/>
          <w:sz w:val="16"/>
          <w:szCs w:val="16"/>
          <w:lang w:eastAsia="ar-SA"/>
        </w:rPr>
      </w:pPr>
    </w:p>
    <w:p w14:paraId="22E8CB37" w14:textId="77777777" w:rsidR="000438BC" w:rsidRPr="00A27489" w:rsidRDefault="000438BC" w:rsidP="000438BC">
      <w:pPr>
        <w:ind w:right="-13" w:hanging="576"/>
        <w:rPr>
          <w:rFonts w:cs="Noto Sans"/>
          <w:sz w:val="16"/>
          <w:szCs w:val="16"/>
        </w:rPr>
      </w:pPr>
    </w:p>
    <w:p w14:paraId="57C8B94C" w14:textId="77777777" w:rsidR="000438BC" w:rsidRPr="00A27489" w:rsidRDefault="000438BC" w:rsidP="000438BC">
      <w:pPr>
        <w:ind w:right="-13" w:hanging="576"/>
        <w:rPr>
          <w:rFonts w:cs="Noto Sans"/>
          <w:sz w:val="16"/>
          <w:szCs w:val="16"/>
        </w:rPr>
      </w:pPr>
    </w:p>
    <w:p w14:paraId="4A797AEA" w14:textId="77777777" w:rsidR="000438BC" w:rsidRPr="00A27489" w:rsidRDefault="000438BC" w:rsidP="000438BC">
      <w:pPr>
        <w:ind w:right="-13" w:hanging="576"/>
        <w:rPr>
          <w:rFonts w:cs="Noto Sans"/>
          <w:sz w:val="16"/>
          <w:szCs w:val="16"/>
        </w:rPr>
      </w:pPr>
    </w:p>
    <w:p w14:paraId="316D48D6" w14:textId="77777777" w:rsidR="000438BC" w:rsidRDefault="000438BC" w:rsidP="000438BC">
      <w:pPr>
        <w:ind w:right="-13" w:hanging="576"/>
        <w:rPr>
          <w:rFonts w:cs="Noto Sans"/>
          <w:sz w:val="16"/>
          <w:szCs w:val="16"/>
        </w:rPr>
      </w:pPr>
    </w:p>
    <w:p w14:paraId="48900DD0" w14:textId="77777777" w:rsidR="000438BC" w:rsidRDefault="000438BC" w:rsidP="000438BC">
      <w:pPr>
        <w:ind w:right="-13" w:hanging="576"/>
        <w:rPr>
          <w:rFonts w:cs="Noto Sans"/>
          <w:sz w:val="16"/>
          <w:szCs w:val="16"/>
        </w:rPr>
      </w:pPr>
    </w:p>
    <w:p w14:paraId="596EB6C2" w14:textId="77777777" w:rsidR="000438BC" w:rsidRDefault="000438BC" w:rsidP="000438BC">
      <w:pPr>
        <w:ind w:right="-13" w:hanging="576"/>
        <w:rPr>
          <w:rFonts w:cs="Noto Sans"/>
          <w:sz w:val="16"/>
          <w:szCs w:val="16"/>
        </w:rPr>
      </w:pPr>
    </w:p>
    <w:p w14:paraId="07661449" w14:textId="77777777" w:rsidR="000438BC" w:rsidRDefault="000438BC" w:rsidP="000438BC">
      <w:pPr>
        <w:ind w:right="-13" w:hanging="576"/>
        <w:rPr>
          <w:rFonts w:cs="Noto Sans"/>
          <w:sz w:val="16"/>
          <w:szCs w:val="16"/>
        </w:rPr>
      </w:pPr>
    </w:p>
    <w:p w14:paraId="7224E5E5" w14:textId="77777777" w:rsidR="000438BC" w:rsidRDefault="000438BC" w:rsidP="000438BC">
      <w:pPr>
        <w:ind w:right="-13" w:hanging="576"/>
        <w:rPr>
          <w:rFonts w:cs="Noto Sans"/>
          <w:sz w:val="16"/>
          <w:szCs w:val="16"/>
        </w:rPr>
      </w:pPr>
    </w:p>
    <w:p w14:paraId="0C9476EF" w14:textId="77777777" w:rsidR="000438BC" w:rsidRDefault="000438BC" w:rsidP="000438BC">
      <w:pPr>
        <w:ind w:right="-13" w:hanging="576"/>
        <w:rPr>
          <w:rFonts w:cs="Noto Sans"/>
          <w:sz w:val="16"/>
          <w:szCs w:val="16"/>
        </w:rPr>
      </w:pPr>
    </w:p>
    <w:p w14:paraId="03A4B4FD" w14:textId="77777777" w:rsidR="000438BC" w:rsidRDefault="000438BC" w:rsidP="000438BC">
      <w:pPr>
        <w:ind w:right="-13" w:hanging="576"/>
        <w:rPr>
          <w:rFonts w:cs="Noto Sans"/>
          <w:sz w:val="16"/>
          <w:szCs w:val="16"/>
        </w:rPr>
      </w:pPr>
    </w:p>
    <w:p w14:paraId="36A3624D" w14:textId="77777777" w:rsidR="000438BC" w:rsidRDefault="000438BC" w:rsidP="000438BC">
      <w:pPr>
        <w:ind w:right="-13" w:hanging="576"/>
        <w:rPr>
          <w:rFonts w:cs="Noto Sans"/>
          <w:sz w:val="16"/>
          <w:szCs w:val="16"/>
        </w:rPr>
      </w:pPr>
    </w:p>
    <w:p w14:paraId="34FEF5A5" w14:textId="77777777" w:rsidR="000438BC" w:rsidRDefault="000438BC" w:rsidP="000438BC">
      <w:pPr>
        <w:ind w:right="-13" w:hanging="576"/>
        <w:rPr>
          <w:rFonts w:cs="Noto Sans"/>
          <w:sz w:val="16"/>
          <w:szCs w:val="16"/>
        </w:rPr>
      </w:pPr>
    </w:p>
    <w:p w14:paraId="34229455" w14:textId="77777777" w:rsidR="000438BC" w:rsidRPr="00A27489" w:rsidRDefault="000438BC" w:rsidP="000438BC">
      <w:pPr>
        <w:ind w:right="-13"/>
        <w:rPr>
          <w:rFonts w:cs="Noto Sans"/>
          <w:sz w:val="16"/>
          <w:szCs w:val="16"/>
        </w:rPr>
      </w:pPr>
    </w:p>
    <w:p w14:paraId="2DA14F1B" w14:textId="77777777" w:rsidR="000438BC" w:rsidRPr="00A27489" w:rsidRDefault="000438BC" w:rsidP="000438BC">
      <w:pPr>
        <w:ind w:right="-13" w:hanging="576"/>
        <w:rPr>
          <w:rFonts w:cs="Noto Sans"/>
          <w:sz w:val="16"/>
          <w:szCs w:val="16"/>
        </w:rPr>
      </w:pPr>
    </w:p>
    <w:p w14:paraId="20648A90" w14:textId="77777777" w:rsidR="000438BC" w:rsidRPr="00A27489" w:rsidRDefault="000438BC" w:rsidP="000438BC">
      <w:pPr>
        <w:ind w:right="-13" w:hanging="576"/>
        <w:jc w:val="center"/>
        <w:rPr>
          <w:rFonts w:eastAsia="Times New Roman" w:cs="Noto Sans"/>
          <w:sz w:val="16"/>
          <w:szCs w:val="16"/>
          <w:lang w:eastAsia="es-MX"/>
        </w:rPr>
      </w:pPr>
      <w:r w:rsidRPr="00A27489">
        <w:rPr>
          <w:rFonts w:eastAsia="Times New Roman" w:cs="Noto Sans"/>
          <w:b/>
          <w:bCs/>
          <w:color w:val="000000"/>
          <w:sz w:val="16"/>
          <w:szCs w:val="16"/>
          <w:lang w:eastAsia="es-MX"/>
        </w:rPr>
        <w:lastRenderedPageBreak/>
        <w:t>Anexo 4</w:t>
      </w:r>
    </w:p>
    <w:p w14:paraId="4C24824A" w14:textId="77777777" w:rsidR="000438BC" w:rsidRPr="00A27489" w:rsidRDefault="000438BC" w:rsidP="000438BC">
      <w:pPr>
        <w:ind w:right="-13" w:hanging="576"/>
        <w:jc w:val="center"/>
        <w:rPr>
          <w:rFonts w:eastAsia="Times New Roman" w:cs="Noto Sans"/>
          <w:sz w:val="16"/>
          <w:szCs w:val="16"/>
          <w:lang w:eastAsia="es-MX"/>
        </w:rPr>
      </w:pPr>
      <w:r w:rsidRPr="00A27489">
        <w:rPr>
          <w:rFonts w:eastAsia="Times New Roman" w:cs="Noto Sans"/>
          <w:b/>
          <w:bCs/>
          <w:color w:val="000000"/>
          <w:sz w:val="16"/>
          <w:szCs w:val="16"/>
          <w:lang w:eastAsia="es-MX"/>
        </w:rPr>
        <w:t>Formato para Manifiesto de obligaciones relativas a la instalación de los bienes</w:t>
      </w:r>
    </w:p>
    <w:p w14:paraId="2FA731C4" w14:textId="77777777" w:rsidR="000438BC" w:rsidRPr="00A27489" w:rsidRDefault="000438BC" w:rsidP="000438BC">
      <w:pPr>
        <w:spacing w:after="240"/>
        <w:ind w:left="-709" w:right="-13" w:hanging="576"/>
        <w:rPr>
          <w:rFonts w:eastAsia="Times New Roman" w:cs="Noto Sans"/>
          <w:sz w:val="16"/>
          <w:szCs w:val="16"/>
          <w:lang w:eastAsia="es-MX"/>
        </w:rPr>
      </w:pPr>
      <w:r w:rsidRPr="00A27489">
        <w:rPr>
          <w:rFonts w:eastAsia="Times New Roman" w:cs="Noto Sans"/>
          <w:sz w:val="16"/>
          <w:szCs w:val="16"/>
          <w:lang w:eastAsia="es-MX"/>
        </w:rPr>
        <w:br/>
      </w:r>
      <w:r w:rsidRPr="00A27489">
        <w:rPr>
          <w:rFonts w:eastAsia="Times New Roman" w:cs="Noto Sans"/>
          <w:sz w:val="16"/>
          <w:szCs w:val="16"/>
          <w:lang w:eastAsia="es-MX"/>
        </w:rPr>
        <w:br/>
      </w:r>
    </w:p>
    <w:p w14:paraId="3C2D00B9" w14:textId="77777777" w:rsidR="000438BC" w:rsidRPr="00A27489" w:rsidRDefault="000438BC" w:rsidP="000438BC">
      <w:pPr>
        <w:ind w:right="-13"/>
        <w:jc w:val="right"/>
        <w:rPr>
          <w:rFonts w:eastAsia="Times New Roman" w:cs="Noto Sans"/>
          <w:sz w:val="16"/>
          <w:szCs w:val="16"/>
          <w:lang w:eastAsia="es-MX"/>
        </w:rPr>
      </w:pPr>
      <w:r w:rsidRPr="00A27489">
        <w:rPr>
          <w:rFonts w:eastAsia="Times New Roman" w:cs="Noto Sans"/>
          <w:color w:val="000000"/>
          <w:sz w:val="16"/>
          <w:szCs w:val="16"/>
          <w:lang w:eastAsia="es-MX"/>
        </w:rPr>
        <w:t>Santiago de Querétaro, Querétaro, a __ de ___________ 2026.</w:t>
      </w:r>
    </w:p>
    <w:p w14:paraId="25818EDA" w14:textId="77777777" w:rsidR="000438BC" w:rsidRPr="00A27489" w:rsidRDefault="000438BC" w:rsidP="000438BC">
      <w:pPr>
        <w:spacing w:after="240"/>
        <w:ind w:right="-13"/>
        <w:rPr>
          <w:rFonts w:eastAsia="Times New Roman" w:cs="Noto Sans"/>
          <w:sz w:val="16"/>
          <w:szCs w:val="16"/>
          <w:lang w:eastAsia="es-MX"/>
        </w:rPr>
      </w:pPr>
      <w:r w:rsidRPr="00A27489">
        <w:rPr>
          <w:rFonts w:eastAsia="Times New Roman" w:cs="Noto Sans"/>
          <w:sz w:val="16"/>
          <w:szCs w:val="16"/>
          <w:lang w:eastAsia="es-MX"/>
        </w:rPr>
        <w:br/>
      </w:r>
    </w:p>
    <w:p w14:paraId="76520C45" w14:textId="77777777" w:rsidR="000438BC" w:rsidRPr="00A27489" w:rsidRDefault="000438BC" w:rsidP="000438BC">
      <w:pPr>
        <w:ind w:right="-13"/>
        <w:rPr>
          <w:rFonts w:eastAsia="Times New Roman" w:cs="Noto Sans"/>
          <w:sz w:val="16"/>
          <w:szCs w:val="16"/>
          <w:lang w:eastAsia="es-MX"/>
        </w:rPr>
      </w:pPr>
      <w:r w:rsidRPr="00A27489">
        <w:rPr>
          <w:rFonts w:eastAsia="Times New Roman" w:cs="Noto Sans"/>
          <w:b/>
          <w:bCs/>
          <w:color w:val="000000"/>
          <w:sz w:val="16"/>
          <w:szCs w:val="16"/>
          <w:lang w:eastAsia="es-MX"/>
        </w:rPr>
        <w:t>Instituto Mexicano del Seguro Social</w:t>
      </w:r>
    </w:p>
    <w:p w14:paraId="44ADB36B" w14:textId="77777777" w:rsidR="000438BC" w:rsidRPr="00A27489" w:rsidRDefault="000438BC" w:rsidP="000438BC">
      <w:pPr>
        <w:ind w:right="-13"/>
        <w:rPr>
          <w:rFonts w:eastAsia="Times New Roman" w:cs="Noto Sans"/>
          <w:sz w:val="16"/>
          <w:szCs w:val="16"/>
          <w:lang w:eastAsia="es-MX"/>
        </w:rPr>
      </w:pPr>
      <w:r w:rsidRPr="00A27489">
        <w:rPr>
          <w:rFonts w:eastAsia="Times New Roman" w:cs="Noto Sans"/>
          <w:b/>
          <w:bCs/>
          <w:color w:val="000000"/>
          <w:sz w:val="16"/>
          <w:szCs w:val="16"/>
          <w:lang w:eastAsia="es-MX"/>
        </w:rPr>
        <w:t>Convocante</w:t>
      </w:r>
    </w:p>
    <w:p w14:paraId="56C8EF8E" w14:textId="77777777" w:rsidR="000438BC" w:rsidRPr="00A27489" w:rsidRDefault="000438BC" w:rsidP="000438BC">
      <w:pPr>
        <w:ind w:right="-13"/>
        <w:rPr>
          <w:rFonts w:eastAsia="Times New Roman" w:cs="Noto Sans"/>
          <w:sz w:val="16"/>
          <w:szCs w:val="16"/>
          <w:lang w:eastAsia="es-MX"/>
        </w:rPr>
      </w:pPr>
      <w:r w:rsidRPr="00A27489">
        <w:rPr>
          <w:rFonts w:eastAsia="Times New Roman" w:cs="Noto Sans"/>
          <w:b/>
          <w:bCs/>
          <w:color w:val="000000"/>
          <w:sz w:val="16"/>
          <w:szCs w:val="16"/>
          <w:lang w:eastAsia="es-MX"/>
        </w:rPr>
        <w:t>Licitación ________</w:t>
      </w:r>
    </w:p>
    <w:p w14:paraId="759AF2B3" w14:textId="77777777" w:rsidR="000438BC" w:rsidRPr="00A27489" w:rsidRDefault="000438BC" w:rsidP="000438BC">
      <w:pPr>
        <w:ind w:right="-13"/>
        <w:rPr>
          <w:rFonts w:eastAsia="Times New Roman" w:cs="Noto Sans"/>
          <w:b/>
          <w:bCs/>
          <w:color w:val="000000"/>
          <w:sz w:val="16"/>
          <w:szCs w:val="16"/>
          <w:lang w:eastAsia="es-MX"/>
        </w:rPr>
      </w:pPr>
    </w:p>
    <w:p w14:paraId="545DAE3E" w14:textId="77777777" w:rsidR="000438BC" w:rsidRPr="00A27489" w:rsidRDefault="000438BC" w:rsidP="000438BC">
      <w:pPr>
        <w:ind w:right="-13"/>
        <w:rPr>
          <w:rFonts w:eastAsia="Times New Roman" w:cs="Noto Sans"/>
          <w:sz w:val="16"/>
          <w:szCs w:val="16"/>
          <w:lang w:eastAsia="es-MX"/>
        </w:rPr>
      </w:pPr>
      <w:r w:rsidRPr="00A27489">
        <w:rPr>
          <w:rFonts w:eastAsia="Times New Roman" w:cs="Noto Sans"/>
          <w:b/>
          <w:bCs/>
          <w:color w:val="000000"/>
          <w:sz w:val="16"/>
          <w:szCs w:val="16"/>
          <w:lang w:eastAsia="es-MX"/>
        </w:rPr>
        <w:t>Presente.</w:t>
      </w:r>
    </w:p>
    <w:p w14:paraId="28F26C0C" w14:textId="77777777" w:rsidR="000438BC" w:rsidRPr="00A27489" w:rsidRDefault="000438BC" w:rsidP="000438BC">
      <w:pPr>
        <w:spacing w:after="240"/>
        <w:ind w:right="-13"/>
        <w:rPr>
          <w:rFonts w:eastAsia="Times New Roman" w:cs="Noto Sans"/>
          <w:sz w:val="16"/>
          <w:szCs w:val="16"/>
          <w:lang w:eastAsia="es-MX"/>
        </w:rPr>
      </w:pPr>
    </w:p>
    <w:p w14:paraId="7727D4EF" w14:textId="77777777" w:rsidR="000438BC" w:rsidRPr="00A27489" w:rsidRDefault="000438BC" w:rsidP="000438BC">
      <w:pPr>
        <w:ind w:right="-13"/>
        <w:rPr>
          <w:rFonts w:eastAsia="Times New Roman" w:cs="Noto Sans"/>
          <w:sz w:val="16"/>
          <w:szCs w:val="16"/>
          <w:lang w:eastAsia="es-MX"/>
        </w:rPr>
      </w:pPr>
      <w:r w:rsidRPr="00A27489">
        <w:rPr>
          <w:rFonts w:eastAsia="Times New Roman" w:cs="Noto Sans"/>
          <w:b/>
          <w:bCs/>
          <w:color w:val="000000"/>
          <w:sz w:val="16"/>
          <w:szCs w:val="16"/>
          <w:lang w:eastAsia="es-MX"/>
        </w:rPr>
        <w:t>(__________</w:t>
      </w:r>
      <w:r w:rsidRPr="00A27489">
        <w:rPr>
          <w:rFonts w:eastAsia="Times New Roman" w:cs="Noto Sans"/>
          <w:b/>
          <w:bCs/>
          <w:color w:val="000000"/>
          <w:sz w:val="16"/>
          <w:szCs w:val="16"/>
          <w:u w:val="single"/>
          <w:lang w:eastAsia="es-MX"/>
        </w:rPr>
        <w:t>nombre</w:t>
      </w:r>
      <w:r w:rsidRPr="00A27489">
        <w:rPr>
          <w:rFonts w:eastAsia="Times New Roman" w:cs="Noto Sans"/>
          <w:b/>
          <w:bCs/>
          <w:color w:val="000000"/>
          <w:sz w:val="16"/>
          <w:szCs w:val="16"/>
          <w:lang w:eastAsia="es-MX"/>
        </w:rPr>
        <w:t>________)</w:t>
      </w:r>
      <w:r w:rsidRPr="00A27489">
        <w:rPr>
          <w:rFonts w:eastAsia="Times New Roman" w:cs="Noto Sans"/>
          <w:color w:val="000000"/>
          <w:sz w:val="16"/>
          <w:szCs w:val="16"/>
          <w:lang w:eastAsia="es-MX"/>
        </w:rPr>
        <w:t xml:space="preserve"> en mi carácter de representante legal de la empresa </w:t>
      </w:r>
      <w:r w:rsidRPr="00A27489">
        <w:rPr>
          <w:rFonts w:eastAsia="Times New Roman" w:cs="Noto Sans"/>
          <w:b/>
          <w:bCs/>
          <w:color w:val="000000"/>
          <w:sz w:val="16"/>
          <w:szCs w:val="16"/>
          <w:lang w:eastAsia="es-MX"/>
        </w:rPr>
        <w:t>(__________</w:t>
      </w:r>
      <w:r w:rsidRPr="00A27489">
        <w:rPr>
          <w:rFonts w:eastAsia="Times New Roman" w:cs="Noto Sans"/>
          <w:b/>
          <w:bCs/>
          <w:color w:val="000000"/>
          <w:sz w:val="16"/>
          <w:szCs w:val="16"/>
          <w:u w:val="single"/>
          <w:lang w:eastAsia="es-MX"/>
        </w:rPr>
        <w:t>nombre o razón social de la empresa</w:t>
      </w:r>
      <w:r w:rsidRPr="00A27489">
        <w:rPr>
          <w:rFonts w:eastAsia="Times New Roman" w:cs="Noto Sans"/>
          <w:b/>
          <w:bCs/>
          <w:color w:val="000000"/>
          <w:sz w:val="16"/>
          <w:szCs w:val="16"/>
          <w:lang w:eastAsia="es-MX"/>
        </w:rPr>
        <w:t>________),</w:t>
      </w:r>
      <w:r w:rsidRPr="00A27489">
        <w:rPr>
          <w:rFonts w:eastAsia="Times New Roman" w:cs="Noto Sans"/>
          <w:color w:val="000000"/>
          <w:sz w:val="16"/>
          <w:szCs w:val="16"/>
          <w:lang w:eastAsia="es-MX"/>
        </w:rPr>
        <w:t xml:space="preserve"> manifiesto que:</w:t>
      </w:r>
    </w:p>
    <w:p w14:paraId="4E20C717" w14:textId="77777777" w:rsidR="000438BC" w:rsidRPr="00A27489" w:rsidRDefault="000438BC" w:rsidP="000438BC">
      <w:pPr>
        <w:ind w:right="-13"/>
        <w:rPr>
          <w:rFonts w:eastAsia="Times New Roman" w:cs="Noto Sans"/>
          <w:sz w:val="16"/>
          <w:szCs w:val="16"/>
          <w:lang w:eastAsia="es-MX"/>
        </w:rPr>
      </w:pPr>
    </w:p>
    <w:p w14:paraId="5A829758" w14:textId="77777777" w:rsidR="000438BC" w:rsidRPr="00A27489" w:rsidRDefault="000438BC" w:rsidP="000438BC">
      <w:pPr>
        <w:ind w:right="-13"/>
        <w:rPr>
          <w:rFonts w:eastAsia="Times New Roman" w:cs="Noto Sans"/>
          <w:sz w:val="16"/>
          <w:szCs w:val="16"/>
          <w:lang w:eastAsia="es-MX"/>
        </w:rPr>
      </w:pPr>
      <w:r w:rsidRPr="00A27489">
        <w:rPr>
          <w:rFonts w:eastAsia="Times New Roman" w:cs="Noto Sans"/>
          <w:color w:val="000000"/>
          <w:sz w:val="16"/>
          <w:szCs w:val="16"/>
          <w:lang w:eastAsia="es-MX"/>
        </w:rPr>
        <w:t>Respecto de la oferta de la(s) partida(s) ________________, mi representada se compromete a cumplir cabalmente para la instalación de los bienes en los que resulte adjudicada, con todos y cada uno de los requerimientos de adecuación de espacio físico que se requiera en la unidad de destino final de los bienes, determinados por el personal de la unidad médica receptora y que se encuentren directamente relacionados con el área de instalación del bien.  </w:t>
      </w:r>
    </w:p>
    <w:p w14:paraId="5EF4EA93" w14:textId="77777777" w:rsidR="000438BC" w:rsidRPr="00A27489" w:rsidRDefault="000438BC" w:rsidP="000438BC">
      <w:pPr>
        <w:spacing w:after="240"/>
        <w:ind w:right="-13"/>
        <w:rPr>
          <w:rFonts w:eastAsia="Times New Roman" w:cs="Noto Sans"/>
          <w:sz w:val="16"/>
          <w:szCs w:val="16"/>
          <w:lang w:eastAsia="es-MX"/>
        </w:rPr>
      </w:pPr>
      <w:r w:rsidRPr="00A27489">
        <w:rPr>
          <w:rFonts w:eastAsia="Times New Roman" w:cs="Noto Sans"/>
          <w:sz w:val="16"/>
          <w:szCs w:val="16"/>
          <w:lang w:eastAsia="es-MX"/>
        </w:rPr>
        <w:br/>
      </w:r>
      <w:r w:rsidRPr="00A27489">
        <w:rPr>
          <w:rFonts w:eastAsia="Times New Roman" w:cs="Noto Sans"/>
          <w:sz w:val="16"/>
          <w:szCs w:val="16"/>
          <w:lang w:eastAsia="es-MX"/>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5817"/>
      </w:tblGrid>
      <w:tr w:rsidR="000438BC" w:rsidRPr="00A27489" w14:paraId="1DA7DFFC" w14:textId="77777777" w:rsidTr="00B63734">
        <w:trPr>
          <w:jc w:val="center"/>
        </w:trPr>
        <w:tc>
          <w:tcPr>
            <w:tcW w:w="5817" w:type="dxa"/>
            <w:tcBorders>
              <w:top w:val="single" w:sz="4" w:space="0" w:color="000000"/>
            </w:tcBorders>
            <w:tcMar>
              <w:top w:w="0" w:type="dxa"/>
              <w:left w:w="115" w:type="dxa"/>
              <w:bottom w:w="0" w:type="dxa"/>
              <w:right w:w="115" w:type="dxa"/>
            </w:tcMar>
            <w:hideMark/>
          </w:tcPr>
          <w:p w14:paraId="74D800E9" w14:textId="77777777" w:rsidR="000438BC" w:rsidRPr="00A27489" w:rsidRDefault="000438BC" w:rsidP="00B63734">
            <w:pPr>
              <w:ind w:right="-13"/>
              <w:jc w:val="center"/>
              <w:rPr>
                <w:rFonts w:eastAsia="Times New Roman" w:cs="Noto Sans"/>
                <w:sz w:val="16"/>
                <w:szCs w:val="16"/>
                <w:lang w:eastAsia="es-MX"/>
              </w:rPr>
            </w:pPr>
            <w:r w:rsidRPr="00A27489">
              <w:rPr>
                <w:rFonts w:eastAsia="Times New Roman" w:cs="Noto Sans"/>
                <w:b/>
                <w:bCs/>
                <w:color w:val="000000"/>
                <w:sz w:val="16"/>
                <w:szCs w:val="16"/>
                <w:lang w:eastAsia="es-MX"/>
              </w:rPr>
              <w:t>Nombre y firma del representante legal del licitante</w:t>
            </w:r>
          </w:p>
        </w:tc>
      </w:tr>
    </w:tbl>
    <w:p w14:paraId="4C488B68" w14:textId="77777777" w:rsidR="000438BC" w:rsidRPr="00A27489" w:rsidRDefault="000438BC" w:rsidP="000438BC">
      <w:pPr>
        <w:ind w:right="-13"/>
        <w:rPr>
          <w:rFonts w:cs="Noto Sans"/>
          <w:sz w:val="16"/>
          <w:szCs w:val="16"/>
        </w:rPr>
      </w:pPr>
    </w:p>
    <w:p w14:paraId="1618EBDA" w14:textId="77777777" w:rsidR="000438BC" w:rsidRPr="00A27489" w:rsidRDefault="000438BC" w:rsidP="000438BC">
      <w:pPr>
        <w:ind w:right="-13" w:hanging="576"/>
        <w:rPr>
          <w:rFonts w:cs="Noto Sans"/>
          <w:sz w:val="16"/>
          <w:szCs w:val="16"/>
        </w:rPr>
      </w:pPr>
    </w:p>
    <w:p w14:paraId="551CC038" w14:textId="77777777" w:rsidR="000438BC" w:rsidRPr="00A27489" w:rsidRDefault="000438BC" w:rsidP="000438BC">
      <w:pPr>
        <w:ind w:right="-13" w:hanging="576"/>
        <w:rPr>
          <w:rFonts w:cs="Noto Sans"/>
          <w:sz w:val="16"/>
          <w:szCs w:val="16"/>
        </w:rPr>
      </w:pPr>
    </w:p>
    <w:p w14:paraId="4B06FCC2" w14:textId="77777777" w:rsidR="000438BC" w:rsidRPr="00A27489" w:rsidRDefault="000438BC" w:rsidP="000438BC">
      <w:pPr>
        <w:ind w:right="-13" w:hanging="576"/>
        <w:rPr>
          <w:rFonts w:cs="Noto Sans"/>
          <w:sz w:val="16"/>
          <w:szCs w:val="16"/>
        </w:rPr>
      </w:pPr>
    </w:p>
    <w:p w14:paraId="661B8534" w14:textId="77777777" w:rsidR="000438BC" w:rsidRPr="00A27489" w:rsidRDefault="000438BC" w:rsidP="000438BC">
      <w:pPr>
        <w:ind w:right="-13" w:hanging="576"/>
        <w:rPr>
          <w:rFonts w:cs="Noto Sans"/>
          <w:sz w:val="16"/>
          <w:szCs w:val="16"/>
        </w:rPr>
      </w:pPr>
    </w:p>
    <w:p w14:paraId="48D1F6DA" w14:textId="77777777" w:rsidR="000438BC" w:rsidRPr="00A27489" w:rsidRDefault="000438BC" w:rsidP="000438BC">
      <w:pPr>
        <w:ind w:right="-13" w:hanging="576"/>
        <w:rPr>
          <w:rFonts w:cs="Noto Sans"/>
          <w:sz w:val="16"/>
          <w:szCs w:val="16"/>
        </w:rPr>
      </w:pPr>
    </w:p>
    <w:p w14:paraId="39F7F6AB" w14:textId="77777777" w:rsidR="000438BC" w:rsidRPr="00A27489" w:rsidRDefault="000438BC" w:rsidP="000438BC">
      <w:pPr>
        <w:ind w:right="-13" w:hanging="576"/>
        <w:rPr>
          <w:rFonts w:cs="Noto Sans"/>
          <w:sz w:val="16"/>
          <w:szCs w:val="16"/>
        </w:rPr>
      </w:pPr>
    </w:p>
    <w:p w14:paraId="78BEC00E" w14:textId="77777777" w:rsidR="000438BC" w:rsidRPr="00A27489" w:rsidRDefault="000438BC" w:rsidP="000438BC">
      <w:pPr>
        <w:ind w:right="-13" w:hanging="576"/>
        <w:rPr>
          <w:rFonts w:cs="Noto Sans"/>
          <w:sz w:val="16"/>
          <w:szCs w:val="16"/>
        </w:rPr>
      </w:pPr>
    </w:p>
    <w:p w14:paraId="48DAD34B" w14:textId="77777777" w:rsidR="000438BC" w:rsidRDefault="000438BC" w:rsidP="000438BC">
      <w:pPr>
        <w:ind w:right="-13" w:hanging="576"/>
        <w:rPr>
          <w:rFonts w:cs="Noto Sans"/>
          <w:sz w:val="16"/>
          <w:szCs w:val="16"/>
        </w:rPr>
      </w:pPr>
    </w:p>
    <w:p w14:paraId="0DE8C7FB" w14:textId="77777777" w:rsidR="000438BC" w:rsidRDefault="000438BC" w:rsidP="000438BC">
      <w:pPr>
        <w:ind w:right="-13" w:hanging="576"/>
        <w:rPr>
          <w:rFonts w:cs="Noto Sans"/>
          <w:sz w:val="16"/>
          <w:szCs w:val="16"/>
        </w:rPr>
      </w:pPr>
    </w:p>
    <w:p w14:paraId="364C9298" w14:textId="77777777" w:rsidR="000438BC" w:rsidRDefault="000438BC" w:rsidP="000438BC">
      <w:pPr>
        <w:ind w:right="-13" w:hanging="576"/>
        <w:rPr>
          <w:rFonts w:cs="Noto Sans"/>
          <w:sz w:val="16"/>
          <w:szCs w:val="16"/>
        </w:rPr>
      </w:pPr>
    </w:p>
    <w:p w14:paraId="32A0A3B7" w14:textId="77777777" w:rsidR="000438BC" w:rsidRDefault="000438BC" w:rsidP="000438BC">
      <w:pPr>
        <w:ind w:right="-13" w:hanging="576"/>
        <w:rPr>
          <w:rFonts w:cs="Noto Sans"/>
          <w:sz w:val="16"/>
          <w:szCs w:val="16"/>
        </w:rPr>
      </w:pPr>
    </w:p>
    <w:p w14:paraId="57B57CCB" w14:textId="77777777" w:rsidR="000438BC" w:rsidRDefault="000438BC" w:rsidP="000438BC">
      <w:pPr>
        <w:ind w:right="-13" w:hanging="576"/>
        <w:rPr>
          <w:rFonts w:cs="Noto Sans"/>
          <w:sz w:val="16"/>
          <w:szCs w:val="16"/>
        </w:rPr>
      </w:pPr>
    </w:p>
    <w:p w14:paraId="6881655D" w14:textId="77777777" w:rsidR="000438BC" w:rsidRDefault="000438BC" w:rsidP="000438BC">
      <w:pPr>
        <w:ind w:right="-13" w:hanging="576"/>
        <w:rPr>
          <w:rFonts w:cs="Noto Sans"/>
          <w:sz w:val="16"/>
          <w:szCs w:val="16"/>
        </w:rPr>
      </w:pPr>
    </w:p>
    <w:p w14:paraId="471A9706" w14:textId="77777777" w:rsidR="000438BC" w:rsidRDefault="000438BC" w:rsidP="000438BC">
      <w:pPr>
        <w:ind w:right="-13" w:hanging="576"/>
        <w:rPr>
          <w:rFonts w:cs="Noto Sans"/>
          <w:sz w:val="16"/>
          <w:szCs w:val="16"/>
        </w:rPr>
      </w:pPr>
    </w:p>
    <w:p w14:paraId="62208CC8" w14:textId="77777777" w:rsidR="000438BC" w:rsidRDefault="000438BC" w:rsidP="000438BC">
      <w:pPr>
        <w:ind w:right="-13" w:hanging="576"/>
        <w:rPr>
          <w:rFonts w:cs="Noto Sans"/>
          <w:sz w:val="16"/>
          <w:szCs w:val="16"/>
        </w:rPr>
      </w:pPr>
    </w:p>
    <w:p w14:paraId="15C5B910" w14:textId="77777777" w:rsidR="000438BC" w:rsidRDefault="000438BC" w:rsidP="000438BC">
      <w:pPr>
        <w:ind w:right="-13" w:hanging="576"/>
        <w:rPr>
          <w:rFonts w:cs="Noto Sans"/>
          <w:sz w:val="16"/>
          <w:szCs w:val="16"/>
        </w:rPr>
      </w:pPr>
    </w:p>
    <w:p w14:paraId="5D595D92" w14:textId="77777777" w:rsidR="000438BC" w:rsidRDefault="000438BC" w:rsidP="000438BC">
      <w:pPr>
        <w:ind w:right="-13" w:hanging="576"/>
        <w:rPr>
          <w:rFonts w:cs="Noto Sans"/>
          <w:sz w:val="16"/>
          <w:szCs w:val="16"/>
        </w:rPr>
      </w:pPr>
    </w:p>
    <w:p w14:paraId="4867A42C" w14:textId="77777777" w:rsidR="000438BC" w:rsidRDefault="000438BC" w:rsidP="000438BC">
      <w:pPr>
        <w:ind w:right="-13" w:hanging="576"/>
        <w:rPr>
          <w:rFonts w:cs="Noto Sans"/>
          <w:sz w:val="16"/>
          <w:szCs w:val="16"/>
        </w:rPr>
      </w:pPr>
    </w:p>
    <w:p w14:paraId="4B1208AC" w14:textId="77777777" w:rsidR="000438BC" w:rsidRDefault="000438BC" w:rsidP="000438BC">
      <w:pPr>
        <w:ind w:right="-13" w:hanging="576"/>
        <w:rPr>
          <w:rFonts w:cs="Noto Sans"/>
          <w:sz w:val="16"/>
          <w:szCs w:val="16"/>
        </w:rPr>
      </w:pPr>
    </w:p>
    <w:p w14:paraId="0DE37C6A" w14:textId="77777777" w:rsidR="000438BC" w:rsidRDefault="000438BC" w:rsidP="000438BC">
      <w:pPr>
        <w:ind w:right="-13" w:hanging="576"/>
        <w:rPr>
          <w:rFonts w:cs="Noto Sans"/>
          <w:sz w:val="16"/>
          <w:szCs w:val="16"/>
        </w:rPr>
      </w:pPr>
    </w:p>
    <w:p w14:paraId="6B289E62" w14:textId="77777777" w:rsidR="000438BC" w:rsidRDefault="000438BC" w:rsidP="000438BC">
      <w:pPr>
        <w:ind w:right="-13" w:hanging="576"/>
        <w:rPr>
          <w:rFonts w:cs="Noto Sans"/>
          <w:sz w:val="16"/>
          <w:szCs w:val="16"/>
        </w:rPr>
      </w:pPr>
    </w:p>
    <w:p w14:paraId="1051186E" w14:textId="77777777" w:rsidR="000438BC" w:rsidRDefault="000438BC" w:rsidP="000438BC">
      <w:pPr>
        <w:ind w:right="-13" w:hanging="576"/>
        <w:rPr>
          <w:rFonts w:cs="Noto Sans"/>
          <w:sz w:val="16"/>
          <w:szCs w:val="16"/>
        </w:rPr>
      </w:pPr>
    </w:p>
    <w:p w14:paraId="1222ED22" w14:textId="77777777" w:rsidR="000438BC" w:rsidRDefault="000438BC" w:rsidP="000438BC">
      <w:pPr>
        <w:ind w:right="-13" w:hanging="576"/>
        <w:rPr>
          <w:rFonts w:cs="Noto Sans"/>
          <w:sz w:val="16"/>
          <w:szCs w:val="16"/>
        </w:rPr>
      </w:pPr>
    </w:p>
    <w:p w14:paraId="60EFFB87" w14:textId="77777777" w:rsidR="000438BC" w:rsidRDefault="000438BC" w:rsidP="000438BC">
      <w:pPr>
        <w:ind w:right="-13" w:hanging="576"/>
        <w:rPr>
          <w:rFonts w:cs="Noto Sans"/>
          <w:sz w:val="16"/>
          <w:szCs w:val="16"/>
        </w:rPr>
      </w:pPr>
    </w:p>
    <w:p w14:paraId="71916380" w14:textId="77777777" w:rsidR="000438BC" w:rsidRDefault="000438BC" w:rsidP="000438BC">
      <w:pPr>
        <w:ind w:right="-13" w:hanging="576"/>
        <w:rPr>
          <w:rFonts w:cs="Noto Sans"/>
          <w:sz w:val="16"/>
          <w:szCs w:val="16"/>
        </w:rPr>
      </w:pPr>
    </w:p>
    <w:p w14:paraId="71A31032" w14:textId="77777777" w:rsidR="000438BC" w:rsidRDefault="000438BC" w:rsidP="000438BC">
      <w:pPr>
        <w:ind w:right="-13" w:hanging="576"/>
        <w:rPr>
          <w:rFonts w:cs="Noto Sans"/>
          <w:sz w:val="16"/>
          <w:szCs w:val="16"/>
        </w:rPr>
      </w:pPr>
    </w:p>
    <w:p w14:paraId="061E54A9" w14:textId="77777777" w:rsidR="000438BC" w:rsidRPr="00A27489" w:rsidRDefault="000438BC" w:rsidP="000438BC">
      <w:pPr>
        <w:ind w:right="-13" w:hanging="576"/>
        <w:rPr>
          <w:rFonts w:cs="Noto Sans"/>
          <w:sz w:val="16"/>
          <w:szCs w:val="16"/>
        </w:rPr>
      </w:pPr>
    </w:p>
    <w:p w14:paraId="54A28DCB" w14:textId="77777777" w:rsidR="000438BC" w:rsidRPr="00A27489" w:rsidRDefault="000438BC" w:rsidP="000438BC">
      <w:pPr>
        <w:ind w:right="-13" w:hanging="576"/>
        <w:rPr>
          <w:rFonts w:cs="Noto Sans"/>
          <w:sz w:val="16"/>
          <w:szCs w:val="16"/>
        </w:rPr>
      </w:pPr>
    </w:p>
    <w:p w14:paraId="7B2679A3" w14:textId="77777777" w:rsidR="000438BC" w:rsidRPr="00A27489" w:rsidRDefault="000438BC" w:rsidP="000438BC">
      <w:pPr>
        <w:ind w:right="-13"/>
        <w:jc w:val="center"/>
        <w:rPr>
          <w:rFonts w:cs="Noto Sans"/>
          <w:b/>
          <w:sz w:val="16"/>
          <w:szCs w:val="16"/>
        </w:rPr>
      </w:pPr>
      <w:r w:rsidRPr="00A27489">
        <w:rPr>
          <w:rFonts w:cs="Noto Sans"/>
          <w:b/>
          <w:sz w:val="16"/>
          <w:szCs w:val="16"/>
        </w:rPr>
        <w:lastRenderedPageBreak/>
        <w:t>Anexo No. 4.3</w:t>
      </w:r>
    </w:p>
    <w:p w14:paraId="0E155AB4" w14:textId="77777777" w:rsidR="000438BC" w:rsidRPr="00A27489" w:rsidRDefault="000438BC" w:rsidP="000438BC">
      <w:pPr>
        <w:pStyle w:val="Encabezado"/>
        <w:ind w:right="-13"/>
        <w:jc w:val="center"/>
        <w:rPr>
          <w:rFonts w:ascii="Noto Sans" w:hAnsi="Noto Sans" w:cs="Noto Sans"/>
          <w:b/>
          <w:sz w:val="16"/>
          <w:szCs w:val="16"/>
        </w:rPr>
      </w:pPr>
      <w:r w:rsidRPr="00A27489">
        <w:rPr>
          <w:rFonts w:ascii="Noto Sans" w:hAnsi="Noto Sans" w:cs="Noto Sans"/>
          <w:b/>
          <w:sz w:val="16"/>
          <w:szCs w:val="16"/>
        </w:rPr>
        <w:t>Acta Administrativa Circunstanciada de Entrega, Recepción, Puesta en Operación y Capacitación de Bienes de Inversión</w:t>
      </w:r>
    </w:p>
    <w:p w14:paraId="644561DD" w14:textId="77777777" w:rsidR="000438BC" w:rsidRPr="00A27489" w:rsidRDefault="000438BC" w:rsidP="000438BC">
      <w:pPr>
        <w:tabs>
          <w:tab w:val="center" w:pos="4419"/>
          <w:tab w:val="right" w:pos="8838"/>
        </w:tabs>
        <w:suppressAutoHyphens/>
        <w:ind w:right="-13"/>
        <w:jc w:val="right"/>
        <w:rPr>
          <w:rFonts w:ascii="Montserrat" w:eastAsia="Times New Roman" w:hAnsi="Montserrat"/>
          <w:sz w:val="16"/>
          <w:szCs w:val="16"/>
          <w:lang w:eastAsia="ar-SA"/>
        </w:rPr>
      </w:pPr>
    </w:p>
    <w:p w14:paraId="54C83725" w14:textId="77777777" w:rsidR="000438BC" w:rsidRPr="00A27489" w:rsidRDefault="000438BC" w:rsidP="000438BC">
      <w:pPr>
        <w:tabs>
          <w:tab w:val="center" w:pos="4419"/>
          <w:tab w:val="right" w:pos="8838"/>
        </w:tabs>
        <w:suppressAutoHyphens/>
        <w:ind w:right="-13"/>
        <w:jc w:val="right"/>
        <w:rPr>
          <w:rFonts w:ascii="Montserrat" w:eastAsia="Times New Roman" w:hAnsi="Montserrat"/>
          <w:sz w:val="16"/>
          <w:szCs w:val="16"/>
          <w:lang w:eastAsia="ar-SA"/>
        </w:rPr>
      </w:pPr>
    </w:p>
    <w:p w14:paraId="1FF87ACF" w14:textId="77777777" w:rsidR="000438BC" w:rsidRPr="00A27489" w:rsidRDefault="000438BC" w:rsidP="000438BC">
      <w:pPr>
        <w:ind w:right="-13"/>
        <w:rPr>
          <w:rFonts w:cs="Noto Sans"/>
          <w:sz w:val="16"/>
          <w:szCs w:val="16"/>
        </w:rPr>
      </w:pPr>
      <w:r w:rsidRPr="00A27489">
        <w:rPr>
          <w:rFonts w:cs="Noto Sans"/>
          <w:sz w:val="16"/>
          <w:szCs w:val="16"/>
        </w:rP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14:paraId="1A8C0E0D" w14:textId="77777777" w:rsidR="000438BC" w:rsidRPr="00A27489" w:rsidRDefault="000438BC" w:rsidP="000438BC">
      <w:pPr>
        <w:ind w:right="-13"/>
        <w:rPr>
          <w:rFonts w:cs="Noto Sans"/>
          <w:sz w:val="16"/>
          <w:szCs w:val="16"/>
        </w:rPr>
      </w:pPr>
    </w:p>
    <w:p w14:paraId="0A03BAB4" w14:textId="77777777" w:rsidR="000438BC" w:rsidRPr="00A27489" w:rsidRDefault="000438BC" w:rsidP="000438BC">
      <w:pPr>
        <w:ind w:right="-13"/>
        <w:rPr>
          <w:rFonts w:cs="Noto Sans"/>
          <w:sz w:val="16"/>
          <w:szCs w:val="16"/>
        </w:rPr>
      </w:pPr>
      <w:r w:rsidRPr="00A27489">
        <w:rPr>
          <w:rFonts w:cs="Noto Sans"/>
          <w:sz w:val="16"/>
          <w:szCs w:val="16"/>
        </w:rPr>
        <w:t>(</w:t>
      </w:r>
      <w:r w:rsidRPr="00A27489">
        <w:rPr>
          <w:rFonts w:cs="Noto Sans"/>
          <w:b/>
          <w:sz w:val="16"/>
          <w:szCs w:val="16"/>
        </w:rPr>
        <w:t>NOTA IMPORTANTE:</w:t>
      </w:r>
      <w:r w:rsidRPr="00A27489">
        <w:rPr>
          <w:rFonts w:cs="Noto Sans"/>
          <w:sz w:val="16"/>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14:paraId="4C1E44C9" w14:textId="77777777" w:rsidR="000438BC" w:rsidRPr="00A27489" w:rsidRDefault="000438BC" w:rsidP="000438BC">
      <w:pPr>
        <w:ind w:right="-13"/>
        <w:rPr>
          <w:rFonts w:cs="Noto Sans"/>
          <w:sz w:val="16"/>
          <w:szCs w:val="16"/>
        </w:rPr>
      </w:pPr>
    </w:p>
    <w:p w14:paraId="4041B21B" w14:textId="77777777" w:rsidR="000438BC" w:rsidRPr="00A27489" w:rsidRDefault="000438BC" w:rsidP="0095387E">
      <w:pPr>
        <w:numPr>
          <w:ilvl w:val="0"/>
          <w:numId w:val="198"/>
        </w:numPr>
        <w:spacing w:line="276" w:lineRule="auto"/>
        <w:ind w:left="0" w:right="-13" w:firstLine="0"/>
        <w:contextualSpacing/>
        <w:jc w:val="left"/>
        <w:rPr>
          <w:rFonts w:eastAsia="Times New Roman" w:cs="Noto Sans"/>
          <w:sz w:val="16"/>
          <w:szCs w:val="16"/>
          <w:lang w:eastAsia="es-ES"/>
        </w:rPr>
      </w:pPr>
      <w:r w:rsidRPr="00A27489">
        <w:rPr>
          <w:rFonts w:eastAsia="Times New Roman" w:cs="Noto Sans"/>
          <w:sz w:val="16"/>
          <w:szCs w:val="16"/>
          <w:lang w:eastAsia="es-ES"/>
        </w:rPr>
        <w:t>Descripción general del(los) bien(es) recibidos:</w:t>
      </w:r>
    </w:p>
    <w:p w14:paraId="335A7C8B" w14:textId="77777777" w:rsidR="000438BC" w:rsidRPr="00A27489" w:rsidRDefault="000438BC" w:rsidP="000438BC">
      <w:pPr>
        <w:ind w:right="-13"/>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049"/>
        <w:gridCol w:w="1071"/>
        <w:gridCol w:w="1163"/>
        <w:gridCol w:w="1148"/>
        <w:gridCol w:w="861"/>
        <w:gridCol w:w="800"/>
        <w:gridCol w:w="2697"/>
      </w:tblGrid>
      <w:tr w:rsidR="000438BC" w:rsidRPr="00A27489" w14:paraId="16B36A18" w14:textId="77777777" w:rsidTr="00B63734">
        <w:trPr>
          <w:jc w:val="center"/>
        </w:trPr>
        <w:tc>
          <w:tcPr>
            <w:tcW w:w="5000" w:type="pct"/>
            <w:gridSpan w:val="8"/>
            <w:tcBorders>
              <w:right w:val="single" w:sz="4" w:space="0" w:color="auto"/>
            </w:tcBorders>
            <w:shd w:val="clear" w:color="auto" w:fill="003300"/>
            <w:vAlign w:val="center"/>
          </w:tcPr>
          <w:p w14:paraId="3168A5F5" w14:textId="77777777" w:rsidR="000438BC" w:rsidRPr="00A27489" w:rsidRDefault="000438BC" w:rsidP="00B63734">
            <w:pPr>
              <w:ind w:right="-13" w:hanging="576"/>
              <w:jc w:val="center"/>
              <w:rPr>
                <w:rFonts w:cs="Noto Sans"/>
                <w:sz w:val="16"/>
                <w:szCs w:val="16"/>
              </w:rPr>
            </w:pPr>
            <w:r w:rsidRPr="00A27489">
              <w:rPr>
                <w:rFonts w:cs="Noto Sans"/>
                <w:b/>
                <w:sz w:val="16"/>
                <w:szCs w:val="16"/>
              </w:rPr>
              <w:t xml:space="preserve">Equipo </w:t>
            </w:r>
          </w:p>
        </w:tc>
      </w:tr>
      <w:tr w:rsidR="000438BC" w:rsidRPr="00A27489" w14:paraId="7FF8C870" w14:textId="77777777" w:rsidTr="00B63734">
        <w:trPr>
          <w:jc w:val="center"/>
        </w:trPr>
        <w:tc>
          <w:tcPr>
            <w:tcW w:w="1011" w:type="pct"/>
            <w:tcBorders>
              <w:right w:val="single" w:sz="4" w:space="0" w:color="auto"/>
            </w:tcBorders>
            <w:shd w:val="clear" w:color="auto" w:fill="003300"/>
            <w:vAlign w:val="center"/>
          </w:tcPr>
          <w:p w14:paraId="7BF9D622" w14:textId="77777777" w:rsidR="000438BC" w:rsidRPr="00A27489" w:rsidRDefault="000438BC" w:rsidP="00B63734">
            <w:pPr>
              <w:ind w:right="-13"/>
              <w:jc w:val="center"/>
              <w:rPr>
                <w:rFonts w:cs="Noto Sans"/>
                <w:sz w:val="16"/>
                <w:szCs w:val="16"/>
              </w:rPr>
            </w:pPr>
            <w:r w:rsidRPr="00A27489">
              <w:rPr>
                <w:rFonts w:cs="Noto Sans"/>
                <w:sz w:val="16"/>
                <w:szCs w:val="16"/>
              </w:rPr>
              <w:t>Nombre</w:t>
            </w:r>
          </w:p>
        </w:tc>
        <w:tc>
          <w:tcPr>
            <w:tcW w:w="476" w:type="pct"/>
            <w:tcBorders>
              <w:right w:val="single" w:sz="4" w:space="0" w:color="auto"/>
            </w:tcBorders>
            <w:shd w:val="clear" w:color="auto" w:fill="003300"/>
            <w:vAlign w:val="center"/>
          </w:tcPr>
          <w:p w14:paraId="3A98D821" w14:textId="77777777" w:rsidR="000438BC" w:rsidRPr="00A27489" w:rsidRDefault="000438BC" w:rsidP="00B63734">
            <w:pPr>
              <w:ind w:right="-13"/>
              <w:jc w:val="center"/>
              <w:rPr>
                <w:rFonts w:cs="Noto Sans"/>
                <w:sz w:val="16"/>
                <w:szCs w:val="16"/>
              </w:rPr>
            </w:pPr>
            <w:r w:rsidRPr="00A27489">
              <w:rPr>
                <w:rFonts w:cs="Noto Sans"/>
                <w:sz w:val="16"/>
                <w:szCs w:val="16"/>
              </w:rPr>
              <w:t>Marca</w:t>
            </w:r>
          </w:p>
        </w:tc>
        <w:tc>
          <w:tcPr>
            <w:tcW w:w="486" w:type="pct"/>
            <w:tcBorders>
              <w:right w:val="single" w:sz="4" w:space="0" w:color="auto"/>
            </w:tcBorders>
            <w:shd w:val="clear" w:color="auto" w:fill="003300"/>
            <w:vAlign w:val="center"/>
          </w:tcPr>
          <w:p w14:paraId="14A8348B" w14:textId="77777777" w:rsidR="000438BC" w:rsidRPr="00A27489" w:rsidRDefault="000438BC" w:rsidP="00B63734">
            <w:pPr>
              <w:ind w:right="-13"/>
              <w:jc w:val="center"/>
              <w:rPr>
                <w:rFonts w:cs="Noto Sans"/>
                <w:sz w:val="16"/>
                <w:szCs w:val="16"/>
              </w:rPr>
            </w:pPr>
            <w:r w:rsidRPr="00A27489">
              <w:rPr>
                <w:rFonts w:cs="Noto Sans"/>
                <w:sz w:val="16"/>
                <w:szCs w:val="16"/>
              </w:rPr>
              <w:t>Modelo</w:t>
            </w:r>
          </w:p>
        </w:tc>
        <w:tc>
          <w:tcPr>
            <w:tcW w:w="528" w:type="pct"/>
            <w:tcBorders>
              <w:right w:val="single" w:sz="4" w:space="0" w:color="auto"/>
            </w:tcBorders>
            <w:shd w:val="clear" w:color="auto" w:fill="003300"/>
            <w:vAlign w:val="center"/>
          </w:tcPr>
          <w:p w14:paraId="13F48813" w14:textId="77777777" w:rsidR="000438BC" w:rsidRPr="00A27489" w:rsidRDefault="000438BC" w:rsidP="00B63734">
            <w:pPr>
              <w:ind w:right="-13"/>
              <w:jc w:val="center"/>
              <w:rPr>
                <w:rFonts w:cs="Noto Sans"/>
                <w:sz w:val="16"/>
                <w:szCs w:val="16"/>
              </w:rPr>
            </w:pPr>
            <w:r w:rsidRPr="00A27489">
              <w:rPr>
                <w:rFonts w:cs="Noto Sans"/>
                <w:sz w:val="16"/>
                <w:szCs w:val="16"/>
              </w:rPr>
              <w:t>Número serie</w:t>
            </w:r>
          </w:p>
        </w:tc>
        <w:tc>
          <w:tcPr>
            <w:tcW w:w="521" w:type="pct"/>
            <w:tcBorders>
              <w:right w:val="single" w:sz="4" w:space="0" w:color="auto"/>
            </w:tcBorders>
            <w:shd w:val="clear" w:color="auto" w:fill="003300"/>
            <w:vAlign w:val="center"/>
          </w:tcPr>
          <w:p w14:paraId="2714F0A2" w14:textId="77777777" w:rsidR="000438BC" w:rsidRPr="00A27489" w:rsidRDefault="000438BC" w:rsidP="00B63734">
            <w:pPr>
              <w:ind w:right="-13"/>
              <w:jc w:val="center"/>
              <w:rPr>
                <w:rFonts w:cs="Noto Sans"/>
                <w:sz w:val="16"/>
                <w:szCs w:val="16"/>
              </w:rPr>
            </w:pPr>
            <w:r w:rsidRPr="00A27489">
              <w:rPr>
                <w:rFonts w:cs="Noto Sans"/>
                <w:sz w:val="16"/>
                <w:szCs w:val="16"/>
              </w:rPr>
              <w:t>Cantidad</w:t>
            </w:r>
          </w:p>
        </w:tc>
        <w:tc>
          <w:tcPr>
            <w:tcW w:w="391" w:type="pct"/>
            <w:shd w:val="clear" w:color="auto" w:fill="003300"/>
            <w:vAlign w:val="center"/>
          </w:tcPr>
          <w:p w14:paraId="69604560" w14:textId="77777777" w:rsidR="000438BC" w:rsidRPr="00A27489" w:rsidRDefault="000438BC" w:rsidP="00B63734">
            <w:pPr>
              <w:ind w:right="-13"/>
              <w:jc w:val="center"/>
              <w:rPr>
                <w:rFonts w:cs="Noto Sans"/>
                <w:sz w:val="16"/>
                <w:szCs w:val="16"/>
              </w:rPr>
            </w:pPr>
            <w:r w:rsidRPr="00A27489">
              <w:rPr>
                <w:rFonts w:cs="Noto Sans"/>
                <w:sz w:val="16"/>
                <w:szCs w:val="16"/>
              </w:rPr>
              <w:t>Clave SAI</w:t>
            </w:r>
          </w:p>
        </w:tc>
        <w:tc>
          <w:tcPr>
            <w:tcW w:w="363" w:type="pct"/>
            <w:tcBorders>
              <w:right w:val="single" w:sz="4" w:space="0" w:color="auto"/>
            </w:tcBorders>
            <w:shd w:val="clear" w:color="auto" w:fill="003300"/>
            <w:vAlign w:val="center"/>
          </w:tcPr>
          <w:p w14:paraId="2D525B81" w14:textId="77777777" w:rsidR="000438BC" w:rsidRPr="00A27489" w:rsidRDefault="000438BC" w:rsidP="00B63734">
            <w:pPr>
              <w:ind w:right="-13"/>
              <w:jc w:val="center"/>
              <w:rPr>
                <w:rFonts w:cs="Noto Sans"/>
                <w:sz w:val="16"/>
                <w:szCs w:val="16"/>
              </w:rPr>
            </w:pPr>
            <w:r w:rsidRPr="00A27489">
              <w:rPr>
                <w:rFonts w:cs="Noto Sans"/>
                <w:sz w:val="16"/>
                <w:szCs w:val="16"/>
              </w:rPr>
              <w:t>Clave PREI</w:t>
            </w:r>
          </w:p>
        </w:tc>
        <w:tc>
          <w:tcPr>
            <w:tcW w:w="1225" w:type="pct"/>
            <w:tcBorders>
              <w:right w:val="single" w:sz="4" w:space="0" w:color="auto"/>
            </w:tcBorders>
            <w:shd w:val="clear" w:color="auto" w:fill="003300"/>
            <w:vAlign w:val="center"/>
          </w:tcPr>
          <w:p w14:paraId="4B8D1F5B" w14:textId="77777777" w:rsidR="000438BC" w:rsidRPr="00A27489" w:rsidRDefault="000438BC" w:rsidP="00B63734">
            <w:pPr>
              <w:ind w:right="-13"/>
              <w:jc w:val="center"/>
              <w:rPr>
                <w:rFonts w:cs="Noto Sans"/>
                <w:sz w:val="16"/>
                <w:szCs w:val="16"/>
              </w:rPr>
            </w:pPr>
            <w:r w:rsidRPr="00A27489">
              <w:rPr>
                <w:rFonts w:cs="Noto Sans"/>
                <w:sz w:val="16"/>
                <w:szCs w:val="16"/>
              </w:rPr>
              <w:t>Servicio de ubicación final del equipo</w:t>
            </w:r>
          </w:p>
        </w:tc>
      </w:tr>
      <w:tr w:rsidR="000438BC" w:rsidRPr="00A27489" w14:paraId="35C7A62E" w14:textId="77777777" w:rsidTr="00B63734">
        <w:trPr>
          <w:jc w:val="center"/>
        </w:trPr>
        <w:tc>
          <w:tcPr>
            <w:tcW w:w="1011" w:type="pct"/>
            <w:tcBorders>
              <w:right w:val="single" w:sz="4" w:space="0" w:color="auto"/>
            </w:tcBorders>
          </w:tcPr>
          <w:p w14:paraId="062E5D7D" w14:textId="77777777" w:rsidR="000438BC" w:rsidRPr="00A27489" w:rsidRDefault="000438BC" w:rsidP="00B63734">
            <w:pPr>
              <w:ind w:right="-13" w:hanging="576"/>
              <w:rPr>
                <w:rFonts w:cs="Noto Sans"/>
                <w:sz w:val="16"/>
                <w:szCs w:val="16"/>
              </w:rPr>
            </w:pPr>
          </w:p>
        </w:tc>
        <w:tc>
          <w:tcPr>
            <w:tcW w:w="476" w:type="pct"/>
            <w:tcBorders>
              <w:right w:val="single" w:sz="4" w:space="0" w:color="auto"/>
            </w:tcBorders>
          </w:tcPr>
          <w:p w14:paraId="3BC52DFF" w14:textId="77777777" w:rsidR="000438BC" w:rsidRPr="00A27489" w:rsidRDefault="000438BC" w:rsidP="00B63734">
            <w:pPr>
              <w:ind w:right="-13" w:hanging="576"/>
              <w:rPr>
                <w:rFonts w:cs="Noto Sans"/>
                <w:sz w:val="16"/>
                <w:szCs w:val="16"/>
              </w:rPr>
            </w:pPr>
          </w:p>
        </w:tc>
        <w:tc>
          <w:tcPr>
            <w:tcW w:w="486" w:type="pct"/>
            <w:tcBorders>
              <w:right w:val="single" w:sz="4" w:space="0" w:color="auto"/>
            </w:tcBorders>
          </w:tcPr>
          <w:p w14:paraId="16826236" w14:textId="77777777" w:rsidR="000438BC" w:rsidRPr="00A27489" w:rsidRDefault="000438BC" w:rsidP="00B63734">
            <w:pPr>
              <w:ind w:right="-13" w:hanging="576"/>
              <w:rPr>
                <w:rFonts w:cs="Noto Sans"/>
                <w:sz w:val="16"/>
                <w:szCs w:val="16"/>
              </w:rPr>
            </w:pPr>
          </w:p>
        </w:tc>
        <w:tc>
          <w:tcPr>
            <w:tcW w:w="528" w:type="pct"/>
            <w:tcBorders>
              <w:right w:val="single" w:sz="4" w:space="0" w:color="auto"/>
            </w:tcBorders>
          </w:tcPr>
          <w:p w14:paraId="22FE6B8A" w14:textId="77777777" w:rsidR="000438BC" w:rsidRPr="00A27489" w:rsidRDefault="000438BC" w:rsidP="00B63734">
            <w:pPr>
              <w:ind w:right="-13" w:hanging="576"/>
              <w:rPr>
                <w:rFonts w:cs="Noto Sans"/>
                <w:sz w:val="16"/>
                <w:szCs w:val="16"/>
              </w:rPr>
            </w:pPr>
          </w:p>
        </w:tc>
        <w:tc>
          <w:tcPr>
            <w:tcW w:w="521" w:type="pct"/>
            <w:tcBorders>
              <w:right w:val="single" w:sz="4" w:space="0" w:color="auto"/>
            </w:tcBorders>
          </w:tcPr>
          <w:p w14:paraId="15705046" w14:textId="77777777" w:rsidR="000438BC" w:rsidRPr="00A27489" w:rsidRDefault="000438BC" w:rsidP="00B63734">
            <w:pPr>
              <w:ind w:right="-13" w:hanging="576"/>
              <w:rPr>
                <w:rFonts w:cs="Noto Sans"/>
                <w:sz w:val="16"/>
                <w:szCs w:val="16"/>
              </w:rPr>
            </w:pPr>
          </w:p>
        </w:tc>
        <w:tc>
          <w:tcPr>
            <w:tcW w:w="391" w:type="pct"/>
          </w:tcPr>
          <w:p w14:paraId="10C43751" w14:textId="77777777" w:rsidR="000438BC" w:rsidRPr="00A27489" w:rsidRDefault="000438BC" w:rsidP="00B63734">
            <w:pPr>
              <w:ind w:right="-13" w:hanging="576"/>
              <w:rPr>
                <w:rFonts w:cs="Noto Sans"/>
                <w:sz w:val="16"/>
                <w:szCs w:val="16"/>
              </w:rPr>
            </w:pPr>
          </w:p>
        </w:tc>
        <w:tc>
          <w:tcPr>
            <w:tcW w:w="363" w:type="pct"/>
            <w:tcBorders>
              <w:right w:val="single" w:sz="4" w:space="0" w:color="auto"/>
            </w:tcBorders>
          </w:tcPr>
          <w:p w14:paraId="528AE682" w14:textId="77777777" w:rsidR="000438BC" w:rsidRPr="00A27489" w:rsidRDefault="000438BC" w:rsidP="00B63734">
            <w:pPr>
              <w:ind w:right="-13" w:hanging="576"/>
              <w:rPr>
                <w:rFonts w:cs="Noto Sans"/>
                <w:sz w:val="16"/>
                <w:szCs w:val="16"/>
              </w:rPr>
            </w:pPr>
          </w:p>
        </w:tc>
        <w:tc>
          <w:tcPr>
            <w:tcW w:w="1225" w:type="pct"/>
            <w:tcBorders>
              <w:right w:val="single" w:sz="4" w:space="0" w:color="auto"/>
            </w:tcBorders>
          </w:tcPr>
          <w:p w14:paraId="35B9D907" w14:textId="77777777" w:rsidR="000438BC" w:rsidRPr="00A27489" w:rsidRDefault="000438BC" w:rsidP="00B63734">
            <w:pPr>
              <w:ind w:right="-13" w:hanging="576"/>
              <w:rPr>
                <w:rFonts w:cs="Noto Sans"/>
                <w:sz w:val="16"/>
                <w:szCs w:val="16"/>
              </w:rPr>
            </w:pPr>
          </w:p>
        </w:tc>
      </w:tr>
    </w:tbl>
    <w:p w14:paraId="473EF4DF" w14:textId="77777777" w:rsidR="000438BC" w:rsidRPr="00A27489" w:rsidRDefault="000438BC" w:rsidP="000438BC">
      <w:pPr>
        <w:ind w:right="-13" w:hanging="576"/>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1119"/>
        <w:gridCol w:w="1280"/>
        <w:gridCol w:w="1602"/>
        <w:gridCol w:w="1439"/>
        <w:gridCol w:w="2697"/>
      </w:tblGrid>
      <w:tr w:rsidR="000438BC" w:rsidRPr="00A27489" w14:paraId="51E1CB21" w14:textId="77777777" w:rsidTr="00B63734">
        <w:trPr>
          <w:jc w:val="center"/>
        </w:trPr>
        <w:tc>
          <w:tcPr>
            <w:tcW w:w="5000" w:type="pct"/>
            <w:gridSpan w:val="6"/>
            <w:tcBorders>
              <w:right w:val="single" w:sz="4" w:space="0" w:color="auto"/>
            </w:tcBorders>
            <w:shd w:val="clear" w:color="auto" w:fill="003300"/>
            <w:vAlign w:val="center"/>
          </w:tcPr>
          <w:p w14:paraId="5544F7C3" w14:textId="77777777" w:rsidR="000438BC" w:rsidRPr="00A27489" w:rsidRDefault="000438BC" w:rsidP="00B63734">
            <w:pPr>
              <w:ind w:right="-13" w:hanging="576"/>
              <w:jc w:val="center"/>
              <w:rPr>
                <w:rFonts w:cs="Noto Sans"/>
                <w:sz w:val="16"/>
                <w:szCs w:val="16"/>
              </w:rPr>
            </w:pPr>
            <w:r w:rsidRPr="00A27489">
              <w:rPr>
                <w:rFonts w:cs="Noto Sans"/>
                <w:b/>
                <w:sz w:val="16"/>
                <w:szCs w:val="16"/>
              </w:rPr>
              <w:t>Equipos Accesorios*</w:t>
            </w:r>
          </w:p>
        </w:tc>
      </w:tr>
      <w:tr w:rsidR="000438BC" w:rsidRPr="00A27489" w14:paraId="7CD9C74A" w14:textId="77777777" w:rsidTr="00B63734">
        <w:trPr>
          <w:jc w:val="center"/>
        </w:trPr>
        <w:tc>
          <w:tcPr>
            <w:tcW w:w="1307" w:type="pct"/>
            <w:tcBorders>
              <w:right w:val="single" w:sz="4" w:space="0" w:color="auto"/>
            </w:tcBorders>
            <w:shd w:val="clear" w:color="auto" w:fill="003300"/>
            <w:vAlign w:val="center"/>
          </w:tcPr>
          <w:p w14:paraId="5E3AA247" w14:textId="77777777" w:rsidR="000438BC" w:rsidRPr="00A27489" w:rsidRDefault="000438BC" w:rsidP="00B63734">
            <w:pPr>
              <w:ind w:right="-13"/>
              <w:jc w:val="center"/>
              <w:rPr>
                <w:rFonts w:cs="Noto Sans"/>
                <w:sz w:val="16"/>
                <w:szCs w:val="16"/>
              </w:rPr>
            </w:pPr>
            <w:r w:rsidRPr="00A27489">
              <w:rPr>
                <w:rFonts w:cs="Noto Sans"/>
                <w:sz w:val="16"/>
                <w:szCs w:val="16"/>
              </w:rPr>
              <w:t>Nombre</w:t>
            </w:r>
          </w:p>
        </w:tc>
        <w:tc>
          <w:tcPr>
            <w:tcW w:w="508" w:type="pct"/>
            <w:tcBorders>
              <w:right w:val="single" w:sz="4" w:space="0" w:color="auto"/>
            </w:tcBorders>
            <w:shd w:val="clear" w:color="auto" w:fill="003300"/>
            <w:vAlign w:val="center"/>
          </w:tcPr>
          <w:p w14:paraId="0A707036" w14:textId="77777777" w:rsidR="000438BC" w:rsidRPr="00A27489" w:rsidRDefault="000438BC" w:rsidP="00B63734">
            <w:pPr>
              <w:ind w:right="-13"/>
              <w:jc w:val="center"/>
              <w:rPr>
                <w:rFonts w:cs="Noto Sans"/>
                <w:sz w:val="16"/>
                <w:szCs w:val="16"/>
              </w:rPr>
            </w:pPr>
            <w:r w:rsidRPr="00A27489">
              <w:rPr>
                <w:rFonts w:cs="Noto Sans"/>
                <w:sz w:val="16"/>
                <w:szCs w:val="16"/>
              </w:rPr>
              <w:t>Marca</w:t>
            </w:r>
          </w:p>
        </w:tc>
        <w:tc>
          <w:tcPr>
            <w:tcW w:w="581" w:type="pct"/>
            <w:tcBorders>
              <w:right w:val="single" w:sz="4" w:space="0" w:color="auto"/>
            </w:tcBorders>
            <w:shd w:val="clear" w:color="auto" w:fill="003300"/>
            <w:vAlign w:val="center"/>
          </w:tcPr>
          <w:p w14:paraId="168D891B" w14:textId="77777777" w:rsidR="000438BC" w:rsidRPr="00A27489" w:rsidRDefault="000438BC" w:rsidP="00B63734">
            <w:pPr>
              <w:ind w:right="-13"/>
              <w:jc w:val="center"/>
              <w:rPr>
                <w:rFonts w:cs="Noto Sans"/>
                <w:sz w:val="16"/>
                <w:szCs w:val="16"/>
              </w:rPr>
            </w:pPr>
            <w:r w:rsidRPr="00A27489">
              <w:rPr>
                <w:rFonts w:cs="Noto Sans"/>
                <w:sz w:val="16"/>
                <w:szCs w:val="16"/>
              </w:rPr>
              <w:t>Modelo</w:t>
            </w:r>
          </w:p>
        </w:tc>
        <w:tc>
          <w:tcPr>
            <w:tcW w:w="727" w:type="pct"/>
            <w:tcBorders>
              <w:right w:val="single" w:sz="4" w:space="0" w:color="auto"/>
            </w:tcBorders>
            <w:shd w:val="clear" w:color="auto" w:fill="003300"/>
            <w:vAlign w:val="center"/>
          </w:tcPr>
          <w:p w14:paraId="4ED1A135" w14:textId="77777777" w:rsidR="000438BC" w:rsidRPr="00A27489" w:rsidRDefault="000438BC" w:rsidP="00B63734">
            <w:pPr>
              <w:ind w:right="-13"/>
              <w:jc w:val="center"/>
              <w:rPr>
                <w:rFonts w:cs="Noto Sans"/>
                <w:sz w:val="16"/>
                <w:szCs w:val="16"/>
              </w:rPr>
            </w:pPr>
            <w:r w:rsidRPr="00A27489">
              <w:rPr>
                <w:rFonts w:cs="Noto Sans"/>
                <w:sz w:val="16"/>
                <w:szCs w:val="16"/>
              </w:rPr>
              <w:t>Número serie</w:t>
            </w:r>
          </w:p>
        </w:tc>
        <w:tc>
          <w:tcPr>
            <w:tcW w:w="653" w:type="pct"/>
            <w:tcBorders>
              <w:right w:val="single" w:sz="4" w:space="0" w:color="auto"/>
            </w:tcBorders>
            <w:shd w:val="clear" w:color="auto" w:fill="003300"/>
            <w:vAlign w:val="center"/>
          </w:tcPr>
          <w:p w14:paraId="5B224445" w14:textId="77777777" w:rsidR="000438BC" w:rsidRPr="00A27489" w:rsidRDefault="000438BC" w:rsidP="00B63734">
            <w:pPr>
              <w:ind w:right="-13"/>
              <w:jc w:val="center"/>
              <w:rPr>
                <w:rFonts w:cs="Noto Sans"/>
                <w:sz w:val="16"/>
                <w:szCs w:val="16"/>
              </w:rPr>
            </w:pPr>
            <w:r w:rsidRPr="00A27489">
              <w:rPr>
                <w:rFonts w:cs="Noto Sans"/>
                <w:sz w:val="16"/>
                <w:szCs w:val="16"/>
              </w:rPr>
              <w:t>Cantidad</w:t>
            </w:r>
          </w:p>
        </w:tc>
        <w:tc>
          <w:tcPr>
            <w:tcW w:w="1223" w:type="pct"/>
            <w:tcBorders>
              <w:right w:val="single" w:sz="4" w:space="0" w:color="auto"/>
            </w:tcBorders>
            <w:shd w:val="clear" w:color="auto" w:fill="003300"/>
            <w:vAlign w:val="center"/>
          </w:tcPr>
          <w:p w14:paraId="4CA1F8FC" w14:textId="77777777" w:rsidR="000438BC" w:rsidRPr="00A27489" w:rsidRDefault="000438BC" w:rsidP="00B63734">
            <w:pPr>
              <w:ind w:right="-13"/>
              <w:jc w:val="center"/>
              <w:rPr>
                <w:rFonts w:cs="Noto Sans"/>
                <w:sz w:val="16"/>
                <w:szCs w:val="16"/>
              </w:rPr>
            </w:pPr>
            <w:r w:rsidRPr="00A27489">
              <w:rPr>
                <w:rFonts w:cs="Noto Sans"/>
                <w:sz w:val="16"/>
                <w:szCs w:val="16"/>
              </w:rPr>
              <w:t>Servicio de ubicación final del equipo</w:t>
            </w:r>
          </w:p>
        </w:tc>
      </w:tr>
      <w:tr w:rsidR="000438BC" w:rsidRPr="00A27489" w14:paraId="2F4E4F0E" w14:textId="77777777" w:rsidTr="00B63734">
        <w:trPr>
          <w:jc w:val="center"/>
        </w:trPr>
        <w:tc>
          <w:tcPr>
            <w:tcW w:w="1307" w:type="pct"/>
            <w:tcBorders>
              <w:right w:val="single" w:sz="4" w:space="0" w:color="auto"/>
            </w:tcBorders>
          </w:tcPr>
          <w:p w14:paraId="49BF69BA" w14:textId="77777777" w:rsidR="000438BC" w:rsidRPr="00A27489" w:rsidRDefault="000438BC" w:rsidP="00B63734">
            <w:pPr>
              <w:ind w:right="-13" w:hanging="576"/>
              <w:rPr>
                <w:rFonts w:cs="Noto Sans"/>
                <w:sz w:val="16"/>
                <w:szCs w:val="16"/>
              </w:rPr>
            </w:pPr>
          </w:p>
        </w:tc>
        <w:tc>
          <w:tcPr>
            <w:tcW w:w="508" w:type="pct"/>
            <w:tcBorders>
              <w:right w:val="single" w:sz="4" w:space="0" w:color="auto"/>
            </w:tcBorders>
          </w:tcPr>
          <w:p w14:paraId="4F47EA8C" w14:textId="77777777" w:rsidR="000438BC" w:rsidRPr="00A27489" w:rsidRDefault="000438BC" w:rsidP="00B63734">
            <w:pPr>
              <w:ind w:right="-13" w:hanging="576"/>
              <w:rPr>
                <w:rFonts w:cs="Noto Sans"/>
                <w:sz w:val="16"/>
                <w:szCs w:val="16"/>
              </w:rPr>
            </w:pPr>
          </w:p>
        </w:tc>
        <w:tc>
          <w:tcPr>
            <w:tcW w:w="581" w:type="pct"/>
            <w:tcBorders>
              <w:right w:val="single" w:sz="4" w:space="0" w:color="auto"/>
            </w:tcBorders>
          </w:tcPr>
          <w:p w14:paraId="14FDDEDE" w14:textId="77777777" w:rsidR="000438BC" w:rsidRPr="00A27489" w:rsidRDefault="000438BC" w:rsidP="00B63734">
            <w:pPr>
              <w:ind w:right="-13" w:hanging="576"/>
              <w:rPr>
                <w:rFonts w:cs="Noto Sans"/>
                <w:sz w:val="16"/>
                <w:szCs w:val="16"/>
              </w:rPr>
            </w:pPr>
          </w:p>
        </w:tc>
        <w:tc>
          <w:tcPr>
            <w:tcW w:w="727" w:type="pct"/>
            <w:tcBorders>
              <w:right w:val="single" w:sz="4" w:space="0" w:color="auto"/>
            </w:tcBorders>
          </w:tcPr>
          <w:p w14:paraId="6A5BB49A" w14:textId="77777777" w:rsidR="000438BC" w:rsidRPr="00A27489" w:rsidRDefault="000438BC" w:rsidP="00B63734">
            <w:pPr>
              <w:ind w:right="-13" w:hanging="576"/>
              <w:rPr>
                <w:rFonts w:cs="Noto Sans"/>
                <w:sz w:val="16"/>
                <w:szCs w:val="16"/>
              </w:rPr>
            </w:pPr>
          </w:p>
        </w:tc>
        <w:tc>
          <w:tcPr>
            <w:tcW w:w="653" w:type="pct"/>
            <w:tcBorders>
              <w:right w:val="single" w:sz="4" w:space="0" w:color="auto"/>
            </w:tcBorders>
          </w:tcPr>
          <w:p w14:paraId="5B2C5C7F" w14:textId="77777777" w:rsidR="000438BC" w:rsidRPr="00A27489" w:rsidRDefault="000438BC" w:rsidP="00B63734">
            <w:pPr>
              <w:ind w:right="-13" w:hanging="576"/>
              <w:rPr>
                <w:rFonts w:cs="Noto Sans"/>
                <w:sz w:val="16"/>
                <w:szCs w:val="16"/>
              </w:rPr>
            </w:pPr>
          </w:p>
        </w:tc>
        <w:tc>
          <w:tcPr>
            <w:tcW w:w="1223" w:type="pct"/>
            <w:tcBorders>
              <w:right w:val="single" w:sz="4" w:space="0" w:color="auto"/>
            </w:tcBorders>
          </w:tcPr>
          <w:p w14:paraId="4FE56B32" w14:textId="77777777" w:rsidR="000438BC" w:rsidRPr="00A27489" w:rsidRDefault="000438BC" w:rsidP="00B63734">
            <w:pPr>
              <w:ind w:right="-13" w:hanging="576"/>
              <w:rPr>
                <w:rFonts w:cs="Noto Sans"/>
                <w:sz w:val="16"/>
                <w:szCs w:val="16"/>
              </w:rPr>
            </w:pPr>
          </w:p>
        </w:tc>
      </w:tr>
    </w:tbl>
    <w:p w14:paraId="6A3BA985" w14:textId="77777777" w:rsidR="000438BC" w:rsidRPr="00A27489" w:rsidRDefault="000438BC" w:rsidP="000438BC">
      <w:pPr>
        <w:ind w:right="-13" w:hanging="576"/>
        <w:rPr>
          <w:rFonts w:cs="Noto Sans"/>
          <w:i/>
          <w:sz w:val="16"/>
          <w:szCs w:val="16"/>
        </w:rPr>
      </w:pPr>
    </w:p>
    <w:p w14:paraId="0DE34091" w14:textId="77777777" w:rsidR="000438BC" w:rsidRPr="00A27489" w:rsidRDefault="000438BC" w:rsidP="000438BC">
      <w:pPr>
        <w:ind w:right="-13"/>
        <w:rPr>
          <w:rFonts w:cs="Noto Sans"/>
          <w:sz w:val="16"/>
          <w:szCs w:val="16"/>
        </w:rPr>
      </w:pPr>
      <w:r w:rsidRPr="00A27489">
        <w:rPr>
          <w:rFonts w:cs="Noto Sans"/>
          <w:i/>
          <w:sz w:val="16"/>
          <w:szCs w:val="16"/>
        </w:rPr>
        <w:t>(*) Son todos los equipos acompañan al equipo principal para su funcionamiento Ejemplo: Un tomógrafo se acompaña de una estación de trabajo, inyector de medio de contraste, impresora de placas, etc., siendo estos últimos equipos accesorios.</w:t>
      </w:r>
    </w:p>
    <w:p w14:paraId="6230A7B5" w14:textId="77777777" w:rsidR="000438BC" w:rsidRPr="00A27489" w:rsidRDefault="000438BC" w:rsidP="000438BC">
      <w:pPr>
        <w:ind w:right="-13" w:hanging="576"/>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824"/>
        <w:gridCol w:w="1877"/>
        <w:gridCol w:w="1829"/>
        <w:gridCol w:w="1368"/>
        <w:gridCol w:w="1956"/>
      </w:tblGrid>
      <w:tr w:rsidR="000438BC" w:rsidRPr="00A27489" w14:paraId="0F893F97" w14:textId="77777777" w:rsidTr="00B63734">
        <w:trPr>
          <w:jc w:val="center"/>
        </w:trPr>
        <w:tc>
          <w:tcPr>
            <w:tcW w:w="981" w:type="pct"/>
            <w:tcBorders>
              <w:right w:val="single" w:sz="4" w:space="0" w:color="auto"/>
            </w:tcBorders>
            <w:shd w:val="clear" w:color="auto" w:fill="003300"/>
            <w:vAlign w:val="center"/>
          </w:tcPr>
          <w:p w14:paraId="7F9EAAF5" w14:textId="77777777" w:rsidR="000438BC" w:rsidRPr="00A27489" w:rsidRDefault="000438BC" w:rsidP="00B63734">
            <w:pPr>
              <w:ind w:right="-13"/>
              <w:jc w:val="center"/>
              <w:rPr>
                <w:rFonts w:cs="Noto Sans"/>
                <w:sz w:val="16"/>
                <w:szCs w:val="16"/>
              </w:rPr>
            </w:pPr>
            <w:r w:rsidRPr="00A27489">
              <w:rPr>
                <w:rFonts w:cs="Noto Sans"/>
                <w:sz w:val="16"/>
                <w:szCs w:val="16"/>
              </w:rPr>
              <w:t>Proceso de adquisición:</w:t>
            </w:r>
          </w:p>
        </w:tc>
        <w:tc>
          <w:tcPr>
            <w:tcW w:w="828" w:type="pct"/>
            <w:tcBorders>
              <w:right w:val="single" w:sz="4" w:space="0" w:color="auto"/>
            </w:tcBorders>
            <w:shd w:val="clear" w:color="auto" w:fill="003300"/>
            <w:vAlign w:val="center"/>
          </w:tcPr>
          <w:p w14:paraId="051181E7" w14:textId="77777777" w:rsidR="000438BC" w:rsidRPr="00A27489" w:rsidRDefault="000438BC" w:rsidP="00B63734">
            <w:pPr>
              <w:ind w:right="-13"/>
              <w:jc w:val="center"/>
              <w:rPr>
                <w:rFonts w:cs="Noto Sans"/>
                <w:sz w:val="16"/>
                <w:szCs w:val="16"/>
              </w:rPr>
            </w:pPr>
            <w:r w:rsidRPr="00A27489">
              <w:rPr>
                <w:rFonts w:cs="Noto Sans"/>
                <w:sz w:val="16"/>
                <w:szCs w:val="16"/>
              </w:rPr>
              <w:t>Contrato Número:</w:t>
            </w:r>
          </w:p>
        </w:tc>
        <w:tc>
          <w:tcPr>
            <w:tcW w:w="852" w:type="pct"/>
            <w:tcBorders>
              <w:right w:val="single" w:sz="4" w:space="0" w:color="auto"/>
            </w:tcBorders>
            <w:shd w:val="clear" w:color="auto" w:fill="003300"/>
            <w:vAlign w:val="center"/>
          </w:tcPr>
          <w:p w14:paraId="0BB12901" w14:textId="77777777" w:rsidR="000438BC" w:rsidRPr="00A27489" w:rsidRDefault="000438BC" w:rsidP="00B63734">
            <w:pPr>
              <w:ind w:right="-13"/>
              <w:jc w:val="center"/>
              <w:rPr>
                <w:rFonts w:cs="Noto Sans"/>
                <w:sz w:val="16"/>
                <w:szCs w:val="16"/>
              </w:rPr>
            </w:pPr>
            <w:r w:rsidRPr="00A27489">
              <w:rPr>
                <w:rFonts w:cs="Noto Sans"/>
                <w:sz w:val="16"/>
                <w:szCs w:val="16"/>
              </w:rPr>
              <w:t>Fincado a la empresa:</w:t>
            </w:r>
          </w:p>
        </w:tc>
        <w:tc>
          <w:tcPr>
            <w:tcW w:w="830" w:type="pct"/>
            <w:tcBorders>
              <w:right w:val="single" w:sz="4" w:space="0" w:color="auto"/>
            </w:tcBorders>
            <w:shd w:val="clear" w:color="auto" w:fill="003300"/>
            <w:vAlign w:val="center"/>
          </w:tcPr>
          <w:p w14:paraId="267EB3AD" w14:textId="77777777" w:rsidR="000438BC" w:rsidRPr="00A27489" w:rsidRDefault="000438BC" w:rsidP="00B63734">
            <w:pPr>
              <w:ind w:right="-13"/>
              <w:jc w:val="center"/>
              <w:rPr>
                <w:rFonts w:cs="Noto Sans"/>
                <w:sz w:val="16"/>
                <w:szCs w:val="16"/>
              </w:rPr>
            </w:pPr>
            <w:r w:rsidRPr="00A27489">
              <w:rPr>
                <w:rFonts w:cs="Noto Sans"/>
                <w:sz w:val="16"/>
                <w:szCs w:val="16"/>
              </w:rPr>
              <w:t>Domicilio de la empresa:</w:t>
            </w:r>
          </w:p>
        </w:tc>
        <w:tc>
          <w:tcPr>
            <w:tcW w:w="621" w:type="pct"/>
            <w:tcBorders>
              <w:right w:val="single" w:sz="4" w:space="0" w:color="auto"/>
            </w:tcBorders>
            <w:shd w:val="clear" w:color="auto" w:fill="003300"/>
            <w:vAlign w:val="center"/>
          </w:tcPr>
          <w:p w14:paraId="65BFC30B" w14:textId="77777777" w:rsidR="000438BC" w:rsidRPr="00A27489" w:rsidRDefault="000438BC" w:rsidP="00B63734">
            <w:pPr>
              <w:ind w:right="-13"/>
              <w:jc w:val="center"/>
              <w:rPr>
                <w:rFonts w:cs="Noto Sans"/>
                <w:sz w:val="16"/>
                <w:szCs w:val="16"/>
              </w:rPr>
            </w:pPr>
            <w:r w:rsidRPr="00A27489">
              <w:rPr>
                <w:rFonts w:cs="Noto Sans"/>
                <w:sz w:val="16"/>
                <w:szCs w:val="16"/>
              </w:rPr>
              <w:t>Teléfono de la empresa:</w:t>
            </w:r>
          </w:p>
        </w:tc>
        <w:tc>
          <w:tcPr>
            <w:tcW w:w="888" w:type="pct"/>
            <w:shd w:val="clear" w:color="auto" w:fill="003300"/>
            <w:vAlign w:val="center"/>
          </w:tcPr>
          <w:p w14:paraId="08AA7CFA" w14:textId="77777777" w:rsidR="000438BC" w:rsidRPr="00A27489" w:rsidRDefault="000438BC" w:rsidP="00B63734">
            <w:pPr>
              <w:ind w:right="-13"/>
              <w:jc w:val="center"/>
              <w:rPr>
                <w:rFonts w:cs="Noto Sans"/>
                <w:sz w:val="16"/>
                <w:szCs w:val="16"/>
              </w:rPr>
            </w:pPr>
            <w:r w:rsidRPr="00A27489">
              <w:rPr>
                <w:rFonts w:cs="Noto Sans"/>
                <w:sz w:val="16"/>
                <w:szCs w:val="16"/>
              </w:rPr>
              <w:t>Correo electrónico de la empresa:</w:t>
            </w:r>
          </w:p>
        </w:tc>
      </w:tr>
      <w:tr w:rsidR="000438BC" w:rsidRPr="00A27489" w14:paraId="258AD81B" w14:textId="77777777" w:rsidTr="00B63734">
        <w:trPr>
          <w:jc w:val="center"/>
        </w:trPr>
        <w:tc>
          <w:tcPr>
            <w:tcW w:w="981" w:type="pct"/>
            <w:tcBorders>
              <w:right w:val="single" w:sz="4" w:space="0" w:color="auto"/>
            </w:tcBorders>
          </w:tcPr>
          <w:p w14:paraId="1F59433F" w14:textId="77777777" w:rsidR="000438BC" w:rsidRPr="00A27489" w:rsidRDefault="000438BC" w:rsidP="00B63734">
            <w:pPr>
              <w:ind w:right="-13" w:hanging="576"/>
              <w:rPr>
                <w:rFonts w:cs="Noto Sans"/>
                <w:sz w:val="16"/>
                <w:szCs w:val="16"/>
              </w:rPr>
            </w:pPr>
          </w:p>
        </w:tc>
        <w:tc>
          <w:tcPr>
            <w:tcW w:w="828" w:type="pct"/>
            <w:tcBorders>
              <w:right w:val="single" w:sz="4" w:space="0" w:color="auto"/>
            </w:tcBorders>
          </w:tcPr>
          <w:p w14:paraId="3E7594FD" w14:textId="77777777" w:rsidR="000438BC" w:rsidRPr="00A27489" w:rsidRDefault="000438BC" w:rsidP="00B63734">
            <w:pPr>
              <w:ind w:right="-13" w:hanging="576"/>
              <w:rPr>
                <w:rFonts w:cs="Noto Sans"/>
                <w:sz w:val="16"/>
                <w:szCs w:val="16"/>
              </w:rPr>
            </w:pPr>
          </w:p>
        </w:tc>
        <w:tc>
          <w:tcPr>
            <w:tcW w:w="852" w:type="pct"/>
            <w:tcBorders>
              <w:right w:val="single" w:sz="4" w:space="0" w:color="auto"/>
            </w:tcBorders>
          </w:tcPr>
          <w:p w14:paraId="3FE1843A" w14:textId="77777777" w:rsidR="000438BC" w:rsidRPr="00A27489" w:rsidRDefault="000438BC" w:rsidP="00B63734">
            <w:pPr>
              <w:ind w:right="-13" w:hanging="576"/>
              <w:rPr>
                <w:rFonts w:cs="Noto Sans"/>
                <w:sz w:val="16"/>
                <w:szCs w:val="16"/>
              </w:rPr>
            </w:pPr>
          </w:p>
        </w:tc>
        <w:tc>
          <w:tcPr>
            <w:tcW w:w="830" w:type="pct"/>
            <w:tcBorders>
              <w:right w:val="single" w:sz="4" w:space="0" w:color="auto"/>
            </w:tcBorders>
          </w:tcPr>
          <w:p w14:paraId="499A8880" w14:textId="77777777" w:rsidR="000438BC" w:rsidRPr="00A27489" w:rsidRDefault="000438BC" w:rsidP="00B63734">
            <w:pPr>
              <w:ind w:right="-13" w:hanging="576"/>
              <w:rPr>
                <w:rFonts w:cs="Noto Sans"/>
                <w:sz w:val="16"/>
                <w:szCs w:val="16"/>
              </w:rPr>
            </w:pPr>
          </w:p>
        </w:tc>
        <w:tc>
          <w:tcPr>
            <w:tcW w:w="621" w:type="pct"/>
            <w:tcBorders>
              <w:right w:val="single" w:sz="4" w:space="0" w:color="auto"/>
            </w:tcBorders>
          </w:tcPr>
          <w:p w14:paraId="487371C3" w14:textId="77777777" w:rsidR="000438BC" w:rsidRPr="00A27489" w:rsidRDefault="000438BC" w:rsidP="00B63734">
            <w:pPr>
              <w:ind w:right="-13" w:hanging="576"/>
              <w:rPr>
                <w:rFonts w:cs="Noto Sans"/>
                <w:sz w:val="16"/>
                <w:szCs w:val="16"/>
              </w:rPr>
            </w:pPr>
          </w:p>
        </w:tc>
        <w:tc>
          <w:tcPr>
            <w:tcW w:w="888" w:type="pct"/>
          </w:tcPr>
          <w:p w14:paraId="0FE028D3" w14:textId="77777777" w:rsidR="000438BC" w:rsidRPr="00A27489" w:rsidRDefault="000438BC" w:rsidP="00B63734">
            <w:pPr>
              <w:ind w:right="-13" w:hanging="576"/>
              <w:rPr>
                <w:rFonts w:cs="Noto Sans"/>
                <w:sz w:val="16"/>
                <w:szCs w:val="16"/>
              </w:rPr>
            </w:pPr>
          </w:p>
        </w:tc>
      </w:tr>
    </w:tbl>
    <w:p w14:paraId="5A915927" w14:textId="77777777" w:rsidR="000438BC" w:rsidRPr="00A27489" w:rsidRDefault="000438BC" w:rsidP="000438BC">
      <w:pPr>
        <w:ind w:right="-13"/>
        <w:rPr>
          <w:rFonts w:cs="Noto Sans"/>
          <w:sz w:val="16"/>
          <w:szCs w:val="16"/>
        </w:rPr>
      </w:pPr>
    </w:p>
    <w:p w14:paraId="151602BD" w14:textId="77777777" w:rsidR="000438BC" w:rsidRPr="00A27489" w:rsidRDefault="000438BC" w:rsidP="000438BC">
      <w:pPr>
        <w:ind w:right="-13"/>
        <w:rPr>
          <w:rFonts w:cs="Noto Sans"/>
          <w:sz w:val="16"/>
          <w:szCs w:val="16"/>
        </w:rPr>
      </w:pPr>
      <w:r w:rsidRPr="00A27489">
        <w:rPr>
          <w:rFonts w:cs="Noto Sans"/>
          <w:sz w:val="16"/>
          <w:szCs w:val="16"/>
        </w:rPr>
        <w:t>Se procedió a la verificación de los siguientes aspectos, de conformidad con el contrato de referencia:</w:t>
      </w:r>
    </w:p>
    <w:p w14:paraId="0873D0C6" w14:textId="77777777" w:rsidR="000438BC" w:rsidRPr="00A27489" w:rsidRDefault="000438BC" w:rsidP="000438BC">
      <w:pPr>
        <w:ind w:right="-13"/>
        <w:rPr>
          <w:rFonts w:cs="Noto Sans"/>
          <w:sz w:val="16"/>
          <w:szCs w:val="16"/>
        </w:rPr>
      </w:pPr>
    </w:p>
    <w:p w14:paraId="5E1CF3AD" w14:textId="77777777" w:rsidR="000438BC" w:rsidRPr="00A27489" w:rsidRDefault="000438BC" w:rsidP="0095387E">
      <w:pPr>
        <w:numPr>
          <w:ilvl w:val="0"/>
          <w:numId w:val="200"/>
        </w:numPr>
        <w:spacing w:after="200" w:line="276" w:lineRule="auto"/>
        <w:ind w:left="0" w:right="-13" w:firstLine="0"/>
        <w:contextualSpacing/>
        <w:rPr>
          <w:rFonts w:eastAsia="Times New Roman" w:cs="Noto Sans"/>
          <w:b/>
          <w:i/>
          <w:sz w:val="16"/>
          <w:szCs w:val="16"/>
          <w:u w:val="single"/>
          <w:lang w:eastAsia="es-ES"/>
        </w:rPr>
      </w:pPr>
      <w:r w:rsidRPr="00A27489">
        <w:rPr>
          <w:rFonts w:eastAsia="Times New Roman" w:cs="Noto Sans"/>
          <w:b/>
          <w:i/>
          <w:sz w:val="16"/>
          <w:szCs w:val="16"/>
          <w:u w:val="single"/>
          <w:lang w:eastAsia="es-ES"/>
        </w:rPr>
        <w:t>Documentación recibida.</w:t>
      </w:r>
      <w:r w:rsidRPr="00A27489">
        <w:rPr>
          <w:rFonts w:eastAsia="Times New Roman" w:cs="Noto Sans"/>
          <w:b/>
          <w:sz w:val="16"/>
          <w:szCs w:val="16"/>
          <w:lang w:eastAsia="es-ES"/>
        </w:rPr>
        <w:t xml:space="preserve"> </w:t>
      </w:r>
    </w:p>
    <w:p w14:paraId="17BD1316" w14:textId="77777777" w:rsidR="000438BC" w:rsidRPr="00A27489" w:rsidRDefault="000438BC" w:rsidP="000438BC">
      <w:pPr>
        <w:ind w:right="-13"/>
        <w:rPr>
          <w:rFonts w:cs="Noto Sans"/>
          <w:sz w:val="16"/>
          <w:szCs w:val="16"/>
        </w:rPr>
      </w:pPr>
      <w:r w:rsidRPr="00A27489">
        <w:rPr>
          <w:rFonts w:cs="Noto Sans"/>
          <w:sz w:val="16"/>
          <w:szCs w:val="16"/>
        </w:rPr>
        <w:t xml:space="preserve">La documentación recibida por parte del proveedor corresponde íntegramente a lo siguiente: </w:t>
      </w:r>
    </w:p>
    <w:p w14:paraId="4B91E14C"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Dos tantos originales y copia de la remisión de Pedido.</w:t>
      </w:r>
    </w:p>
    <w:p w14:paraId="367D0431"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Listado en el que se detallan las características del empaque, dimensiones, peso y contenido.</w:t>
      </w:r>
    </w:p>
    <w:p w14:paraId="75168EA2"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Original de Carta de Garantía de los bienes en formato libre, en papel membretado, firmada por el representante legal del licitante, en la que se garantice la cobertura amplia contra vicios ocultos, defectos de fabricación o cualquier daño que presenten, por el periodo establecido en el contrato, el tiempo aproximado de respuesta para reparaciones de emergencia (dentro y fuera de horario regular), indicando el correo electrónico oficial de la empresa para la comunicación de solicitud de reparación.</w:t>
      </w:r>
    </w:p>
    <w:p w14:paraId="7D6ADDF3"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Original del Programa Calendarizado de Mantenimiento Preventivo, en el que se incluya la descripción de las acciones a efectuar, debiendo incluir la relación de las piezas y/o partes a verificar y/o reemplazar, de acuerdo con lo establecido en el manual de servicio del fabricante de los bienes que le sean adjudicados.</w:t>
      </w:r>
    </w:p>
    <w:p w14:paraId="07D1B249"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Para el caso de equipo médico de importación, copia simple cotejada del Pedimento de importación.</w:t>
      </w:r>
    </w:p>
    <w:p w14:paraId="12B14981" w14:textId="77777777" w:rsidR="000438BC" w:rsidRPr="00A27489" w:rsidRDefault="000438BC" w:rsidP="000438BC">
      <w:pPr>
        <w:pStyle w:val="Prrafodelista"/>
        <w:numPr>
          <w:ilvl w:val="0"/>
          <w:numId w:val="33"/>
        </w:numPr>
        <w:spacing w:after="200" w:line="276" w:lineRule="auto"/>
        <w:ind w:left="0" w:right="-13" w:firstLine="0"/>
        <w:rPr>
          <w:rFonts w:cs="Noto Sans"/>
          <w:sz w:val="16"/>
          <w:szCs w:val="16"/>
        </w:rPr>
      </w:pPr>
      <w:r w:rsidRPr="00A27489">
        <w:rPr>
          <w:rFonts w:cs="Noto Sans"/>
          <w:sz w:val="16"/>
          <w:szCs w:val="16"/>
        </w:rPr>
        <w:t xml:space="preserve">En caso de aplicar, carta del fabricante en la que se especifique que el equipo cumple con lo dispuesto por la norma </w:t>
      </w:r>
      <w:r w:rsidRPr="00A27489">
        <w:rPr>
          <w:rFonts w:cs="Noto Sans"/>
          <w:bCs/>
          <w:sz w:val="16"/>
          <w:szCs w:val="16"/>
        </w:rPr>
        <w:t>NOM-229-SSA1-2002</w:t>
      </w:r>
      <w:r w:rsidRPr="00A27489">
        <w:rPr>
          <w:rFonts w:cs="Noto Sans"/>
          <w:sz w:val="16"/>
          <w:szCs w:val="16"/>
        </w:rPr>
        <w:t xml:space="preserve"> y demás normatividad aplicable.</w:t>
      </w:r>
    </w:p>
    <w:p w14:paraId="365D8912"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Observaciones: _______________________________________________________________</w:t>
      </w:r>
    </w:p>
    <w:p w14:paraId="3D603BA6" w14:textId="77777777" w:rsidR="000438BC" w:rsidRPr="00A27489" w:rsidRDefault="000438BC" w:rsidP="000438BC">
      <w:pPr>
        <w:autoSpaceDE w:val="0"/>
        <w:autoSpaceDN w:val="0"/>
        <w:adjustRightInd w:val="0"/>
        <w:ind w:right="-13"/>
        <w:rPr>
          <w:rFonts w:cs="Noto Sans"/>
          <w:sz w:val="16"/>
          <w:szCs w:val="16"/>
        </w:rPr>
      </w:pPr>
    </w:p>
    <w:p w14:paraId="2FDD2D6A"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Por lo que revisado lo anterior, se procedió a recibir el embarque y se verifican las condiciones de empaque y embalaje siguientes:</w:t>
      </w:r>
    </w:p>
    <w:p w14:paraId="53241ABE" w14:textId="77777777" w:rsidR="000438BC" w:rsidRPr="00A27489" w:rsidRDefault="000438BC" w:rsidP="000438BC">
      <w:pPr>
        <w:autoSpaceDE w:val="0"/>
        <w:autoSpaceDN w:val="0"/>
        <w:adjustRightInd w:val="0"/>
        <w:ind w:right="-13"/>
        <w:rPr>
          <w:rFonts w:cs="Noto Sans"/>
          <w:sz w:val="16"/>
          <w:szCs w:val="16"/>
        </w:rPr>
      </w:pPr>
    </w:p>
    <w:p w14:paraId="2B22BFB2" w14:textId="77777777" w:rsidR="000438BC" w:rsidRPr="00A27489" w:rsidRDefault="000438BC" w:rsidP="0095387E">
      <w:pPr>
        <w:numPr>
          <w:ilvl w:val="0"/>
          <w:numId w:val="200"/>
        </w:numPr>
        <w:spacing w:after="200" w:line="276" w:lineRule="auto"/>
        <w:ind w:left="0" w:right="-13" w:firstLine="0"/>
        <w:rPr>
          <w:rFonts w:eastAsia="Times New Roman" w:cs="Noto Sans"/>
          <w:b/>
          <w:i/>
          <w:sz w:val="16"/>
          <w:szCs w:val="16"/>
          <w:u w:val="single"/>
          <w:lang w:eastAsia="es-ES"/>
        </w:rPr>
      </w:pPr>
      <w:r w:rsidRPr="00A27489">
        <w:rPr>
          <w:rFonts w:eastAsia="Times New Roman" w:cs="Noto Sans"/>
          <w:b/>
          <w:i/>
          <w:sz w:val="16"/>
          <w:szCs w:val="16"/>
          <w:u w:val="single"/>
          <w:lang w:eastAsia="es-ES"/>
        </w:rPr>
        <w:t>Condiciones de los empaques y embalaje verificadas:</w:t>
      </w:r>
    </w:p>
    <w:p w14:paraId="6F20CCE1"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Que las condiciones físicas corresponden a la lista de empaque. </w:t>
      </w:r>
    </w:p>
    <w:p w14:paraId="5860BCF0"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los sellos de origen se encuentran íntegros y no se encuentran empaques rotos, mojados o daños por mal manejo.</w:t>
      </w:r>
    </w:p>
    <w:p w14:paraId="123D1DEE"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no presenta daños a simple vista.</w:t>
      </w:r>
    </w:p>
    <w:p w14:paraId="4DB1E5AA"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lastRenderedPageBreak/>
        <w:t>Que las condiciones físicas corresponden a la lista de empaque.</w:t>
      </w:r>
    </w:p>
    <w:p w14:paraId="3CC4790F"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La cantidad de pallets o tarimas y/o cajas y/o bultos</w:t>
      </w:r>
    </w:p>
    <w:p w14:paraId="5865072B"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No existe diferencia en peso, dimensiones y material de empaque.</w:t>
      </w:r>
    </w:p>
    <w:p w14:paraId="36D0EAD7"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las condiciones físicas corresponden a la documentación presentada.</w:t>
      </w:r>
    </w:p>
    <w:p w14:paraId="07CE1B5E"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los empaques no se encuentran mojado(s) y/o roto(s).</w:t>
      </w:r>
    </w:p>
    <w:p w14:paraId="08FC8FC9"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Presenta buenas condiciones de manejo, verticalidad, fragilidad y humedad.</w:t>
      </w:r>
    </w:p>
    <w:p w14:paraId="5C24D30E" w14:textId="77777777" w:rsidR="000438BC" w:rsidRPr="00A27489" w:rsidRDefault="000438BC" w:rsidP="000438BC">
      <w:pPr>
        <w:numPr>
          <w:ilvl w:val="0"/>
          <w:numId w:val="33"/>
        </w:numPr>
        <w:spacing w:after="200" w:line="276" w:lineRule="auto"/>
        <w:ind w:left="0" w:right="-13" w:firstLine="0"/>
        <w:rPr>
          <w:rFonts w:eastAsia="Times New Roman" w:cs="Noto Sans"/>
          <w:sz w:val="16"/>
          <w:szCs w:val="16"/>
          <w:lang w:eastAsia="es-ES"/>
        </w:rPr>
      </w:pPr>
      <w:r w:rsidRPr="00A27489">
        <w:rPr>
          <w:rFonts w:eastAsia="Times New Roman" w:cs="Noto Sans"/>
          <w:sz w:val="16"/>
          <w:szCs w:val="16"/>
          <w:lang w:eastAsia="es-ES"/>
        </w:rPr>
        <w:t>La actividad se realiza de acuerdo a lo determinado por el fabricante.</w:t>
      </w:r>
    </w:p>
    <w:p w14:paraId="0BC1B367"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Observaciones: _______________________________________________________________</w:t>
      </w:r>
    </w:p>
    <w:p w14:paraId="210C3ECD" w14:textId="77777777" w:rsidR="000438BC" w:rsidRPr="00A27489" w:rsidRDefault="000438BC" w:rsidP="000438BC">
      <w:pPr>
        <w:autoSpaceDE w:val="0"/>
        <w:autoSpaceDN w:val="0"/>
        <w:adjustRightInd w:val="0"/>
        <w:ind w:right="-13"/>
        <w:rPr>
          <w:rFonts w:cs="Noto Sans"/>
          <w:sz w:val="16"/>
          <w:szCs w:val="16"/>
        </w:rPr>
      </w:pPr>
    </w:p>
    <w:p w14:paraId="6DD203C7"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Una vez realizada la verificación anterior y encontrándose que el bien en buen estado se procedió a la instalación del bien entregado, bajo las siguientes especificaciones:</w:t>
      </w:r>
    </w:p>
    <w:p w14:paraId="2CE7EA2C" w14:textId="77777777" w:rsidR="000438BC" w:rsidRPr="00A27489" w:rsidRDefault="000438BC" w:rsidP="000438BC">
      <w:pPr>
        <w:autoSpaceDE w:val="0"/>
        <w:autoSpaceDN w:val="0"/>
        <w:adjustRightInd w:val="0"/>
        <w:ind w:right="-13"/>
        <w:rPr>
          <w:rFonts w:cs="Noto Sans"/>
          <w:sz w:val="16"/>
          <w:szCs w:val="16"/>
        </w:rPr>
      </w:pPr>
    </w:p>
    <w:p w14:paraId="580F5DA5" w14:textId="77777777" w:rsidR="000438BC" w:rsidRPr="00A27489" w:rsidRDefault="000438BC" w:rsidP="0095387E">
      <w:pPr>
        <w:numPr>
          <w:ilvl w:val="0"/>
          <w:numId w:val="200"/>
        </w:numPr>
        <w:spacing w:after="200" w:line="276" w:lineRule="auto"/>
        <w:ind w:left="0" w:right="-13" w:firstLine="0"/>
        <w:rPr>
          <w:rFonts w:eastAsia="Times New Roman" w:cs="Noto Sans"/>
          <w:b/>
          <w:i/>
          <w:sz w:val="16"/>
          <w:szCs w:val="16"/>
          <w:lang w:eastAsia="es-ES"/>
        </w:rPr>
      </w:pPr>
      <w:r w:rsidRPr="00A27489">
        <w:rPr>
          <w:rFonts w:eastAsia="Times New Roman" w:cs="Noto Sans"/>
          <w:b/>
          <w:i/>
          <w:sz w:val="16"/>
          <w:szCs w:val="16"/>
          <w:lang w:eastAsia="es-ES"/>
        </w:rPr>
        <w:t xml:space="preserve"> </w:t>
      </w:r>
      <w:r w:rsidRPr="00A27489">
        <w:rPr>
          <w:rFonts w:eastAsia="Times New Roman" w:cs="Noto Sans"/>
          <w:b/>
          <w:i/>
          <w:sz w:val="16"/>
          <w:szCs w:val="16"/>
          <w:u w:val="single"/>
          <w:lang w:eastAsia="es-ES"/>
        </w:rPr>
        <w:t>Apertura del embarque, instalación y verificación de(los) bien(es).</w:t>
      </w:r>
    </w:p>
    <w:p w14:paraId="60885D9A"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Existe la debida correspondencia y concordancia entre lo adquirido y lo entregado en cuanto la cantidad, marca(s) y modelo(s).</w:t>
      </w:r>
    </w:p>
    <w:p w14:paraId="6A7BD4E7"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La actividad se realiza de acuerdo a lo determinado por el fabricante.</w:t>
      </w:r>
    </w:p>
    <w:p w14:paraId="2BA39AB4"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La instalación se realiza, de así corresponder,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3E72BDBD"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Los C.____________________ y  C.______________________, de forma conjunta con el representante facultado del proveedor, verifican todas y cada una de las características y especificaciones contenidas en el contrato, así como las descritas en la Descripción amplia y detallada de los bienes ofertados (incluyendo en su caso software, accesorios, hardware, etc.) .), considerando las modificaciones que deriven de la(s) Junta(s) de Aclaraciones y demás apartados del referido instrumento legal, contra las que cuentan físicamente los bienes entregados.</w:t>
      </w:r>
    </w:p>
    <w:p w14:paraId="52E5C70A"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Se procedió a la verificación del correcto funcionamiento y operación del bien instalado.</w:t>
      </w:r>
    </w:p>
    <w:p w14:paraId="54119A21" w14:textId="77777777" w:rsidR="000438BC" w:rsidRPr="00A27489" w:rsidRDefault="000438BC" w:rsidP="000438BC">
      <w:pPr>
        <w:numPr>
          <w:ilvl w:val="0"/>
          <w:numId w:val="33"/>
        </w:numPr>
        <w:spacing w:after="200" w:line="276" w:lineRule="auto"/>
        <w:ind w:left="0" w:right="-13" w:firstLine="0"/>
        <w:rPr>
          <w:rFonts w:eastAsia="Times New Roman" w:cs="Noto Sans"/>
          <w:sz w:val="16"/>
          <w:szCs w:val="16"/>
          <w:lang w:eastAsia="es-ES"/>
        </w:rPr>
      </w:pPr>
      <w:r w:rsidRPr="00A27489">
        <w:rPr>
          <w:rFonts w:eastAsia="Times New Roman" w:cs="Noto Sans"/>
          <w:sz w:val="16"/>
          <w:szCs w:val="16"/>
          <w:lang w:eastAsia="es-ES"/>
        </w:rPr>
        <w:t>En el caso de bienes que para su operación requieren de software, se comprobará que se encuentre configurado en idioma español, así como las etiquetas y dispositivos periféricos que se requieren para su ejecución.</w:t>
      </w:r>
    </w:p>
    <w:p w14:paraId="4252D97A"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Observaciones: __________________________________________________________________</w:t>
      </w:r>
    </w:p>
    <w:p w14:paraId="7F6DEFF6" w14:textId="77777777" w:rsidR="000438BC" w:rsidRPr="00A27489" w:rsidRDefault="000438BC" w:rsidP="000438BC">
      <w:pPr>
        <w:autoSpaceDE w:val="0"/>
        <w:autoSpaceDN w:val="0"/>
        <w:adjustRightInd w:val="0"/>
        <w:ind w:right="-13"/>
        <w:rPr>
          <w:rFonts w:cs="Noto Sans"/>
          <w:sz w:val="16"/>
          <w:szCs w:val="16"/>
        </w:rPr>
      </w:pPr>
    </w:p>
    <w:p w14:paraId="379BBDFC" w14:textId="77777777" w:rsidR="000438BC" w:rsidRPr="00A27489" w:rsidRDefault="000438BC" w:rsidP="000438BC">
      <w:pPr>
        <w:autoSpaceDE w:val="0"/>
        <w:autoSpaceDN w:val="0"/>
        <w:adjustRightInd w:val="0"/>
        <w:ind w:right="-13"/>
        <w:rPr>
          <w:rFonts w:cs="Noto Sans"/>
          <w:sz w:val="16"/>
          <w:szCs w:val="16"/>
        </w:rPr>
      </w:pPr>
      <w:r w:rsidRPr="00A27489">
        <w:rPr>
          <w:rFonts w:cs="Noto Sans"/>
          <w:b/>
          <w:sz w:val="16"/>
          <w:szCs w:val="16"/>
        </w:rPr>
        <w:t>NOTA: en caso de no aplicar alguno de estos procesos porque no se encuentran contemplados en el contrato respectivo, especificarlo claramente en este apartado.</w:t>
      </w:r>
    </w:p>
    <w:p w14:paraId="6CD42BB6" w14:textId="77777777" w:rsidR="000438BC" w:rsidRPr="00A27489" w:rsidRDefault="000438BC" w:rsidP="000438BC">
      <w:pPr>
        <w:autoSpaceDE w:val="0"/>
        <w:autoSpaceDN w:val="0"/>
        <w:adjustRightInd w:val="0"/>
        <w:ind w:right="-13"/>
        <w:rPr>
          <w:rFonts w:cs="Noto Sans"/>
          <w:sz w:val="16"/>
          <w:szCs w:val="16"/>
        </w:rPr>
      </w:pPr>
    </w:p>
    <w:p w14:paraId="229DC3AE"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En relación con los siguientes rubros a verificar, se hace constar lo siguiente:</w:t>
      </w:r>
    </w:p>
    <w:p w14:paraId="1968A6AE" w14:textId="77777777" w:rsidR="000438BC" w:rsidRPr="00A27489" w:rsidRDefault="000438BC" w:rsidP="000438BC">
      <w:pPr>
        <w:autoSpaceDE w:val="0"/>
        <w:autoSpaceDN w:val="0"/>
        <w:adjustRightInd w:val="0"/>
        <w:ind w:right="-13"/>
        <w:rPr>
          <w:rFonts w:cs="Noto Sans"/>
          <w:sz w:val="16"/>
          <w:szCs w:val="16"/>
        </w:rPr>
      </w:pPr>
    </w:p>
    <w:p w14:paraId="5ECF2B17" w14:textId="77777777" w:rsidR="000438BC" w:rsidRPr="00A27489" w:rsidRDefault="000438BC" w:rsidP="0095387E">
      <w:pPr>
        <w:numPr>
          <w:ilvl w:val="0"/>
          <w:numId w:val="201"/>
        </w:numPr>
        <w:spacing w:after="200"/>
        <w:ind w:left="0" w:right="-13" w:firstLine="0"/>
        <w:rPr>
          <w:rFonts w:eastAsia="Times New Roman" w:cs="Noto Sans"/>
          <w:b/>
          <w:i/>
          <w:sz w:val="16"/>
          <w:szCs w:val="16"/>
          <w:u w:val="single"/>
          <w:lang w:eastAsia="es-ES"/>
        </w:rPr>
      </w:pPr>
      <w:r w:rsidRPr="00A27489">
        <w:rPr>
          <w:rFonts w:eastAsia="Times New Roman" w:cs="Noto Sans"/>
          <w:b/>
          <w:i/>
          <w:sz w:val="16"/>
          <w:szCs w:val="16"/>
          <w:u w:val="single"/>
          <w:lang w:eastAsia="es-ES"/>
        </w:rPr>
        <w:t xml:space="preserve">Capacitación y entrega de información de operación y servicio.  </w:t>
      </w:r>
    </w:p>
    <w:p w14:paraId="4CB4EEF1"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14:paraId="543F685E" w14:textId="77777777" w:rsidR="000438BC" w:rsidRPr="00A27489" w:rsidRDefault="000438BC" w:rsidP="000438BC">
      <w:pPr>
        <w:ind w:right="-13"/>
        <w:rPr>
          <w:rFonts w:eastAsia="Times New Roman" w:cs="Noto Sans"/>
          <w:sz w:val="16"/>
          <w:szCs w:val="16"/>
          <w:lang w:eastAsia="es-ES"/>
        </w:rPr>
      </w:pPr>
    </w:p>
    <w:p w14:paraId="1F93CFAB" w14:textId="77777777" w:rsidR="000438BC" w:rsidRPr="00A27489" w:rsidRDefault="000438BC" w:rsidP="000438BC">
      <w:pPr>
        <w:ind w:right="-13"/>
        <w:rPr>
          <w:rFonts w:eastAsia="Times New Roman" w:cs="Noto Sans"/>
          <w:sz w:val="16"/>
          <w:szCs w:val="16"/>
          <w:lang w:eastAsia="es-ES"/>
        </w:rPr>
      </w:pPr>
      <w:r w:rsidRPr="00A27489">
        <w:rPr>
          <w:rFonts w:eastAsia="Times New Roman" w:cs="Noto Sans"/>
          <w:sz w:val="16"/>
          <w:szCs w:val="16"/>
          <w:lang w:eastAsia="es-ES"/>
        </w:rPr>
        <w:t xml:space="preserve">El resumen de los resultados del programa se presenta en el siguiente cuadro. </w:t>
      </w:r>
    </w:p>
    <w:p w14:paraId="04928DB8" w14:textId="77777777" w:rsidR="000438BC" w:rsidRPr="00A27489" w:rsidRDefault="000438BC" w:rsidP="000438BC">
      <w:pPr>
        <w:ind w:left="767" w:right="-13" w:hanging="576"/>
        <w:rPr>
          <w:rFonts w:eastAsia="Times New Roman" w:cs="Noto Sans"/>
          <w:sz w:val="16"/>
          <w:szCs w:val="16"/>
          <w:lang w:eastAsia="es-ES"/>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3010"/>
        <w:gridCol w:w="1593"/>
        <w:gridCol w:w="1945"/>
      </w:tblGrid>
      <w:tr w:rsidR="000438BC" w:rsidRPr="00A27489" w14:paraId="3D6BACBD" w14:textId="77777777" w:rsidTr="00B63734">
        <w:trPr>
          <w:trHeight w:val="167"/>
        </w:trPr>
        <w:tc>
          <w:tcPr>
            <w:tcW w:w="2028" w:type="pct"/>
            <w:vMerge w:val="restart"/>
            <w:shd w:val="clear" w:color="auto" w:fill="003300"/>
            <w:vAlign w:val="center"/>
          </w:tcPr>
          <w:p w14:paraId="055380F9" w14:textId="77777777" w:rsidR="000438BC" w:rsidRPr="00A27489" w:rsidRDefault="000438BC" w:rsidP="00B63734">
            <w:pPr>
              <w:ind w:right="-13"/>
              <w:jc w:val="center"/>
              <w:rPr>
                <w:rFonts w:cs="Noto Sans"/>
                <w:b/>
                <w:sz w:val="16"/>
                <w:szCs w:val="16"/>
              </w:rPr>
            </w:pPr>
            <w:r w:rsidRPr="00A27489">
              <w:rPr>
                <w:rFonts w:cs="Noto Sans"/>
                <w:b/>
                <w:sz w:val="16"/>
                <w:szCs w:val="16"/>
              </w:rPr>
              <w:t>Personal operativo</w:t>
            </w:r>
          </w:p>
        </w:tc>
        <w:tc>
          <w:tcPr>
            <w:tcW w:w="1366" w:type="pct"/>
            <w:vMerge w:val="restart"/>
            <w:shd w:val="clear" w:color="auto" w:fill="003300"/>
            <w:vAlign w:val="center"/>
          </w:tcPr>
          <w:p w14:paraId="6F877B9D" w14:textId="77777777" w:rsidR="000438BC" w:rsidRPr="00A27489" w:rsidRDefault="000438BC" w:rsidP="00B63734">
            <w:pPr>
              <w:ind w:right="-13"/>
              <w:jc w:val="center"/>
              <w:rPr>
                <w:rFonts w:cs="Noto Sans"/>
                <w:b/>
                <w:sz w:val="16"/>
                <w:szCs w:val="16"/>
              </w:rPr>
            </w:pPr>
            <w:r w:rsidRPr="00A27489">
              <w:rPr>
                <w:rFonts w:cs="Noto Sans"/>
                <w:b/>
                <w:sz w:val="16"/>
                <w:szCs w:val="16"/>
              </w:rPr>
              <w:t>No. De capacitados</w:t>
            </w:r>
          </w:p>
        </w:tc>
        <w:tc>
          <w:tcPr>
            <w:tcW w:w="1607" w:type="pct"/>
            <w:gridSpan w:val="2"/>
            <w:shd w:val="clear" w:color="auto" w:fill="003300"/>
            <w:vAlign w:val="center"/>
          </w:tcPr>
          <w:p w14:paraId="3B9E27DA" w14:textId="77777777" w:rsidR="000438BC" w:rsidRPr="00A27489" w:rsidRDefault="000438BC" w:rsidP="00B63734">
            <w:pPr>
              <w:ind w:right="-13"/>
              <w:jc w:val="center"/>
              <w:rPr>
                <w:rFonts w:cs="Noto Sans"/>
                <w:b/>
                <w:sz w:val="16"/>
                <w:szCs w:val="16"/>
              </w:rPr>
            </w:pPr>
            <w:r w:rsidRPr="00A27489">
              <w:rPr>
                <w:rFonts w:cs="Noto Sans"/>
                <w:b/>
                <w:sz w:val="16"/>
                <w:szCs w:val="16"/>
              </w:rPr>
              <w:t>Fecha</w:t>
            </w:r>
          </w:p>
        </w:tc>
      </w:tr>
      <w:tr w:rsidR="000438BC" w:rsidRPr="00A27489" w14:paraId="4CDF0974" w14:textId="77777777" w:rsidTr="00B63734">
        <w:trPr>
          <w:trHeight w:val="166"/>
        </w:trPr>
        <w:tc>
          <w:tcPr>
            <w:tcW w:w="2028" w:type="pct"/>
            <w:vMerge/>
            <w:shd w:val="clear" w:color="auto" w:fill="003300"/>
          </w:tcPr>
          <w:p w14:paraId="66CEA0A1" w14:textId="77777777" w:rsidR="000438BC" w:rsidRPr="00A27489" w:rsidRDefault="000438BC" w:rsidP="00B63734">
            <w:pPr>
              <w:ind w:right="-13"/>
              <w:jc w:val="center"/>
              <w:rPr>
                <w:rFonts w:cs="Noto Sans"/>
                <w:b/>
                <w:sz w:val="16"/>
                <w:szCs w:val="16"/>
              </w:rPr>
            </w:pPr>
          </w:p>
        </w:tc>
        <w:tc>
          <w:tcPr>
            <w:tcW w:w="1366" w:type="pct"/>
            <w:vMerge/>
            <w:shd w:val="clear" w:color="auto" w:fill="003300"/>
          </w:tcPr>
          <w:p w14:paraId="1FF535C1" w14:textId="77777777" w:rsidR="000438BC" w:rsidRPr="00A27489" w:rsidRDefault="000438BC" w:rsidP="00B63734">
            <w:pPr>
              <w:ind w:right="-13"/>
              <w:jc w:val="center"/>
              <w:rPr>
                <w:rFonts w:cs="Noto Sans"/>
                <w:b/>
                <w:sz w:val="16"/>
                <w:szCs w:val="16"/>
              </w:rPr>
            </w:pPr>
          </w:p>
        </w:tc>
        <w:tc>
          <w:tcPr>
            <w:tcW w:w="723" w:type="pct"/>
            <w:shd w:val="clear" w:color="auto" w:fill="003300"/>
            <w:vAlign w:val="center"/>
          </w:tcPr>
          <w:p w14:paraId="1D1BEADB" w14:textId="77777777" w:rsidR="000438BC" w:rsidRPr="00A27489" w:rsidRDefault="000438BC" w:rsidP="00B63734">
            <w:pPr>
              <w:ind w:right="-13"/>
              <w:jc w:val="center"/>
              <w:rPr>
                <w:rFonts w:cs="Noto Sans"/>
                <w:b/>
                <w:sz w:val="16"/>
                <w:szCs w:val="16"/>
              </w:rPr>
            </w:pPr>
            <w:r w:rsidRPr="00A27489">
              <w:rPr>
                <w:rFonts w:cs="Noto Sans"/>
                <w:b/>
                <w:sz w:val="16"/>
                <w:szCs w:val="16"/>
              </w:rPr>
              <w:t>Inicio</w:t>
            </w:r>
          </w:p>
        </w:tc>
        <w:tc>
          <w:tcPr>
            <w:tcW w:w="884" w:type="pct"/>
            <w:shd w:val="clear" w:color="auto" w:fill="003300"/>
            <w:vAlign w:val="center"/>
          </w:tcPr>
          <w:p w14:paraId="530DA0CF" w14:textId="77777777" w:rsidR="000438BC" w:rsidRPr="00A27489" w:rsidRDefault="000438BC" w:rsidP="00B63734">
            <w:pPr>
              <w:ind w:right="-13"/>
              <w:jc w:val="center"/>
              <w:rPr>
                <w:rFonts w:cs="Noto Sans"/>
                <w:b/>
                <w:sz w:val="16"/>
                <w:szCs w:val="16"/>
              </w:rPr>
            </w:pPr>
            <w:r w:rsidRPr="00A27489">
              <w:rPr>
                <w:rFonts w:cs="Noto Sans"/>
                <w:b/>
                <w:sz w:val="16"/>
                <w:szCs w:val="16"/>
              </w:rPr>
              <w:t>Término</w:t>
            </w:r>
          </w:p>
        </w:tc>
      </w:tr>
      <w:tr w:rsidR="000438BC" w:rsidRPr="00A27489" w14:paraId="7D6BBD41" w14:textId="77777777" w:rsidTr="00B63734">
        <w:trPr>
          <w:trHeight w:val="163"/>
        </w:trPr>
        <w:tc>
          <w:tcPr>
            <w:tcW w:w="2028" w:type="pct"/>
          </w:tcPr>
          <w:p w14:paraId="237A8255" w14:textId="77777777" w:rsidR="000438BC" w:rsidRPr="00A27489" w:rsidRDefault="000438BC" w:rsidP="00B63734">
            <w:pPr>
              <w:ind w:right="-13"/>
              <w:rPr>
                <w:rFonts w:cs="Noto Sans"/>
                <w:sz w:val="16"/>
                <w:szCs w:val="16"/>
              </w:rPr>
            </w:pPr>
            <w:r w:rsidRPr="00A27489">
              <w:rPr>
                <w:rFonts w:cs="Noto Sans"/>
                <w:sz w:val="16"/>
                <w:szCs w:val="16"/>
              </w:rPr>
              <w:t>Medico</w:t>
            </w:r>
          </w:p>
        </w:tc>
        <w:tc>
          <w:tcPr>
            <w:tcW w:w="1366" w:type="pct"/>
          </w:tcPr>
          <w:p w14:paraId="2DE6AC87" w14:textId="77777777" w:rsidR="000438BC" w:rsidRPr="00A27489" w:rsidRDefault="000438BC" w:rsidP="00B63734">
            <w:pPr>
              <w:ind w:right="-13"/>
              <w:jc w:val="center"/>
              <w:rPr>
                <w:rFonts w:cs="Noto Sans"/>
                <w:sz w:val="16"/>
                <w:szCs w:val="16"/>
              </w:rPr>
            </w:pPr>
          </w:p>
        </w:tc>
        <w:tc>
          <w:tcPr>
            <w:tcW w:w="723" w:type="pct"/>
          </w:tcPr>
          <w:p w14:paraId="057592FC" w14:textId="77777777" w:rsidR="000438BC" w:rsidRPr="00A27489" w:rsidRDefault="000438BC" w:rsidP="00B63734">
            <w:pPr>
              <w:ind w:right="-13"/>
              <w:jc w:val="center"/>
              <w:rPr>
                <w:rFonts w:cs="Noto Sans"/>
                <w:sz w:val="16"/>
                <w:szCs w:val="16"/>
              </w:rPr>
            </w:pPr>
          </w:p>
        </w:tc>
        <w:tc>
          <w:tcPr>
            <w:tcW w:w="884" w:type="pct"/>
          </w:tcPr>
          <w:p w14:paraId="0A947C28" w14:textId="77777777" w:rsidR="000438BC" w:rsidRPr="00A27489" w:rsidRDefault="000438BC" w:rsidP="00B63734">
            <w:pPr>
              <w:ind w:right="-13"/>
              <w:jc w:val="center"/>
              <w:rPr>
                <w:rFonts w:cs="Noto Sans"/>
                <w:sz w:val="16"/>
                <w:szCs w:val="16"/>
              </w:rPr>
            </w:pPr>
          </w:p>
        </w:tc>
      </w:tr>
      <w:tr w:rsidR="000438BC" w:rsidRPr="00A27489" w14:paraId="6D01B7CA" w14:textId="77777777" w:rsidTr="00B63734">
        <w:trPr>
          <w:trHeight w:val="163"/>
        </w:trPr>
        <w:tc>
          <w:tcPr>
            <w:tcW w:w="2028" w:type="pct"/>
          </w:tcPr>
          <w:p w14:paraId="294865B2" w14:textId="77777777" w:rsidR="000438BC" w:rsidRPr="00A27489" w:rsidRDefault="000438BC" w:rsidP="00B63734">
            <w:pPr>
              <w:ind w:right="-13"/>
              <w:rPr>
                <w:rFonts w:cs="Noto Sans"/>
                <w:sz w:val="16"/>
                <w:szCs w:val="16"/>
              </w:rPr>
            </w:pPr>
            <w:r w:rsidRPr="00A27489">
              <w:rPr>
                <w:rFonts w:cs="Noto Sans"/>
                <w:sz w:val="16"/>
                <w:szCs w:val="16"/>
              </w:rPr>
              <w:t>Técnico</w:t>
            </w:r>
          </w:p>
        </w:tc>
        <w:tc>
          <w:tcPr>
            <w:tcW w:w="1366" w:type="pct"/>
          </w:tcPr>
          <w:p w14:paraId="59721389" w14:textId="77777777" w:rsidR="000438BC" w:rsidRPr="00A27489" w:rsidRDefault="000438BC" w:rsidP="00B63734">
            <w:pPr>
              <w:ind w:right="-13"/>
              <w:jc w:val="center"/>
              <w:rPr>
                <w:rFonts w:cs="Noto Sans"/>
                <w:sz w:val="16"/>
                <w:szCs w:val="16"/>
              </w:rPr>
            </w:pPr>
          </w:p>
        </w:tc>
        <w:tc>
          <w:tcPr>
            <w:tcW w:w="723" w:type="pct"/>
          </w:tcPr>
          <w:p w14:paraId="08645F9E" w14:textId="77777777" w:rsidR="000438BC" w:rsidRPr="00A27489" w:rsidRDefault="000438BC" w:rsidP="00B63734">
            <w:pPr>
              <w:ind w:right="-13"/>
              <w:jc w:val="center"/>
              <w:rPr>
                <w:rFonts w:cs="Noto Sans"/>
                <w:sz w:val="16"/>
                <w:szCs w:val="16"/>
              </w:rPr>
            </w:pPr>
          </w:p>
        </w:tc>
        <w:tc>
          <w:tcPr>
            <w:tcW w:w="884" w:type="pct"/>
          </w:tcPr>
          <w:p w14:paraId="0DB4D2A5" w14:textId="77777777" w:rsidR="000438BC" w:rsidRPr="00A27489" w:rsidRDefault="000438BC" w:rsidP="00B63734">
            <w:pPr>
              <w:ind w:right="-13"/>
              <w:jc w:val="center"/>
              <w:rPr>
                <w:rFonts w:cs="Noto Sans"/>
                <w:sz w:val="16"/>
                <w:szCs w:val="16"/>
              </w:rPr>
            </w:pPr>
          </w:p>
        </w:tc>
      </w:tr>
      <w:tr w:rsidR="000438BC" w:rsidRPr="00A27489" w14:paraId="3BF15FB0" w14:textId="77777777" w:rsidTr="00B63734">
        <w:trPr>
          <w:trHeight w:val="163"/>
        </w:trPr>
        <w:tc>
          <w:tcPr>
            <w:tcW w:w="2028" w:type="pct"/>
          </w:tcPr>
          <w:p w14:paraId="75F4B4E5" w14:textId="77777777" w:rsidR="000438BC" w:rsidRPr="00A27489" w:rsidRDefault="000438BC" w:rsidP="00B63734">
            <w:pPr>
              <w:ind w:right="-13"/>
              <w:rPr>
                <w:rFonts w:cs="Noto Sans"/>
                <w:sz w:val="16"/>
                <w:szCs w:val="16"/>
              </w:rPr>
            </w:pPr>
            <w:r w:rsidRPr="00A27489">
              <w:rPr>
                <w:rFonts w:cs="Noto Sans"/>
                <w:sz w:val="16"/>
                <w:szCs w:val="16"/>
              </w:rPr>
              <w:t>Enfermería</w:t>
            </w:r>
          </w:p>
        </w:tc>
        <w:tc>
          <w:tcPr>
            <w:tcW w:w="1366" w:type="pct"/>
          </w:tcPr>
          <w:p w14:paraId="47CCA06A" w14:textId="77777777" w:rsidR="000438BC" w:rsidRPr="00A27489" w:rsidRDefault="000438BC" w:rsidP="00B63734">
            <w:pPr>
              <w:ind w:right="-13"/>
              <w:jc w:val="center"/>
              <w:rPr>
                <w:rFonts w:cs="Noto Sans"/>
                <w:sz w:val="16"/>
                <w:szCs w:val="16"/>
              </w:rPr>
            </w:pPr>
          </w:p>
        </w:tc>
        <w:tc>
          <w:tcPr>
            <w:tcW w:w="723" w:type="pct"/>
          </w:tcPr>
          <w:p w14:paraId="1032D9A7" w14:textId="77777777" w:rsidR="000438BC" w:rsidRPr="00A27489" w:rsidRDefault="000438BC" w:rsidP="00B63734">
            <w:pPr>
              <w:ind w:right="-13"/>
              <w:jc w:val="center"/>
              <w:rPr>
                <w:rFonts w:cs="Noto Sans"/>
                <w:sz w:val="16"/>
                <w:szCs w:val="16"/>
              </w:rPr>
            </w:pPr>
          </w:p>
        </w:tc>
        <w:tc>
          <w:tcPr>
            <w:tcW w:w="884" w:type="pct"/>
          </w:tcPr>
          <w:p w14:paraId="09D498AA" w14:textId="77777777" w:rsidR="000438BC" w:rsidRPr="00A27489" w:rsidRDefault="000438BC" w:rsidP="00B63734">
            <w:pPr>
              <w:ind w:right="-13"/>
              <w:jc w:val="center"/>
              <w:rPr>
                <w:rFonts w:cs="Noto Sans"/>
                <w:sz w:val="16"/>
                <w:szCs w:val="16"/>
              </w:rPr>
            </w:pPr>
          </w:p>
        </w:tc>
      </w:tr>
      <w:tr w:rsidR="000438BC" w:rsidRPr="00A27489" w14:paraId="3F6D2637" w14:textId="77777777" w:rsidTr="00B63734">
        <w:trPr>
          <w:trHeight w:val="163"/>
        </w:trPr>
        <w:tc>
          <w:tcPr>
            <w:tcW w:w="2028" w:type="pct"/>
          </w:tcPr>
          <w:p w14:paraId="35F0CA0A" w14:textId="77777777" w:rsidR="000438BC" w:rsidRPr="00A27489" w:rsidRDefault="000438BC" w:rsidP="00B63734">
            <w:pPr>
              <w:ind w:right="-13"/>
              <w:rPr>
                <w:rFonts w:cs="Noto Sans"/>
                <w:sz w:val="16"/>
                <w:szCs w:val="16"/>
              </w:rPr>
            </w:pPr>
            <w:r w:rsidRPr="00A27489">
              <w:rPr>
                <w:rFonts w:cs="Noto Sans"/>
                <w:sz w:val="16"/>
                <w:szCs w:val="16"/>
              </w:rPr>
              <w:t>Servicios básicos</w:t>
            </w:r>
          </w:p>
        </w:tc>
        <w:tc>
          <w:tcPr>
            <w:tcW w:w="1366" w:type="pct"/>
          </w:tcPr>
          <w:p w14:paraId="7183B912" w14:textId="77777777" w:rsidR="000438BC" w:rsidRPr="00A27489" w:rsidRDefault="000438BC" w:rsidP="00B63734">
            <w:pPr>
              <w:ind w:right="-13"/>
              <w:jc w:val="center"/>
              <w:rPr>
                <w:rFonts w:cs="Noto Sans"/>
                <w:sz w:val="16"/>
                <w:szCs w:val="16"/>
              </w:rPr>
            </w:pPr>
          </w:p>
        </w:tc>
        <w:tc>
          <w:tcPr>
            <w:tcW w:w="723" w:type="pct"/>
          </w:tcPr>
          <w:p w14:paraId="655FE6C4" w14:textId="77777777" w:rsidR="000438BC" w:rsidRPr="00A27489" w:rsidRDefault="000438BC" w:rsidP="00B63734">
            <w:pPr>
              <w:ind w:right="-13"/>
              <w:jc w:val="center"/>
              <w:rPr>
                <w:rFonts w:cs="Noto Sans"/>
                <w:sz w:val="16"/>
                <w:szCs w:val="16"/>
              </w:rPr>
            </w:pPr>
          </w:p>
        </w:tc>
        <w:tc>
          <w:tcPr>
            <w:tcW w:w="884" w:type="pct"/>
          </w:tcPr>
          <w:p w14:paraId="2B24D787" w14:textId="77777777" w:rsidR="000438BC" w:rsidRPr="00A27489" w:rsidRDefault="000438BC" w:rsidP="00B63734">
            <w:pPr>
              <w:ind w:right="-13"/>
              <w:jc w:val="center"/>
              <w:rPr>
                <w:rFonts w:cs="Noto Sans"/>
                <w:sz w:val="16"/>
                <w:szCs w:val="16"/>
              </w:rPr>
            </w:pPr>
          </w:p>
        </w:tc>
      </w:tr>
      <w:tr w:rsidR="000438BC" w:rsidRPr="00A27489" w14:paraId="36AF8A4D" w14:textId="77777777" w:rsidTr="00B63734">
        <w:trPr>
          <w:trHeight w:val="163"/>
        </w:trPr>
        <w:tc>
          <w:tcPr>
            <w:tcW w:w="2028" w:type="pct"/>
          </w:tcPr>
          <w:p w14:paraId="595FF375" w14:textId="77777777" w:rsidR="000438BC" w:rsidRPr="00A27489" w:rsidRDefault="000438BC" w:rsidP="00B63734">
            <w:pPr>
              <w:ind w:right="-13"/>
              <w:rPr>
                <w:rFonts w:cs="Noto Sans"/>
                <w:sz w:val="16"/>
                <w:szCs w:val="16"/>
              </w:rPr>
            </w:pPr>
            <w:r w:rsidRPr="00A27489">
              <w:rPr>
                <w:rFonts w:cs="Noto Sans"/>
                <w:sz w:val="16"/>
                <w:szCs w:val="16"/>
              </w:rPr>
              <w:t>Especializado en mantenimiento</w:t>
            </w:r>
          </w:p>
        </w:tc>
        <w:tc>
          <w:tcPr>
            <w:tcW w:w="1366" w:type="pct"/>
          </w:tcPr>
          <w:p w14:paraId="510BA36C" w14:textId="77777777" w:rsidR="000438BC" w:rsidRPr="00A27489" w:rsidRDefault="000438BC" w:rsidP="00B63734">
            <w:pPr>
              <w:ind w:right="-13"/>
              <w:jc w:val="center"/>
              <w:rPr>
                <w:rFonts w:cs="Noto Sans"/>
                <w:sz w:val="16"/>
                <w:szCs w:val="16"/>
              </w:rPr>
            </w:pPr>
          </w:p>
        </w:tc>
        <w:tc>
          <w:tcPr>
            <w:tcW w:w="723" w:type="pct"/>
          </w:tcPr>
          <w:p w14:paraId="468950DB" w14:textId="77777777" w:rsidR="000438BC" w:rsidRPr="00A27489" w:rsidRDefault="000438BC" w:rsidP="00B63734">
            <w:pPr>
              <w:ind w:right="-13"/>
              <w:jc w:val="center"/>
              <w:rPr>
                <w:rFonts w:cs="Noto Sans"/>
                <w:sz w:val="16"/>
                <w:szCs w:val="16"/>
              </w:rPr>
            </w:pPr>
          </w:p>
        </w:tc>
        <w:tc>
          <w:tcPr>
            <w:tcW w:w="884" w:type="pct"/>
          </w:tcPr>
          <w:p w14:paraId="1CEFCD9C" w14:textId="77777777" w:rsidR="000438BC" w:rsidRPr="00A27489" w:rsidRDefault="000438BC" w:rsidP="00B63734">
            <w:pPr>
              <w:ind w:right="-13"/>
              <w:jc w:val="center"/>
              <w:rPr>
                <w:rFonts w:cs="Noto Sans"/>
                <w:sz w:val="16"/>
                <w:szCs w:val="16"/>
              </w:rPr>
            </w:pPr>
          </w:p>
        </w:tc>
      </w:tr>
      <w:tr w:rsidR="000438BC" w:rsidRPr="00A27489" w14:paraId="402F9ABD" w14:textId="77777777" w:rsidTr="00B63734">
        <w:trPr>
          <w:trHeight w:val="163"/>
        </w:trPr>
        <w:tc>
          <w:tcPr>
            <w:tcW w:w="2028" w:type="pct"/>
          </w:tcPr>
          <w:p w14:paraId="07598165" w14:textId="77777777" w:rsidR="000438BC" w:rsidRPr="00A27489" w:rsidRDefault="000438BC" w:rsidP="00B63734">
            <w:pPr>
              <w:ind w:right="-13"/>
              <w:rPr>
                <w:rFonts w:cs="Noto Sans"/>
                <w:sz w:val="16"/>
                <w:szCs w:val="16"/>
              </w:rPr>
            </w:pPr>
            <w:r w:rsidRPr="00A27489">
              <w:rPr>
                <w:rFonts w:cs="Noto Sans"/>
                <w:sz w:val="16"/>
                <w:szCs w:val="16"/>
              </w:rPr>
              <w:t>Otro</w:t>
            </w:r>
          </w:p>
        </w:tc>
        <w:tc>
          <w:tcPr>
            <w:tcW w:w="1366" w:type="pct"/>
          </w:tcPr>
          <w:p w14:paraId="0FC5B5DE" w14:textId="77777777" w:rsidR="000438BC" w:rsidRPr="00A27489" w:rsidRDefault="000438BC" w:rsidP="00B63734">
            <w:pPr>
              <w:ind w:right="-13"/>
              <w:jc w:val="center"/>
              <w:rPr>
                <w:rFonts w:cs="Noto Sans"/>
                <w:sz w:val="16"/>
                <w:szCs w:val="16"/>
              </w:rPr>
            </w:pPr>
          </w:p>
        </w:tc>
        <w:tc>
          <w:tcPr>
            <w:tcW w:w="723" w:type="pct"/>
          </w:tcPr>
          <w:p w14:paraId="2EDEC5A3" w14:textId="77777777" w:rsidR="000438BC" w:rsidRPr="00A27489" w:rsidRDefault="000438BC" w:rsidP="00B63734">
            <w:pPr>
              <w:ind w:right="-13"/>
              <w:jc w:val="center"/>
              <w:rPr>
                <w:rFonts w:cs="Noto Sans"/>
                <w:sz w:val="16"/>
                <w:szCs w:val="16"/>
              </w:rPr>
            </w:pPr>
          </w:p>
        </w:tc>
        <w:tc>
          <w:tcPr>
            <w:tcW w:w="884" w:type="pct"/>
          </w:tcPr>
          <w:p w14:paraId="3350DCB3" w14:textId="77777777" w:rsidR="000438BC" w:rsidRPr="00A27489" w:rsidRDefault="000438BC" w:rsidP="00B63734">
            <w:pPr>
              <w:ind w:right="-13"/>
              <w:jc w:val="center"/>
              <w:rPr>
                <w:rFonts w:cs="Noto Sans"/>
                <w:sz w:val="16"/>
                <w:szCs w:val="16"/>
              </w:rPr>
            </w:pPr>
          </w:p>
        </w:tc>
      </w:tr>
    </w:tbl>
    <w:p w14:paraId="7D502B15" w14:textId="77777777" w:rsidR="000438BC" w:rsidRPr="00A27489" w:rsidRDefault="000438BC" w:rsidP="000438BC">
      <w:pPr>
        <w:autoSpaceDE w:val="0"/>
        <w:autoSpaceDN w:val="0"/>
        <w:adjustRightInd w:val="0"/>
        <w:ind w:right="-13" w:hanging="993"/>
        <w:rPr>
          <w:rFonts w:cs="Noto Sans"/>
          <w:sz w:val="16"/>
          <w:szCs w:val="16"/>
        </w:rPr>
      </w:pPr>
    </w:p>
    <w:p w14:paraId="0791D073" w14:textId="77777777" w:rsidR="000438BC" w:rsidRPr="00A27489" w:rsidRDefault="000438BC" w:rsidP="000438BC">
      <w:pPr>
        <w:ind w:right="-13"/>
        <w:rPr>
          <w:rFonts w:cs="Noto Sans"/>
          <w:sz w:val="16"/>
          <w:szCs w:val="16"/>
        </w:rPr>
      </w:pPr>
      <w:r w:rsidRPr="00A27489">
        <w:rPr>
          <w:rFonts w:cs="Noto Sans"/>
          <w:sz w:val="16"/>
          <w:szCs w:val="16"/>
        </w:rPr>
        <w:t>Observaciones: _______________________________________________________________</w:t>
      </w:r>
    </w:p>
    <w:p w14:paraId="7FF67D27" w14:textId="77777777" w:rsidR="000438BC" w:rsidRPr="00A27489" w:rsidRDefault="000438BC" w:rsidP="000438BC">
      <w:pPr>
        <w:autoSpaceDE w:val="0"/>
        <w:autoSpaceDN w:val="0"/>
        <w:adjustRightInd w:val="0"/>
        <w:ind w:right="-13"/>
        <w:rPr>
          <w:rFonts w:cs="Noto Sans"/>
          <w:sz w:val="16"/>
          <w:szCs w:val="16"/>
        </w:rPr>
      </w:pPr>
    </w:p>
    <w:p w14:paraId="2E2C35E8"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Se levanta la presente acta y se hace constar que el bien(es) descrito(s) queda(n) en poder del Instituto.</w:t>
      </w:r>
    </w:p>
    <w:p w14:paraId="711CDF1E" w14:textId="77777777" w:rsidR="000438BC" w:rsidRPr="00A27489" w:rsidRDefault="000438BC" w:rsidP="000438BC">
      <w:pPr>
        <w:autoSpaceDE w:val="0"/>
        <w:autoSpaceDN w:val="0"/>
        <w:adjustRightInd w:val="0"/>
        <w:ind w:left="-567" w:right="-13" w:hanging="576"/>
        <w:rPr>
          <w:rFonts w:cs="Noto Sans"/>
          <w:sz w:val="16"/>
          <w:szCs w:val="16"/>
        </w:rPr>
      </w:pPr>
    </w:p>
    <w:p w14:paraId="7BA879EE"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lastRenderedPageBreak/>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14:paraId="095A9F5E" w14:textId="77777777" w:rsidR="000438BC" w:rsidRPr="00A27489" w:rsidRDefault="000438BC" w:rsidP="000438BC">
      <w:pPr>
        <w:autoSpaceDE w:val="0"/>
        <w:autoSpaceDN w:val="0"/>
        <w:adjustRightInd w:val="0"/>
        <w:ind w:left="-567" w:right="-13" w:hanging="576"/>
        <w:rPr>
          <w:rFonts w:cs="Noto Sans"/>
          <w:sz w:val="16"/>
          <w:szCs w:val="16"/>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9"/>
        <w:gridCol w:w="1373"/>
        <w:gridCol w:w="635"/>
        <w:gridCol w:w="1895"/>
        <w:gridCol w:w="2271"/>
        <w:gridCol w:w="617"/>
        <w:gridCol w:w="2386"/>
      </w:tblGrid>
      <w:tr w:rsidR="000438BC" w:rsidRPr="00A27489" w14:paraId="4E9BA3A8" w14:textId="77777777" w:rsidTr="00B63734">
        <w:trPr>
          <w:trHeight w:val="231"/>
        </w:trPr>
        <w:tc>
          <w:tcPr>
            <w:tcW w:w="5000" w:type="pct"/>
            <w:gridSpan w:val="7"/>
            <w:tcBorders>
              <w:top w:val="nil"/>
              <w:left w:val="nil"/>
              <w:bottom w:val="single" w:sz="4" w:space="0" w:color="auto"/>
              <w:right w:val="nil"/>
            </w:tcBorders>
            <w:vAlign w:val="center"/>
          </w:tcPr>
          <w:p w14:paraId="74A08F05" w14:textId="77777777" w:rsidR="000438BC" w:rsidRPr="00A27489" w:rsidRDefault="000438BC" w:rsidP="00B63734">
            <w:pPr>
              <w:ind w:left="142" w:right="-13" w:hanging="576"/>
              <w:jc w:val="center"/>
              <w:rPr>
                <w:rFonts w:cs="Noto Sans"/>
                <w:b/>
                <w:sz w:val="16"/>
                <w:szCs w:val="16"/>
              </w:rPr>
            </w:pPr>
            <w:r w:rsidRPr="00A27489">
              <w:rPr>
                <w:rFonts w:cs="Noto Sans"/>
                <w:b/>
                <w:sz w:val="16"/>
                <w:szCs w:val="16"/>
              </w:rPr>
              <w:t>FIRMANTES</w:t>
            </w:r>
          </w:p>
        </w:tc>
      </w:tr>
      <w:tr w:rsidR="000438BC" w:rsidRPr="00A27489" w14:paraId="00BC778E" w14:textId="77777777" w:rsidTr="00B63734">
        <w:trPr>
          <w:trHeight w:val="231"/>
        </w:trPr>
        <w:tc>
          <w:tcPr>
            <w:tcW w:w="835" w:type="pct"/>
            <w:tcBorders>
              <w:top w:val="single" w:sz="4" w:space="0" w:color="auto"/>
              <w:left w:val="single" w:sz="4" w:space="0" w:color="auto"/>
              <w:bottom w:val="nil"/>
              <w:right w:val="single" w:sz="4" w:space="0" w:color="auto"/>
            </w:tcBorders>
            <w:shd w:val="clear" w:color="auto" w:fill="003300"/>
            <w:vAlign w:val="center"/>
          </w:tcPr>
          <w:p w14:paraId="43E25326" w14:textId="77777777" w:rsidR="000438BC" w:rsidRPr="00A27489" w:rsidRDefault="000438BC" w:rsidP="00B63734">
            <w:pPr>
              <w:ind w:right="-13"/>
              <w:rPr>
                <w:rFonts w:cs="Noto Sans"/>
                <w:sz w:val="16"/>
                <w:szCs w:val="16"/>
              </w:rPr>
            </w:pPr>
          </w:p>
          <w:p w14:paraId="5C9CC0F4" w14:textId="77777777" w:rsidR="000438BC" w:rsidRPr="00A27489" w:rsidRDefault="000438BC" w:rsidP="00B63734">
            <w:pPr>
              <w:ind w:right="-13"/>
              <w:rPr>
                <w:rFonts w:cs="Noto Sans"/>
                <w:b/>
                <w:sz w:val="16"/>
                <w:szCs w:val="16"/>
              </w:rPr>
            </w:pPr>
            <w:r w:rsidRPr="00A27489">
              <w:rPr>
                <w:rFonts w:cs="Noto Sans"/>
                <w:b/>
                <w:sz w:val="16"/>
                <w:szCs w:val="16"/>
              </w:rPr>
              <w:t>Unidad Médica</w:t>
            </w:r>
          </w:p>
          <w:p w14:paraId="04A33CEA" w14:textId="77777777" w:rsidR="000438BC" w:rsidRPr="00A27489" w:rsidRDefault="000438BC" w:rsidP="00B63734">
            <w:pPr>
              <w:ind w:right="-13"/>
              <w:rPr>
                <w:rFonts w:cs="Noto Sans"/>
                <w:sz w:val="16"/>
                <w:szCs w:val="16"/>
              </w:rPr>
            </w:pPr>
          </w:p>
        </w:tc>
        <w:tc>
          <w:tcPr>
            <w:tcW w:w="4165" w:type="pct"/>
            <w:gridSpan w:val="6"/>
            <w:tcBorders>
              <w:top w:val="single" w:sz="4" w:space="0" w:color="auto"/>
              <w:left w:val="single" w:sz="4" w:space="0" w:color="auto"/>
              <w:bottom w:val="nil"/>
              <w:right w:val="single" w:sz="4" w:space="0" w:color="auto"/>
            </w:tcBorders>
            <w:vAlign w:val="center"/>
          </w:tcPr>
          <w:p w14:paraId="0564A28C" w14:textId="77777777" w:rsidR="000438BC" w:rsidRPr="00A27489" w:rsidRDefault="000438BC" w:rsidP="00B63734">
            <w:pPr>
              <w:ind w:right="-13"/>
              <w:rPr>
                <w:rFonts w:cs="Noto Sans"/>
                <w:b/>
                <w:sz w:val="16"/>
                <w:szCs w:val="16"/>
              </w:rPr>
            </w:pPr>
            <w:r w:rsidRPr="00A27489">
              <w:rPr>
                <w:rFonts w:cs="Noto Sans"/>
                <w:b/>
                <w:sz w:val="16"/>
                <w:szCs w:val="16"/>
              </w:rPr>
              <w:t>(Se deberá indicar la Unidad Médica de destino final de los bienes)</w:t>
            </w:r>
          </w:p>
        </w:tc>
      </w:tr>
      <w:tr w:rsidR="000438BC" w:rsidRPr="00A27489" w14:paraId="0FD59079" w14:textId="77777777" w:rsidTr="00B63734">
        <w:trPr>
          <w:trHeight w:val="398"/>
        </w:trPr>
        <w:tc>
          <w:tcPr>
            <w:tcW w:w="2606" w:type="pct"/>
            <w:gridSpan w:val="4"/>
            <w:tcBorders>
              <w:top w:val="single" w:sz="4" w:space="0" w:color="auto"/>
              <w:left w:val="single" w:sz="4" w:space="0" w:color="auto"/>
              <w:bottom w:val="nil"/>
              <w:right w:val="single" w:sz="4" w:space="0" w:color="auto"/>
            </w:tcBorders>
            <w:vAlign w:val="center"/>
          </w:tcPr>
          <w:p w14:paraId="594339E2" w14:textId="77777777" w:rsidR="000438BC" w:rsidRPr="00A27489" w:rsidRDefault="000438BC" w:rsidP="00B63734">
            <w:pPr>
              <w:ind w:right="-13"/>
              <w:rPr>
                <w:rFonts w:cs="Noto Sans"/>
                <w:b/>
                <w:bCs/>
                <w:sz w:val="16"/>
                <w:szCs w:val="16"/>
              </w:rPr>
            </w:pPr>
            <w:r w:rsidRPr="00A27489">
              <w:rPr>
                <w:rFonts w:cs="Noto Sans"/>
                <w:b/>
                <w:bCs/>
                <w:sz w:val="16"/>
                <w:szCs w:val="16"/>
              </w:rPr>
              <w:t>Administrador del Contrato</w:t>
            </w:r>
          </w:p>
          <w:p w14:paraId="03106EE5" w14:textId="77777777" w:rsidR="000438BC" w:rsidRPr="00A27489" w:rsidRDefault="000438BC" w:rsidP="00B63734">
            <w:pPr>
              <w:ind w:right="-13"/>
              <w:rPr>
                <w:rFonts w:cs="Noto Sans"/>
                <w:b/>
                <w:bCs/>
                <w:sz w:val="16"/>
                <w:szCs w:val="16"/>
              </w:rPr>
            </w:pPr>
            <w:r w:rsidRPr="00A27489">
              <w:rPr>
                <w:rFonts w:cs="Noto Sans"/>
                <w:b/>
                <w:bCs/>
                <w:sz w:val="16"/>
                <w:szCs w:val="16"/>
              </w:rPr>
              <w:t>(En caso de estar presente en este acto, en caso contrario, omitir)</w:t>
            </w:r>
          </w:p>
        </w:tc>
        <w:tc>
          <w:tcPr>
            <w:tcW w:w="2394" w:type="pct"/>
            <w:gridSpan w:val="3"/>
            <w:tcBorders>
              <w:top w:val="single" w:sz="4" w:space="0" w:color="auto"/>
              <w:left w:val="single" w:sz="4" w:space="0" w:color="auto"/>
              <w:bottom w:val="nil"/>
              <w:right w:val="single" w:sz="4" w:space="0" w:color="auto"/>
            </w:tcBorders>
            <w:vAlign w:val="center"/>
          </w:tcPr>
          <w:p w14:paraId="287AF353" w14:textId="77777777" w:rsidR="000438BC" w:rsidRPr="00A27489" w:rsidRDefault="000438BC" w:rsidP="00B63734">
            <w:pPr>
              <w:ind w:right="-13"/>
              <w:rPr>
                <w:rFonts w:cs="Noto Sans"/>
                <w:sz w:val="16"/>
                <w:szCs w:val="16"/>
              </w:rPr>
            </w:pPr>
            <w:r w:rsidRPr="00A27489">
              <w:rPr>
                <w:rFonts w:cs="Noto Sans"/>
                <w:b/>
                <w:bCs/>
                <w:sz w:val="16"/>
                <w:szCs w:val="16"/>
              </w:rPr>
              <w:t>Director o Administrador o responsable Administrativo del Control de Bienes de la Unidad</w:t>
            </w:r>
            <w:r w:rsidRPr="00A27489">
              <w:rPr>
                <w:rFonts w:cs="Noto Sans"/>
                <w:sz w:val="16"/>
                <w:szCs w:val="16"/>
              </w:rPr>
              <w:t xml:space="preserve"> </w:t>
            </w:r>
            <w:r w:rsidRPr="00A27489">
              <w:rPr>
                <w:rFonts w:cs="Noto Sans"/>
                <w:b/>
                <w:bCs/>
                <w:sz w:val="16"/>
                <w:szCs w:val="16"/>
              </w:rPr>
              <w:t>de Destino Final del(os) bien(es)</w:t>
            </w:r>
          </w:p>
        </w:tc>
      </w:tr>
      <w:tr w:rsidR="000438BC" w:rsidRPr="00A27489" w14:paraId="7B4BED4D" w14:textId="77777777" w:rsidTr="00B63734">
        <w:trPr>
          <w:trHeight w:val="56"/>
        </w:trPr>
        <w:tc>
          <w:tcPr>
            <w:tcW w:w="2606" w:type="pct"/>
            <w:gridSpan w:val="4"/>
            <w:tcBorders>
              <w:top w:val="nil"/>
              <w:left w:val="single" w:sz="4" w:space="0" w:color="auto"/>
              <w:bottom w:val="nil"/>
              <w:right w:val="single" w:sz="4" w:space="0" w:color="auto"/>
            </w:tcBorders>
            <w:vAlign w:val="center"/>
          </w:tcPr>
          <w:p w14:paraId="0F1429DB" w14:textId="77777777" w:rsidR="000438BC" w:rsidRPr="00A27489" w:rsidRDefault="000438BC" w:rsidP="00B63734">
            <w:pPr>
              <w:ind w:right="-13"/>
              <w:rPr>
                <w:rFonts w:cs="Noto Sans"/>
                <w:sz w:val="16"/>
                <w:szCs w:val="16"/>
              </w:rPr>
            </w:pPr>
          </w:p>
          <w:p w14:paraId="13967D5E" w14:textId="77777777" w:rsidR="000438BC" w:rsidRPr="00A27489" w:rsidRDefault="000438BC" w:rsidP="00B63734">
            <w:pPr>
              <w:ind w:right="-13"/>
              <w:rPr>
                <w:rFonts w:cs="Noto Sans"/>
                <w:sz w:val="16"/>
                <w:szCs w:val="16"/>
              </w:rPr>
            </w:pPr>
          </w:p>
          <w:p w14:paraId="0F544B94" w14:textId="77777777" w:rsidR="000438BC" w:rsidRPr="00A27489" w:rsidRDefault="000438BC" w:rsidP="00B63734">
            <w:pPr>
              <w:ind w:right="-13"/>
              <w:rPr>
                <w:rFonts w:cs="Noto Sans"/>
                <w:sz w:val="16"/>
                <w:szCs w:val="16"/>
              </w:rPr>
            </w:pPr>
          </w:p>
          <w:p w14:paraId="2FE42ABC" w14:textId="77777777" w:rsidR="000438BC" w:rsidRPr="00A27489" w:rsidRDefault="000438BC" w:rsidP="00B63734">
            <w:pPr>
              <w:ind w:right="-13"/>
              <w:rPr>
                <w:rFonts w:cs="Noto Sans"/>
                <w:sz w:val="16"/>
                <w:szCs w:val="16"/>
              </w:rPr>
            </w:pPr>
          </w:p>
        </w:tc>
        <w:tc>
          <w:tcPr>
            <w:tcW w:w="2394" w:type="pct"/>
            <w:gridSpan w:val="3"/>
            <w:tcBorders>
              <w:top w:val="nil"/>
              <w:left w:val="single" w:sz="4" w:space="0" w:color="auto"/>
              <w:bottom w:val="nil"/>
              <w:right w:val="single" w:sz="4" w:space="0" w:color="auto"/>
            </w:tcBorders>
            <w:vAlign w:val="center"/>
          </w:tcPr>
          <w:p w14:paraId="5F482A17" w14:textId="77777777" w:rsidR="000438BC" w:rsidRPr="00A27489" w:rsidRDefault="000438BC" w:rsidP="00B63734">
            <w:pPr>
              <w:ind w:right="-13"/>
              <w:rPr>
                <w:rFonts w:cs="Noto Sans"/>
                <w:sz w:val="16"/>
                <w:szCs w:val="16"/>
              </w:rPr>
            </w:pPr>
          </w:p>
          <w:p w14:paraId="6E838C3E" w14:textId="77777777" w:rsidR="000438BC" w:rsidRPr="00A27489" w:rsidRDefault="000438BC" w:rsidP="00B63734">
            <w:pPr>
              <w:ind w:right="-13"/>
              <w:rPr>
                <w:rFonts w:cs="Noto Sans"/>
                <w:sz w:val="16"/>
                <w:szCs w:val="16"/>
              </w:rPr>
            </w:pPr>
          </w:p>
          <w:p w14:paraId="47A82933" w14:textId="77777777" w:rsidR="000438BC" w:rsidRPr="00A27489" w:rsidRDefault="000438BC" w:rsidP="00B63734">
            <w:pPr>
              <w:ind w:right="-13"/>
              <w:rPr>
                <w:rFonts w:cs="Noto Sans"/>
                <w:sz w:val="16"/>
                <w:szCs w:val="16"/>
              </w:rPr>
            </w:pPr>
          </w:p>
          <w:p w14:paraId="19415AFA" w14:textId="77777777" w:rsidR="000438BC" w:rsidRPr="00A27489" w:rsidRDefault="000438BC" w:rsidP="00B63734">
            <w:pPr>
              <w:ind w:right="-13"/>
              <w:rPr>
                <w:rFonts w:cs="Noto Sans"/>
                <w:sz w:val="16"/>
                <w:szCs w:val="16"/>
              </w:rPr>
            </w:pPr>
          </w:p>
        </w:tc>
      </w:tr>
      <w:tr w:rsidR="000438BC" w:rsidRPr="00A27489" w14:paraId="09770BE9" w14:textId="77777777" w:rsidTr="00B63734">
        <w:trPr>
          <w:trHeight w:val="208"/>
        </w:trPr>
        <w:tc>
          <w:tcPr>
            <w:tcW w:w="1458" w:type="pct"/>
            <w:gridSpan w:val="2"/>
            <w:tcBorders>
              <w:top w:val="single" w:sz="4" w:space="0" w:color="auto"/>
              <w:left w:val="single" w:sz="4" w:space="0" w:color="auto"/>
              <w:bottom w:val="single" w:sz="4" w:space="0" w:color="auto"/>
              <w:right w:val="nil"/>
            </w:tcBorders>
            <w:vAlign w:val="center"/>
          </w:tcPr>
          <w:p w14:paraId="2ADBA3ED" w14:textId="77777777" w:rsidR="000438BC" w:rsidRPr="00A27489" w:rsidRDefault="000438BC" w:rsidP="00B63734">
            <w:pPr>
              <w:ind w:right="-13"/>
              <w:rPr>
                <w:rFonts w:cs="Noto Sans"/>
                <w:sz w:val="16"/>
                <w:szCs w:val="16"/>
              </w:rPr>
            </w:pPr>
            <w:r w:rsidRPr="00A27489">
              <w:rPr>
                <w:rFonts w:cs="Noto Sans"/>
                <w:sz w:val="16"/>
                <w:szCs w:val="16"/>
              </w:rPr>
              <w:t>(Firma y matrícula)</w:t>
            </w:r>
          </w:p>
        </w:tc>
        <w:tc>
          <w:tcPr>
            <w:tcW w:w="288" w:type="pct"/>
            <w:tcBorders>
              <w:top w:val="nil"/>
              <w:left w:val="nil"/>
              <w:bottom w:val="single" w:sz="4" w:space="0" w:color="auto"/>
              <w:right w:val="nil"/>
            </w:tcBorders>
            <w:vAlign w:val="center"/>
          </w:tcPr>
          <w:p w14:paraId="472C85CD" w14:textId="77777777" w:rsidR="000438BC" w:rsidRPr="00A27489" w:rsidRDefault="000438BC" w:rsidP="00B63734">
            <w:pPr>
              <w:ind w:right="-13"/>
              <w:rPr>
                <w:rFonts w:cs="Noto Sans"/>
                <w:sz w:val="16"/>
                <w:szCs w:val="16"/>
              </w:rPr>
            </w:pPr>
          </w:p>
        </w:tc>
        <w:tc>
          <w:tcPr>
            <w:tcW w:w="860" w:type="pct"/>
            <w:tcBorders>
              <w:top w:val="single" w:sz="4" w:space="0" w:color="auto"/>
              <w:left w:val="nil"/>
              <w:bottom w:val="single" w:sz="4" w:space="0" w:color="auto"/>
              <w:right w:val="single" w:sz="4" w:space="0" w:color="auto"/>
            </w:tcBorders>
            <w:vAlign w:val="center"/>
          </w:tcPr>
          <w:p w14:paraId="1215E6FC" w14:textId="77777777" w:rsidR="000438BC" w:rsidRPr="00A27489" w:rsidRDefault="000438BC" w:rsidP="00B63734">
            <w:pPr>
              <w:ind w:right="-13"/>
              <w:rPr>
                <w:rFonts w:cs="Noto Sans"/>
                <w:sz w:val="16"/>
                <w:szCs w:val="16"/>
              </w:rPr>
            </w:pPr>
            <w:r w:rsidRPr="00A27489">
              <w:rPr>
                <w:rFonts w:cs="Noto Sans"/>
                <w:sz w:val="16"/>
                <w:szCs w:val="16"/>
              </w:rPr>
              <w:t>(Antefirma)</w:t>
            </w:r>
          </w:p>
        </w:tc>
        <w:tc>
          <w:tcPr>
            <w:tcW w:w="1031" w:type="pct"/>
            <w:tcBorders>
              <w:top w:val="single" w:sz="4" w:space="0" w:color="auto"/>
              <w:left w:val="single" w:sz="4" w:space="0" w:color="auto"/>
              <w:bottom w:val="single" w:sz="4" w:space="0" w:color="auto"/>
              <w:right w:val="nil"/>
            </w:tcBorders>
            <w:vAlign w:val="center"/>
          </w:tcPr>
          <w:p w14:paraId="6D4B1F65" w14:textId="77777777" w:rsidR="000438BC" w:rsidRPr="00A27489" w:rsidRDefault="000438BC" w:rsidP="00B63734">
            <w:pPr>
              <w:ind w:right="-13"/>
              <w:rPr>
                <w:rFonts w:cs="Noto Sans"/>
                <w:sz w:val="16"/>
                <w:szCs w:val="16"/>
              </w:rPr>
            </w:pPr>
            <w:r w:rsidRPr="00A27489">
              <w:rPr>
                <w:rFonts w:cs="Noto Sans"/>
                <w:sz w:val="16"/>
                <w:szCs w:val="16"/>
              </w:rPr>
              <w:t>(Firma y matrícula)</w:t>
            </w:r>
          </w:p>
        </w:tc>
        <w:tc>
          <w:tcPr>
            <w:tcW w:w="280" w:type="pct"/>
            <w:tcBorders>
              <w:top w:val="nil"/>
              <w:left w:val="nil"/>
              <w:bottom w:val="single" w:sz="4" w:space="0" w:color="auto"/>
              <w:right w:val="nil"/>
            </w:tcBorders>
            <w:vAlign w:val="center"/>
          </w:tcPr>
          <w:p w14:paraId="76005B53" w14:textId="77777777" w:rsidR="000438BC" w:rsidRPr="00A27489" w:rsidRDefault="000438BC" w:rsidP="00B63734">
            <w:pPr>
              <w:ind w:right="-13"/>
              <w:rPr>
                <w:rFonts w:cs="Noto Sans"/>
                <w:sz w:val="16"/>
                <w:szCs w:val="16"/>
              </w:rPr>
            </w:pPr>
          </w:p>
        </w:tc>
        <w:tc>
          <w:tcPr>
            <w:tcW w:w="1083" w:type="pct"/>
            <w:tcBorders>
              <w:top w:val="single" w:sz="4" w:space="0" w:color="auto"/>
              <w:left w:val="nil"/>
              <w:bottom w:val="single" w:sz="4" w:space="0" w:color="auto"/>
              <w:right w:val="single" w:sz="4" w:space="0" w:color="auto"/>
            </w:tcBorders>
            <w:vAlign w:val="center"/>
          </w:tcPr>
          <w:p w14:paraId="06BC8640" w14:textId="77777777" w:rsidR="000438BC" w:rsidRPr="00A27489" w:rsidRDefault="000438BC" w:rsidP="00B63734">
            <w:pPr>
              <w:ind w:right="-13"/>
              <w:rPr>
                <w:rFonts w:cs="Noto Sans"/>
                <w:sz w:val="16"/>
                <w:szCs w:val="16"/>
              </w:rPr>
            </w:pPr>
            <w:r w:rsidRPr="00A27489">
              <w:rPr>
                <w:rFonts w:cs="Noto Sans"/>
                <w:sz w:val="16"/>
                <w:szCs w:val="16"/>
              </w:rPr>
              <w:t>(Antefirma)</w:t>
            </w:r>
          </w:p>
        </w:tc>
      </w:tr>
      <w:tr w:rsidR="000438BC" w:rsidRPr="00A27489" w14:paraId="3D9F9303" w14:textId="77777777" w:rsidTr="00B63734">
        <w:trPr>
          <w:trHeight w:val="56"/>
        </w:trPr>
        <w:tc>
          <w:tcPr>
            <w:tcW w:w="2606" w:type="pct"/>
            <w:gridSpan w:val="4"/>
            <w:tcBorders>
              <w:top w:val="nil"/>
              <w:left w:val="single" w:sz="4" w:space="0" w:color="auto"/>
              <w:bottom w:val="nil"/>
              <w:right w:val="single" w:sz="4" w:space="0" w:color="auto"/>
            </w:tcBorders>
            <w:vAlign w:val="center"/>
          </w:tcPr>
          <w:p w14:paraId="3710A823" w14:textId="77777777" w:rsidR="000438BC" w:rsidRPr="00A27489" w:rsidRDefault="000438BC" w:rsidP="00B63734">
            <w:pPr>
              <w:ind w:right="-13"/>
              <w:rPr>
                <w:rFonts w:cs="Noto Sans"/>
                <w:b/>
                <w:bCs/>
                <w:sz w:val="16"/>
                <w:szCs w:val="16"/>
              </w:rPr>
            </w:pPr>
            <w:r w:rsidRPr="00A27489">
              <w:rPr>
                <w:rFonts w:cs="Noto Sans"/>
                <w:b/>
                <w:bCs/>
                <w:sz w:val="16"/>
                <w:szCs w:val="16"/>
              </w:rPr>
              <w:t>Responsable del área usuaria del(os) bien(es) o quién este designe</w:t>
            </w:r>
          </w:p>
          <w:p w14:paraId="150F0CED" w14:textId="77777777" w:rsidR="000438BC" w:rsidRPr="00A27489" w:rsidRDefault="000438BC" w:rsidP="00B63734">
            <w:pPr>
              <w:ind w:right="-13"/>
              <w:rPr>
                <w:rFonts w:cs="Noto Sans"/>
                <w:b/>
                <w:bCs/>
                <w:sz w:val="16"/>
                <w:szCs w:val="16"/>
              </w:rPr>
            </w:pPr>
          </w:p>
        </w:tc>
        <w:tc>
          <w:tcPr>
            <w:tcW w:w="2394" w:type="pct"/>
            <w:gridSpan w:val="3"/>
            <w:tcBorders>
              <w:top w:val="nil"/>
              <w:left w:val="single" w:sz="4" w:space="0" w:color="auto"/>
              <w:bottom w:val="nil"/>
              <w:right w:val="single" w:sz="4" w:space="0" w:color="auto"/>
            </w:tcBorders>
            <w:vAlign w:val="center"/>
          </w:tcPr>
          <w:p w14:paraId="7D6F9B23" w14:textId="77777777" w:rsidR="000438BC" w:rsidRPr="00A27489" w:rsidRDefault="000438BC" w:rsidP="00B63734">
            <w:pPr>
              <w:ind w:right="-13"/>
              <w:rPr>
                <w:rFonts w:cs="Noto Sans"/>
                <w:b/>
                <w:bCs/>
                <w:sz w:val="16"/>
                <w:szCs w:val="16"/>
              </w:rPr>
            </w:pPr>
            <w:r w:rsidRPr="00A27489">
              <w:rPr>
                <w:rFonts w:cs="Noto Sans"/>
                <w:b/>
                <w:bCs/>
                <w:sz w:val="16"/>
                <w:szCs w:val="16"/>
              </w:rPr>
              <w:t>Representante(s) del Proveedor asignado para la entrega del(os) bien(es) y facultado para firma de documentos</w:t>
            </w:r>
          </w:p>
        </w:tc>
      </w:tr>
      <w:tr w:rsidR="000438BC" w:rsidRPr="00A27489" w14:paraId="4CB7219B" w14:textId="77777777" w:rsidTr="00B63734">
        <w:trPr>
          <w:trHeight w:val="56"/>
        </w:trPr>
        <w:tc>
          <w:tcPr>
            <w:tcW w:w="2606" w:type="pct"/>
            <w:gridSpan w:val="4"/>
            <w:tcBorders>
              <w:top w:val="nil"/>
              <w:left w:val="single" w:sz="4" w:space="0" w:color="auto"/>
              <w:bottom w:val="nil"/>
              <w:right w:val="single" w:sz="4" w:space="0" w:color="auto"/>
            </w:tcBorders>
            <w:vAlign w:val="center"/>
          </w:tcPr>
          <w:p w14:paraId="2DD7B953" w14:textId="77777777" w:rsidR="000438BC" w:rsidRPr="00A27489" w:rsidRDefault="000438BC" w:rsidP="00B63734">
            <w:pPr>
              <w:ind w:right="-13"/>
              <w:rPr>
                <w:rFonts w:cs="Noto Sans"/>
                <w:sz w:val="16"/>
                <w:szCs w:val="16"/>
              </w:rPr>
            </w:pPr>
          </w:p>
          <w:p w14:paraId="47ED79D2" w14:textId="77777777" w:rsidR="000438BC" w:rsidRPr="00A27489" w:rsidRDefault="000438BC" w:rsidP="00B63734">
            <w:pPr>
              <w:ind w:right="-13"/>
              <w:rPr>
                <w:rFonts w:cs="Noto Sans"/>
                <w:sz w:val="16"/>
                <w:szCs w:val="16"/>
              </w:rPr>
            </w:pPr>
          </w:p>
          <w:p w14:paraId="7C6750DE" w14:textId="77777777" w:rsidR="000438BC" w:rsidRPr="00A27489" w:rsidRDefault="000438BC" w:rsidP="00B63734">
            <w:pPr>
              <w:ind w:right="-13"/>
              <w:rPr>
                <w:rFonts w:cs="Noto Sans"/>
                <w:sz w:val="16"/>
                <w:szCs w:val="16"/>
              </w:rPr>
            </w:pPr>
          </w:p>
          <w:p w14:paraId="22963DDA" w14:textId="77777777" w:rsidR="000438BC" w:rsidRPr="00A27489" w:rsidRDefault="000438BC" w:rsidP="00B63734">
            <w:pPr>
              <w:ind w:right="-13"/>
              <w:rPr>
                <w:rFonts w:cs="Noto Sans"/>
                <w:sz w:val="16"/>
                <w:szCs w:val="16"/>
              </w:rPr>
            </w:pPr>
          </w:p>
        </w:tc>
        <w:tc>
          <w:tcPr>
            <w:tcW w:w="2394" w:type="pct"/>
            <w:gridSpan w:val="3"/>
            <w:tcBorders>
              <w:top w:val="nil"/>
              <w:left w:val="single" w:sz="4" w:space="0" w:color="auto"/>
              <w:bottom w:val="nil"/>
              <w:right w:val="single" w:sz="4" w:space="0" w:color="auto"/>
            </w:tcBorders>
            <w:vAlign w:val="center"/>
          </w:tcPr>
          <w:p w14:paraId="78CF8891" w14:textId="77777777" w:rsidR="000438BC" w:rsidRPr="00A27489" w:rsidRDefault="000438BC" w:rsidP="00B63734">
            <w:pPr>
              <w:ind w:right="-13"/>
              <w:rPr>
                <w:rFonts w:cs="Noto Sans"/>
                <w:b/>
                <w:bCs/>
                <w:sz w:val="16"/>
                <w:szCs w:val="16"/>
              </w:rPr>
            </w:pPr>
          </w:p>
        </w:tc>
      </w:tr>
      <w:tr w:rsidR="000438BC" w:rsidRPr="00A27489" w14:paraId="1C5B5D6D" w14:textId="77777777" w:rsidTr="00B63734">
        <w:trPr>
          <w:trHeight w:val="180"/>
        </w:trPr>
        <w:tc>
          <w:tcPr>
            <w:tcW w:w="1458" w:type="pct"/>
            <w:gridSpan w:val="2"/>
            <w:tcBorders>
              <w:top w:val="single" w:sz="4" w:space="0" w:color="auto"/>
              <w:left w:val="single" w:sz="4" w:space="0" w:color="auto"/>
              <w:bottom w:val="single" w:sz="4" w:space="0" w:color="auto"/>
              <w:right w:val="nil"/>
            </w:tcBorders>
            <w:vAlign w:val="center"/>
          </w:tcPr>
          <w:p w14:paraId="289105C3" w14:textId="77777777" w:rsidR="000438BC" w:rsidRPr="00A27489" w:rsidRDefault="000438BC" w:rsidP="00B63734">
            <w:pPr>
              <w:ind w:right="-13"/>
              <w:rPr>
                <w:rFonts w:cs="Noto Sans"/>
                <w:sz w:val="16"/>
                <w:szCs w:val="16"/>
              </w:rPr>
            </w:pPr>
            <w:r w:rsidRPr="00A27489">
              <w:rPr>
                <w:rFonts w:cs="Noto Sans"/>
                <w:sz w:val="16"/>
                <w:szCs w:val="16"/>
              </w:rPr>
              <w:t>(Firma y matrícula)</w:t>
            </w:r>
          </w:p>
        </w:tc>
        <w:tc>
          <w:tcPr>
            <w:tcW w:w="288" w:type="pct"/>
            <w:tcBorders>
              <w:top w:val="nil"/>
              <w:left w:val="nil"/>
              <w:bottom w:val="single" w:sz="4" w:space="0" w:color="auto"/>
              <w:right w:val="nil"/>
            </w:tcBorders>
            <w:vAlign w:val="center"/>
          </w:tcPr>
          <w:p w14:paraId="5E96C422" w14:textId="77777777" w:rsidR="000438BC" w:rsidRPr="00A27489" w:rsidRDefault="000438BC" w:rsidP="00B63734">
            <w:pPr>
              <w:ind w:right="-13"/>
              <w:rPr>
                <w:rFonts w:cs="Noto Sans"/>
                <w:sz w:val="16"/>
                <w:szCs w:val="16"/>
              </w:rPr>
            </w:pPr>
          </w:p>
        </w:tc>
        <w:tc>
          <w:tcPr>
            <w:tcW w:w="860" w:type="pct"/>
            <w:tcBorders>
              <w:top w:val="single" w:sz="4" w:space="0" w:color="auto"/>
              <w:left w:val="nil"/>
              <w:bottom w:val="single" w:sz="4" w:space="0" w:color="auto"/>
              <w:right w:val="single" w:sz="4" w:space="0" w:color="auto"/>
            </w:tcBorders>
            <w:vAlign w:val="center"/>
          </w:tcPr>
          <w:p w14:paraId="58EF3254" w14:textId="77777777" w:rsidR="000438BC" w:rsidRPr="00A27489" w:rsidRDefault="000438BC" w:rsidP="00B63734">
            <w:pPr>
              <w:ind w:right="-13"/>
              <w:rPr>
                <w:rFonts w:cs="Noto Sans"/>
                <w:sz w:val="16"/>
                <w:szCs w:val="16"/>
              </w:rPr>
            </w:pPr>
            <w:r w:rsidRPr="00A27489">
              <w:rPr>
                <w:rFonts w:cs="Noto Sans"/>
                <w:sz w:val="16"/>
                <w:szCs w:val="16"/>
              </w:rPr>
              <w:t>(Antefirma)</w:t>
            </w:r>
          </w:p>
        </w:tc>
        <w:tc>
          <w:tcPr>
            <w:tcW w:w="1031" w:type="pct"/>
            <w:tcBorders>
              <w:top w:val="single" w:sz="4" w:space="0" w:color="auto"/>
              <w:left w:val="single" w:sz="4" w:space="0" w:color="auto"/>
              <w:bottom w:val="single" w:sz="4" w:space="0" w:color="auto"/>
              <w:right w:val="nil"/>
            </w:tcBorders>
            <w:vAlign w:val="center"/>
          </w:tcPr>
          <w:p w14:paraId="6B6AA285" w14:textId="77777777" w:rsidR="000438BC" w:rsidRPr="00A27489" w:rsidRDefault="000438BC" w:rsidP="00B63734">
            <w:pPr>
              <w:ind w:right="-13"/>
              <w:rPr>
                <w:rFonts w:cs="Noto Sans"/>
                <w:sz w:val="16"/>
                <w:szCs w:val="16"/>
              </w:rPr>
            </w:pPr>
            <w:r w:rsidRPr="00A27489">
              <w:rPr>
                <w:rFonts w:cs="Noto Sans"/>
                <w:sz w:val="16"/>
                <w:szCs w:val="16"/>
              </w:rPr>
              <w:t>(Firma y matrícula)</w:t>
            </w:r>
          </w:p>
        </w:tc>
        <w:tc>
          <w:tcPr>
            <w:tcW w:w="280" w:type="pct"/>
            <w:tcBorders>
              <w:top w:val="nil"/>
              <w:left w:val="nil"/>
              <w:bottom w:val="single" w:sz="4" w:space="0" w:color="auto"/>
              <w:right w:val="nil"/>
            </w:tcBorders>
            <w:vAlign w:val="center"/>
          </w:tcPr>
          <w:p w14:paraId="74E9B8A2" w14:textId="77777777" w:rsidR="000438BC" w:rsidRPr="00A27489" w:rsidRDefault="000438BC" w:rsidP="00B63734">
            <w:pPr>
              <w:ind w:right="-13"/>
              <w:rPr>
                <w:rFonts w:cs="Noto Sans"/>
                <w:sz w:val="16"/>
                <w:szCs w:val="16"/>
              </w:rPr>
            </w:pPr>
          </w:p>
        </w:tc>
        <w:tc>
          <w:tcPr>
            <w:tcW w:w="1083" w:type="pct"/>
            <w:tcBorders>
              <w:top w:val="single" w:sz="4" w:space="0" w:color="auto"/>
              <w:left w:val="nil"/>
              <w:bottom w:val="single" w:sz="4" w:space="0" w:color="auto"/>
              <w:right w:val="single" w:sz="4" w:space="0" w:color="auto"/>
            </w:tcBorders>
            <w:vAlign w:val="center"/>
          </w:tcPr>
          <w:p w14:paraId="455D037B" w14:textId="77777777" w:rsidR="000438BC" w:rsidRPr="00A27489" w:rsidRDefault="000438BC" w:rsidP="00B63734">
            <w:pPr>
              <w:ind w:right="-13"/>
              <w:rPr>
                <w:rFonts w:cs="Noto Sans"/>
                <w:sz w:val="16"/>
                <w:szCs w:val="16"/>
              </w:rPr>
            </w:pPr>
            <w:r w:rsidRPr="00A27489">
              <w:rPr>
                <w:rFonts w:cs="Noto Sans"/>
                <w:sz w:val="16"/>
                <w:szCs w:val="16"/>
              </w:rPr>
              <w:t>(Antefirma)</w:t>
            </w:r>
          </w:p>
        </w:tc>
      </w:tr>
    </w:tbl>
    <w:p w14:paraId="781BECF8" w14:textId="77777777" w:rsidR="000438BC" w:rsidRPr="00A27489" w:rsidRDefault="000438BC" w:rsidP="000438BC">
      <w:pPr>
        <w:ind w:right="-13" w:hanging="576"/>
        <w:rPr>
          <w:rFonts w:cs="Noto Sans"/>
          <w:b/>
          <w:sz w:val="16"/>
          <w:szCs w:val="16"/>
        </w:rPr>
      </w:pPr>
    </w:p>
    <w:p w14:paraId="625EE625" w14:textId="77777777" w:rsidR="000438BC" w:rsidRPr="00A27489" w:rsidRDefault="000438BC" w:rsidP="000438BC">
      <w:pPr>
        <w:ind w:right="-13"/>
        <w:rPr>
          <w:rFonts w:cs="Noto Sans"/>
          <w:b/>
          <w:sz w:val="16"/>
          <w:szCs w:val="16"/>
        </w:rPr>
      </w:pPr>
      <w:r w:rsidRPr="00A27489">
        <w:rPr>
          <w:rFonts w:cs="Noto Sans"/>
          <w:b/>
          <w:sz w:val="16"/>
          <w:szCs w:val="16"/>
        </w:rPr>
        <w:t>NOTAS IMPORTANTES:</w:t>
      </w:r>
    </w:p>
    <w:p w14:paraId="6DB0039D" w14:textId="77777777" w:rsidR="000438BC" w:rsidRPr="00A27489" w:rsidRDefault="000438BC" w:rsidP="000438BC">
      <w:pPr>
        <w:ind w:right="-13"/>
        <w:rPr>
          <w:rFonts w:cs="Noto Sans"/>
          <w:b/>
          <w:sz w:val="16"/>
          <w:szCs w:val="16"/>
        </w:rPr>
      </w:pPr>
    </w:p>
    <w:p w14:paraId="148786A3" w14:textId="77777777" w:rsidR="000438BC" w:rsidRPr="00A27489" w:rsidRDefault="000438BC" w:rsidP="0095387E">
      <w:pPr>
        <w:numPr>
          <w:ilvl w:val="0"/>
          <w:numId w:val="199"/>
        </w:numPr>
        <w:ind w:left="0" w:right="-13" w:firstLine="0"/>
        <w:rPr>
          <w:rFonts w:cs="Noto Sans"/>
          <w:b/>
          <w:sz w:val="16"/>
          <w:szCs w:val="16"/>
        </w:rPr>
      </w:pPr>
      <w:r w:rsidRPr="00A27489">
        <w:rPr>
          <w:rFonts w:cs="Noto Sans"/>
          <w:b/>
          <w:sz w:val="16"/>
          <w:szCs w:val="16"/>
        </w:rPr>
        <w:t xml:space="preserve">LA TOTALIDAD DE LAS HOJAS QUE CONFORMEN LA PRESENTE ACTA, DEBERÁN CONTENER LA ANTEFIRMA DE LOS SERVIDORES QUE SUSCRIBEN AL FINAL DE ESTA. </w:t>
      </w:r>
    </w:p>
    <w:p w14:paraId="2E44E492" w14:textId="77777777" w:rsidR="000438BC" w:rsidRPr="00A27489" w:rsidRDefault="000438BC" w:rsidP="0095387E">
      <w:pPr>
        <w:numPr>
          <w:ilvl w:val="0"/>
          <w:numId w:val="199"/>
        </w:numPr>
        <w:ind w:left="0" w:right="-13" w:firstLine="0"/>
        <w:rPr>
          <w:rFonts w:cs="Noto Sans"/>
          <w:b/>
          <w:sz w:val="16"/>
          <w:szCs w:val="16"/>
        </w:rPr>
      </w:pPr>
      <w:r w:rsidRPr="00A27489">
        <w:rPr>
          <w:rFonts w:cs="Noto Sans"/>
          <w:b/>
          <w:sz w:val="16"/>
          <w:szCs w:val="16"/>
        </w:rPr>
        <w:t>EN EL CASO DE QUE SE PRESENTE CAMBIO DE PERSONAL, EL RESPONSABLE DE FORMALIZAR EL ACTA SERÁ EL SERVIDOR PUBLICO QUE LLEGUE A OCUPAR EL “CARGO INDICADO”.</w:t>
      </w:r>
    </w:p>
    <w:p w14:paraId="24018836" w14:textId="77777777" w:rsidR="000438BC" w:rsidRPr="00A27489" w:rsidRDefault="000438BC" w:rsidP="0095387E">
      <w:pPr>
        <w:numPr>
          <w:ilvl w:val="0"/>
          <w:numId w:val="199"/>
        </w:numPr>
        <w:autoSpaceDE w:val="0"/>
        <w:autoSpaceDN w:val="0"/>
        <w:adjustRightInd w:val="0"/>
        <w:ind w:left="0" w:right="-13" w:firstLine="0"/>
        <w:rPr>
          <w:rFonts w:eastAsia="Times New Roman" w:cs="Noto Sans"/>
          <w:b/>
          <w:sz w:val="16"/>
          <w:szCs w:val="16"/>
          <w:lang w:eastAsia="ar-SA"/>
        </w:rPr>
      </w:pPr>
      <w:r w:rsidRPr="00A27489">
        <w:rPr>
          <w:rFonts w:cs="Noto Sans"/>
          <w:b/>
          <w:sz w:val="16"/>
          <w:szCs w:val="16"/>
        </w:rPr>
        <w:t>EL PRESENTE FORMATO CONTIENE LO MÍNIMO INDISPENSABLE Y TIENE ÚNICAMENTE CARÁCTER ORIENTATIVO MÁS NO LIMITATIVO, PARA LAS ÁREAS RESPONSABLES DE SU ELABORACIÓN.</w:t>
      </w:r>
    </w:p>
    <w:p w14:paraId="69D34AEB"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69EE0843"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6BBFEBF2"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3CCB9B8D"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6A1B34C8"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30C4BE37"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06C20A7E"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5D193453"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2AF948F8"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38710C64"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63F517F1"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4CA45A8E"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5832E9E7"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34442779"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35AB1DA8"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009D8190"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35802863"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109A24DA"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048477B2"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68F0997D"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713D4898"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5716D68B"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22317EEB"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5FDED0D7"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01FEAF49" w14:textId="77777777" w:rsidR="000438BC" w:rsidRPr="00A27489" w:rsidRDefault="000438BC" w:rsidP="000438BC">
      <w:pPr>
        <w:suppressAutoHyphens/>
        <w:ind w:right="-13"/>
        <w:rPr>
          <w:rFonts w:ascii="Montserrat" w:eastAsia="Times New Roman" w:hAnsi="Montserrat" w:cs="Arial"/>
          <w:b/>
          <w:sz w:val="16"/>
          <w:szCs w:val="16"/>
          <w:lang w:eastAsia="ar-SA"/>
        </w:rPr>
      </w:pPr>
    </w:p>
    <w:p w14:paraId="22973B91" w14:textId="77777777" w:rsidR="000438BC" w:rsidRPr="00A27489" w:rsidRDefault="000438BC" w:rsidP="000438BC">
      <w:pPr>
        <w:suppressAutoHyphens/>
        <w:ind w:right="-13" w:hanging="576"/>
        <w:rPr>
          <w:rFonts w:ascii="Montserrat" w:eastAsia="Times New Roman" w:hAnsi="Montserrat" w:cs="Arial"/>
          <w:b/>
          <w:sz w:val="16"/>
          <w:szCs w:val="16"/>
          <w:lang w:eastAsia="ar-SA"/>
        </w:rPr>
      </w:pPr>
    </w:p>
    <w:p w14:paraId="1ED4FE6D" w14:textId="77777777" w:rsidR="000438BC" w:rsidRPr="00A27489" w:rsidRDefault="000438BC" w:rsidP="000438BC">
      <w:pPr>
        <w:ind w:right="-13"/>
        <w:jc w:val="center"/>
        <w:rPr>
          <w:rFonts w:eastAsia="Times New Roman" w:cs="Noto Sans"/>
          <w:b/>
          <w:sz w:val="16"/>
          <w:szCs w:val="16"/>
          <w:lang w:eastAsia="es-ES"/>
        </w:rPr>
      </w:pPr>
      <w:r w:rsidRPr="00A27489">
        <w:rPr>
          <w:rFonts w:eastAsia="Times New Roman" w:cs="Noto Sans"/>
          <w:b/>
          <w:sz w:val="16"/>
          <w:szCs w:val="16"/>
          <w:lang w:eastAsia="es-ES"/>
        </w:rPr>
        <w:lastRenderedPageBreak/>
        <w:t xml:space="preserve">Acta Administrativa Circunstanciada de </w:t>
      </w:r>
    </w:p>
    <w:p w14:paraId="6C31506B" w14:textId="77777777" w:rsidR="000438BC" w:rsidRPr="00A27489" w:rsidRDefault="000438BC" w:rsidP="000438BC">
      <w:pPr>
        <w:ind w:right="-13"/>
        <w:jc w:val="center"/>
        <w:rPr>
          <w:rFonts w:eastAsia="Times New Roman" w:cs="Noto Sans"/>
          <w:b/>
          <w:sz w:val="16"/>
          <w:szCs w:val="16"/>
          <w:lang w:eastAsia="es-ES"/>
        </w:rPr>
      </w:pPr>
      <w:r w:rsidRPr="00A27489">
        <w:rPr>
          <w:rFonts w:eastAsia="Times New Roman" w:cs="Noto Sans"/>
          <w:b/>
          <w:sz w:val="16"/>
          <w:szCs w:val="16"/>
          <w:lang w:eastAsia="es-ES"/>
        </w:rPr>
        <w:t>Entrega, Recepción, Instalación, Puesta en Operación y Capacitación de Bienes de Inversión</w:t>
      </w:r>
    </w:p>
    <w:p w14:paraId="3AE71B3F" w14:textId="77777777" w:rsidR="000438BC" w:rsidRPr="00A27489" w:rsidRDefault="000438BC" w:rsidP="000438BC">
      <w:pPr>
        <w:ind w:right="-13"/>
        <w:jc w:val="center"/>
        <w:rPr>
          <w:rFonts w:eastAsia="Times New Roman" w:cs="Noto Sans"/>
          <w:b/>
          <w:sz w:val="16"/>
          <w:szCs w:val="16"/>
          <w:lang w:eastAsia="es-ES"/>
        </w:rPr>
      </w:pPr>
      <w:r w:rsidRPr="00A27489">
        <w:rPr>
          <w:rFonts w:eastAsia="Times New Roman" w:cs="Noto Sans"/>
          <w:b/>
          <w:sz w:val="16"/>
          <w:szCs w:val="16"/>
          <w:lang w:eastAsia="es-ES"/>
        </w:rPr>
        <w:t>(</w:t>
      </w:r>
      <w:r w:rsidRPr="00A27489">
        <w:rPr>
          <w:rFonts w:eastAsia="Times New Roman" w:cs="Noto Sans"/>
          <w:b/>
          <w:sz w:val="16"/>
          <w:szCs w:val="16"/>
          <w:lang w:eastAsia="ar-SA"/>
        </w:rPr>
        <w:t>Instructivo de llenado)</w:t>
      </w:r>
    </w:p>
    <w:p w14:paraId="4F0D1BD3" w14:textId="77777777" w:rsidR="000438BC" w:rsidRPr="00A27489" w:rsidRDefault="000438BC" w:rsidP="000438BC">
      <w:pPr>
        <w:suppressAutoHyphens/>
        <w:ind w:right="-13"/>
        <w:rPr>
          <w:rFonts w:eastAsia="Times New Roman" w:cs="Noto Sans"/>
          <w:b/>
          <w:sz w:val="16"/>
          <w:szCs w:val="16"/>
          <w:u w:val="single"/>
          <w:lang w:eastAsia="ar-SA"/>
        </w:rPr>
      </w:pPr>
    </w:p>
    <w:p w14:paraId="44F1429F" w14:textId="77777777" w:rsidR="000438BC" w:rsidRPr="00A27489" w:rsidRDefault="000438BC" w:rsidP="000438BC">
      <w:pPr>
        <w:tabs>
          <w:tab w:val="center" w:pos="4419"/>
          <w:tab w:val="right" w:pos="8838"/>
        </w:tabs>
        <w:suppressAutoHyphens/>
        <w:ind w:right="-13"/>
        <w:jc w:val="right"/>
        <w:rPr>
          <w:rFonts w:eastAsia="Times New Roman" w:cs="Noto Sans"/>
          <w:sz w:val="16"/>
          <w:szCs w:val="16"/>
          <w:lang w:eastAsia="ar-SA"/>
        </w:rPr>
      </w:pPr>
      <w:r w:rsidRPr="00A27489">
        <w:rPr>
          <w:rFonts w:eastAsia="Times New Roman" w:cs="Noto Sans"/>
          <w:sz w:val="16"/>
          <w:szCs w:val="16"/>
          <w:lang w:eastAsia="ar-SA"/>
        </w:rPr>
        <w:t>Hoja ___ de ___</w:t>
      </w:r>
    </w:p>
    <w:p w14:paraId="7695A6D9" w14:textId="77777777" w:rsidR="000438BC" w:rsidRPr="00A27489" w:rsidRDefault="000438BC" w:rsidP="000438BC">
      <w:pPr>
        <w:tabs>
          <w:tab w:val="center" w:pos="4419"/>
          <w:tab w:val="right" w:pos="8838"/>
        </w:tabs>
        <w:suppressAutoHyphens/>
        <w:ind w:right="-13"/>
        <w:jc w:val="right"/>
        <w:rPr>
          <w:rFonts w:eastAsia="Times New Roman" w:cs="Noto Sans"/>
          <w:sz w:val="16"/>
          <w:szCs w:val="16"/>
          <w:lang w:eastAsia="ar-SA"/>
        </w:rPr>
      </w:pPr>
    </w:p>
    <w:p w14:paraId="662ED1E9" w14:textId="77777777" w:rsidR="000438BC" w:rsidRPr="00A27489" w:rsidRDefault="000438BC" w:rsidP="000438BC">
      <w:pPr>
        <w:ind w:right="-13"/>
        <w:rPr>
          <w:rFonts w:cs="Noto Sans"/>
          <w:sz w:val="16"/>
          <w:szCs w:val="16"/>
        </w:rPr>
      </w:pPr>
      <w:r w:rsidRPr="00A27489">
        <w:rPr>
          <w:rFonts w:cs="Noto Sans"/>
          <w:sz w:val="16"/>
          <w:szCs w:val="16"/>
        </w:rP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14:paraId="2D37B3E2" w14:textId="77777777" w:rsidR="000438BC" w:rsidRPr="00A27489" w:rsidRDefault="000438BC" w:rsidP="000438BC">
      <w:pPr>
        <w:ind w:right="-13"/>
        <w:rPr>
          <w:rFonts w:cs="Noto Sans"/>
          <w:sz w:val="16"/>
          <w:szCs w:val="16"/>
        </w:rPr>
      </w:pPr>
    </w:p>
    <w:p w14:paraId="4CFCAF94" w14:textId="77777777" w:rsidR="000438BC" w:rsidRPr="00A27489" w:rsidRDefault="000438BC" w:rsidP="000438BC">
      <w:pPr>
        <w:ind w:right="-13"/>
        <w:rPr>
          <w:rFonts w:cs="Noto Sans"/>
          <w:sz w:val="16"/>
          <w:szCs w:val="16"/>
        </w:rPr>
      </w:pPr>
      <w:r w:rsidRPr="00A27489">
        <w:rPr>
          <w:rFonts w:cs="Noto Sans"/>
          <w:sz w:val="16"/>
          <w:szCs w:val="16"/>
        </w:rPr>
        <w:t>(</w:t>
      </w:r>
      <w:r w:rsidRPr="00A27489">
        <w:rPr>
          <w:rFonts w:cs="Noto Sans"/>
          <w:b/>
          <w:sz w:val="16"/>
          <w:szCs w:val="16"/>
        </w:rPr>
        <w:t>NOTA IMPORTANTE:</w:t>
      </w:r>
      <w:r w:rsidRPr="00A27489">
        <w:rPr>
          <w:rFonts w:cs="Noto Sans"/>
          <w:sz w:val="16"/>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14:paraId="14E8AFBD" w14:textId="77777777" w:rsidR="000438BC" w:rsidRPr="00A27489" w:rsidRDefault="000438BC" w:rsidP="000438BC">
      <w:pPr>
        <w:ind w:right="-13"/>
        <w:rPr>
          <w:rFonts w:cs="Noto Sans"/>
          <w:sz w:val="16"/>
          <w:szCs w:val="16"/>
        </w:rPr>
      </w:pPr>
    </w:p>
    <w:p w14:paraId="3DAA9983" w14:textId="77777777" w:rsidR="000438BC" w:rsidRPr="00A27489" w:rsidRDefault="000438BC" w:rsidP="000438BC">
      <w:pPr>
        <w:numPr>
          <w:ilvl w:val="0"/>
          <w:numId w:val="176"/>
        </w:numPr>
        <w:spacing w:line="276" w:lineRule="auto"/>
        <w:ind w:left="0" w:right="-13" w:firstLine="0"/>
        <w:contextualSpacing/>
        <w:jc w:val="left"/>
        <w:rPr>
          <w:rFonts w:eastAsia="Times New Roman" w:cs="Noto Sans"/>
          <w:sz w:val="16"/>
          <w:szCs w:val="16"/>
          <w:lang w:eastAsia="es-ES"/>
        </w:rPr>
      </w:pPr>
      <w:r w:rsidRPr="00A27489">
        <w:rPr>
          <w:rFonts w:eastAsia="Times New Roman" w:cs="Noto Sans"/>
          <w:sz w:val="16"/>
          <w:szCs w:val="16"/>
          <w:lang w:eastAsia="es-ES"/>
        </w:rPr>
        <w:t>Descripción general del(los) bien(es) recibidos:</w:t>
      </w:r>
    </w:p>
    <w:p w14:paraId="54D004BD" w14:textId="77777777" w:rsidR="000438BC" w:rsidRPr="00A27489" w:rsidRDefault="000438BC" w:rsidP="000438BC">
      <w:pPr>
        <w:ind w:left="-567" w:right="-13" w:hanging="576"/>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159"/>
        <w:gridCol w:w="1183"/>
        <w:gridCol w:w="1284"/>
        <w:gridCol w:w="1269"/>
        <w:gridCol w:w="952"/>
        <w:gridCol w:w="883"/>
        <w:gridCol w:w="1824"/>
      </w:tblGrid>
      <w:tr w:rsidR="000438BC" w:rsidRPr="00A27489" w14:paraId="3E7C224C" w14:textId="77777777" w:rsidTr="00B63734">
        <w:trPr>
          <w:jc w:val="center"/>
        </w:trPr>
        <w:tc>
          <w:tcPr>
            <w:tcW w:w="5000" w:type="pct"/>
            <w:gridSpan w:val="8"/>
            <w:tcBorders>
              <w:right w:val="single" w:sz="4" w:space="0" w:color="auto"/>
            </w:tcBorders>
            <w:vAlign w:val="center"/>
          </w:tcPr>
          <w:p w14:paraId="4B52B1CF" w14:textId="77777777" w:rsidR="000438BC" w:rsidRPr="00A27489" w:rsidRDefault="000438BC" w:rsidP="00B63734">
            <w:pPr>
              <w:ind w:left="-567" w:right="-13" w:hanging="576"/>
              <w:jc w:val="center"/>
              <w:rPr>
                <w:rFonts w:cs="Noto Sans"/>
                <w:sz w:val="16"/>
                <w:szCs w:val="16"/>
              </w:rPr>
            </w:pPr>
            <w:r w:rsidRPr="00A27489">
              <w:rPr>
                <w:rFonts w:cs="Noto Sans"/>
                <w:b/>
                <w:sz w:val="16"/>
                <w:szCs w:val="16"/>
              </w:rPr>
              <w:t xml:space="preserve">Equipo </w:t>
            </w:r>
          </w:p>
        </w:tc>
      </w:tr>
      <w:tr w:rsidR="000438BC" w:rsidRPr="00A27489" w14:paraId="5B3606C2" w14:textId="77777777" w:rsidTr="00B63734">
        <w:trPr>
          <w:jc w:val="center"/>
        </w:trPr>
        <w:tc>
          <w:tcPr>
            <w:tcW w:w="1117" w:type="pct"/>
            <w:tcBorders>
              <w:right w:val="single" w:sz="4" w:space="0" w:color="auto"/>
            </w:tcBorders>
            <w:shd w:val="clear" w:color="auto" w:fill="003300"/>
            <w:vAlign w:val="center"/>
          </w:tcPr>
          <w:p w14:paraId="3B3C9E1E" w14:textId="77777777" w:rsidR="000438BC" w:rsidRPr="00A27489" w:rsidRDefault="000438BC" w:rsidP="00B63734">
            <w:pPr>
              <w:ind w:left="-567" w:right="-13" w:firstLine="567"/>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694592" behindDoc="0" locked="0" layoutInCell="1" allowOverlap="1" wp14:anchorId="73006576" wp14:editId="71414ADD">
                      <wp:simplePos x="0" y="0"/>
                      <wp:positionH relativeFrom="column">
                        <wp:posOffset>819785</wp:posOffset>
                      </wp:positionH>
                      <wp:positionV relativeFrom="paragraph">
                        <wp:posOffset>-47625</wp:posOffset>
                      </wp:positionV>
                      <wp:extent cx="281940" cy="179705"/>
                      <wp:effectExtent l="9525" t="0" r="13335" b="4445"/>
                      <wp:wrapNone/>
                      <wp:docPr id="1068" name="Grupo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69" name="25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70" name="26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E7012B" w14:textId="77777777" w:rsidR="00B63734" w:rsidRPr="002C644E" w:rsidRDefault="00B63734" w:rsidP="000438BC">
                                    <w:pPr>
                                      <w:jc w:val="center"/>
                                      <w:rPr>
                                        <w:sz w:val="12"/>
                                      </w:rPr>
                                    </w:pPr>
                                    <w:r w:rsidRPr="002C644E">
                                      <w:rPr>
                                        <w:sz w:val="12"/>
                                      </w:rPr>
                                      <w:t>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68" o:spid="_x0000_s1038" style="position:absolute;left:0;text-align:left;margin-left:64.55pt;margin-top:-3.75pt;width:22.2pt;height:14.15pt;z-index:25169459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">
                      <v:oval id="25 Elipse" o:spid="_x0000_s103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fxMMA&#10;AADdAAAADwAAAGRycy9kb3ducmV2LnhtbERPS2sCMRC+F/wPYQRvNdHDtm6NUgSXSi+tj0Nvw2b2&#10;QTeTJUnd7b9vCoK3+fies96OthNX8qF1rGExVyCIS2darjWcT/vHZxAhIhvsHJOGXwqw3Uwe1pgb&#10;N/AnXY+xFimEQ44amhj7XMpQNmQxzF1PnLjKeYsxQV9L43FI4baTS6UyabHl1NBgT7uGyu/jj9Vw&#10;8FlxaYt3Uxk1VKcvfirGD6/1bDq+voCINMa7+OZ+M2m+ylbw/0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VfxMMAAADdAAAADwAAAAAAAAAAAAAAAACYAgAAZHJzL2Rv&#10;d25yZXYueG1sUEsFBgAAAAAEAAQA9QAAAIgDAAAAAA==&#10;" strokeweight=".25pt"/>
                      <v:shape id="_x0000_s104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IMYA&#10;AADdAAAADwAAAGRycy9kb3ducmV2LnhtbESPQUsDMRCF74L/IYzgRWyiiJVt0yIFYQ97aS2Ct2Ez&#10;3SzdTNYkbtd/7xwEbzO8N+99s97OYVATpdxHtvCwMKCI2+h67iwc39/uX0DlguxwiEwWfijDdnN9&#10;tcbKxQvvaTqUTkkI5wot+FLGSuvcegqYF3EkFu0UU8Aia+q0S3iR8DDoR2OedcCepcHjSDtP7fnw&#10;HSxMH/WT20++pLtdU5v63HwtPxtrb2/m1xWoQnP5N/9d107wzV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IMYAAADdAAAADwAAAAAAAAAAAAAAAACYAgAAZHJz&#10;L2Rvd25yZXYueG1sUEsFBgAAAAAEAAQA9QAAAIsDAAAAAA==&#10;" filled="f" stroked="f" strokeweight=".5pt">
                        <v:textbox>
                          <w:txbxContent>
                            <w:p w14:paraId="6DE7012B" w14:textId="77777777" w:rsidR="00B63734" w:rsidRPr="002C644E" w:rsidRDefault="00B63734" w:rsidP="000438BC">
                              <w:pPr>
                                <w:jc w:val="center"/>
                                <w:rPr>
                                  <w:sz w:val="12"/>
                                </w:rPr>
                              </w:pPr>
                              <w:r w:rsidRPr="002C644E">
                                <w:rPr>
                                  <w:sz w:val="12"/>
                                </w:rPr>
                                <w:t>1</w:t>
                              </w:r>
                            </w:p>
                          </w:txbxContent>
                        </v:textbox>
                      </v:shape>
                    </v:group>
                  </w:pict>
                </mc:Fallback>
              </mc:AlternateContent>
            </w:r>
            <w:r w:rsidRPr="00A27489">
              <w:rPr>
                <w:rFonts w:cs="Noto Sans"/>
                <w:sz w:val="16"/>
                <w:szCs w:val="16"/>
              </w:rPr>
              <w:t xml:space="preserve">Nombre </w:t>
            </w:r>
          </w:p>
        </w:tc>
        <w:tc>
          <w:tcPr>
            <w:tcW w:w="526" w:type="pct"/>
            <w:tcBorders>
              <w:right w:val="single" w:sz="4" w:space="0" w:color="auto"/>
            </w:tcBorders>
            <w:shd w:val="clear" w:color="auto" w:fill="003300"/>
            <w:vAlign w:val="center"/>
          </w:tcPr>
          <w:p w14:paraId="1F8ABCF1" w14:textId="77777777" w:rsidR="000438BC" w:rsidRPr="00A27489" w:rsidRDefault="000438BC" w:rsidP="00B63734">
            <w:pPr>
              <w:ind w:left="-567" w:right="-13" w:firstLine="567"/>
              <w:jc w:val="center"/>
              <w:rPr>
                <w:rFonts w:cs="Noto Sans"/>
                <w:sz w:val="16"/>
                <w:szCs w:val="16"/>
              </w:rPr>
            </w:pPr>
            <w:r w:rsidRPr="00A27489">
              <w:rPr>
                <w:rFonts w:cs="Noto Sans"/>
                <w:sz w:val="16"/>
                <w:szCs w:val="16"/>
              </w:rPr>
              <w:t>Marca</w:t>
            </w:r>
          </w:p>
        </w:tc>
        <w:tc>
          <w:tcPr>
            <w:tcW w:w="537" w:type="pct"/>
            <w:tcBorders>
              <w:right w:val="single" w:sz="4" w:space="0" w:color="auto"/>
            </w:tcBorders>
            <w:shd w:val="clear" w:color="auto" w:fill="003300"/>
            <w:vAlign w:val="center"/>
          </w:tcPr>
          <w:p w14:paraId="287F2D70" w14:textId="77777777" w:rsidR="000438BC" w:rsidRPr="00A27489" w:rsidRDefault="000438BC" w:rsidP="00B63734">
            <w:pPr>
              <w:ind w:left="-567" w:right="-13" w:firstLine="567"/>
              <w:jc w:val="center"/>
              <w:rPr>
                <w:rFonts w:cs="Noto Sans"/>
                <w:sz w:val="16"/>
                <w:szCs w:val="16"/>
              </w:rPr>
            </w:pPr>
            <w:r w:rsidRPr="00A27489">
              <w:rPr>
                <w:rFonts w:cs="Noto Sans"/>
                <w:sz w:val="16"/>
                <w:szCs w:val="16"/>
              </w:rPr>
              <w:t>Modelo</w:t>
            </w:r>
          </w:p>
        </w:tc>
        <w:tc>
          <w:tcPr>
            <w:tcW w:w="583" w:type="pct"/>
            <w:tcBorders>
              <w:right w:val="single" w:sz="4" w:space="0" w:color="auto"/>
            </w:tcBorders>
            <w:shd w:val="clear" w:color="auto" w:fill="003300"/>
            <w:vAlign w:val="center"/>
          </w:tcPr>
          <w:p w14:paraId="31FEEAE5" w14:textId="77777777" w:rsidR="000438BC" w:rsidRPr="00A27489" w:rsidRDefault="000438BC" w:rsidP="00B63734">
            <w:pPr>
              <w:ind w:left="-567" w:right="-13" w:firstLine="567"/>
              <w:jc w:val="center"/>
              <w:rPr>
                <w:rFonts w:cs="Noto Sans"/>
                <w:sz w:val="16"/>
                <w:szCs w:val="16"/>
              </w:rPr>
            </w:pPr>
            <w:r w:rsidRPr="00A27489">
              <w:rPr>
                <w:rFonts w:cs="Noto Sans"/>
                <w:sz w:val="16"/>
                <w:szCs w:val="16"/>
              </w:rPr>
              <w:t>Número serie</w:t>
            </w:r>
          </w:p>
        </w:tc>
        <w:tc>
          <w:tcPr>
            <w:tcW w:w="576" w:type="pct"/>
            <w:tcBorders>
              <w:right w:val="single" w:sz="4" w:space="0" w:color="auto"/>
            </w:tcBorders>
            <w:shd w:val="clear" w:color="auto" w:fill="003300"/>
            <w:vAlign w:val="center"/>
          </w:tcPr>
          <w:p w14:paraId="1B86186D" w14:textId="77777777" w:rsidR="000438BC" w:rsidRPr="00A27489" w:rsidRDefault="000438BC" w:rsidP="00B63734">
            <w:pPr>
              <w:ind w:left="-567" w:right="-13" w:firstLine="567"/>
              <w:jc w:val="center"/>
              <w:rPr>
                <w:rFonts w:cs="Noto Sans"/>
                <w:sz w:val="16"/>
                <w:szCs w:val="16"/>
              </w:rPr>
            </w:pPr>
            <w:r w:rsidRPr="00A27489">
              <w:rPr>
                <w:rFonts w:cs="Noto Sans"/>
                <w:sz w:val="16"/>
                <w:szCs w:val="16"/>
              </w:rPr>
              <w:t>Cantidad</w:t>
            </w:r>
          </w:p>
        </w:tc>
        <w:tc>
          <w:tcPr>
            <w:tcW w:w="432" w:type="pct"/>
            <w:shd w:val="clear" w:color="auto" w:fill="003300"/>
            <w:vAlign w:val="center"/>
          </w:tcPr>
          <w:p w14:paraId="0263E126" w14:textId="77777777" w:rsidR="000438BC" w:rsidRPr="00A27489" w:rsidRDefault="000438BC" w:rsidP="00B63734">
            <w:pPr>
              <w:ind w:left="-567" w:right="-13" w:firstLine="567"/>
              <w:jc w:val="center"/>
              <w:rPr>
                <w:rFonts w:cs="Noto Sans"/>
                <w:sz w:val="16"/>
                <w:szCs w:val="16"/>
              </w:rPr>
            </w:pPr>
            <w:r w:rsidRPr="00A27489">
              <w:rPr>
                <w:rFonts w:cs="Noto Sans"/>
                <w:sz w:val="16"/>
                <w:szCs w:val="16"/>
              </w:rPr>
              <w:t>Clave SAI</w:t>
            </w:r>
          </w:p>
        </w:tc>
        <w:tc>
          <w:tcPr>
            <w:tcW w:w="401" w:type="pct"/>
            <w:tcBorders>
              <w:right w:val="single" w:sz="4" w:space="0" w:color="auto"/>
            </w:tcBorders>
            <w:shd w:val="clear" w:color="auto" w:fill="003300"/>
            <w:vAlign w:val="center"/>
          </w:tcPr>
          <w:p w14:paraId="4CC11039" w14:textId="77777777" w:rsidR="000438BC" w:rsidRPr="00A27489" w:rsidRDefault="000438BC" w:rsidP="00B63734">
            <w:pPr>
              <w:ind w:left="-567" w:right="-13" w:firstLine="567"/>
              <w:jc w:val="center"/>
              <w:rPr>
                <w:rFonts w:cs="Noto Sans"/>
                <w:sz w:val="16"/>
                <w:szCs w:val="16"/>
              </w:rPr>
            </w:pPr>
            <w:r w:rsidRPr="00A27489">
              <w:rPr>
                <w:rFonts w:cs="Noto Sans"/>
                <w:sz w:val="16"/>
                <w:szCs w:val="16"/>
              </w:rPr>
              <w:t>Clave PREI</w:t>
            </w:r>
          </w:p>
        </w:tc>
        <w:tc>
          <w:tcPr>
            <w:tcW w:w="828" w:type="pct"/>
            <w:tcBorders>
              <w:right w:val="single" w:sz="4" w:space="0" w:color="auto"/>
            </w:tcBorders>
            <w:shd w:val="clear" w:color="auto" w:fill="003300"/>
            <w:vAlign w:val="center"/>
          </w:tcPr>
          <w:p w14:paraId="25983500" w14:textId="77777777" w:rsidR="000438BC" w:rsidRPr="00A27489" w:rsidRDefault="000438BC" w:rsidP="00B63734">
            <w:pPr>
              <w:ind w:left="-567" w:right="-13" w:firstLine="567"/>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695616" behindDoc="0" locked="0" layoutInCell="1" allowOverlap="1" wp14:anchorId="70E1E8CF" wp14:editId="25AD3607">
                      <wp:simplePos x="0" y="0"/>
                      <wp:positionH relativeFrom="column">
                        <wp:posOffset>683260</wp:posOffset>
                      </wp:positionH>
                      <wp:positionV relativeFrom="paragraph">
                        <wp:posOffset>215265</wp:posOffset>
                      </wp:positionV>
                      <wp:extent cx="281940" cy="179705"/>
                      <wp:effectExtent l="6985" t="2540" r="6350" b="0"/>
                      <wp:wrapNone/>
                      <wp:docPr id="1065" name="Grupo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66" name="896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67" name="89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24BA24" w14:textId="77777777" w:rsidR="00B63734" w:rsidRPr="002C644E" w:rsidRDefault="00B63734" w:rsidP="000438BC">
                                    <w:pPr>
                                      <w:jc w:val="center"/>
                                      <w:rPr>
                                        <w:sz w:val="12"/>
                                      </w:rPr>
                                    </w:pPr>
                                    <w:r w:rsidRPr="002C644E">
                                      <w:rPr>
                                        <w:sz w:val="12"/>
                                      </w:rPr>
                                      <w:t>2</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65" o:spid="_x0000_s1041" style="position:absolute;left:0;text-align:left;margin-left:53.8pt;margin-top:16.95pt;width:22.2pt;height:14.15pt;z-index:25169561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">
                      <v:oval id="896 Elipse" o:spid="_x0000_s104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tsIA&#10;AADdAAAADwAAAGRycy9kb3ducmV2LnhtbERPS2sCMRC+F/wPYYTealIPa9kaRQoull7q69DbsJl9&#10;4GayJNHd/vtGEHqbj+85y/VoO3EjH1rHGl5nCgRx6UzLtYbTcfvyBiJEZIOdY9LwSwHWq8nTEnPj&#10;Bt7T7RBrkUI45KihibHPpQxlQxbDzPXEiauctxgT9LU0HocUbjs5VyqTFltODQ329NFQeTlcrYZP&#10;nxXntvgylVFDdfzhRTF+e62fp+PmHUSkMf6LH+6dSfNVlsH9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u2wgAAAN0AAAAPAAAAAAAAAAAAAAAAAJgCAABkcnMvZG93&#10;bnJldi54bWxQSwUGAAAAAAQABAD1AAAAhwMAAAAA&#10;" strokeweight=".25pt"/>
                      <v:shape id="897 Cuadro de texto" o:spid="_x0000_s104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icQA&#10;AADdAAAADwAAAGRycy9kb3ducmV2LnhtbERPTWsCMRC9C/0PYQq9iCYtRWU1ShEKe9iLVgq9DZtx&#10;s7iZbJN03f77RhB6m8f7nM1udJ0YKMTWs4bnuQJBXHvTcqPh9PE+W4GICdlg55k0/FKE3fZhssHC&#10;+CsfaDimRuQQjgVqsCn1hZSxtuQwzn1PnLmzDw5ThqGRJuA1h7tOvii1kA5bzg0We9pbqi/HH6dh&#10;+CxfzWGwKUz3VanKS/W9/Kq0fnoc39YgEo3pX3x3lybPV4sl3L7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onEAAAA3QAAAA8AAAAAAAAAAAAAAAAAmAIAAGRycy9k&#10;b3ducmV2LnhtbFBLBQYAAAAABAAEAPUAAACJAwAAAAA=&#10;" filled="f" stroked="f" strokeweight=".5pt">
                        <v:textbox>
                          <w:txbxContent>
                            <w:p w14:paraId="5224BA24" w14:textId="77777777" w:rsidR="00B63734" w:rsidRPr="002C644E" w:rsidRDefault="00B63734" w:rsidP="000438BC">
                              <w:pPr>
                                <w:jc w:val="center"/>
                                <w:rPr>
                                  <w:sz w:val="12"/>
                                </w:rPr>
                              </w:pPr>
                              <w:r w:rsidRPr="002C644E">
                                <w:rPr>
                                  <w:sz w:val="12"/>
                                </w:rPr>
                                <w:t>2</w:t>
                              </w:r>
                            </w:p>
                          </w:txbxContent>
                        </v:textbox>
                      </v:shape>
                    </v:group>
                  </w:pict>
                </mc:Fallback>
              </mc:AlternateContent>
            </w:r>
            <w:r w:rsidRPr="00A27489">
              <w:rPr>
                <w:rFonts w:cs="Noto Sans"/>
                <w:sz w:val="16"/>
                <w:szCs w:val="16"/>
              </w:rPr>
              <w:t>Servicio de ubicación final del equipo</w:t>
            </w:r>
          </w:p>
        </w:tc>
      </w:tr>
      <w:tr w:rsidR="000438BC" w:rsidRPr="00A27489" w14:paraId="38353460" w14:textId="77777777" w:rsidTr="00B63734">
        <w:trPr>
          <w:jc w:val="center"/>
        </w:trPr>
        <w:tc>
          <w:tcPr>
            <w:tcW w:w="1117" w:type="pct"/>
            <w:tcBorders>
              <w:right w:val="single" w:sz="4" w:space="0" w:color="auto"/>
            </w:tcBorders>
          </w:tcPr>
          <w:p w14:paraId="42AE1E70" w14:textId="77777777" w:rsidR="000438BC" w:rsidRPr="00A27489" w:rsidRDefault="000438BC" w:rsidP="00B63734">
            <w:pPr>
              <w:ind w:left="-567" w:right="-13" w:firstLine="567"/>
              <w:rPr>
                <w:rFonts w:cs="Noto Sans"/>
                <w:sz w:val="16"/>
                <w:szCs w:val="16"/>
              </w:rPr>
            </w:pPr>
          </w:p>
          <w:p w14:paraId="2CD27FFC" w14:textId="77777777" w:rsidR="000438BC" w:rsidRPr="00A27489" w:rsidRDefault="000438BC" w:rsidP="00B63734">
            <w:pPr>
              <w:ind w:left="-567" w:right="-13" w:firstLine="567"/>
              <w:rPr>
                <w:rFonts w:cs="Noto Sans"/>
                <w:sz w:val="16"/>
                <w:szCs w:val="16"/>
              </w:rPr>
            </w:pPr>
          </w:p>
        </w:tc>
        <w:tc>
          <w:tcPr>
            <w:tcW w:w="526" w:type="pct"/>
            <w:tcBorders>
              <w:right w:val="single" w:sz="4" w:space="0" w:color="auto"/>
            </w:tcBorders>
          </w:tcPr>
          <w:p w14:paraId="2284C376" w14:textId="77777777" w:rsidR="000438BC" w:rsidRPr="00A27489" w:rsidRDefault="000438BC" w:rsidP="00B63734">
            <w:pPr>
              <w:ind w:left="-567" w:right="-13" w:firstLine="567"/>
              <w:rPr>
                <w:rFonts w:cs="Noto Sans"/>
                <w:sz w:val="16"/>
                <w:szCs w:val="16"/>
              </w:rPr>
            </w:pPr>
          </w:p>
        </w:tc>
        <w:tc>
          <w:tcPr>
            <w:tcW w:w="537" w:type="pct"/>
            <w:tcBorders>
              <w:right w:val="single" w:sz="4" w:space="0" w:color="auto"/>
            </w:tcBorders>
          </w:tcPr>
          <w:p w14:paraId="5A4B4255" w14:textId="77777777" w:rsidR="000438BC" w:rsidRPr="00A27489" w:rsidRDefault="000438BC" w:rsidP="00B63734">
            <w:pPr>
              <w:ind w:left="-567" w:right="-13" w:firstLine="567"/>
              <w:rPr>
                <w:rFonts w:cs="Noto Sans"/>
                <w:sz w:val="16"/>
                <w:szCs w:val="16"/>
              </w:rPr>
            </w:pPr>
          </w:p>
        </w:tc>
        <w:tc>
          <w:tcPr>
            <w:tcW w:w="583" w:type="pct"/>
            <w:tcBorders>
              <w:right w:val="single" w:sz="4" w:space="0" w:color="auto"/>
            </w:tcBorders>
          </w:tcPr>
          <w:p w14:paraId="143CA720" w14:textId="77777777" w:rsidR="000438BC" w:rsidRPr="00A27489" w:rsidRDefault="000438BC" w:rsidP="00B63734">
            <w:pPr>
              <w:ind w:left="-567" w:right="-13" w:firstLine="567"/>
              <w:rPr>
                <w:rFonts w:cs="Noto Sans"/>
                <w:sz w:val="16"/>
                <w:szCs w:val="16"/>
              </w:rPr>
            </w:pPr>
          </w:p>
        </w:tc>
        <w:tc>
          <w:tcPr>
            <w:tcW w:w="576" w:type="pct"/>
            <w:tcBorders>
              <w:right w:val="single" w:sz="4" w:space="0" w:color="auto"/>
            </w:tcBorders>
          </w:tcPr>
          <w:p w14:paraId="75E42DD8" w14:textId="77777777" w:rsidR="000438BC" w:rsidRPr="00A27489" w:rsidRDefault="000438BC" w:rsidP="00B63734">
            <w:pPr>
              <w:ind w:left="-567" w:right="-13" w:firstLine="567"/>
              <w:rPr>
                <w:rFonts w:cs="Noto Sans"/>
                <w:sz w:val="16"/>
                <w:szCs w:val="16"/>
              </w:rPr>
            </w:pPr>
          </w:p>
        </w:tc>
        <w:tc>
          <w:tcPr>
            <w:tcW w:w="432" w:type="pct"/>
          </w:tcPr>
          <w:p w14:paraId="4DBFB2A6" w14:textId="77777777" w:rsidR="000438BC" w:rsidRPr="00A27489" w:rsidRDefault="000438BC" w:rsidP="00B63734">
            <w:pPr>
              <w:ind w:left="-567" w:right="-13" w:firstLine="567"/>
              <w:rPr>
                <w:rFonts w:cs="Noto Sans"/>
                <w:sz w:val="16"/>
                <w:szCs w:val="16"/>
              </w:rPr>
            </w:pPr>
          </w:p>
        </w:tc>
        <w:tc>
          <w:tcPr>
            <w:tcW w:w="401" w:type="pct"/>
            <w:tcBorders>
              <w:right w:val="single" w:sz="4" w:space="0" w:color="auto"/>
            </w:tcBorders>
          </w:tcPr>
          <w:p w14:paraId="4E357BD2" w14:textId="77777777" w:rsidR="000438BC" w:rsidRPr="00A27489" w:rsidRDefault="000438BC" w:rsidP="00B63734">
            <w:pPr>
              <w:ind w:left="-567" w:right="-13" w:firstLine="567"/>
              <w:rPr>
                <w:rFonts w:cs="Noto Sans"/>
                <w:sz w:val="16"/>
                <w:szCs w:val="16"/>
              </w:rPr>
            </w:pPr>
          </w:p>
        </w:tc>
        <w:tc>
          <w:tcPr>
            <w:tcW w:w="828" w:type="pct"/>
            <w:tcBorders>
              <w:right w:val="single" w:sz="4" w:space="0" w:color="auto"/>
            </w:tcBorders>
          </w:tcPr>
          <w:p w14:paraId="74DC083E" w14:textId="77777777" w:rsidR="000438BC" w:rsidRPr="00A27489" w:rsidRDefault="000438BC" w:rsidP="00B63734">
            <w:pPr>
              <w:ind w:left="-567" w:right="-13" w:firstLine="567"/>
              <w:rPr>
                <w:rFonts w:cs="Noto Sans"/>
                <w:sz w:val="16"/>
                <w:szCs w:val="16"/>
              </w:rPr>
            </w:pPr>
          </w:p>
        </w:tc>
      </w:tr>
    </w:tbl>
    <w:p w14:paraId="6C271878" w14:textId="77777777" w:rsidR="000438BC" w:rsidRPr="00A27489" w:rsidRDefault="000438BC" w:rsidP="000438BC">
      <w:pPr>
        <w:ind w:left="-567" w:right="-13" w:hanging="576"/>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696640" behindDoc="0" locked="0" layoutInCell="1" allowOverlap="1" wp14:anchorId="00FE6285" wp14:editId="3A162FBB">
                <wp:simplePos x="0" y="0"/>
                <wp:positionH relativeFrom="column">
                  <wp:posOffset>3719195</wp:posOffset>
                </wp:positionH>
                <wp:positionV relativeFrom="paragraph">
                  <wp:posOffset>104688</wp:posOffset>
                </wp:positionV>
                <wp:extent cx="281940" cy="179705"/>
                <wp:effectExtent l="0" t="0" r="22860" b="10795"/>
                <wp:wrapNone/>
                <wp:docPr id="1062" name="Grupo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63" name="899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64" name="900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05EA17" w14:textId="77777777" w:rsidR="00B63734" w:rsidRPr="002C644E" w:rsidRDefault="00B63734" w:rsidP="000438BC">
                              <w:pPr>
                                <w:jc w:val="center"/>
                                <w:rPr>
                                  <w:sz w:val="12"/>
                                </w:rPr>
                              </w:pPr>
                              <w:r w:rsidRPr="002C644E">
                                <w:rPr>
                                  <w:sz w:val="12"/>
                                </w:rPr>
                                <w:t>3</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62" o:spid="_x0000_s1044" style="position:absolute;left:0;text-align:left;margin-left:292.85pt;margin-top:8.25pt;width:22.2pt;height:14.15pt;z-index:25169664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">
                <v:oval id="899 Elipse" o:spid="_x0000_s104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oLsMA&#10;AADdAAAADwAAAGRycy9kb3ducmV2LnhtbERPS2sCMRC+F/wPYQRvNVFhK1ujFMGlpRfr49DbsJl9&#10;0M1kSVJ3++8bodDbfHzP2exG24kb+dA61rCYKxDEpTMt1xou58PjGkSIyAY7x6ThhwLstpOHDebG&#10;DfxBt1OsRQrhkKOGJsY+lzKUDVkMc9cTJ65y3mJM0NfSeBxSuO3kUqlMWmw5NTTY076h8uv0bTW8&#10;+ay4tsW7qYwaqvMnPxXj0Ws9m44vzyAijfFf/Od+NWm+ylZw/yad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1oLsMAAADdAAAADwAAAAAAAAAAAAAAAACYAgAAZHJzL2Rv&#10;d25yZXYueG1sUEsFBgAAAAAEAAQA9QAAAIgDAAAAAA==&#10;" strokeweight=".25pt"/>
                <v:shape id="900 Cuadro de texto" o:spid="_x0000_s104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Q/sQA&#10;AADdAAAADwAAAGRycy9kb3ducmV2LnhtbERPS2sCMRC+F/ofwgi9FE1axJbVKEUo7GEvPij0NmzG&#10;zeJmsk3SdfvvG0HwNh/fc1ab0XVioBBbzxpeZgoEce1Ny42G4+Fz+g4iJmSDnWfS8EcRNuvHhxUW&#10;xl94R8M+NSKHcCxQg02pL6SMtSWHceZ74sydfHCYMgyNNAEvOdx18lWphXTYcm6w2NPWUn3e/zoN&#10;w1c5N7vBpvC8rUpVnquft+9K66fJ+LEEkWhMd/HNXZo8Xy3mcP0mn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UP7EAAAA3QAAAA8AAAAAAAAAAAAAAAAAmAIAAGRycy9k&#10;b3ducmV2LnhtbFBLBQYAAAAABAAEAPUAAACJAwAAAAA=&#10;" filled="f" stroked="f" strokeweight=".5pt">
                  <v:textbox>
                    <w:txbxContent>
                      <w:p w14:paraId="6605EA17" w14:textId="77777777" w:rsidR="00B63734" w:rsidRPr="002C644E" w:rsidRDefault="00B63734" w:rsidP="000438BC">
                        <w:pPr>
                          <w:jc w:val="center"/>
                          <w:rPr>
                            <w:sz w:val="12"/>
                          </w:rPr>
                        </w:pPr>
                        <w:r w:rsidRPr="002C644E">
                          <w:rPr>
                            <w:sz w:val="12"/>
                          </w:rPr>
                          <w:t>3</w:t>
                        </w:r>
                      </w:p>
                    </w:txbxContent>
                  </v:textbox>
                </v:shape>
              </v:group>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1238"/>
        <w:gridCol w:w="1414"/>
        <w:gridCol w:w="1769"/>
        <w:gridCol w:w="1591"/>
        <w:gridCol w:w="1824"/>
      </w:tblGrid>
      <w:tr w:rsidR="000438BC" w:rsidRPr="00A27489" w14:paraId="3CFBD796" w14:textId="77777777" w:rsidTr="00B63734">
        <w:trPr>
          <w:jc w:val="center"/>
        </w:trPr>
        <w:tc>
          <w:tcPr>
            <w:tcW w:w="5000" w:type="pct"/>
            <w:gridSpan w:val="6"/>
            <w:tcBorders>
              <w:right w:val="single" w:sz="4" w:space="0" w:color="auto"/>
            </w:tcBorders>
            <w:vAlign w:val="center"/>
          </w:tcPr>
          <w:p w14:paraId="32E2AC61" w14:textId="77777777" w:rsidR="000438BC" w:rsidRPr="00A27489" w:rsidRDefault="000438BC" w:rsidP="00B63734">
            <w:pPr>
              <w:ind w:left="-567" w:right="-13" w:hanging="576"/>
              <w:jc w:val="center"/>
              <w:rPr>
                <w:rFonts w:cs="Noto Sans"/>
                <w:sz w:val="16"/>
                <w:szCs w:val="16"/>
              </w:rPr>
            </w:pPr>
            <w:r w:rsidRPr="00A27489">
              <w:rPr>
                <w:rFonts w:cs="Noto Sans"/>
                <w:b/>
                <w:sz w:val="16"/>
                <w:szCs w:val="16"/>
              </w:rPr>
              <w:t xml:space="preserve">Equipos Accesorios* </w:t>
            </w:r>
          </w:p>
        </w:tc>
      </w:tr>
      <w:tr w:rsidR="000438BC" w:rsidRPr="00A27489" w14:paraId="1EE20001" w14:textId="77777777" w:rsidTr="00B63734">
        <w:trPr>
          <w:jc w:val="center"/>
        </w:trPr>
        <w:tc>
          <w:tcPr>
            <w:tcW w:w="1443" w:type="pct"/>
            <w:tcBorders>
              <w:right w:val="single" w:sz="4" w:space="0" w:color="auto"/>
            </w:tcBorders>
            <w:shd w:val="clear" w:color="auto" w:fill="003300"/>
            <w:vAlign w:val="center"/>
          </w:tcPr>
          <w:p w14:paraId="248A60DF" w14:textId="77777777" w:rsidR="000438BC" w:rsidRPr="00A27489" w:rsidRDefault="000438BC" w:rsidP="00B63734">
            <w:pPr>
              <w:ind w:right="-13"/>
              <w:jc w:val="center"/>
              <w:rPr>
                <w:rFonts w:cs="Noto Sans"/>
                <w:sz w:val="16"/>
                <w:szCs w:val="16"/>
              </w:rPr>
            </w:pPr>
          </w:p>
          <w:p w14:paraId="6BB31A82" w14:textId="77777777" w:rsidR="000438BC" w:rsidRPr="00A27489" w:rsidRDefault="000438BC" w:rsidP="00B63734">
            <w:pPr>
              <w:ind w:right="-13"/>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697664" behindDoc="0" locked="0" layoutInCell="1" allowOverlap="1" wp14:anchorId="0031E13F" wp14:editId="149AD155">
                      <wp:simplePos x="0" y="0"/>
                      <wp:positionH relativeFrom="column">
                        <wp:posOffset>570230</wp:posOffset>
                      </wp:positionH>
                      <wp:positionV relativeFrom="paragraph">
                        <wp:posOffset>108585</wp:posOffset>
                      </wp:positionV>
                      <wp:extent cx="281940" cy="179705"/>
                      <wp:effectExtent l="5715" t="0" r="7620" b="3175"/>
                      <wp:wrapNone/>
                      <wp:docPr id="1059" name="Grupo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60" name="902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61" name="903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F26D98" w14:textId="77777777" w:rsidR="00B63734" w:rsidRPr="002C644E" w:rsidRDefault="00B63734" w:rsidP="000438BC">
                                    <w:pPr>
                                      <w:jc w:val="center"/>
                                      <w:rPr>
                                        <w:sz w:val="12"/>
                                      </w:rPr>
                                    </w:pPr>
                                    <w:r w:rsidRPr="002C644E">
                                      <w:rPr>
                                        <w:sz w:val="12"/>
                                      </w:rPr>
                                      <w:t>4</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59" o:spid="_x0000_s1047" style="position:absolute;left:0;text-align:left;margin-left:44.9pt;margin-top:8.55pt;width:22.2pt;height:14.15pt;z-index:25169766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">
                      <v:oval id="902 Elipse" o:spid="_x0000_s104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WcUA&#10;AADdAAAADwAAAGRycy9kb3ducmV2LnhtbESPT0/DMAzF70j7DpEncWPJOBRUlk3TpFUgLrCNAzer&#10;cf+IxqmSsJZvjw9I3Gy95/d+3uxmP6grxdQHtrBeGVDEdXA9txYu5+PdI6iUkR0OgcnCDyXYbRc3&#10;GyxdmPidrqfcKgnhVKKFLuex1DrVHXlMqzASi9aE6DHLGlvtIk4S7gd9b0yhPfYsDR2OdOio/jp9&#10;ewsvsag++urVNc5MzfmTH6r5LVp7u5z3T6Ayzfnf/Hf97ATfFM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ZZxQAAAN0AAAAPAAAAAAAAAAAAAAAAAJgCAABkcnMv&#10;ZG93bnJldi54bWxQSwUGAAAAAAQABAD1AAAAigMAAAAA&#10;" strokeweight=".25pt"/>
                      <v:shape id="903 Cuadro de texto" o:spid="_x0000_s104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zZsQA&#10;AADdAAAADwAAAGRycy9kb3ducmV2LnhtbERPTWsCMRC9F/ofwgi9FE0sYmU1ShEKe9iLVgrehs24&#10;WdxMtkm6bv+9KRR6m8f7nM1udJ0YKMTWs4b5TIEgrr1pudFw+nifrkDEhGyw80wafijCbvv4sMHC&#10;+BsfaDimRuQQjgVqsCn1hZSxtuQwznxPnLmLDw5ThqGRJuAth7tOvii1lA5bzg0We9pbqq/Hb6dh&#10;+CwX5jDYFJ73VanKa/X1eq60fpqMb2sQicb0L/5zlybPV8s5/H6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82bEAAAA3QAAAA8AAAAAAAAAAAAAAAAAmAIAAGRycy9k&#10;b3ducmV2LnhtbFBLBQYAAAAABAAEAPUAAACJAwAAAAA=&#10;" filled="f" stroked="f" strokeweight=".5pt">
                        <v:textbox>
                          <w:txbxContent>
                            <w:p w14:paraId="0BF26D98" w14:textId="77777777" w:rsidR="00B63734" w:rsidRPr="002C644E" w:rsidRDefault="00B63734" w:rsidP="000438BC">
                              <w:pPr>
                                <w:jc w:val="center"/>
                                <w:rPr>
                                  <w:sz w:val="12"/>
                                </w:rPr>
                              </w:pPr>
                              <w:r w:rsidRPr="002C644E">
                                <w:rPr>
                                  <w:sz w:val="12"/>
                                </w:rPr>
                                <w:t>4</w:t>
                              </w:r>
                            </w:p>
                          </w:txbxContent>
                        </v:textbox>
                      </v:shape>
                    </v:group>
                  </w:pict>
                </mc:Fallback>
              </mc:AlternateContent>
            </w:r>
            <w:r w:rsidRPr="00A27489">
              <w:rPr>
                <w:rFonts w:cs="Noto Sans"/>
                <w:sz w:val="16"/>
                <w:szCs w:val="16"/>
              </w:rPr>
              <w:t xml:space="preserve">Nombre </w:t>
            </w:r>
          </w:p>
        </w:tc>
        <w:tc>
          <w:tcPr>
            <w:tcW w:w="562" w:type="pct"/>
            <w:tcBorders>
              <w:right w:val="single" w:sz="4" w:space="0" w:color="auto"/>
            </w:tcBorders>
            <w:shd w:val="clear" w:color="auto" w:fill="003300"/>
            <w:vAlign w:val="center"/>
          </w:tcPr>
          <w:p w14:paraId="510CE2B7" w14:textId="77777777" w:rsidR="000438BC" w:rsidRPr="00A27489" w:rsidRDefault="000438BC" w:rsidP="00B63734">
            <w:pPr>
              <w:ind w:right="-13"/>
              <w:jc w:val="center"/>
              <w:rPr>
                <w:rFonts w:cs="Noto Sans"/>
                <w:sz w:val="16"/>
                <w:szCs w:val="16"/>
              </w:rPr>
            </w:pPr>
            <w:r w:rsidRPr="00A27489">
              <w:rPr>
                <w:rFonts w:cs="Noto Sans"/>
                <w:sz w:val="16"/>
                <w:szCs w:val="16"/>
              </w:rPr>
              <w:t>Marca</w:t>
            </w:r>
          </w:p>
        </w:tc>
        <w:tc>
          <w:tcPr>
            <w:tcW w:w="642" w:type="pct"/>
            <w:tcBorders>
              <w:right w:val="single" w:sz="4" w:space="0" w:color="auto"/>
            </w:tcBorders>
            <w:shd w:val="clear" w:color="auto" w:fill="003300"/>
            <w:vAlign w:val="center"/>
          </w:tcPr>
          <w:p w14:paraId="76625920" w14:textId="77777777" w:rsidR="000438BC" w:rsidRPr="00A27489" w:rsidRDefault="000438BC" w:rsidP="00B63734">
            <w:pPr>
              <w:ind w:right="-13"/>
              <w:jc w:val="center"/>
              <w:rPr>
                <w:rFonts w:cs="Noto Sans"/>
                <w:sz w:val="16"/>
                <w:szCs w:val="16"/>
              </w:rPr>
            </w:pPr>
            <w:r w:rsidRPr="00A27489">
              <w:rPr>
                <w:rFonts w:cs="Noto Sans"/>
                <w:sz w:val="16"/>
                <w:szCs w:val="16"/>
              </w:rPr>
              <w:t>Modelo</w:t>
            </w:r>
          </w:p>
        </w:tc>
        <w:tc>
          <w:tcPr>
            <w:tcW w:w="803" w:type="pct"/>
            <w:tcBorders>
              <w:right w:val="single" w:sz="4" w:space="0" w:color="auto"/>
            </w:tcBorders>
            <w:shd w:val="clear" w:color="auto" w:fill="003300"/>
            <w:vAlign w:val="center"/>
          </w:tcPr>
          <w:p w14:paraId="360207E1" w14:textId="77777777" w:rsidR="000438BC" w:rsidRPr="00A27489" w:rsidRDefault="000438BC" w:rsidP="00B63734">
            <w:pPr>
              <w:ind w:right="-13"/>
              <w:jc w:val="center"/>
              <w:rPr>
                <w:rFonts w:cs="Noto Sans"/>
                <w:sz w:val="16"/>
                <w:szCs w:val="16"/>
              </w:rPr>
            </w:pPr>
            <w:r w:rsidRPr="00A27489">
              <w:rPr>
                <w:rFonts w:cs="Noto Sans"/>
                <w:sz w:val="16"/>
                <w:szCs w:val="16"/>
              </w:rPr>
              <w:t>Número serie</w:t>
            </w:r>
          </w:p>
        </w:tc>
        <w:tc>
          <w:tcPr>
            <w:tcW w:w="722" w:type="pct"/>
            <w:tcBorders>
              <w:right w:val="single" w:sz="4" w:space="0" w:color="auto"/>
            </w:tcBorders>
            <w:shd w:val="clear" w:color="auto" w:fill="003300"/>
            <w:vAlign w:val="center"/>
          </w:tcPr>
          <w:p w14:paraId="06F501E8" w14:textId="77777777" w:rsidR="000438BC" w:rsidRPr="00A27489" w:rsidRDefault="000438BC" w:rsidP="00B63734">
            <w:pPr>
              <w:ind w:right="-13"/>
              <w:jc w:val="center"/>
              <w:rPr>
                <w:rFonts w:cs="Noto Sans"/>
                <w:sz w:val="16"/>
                <w:szCs w:val="16"/>
              </w:rPr>
            </w:pPr>
            <w:r w:rsidRPr="00A27489">
              <w:rPr>
                <w:rFonts w:cs="Noto Sans"/>
                <w:sz w:val="16"/>
                <w:szCs w:val="16"/>
              </w:rPr>
              <w:t>Cantidad</w:t>
            </w:r>
          </w:p>
        </w:tc>
        <w:tc>
          <w:tcPr>
            <w:tcW w:w="829" w:type="pct"/>
            <w:tcBorders>
              <w:right w:val="single" w:sz="4" w:space="0" w:color="auto"/>
            </w:tcBorders>
            <w:shd w:val="clear" w:color="auto" w:fill="003300"/>
            <w:vAlign w:val="center"/>
          </w:tcPr>
          <w:p w14:paraId="0056D97B" w14:textId="77777777" w:rsidR="000438BC" w:rsidRPr="00A27489" w:rsidRDefault="000438BC" w:rsidP="00B63734">
            <w:pPr>
              <w:ind w:right="-13"/>
              <w:jc w:val="center"/>
              <w:rPr>
                <w:rFonts w:cs="Noto Sans"/>
                <w:sz w:val="16"/>
                <w:szCs w:val="16"/>
              </w:rPr>
            </w:pPr>
            <w:r w:rsidRPr="00A27489">
              <w:rPr>
                <w:rFonts w:cs="Noto Sans"/>
                <w:sz w:val="16"/>
                <w:szCs w:val="16"/>
              </w:rPr>
              <w:t>Servicio de ubicación final del equipo</w:t>
            </w:r>
          </w:p>
        </w:tc>
      </w:tr>
      <w:tr w:rsidR="000438BC" w:rsidRPr="00A27489" w14:paraId="7E9685BE" w14:textId="77777777" w:rsidTr="00B63734">
        <w:trPr>
          <w:jc w:val="center"/>
        </w:trPr>
        <w:tc>
          <w:tcPr>
            <w:tcW w:w="1443" w:type="pct"/>
            <w:tcBorders>
              <w:right w:val="single" w:sz="4" w:space="0" w:color="auto"/>
            </w:tcBorders>
          </w:tcPr>
          <w:p w14:paraId="5F26E24E" w14:textId="77777777" w:rsidR="000438BC" w:rsidRPr="00A27489" w:rsidRDefault="000438BC" w:rsidP="00B63734">
            <w:pPr>
              <w:ind w:right="-13"/>
              <w:rPr>
                <w:rFonts w:cs="Noto Sans"/>
                <w:sz w:val="16"/>
                <w:szCs w:val="16"/>
              </w:rPr>
            </w:pPr>
          </w:p>
          <w:p w14:paraId="71C4BE8C" w14:textId="77777777" w:rsidR="000438BC" w:rsidRPr="00A27489" w:rsidRDefault="000438BC" w:rsidP="00B63734">
            <w:pPr>
              <w:ind w:right="-13"/>
              <w:rPr>
                <w:rFonts w:cs="Noto Sans"/>
                <w:sz w:val="16"/>
                <w:szCs w:val="16"/>
              </w:rPr>
            </w:pPr>
          </w:p>
        </w:tc>
        <w:tc>
          <w:tcPr>
            <w:tcW w:w="562" w:type="pct"/>
            <w:tcBorders>
              <w:right w:val="single" w:sz="4" w:space="0" w:color="auto"/>
            </w:tcBorders>
          </w:tcPr>
          <w:p w14:paraId="23CEF680" w14:textId="77777777" w:rsidR="000438BC" w:rsidRPr="00A27489" w:rsidRDefault="000438BC" w:rsidP="00B63734">
            <w:pPr>
              <w:ind w:right="-13"/>
              <w:rPr>
                <w:rFonts w:cs="Noto Sans"/>
                <w:sz w:val="16"/>
                <w:szCs w:val="16"/>
              </w:rPr>
            </w:pPr>
          </w:p>
        </w:tc>
        <w:tc>
          <w:tcPr>
            <w:tcW w:w="642" w:type="pct"/>
            <w:tcBorders>
              <w:right w:val="single" w:sz="4" w:space="0" w:color="auto"/>
            </w:tcBorders>
          </w:tcPr>
          <w:p w14:paraId="55D346DE" w14:textId="77777777" w:rsidR="000438BC" w:rsidRPr="00A27489" w:rsidRDefault="000438BC" w:rsidP="00B63734">
            <w:pPr>
              <w:ind w:right="-13"/>
              <w:rPr>
                <w:rFonts w:cs="Noto Sans"/>
                <w:sz w:val="16"/>
                <w:szCs w:val="16"/>
              </w:rPr>
            </w:pPr>
          </w:p>
        </w:tc>
        <w:tc>
          <w:tcPr>
            <w:tcW w:w="803" w:type="pct"/>
            <w:tcBorders>
              <w:right w:val="single" w:sz="4" w:space="0" w:color="auto"/>
            </w:tcBorders>
          </w:tcPr>
          <w:p w14:paraId="25529F99" w14:textId="77777777" w:rsidR="000438BC" w:rsidRPr="00A27489" w:rsidRDefault="000438BC" w:rsidP="00B63734">
            <w:pPr>
              <w:ind w:right="-13"/>
              <w:rPr>
                <w:rFonts w:cs="Noto Sans"/>
                <w:sz w:val="16"/>
                <w:szCs w:val="16"/>
              </w:rPr>
            </w:pPr>
          </w:p>
        </w:tc>
        <w:tc>
          <w:tcPr>
            <w:tcW w:w="722" w:type="pct"/>
            <w:tcBorders>
              <w:right w:val="single" w:sz="4" w:space="0" w:color="auto"/>
            </w:tcBorders>
          </w:tcPr>
          <w:p w14:paraId="6DC1681A" w14:textId="77777777" w:rsidR="000438BC" w:rsidRPr="00A27489" w:rsidRDefault="000438BC" w:rsidP="00B63734">
            <w:pPr>
              <w:ind w:right="-13"/>
              <w:rPr>
                <w:rFonts w:cs="Noto Sans"/>
                <w:sz w:val="16"/>
                <w:szCs w:val="16"/>
              </w:rPr>
            </w:pPr>
          </w:p>
        </w:tc>
        <w:tc>
          <w:tcPr>
            <w:tcW w:w="829" w:type="pct"/>
            <w:tcBorders>
              <w:right w:val="single" w:sz="4" w:space="0" w:color="auto"/>
            </w:tcBorders>
          </w:tcPr>
          <w:p w14:paraId="2FC39E24" w14:textId="77777777" w:rsidR="000438BC" w:rsidRPr="00A27489" w:rsidRDefault="000438BC" w:rsidP="00B63734">
            <w:pPr>
              <w:ind w:right="-13"/>
              <w:rPr>
                <w:rFonts w:cs="Noto Sans"/>
                <w:sz w:val="16"/>
                <w:szCs w:val="16"/>
              </w:rPr>
            </w:pPr>
          </w:p>
        </w:tc>
      </w:tr>
    </w:tbl>
    <w:p w14:paraId="6F95D2D7" w14:textId="77777777" w:rsidR="000438BC" w:rsidRPr="00A27489" w:rsidRDefault="000438BC" w:rsidP="000438BC">
      <w:pPr>
        <w:ind w:left="-567" w:right="-13" w:hanging="576"/>
        <w:rPr>
          <w:rFonts w:cs="Noto Sans"/>
          <w:i/>
          <w:sz w:val="16"/>
          <w:szCs w:val="16"/>
        </w:rPr>
      </w:pPr>
    </w:p>
    <w:p w14:paraId="61C67605" w14:textId="77777777" w:rsidR="000438BC" w:rsidRPr="00A27489" w:rsidRDefault="000438BC" w:rsidP="000438BC">
      <w:pPr>
        <w:ind w:right="-13"/>
        <w:rPr>
          <w:rFonts w:cs="Noto Sans"/>
          <w:sz w:val="16"/>
          <w:szCs w:val="16"/>
        </w:rPr>
      </w:pPr>
      <w:r w:rsidRPr="00A27489">
        <w:rPr>
          <w:rFonts w:cs="Noto Sans"/>
          <w:i/>
          <w:sz w:val="16"/>
          <w:szCs w:val="16"/>
        </w:rPr>
        <w:t>(*)Son todos los equipos acompañan al equipo principal para su funcionamiento Ejemplo: Un tomógrafo se acompaña de una estación de trabajo, inyector de medio de contraste, impresora de placas, etc., siendo estos últimos equipos accesorios.</w:t>
      </w:r>
    </w:p>
    <w:p w14:paraId="15AA77A9" w14:textId="77777777" w:rsidR="000438BC" w:rsidRPr="00A27489" w:rsidRDefault="000438BC" w:rsidP="000438BC">
      <w:pPr>
        <w:ind w:left="-567" w:right="-13" w:hanging="576"/>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920"/>
        <w:gridCol w:w="1975"/>
        <w:gridCol w:w="1923"/>
        <w:gridCol w:w="1439"/>
        <w:gridCol w:w="1793"/>
      </w:tblGrid>
      <w:tr w:rsidR="000438BC" w:rsidRPr="00A27489" w14:paraId="66221FF2" w14:textId="77777777" w:rsidTr="00B63734">
        <w:trPr>
          <w:jc w:val="center"/>
        </w:trPr>
        <w:tc>
          <w:tcPr>
            <w:tcW w:w="892" w:type="pct"/>
            <w:tcBorders>
              <w:right w:val="single" w:sz="4" w:space="0" w:color="auto"/>
            </w:tcBorders>
            <w:shd w:val="clear" w:color="auto" w:fill="003300"/>
            <w:vAlign w:val="center"/>
          </w:tcPr>
          <w:p w14:paraId="47BD39B4" w14:textId="77777777" w:rsidR="000438BC" w:rsidRPr="00A27489" w:rsidRDefault="000438BC" w:rsidP="00B63734">
            <w:pPr>
              <w:ind w:right="-13"/>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698688" behindDoc="0" locked="0" layoutInCell="1" allowOverlap="1" wp14:anchorId="125D5A23" wp14:editId="2257B1A9">
                      <wp:simplePos x="0" y="0"/>
                      <wp:positionH relativeFrom="column">
                        <wp:posOffset>266700</wp:posOffset>
                      </wp:positionH>
                      <wp:positionV relativeFrom="paragraph">
                        <wp:posOffset>231775</wp:posOffset>
                      </wp:positionV>
                      <wp:extent cx="281940" cy="179705"/>
                      <wp:effectExtent l="12065" t="0" r="10795" b="3810"/>
                      <wp:wrapNone/>
                      <wp:docPr id="1056" name="Grupo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57" name="905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58" name="945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630FA5" w14:textId="77777777" w:rsidR="00B63734" w:rsidRPr="002C644E" w:rsidRDefault="00B63734" w:rsidP="000438BC">
                                    <w:pPr>
                                      <w:jc w:val="center"/>
                                      <w:rPr>
                                        <w:sz w:val="12"/>
                                      </w:rPr>
                                    </w:pPr>
                                    <w:r w:rsidRPr="002C644E">
                                      <w:rPr>
                                        <w:sz w:val="12"/>
                                      </w:rPr>
                                      <w:t>5</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56" o:spid="_x0000_s1050" style="position:absolute;left:0;text-align:left;margin-left:21pt;margin-top:18.25pt;width:22.2pt;height:14.15pt;z-index:25169868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">
                      <v:oval id="905 Elipse" o:spid="_x0000_s105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kkMIA&#10;AADdAAAADwAAAGRycy9kb3ducmV2LnhtbERPS2sCMRC+F/wPYYTeamJBLatRRHCx9NJqPXgbNrMP&#10;3EyWJHXXf28Khd7m43vOajPYVtzIh8axhulEgSAunGm40vB92r+8gQgR2WDrmDTcKcBmPXpaYWZc&#10;z190O8ZKpBAOGWqoY+wyKUNRk8UwcR1x4krnLcYEfSWNxz6F21a+KjWXFhtODTV2tKupuB5/rIZ3&#10;P8/PTf5hSqP68nThRT58eq2fx8N2CSLSEP/Ff+6DSfPVbAG/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qSQwgAAAN0AAAAPAAAAAAAAAAAAAAAAAJgCAABkcnMvZG93&#10;bnJldi54bWxQSwUGAAAAAAQABAD1AAAAhwMAAAAA&#10;" strokeweight=".25pt"/>
                      <v:shape id="945 Cuadro de texto" o:spid="_x0000_s105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QRsYA&#10;AADdAAAADwAAAGRycy9kb3ducmV2LnhtbESPQUsDMRCF74L/IYzgRdpEUStr0yIFYQ97aSuCt2Ez&#10;bpZuJmsSt+u/dw6Ctxnem/e+WW/nMKiJUu4jW7hdGlDEbXQ9dxbejq+LJ1C5IDscIpOFH8qw3Vxe&#10;rLFy8cx7mg6lUxLCuUILvpSx0jq3ngLmZRyJRfuMKWCRNXXaJTxLeBj0nTGPOmDP0uBxpJ2n9nT4&#10;Dham9/re7Sdf0s2uqU19ar5WH42111fzyzOoQnP5N/9d107wzYP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yQRsYAAADdAAAADwAAAAAAAAAAAAAAAACYAgAAZHJz&#10;L2Rvd25yZXYueG1sUEsFBgAAAAAEAAQA9QAAAIsDAAAAAA==&#10;" filled="f" stroked="f" strokeweight=".5pt">
                        <v:textbox>
                          <w:txbxContent>
                            <w:p w14:paraId="6E630FA5" w14:textId="77777777" w:rsidR="00B63734" w:rsidRPr="002C644E" w:rsidRDefault="00B63734" w:rsidP="000438BC">
                              <w:pPr>
                                <w:jc w:val="center"/>
                                <w:rPr>
                                  <w:sz w:val="12"/>
                                </w:rPr>
                              </w:pPr>
                              <w:r w:rsidRPr="002C644E">
                                <w:rPr>
                                  <w:sz w:val="12"/>
                                </w:rPr>
                                <w:t>5</w:t>
                              </w:r>
                            </w:p>
                          </w:txbxContent>
                        </v:textbox>
                      </v:shape>
                    </v:group>
                  </w:pict>
                </mc:Fallback>
              </mc:AlternateContent>
            </w:r>
            <w:r w:rsidRPr="00A27489">
              <w:rPr>
                <w:rFonts w:cs="Noto Sans"/>
                <w:sz w:val="16"/>
                <w:szCs w:val="16"/>
              </w:rPr>
              <w:t xml:space="preserve">Proceso de adquisición: </w:t>
            </w:r>
          </w:p>
        </w:tc>
        <w:tc>
          <w:tcPr>
            <w:tcW w:w="871" w:type="pct"/>
            <w:tcBorders>
              <w:right w:val="single" w:sz="4" w:space="0" w:color="auto"/>
            </w:tcBorders>
            <w:shd w:val="clear" w:color="auto" w:fill="003300"/>
            <w:vAlign w:val="center"/>
          </w:tcPr>
          <w:p w14:paraId="415B87C8" w14:textId="77777777" w:rsidR="000438BC" w:rsidRPr="00A27489" w:rsidRDefault="000438BC" w:rsidP="00B63734">
            <w:pPr>
              <w:ind w:right="-13"/>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699712" behindDoc="0" locked="0" layoutInCell="1" allowOverlap="1" wp14:anchorId="19476E3B" wp14:editId="645C7E36">
                      <wp:simplePos x="0" y="0"/>
                      <wp:positionH relativeFrom="column">
                        <wp:posOffset>253365</wp:posOffset>
                      </wp:positionH>
                      <wp:positionV relativeFrom="paragraph">
                        <wp:posOffset>227330</wp:posOffset>
                      </wp:positionV>
                      <wp:extent cx="281940" cy="179705"/>
                      <wp:effectExtent l="10160" t="2540" r="12700" b="0"/>
                      <wp:wrapNone/>
                      <wp:docPr id="1053" name="Grupo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54" name="947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55" name="948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5C2C51" w14:textId="77777777" w:rsidR="00B63734" w:rsidRPr="002C644E" w:rsidRDefault="00B63734" w:rsidP="000438BC">
                                    <w:pPr>
                                      <w:jc w:val="center"/>
                                      <w:rPr>
                                        <w:sz w:val="12"/>
                                      </w:rPr>
                                    </w:pPr>
                                    <w:r w:rsidRPr="002C644E">
                                      <w:rPr>
                                        <w:sz w:val="12"/>
                                      </w:rPr>
                                      <w:t>6</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53" o:spid="_x0000_s1053" style="position:absolute;left:0;text-align:left;margin-left:19.95pt;margin-top:17.9pt;width:22.2pt;height:14.15pt;z-index:25169971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">
                      <v:oval id="947 Elipse" o:spid="_x0000_s105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658MA&#10;AADdAAAADwAAAGRycy9kb3ducmV2LnhtbERPS2sCMRC+F/wPYYTeamKpWrZGkUIXxUvVevA2bGYf&#10;dDNZktRd/70pFHqbj+85y/VgW3ElHxrHGqYTBYK4cKbhSsPX6ePpFUSIyAZbx6ThRgHWq9HDEjPj&#10;ej7Q9RgrkUI4ZKihjrHLpAxFTRbDxHXEiSudtxgT9JU0HvsUblv5rNRcWmw4NdTY0XtNxffxx2rY&#10;+Xl+bvK9KY3qy9OFF/nw6bV+HA+bNxCRhvgv/nNvTZqvZi/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658MAAADdAAAADwAAAAAAAAAAAAAAAACYAgAAZHJzL2Rv&#10;d25yZXYueG1sUEsFBgAAAAAEAAQA9QAAAIgDAAAAAA==&#10;" strokeweight=".25pt"/>
                      <v:shape id="948 Cuadro de texto" o:spid="_x0000_s105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2MQA&#10;AADdAAAADwAAAGRycy9kb3ducmV2LnhtbERPTWsCMRC9C/0PYQq9SE0s2patUUQQ9rAXtRR6GzbT&#10;zeJmsk3iuv33jVDobR7vc1ab0XVioBBbzxrmMwWCuPam5UbD+2n/+AoiJmSDnWfS8EMRNuu7yQoL&#10;4698oOGYGpFDOBaowabUF1LG2pLDOPM9cea+fHCYMgyNNAGvOdx18kmpZ+mw5dxgsaedpfp8vDgN&#10;w0e5MIfBpjDdVaUqz9X3y2el9cP9uH0DkWhM/+I/d2nyfLVcwu2bf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P9jEAAAA3QAAAA8AAAAAAAAAAAAAAAAAmAIAAGRycy9k&#10;b3ducmV2LnhtbFBLBQYAAAAABAAEAPUAAACJAwAAAAA=&#10;" filled="f" stroked="f" strokeweight=".5pt">
                        <v:textbox>
                          <w:txbxContent>
                            <w:p w14:paraId="695C2C51" w14:textId="77777777" w:rsidR="00B63734" w:rsidRPr="002C644E" w:rsidRDefault="00B63734" w:rsidP="000438BC">
                              <w:pPr>
                                <w:jc w:val="center"/>
                                <w:rPr>
                                  <w:sz w:val="12"/>
                                </w:rPr>
                              </w:pPr>
                              <w:r w:rsidRPr="002C644E">
                                <w:rPr>
                                  <w:sz w:val="12"/>
                                </w:rPr>
                                <w:t>6</w:t>
                              </w:r>
                            </w:p>
                          </w:txbxContent>
                        </v:textbox>
                      </v:shape>
                    </v:group>
                  </w:pict>
                </mc:Fallback>
              </mc:AlternateContent>
            </w:r>
            <w:r w:rsidRPr="00A27489">
              <w:rPr>
                <w:rFonts w:cs="Noto Sans"/>
                <w:sz w:val="16"/>
                <w:szCs w:val="16"/>
              </w:rPr>
              <w:t xml:space="preserve">Contrato Número: </w:t>
            </w:r>
          </w:p>
        </w:tc>
        <w:tc>
          <w:tcPr>
            <w:tcW w:w="896" w:type="pct"/>
            <w:tcBorders>
              <w:right w:val="single" w:sz="4" w:space="0" w:color="auto"/>
            </w:tcBorders>
            <w:shd w:val="clear" w:color="auto" w:fill="003300"/>
            <w:vAlign w:val="center"/>
          </w:tcPr>
          <w:p w14:paraId="6F74D1E1" w14:textId="77777777" w:rsidR="000438BC" w:rsidRPr="00A27489" w:rsidRDefault="000438BC" w:rsidP="00B63734">
            <w:pPr>
              <w:ind w:right="-13"/>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700736" behindDoc="0" locked="0" layoutInCell="1" allowOverlap="1" wp14:anchorId="4B62C0F9" wp14:editId="2691E4C1">
                      <wp:simplePos x="0" y="0"/>
                      <wp:positionH relativeFrom="column">
                        <wp:posOffset>285750</wp:posOffset>
                      </wp:positionH>
                      <wp:positionV relativeFrom="paragraph">
                        <wp:posOffset>219710</wp:posOffset>
                      </wp:positionV>
                      <wp:extent cx="281940" cy="179705"/>
                      <wp:effectExtent l="9525" t="4445" r="13335" b="0"/>
                      <wp:wrapNone/>
                      <wp:docPr id="1050" name="Grupo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51" name="950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52" name="951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1D178A" w14:textId="77777777" w:rsidR="00B63734" w:rsidRPr="002C644E" w:rsidRDefault="00B63734" w:rsidP="000438BC">
                                    <w:pPr>
                                      <w:jc w:val="center"/>
                                      <w:rPr>
                                        <w:sz w:val="12"/>
                                      </w:rPr>
                                    </w:pPr>
                                    <w:r w:rsidRPr="002C644E">
                                      <w:rPr>
                                        <w:sz w:val="12"/>
                                      </w:rPr>
                                      <w:t>7</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50" o:spid="_x0000_s1056" style="position:absolute;left:0;text-align:left;margin-left:22.5pt;margin-top:17.3pt;width:22.2pt;height:14.15pt;z-index:25170073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">
                      <v:oval id="950 Elipse" o:spid="_x0000_s105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f8MA&#10;AADdAAAADwAAAGRycy9kb3ducmV2LnhtbERPS2sCMRC+C/6HMAVvmiioZTVKEVxaeqlre+ht2Mw+&#10;cDNZktTd/vumUOhtPr7n7I+j7cSdfGgda1guFAji0pmWaw3v1/P8EUSIyAY7x6ThmwIcD9PJHjPj&#10;Br7QvYi1SCEcMtTQxNhnUoayIYth4XrixFXOW4wJ+loaj0MKt51cKbWRFltODQ32dGqovBVfVsOL&#10;3+Qfbf5qKqOG6vrJ23x881rPHsanHYhIY/wX/7mfTZqv1kv4/Sad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Zf8MAAADdAAAADwAAAAAAAAAAAAAAAACYAgAAZHJzL2Rv&#10;d25yZXYueG1sUEsFBgAAAAAEAAQA9QAAAIgDAAAAAA==&#10;" strokeweight=".25pt"/>
                      <v:shape id="951 Cuadro de texto" o:spid="_x0000_s105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nrMQA&#10;AADdAAAADwAAAGRycy9kb3ducmV2LnhtbERPTWsCMRC9F/ofwgi9FE0qtpbVKEUo7GEvain0Nmym&#10;m8XNZJuk6/bfG0HobR7vc9bb0XVioBBbzxqeZgoEce1Ny42Gj+P79BVETMgGO8+k4Y8ibDf3d2ss&#10;jD/znoZDakQO4VigBptSX0gZa0sO48z3xJn79sFhyjA00gQ853DXyblSL9Jhy7nBYk87S/Xp8Os0&#10;DJ/lwuwHm8LjripVeap+ll+V1g+T8W0FItGY/sU3d2nyfPU8h+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p6zEAAAA3QAAAA8AAAAAAAAAAAAAAAAAmAIAAGRycy9k&#10;b3ducmV2LnhtbFBLBQYAAAAABAAEAPUAAACJAwAAAAA=&#10;" filled="f" stroked="f" strokeweight=".5pt">
                        <v:textbox>
                          <w:txbxContent>
                            <w:p w14:paraId="101D178A" w14:textId="77777777" w:rsidR="00B63734" w:rsidRPr="002C644E" w:rsidRDefault="00B63734" w:rsidP="000438BC">
                              <w:pPr>
                                <w:jc w:val="center"/>
                                <w:rPr>
                                  <w:sz w:val="12"/>
                                </w:rPr>
                              </w:pPr>
                              <w:r w:rsidRPr="002C644E">
                                <w:rPr>
                                  <w:sz w:val="12"/>
                                </w:rPr>
                                <w:t>7</w:t>
                              </w:r>
                            </w:p>
                          </w:txbxContent>
                        </v:textbox>
                      </v:shape>
                    </v:group>
                  </w:pict>
                </mc:Fallback>
              </mc:AlternateContent>
            </w:r>
            <w:r w:rsidRPr="00A27489">
              <w:rPr>
                <w:rFonts w:cs="Noto Sans"/>
                <w:sz w:val="16"/>
                <w:szCs w:val="16"/>
              </w:rPr>
              <w:t xml:space="preserve">Fincado a la empresa: </w:t>
            </w:r>
          </w:p>
        </w:tc>
        <w:tc>
          <w:tcPr>
            <w:tcW w:w="873" w:type="pct"/>
            <w:tcBorders>
              <w:right w:val="single" w:sz="4" w:space="0" w:color="auto"/>
            </w:tcBorders>
            <w:shd w:val="clear" w:color="auto" w:fill="003300"/>
            <w:vAlign w:val="center"/>
          </w:tcPr>
          <w:p w14:paraId="6FA496DA" w14:textId="77777777" w:rsidR="000438BC" w:rsidRPr="00A27489" w:rsidRDefault="000438BC" w:rsidP="00B63734">
            <w:pPr>
              <w:ind w:right="-13"/>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701760" behindDoc="0" locked="0" layoutInCell="1" allowOverlap="1" wp14:anchorId="460180DA" wp14:editId="42B902A3">
                      <wp:simplePos x="0" y="0"/>
                      <wp:positionH relativeFrom="column">
                        <wp:posOffset>280670</wp:posOffset>
                      </wp:positionH>
                      <wp:positionV relativeFrom="paragraph">
                        <wp:posOffset>220345</wp:posOffset>
                      </wp:positionV>
                      <wp:extent cx="281940" cy="179705"/>
                      <wp:effectExtent l="10795" t="0" r="12065" b="0"/>
                      <wp:wrapNone/>
                      <wp:docPr id="1047" name="Grupo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48" name="953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49" name="95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1CC321" w14:textId="77777777" w:rsidR="00B63734" w:rsidRPr="002C644E" w:rsidRDefault="00B63734" w:rsidP="000438BC">
                                    <w:pPr>
                                      <w:jc w:val="center"/>
                                      <w:rPr>
                                        <w:sz w:val="12"/>
                                      </w:rPr>
                                    </w:pPr>
                                    <w:r w:rsidRPr="002C644E">
                                      <w:rPr>
                                        <w:sz w:val="12"/>
                                      </w:rPr>
                                      <w:t>8</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47" o:spid="_x0000_s1059" style="position:absolute;left:0;text-align:left;margin-left:22.1pt;margin-top:17.35pt;width:22.2pt;height:14.15pt;z-index:25170176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">
                      <v:oval id="953 Elipse" o:spid="_x0000_s106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mP8YA&#10;AADdAAAADwAAAGRycy9kb3ducmV2LnhtbESPT0sDMRDF7wW/QxjBW5tUpMq2aSmCi9KLtnrwNmxm&#10;/9DNZElid/32zqHgbYb35r3fbHaT79WFYuoCW1guDCjiKriOGwufp5f5E6iUkR32gcnCLyXYbW9m&#10;GyxcGPmDLsfcKAnhVKCFNueh0DpVLXlMizAQi1aH6DHLGhvtIo4S7nt9b8xKe+xYGloc6Lml6nz8&#10;8Rbe4qr86sqDq50Z69M3P5bTe7T27nbar0FlmvK/+Xr96gTfPAiufCMj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mP8YAAADdAAAADwAAAAAAAAAAAAAAAACYAgAAZHJz&#10;L2Rvd25yZXYueG1sUEsFBgAAAAAEAAQA9QAAAIsDAAAAAA==&#10;" strokeweight=".25pt"/>
                      <v:shape id="954 Cuadro de texto" o:spid="_x0000_s106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jAMQA&#10;AADdAAAADwAAAGRycy9kb3ducmV2LnhtbERPTWsCMRC9F/ofwgheiiYVae1qlCIU9rAXtRR6GzbT&#10;zeJmsk3Sdf33plDobR7vcza70XVioBBbzxoe5woEce1Ny42G99PbbAUiJmSDnWfScKUIu+393QYL&#10;4y98oOGYGpFDOBaowabUF1LG2pLDOPc9cea+fHCYMgyNNAEvOdx1cqHUk3TYcm6w2NPeUn0+/jgN&#10;w0e5NIfBpvCwr0pVnqvv589K6+lkfF2DSDSmf/GfuzR5vlq+wO83+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owDEAAAA3QAAAA8AAAAAAAAAAAAAAAAAmAIAAGRycy9k&#10;b3ducmV2LnhtbFBLBQYAAAAABAAEAPUAAACJAwAAAAA=&#10;" filled="f" stroked="f" strokeweight=".5pt">
                        <v:textbox>
                          <w:txbxContent>
                            <w:p w14:paraId="471CC321" w14:textId="77777777" w:rsidR="00B63734" w:rsidRPr="002C644E" w:rsidRDefault="00B63734" w:rsidP="000438BC">
                              <w:pPr>
                                <w:jc w:val="center"/>
                                <w:rPr>
                                  <w:sz w:val="12"/>
                                </w:rPr>
                              </w:pPr>
                              <w:r w:rsidRPr="002C644E">
                                <w:rPr>
                                  <w:sz w:val="12"/>
                                </w:rPr>
                                <w:t>8</w:t>
                              </w:r>
                            </w:p>
                          </w:txbxContent>
                        </v:textbox>
                      </v:shape>
                    </v:group>
                  </w:pict>
                </mc:Fallback>
              </mc:AlternateContent>
            </w:r>
            <w:r w:rsidRPr="00A27489">
              <w:rPr>
                <w:rFonts w:cs="Noto Sans"/>
                <w:sz w:val="16"/>
                <w:szCs w:val="16"/>
              </w:rPr>
              <w:t xml:space="preserve">Domicilio de la empresa: </w:t>
            </w:r>
          </w:p>
        </w:tc>
        <w:tc>
          <w:tcPr>
            <w:tcW w:w="653" w:type="pct"/>
            <w:tcBorders>
              <w:right w:val="single" w:sz="4" w:space="0" w:color="auto"/>
            </w:tcBorders>
            <w:shd w:val="clear" w:color="auto" w:fill="003300"/>
            <w:vAlign w:val="center"/>
          </w:tcPr>
          <w:p w14:paraId="183C1B9D" w14:textId="77777777" w:rsidR="000438BC" w:rsidRPr="00A27489" w:rsidRDefault="000438BC" w:rsidP="00B63734">
            <w:pPr>
              <w:ind w:right="-13"/>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702784" behindDoc="0" locked="0" layoutInCell="1" allowOverlap="1" wp14:anchorId="4EA70014" wp14:editId="77BAE970">
                      <wp:simplePos x="0" y="0"/>
                      <wp:positionH relativeFrom="column">
                        <wp:posOffset>184150</wp:posOffset>
                      </wp:positionH>
                      <wp:positionV relativeFrom="paragraph">
                        <wp:posOffset>221615</wp:posOffset>
                      </wp:positionV>
                      <wp:extent cx="281940" cy="179705"/>
                      <wp:effectExtent l="8255" t="0" r="5080" b="4445"/>
                      <wp:wrapNone/>
                      <wp:docPr id="1044" name="Grupo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45" name="956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46" name="95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769318" w14:textId="77777777" w:rsidR="00B63734" w:rsidRPr="002C644E" w:rsidRDefault="00B63734" w:rsidP="000438BC">
                                    <w:pPr>
                                      <w:jc w:val="center"/>
                                      <w:rPr>
                                        <w:sz w:val="12"/>
                                      </w:rPr>
                                    </w:pPr>
                                    <w:r w:rsidRPr="002C644E">
                                      <w:rPr>
                                        <w:sz w:val="12"/>
                                      </w:rPr>
                                      <w:t>9</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44" o:spid="_x0000_s1062" style="position:absolute;left:0;text-align:left;margin-left:14.5pt;margin-top:17.45pt;width:22.2pt;height:14.15pt;z-index:25170278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">
                      <v:oval id="956 Elipse" o:spid="_x0000_s106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JocMA&#10;AADdAAAADwAAAGRycy9kb3ducmV2LnhtbERPS2sCMRC+F/wPYYTeamKpWrZGkUIXxUvVevA2bGYf&#10;dDNZktRd/70pFHqbj+85y/VgW3ElHxrHGqYTBYK4cKbhSsPX6ePpFUSIyAZbx6ThRgHWq9HDEjPj&#10;ej7Q9RgrkUI4ZKihjrHLpAxFTRbDxHXEiSudtxgT9JU0HvsUblv5rNRcWmw4NdTY0XtNxffxx2rY&#10;+Xl+bvK9KY3qy9OFF/nw6bV+HA+bNxCRhvgv/nNvTZqvXmb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0JocMAAADdAAAADwAAAAAAAAAAAAAAAACYAgAAZHJzL2Rv&#10;d25yZXYueG1sUEsFBgAAAAAEAAQA9QAAAIgDAAAAAA==&#10;" strokeweight=".25pt"/>
                      <v:shape id="957 Cuadro de texto" o:spid="_x0000_s106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3csQA&#10;AADdAAAADwAAAGRycy9kb3ducmV2LnhtbERPS2sCMRC+F/ofwgi9FE1axJbVKEUo7GEvPij0NmzG&#10;zeJmsk3SdfvvG0HwNh/fc1ab0XVioBBbzxpeZgoEce1Ny42G4+Fz+g4iJmSDnWfS8EcRNuvHhxUW&#10;xl94R8M+NSKHcCxQg02pL6SMtSWHceZ74sydfHCYMgyNNAEvOdx18lWphXTYcm6w2NPWUn3e/zoN&#10;w1c5N7vBpvC8rUpVnquft+9K66fJ+LEEkWhMd/HNXZo8X80XcP0mn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N3LEAAAA3QAAAA8AAAAAAAAAAAAAAAAAmAIAAGRycy9k&#10;b3ducmV2LnhtbFBLBQYAAAAABAAEAPUAAACJAwAAAAA=&#10;" filled="f" stroked="f" strokeweight=".5pt">
                        <v:textbox>
                          <w:txbxContent>
                            <w:p w14:paraId="35769318" w14:textId="77777777" w:rsidR="00B63734" w:rsidRPr="002C644E" w:rsidRDefault="00B63734" w:rsidP="000438BC">
                              <w:pPr>
                                <w:jc w:val="center"/>
                                <w:rPr>
                                  <w:sz w:val="12"/>
                                </w:rPr>
                              </w:pPr>
                              <w:r w:rsidRPr="002C644E">
                                <w:rPr>
                                  <w:sz w:val="12"/>
                                </w:rPr>
                                <w:t>9</w:t>
                              </w:r>
                            </w:p>
                          </w:txbxContent>
                        </v:textbox>
                      </v:shape>
                    </v:group>
                  </w:pict>
                </mc:Fallback>
              </mc:AlternateContent>
            </w:r>
            <w:r w:rsidRPr="00A27489">
              <w:rPr>
                <w:rFonts w:cs="Noto Sans"/>
                <w:sz w:val="16"/>
                <w:szCs w:val="16"/>
              </w:rPr>
              <w:t xml:space="preserve">Teléfono de la empresa: </w:t>
            </w:r>
          </w:p>
        </w:tc>
        <w:tc>
          <w:tcPr>
            <w:tcW w:w="814" w:type="pct"/>
            <w:shd w:val="clear" w:color="auto" w:fill="003300"/>
            <w:vAlign w:val="center"/>
          </w:tcPr>
          <w:p w14:paraId="54FC1799" w14:textId="77777777" w:rsidR="000438BC" w:rsidRPr="00A27489" w:rsidRDefault="000438BC" w:rsidP="00B63734">
            <w:pPr>
              <w:ind w:right="-13"/>
              <w:jc w:val="center"/>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703808" behindDoc="0" locked="0" layoutInCell="1" allowOverlap="1" wp14:anchorId="589A5649" wp14:editId="33ED1E3D">
                      <wp:simplePos x="0" y="0"/>
                      <wp:positionH relativeFrom="column">
                        <wp:posOffset>701675</wp:posOffset>
                      </wp:positionH>
                      <wp:positionV relativeFrom="paragraph">
                        <wp:posOffset>224155</wp:posOffset>
                      </wp:positionV>
                      <wp:extent cx="281940" cy="179705"/>
                      <wp:effectExtent l="10795" t="0" r="12065" b="1905"/>
                      <wp:wrapNone/>
                      <wp:docPr id="1041" name="Grupo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42" name="959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43" name="54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F5CBD9" w14:textId="77777777" w:rsidR="00B63734" w:rsidRPr="002C644E" w:rsidRDefault="00B63734" w:rsidP="000438BC">
                                    <w:pPr>
                                      <w:jc w:val="center"/>
                                      <w:rPr>
                                        <w:sz w:val="12"/>
                                      </w:rPr>
                                    </w:pPr>
                                    <w:r w:rsidRPr="002C644E">
                                      <w:rPr>
                                        <w:sz w:val="12"/>
                                      </w:rPr>
                                      <w:t>10</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41" o:spid="_x0000_s1065" style="position:absolute;left:0;text-align:left;margin-left:55.25pt;margin-top:17.65pt;width:22.2pt;height:14.15pt;z-index:25170380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">
                      <v:oval id="959 Elipse" o:spid="_x0000_s106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R1cMA&#10;AADdAAAADwAAAGRycy9kb3ducmV2LnhtbERPS2sCMRC+C/6HMEJvmlSKltUoRXBp8VLX9tDbsJl9&#10;4GayJKm7/femUOhtPr7nbPej7cSNfGgda3hcKBDEpTMt1xo+Lsf5M4gQkQ12jknDDwXY76aTLWbG&#10;DXymWxFrkUI4ZKihibHPpAxlQxbDwvXEiauctxgT9LU0HocUbju5VGolLbacGhrs6dBQeS2+rYY3&#10;v8o/2/xkKqOG6vLF63x891o/zMaXDYhIY/wX/7lfTZqvnpbw+006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SR1cMAAADdAAAADwAAAAAAAAAAAAAAAACYAgAAZHJzL2Rv&#10;d25yZXYueG1sUEsFBgAAAAAEAAQA9QAAAIgDAAAAAA==&#10;" strokeweight=".25pt"/>
                      <v:shape id="544 Cuadro de texto" o:spid="_x0000_s106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U6sQA&#10;AADdAAAADwAAAGRycy9kb3ducmV2LnhtbERPTWsCMRC9C/0PYQq9SE2s0patUUQQ9rAXtRR6GzbT&#10;zeJmsk3iuv33jVDobR7vc1ab0XVioBBbzxrmMwWCuPam5UbD+2n/+AoiJmSDnWfS8EMRNuu7yQoL&#10;4698oOGYGpFDOBaowabUF1LG2pLDOPM9cea+fHCYMgyNNAGvOdx18kmpZ+mw5dxgsaedpfp8vDgN&#10;w0e5NIfBpjDdVaUqz9X3y2el9cP9uH0DkWhM/+I/d2nyfLVcwO2bf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lOrEAAAA3QAAAA8AAAAAAAAAAAAAAAAAmAIAAGRycy9k&#10;b3ducmV2LnhtbFBLBQYAAAAABAAEAPUAAACJAwAAAAA=&#10;" filled="f" stroked="f" strokeweight=".5pt">
                        <v:textbox>
                          <w:txbxContent>
                            <w:p w14:paraId="20F5CBD9" w14:textId="77777777" w:rsidR="00B63734" w:rsidRPr="002C644E" w:rsidRDefault="00B63734" w:rsidP="000438BC">
                              <w:pPr>
                                <w:jc w:val="center"/>
                                <w:rPr>
                                  <w:sz w:val="12"/>
                                </w:rPr>
                              </w:pPr>
                              <w:r w:rsidRPr="002C644E">
                                <w:rPr>
                                  <w:sz w:val="12"/>
                                </w:rPr>
                                <w:t>10</w:t>
                              </w:r>
                            </w:p>
                          </w:txbxContent>
                        </v:textbox>
                      </v:shape>
                    </v:group>
                  </w:pict>
                </mc:Fallback>
              </mc:AlternateContent>
            </w:r>
            <w:r w:rsidRPr="00A27489">
              <w:rPr>
                <w:rFonts w:cs="Noto Sans"/>
                <w:sz w:val="16"/>
                <w:szCs w:val="16"/>
              </w:rPr>
              <w:t xml:space="preserve">Correo electrónico de la empresa: </w:t>
            </w:r>
          </w:p>
        </w:tc>
      </w:tr>
      <w:tr w:rsidR="000438BC" w:rsidRPr="00A27489" w14:paraId="0EC9E636" w14:textId="77777777" w:rsidTr="00B63734">
        <w:trPr>
          <w:jc w:val="center"/>
        </w:trPr>
        <w:tc>
          <w:tcPr>
            <w:tcW w:w="892" w:type="pct"/>
            <w:tcBorders>
              <w:right w:val="single" w:sz="4" w:space="0" w:color="auto"/>
            </w:tcBorders>
          </w:tcPr>
          <w:p w14:paraId="46307F2D" w14:textId="77777777" w:rsidR="000438BC" w:rsidRPr="00A27489" w:rsidRDefault="000438BC" w:rsidP="00B63734">
            <w:pPr>
              <w:ind w:left="-567" w:right="-13" w:hanging="576"/>
              <w:rPr>
                <w:rFonts w:cs="Noto Sans"/>
                <w:sz w:val="16"/>
                <w:szCs w:val="16"/>
              </w:rPr>
            </w:pPr>
          </w:p>
          <w:p w14:paraId="4D8BA947" w14:textId="77777777" w:rsidR="000438BC" w:rsidRPr="00A27489" w:rsidRDefault="000438BC" w:rsidP="00B63734">
            <w:pPr>
              <w:ind w:left="-567" w:right="-13" w:hanging="576"/>
              <w:rPr>
                <w:rFonts w:cs="Noto Sans"/>
                <w:sz w:val="16"/>
                <w:szCs w:val="16"/>
              </w:rPr>
            </w:pPr>
          </w:p>
        </w:tc>
        <w:tc>
          <w:tcPr>
            <w:tcW w:w="871" w:type="pct"/>
            <w:tcBorders>
              <w:right w:val="single" w:sz="4" w:space="0" w:color="auto"/>
            </w:tcBorders>
          </w:tcPr>
          <w:p w14:paraId="01E9F106" w14:textId="77777777" w:rsidR="000438BC" w:rsidRPr="00A27489" w:rsidRDefault="000438BC" w:rsidP="00B63734">
            <w:pPr>
              <w:ind w:left="-567" w:right="-13" w:hanging="576"/>
              <w:rPr>
                <w:rFonts w:cs="Noto Sans"/>
                <w:sz w:val="16"/>
                <w:szCs w:val="16"/>
              </w:rPr>
            </w:pPr>
          </w:p>
        </w:tc>
        <w:tc>
          <w:tcPr>
            <w:tcW w:w="896" w:type="pct"/>
            <w:tcBorders>
              <w:right w:val="single" w:sz="4" w:space="0" w:color="auto"/>
            </w:tcBorders>
          </w:tcPr>
          <w:p w14:paraId="06D019B2" w14:textId="77777777" w:rsidR="000438BC" w:rsidRPr="00A27489" w:rsidRDefault="000438BC" w:rsidP="00B63734">
            <w:pPr>
              <w:ind w:left="-567" w:right="-13" w:hanging="576"/>
              <w:rPr>
                <w:rFonts w:cs="Noto Sans"/>
                <w:sz w:val="16"/>
                <w:szCs w:val="16"/>
              </w:rPr>
            </w:pPr>
          </w:p>
        </w:tc>
        <w:tc>
          <w:tcPr>
            <w:tcW w:w="873" w:type="pct"/>
            <w:tcBorders>
              <w:right w:val="single" w:sz="4" w:space="0" w:color="auto"/>
            </w:tcBorders>
          </w:tcPr>
          <w:p w14:paraId="78768313" w14:textId="77777777" w:rsidR="000438BC" w:rsidRPr="00A27489" w:rsidRDefault="000438BC" w:rsidP="00B63734">
            <w:pPr>
              <w:ind w:left="-567" w:right="-13" w:hanging="576"/>
              <w:rPr>
                <w:rFonts w:cs="Noto Sans"/>
                <w:sz w:val="16"/>
                <w:szCs w:val="16"/>
              </w:rPr>
            </w:pPr>
          </w:p>
        </w:tc>
        <w:tc>
          <w:tcPr>
            <w:tcW w:w="653" w:type="pct"/>
            <w:tcBorders>
              <w:right w:val="single" w:sz="4" w:space="0" w:color="auto"/>
            </w:tcBorders>
          </w:tcPr>
          <w:p w14:paraId="758F76B0" w14:textId="77777777" w:rsidR="000438BC" w:rsidRPr="00A27489" w:rsidRDefault="000438BC" w:rsidP="00B63734">
            <w:pPr>
              <w:ind w:left="-567" w:right="-13" w:hanging="576"/>
              <w:rPr>
                <w:rFonts w:cs="Noto Sans"/>
                <w:sz w:val="16"/>
                <w:szCs w:val="16"/>
              </w:rPr>
            </w:pPr>
          </w:p>
        </w:tc>
        <w:tc>
          <w:tcPr>
            <w:tcW w:w="814" w:type="pct"/>
          </w:tcPr>
          <w:p w14:paraId="1BC9262A" w14:textId="77777777" w:rsidR="000438BC" w:rsidRPr="00A27489" w:rsidRDefault="000438BC" w:rsidP="00B63734">
            <w:pPr>
              <w:ind w:left="-567" w:right="-13" w:hanging="576"/>
              <w:rPr>
                <w:rFonts w:cs="Noto Sans"/>
                <w:sz w:val="16"/>
                <w:szCs w:val="16"/>
              </w:rPr>
            </w:pPr>
          </w:p>
        </w:tc>
      </w:tr>
    </w:tbl>
    <w:p w14:paraId="72916DFF" w14:textId="77777777" w:rsidR="000438BC" w:rsidRPr="00A27489" w:rsidRDefault="000438BC" w:rsidP="000438BC">
      <w:pPr>
        <w:ind w:left="-567" w:right="-13" w:hanging="576"/>
        <w:rPr>
          <w:rFonts w:cs="Noto Sans"/>
          <w:sz w:val="16"/>
          <w:szCs w:val="16"/>
        </w:rPr>
      </w:pPr>
    </w:p>
    <w:p w14:paraId="5035BB4F" w14:textId="77777777" w:rsidR="000438BC" w:rsidRPr="00A27489" w:rsidRDefault="000438BC" w:rsidP="000438BC">
      <w:pPr>
        <w:ind w:right="-13"/>
        <w:rPr>
          <w:rFonts w:cs="Noto Sans"/>
          <w:sz w:val="16"/>
          <w:szCs w:val="16"/>
        </w:rPr>
      </w:pPr>
      <w:r w:rsidRPr="00A27489">
        <w:rPr>
          <w:rFonts w:cs="Noto Sans"/>
          <w:sz w:val="16"/>
          <w:szCs w:val="16"/>
        </w:rPr>
        <w:t>Se procedió a la verificación de los siguientes aspectos, de conformidad con el contrato de referencia:</w:t>
      </w:r>
    </w:p>
    <w:p w14:paraId="385FA04A" w14:textId="77777777" w:rsidR="000438BC" w:rsidRPr="00A27489" w:rsidRDefault="000438BC" w:rsidP="000438BC">
      <w:pPr>
        <w:ind w:right="-13"/>
        <w:rPr>
          <w:rFonts w:cs="Noto Sans"/>
          <w:sz w:val="16"/>
          <w:szCs w:val="16"/>
        </w:rPr>
      </w:pPr>
    </w:p>
    <w:p w14:paraId="47950183" w14:textId="77777777" w:rsidR="000438BC" w:rsidRPr="00A27489" w:rsidRDefault="000438BC" w:rsidP="0095387E">
      <w:pPr>
        <w:numPr>
          <w:ilvl w:val="0"/>
          <w:numId w:val="202"/>
        </w:numPr>
        <w:spacing w:after="200" w:line="276" w:lineRule="auto"/>
        <w:ind w:left="0" w:right="-13" w:firstLine="0"/>
        <w:contextualSpacing/>
        <w:rPr>
          <w:rFonts w:eastAsia="Times New Roman" w:cs="Noto Sans"/>
          <w:b/>
          <w:i/>
          <w:sz w:val="16"/>
          <w:szCs w:val="16"/>
          <w:u w:val="single"/>
          <w:lang w:eastAsia="es-ES"/>
        </w:rPr>
      </w:pPr>
      <w:r w:rsidRPr="00A27489">
        <w:rPr>
          <w:rFonts w:eastAsia="Times New Roman" w:cs="Noto Sans"/>
          <w:b/>
          <w:i/>
          <w:sz w:val="16"/>
          <w:szCs w:val="16"/>
          <w:u w:val="single"/>
          <w:lang w:eastAsia="es-ES"/>
        </w:rPr>
        <w:t>Documentación recibida.</w:t>
      </w:r>
      <w:r w:rsidRPr="00A27489">
        <w:rPr>
          <w:rFonts w:eastAsia="Times New Roman" w:cs="Noto Sans"/>
          <w:b/>
          <w:sz w:val="16"/>
          <w:szCs w:val="16"/>
          <w:lang w:eastAsia="es-ES"/>
        </w:rPr>
        <w:t xml:space="preserve"> </w:t>
      </w:r>
    </w:p>
    <w:p w14:paraId="3A67D522" w14:textId="77777777" w:rsidR="000438BC" w:rsidRPr="00A27489" w:rsidRDefault="000438BC" w:rsidP="000438BC">
      <w:pPr>
        <w:ind w:right="-13"/>
        <w:rPr>
          <w:rFonts w:cs="Noto Sans"/>
          <w:sz w:val="16"/>
          <w:szCs w:val="16"/>
        </w:rPr>
      </w:pPr>
      <w:r w:rsidRPr="00A27489">
        <w:rPr>
          <w:rFonts w:cs="Noto Sans"/>
          <w:sz w:val="16"/>
          <w:szCs w:val="16"/>
        </w:rPr>
        <w:t xml:space="preserve">La documentación recibida por parte del proveedor corresponde íntegramente a lo siguiente: </w:t>
      </w:r>
    </w:p>
    <w:p w14:paraId="3C684B53"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Original y copia del pedido o contrato, incluyendo la totalidad de sus anexos.</w:t>
      </w:r>
    </w:p>
    <w:p w14:paraId="081E7E0E"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Dos tantos originales y copia de la remisión de Pedido.</w:t>
      </w:r>
    </w:p>
    <w:p w14:paraId="14D69CD4"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Listado en el que se detallan las características del empaque, dimensiones, peso y contenido.</w:t>
      </w:r>
    </w:p>
    <w:p w14:paraId="084B3E45" w14:textId="77777777" w:rsidR="000438BC" w:rsidRPr="00A27489" w:rsidRDefault="000438BC" w:rsidP="000438BC">
      <w:pPr>
        <w:numPr>
          <w:ilvl w:val="0"/>
          <w:numId w:val="33"/>
        </w:numPr>
        <w:ind w:left="0" w:right="-13" w:firstLine="0"/>
        <w:jc w:val="left"/>
        <w:rPr>
          <w:rFonts w:cs="Noto Sans"/>
          <w:sz w:val="16"/>
          <w:szCs w:val="16"/>
        </w:rPr>
      </w:pPr>
      <w:r w:rsidRPr="00A27489">
        <w:rPr>
          <w:rFonts w:cs="Noto Sans"/>
          <w:sz w:val="16"/>
          <w:szCs w:val="16"/>
        </w:rPr>
        <w:t>Original de Carta de Garantía de los bienes en formato libre, en papel membretado, firmada por el representante legal del licitante, en la que se garantice la cobertura amplia contra vicios ocultos, defectos de fabricación o cualquier daño que presenten, por el periodo establecido en el contrato, el tiempo aproximado de respuesta para reparaciones de emergencia (dentro y fuera de horario regular), indicando el correo electrónico oficial de la empresa para la comunicación de solicitud de reparación.</w:t>
      </w:r>
    </w:p>
    <w:p w14:paraId="49A09AF5"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Original del Programa Calendarizado de Mantenimiento Preventivo, en el que se incluya la descripción de las acciones a efectuar, debiendo incluir la relación de las piezas y/o partes a verificar y/o reemplazar, de acuerdo con lo establecido en el manual de servicio del fabricante de los bienes que le sean adjudicados.</w:t>
      </w:r>
    </w:p>
    <w:p w14:paraId="31658431" w14:textId="77777777" w:rsidR="000438BC" w:rsidRPr="00A27489" w:rsidRDefault="000438BC" w:rsidP="000438BC">
      <w:pPr>
        <w:pStyle w:val="Prrafodelista"/>
        <w:numPr>
          <w:ilvl w:val="0"/>
          <w:numId w:val="33"/>
        </w:numPr>
        <w:ind w:left="0" w:right="-13" w:firstLine="0"/>
        <w:contextualSpacing/>
        <w:rPr>
          <w:rFonts w:cs="Noto Sans"/>
          <w:sz w:val="16"/>
          <w:szCs w:val="16"/>
        </w:rPr>
      </w:pPr>
      <w:r w:rsidRPr="00A27489">
        <w:rPr>
          <w:rFonts w:cs="Noto Sans"/>
          <w:sz w:val="16"/>
          <w:szCs w:val="16"/>
        </w:rPr>
        <w:t>Para el caso de equipo médico de importación, copia simple cotejada del Pedimento de importación.</w:t>
      </w:r>
    </w:p>
    <w:p w14:paraId="1E8D27D1" w14:textId="77777777" w:rsidR="000438BC" w:rsidRPr="00A27489" w:rsidRDefault="000438BC" w:rsidP="000438BC">
      <w:pPr>
        <w:pStyle w:val="Prrafodelista"/>
        <w:numPr>
          <w:ilvl w:val="0"/>
          <w:numId w:val="33"/>
        </w:numPr>
        <w:spacing w:after="200" w:line="276" w:lineRule="auto"/>
        <w:ind w:left="0" w:right="-13" w:firstLine="0"/>
        <w:rPr>
          <w:rFonts w:cs="Noto Sans"/>
          <w:sz w:val="16"/>
          <w:szCs w:val="16"/>
        </w:rPr>
      </w:pPr>
      <w:r w:rsidRPr="00A27489">
        <w:rPr>
          <w:rFonts w:cs="Noto Sans"/>
          <w:sz w:val="16"/>
          <w:szCs w:val="16"/>
        </w:rPr>
        <w:t xml:space="preserve">En caso de aplicar, carta del fabricante en la que se especifique que el equipo cumple con lo dispuesto por la norma </w:t>
      </w:r>
      <w:r w:rsidRPr="00A27489">
        <w:rPr>
          <w:rFonts w:cs="Noto Sans"/>
          <w:bCs/>
          <w:sz w:val="16"/>
          <w:szCs w:val="16"/>
        </w:rPr>
        <w:t>NOM-229-SSA1-2002</w:t>
      </w:r>
      <w:r w:rsidRPr="00A27489">
        <w:rPr>
          <w:rFonts w:cs="Noto Sans"/>
          <w:sz w:val="16"/>
          <w:szCs w:val="16"/>
        </w:rPr>
        <w:t xml:space="preserve"> y demás normatividad aplicable.</w:t>
      </w:r>
    </w:p>
    <w:p w14:paraId="283D3280"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Observaciones: _________________________________________________________________</w:t>
      </w:r>
    </w:p>
    <w:p w14:paraId="4EC72D78" w14:textId="77777777" w:rsidR="000438BC" w:rsidRPr="00A27489" w:rsidRDefault="000438BC" w:rsidP="000438BC">
      <w:pPr>
        <w:autoSpaceDE w:val="0"/>
        <w:autoSpaceDN w:val="0"/>
        <w:adjustRightInd w:val="0"/>
        <w:ind w:right="-13"/>
        <w:rPr>
          <w:rFonts w:cs="Noto Sans"/>
          <w:sz w:val="16"/>
          <w:szCs w:val="16"/>
        </w:rPr>
      </w:pPr>
    </w:p>
    <w:p w14:paraId="4A282DAF" w14:textId="77777777" w:rsidR="000438BC" w:rsidRPr="00A27489" w:rsidRDefault="000438BC" w:rsidP="000438BC">
      <w:pPr>
        <w:autoSpaceDE w:val="0"/>
        <w:autoSpaceDN w:val="0"/>
        <w:adjustRightInd w:val="0"/>
        <w:ind w:right="-13"/>
        <w:rPr>
          <w:rFonts w:cs="Noto Sans"/>
          <w:sz w:val="16"/>
          <w:szCs w:val="16"/>
        </w:rPr>
      </w:pPr>
    </w:p>
    <w:p w14:paraId="026D6B4B"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lastRenderedPageBreak/>
        <w:t>Por lo que revisado lo anterior, se procedió a recibir el embarque y se verifican las condiciones de empaque y embalaje siguientes:</w:t>
      </w:r>
    </w:p>
    <w:p w14:paraId="3AB9D21F" w14:textId="77777777" w:rsidR="000438BC" w:rsidRPr="00A27489" w:rsidRDefault="000438BC" w:rsidP="000438BC">
      <w:pPr>
        <w:autoSpaceDE w:val="0"/>
        <w:autoSpaceDN w:val="0"/>
        <w:adjustRightInd w:val="0"/>
        <w:ind w:right="-13"/>
        <w:rPr>
          <w:rFonts w:cs="Noto Sans"/>
          <w:sz w:val="16"/>
          <w:szCs w:val="16"/>
        </w:rPr>
      </w:pPr>
    </w:p>
    <w:p w14:paraId="05BEB9BF" w14:textId="77777777" w:rsidR="000438BC" w:rsidRPr="00A27489" w:rsidRDefault="000438BC" w:rsidP="0095387E">
      <w:pPr>
        <w:numPr>
          <w:ilvl w:val="0"/>
          <w:numId w:val="202"/>
        </w:numPr>
        <w:spacing w:after="200" w:line="276" w:lineRule="auto"/>
        <w:ind w:left="0" w:right="-13" w:firstLine="0"/>
        <w:rPr>
          <w:rFonts w:eastAsia="Times New Roman" w:cs="Noto Sans"/>
          <w:b/>
          <w:i/>
          <w:sz w:val="16"/>
          <w:szCs w:val="16"/>
          <w:u w:val="single"/>
          <w:lang w:eastAsia="es-ES"/>
        </w:rPr>
      </w:pPr>
      <w:r w:rsidRPr="00A27489">
        <w:rPr>
          <w:rFonts w:eastAsia="Times New Roman" w:cs="Noto Sans"/>
          <w:b/>
          <w:i/>
          <w:sz w:val="16"/>
          <w:szCs w:val="16"/>
          <w:u w:val="single"/>
          <w:lang w:eastAsia="es-ES"/>
        </w:rPr>
        <w:t>Condiciones de los empaques y embalaje verificadas:</w:t>
      </w:r>
    </w:p>
    <w:p w14:paraId="00E88DA3"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Que las condiciones físicas corresponden a la lista de empaque. </w:t>
      </w:r>
    </w:p>
    <w:p w14:paraId="748E50FF"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los sellos de origen se encuentran íntegros y no se encuentran empaques rotos, mojados o daños por mal manejo.</w:t>
      </w:r>
    </w:p>
    <w:p w14:paraId="12C63BFB"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no presenta daños a simple vista.</w:t>
      </w:r>
    </w:p>
    <w:p w14:paraId="59F7B611"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las condiciones físicas corresponden a la lista de empaque.</w:t>
      </w:r>
    </w:p>
    <w:p w14:paraId="0F1098A0"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La cantidad de pallets o tarimas y/o cajas y/o bultos</w:t>
      </w:r>
    </w:p>
    <w:p w14:paraId="0ABBDB90"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No existe diferencia en peso, dimensiones y material de empaque.</w:t>
      </w:r>
    </w:p>
    <w:p w14:paraId="63E2E7F2"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las condiciones físicas corresponden a la documentación presentada.</w:t>
      </w:r>
    </w:p>
    <w:p w14:paraId="12E91771"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Que los empaques no se encuentran mojado(s) y/o roto(s).</w:t>
      </w:r>
    </w:p>
    <w:p w14:paraId="13350C71"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Presenta buenas condiciones de manejo, verticalidad, fragilidad y humedad.</w:t>
      </w:r>
    </w:p>
    <w:p w14:paraId="752AFBFA" w14:textId="77777777" w:rsidR="000438BC" w:rsidRPr="00A27489" w:rsidRDefault="000438BC" w:rsidP="000438BC">
      <w:pPr>
        <w:numPr>
          <w:ilvl w:val="0"/>
          <w:numId w:val="33"/>
        </w:numPr>
        <w:spacing w:after="200" w:line="276" w:lineRule="auto"/>
        <w:ind w:left="0" w:right="-13" w:firstLine="0"/>
        <w:rPr>
          <w:rFonts w:eastAsia="Times New Roman" w:cs="Noto Sans"/>
          <w:sz w:val="16"/>
          <w:szCs w:val="16"/>
          <w:lang w:eastAsia="es-ES"/>
        </w:rPr>
      </w:pPr>
      <w:r w:rsidRPr="00A27489">
        <w:rPr>
          <w:rFonts w:eastAsia="Yu Mincho" w:cs="Noto Sans"/>
          <w:noProof/>
          <w:sz w:val="16"/>
          <w:szCs w:val="16"/>
          <w:lang w:eastAsia="es-MX"/>
        </w:rPr>
        <mc:AlternateContent>
          <mc:Choice Requires="wpg">
            <w:drawing>
              <wp:anchor distT="0" distB="0" distL="114300" distR="114300" simplePos="0" relativeHeight="251704832" behindDoc="0" locked="0" layoutInCell="1" allowOverlap="1" wp14:anchorId="2AADDD55" wp14:editId="6B10D12E">
                <wp:simplePos x="0" y="0"/>
                <wp:positionH relativeFrom="column">
                  <wp:posOffset>1596390</wp:posOffset>
                </wp:positionH>
                <wp:positionV relativeFrom="paragraph">
                  <wp:posOffset>255905</wp:posOffset>
                </wp:positionV>
                <wp:extent cx="281940" cy="179705"/>
                <wp:effectExtent l="9525" t="0" r="13335" b="0"/>
                <wp:wrapNone/>
                <wp:docPr id="1038" name="Grupo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39" name="552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40" name="553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9A0C4A" w14:textId="77777777" w:rsidR="00B63734" w:rsidRPr="002C644E" w:rsidRDefault="00B63734" w:rsidP="000438BC">
                              <w:pPr>
                                <w:jc w:val="center"/>
                                <w:rPr>
                                  <w:sz w:val="12"/>
                                </w:rPr>
                              </w:pPr>
                              <w:r w:rsidRPr="002C644E">
                                <w:rPr>
                                  <w:sz w:val="12"/>
                                </w:rPr>
                                <w:t>11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38" o:spid="_x0000_s1068" style="position:absolute;left:0;text-align:left;margin-left:125.7pt;margin-top:20.15pt;width:22.2pt;height:14.15pt;z-index:2517048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">
                <v:oval id="552 Elipse" o:spid="_x0000_s106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2cMA&#10;AADdAAAADwAAAGRycy9kb3ducmV2LnhtbERPS2sCMRC+F/wPYYTeaqIFW1ejiNCl0kvr4+Bt2Mw+&#10;cDNZktTd/ntTKPQ2H99zVpvBtuJGPjSONUwnCgRx4UzDlYbT8e3pFUSIyAZbx6ThhwJs1qOHFWbG&#10;9fxFt0OsRArhkKGGOsYukzIUNVkME9cRJ6503mJM0FfSeOxTuG3lTKm5tNhwaqixo11NxfXwbTXs&#10;/Tw/N/mHKY3qy+OFX/Lh02v9OB62SxCRhvgv/nO/mzRfPS/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2cMAAADdAAAADwAAAAAAAAAAAAAAAACYAgAAZHJzL2Rv&#10;d25yZXYueG1sUEsFBgAAAAAEAAQA9QAAAIgDAAAAAA==&#10;" strokeweight=".25pt"/>
                <v:shape id="553 Cuadro de texto" o:spid="_x0000_s107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KncYA&#10;AADdAAAADwAAAGRycy9kb3ducmV2LnhtbESPQUsDMRCF74L/IYzgRdpEKSpr0yIFYQ97aS2Ct2Ez&#10;3SzdTNYkbtd/7xwEbzO8N+99s97OYVATpdxHtnC/NKCI2+h67iwc398Wz6ByQXY4RCYLP5Rhu7m+&#10;WmPl4oX3NB1KpySEc4UWfCljpXVuPQXMyzgSi3aKKWCRNXXaJbxIeBj0gzGPOmDP0uBxpJ2n9nz4&#10;Dhamj3rl9pMv6W7X1KY+N19Pn421tzfz6wuoQnP5N/9d107wzUr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MKncYAAADdAAAADwAAAAAAAAAAAAAAAACYAgAAZHJz&#10;L2Rvd25yZXYueG1sUEsFBgAAAAAEAAQA9QAAAIsDAAAAAA==&#10;" filled="f" stroked="f" strokeweight=".5pt">
                  <v:textbox>
                    <w:txbxContent>
                      <w:p w14:paraId="109A0C4A" w14:textId="77777777" w:rsidR="00B63734" w:rsidRPr="002C644E" w:rsidRDefault="00B63734" w:rsidP="000438BC">
                        <w:pPr>
                          <w:jc w:val="center"/>
                          <w:rPr>
                            <w:sz w:val="12"/>
                          </w:rPr>
                        </w:pPr>
                        <w:r w:rsidRPr="002C644E">
                          <w:rPr>
                            <w:sz w:val="12"/>
                          </w:rPr>
                          <w:t>11</w:t>
                        </w:r>
                      </w:p>
                    </w:txbxContent>
                  </v:textbox>
                </v:shape>
              </v:group>
            </w:pict>
          </mc:Fallback>
        </mc:AlternateContent>
      </w:r>
      <w:r w:rsidRPr="00A27489">
        <w:rPr>
          <w:rFonts w:eastAsia="Times New Roman" w:cs="Noto Sans"/>
          <w:sz w:val="16"/>
          <w:szCs w:val="16"/>
          <w:lang w:eastAsia="es-ES"/>
        </w:rPr>
        <w:t>La actividad se realiza de acuerdo a lo determinado por el fabricante.</w:t>
      </w:r>
    </w:p>
    <w:p w14:paraId="0D11971E"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Observaciones: _________________________________________________________________</w:t>
      </w:r>
    </w:p>
    <w:p w14:paraId="76DEFF96" w14:textId="77777777" w:rsidR="000438BC" w:rsidRPr="00A27489" w:rsidRDefault="000438BC" w:rsidP="000438BC">
      <w:pPr>
        <w:autoSpaceDE w:val="0"/>
        <w:autoSpaceDN w:val="0"/>
        <w:adjustRightInd w:val="0"/>
        <w:ind w:right="-13"/>
        <w:rPr>
          <w:rFonts w:cs="Noto Sans"/>
          <w:sz w:val="16"/>
          <w:szCs w:val="16"/>
        </w:rPr>
      </w:pPr>
    </w:p>
    <w:p w14:paraId="64000557" w14:textId="77777777" w:rsidR="000438BC" w:rsidRPr="00A27489" w:rsidRDefault="000438BC" w:rsidP="000438BC">
      <w:pPr>
        <w:autoSpaceDE w:val="0"/>
        <w:autoSpaceDN w:val="0"/>
        <w:adjustRightInd w:val="0"/>
        <w:ind w:right="-13"/>
        <w:rPr>
          <w:rFonts w:cs="Noto Sans"/>
          <w:sz w:val="16"/>
          <w:szCs w:val="16"/>
        </w:rPr>
      </w:pPr>
    </w:p>
    <w:p w14:paraId="6FD9D184"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Una vez realizada la verificación anterior y encontrándose que el bien en buen estado se procedió a la instalación del bien entregado, bajo las siguientes especificaciones:</w:t>
      </w:r>
    </w:p>
    <w:p w14:paraId="124798E9" w14:textId="77777777" w:rsidR="000438BC" w:rsidRPr="00A27489" w:rsidRDefault="000438BC" w:rsidP="000438BC">
      <w:pPr>
        <w:autoSpaceDE w:val="0"/>
        <w:autoSpaceDN w:val="0"/>
        <w:adjustRightInd w:val="0"/>
        <w:ind w:right="-13"/>
        <w:rPr>
          <w:rFonts w:cs="Noto Sans"/>
          <w:sz w:val="16"/>
          <w:szCs w:val="16"/>
        </w:rPr>
      </w:pPr>
    </w:p>
    <w:p w14:paraId="5FC1E21B" w14:textId="77777777" w:rsidR="000438BC" w:rsidRPr="00A27489" w:rsidRDefault="000438BC" w:rsidP="0095387E">
      <w:pPr>
        <w:numPr>
          <w:ilvl w:val="0"/>
          <w:numId w:val="202"/>
        </w:numPr>
        <w:spacing w:after="200" w:line="276" w:lineRule="auto"/>
        <w:ind w:left="0" w:right="-13" w:firstLine="0"/>
        <w:rPr>
          <w:rFonts w:eastAsia="Times New Roman" w:cs="Noto Sans"/>
          <w:b/>
          <w:i/>
          <w:sz w:val="16"/>
          <w:szCs w:val="16"/>
          <w:lang w:eastAsia="es-ES"/>
        </w:rPr>
      </w:pPr>
      <w:r w:rsidRPr="00A27489">
        <w:rPr>
          <w:rFonts w:eastAsia="Times New Roman" w:cs="Noto Sans"/>
          <w:b/>
          <w:i/>
          <w:sz w:val="16"/>
          <w:szCs w:val="16"/>
          <w:lang w:eastAsia="es-ES"/>
        </w:rPr>
        <w:t xml:space="preserve"> </w:t>
      </w:r>
      <w:r w:rsidRPr="00A27489">
        <w:rPr>
          <w:rFonts w:eastAsia="Times New Roman" w:cs="Noto Sans"/>
          <w:b/>
          <w:i/>
          <w:sz w:val="16"/>
          <w:szCs w:val="16"/>
          <w:u w:val="single"/>
          <w:lang w:eastAsia="es-ES"/>
        </w:rPr>
        <w:t>Apertura del embarque,  instalación y verificación  de(los) bien(es).</w:t>
      </w:r>
    </w:p>
    <w:p w14:paraId="2C0C203E"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Existe la debida correspondencia y concordancia entre lo adquirido y lo entregado en cuanto la cantidad, marca(s) y modelo(s).</w:t>
      </w:r>
    </w:p>
    <w:p w14:paraId="683DBCB8"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La actividad se realiza de acuerdo a lo determinado por el fabricante.</w:t>
      </w:r>
    </w:p>
    <w:p w14:paraId="237DC2A6"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14:paraId="2AA1320C"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Yu Mincho" w:cs="Noto Sans"/>
          <w:noProof/>
          <w:sz w:val="16"/>
          <w:szCs w:val="16"/>
          <w:lang w:eastAsia="es-MX"/>
        </w:rPr>
        <mc:AlternateContent>
          <mc:Choice Requires="wpg">
            <w:drawing>
              <wp:anchor distT="0" distB="0" distL="114300" distR="114300" simplePos="0" relativeHeight="251715072" behindDoc="0" locked="0" layoutInCell="1" allowOverlap="1" wp14:anchorId="7F35C09A" wp14:editId="4C2ACD8E">
                <wp:simplePos x="0" y="0"/>
                <wp:positionH relativeFrom="column">
                  <wp:posOffset>1509395</wp:posOffset>
                </wp:positionH>
                <wp:positionV relativeFrom="paragraph">
                  <wp:posOffset>-96520</wp:posOffset>
                </wp:positionV>
                <wp:extent cx="281940" cy="179705"/>
                <wp:effectExtent l="8255" t="0" r="5080" b="0"/>
                <wp:wrapNone/>
                <wp:docPr id="1035" name="Grupo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36" name="564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37" name="565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D63F2A" w14:textId="77777777" w:rsidR="00B63734" w:rsidRPr="002C644E" w:rsidRDefault="00B63734" w:rsidP="000438BC">
                              <w:pPr>
                                <w:jc w:val="center"/>
                                <w:rPr>
                                  <w:sz w:val="12"/>
                                </w:rPr>
                              </w:pPr>
                              <w:r w:rsidRPr="002C644E">
                                <w:rPr>
                                  <w:sz w:val="12"/>
                                </w:rPr>
                                <w:t>12</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35" o:spid="_x0000_s1071" style="position:absolute;left:0;text-align:left;margin-left:118.85pt;margin-top:-7.6pt;width:22.2pt;height:14.15pt;z-index:25171507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">
                <v:oval id="564 Elipse" o:spid="_x0000_s107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kq8MA&#10;AADdAAAADwAAAGRycy9kb3ducmV2LnhtbERPS2sCMRC+F/wPYQRvNVFhK1ujFMGlpRfr49DbsJl9&#10;0M1kSVJ3++8bodDbfHzP2exG24kb+dA61rCYKxDEpTMt1xou58PjGkSIyAY7x6ThhwLstpOHDebG&#10;DfxBt1OsRQrhkKOGJsY+lzKUDVkMc9cTJ65y3mJM0NfSeBxSuO3kUqlMWmw5NTTY076h8uv0bTW8&#10;+ay4tsW7qYwaqvMnPxXj0Ws9m44vzyAijfFf/Od+NWm+WmVw/yad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kq8MAAADdAAAADwAAAAAAAAAAAAAAAACYAgAAZHJzL2Rv&#10;d25yZXYueG1sUEsFBgAAAAAEAAQA9QAAAIgDAAAAAA==&#10;" strokeweight=".25pt"/>
                <v:shape id="565 Cuadro de texto" o:spid="_x0000_s107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hlMQA&#10;AADdAAAADwAAAGRycy9kb3ducmV2LnhtbERPyWrDMBC9F/IPYgK9lEbqQlLcKCEECj74koVAboM1&#10;tUyskSOpjvv3VaHQ2zzeOsv16DoxUIitZw1PMwWCuPam5UbD8fDx+AYiJmSDnWfS8E0R1qvJ3RIL&#10;42+8o2GfGpFDOBaowabUF1LG2pLDOPM9ceY+fXCYMgyNNAFvOdx18lmpuXTYcm6w2NPWUn3ZfzkN&#10;w6l8NbvBpvCwrUpVXqrr4lxpfT8dN+8gEo3pX/znLk2er14W8PtNP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4ZTEAAAA3QAAAA8AAAAAAAAAAAAAAAAAmAIAAGRycy9k&#10;b3ducmV2LnhtbFBLBQYAAAAABAAEAPUAAACJAwAAAAA=&#10;" filled="f" stroked="f" strokeweight=".5pt">
                  <v:textbox>
                    <w:txbxContent>
                      <w:p w14:paraId="00D63F2A" w14:textId="77777777" w:rsidR="00B63734" w:rsidRPr="002C644E" w:rsidRDefault="00B63734" w:rsidP="000438BC">
                        <w:pPr>
                          <w:jc w:val="center"/>
                          <w:rPr>
                            <w:sz w:val="12"/>
                          </w:rPr>
                        </w:pPr>
                        <w:r w:rsidRPr="002C644E">
                          <w:rPr>
                            <w:sz w:val="12"/>
                          </w:rPr>
                          <w:t>12</w:t>
                        </w:r>
                      </w:p>
                    </w:txbxContent>
                  </v:textbox>
                </v:shape>
              </v:group>
            </w:pict>
          </mc:Fallback>
        </mc:AlternateContent>
      </w:r>
      <w:r w:rsidRPr="00A27489">
        <w:rPr>
          <w:rFonts w:eastAsia="Times New Roman" w:cs="Noto Sans"/>
          <w:sz w:val="16"/>
          <w:szCs w:val="16"/>
          <w:lang w:eastAsia="es-ES"/>
        </w:rPr>
        <w:t>Los C.____________________ y  C.______________________, 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 .), considerando las modificaciones que deriven de la(s) Junta(s) de Aclaraciones y demás apartados del referido instrumento legal, contra las que cuentan físicamente los bienes entregados.</w:t>
      </w:r>
    </w:p>
    <w:p w14:paraId="0509C4BD"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Se procedió a la verificación del correcto funcionamiento y operación del bien instalado.</w:t>
      </w:r>
    </w:p>
    <w:p w14:paraId="62CD39FC" w14:textId="77777777" w:rsidR="000438BC" w:rsidRPr="00A27489" w:rsidRDefault="000438BC" w:rsidP="000438BC">
      <w:pPr>
        <w:numPr>
          <w:ilvl w:val="0"/>
          <w:numId w:val="33"/>
        </w:numPr>
        <w:spacing w:after="200" w:line="276" w:lineRule="auto"/>
        <w:ind w:left="0" w:right="-13" w:firstLine="0"/>
        <w:rPr>
          <w:rFonts w:eastAsia="Times New Roman" w:cs="Noto Sans"/>
          <w:sz w:val="16"/>
          <w:szCs w:val="16"/>
          <w:lang w:eastAsia="es-ES"/>
        </w:rPr>
      </w:pPr>
      <w:r w:rsidRPr="00A27489">
        <w:rPr>
          <w:rFonts w:eastAsia="Yu Mincho" w:cs="Noto Sans"/>
          <w:noProof/>
          <w:sz w:val="16"/>
          <w:szCs w:val="16"/>
          <w:lang w:eastAsia="es-MX"/>
        </w:rPr>
        <mc:AlternateContent>
          <mc:Choice Requires="wpg">
            <w:drawing>
              <wp:anchor distT="0" distB="0" distL="114300" distR="114300" simplePos="0" relativeHeight="251705856" behindDoc="0" locked="0" layoutInCell="1" allowOverlap="1" wp14:anchorId="211C92EF" wp14:editId="603DA633">
                <wp:simplePos x="0" y="0"/>
                <wp:positionH relativeFrom="column">
                  <wp:posOffset>1313815</wp:posOffset>
                </wp:positionH>
                <wp:positionV relativeFrom="paragraph">
                  <wp:posOffset>572135</wp:posOffset>
                </wp:positionV>
                <wp:extent cx="281940" cy="179705"/>
                <wp:effectExtent l="0" t="0" r="22860" b="10795"/>
                <wp:wrapNone/>
                <wp:docPr id="1032" name="Grupo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1033" name="56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565 Cuadro de texto"/>
                        <wps:cNvSpPr txBox="1"/>
                        <wps:spPr>
                          <a:xfrm>
                            <a:off x="0" y="16692"/>
                            <a:ext cx="361950" cy="212725"/>
                          </a:xfrm>
                          <a:prstGeom prst="rect">
                            <a:avLst/>
                          </a:prstGeom>
                          <a:noFill/>
                          <a:ln w="6350">
                            <a:noFill/>
                          </a:ln>
                          <a:effectLst/>
                        </wps:spPr>
                        <wps:txbx>
                          <w:txbxContent>
                            <w:p w14:paraId="3641DE4A" w14:textId="77777777" w:rsidR="00B63734" w:rsidRPr="002C644E" w:rsidRDefault="00B63734" w:rsidP="000438BC">
                              <w:pPr>
                                <w:jc w:val="center"/>
                                <w:rPr>
                                  <w:sz w:val="12"/>
                                </w:rPr>
                              </w:pPr>
                              <w:r w:rsidRPr="002C644E">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032" o:spid="_x0000_s1074" style="position:absolute;left:0;text-align:left;margin-left:103.45pt;margin-top:45.05pt;width:22.2pt;height:14.15pt;z-index:25170585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">
                <v:oval id="564 Elipse" o:spid="_x0000_s107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CB8IA&#10;AADdAAAADwAAAGRycy9kb3ducmV2LnhtbERPTWvCQBC9C/6HZQq96aYVVFJXKUJo9WKN9j5kxyQ0&#10;O5tmpxr/vSsUvM3jfc5i1btGnakLtWcDL+MEFHHhbc2lgeMhG81BBUG22HgmA1cKsFoOBwtMrb/w&#10;ns65lCqGcEjRQCXSplqHoiKHYexb4sidfOdQIuxKbTu8xHDX6NckmWqHNceGCltaV1T85H/OwPZ0&#10;mMlGPvLsO8+mX7+bekfhaszzU//+Bkqol4f43/1p4/xkMoH7N/EE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MIHwgAAAN0AAAAPAAAAAAAAAAAAAAAAAJgCAABkcnMvZG93&#10;bnJldi54bWxQSwUGAAAAAAQABAD1AAAAhwMAAAAA&#10;" fillcolor="window" strokecolor="windowText" strokeweight=".25pt"/>
                <v:shape id="565 Cuadro de texto" o:spid="_x0000_s107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48QA&#10;AADdAAAADwAAAGRycy9kb3ducmV2LnhtbERPTWsCMRC9C/0PYQq9SE2s0patUUQQ9rAXtRR6GzbT&#10;zeJmsk3iuv33jVDobR7vc1ab0XVioBBbzxrmMwWCuPam5UbD+2n/+AoiJmSDnWfS8EMRNuu7yQoL&#10;4698oOGYGpFDOBaowabUF1LG2pLDOPM9cea+fHCYMgyNNAGvOdx18kmpZ+mw5dxgsaedpfp8vDgN&#10;w0e5NIfBpjDdVaUqz9X3y2el9cP9uH0DkWhM/+I/d2nyfLVYwu2bf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f+PEAAAA3QAAAA8AAAAAAAAAAAAAAAAAmAIAAGRycy9k&#10;b3ducmV2LnhtbFBLBQYAAAAABAAEAPUAAACJAwAAAAA=&#10;" filled="f" stroked="f" strokeweight=".5pt">
                  <v:textbox>
                    <w:txbxContent>
                      <w:p w14:paraId="3641DE4A" w14:textId="77777777" w:rsidR="00B63734" w:rsidRPr="002C644E" w:rsidRDefault="00B63734" w:rsidP="000438BC">
                        <w:pPr>
                          <w:jc w:val="center"/>
                          <w:rPr>
                            <w:sz w:val="12"/>
                          </w:rPr>
                        </w:pPr>
                        <w:r w:rsidRPr="002C644E">
                          <w:rPr>
                            <w:sz w:val="12"/>
                          </w:rPr>
                          <w:t>11</w:t>
                        </w:r>
                      </w:p>
                    </w:txbxContent>
                  </v:textbox>
                </v:shape>
              </v:group>
            </w:pict>
          </mc:Fallback>
        </mc:AlternateContent>
      </w:r>
      <w:r w:rsidRPr="00A27489">
        <w:rPr>
          <w:rFonts w:eastAsia="Times New Roman" w:cs="Noto Sans"/>
          <w:sz w:val="16"/>
          <w:szCs w:val="16"/>
          <w:lang w:eastAsia="es-ES"/>
        </w:rPr>
        <w:t>En el caso de bienes que para su operación requieren de software, se comprobará que se encuentre configurado en idioma español, así como las etiquetas y dispositivos periféricos que se requieren para su ejecución.</w:t>
      </w:r>
    </w:p>
    <w:p w14:paraId="763662A4"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Observaciones: _________________________________________________________________</w:t>
      </w:r>
    </w:p>
    <w:p w14:paraId="1F733593" w14:textId="77777777" w:rsidR="000438BC" w:rsidRPr="00A27489" w:rsidRDefault="000438BC" w:rsidP="000438BC">
      <w:pPr>
        <w:autoSpaceDE w:val="0"/>
        <w:autoSpaceDN w:val="0"/>
        <w:adjustRightInd w:val="0"/>
        <w:ind w:right="-13"/>
        <w:rPr>
          <w:rFonts w:cs="Noto Sans"/>
          <w:sz w:val="16"/>
          <w:szCs w:val="16"/>
        </w:rPr>
      </w:pPr>
    </w:p>
    <w:p w14:paraId="21DB15F5" w14:textId="77777777" w:rsidR="000438BC" w:rsidRPr="00A27489" w:rsidRDefault="000438BC" w:rsidP="000438BC">
      <w:pPr>
        <w:autoSpaceDE w:val="0"/>
        <w:autoSpaceDN w:val="0"/>
        <w:adjustRightInd w:val="0"/>
        <w:ind w:right="-13"/>
        <w:rPr>
          <w:rFonts w:cs="Noto Sans"/>
          <w:sz w:val="16"/>
          <w:szCs w:val="16"/>
        </w:rPr>
      </w:pPr>
      <w:r w:rsidRPr="00A27489">
        <w:rPr>
          <w:rFonts w:cs="Noto Sans"/>
          <w:b/>
          <w:sz w:val="16"/>
          <w:szCs w:val="16"/>
        </w:rPr>
        <w:t>NOTA: en caso de no aplicar alguno de estos procesos porque no se encuentran contemplados en el contrato respectivo, especificarlo claramente en este apartado.</w:t>
      </w:r>
    </w:p>
    <w:p w14:paraId="6CE60B67" w14:textId="77777777" w:rsidR="000438BC" w:rsidRPr="00A27489" w:rsidRDefault="000438BC" w:rsidP="000438BC">
      <w:pPr>
        <w:autoSpaceDE w:val="0"/>
        <w:autoSpaceDN w:val="0"/>
        <w:adjustRightInd w:val="0"/>
        <w:ind w:right="-13"/>
        <w:rPr>
          <w:rFonts w:cs="Noto Sans"/>
          <w:sz w:val="16"/>
          <w:szCs w:val="16"/>
        </w:rPr>
      </w:pPr>
    </w:p>
    <w:p w14:paraId="50505F7C" w14:textId="77777777" w:rsidR="000438BC" w:rsidRPr="00A27489" w:rsidRDefault="000438BC" w:rsidP="000438BC">
      <w:pPr>
        <w:autoSpaceDE w:val="0"/>
        <w:autoSpaceDN w:val="0"/>
        <w:adjustRightInd w:val="0"/>
        <w:ind w:right="-13"/>
        <w:rPr>
          <w:rFonts w:cs="Noto Sans"/>
          <w:sz w:val="16"/>
          <w:szCs w:val="16"/>
        </w:rPr>
      </w:pPr>
    </w:p>
    <w:p w14:paraId="366BF5A2"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En relación con los siguientes rubros a verificar, se hace constar lo siguiente:</w:t>
      </w:r>
    </w:p>
    <w:p w14:paraId="66BB1CAB" w14:textId="77777777" w:rsidR="000438BC" w:rsidRPr="00A27489" w:rsidRDefault="000438BC" w:rsidP="000438BC">
      <w:pPr>
        <w:autoSpaceDE w:val="0"/>
        <w:autoSpaceDN w:val="0"/>
        <w:adjustRightInd w:val="0"/>
        <w:ind w:right="-13"/>
        <w:rPr>
          <w:rFonts w:cs="Noto Sans"/>
          <w:sz w:val="16"/>
          <w:szCs w:val="16"/>
        </w:rPr>
      </w:pPr>
    </w:p>
    <w:p w14:paraId="3347BDA3" w14:textId="77777777" w:rsidR="000438BC" w:rsidRPr="00A27489" w:rsidRDefault="000438BC" w:rsidP="0095387E">
      <w:pPr>
        <w:numPr>
          <w:ilvl w:val="0"/>
          <w:numId w:val="202"/>
        </w:numPr>
        <w:spacing w:after="200" w:line="276" w:lineRule="auto"/>
        <w:ind w:left="0" w:right="-13" w:firstLine="0"/>
        <w:contextualSpacing/>
        <w:rPr>
          <w:rFonts w:eastAsia="Times New Roman" w:cs="Noto Sans"/>
          <w:b/>
          <w:i/>
          <w:sz w:val="16"/>
          <w:szCs w:val="16"/>
          <w:u w:val="single"/>
          <w:lang w:eastAsia="es-ES"/>
        </w:rPr>
      </w:pPr>
      <w:r w:rsidRPr="00A27489">
        <w:rPr>
          <w:rFonts w:eastAsia="Times New Roman" w:cs="Noto Sans"/>
          <w:b/>
          <w:i/>
          <w:sz w:val="16"/>
          <w:szCs w:val="16"/>
          <w:u w:val="single"/>
          <w:lang w:eastAsia="es-ES"/>
        </w:rPr>
        <w:t xml:space="preserve">Capacitación y entrega de información de operación y servicio.  </w:t>
      </w:r>
    </w:p>
    <w:p w14:paraId="6242F72C" w14:textId="77777777" w:rsidR="000438BC" w:rsidRPr="00A27489" w:rsidRDefault="000438BC" w:rsidP="000438BC">
      <w:pPr>
        <w:ind w:right="-13"/>
        <w:rPr>
          <w:rFonts w:eastAsia="Times New Roman" w:cs="Noto Sans"/>
          <w:b/>
          <w:i/>
          <w:sz w:val="16"/>
          <w:szCs w:val="16"/>
          <w:u w:val="single"/>
          <w:lang w:eastAsia="es-ES"/>
        </w:rPr>
      </w:pPr>
    </w:p>
    <w:p w14:paraId="3E112E79"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14:paraId="3430A97B" w14:textId="77777777" w:rsidR="000438BC" w:rsidRDefault="000438BC" w:rsidP="000438BC">
      <w:pPr>
        <w:ind w:right="-13"/>
        <w:rPr>
          <w:rFonts w:eastAsia="Times New Roman" w:cs="Noto Sans"/>
          <w:sz w:val="16"/>
          <w:szCs w:val="16"/>
          <w:lang w:eastAsia="es-ES"/>
        </w:rPr>
      </w:pPr>
    </w:p>
    <w:p w14:paraId="49E29F23" w14:textId="77777777" w:rsidR="000438BC" w:rsidRDefault="000438BC" w:rsidP="000438BC">
      <w:pPr>
        <w:ind w:right="-13"/>
        <w:rPr>
          <w:rFonts w:eastAsia="Times New Roman" w:cs="Noto Sans"/>
          <w:sz w:val="16"/>
          <w:szCs w:val="16"/>
          <w:lang w:eastAsia="es-ES"/>
        </w:rPr>
      </w:pPr>
    </w:p>
    <w:p w14:paraId="15FFD82F" w14:textId="77777777" w:rsidR="000438BC" w:rsidRDefault="000438BC" w:rsidP="000438BC">
      <w:pPr>
        <w:ind w:right="-13"/>
        <w:rPr>
          <w:rFonts w:eastAsia="Times New Roman" w:cs="Noto Sans"/>
          <w:sz w:val="16"/>
          <w:szCs w:val="16"/>
          <w:lang w:eastAsia="es-ES"/>
        </w:rPr>
      </w:pPr>
    </w:p>
    <w:p w14:paraId="13154E15" w14:textId="77777777" w:rsidR="000438BC" w:rsidRDefault="000438BC" w:rsidP="000438BC">
      <w:pPr>
        <w:ind w:right="-13"/>
        <w:rPr>
          <w:rFonts w:eastAsia="Times New Roman" w:cs="Noto Sans"/>
          <w:sz w:val="16"/>
          <w:szCs w:val="16"/>
          <w:lang w:eastAsia="es-ES"/>
        </w:rPr>
      </w:pPr>
    </w:p>
    <w:p w14:paraId="3361284A" w14:textId="77777777" w:rsidR="000438BC" w:rsidRDefault="000438BC" w:rsidP="000438BC">
      <w:pPr>
        <w:ind w:right="-13"/>
        <w:rPr>
          <w:rFonts w:eastAsia="Times New Roman" w:cs="Noto Sans"/>
          <w:sz w:val="16"/>
          <w:szCs w:val="16"/>
          <w:lang w:eastAsia="es-ES"/>
        </w:rPr>
      </w:pPr>
    </w:p>
    <w:p w14:paraId="31535C40" w14:textId="77777777" w:rsidR="000438BC" w:rsidRDefault="000438BC" w:rsidP="000438BC">
      <w:pPr>
        <w:ind w:right="-13"/>
        <w:rPr>
          <w:rFonts w:eastAsia="Times New Roman" w:cs="Noto Sans"/>
          <w:sz w:val="16"/>
          <w:szCs w:val="16"/>
          <w:lang w:eastAsia="es-ES"/>
        </w:rPr>
      </w:pPr>
    </w:p>
    <w:p w14:paraId="6606D405" w14:textId="77777777" w:rsidR="000438BC" w:rsidRDefault="000438BC" w:rsidP="000438BC">
      <w:pPr>
        <w:ind w:right="-13"/>
        <w:rPr>
          <w:rFonts w:eastAsia="Times New Roman" w:cs="Noto Sans"/>
          <w:sz w:val="16"/>
          <w:szCs w:val="16"/>
          <w:lang w:eastAsia="es-ES"/>
        </w:rPr>
      </w:pPr>
    </w:p>
    <w:p w14:paraId="2F00BCAD" w14:textId="77777777" w:rsidR="000438BC" w:rsidRPr="00A27489" w:rsidRDefault="000438BC" w:rsidP="000438BC">
      <w:pPr>
        <w:ind w:right="-13"/>
        <w:rPr>
          <w:rFonts w:eastAsia="Times New Roman" w:cs="Noto Sans"/>
          <w:sz w:val="16"/>
          <w:szCs w:val="16"/>
          <w:lang w:eastAsia="es-ES"/>
        </w:rPr>
      </w:pPr>
    </w:p>
    <w:p w14:paraId="4A531229" w14:textId="77777777" w:rsidR="000438BC" w:rsidRPr="00A27489" w:rsidRDefault="000438BC" w:rsidP="000438BC">
      <w:pPr>
        <w:ind w:right="-13"/>
        <w:rPr>
          <w:rFonts w:eastAsia="Times New Roman" w:cs="Noto Sans"/>
          <w:sz w:val="16"/>
          <w:szCs w:val="16"/>
          <w:lang w:eastAsia="es-ES"/>
        </w:rPr>
      </w:pPr>
      <w:r w:rsidRPr="00A27489">
        <w:rPr>
          <w:rFonts w:eastAsia="Times New Roman" w:cs="Noto Sans"/>
          <w:sz w:val="16"/>
          <w:szCs w:val="16"/>
          <w:lang w:eastAsia="es-ES"/>
        </w:rPr>
        <w:t>El resumen de los resultados del programa se presenta en el siguiente cuadro.</w:t>
      </w:r>
    </w:p>
    <w:p w14:paraId="6FEC9C83" w14:textId="77777777" w:rsidR="000438BC" w:rsidRPr="00A27489" w:rsidRDefault="000438BC" w:rsidP="000438BC">
      <w:pPr>
        <w:ind w:right="-13"/>
        <w:rPr>
          <w:rFonts w:eastAsia="Times New Roman" w:cs="Noto Sans"/>
          <w:sz w:val="16"/>
          <w:szCs w:val="16"/>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3602"/>
        <w:gridCol w:w="1906"/>
        <w:gridCol w:w="2331"/>
      </w:tblGrid>
      <w:tr w:rsidR="000438BC" w:rsidRPr="00A27489" w14:paraId="735E8160" w14:textId="77777777" w:rsidTr="00B63734">
        <w:trPr>
          <w:trHeight w:val="167"/>
          <w:jc w:val="center"/>
        </w:trPr>
        <w:tc>
          <w:tcPr>
            <w:tcW w:w="1442" w:type="pct"/>
            <w:vMerge w:val="restart"/>
            <w:shd w:val="clear" w:color="auto" w:fill="003300"/>
            <w:vAlign w:val="center"/>
          </w:tcPr>
          <w:p w14:paraId="633D43D3" w14:textId="77777777" w:rsidR="000438BC" w:rsidRPr="00A27489" w:rsidRDefault="000438BC" w:rsidP="00B63734">
            <w:pPr>
              <w:ind w:right="-13" w:hanging="576"/>
              <w:jc w:val="center"/>
              <w:rPr>
                <w:rFonts w:cs="Noto Sans"/>
                <w:b/>
                <w:sz w:val="16"/>
                <w:szCs w:val="16"/>
              </w:rPr>
            </w:pPr>
            <w:r w:rsidRPr="00A27489">
              <w:rPr>
                <w:rFonts w:cs="Noto Sans"/>
                <w:noProof/>
                <w:sz w:val="16"/>
                <w:szCs w:val="16"/>
                <w:lang w:eastAsia="es-MX"/>
              </w:rPr>
              <mc:AlternateContent>
                <mc:Choice Requires="wpg">
                  <w:drawing>
                    <wp:anchor distT="0" distB="0" distL="114300" distR="114300" simplePos="0" relativeHeight="251707904" behindDoc="0" locked="0" layoutInCell="1" allowOverlap="1" wp14:anchorId="381DE864" wp14:editId="6E691373">
                      <wp:simplePos x="0" y="0"/>
                      <wp:positionH relativeFrom="column">
                        <wp:posOffset>452755</wp:posOffset>
                      </wp:positionH>
                      <wp:positionV relativeFrom="paragraph">
                        <wp:posOffset>106680</wp:posOffset>
                      </wp:positionV>
                      <wp:extent cx="281940" cy="179705"/>
                      <wp:effectExtent l="9525" t="0" r="13335" b="1270"/>
                      <wp:wrapNone/>
                      <wp:docPr id="1029" name="Grupo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30" name="567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31" name="568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F980EC" w14:textId="77777777" w:rsidR="00B63734" w:rsidRPr="002C644E" w:rsidRDefault="00B63734" w:rsidP="000438BC">
                                    <w:pPr>
                                      <w:jc w:val="center"/>
                                      <w:rPr>
                                        <w:sz w:val="12"/>
                                      </w:rPr>
                                    </w:pPr>
                                    <w:r w:rsidRPr="002C644E">
                                      <w:rPr>
                                        <w:sz w:val="12"/>
                                      </w:rPr>
                                      <w:t>13</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29" o:spid="_x0000_s1077" style="position:absolute;left:0;text-align:left;margin-left:35.65pt;margin-top:8.4pt;width:22.2pt;height:14.15pt;z-index:25170790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">
                      <v:oval id="567 Elipse" o:spid="_x0000_s107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ZRMYA&#10;AADdAAAADwAAAGRycy9kb3ducmV2LnhtbESPT0sDMRDF7wW/QxjBW5tUocq2aSmCi9KLtnrwNmxm&#10;/9DNZElid/32zqHgbYb35r3fbHaT79WFYuoCW1guDCjiKriOGwufp5f5E6iUkR32gcnCLyXYbW9m&#10;GyxcGPmDLsfcKAnhVKCFNueh0DpVLXlMizAQi1aH6DHLGhvtIo4S7nt9b8xKe+xYGloc6Lml6nz8&#10;8Rbe4qr86sqDq50Z69M3P5bTe7T27nbar0FlmvK/+Xr96gTfPAi/fCMj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zZRMYAAADdAAAADwAAAAAAAAAAAAAAAACYAgAAZHJz&#10;L2Rvd25yZXYueG1sUEsFBgAAAAAEAAQA9QAAAIsDAAAAAA==&#10;" strokeweight=".25pt"/>
                      <v:shape id="568 Cuadro de texto" o:spid="_x0000_s107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ce8QA&#10;AADdAAAADwAAAGRycy9kb3ducmV2LnhtbERPS0sDMRC+C/0PYQQvYpOq1LI2LVIQ9rCXPij0Nmym&#10;m6WbyTaJ2/XfG0HwNh/fc5br0XVioBBbzxpmUwWCuPam5UbDYf/5tAARE7LBzjNp+KYI69XkbomF&#10;8Tfe0rBLjcghHAvUYFPqCyljbclhnPqeOHNnHxymDEMjTcBbDnedfFZqLh22nBss9rSxVF92X07D&#10;cCxfzXawKTxuqlKVl+r6dqq0frgfP95BJBrTv/jPXZo8X73M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3HvEAAAA3QAAAA8AAAAAAAAAAAAAAAAAmAIAAGRycy9k&#10;b3ducmV2LnhtbFBLBQYAAAAABAAEAPUAAACJAwAAAAA=&#10;" filled="f" stroked="f" strokeweight=".5pt">
                        <v:textbox>
                          <w:txbxContent>
                            <w:p w14:paraId="17F980EC" w14:textId="77777777" w:rsidR="00B63734" w:rsidRPr="002C644E" w:rsidRDefault="00B63734" w:rsidP="000438BC">
                              <w:pPr>
                                <w:jc w:val="center"/>
                                <w:rPr>
                                  <w:sz w:val="12"/>
                                </w:rPr>
                              </w:pPr>
                              <w:r w:rsidRPr="002C644E">
                                <w:rPr>
                                  <w:sz w:val="12"/>
                                </w:rPr>
                                <w:t>13</w:t>
                              </w:r>
                            </w:p>
                          </w:txbxContent>
                        </v:textbox>
                      </v:shape>
                    </v:group>
                  </w:pict>
                </mc:Fallback>
              </mc:AlternateContent>
            </w:r>
            <w:r w:rsidRPr="00A27489">
              <w:rPr>
                <w:rFonts w:cs="Noto Sans"/>
                <w:b/>
                <w:sz w:val="16"/>
                <w:szCs w:val="16"/>
              </w:rPr>
              <w:t xml:space="preserve">Personal operativo </w:t>
            </w:r>
          </w:p>
        </w:tc>
        <w:tc>
          <w:tcPr>
            <w:tcW w:w="1635" w:type="pct"/>
            <w:vMerge w:val="restart"/>
            <w:shd w:val="clear" w:color="auto" w:fill="003300"/>
            <w:vAlign w:val="center"/>
          </w:tcPr>
          <w:p w14:paraId="405FE7C5" w14:textId="77777777" w:rsidR="000438BC" w:rsidRPr="00A27489" w:rsidRDefault="000438BC" w:rsidP="00B63734">
            <w:pPr>
              <w:ind w:right="-13" w:hanging="576"/>
              <w:jc w:val="center"/>
              <w:rPr>
                <w:rFonts w:cs="Noto Sans"/>
                <w:b/>
                <w:sz w:val="16"/>
                <w:szCs w:val="16"/>
              </w:rPr>
            </w:pPr>
            <w:r w:rsidRPr="00A27489">
              <w:rPr>
                <w:rFonts w:cs="Noto Sans"/>
                <w:noProof/>
                <w:sz w:val="16"/>
                <w:szCs w:val="16"/>
                <w:lang w:eastAsia="es-MX"/>
              </w:rPr>
              <mc:AlternateContent>
                <mc:Choice Requires="wpg">
                  <w:drawing>
                    <wp:anchor distT="0" distB="0" distL="114300" distR="114300" simplePos="0" relativeHeight="251708928" behindDoc="0" locked="0" layoutInCell="1" allowOverlap="1" wp14:anchorId="501C1BC9" wp14:editId="6162D558">
                      <wp:simplePos x="0" y="0"/>
                      <wp:positionH relativeFrom="column">
                        <wp:posOffset>487045</wp:posOffset>
                      </wp:positionH>
                      <wp:positionV relativeFrom="paragraph">
                        <wp:posOffset>116840</wp:posOffset>
                      </wp:positionV>
                      <wp:extent cx="281940" cy="179705"/>
                      <wp:effectExtent l="12700" t="635" r="10160" b="635"/>
                      <wp:wrapNone/>
                      <wp:docPr id="1026" name="Grupo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27" name="573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28" name="57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D399FA" w14:textId="77777777" w:rsidR="00B63734" w:rsidRPr="002C644E" w:rsidRDefault="00B63734" w:rsidP="000438BC">
                                    <w:pPr>
                                      <w:jc w:val="center"/>
                                      <w:rPr>
                                        <w:sz w:val="12"/>
                                      </w:rPr>
                                    </w:pPr>
                                    <w:r w:rsidRPr="002C644E">
                                      <w:rPr>
                                        <w:sz w:val="12"/>
                                      </w:rPr>
                                      <w:t>14</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26" o:spid="_x0000_s1080" style="position:absolute;left:0;text-align:left;margin-left:38.35pt;margin-top:9.2pt;width:22.2pt;height:14.15pt;z-index:25170892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">
                      <v:oval id="573 Elipse" o:spid="_x0000_s108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X7cIA&#10;AADdAAAADwAAAGRycy9kb3ducmV2LnhtbERPS2sCMRC+C/6HMII3TepBZWsUKXRp6cX6OPQ2bGYf&#10;uJksSequ/74RCt7m43vOZjfYVtzIh8axhpe5AkFcONNwpeF8ep+tQYSIbLB1TBruFGC3HY82mBnX&#10;8zfdjrESKYRDhhrqGLtMylDUZDHMXUecuNJ5izFBX0njsU/htpULpZbSYsOpocaO3moqrsdfq+HT&#10;L/NLk3+Z0qi+PP3wKh8OXuvpZNi/gog0xKf43/1h0ny1WMHj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NftwgAAAN0AAAAPAAAAAAAAAAAAAAAAAJgCAABkcnMvZG93&#10;bnJldi54bWxQSwUGAAAAAAQABAD1AAAAhwMAAAAA&#10;" strokeweight=".25pt"/>
                      <v:shape id="574 Cuadro de texto" o:spid="_x0000_s108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jO8YA&#10;AADdAAAADwAAAGRycy9kb3ducmV2LnhtbESPQUsDMRCF74L/IYzgRdrEIipr0yIFYQ97aS2Ct2Ez&#10;3SzdTNYkbtd/7xwEbzO8N+99s97OYVATpdxHtnC/NKCI2+h67iwc398Wz6ByQXY4RCYLP5Rhu7m+&#10;WmPl4oX3NB1KpySEc4UWfCljpXVuPQXMyzgSi3aKKWCRNXXaJbxIeBj0y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jO8YAAADdAAAADwAAAAAAAAAAAAAAAACYAgAAZHJz&#10;L2Rvd25yZXYueG1sUEsFBgAAAAAEAAQA9QAAAIsDAAAAAA==&#10;" filled="f" stroked="f" strokeweight=".5pt">
                        <v:textbox>
                          <w:txbxContent>
                            <w:p w14:paraId="59D399FA" w14:textId="77777777" w:rsidR="00B63734" w:rsidRPr="002C644E" w:rsidRDefault="00B63734" w:rsidP="000438BC">
                              <w:pPr>
                                <w:jc w:val="center"/>
                                <w:rPr>
                                  <w:sz w:val="12"/>
                                </w:rPr>
                              </w:pPr>
                              <w:r w:rsidRPr="002C644E">
                                <w:rPr>
                                  <w:sz w:val="12"/>
                                </w:rPr>
                                <w:t>14</w:t>
                              </w:r>
                            </w:p>
                          </w:txbxContent>
                        </v:textbox>
                      </v:shape>
                    </v:group>
                  </w:pict>
                </mc:Fallback>
              </mc:AlternateContent>
            </w:r>
            <w:r w:rsidRPr="00A27489">
              <w:rPr>
                <w:rFonts w:cs="Noto Sans"/>
                <w:b/>
                <w:sz w:val="16"/>
                <w:szCs w:val="16"/>
              </w:rPr>
              <w:t xml:space="preserve">No. De capacitados </w:t>
            </w:r>
            <w:r w:rsidRPr="00A27489">
              <w:rPr>
                <w:rFonts w:cs="Noto Sans"/>
                <w:sz w:val="16"/>
                <w:szCs w:val="16"/>
              </w:rPr>
              <w:t xml:space="preserve"> </w:t>
            </w:r>
          </w:p>
        </w:tc>
        <w:tc>
          <w:tcPr>
            <w:tcW w:w="1923" w:type="pct"/>
            <w:gridSpan w:val="2"/>
            <w:shd w:val="clear" w:color="auto" w:fill="003300"/>
            <w:vAlign w:val="center"/>
          </w:tcPr>
          <w:p w14:paraId="3A4B3C8B" w14:textId="77777777" w:rsidR="000438BC" w:rsidRPr="00A27489" w:rsidRDefault="000438BC" w:rsidP="00B63734">
            <w:pPr>
              <w:ind w:right="-13" w:hanging="576"/>
              <w:jc w:val="center"/>
              <w:rPr>
                <w:rFonts w:cs="Noto Sans"/>
                <w:b/>
                <w:sz w:val="16"/>
                <w:szCs w:val="16"/>
              </w:rPr>
            </w:pPr>
            <w:r w:rsidRPr="00A27489">
              <w:rPr>
                <w:rFonts w:cs="Noto Sans"/>
                <w:noProof/>
                <w:sz w:val="16"/>
                <w:szCs w:val="16"/>
                <w:lang w:eastAsia="es-MX"/>
              </w:rPr>
              <mc:AlternateContent>
                <mc:Choice Requires="wpg">
                  <w:drawing>
                    <wp:anchor distT="0" distB="0" distL="114300" distR="114300" simplePos="0" relativeHeight="251706880" behindDoc="0" locked="0" layoutInCell="1" allowOverlap="1" wp14:anchorId="279F7D51" wp14:editId="2C9758EE">
                      <wp:simplePos x="0" y="0"/>
                      <wp:positionH relativeFrom="column">
                        <wp:posOffset>695325</wp:posOffset>
                      </wp:positionH>
                      <wp:positionV relativeFrom="paragraph">
                        <wp:posOffset>130175</wp:posOffset>
                      </wp:positionV>
                      <wp:extent cx="281940" cy="179705"/>
                      <wp:effectExtent l="8255" t="4445" r="5080" b="0"/>
                      <wp:wrapNone/>
                      <wp:docPr id="1023" name="Grupo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24" name="571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25" name="572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C6E729" w14:textId="77777777" w:rsidR="00B63734" w:rsidRPr="002C644E" w:rsidRDefault="00B63734" w:rsidP="000438BC">
                                    <w:pPr>
                                      <w:jc w:val="center"/>
                                      <w:rPr>
                                        <w:sz w:val="12"/>
                                      </w:rPr>
                                    </w:pPr>
                                    <w:r w:rsidRPr="002C644E">
                                      <w:rPr>
                                        <w:sz w:val="12"/>
                                      </w:rPr>
                                      <w:t>15</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23" o:spid="_x0000_s1083" style="position:absolute;left:0;text-align:left;margin-left:54.75pt;margin-top:10.25pt;width:22.2pt;height:14.15pt;z-index:25170688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">
                      <v:oval id="571 Elipse" o:spid="_x0000_s108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JmsMA&#10;AADdAAAADwAAAGRycy9kb3ducmV2LnhtbERPS2sCMRC+C/6HMEJvmlSKltUoRXBp8VLX9tDbsJl9&#10;4GayJKm7/femUOhtPr7nbPej7cSNfGgda3hcKBDEpTMt1xo+Lsf5M4gQkQ12jknDDwXY76aTLWbG&#10;DXymWxFrkUI4ZKihibHPpAxlQxbDwvXEiauctxgT9LU0HocUbju5VGolLbacGhrs6dBQeS2+rYY3&#10;v8o/2/xkKqOG6vLF63x891o/zMaXDYhIY/wX/7lfTZqvlk/w+006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5JmsMAAADdAAAADwAAAAAAAAAAAAAAAACYAgAAZHJzL2Rv&#10;d25yZXYueG1sUEsFBgAAAAAEAAQA9QAAAIgDAAAAAA==&#10;" strokeweight=".25pt"/>
                      <v:shape id="572 Cuadro de texto" o:spid="_x0000_s108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MpcQA&#10;AADdAAAADwAAAGRycy9kb3ducmV2LnhtbERPTWsCMRC9F/ofwgi9FE0qtpbVKEUo7GEvain0Nmym&#10;m8XNZJuk6/bfG0HobR7vc9bb0XVioBBbzxqeZgoEce1Ny42Gj+P79BVETMgGO8+k4Y8ibDf3d2ss&#10;jD/znoZDakQO4VigBptSX0gZa0sO48z3xJn79sFhyjA00gQ853DXyblSL9Jhy7nBYk87S/Xp8Os0&#10;DJ/lwuwHm8LjripVeap+ll+V1g+T8W0FItGY/sU3d2nyfDV/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XEAAAA3QAAAA8AAAAAAAAAAAAAAAAAmAIAAGRycy9k&#10;b3ducmV2LnhtbFBLBQYAAAAABAAEAPUAAACJAwAAAAA=&#10;" filled="f" stroked="f" strokeweight=".5pt">
                        <v:textbox>
                          <w:txbxContent>
                            <w:p w14:paraId="25C6E729" w14:textId="77777777" w:rsidR="00B63734" w:rsidRPr="002C644E" w:rsidRDefault="00B63734" w:rsidP="000438BC">
                              <w:pPr>
                                <w:jc w:val="center"/>
                                <w:rPr>
                                  <w:sz w:val="12"/>
                                </w:rPr>
                              </w:pPr>
                              <w:r w:rsidRPr="002C644E">
                                <w:rPr>
                                  <w:sz w:val="12"/>
                                </w:rPr>
                                <w:t>15</w:t>
                              </w:r>
                            </w:p>
                          </w:txbxContent>
                        </v:textbox>
                      </v:shape>
                    </v:group>
                  </w:pict>
                </mc:Fallback>
              </mc:AlternateContent>
            </w:r>
            <w:r w:rsidRPr="00A27489">
              <w:rPr>
                <w:rFonts w:cs="Noto Sans"/>
                <w:b/>
                <w:sz w:val="16"/>
                <w:szCs w:val="16"/>
              </w:rPr>
              <w:t xml:space="preserve">Fecha </w:t>
            </w:r>
            <w:r w:rsidRPr="00A27489">
              <w:rPr>
                <w:rFonts w:cs="Noto Sans"/>
                <w:sz w:val="16"/>
                <w:szCs w:val="16"/>
              </w:rPr>
              <w:t xml:space="preserve"> </w:t>
            </w:r>
          </w:p>
        </w:tc>
      </w:tr>
      <w:tr w:rsidR="000438BC" w:rsidRPr="00A27489" w14:paraId="1FAAEFE8" w14:textId="77777777" w:rsidTr="00B63734">
        <w:trPr>
          <w:trHeight w:val="166"/>
          <w:jc w:val="center"/>
        </w:trPr>
        <w:tc>
          <w:tcPr>
            <w:tcW w:w="1442" w:type="pct"/>
            <w:vMerge/>
            <w:shd w:val="clear" w:color="auto" w:fill="BFBFBF"/>
          </w:tcPr>
          <w:p w14:paraId="0B963AC3" w14:textId="77777777" w:rsidR="000438BC" w:rsidRPr="00A27489" w:rsidRDefault="000438BC" w:rsidP="00B63734">
            <w:pPr>
              <w:ind w:right="-13" w:hanging="576"/>
              <w:jc w:val="center"/>
              <w:rPr>
                <w:rFonts w:cs="Noto Sans"/>
                <w:b/>
                <w:sz w:val="16"/>
                <w:szCs w:val="16"/>
              </w:rPr>
            </w:pPr>
          </w:p>
        </w:tc>
        <w:tc>
          <w:tcPr>
            <w:tcW w:w="1635" w:type="pct"/>
            <w:vMerge/>
            <w:shd w:val="clear" w:color="auto" w:fill="BFBFBF"/>
          </w:tcPr>
          <w:p w14:paraId="1D58FA1F" w14:textId="77777777" w:rsidR="000438BC" w:rsidRPr="00A27489" w:rsidRDefault="000438BC" w:rsidP="00B63734">
            <w:pPr>
              <w:ind w:right="-13" w:hanging="576"/>
              <w:jc w:val="center"/>
              <w:rPr>
                <w:rFonts w:cs="Noto Sans"/>
                <w:b/>
                <w:sz w:val="16"/>
                <w:szCs w:val="16"/>
              </w:rPr>
            </w:pPr>
          </w:p>
        </w:tc>
        <w:tc>
          <w:tcPr>
            <w:tcW w:w="865" w:type="pct"/>
            <w:shd w:val="clear" w:color="auto" w:fill="BFBFBF"/>
            <w:vAlign w:val="center"/>
          </w:tcPr>
          <w:p w14:paraId="79804256" w14:textId="77777777" w:rsidR="000438BC" w:rsidRPr="00A27489" w:rsidRDefault="000438BC" w:rsidP="00B63734">
            <w:pPr>
              <w:ind w:right="-13" w:hanging="576"/>
              <w:jc w:val="center"/>
              <w:rPr>
                <w:rFonts w:cs="Noto Sans"/>
                <w:b/>
                <w:sz w:val="16"/>
                <w:szCs w:val="16"/>
              </w:rPr>
            </w:pPr>
            <w:r w:rsidRPr="00A27489">
              <w:rPr>
                <w:rFonts w:cs="Noto Sans"/>
                <w:b/>
                <w:sz w:val="16"/>
                <w:szCs w:val="16"/>
              </w:rPr>
              <w:t>Inicio</w:t>
            </w:r>
          </w:p>
        </w:tc>
        <w:tc>
          <w:tcPr>
            <w:tcW w:w="1058" w:type="pct"/>
            <w:shd w:val="clear" w:color="auto" w:fill="BFBFBF"/>
            <w:vAlign w:val="center"/>
          </w:tcPr>
          <w:p w14:paraId="487DDD98" w14:textId="77777777" w:rsidR="000438BC" w:rsidRPr="00A27489" w:rsidRDefault="000438BC" w:rsidP="00B63734">
            <w:pPr>
              <w:ind w:right="-13" w:hanging="576"/>
              <w:jc w:val="center"/>
              <w:rPr>
                <w:rFonts w:cs="Noto Sans"/>
                <w:b/>
                <w:sz w:val="16"/>
                <w:szCs w:val="16"/>
              </w:rPr>
            </w:pPr>
            <w:r w:rsidRPr="00A27489">
              <w:rPr>
                <w:rFonts w:cs="Noto Sans"/>
                <w:b/>
                <w:sz w:val="16"/>
                <w:szCs w:val="16"/>
              </w:rPr>
              <w:t>Término</w:t>
            </w:r>
          </w:p>
        </w:tc>
      </w:tr>
      <w:tr w:rsidR="000438BC" w:rsidRPr="00A27489" w14:paraId="151A757D" w14:textId="77777777" w:rsidTr="00B63734">
        <w:trPr>
          <w:trHeight w:val="163"/>
          <w:jc w:val="center"/>
        </w:trPr>
        <w:tc>
          <w:tcPr>
            <w:tcW w:w="1442" w:type="pct"/>
          </w:tcPr>
          <w:p w14:paraId="7BC24908" w14:textId="77777777" w:rsidR="000438BC" w:rsidRPr="00A27489" w:rsidRDefault="000438BC" w:rsidP="00B63734">
            <w:pPr>
              <w:ind w:right="-13"/>
              <w:rPr>
                <w:rFonts w:cs="Noto Sans"/>
                <w:sz w:val="16"/>
                <w:szCs w:val="16"/>
              </w:rPr>
            </w:pPr>
            <w:r w:rsidRPr="00A27489">
              <w:rPr>
                <w:rFonts w:cs="Noto Sans"/>
                <w:sz w:val="16"/>
                <w:szCs w:val="16"/>
              </w:rPr>
              <w:t>Medico</w:t>
            </w:r>
          </w:p>
        </w:tc>
        <w:tc>
          <w:tcPr>
            <w:tcW w:w="1635" w:type="pct"/>
          </w:tcPr>
          <w:p w14:paraId="6778A91F" w14:textId="77777777" w:rsidR="000438BC" w:rsidRPr="00A27489" w:rsidRDefault="000438BC" w:rsidP="00B63734">
            <w:pPr>
              <w:ind w:right="-13"/>
              <w:jc w:val="center"/>
              <w:rPr>
                <w:rFonts w:cs="Noto Sans"/>
                <w:sz w:val="16"/>
                <w:szCs w:val="16"/>
              </w:rPr>
            </w:pPr>
          </w:p>
        </w:tc>
        <w:tc>
          <w:tcPr>
            <w:tcW w:w="865" w:type="pct"/>
          </w:tcPr>
          <w:p w14:paraId="1AFCF5C9" w14:textId="77777777" w:rsidR="000438BC" w:rsidRPr="00A27489" w:rsidRDefault="000438BC" w:rsidP="00B63734">
            <w:pPr>
              <w:ind w:right="-13"/>
              <w:jc w:val="center"/>
              <w:rPr>
                <w:rFonts w:cs="Noto Sans"/>
                <w:sz w:val="16"/>
                <w:szCs w:val="16"/>
              </w:rPr>
            </w:pPr>
          </w:p>
        </w:tc>
        <w:tc>
          <w:tcPr>
            <w:tcW w:w="1058" w:type="pct"/>
          </w:tcPr>
          <w:p w14:paraId="756DEC98" w14:textId="77777777" w:rsidR="000438BC" w:rsidRPr="00A27489" w:rsidRDefault="000438BC" w:rsidP="00B63734">
            <w:pPr>
              <w:ind w:right="-13"/>
              <w:jc w:val="center"/>
              <w:rPr>
                <w:rFonts w:cs="Noto Sans"/>
                <w:sz w:val="16"/>
                <w:szCs w:val="16"/>
              </w:rPr>
            </w:pPr>
          </w:p>
        </w:tc>
      </w:tr>
      <w:tr w:rsidR="000438BC" w:rsidRPr="00A27489" w14:paraId="0B272AC3" w14:textId="77777777" w:rsidTr="00B63734">
        <w:trPr>
          <w:trHeight w:val="163"/>
          <w:jc w:val="center"/>
        </w:trPr>
        <w:tc>
          <w:tcPr>
            <w:tcW w:w="1442" w:type="pct"/>
          </w:tcPr>
          <w:p w14:paraId="3319F009" w14:textId="77777777" w:rsidR="000438BC" w:rsidRPr="00A27489" w:rsidRDefault="000438BC" w:rsidP="00B63734">
            <w:pPr>
              <w:ind w:right="-13"/>
              <w:rPr>
                <w:rFonts w:cs="Noto Sans"/>
                <w:sz w:val="16"/>
                <w:szCs w:val="16"/>
              </w:rPr>
            </w:pPr>
            <w:r w:rsidRPr="00A27489">
              <w:rPr>
                <w:rFonts w:cs="Noto Sans"/>
                <w:sz w:val="16"/>
                <w:szCs w:val="16"/>
              </w:rPr>
              <w:t>Técnico</w:t>
            </w:r>
          </w:p>
        </w:tc>
        <w:tc>
          <w:tcPr>
            <w:tcW w:w="1635" w:type="pct"/>
          </w:tcPr>
          <w:p w14:paraId="051A68E2" w14:textId="77777777" w:rsidR="000438BC" w:rsidRPr="00A27489" w:rsidRDefault="000438BC" w:rsidP="00B63734">
            <w:pPr>
              <w:ind w:right="-13"/>
              <w:jc w:val="center"/>
              <w:rPr>
                <w:rFonts w:cs="Noto Sans"/>
                <w:sz w:val="16"/>
                <w:szCs w:val="16"/>
              </w:rPr>
            </w:pPr>
          </w:p>
        </w:tc>
        <w:tc>
          <w:tcPr>
            <w:tcW w:w="865" w:type="pct"/>
          </w:tcPr>
          <w:p w14:paraId="613650E2" w14:textId="77777777" w:rsidR="000438BC" w:rsidRPr="00A27489" w:rsidRDefault="000438BC" w:rsidP="00B63734">
            <w:pPr>
              <w:ind w:right="-13"/>
              <w:jc w:val="center"/>
              <w:rPr>
                <w:rFonts w:cs="Noto Sans"/>
                <w:sz w:val="16"/>
                <w:szCs w:val="16"/>
              </w:rPr>
            </w:pPr>
          </w:p>
        </w:tc>
        <w:tc>
          <w:tcPr>
            <w:tcW w:w="1058" w:type="pct"/>
          </w:tcPr>
          <w:p w14:paraId="7BC9E370" w14:textId="77777777" w:rsidR="000438BC" w:rsidRPr="00A27489" w:rsidRDefault="000438BC" w:rsidP="00B63734">
            <w:pPr>
              <w:ind w:right="-13"/>
              <w:jc w:val="center"/>
              <w:rPr>
                <w:rFonts w:cs="Noto Sans"/>
                <w:sz w:val="16"/>
                <w:szCs w:val="16"/>
              </w:rPr>
            </w:pPr>
          </w:p>
        </w:tc>
      </w:tr>
      <w:tr w:rsidR="000438BC" w:rsidRPr="00A27489" w14:paraId="1A90AED7" w14:textId="77777777" w:rsidTr="00B63734">
        <w:trPr>
          <w:trHeight w:val="163"/>
          <w:jc w:val="center"/>
        </w:trPr>
        <w:tc>
          <w:tcPr>
            <w:tcW w:w="1442" w:type="pct"/>
          </w:tcPr>
          <w:p w14:paraId="78A0440B" w14:textId="77777777" w:rsidR="000438BC" w:rsidRPr="00A27489" w:rsidRDefault="000438BC" w:rsidP="00B63734">
            <w:pPr>
              <w:ind w:right="-13"/>
              <w:rPr>
                <w:rFonts w:cs="Noto Sans"/>
                <w:sz w:val="16"/>
                <w:szCs w:val="16"/>
              </w:rPr>
            </w:pPr>
            <w:r w:rsidRPr="00A27489">
              <w:rPr>
                <w:rFonts w:cs="Noto Sans"/>
                <w:sz w:val="16"/>
                <w:szCs w:val="16"/>
              </w:rPr>
              <w:t>Enfermería</w:t>
            </w:r>
          </w:p>
        </w:tc>
        <w:tc>
          <w:tcPr>
            <w:tcW w:w="1635" w:type="pct"/>
          </w:tcPr>
          <w:p w14:paraId="375F4598" w14:textId="77777777" w:rsidR="000438BC" w:rsidRPr="00A27489" w:rsidRDefault="000438BC" w:rsidP="00B63734">
            <w:pPr>
              <w:ind w:right="-13"/>
              <w:jc w:val="center"/>
              <w:rPr>
                <w:rFonts w:cs="Noto Sans"/>
                <w:sz w:val="16"/>
                <w:szCs w:val="16"/>
              </w:rPr>
            </w:pPr>
          </w:p>
        </w:tc>
        <w:tc>
          <w:tcPr>
            <w:tcW w:w="865" w:type="pct"/>
          </w:tcPr>
          <w:p w14:paraId="5CFDABC3" w14:textId="77777777" w:rsidR="000438BC" w:rsidRPr="00A27489" w:rsidRDefault="000438BC" w:rsidP="00B63734">
            <w:pPr>
              <w:ind w:right="-13"/>
              <w:jc w:val="center"/>
              <w:rPr>
                <w:rFonts w:cs="Noto Sans"/>
                <w:sz w:val="16"/>
                <w:szCs w:val="16"/>
              </w:rPr>
            </w:pPr>
          </w:p>
        </w:tc>
        <w:tc>
          <w:tcPr>
            <w:tcW w:w="1058" w:type="pct"/>
          </w:tcPr>
          <w:p w14:paraId="0AB345FD" w14:textId="77777777" w:rsidR="000438BC" w:rsidRPr="00A27489" w:rsidRDefault="000438BC" w:rsidP="00B63734">
            <w:pPr>
              <w:ind w:right="-13"/>
              <w:jc w:val="center"/>
              <w:rPr>
                <w:rFonts w:cs="Noto Sans"/>
                <w:sz w:val="16"/>
                <w:szCs w:val="16"/>
              </w:rPr>
            </w:pPr>
          </w:p>
        </w:tc>
      </w:tr>
      <w:tr w:rsidR="000438BC" w:rsidRPr="00A27489" w14:paraId="120DAC19" w14:textId="77777777" w:rsidTr="00B63734">
        <w:trPr>
          <w:trHeight w:val="163"/>
          <w:jc w:val="center"/>
        </w:trPr>
        <w:tc>
          <w:tcPr>
            <w:tcW w:w="1442" w:type="pct"/>
          </w:tcPr>
          <w:p w14:paraId="3B901CDC" w14:textId="77777777" w:rsidR="000438BC" w:rsidRPr="00A27489" w:rsidRDefault="000438BC" w:rsidP="00B63734">
            <w:pPr>
              <w:ind w:right="-13"/>
              <w:rPr>
                <w:rFonts w:cs="Noto Sans"/>
                <w:sz w:val="16"/>
                <w:szCs w:val="16"/>
              </w:rPr>
            </w:pPr>
            <w:r w:rsidRPr="00A27489">
              <w:rPr>
                <w:rFonts w:cs="Noto Sans"/>
                <w:sz w:val="16"/>
                <w:szCs w:val="16"/>
              </w:rPr>
              <w:t>Servicios básicos</w:t>
            </w:r>
          </w:p>
        </w:tc>
        <w:tc>
          <w:tcPr>
            <w:tcW w:w="1635" w:type="pct"/>
          </w:tcPr>
          <w:p w14:paraId="22B00AF3" w14:textId="77777777" w:rsidR="000438BC" w:rsidRPr="00A27489" w:rsidRDefault="000438BC" w:rsidP="00B63734">
            <w:pPr>
              <w:ind w:right="-13"/>
              <w:jc w:val="center"/>
              <w:rPr>
                <w:rFonts w:cs="Noto Sans"/>
                <w:sz w:val="16"/>
                <w:szCs w:val="16"/>
              </w:rPr>
            </w:pPr>
          </w:p>
        </w:tc>
        <w:tc>
          <w:tcPr>
            <w:tcW w:w="865" w:type="pct"/>
          </w:tcPr>
          <w:p w14:paraId="56A0DCC0" w14:textId="77777777" w:rsidR="000438BC" w:rsidRPr="00A27489" w:rsidRDefault="000438BC" w:rsidP="00B63734">
            <w:pPr>
              <w:ind w:right="-13"/>
              <w:jc w:val="center"/>
              <w:rPr>
                <w:rFonts w:cs="Noto Sans"/>
                <w:sz w:val="16"/>
                <w:szCs w:val="16"/>
              </w:rPr>
            </w:pPr>
          </w:p>
        </w:tc>
        <w:tc>
          <w:tcPr>
            <w:tcW w:w="1058" w:type="pct"/>
          </w:tcPr>
          <w:p w14:paraId="74418EBC" w14:textId="77777777" w:rsidR="000438BC" w:rsidRPr="00A27489" w:rsidRDefault="000438BC" w:rsidP="00B63734">
            <w:pPr>
              <w:ind w:right="-13"/>
              <w:jc w:val="center"/>
              <w:rPr>
                <w:rFonts w:cs="Noto Sans"/>
                <w:sz w:val="16"/>
                <w:szCs w:val="16"/>
              </w:rPr>
            </w:pPr>
          </w:p>
        </w:tc>
      </w:tr>
      <w:tr w:rsidR="000438BC" w:rsidRPr="00A27489" w14:paraId="5281C059" w14:textId="77777777" w:rsidTr="00B63734">
        <w:trPr>
          <w:trHeight w:val="163"/>
          <w:jc w:val="center"/>
        </w:trPr>
        <w:tc>
          <w:tcPr>
            <w:tcW w:w="1442" w:type="pct"/>
          </w:tcPr>
          <w:p w14:paraId="319000D7" w14:textId="77777777" w:rsidR="000438BC" w:rsidRPr="00A27489" w:rsidRDefault="000438BC" w:rsidP="00B63734">
            <w:pPr>
              <w:ind w:right="-13"/>
              <w:rPr>
                <w:rFonts w:cs="Noto Sans"/>
                <w:sz w:val="16"/>
                <w:szCs w:val="16"/>
              </w:rPr>
            </w:pPr>
            <w:r w:rsidRPr="00A27489">
              <w:rPr>
                <w:rFonts w:cs="Noto Sans"/>
                <w:sz w:val="16"/>
                <w:szCs w:val="16"/>
              </w:rPr>
              <w:t>Especializado en mantenimiento</w:t>
            </w:r>
          </w:p>
        </w:tc>
        <w:tc>
          <w:tcPr>
            <w:tcW w:w="1635" w:type="pct"/>
          </w:tcPr>
          <w:p w14:paraId="7C7D1610" w14:textId="77777777" w:rsidR="000438BC" w:rsidRPr="00A27489" w:rsidRDefault="000438BC" w:rsidP="00B63734">
            <w:pPr>
              <w:ind w:right="-13"/>
              <w:jc w:val="center"/>
              <w:rPr>
                <w:rFonts w:cs="Noto Sans"/>
                <w:sz w:val="16"/>
                <w:szCs w:val="16"/>
              </w:rPr>
            </w:pPr>
          </w:p>
        </w:tc>
        <w:tc>
          <w:tcPr>
            <w:tcW w:w="865" w:type="pct"/>
          </w:tcPr>
          <w:p w14:paraId="65C45B79" w14:textId="77777777" w:rsidR="000438BC" w:rsidRPr="00A27489" w:rsidRDefault="000438BC" w:rsidP="00B63734">
            <w:pPr>
              <w:ind w:right="-13"/>
              <w:jc w:val="center"/>
              <w:rPr>
                <w:rFonts w:cs="Noto Sans"/>
                <w:sz w:val="16"/>
                <w:szCs w:val="16"/>
              </w:rPr>
            </w:pPr>
          </w:p>
        </w:tc>
        <w:tc>
          <w:tcPr>
            <w:tcW w:w="1058" w:type="pct"/>
          </w:tcPr>
          <w:p w14:paraId="38F60DF2" w14:textId="77777777" w:rsidR="000438BC" w:rsidRPr="00A27489" w:rsidRDefault="000438BC" w:rsidP="00B63734">
            <w:pPr>
              <w:ind w:right="-13"/>
              <w:jc w:val="center"/>
              <w:rPr>
                <w:rFonts w:cs="Noto Sans"/>
                <w:sz w:val="16"/>
                <w:szCs w:val="16"/>
              </w:rPr>
            </w:pPr>
          </w:p>
        </w:tc>
      </w:tr>
      <w:tr w:rsidR="000438BC" w:rsidRPr="00A27489" w14:paraId="02035CA9" w14:textId="77777777" w:rsidTr="00B63734">
        <w:trPr>
          <w:trHeight w:val="163"/>
          <w:jc w:val="center"/>
        </w:trPr>
        <w:tc>
          <w:tcPr>
            <w:tcW w:w="1442" w:type="pct"/>
          </w:tcPr>
          <w:p w14:paraId="56BD0274" w14:textId="77777777" w:rsidR="000438BC" w:rsidRPr="00A27489" w:rsidRDefault="000438BC" w:rsidP="00B63734">
            <w:pPr>
              <w:ind w:right="-13"/>
              <w:rPr>
                <w:rFonts w:cs="Noto Sans"/>
                <w:sz w:val="16"/>
                <w:szCs w:val="16"/>
              </w:rPr>
            </w:pPr>
            <w:r w:rsidRPr="00A27489">
              <w:rPr>
                <w:rFonts w:cs="Noto Sans"/>
                <w:sz w:val="16"/>
                <w:szCs w:val="16"/>
              </w:rPr>
              <w:t>Otro</w:t>
            </w:r>
          </w:p>
        </w:tc>
        <w:tc>
          <w:tcPr>
            <w:tcW w:w="1635" w:type="pct"/>
          </w:tcPr>
          <w:p w14:paraId="2C13FA1A" w14:textId="77777777" w:rsidR="000438BC" w:rsidRPr="00A27489" w:rsidRDefault="000438BC" w:rsidP="00B63734">
            <w:pPr>
              <w:ind w:right="-13"/>
              <w:jc w:val="center"/>
              <w:rPr>
                <w:rFonts w:cs="Noto Sans"/>
                <w:sz w:val="16"/>
                <w:szCs w:val="16"/>
              </w:rPr>
            </w:pPr>
          </w:p>
        </w:tc>
        <w:tc>
          <w:tcPr>
            <w:tcW w:w="865" w:type="pct"/>
          </w:tcPr>
          <w:p w14:paraId="156E88BF" w14:textId="77777777" w:rsidR="000438BC" w:rsidRPr="00A27489" w:rsidRDefault="000438BC" w:rsidP="00B63734">
            <w:pPr>
              <w:ind w:right="-13"/>
              <w:jc w:val="center"/>
              <w:rPr>
                <w:rFonts w:cs="Noto Sans"/>
                <w:sz w:val="16"/>
                <w:szCs w:val="16"/>
              </w:rPr>
            </w:pPr>
          </w:p>
        </w:tc>
        <w:tc>
          <w:tcPr>
            <w:tcW w:w="1058" w:type="pct"/>
          </w:tcPr>
          <w:p w14:paraId="4C80BDEF" w14:textId="77777777" w:rsidR="000438BC" w:rsidRPr="00A27489" w:rsidRDefault="000438BC" w:rsidP="00B63734">
            <w:pPr>
              <w:ind w:right="-13"/>
              <w:jc w:val="center"/>
              <w:rPr>
                <w:rFonts w:cs="Noto Sans"/>
                <w:sz w:val="16"/>
                <w:szCs w:val="16"/>
              </w:rPr>
            </w:pPr>
          </w:p>
        </w:tc>
      </w:tr>
    </w:tbl>
    <w:p w14:paraId="560662E9" w14:textId="77777777" w:rsidR="000438BC" w:rsidRPr="00A27489" w:rsidRDefault="000438BC" w:rsidP="000438BC">
      <w:pPr>
        <w:autoSpaceDE w:val="0"/>
        <w:autoSpaceDN w:val="0"/>
        <w:adjustRightInd w:val="0"/>
        <w:ind w:right="-13" w:hanging="576"/>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709952" behindDoc="0" locked="0" layoutInCell="1" allowOverlap="1" wp14:anchorId="453B6765" wp14:editId="12FA6BBB">
                <wp:simplePos x="0" y="0"/>
                <wp:positionH relativeFrom="column">
                  <wp:posOffset>1350645</wp:posOffset>
                </wp:positionH>
                <wp:positionV relativeFrom="paragraph">
                  <wp:posOffset>78740</wp:posOffset>
                </wp:positionV>
                <wp:extent cx="281940" cy="179705"/>
                <wp:effectExtent l="11430" t="4445" r="11430" b="0"/>
                <wp:wrapNone/>
                <wp:docPr id="1020" name="Grupo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21" name="576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22" name="57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9ED37B" w14:textId="77777777" w:rsidR="00B63734" w:rsidRPr="002C644E" w:rsidRDefault="00B63734" w:rsidP="000438BC">
                              <w:pPr>
                                <w:jc w:val="center"/>
                                <w:rPr>
                                  <w:sz w:val="12"/>
                                </w:rPr>
                              </w:pPr>
                              <w:r w:rsidRPr="002C644E">
                                <w:rPr>
                                  <w:sz w:val="12"/>
                                </w:rPr>
                                <w:t>11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20" o:spid="_x0000_s1086" style="position:absolute;left:0;text-align:left;margin-left:106.35pt;margin-top:6.2pt;width:22.2pt;height:14.15pt;z-index:25170995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">
                <v:oval id="576 Elipse" o:spid="_x0000_s108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qAsIA&#10;AADdAAAADwAAAGRycy9kb3ducmV2LnhtbERPS2sCMRC+F/wPYQRvNdGDLatRRHCpeGl9HLwNm9kH&#10;biZLkrrrv28Khd7m43vOajPYVjzIh8axhtlUgSAunGm40nA571/fQYSIbLB1TBqeFGCzHr2sMDOu&#10;5y96nGIlUgiHDDXUMXaZlKGoyWKYuo44caXzFmOCvpLGY5/CbSvnSi2kxYZTQ40d7Woq7qdvq+Hg&#10;F/m1yY+mNKovzzd+y4dPr/VkPGyXICIN8V/85/4wab6az+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eoCwgAAAN0AAAAPAAAAAAAAAAAAAAAAAJgCAABkcnMvZG93&#10;bnJldi54bWxQSwUGAAAAAAQABAD1AAAAhwMAAAAA&#10;" strokeweight=".25pt"/>
                <v:shape id="577 Cuadro de texto" o:spid="_x0000_s108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U0cQA&#10;AADdAAAADwAAAGRycy9kb3ducmV2LnhtbERPTUsDMRC9F/wPYQQvpU1cRMu2aZGCsIe9tIrgbdhM&#10;N0s3kzWJ2/XfG6HQ2zze52x2k+vFSCF2njU8LhUI4sabjlsNH+9vixWImJAN9p5Jwy9F2G3vZhss&#10;jb/wgcZjakUO4ViiBpvSUEoZG0sO49IPxJk7+eAwZRhaaQJecrjrZaHUs3TYcW6wONDeUnM+/jgN&#10;42f1ZA6jTWG+rytVnevvl69a64f76XUNItGUbuKruzJ5vioK+P8mn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1NHEAAAA3QAAAA8AAAAAAAAAAAAAAAAAmAIAAGRycy9k&#10;b3ducmV2LnhtbFBLBQYAAAAABAAEAPUAAACJAwAAAAA=&#10;" filled="f" stroked="f" strokeweight=".5pt">
                  <v:textbox>
                    <w:txbxContent>
                      <w:p w14:paraId="5A9ED37B" w14:textId="77777777" w:rsidR="00B63734" w:rsidRPr="002C644E" w:rsidRDefault="00B63734" w:rsidP="000438BC">
                        <w:pPr>
                          <w:jc w:val="center"/>
                          <w:rPr>
                            <w:sz w:val="12"/>
                          </w:rPr>
                        </w:pPr>
                        <w:r w:rsidRPr="002C644E">
                          <w:rPr>
                            <w:sz w:val="12"/>
                          </w:rPr>
                          <w:t>11</w:t>
                        </w:r>
                      </w:p>
                    </w:txbxContent>
                  </v:textbox>
                </v:shape>
              </v:group>
            </w:pict>
          </mc:Fallback>
        </mc:AlternateContent>
      </w:r>
    </w:p>
    <w:p w14:paraId="4E0D623B" w14:textId="77777777" w:rsidR="000438BC" w:rsidRPr="00A27489" w:rsidRDefault="000438BC" w:rsidP="000438BC">
      <w:pPr>
        <w:ind w:right="-13"/>
        <w:rPr>
          <w:rFonts w:cs="Noto Sans"/>
          <w:sz w:val="16"/>
          <w:szCs w:val="16"/>
        </w:rPr>
      </w:pPr>
      <w:r w:rsidRPr="00A27489">
        <w:rPr>
          <w:rFonts w:cs="Noto Sans"/>
          <w:sz w:val="16"/>
          <w:szCs w:val="16"/>
        </w:rPr>
        <w:t>Observaciones: __________________________________________________________________</w:t>
      </w:r>
    </w:p>
    <w:p w14:paraId="727E5D41" w14:textId="77777777" w:rsidR="000438BC" w:rsidRPr="00A27489" w:rsidRDefault="000438BC" w:rsidP="000438BC">
      <w:pPr>
        <w:autoSpaceDE w:val="0"/>
        <w:autoSpaceDN w:val="0"/>
        <w:adjustRightInd w:val="0"/>
        <w:ind w:right="-13"/>
        <w:rPr>
          <w:rFonts w:cs="Noto Sans"/>
          <w:sz w:val="16"/>
          <w:szCs w:val="16"/>
        </w:rPr>
      </w:pPr>
    </w:p>
    <w:p w14:paraId="74CC6F0F" w14:textId="77777777" w:rsidR="000438BC" w:rsidRPr="00A27489" w:rsidRDefault="000438BC" w:rsidP="000438BC">
      <w:pPr>
        <w:numPr>
          <w:ilvl w:val="0"/>
          <w:numId w:val="33"/>
        </w:numPr>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14:paraId="61CD9ABE" w14:textId="77777777" w:rsidR="000438BC" w:rsidRPr="00A27489" w:rsidRDefault="000438BC" w:rsidP="000438BC">
      <w:pPr>
        <w:ind w:right="-13"/>
        <w:rPr>
          <w:rFonts w:eastAsia="Times New Roman" w:cs="Noto Sans"/>
          <w:sz w:val="16"/>
          <w:szCs w:val="16"/>
          <w:lang w:eastAsia="es-ES"/>
        </w:rPr>
      </w:pPr>
    </w:p>
    <w:p w14:paraId="27B65473" w14:textId="77777777" w:rsidR="000438BC" w:rsidRPr="00A27489" w:rsidRDefault="000438BC" w:rsidP="0095387E">
      <w:pPr>
        <w:numPr>
          <w:ilvl w:val="1"/>
          <w:numId w:val="206"/>
        </w:numPr>
        <w:tabs>
          <w:tab w:val="left" w:pos="-142"/>
        </w:tabs>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Dos juegos de manuales de operación del equipo principal y de sus equipos accesorios para cada Área usuaria de la unidad, preferentemente en idioma español. </w:t>
      </w:r>
    </w:p>
    <w:p w14:paraId="18D2890F" w14:textId="77777777" w:rsidR="000438BC" w:rsidRPr="00A27489" w:rsidRDefault="000438BC" w:rsidP="0095387E">
      <w:pPr>
        <w:numPr>
          <w:ilvl w:val="1"/>
          <w:numId w:val="206"/>
        </w:numPr>
        <w:tabs>
          <w:tab w:val="left" w:pos="-142"/>
        </w:tabs>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Un juego de manuales de operación del equipo principal y de sus equipos accesorios, preferentemente en formato digital y en idioma español, para el Área de conservación de la unidad. </w:t>
      </w:r>
    </w:p>
    <w:p w14:paraId="5FE0D0A6" w14:textId="77777777" w:rsidR="000438BC" w:rsidRPr="00A27489" w:rsidRDefault="000438BC" w:rsidP="0095387E">
      <w:pPr>
        <w:numPr>
          <w:ilvl w:val="1"/>
          <w:numId w:val="206"/>
        </w:numPr>
        <w:tabs>
          <w:tab w:val="left" w:pos="-142"/>
        </w:tabs>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 xml:space="preserve">Un juego de manuales de servicio completo del equipo principal y de sus equipos accesorios, preferentemente en formato digital y en idioma español, para el Área de conservación de la unidad. </w:t>
      </w:r>
    </w:p>
    <w:p w14:paraId="4EB16617" w14:textId="77777777" w:rsidR="000438BC" w:rsidRPr="00A27489" w:rsidRDefault="000438BC" w:rsidP="0095387E">
      <w:pPr>
        <w:numPr>
          <w:ilvl w:val="1"/>
          <w:numId w:val="206"/>
        </w:numPr>
        <w:tabs>
          <w:tab w:val="left" w:pos="-142"/>
        </w:tabs>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Un juego de manuales de operación del equipo principal y de sus equipos, preferentemente en formato digital y en idioma español, para el Área de Ingeniería Biomédica de la unidad o delegacional.</w:t>
      </w:r>
    </w:p>
    <w:p w14:paraId="06A66EE1" w14:textId="77777777" w:rsidR="000438BC" w:rsidRPr="00A27489" w:rsidRDefault="000438BC" w:rsidP="0095387E">
      <w:pPr>
        <w:numPr>
          <w:ilvl w:val="1"/>
          <w:numId w:val="206"/>
        </w:numPr>
        <w:tabs>
          <w:tab w:val="left" w:pos="-142"/>
        </w:tabs>
        <w:spacing w:after="200" w:line="276" w:lineRule="auto"/>
        <w:ind w:left="0" w:right="-13" w:firstLine="0"/>
        <w:contextualSpacing/>
        <w:rPr>
          <w:rFonts w:eastAsia="Times New Roman" w:cs="Noto Sans"/>
          <w:sz w:val="16"/>
          <w:szCs w:val="16"/>
          <w:lang w:eastAsia="es-ES"/>
        </w:rPr>
      </w:pPr>
      <w:r w:rsidRPr="00A27489">
        <w:rPr>
          <w:rFonts w:eastAsia="Times New Roman" w:cs="Noto Sans"/>
          <w:sz w:val="16"/>
          <w:szCs w:val="16"/>
          <w:lang w:eastAsia="es-ES"/>
        </w:rPr>
        <w:t>Un juego de manuales de servicio completo del equipo principal y de sus equipos, preferentemente en formato digital y en idioma español, para el Área de Ingeniería Biomédica de la unidad o delegacional.</w:t>
      </w:r>
    </w:p>
    <w:p w14:paraId="39F85E25" w14:textId="77777777" w:rsidR="000438BC" w:rsidRPr="00A27489" w:rsidRDefault="000438BC" w:rsidP="0095387E">
      <w:pPr>
        <w:numPr>
          <w:ilvl w:val="1"/>
          <w:numId w:val="206"/>
        </w:numPr>
        <w:tabs>
          <w:tab w:val="left" w:pos="-142"/>
        </w:tabs>
        <w:spacing w:after="200" w:line="276" w:lineRule="auto"/>
        <w:ind w:left="0" w:right="-13" w:firstLine="0"/>
        <w:contextualSpacing/>
        <w:rPr>
          <w:rFonts w:eastAsia="Times New Roman" w:cs="Noto Sans"/>
          <w:sz w:val="16"/>
          <w:szCs w:val="16"/>
          <w:lang w:eastAsia="es-ES"/>
        </w:rPr>
      </w:pPr>
      <w:proofErr w:type="gramStart"/>
      <w:r w:rsidRPr="00A27489">
        <w:rPr>
          <w:rFonts w:eastAsia="Times New Roman" w:cs="Noto Sans"/>
          <w:sz w:val="16"/>
          <w:szCs w:val="16"/>
          <w:lang w:eastAsia="es-ES"/>
        </w:rPr>
        <w:t>Un juego de software, aplicativos de configuración y claves</w:t>
      </w:r>
      <w:proofErr w:type="gramEnd"/>
      <w:r w:rsidRPr="00A27489">
        <w:rPr>
          <w:rFonts w:eastAsia="Times New Roman" w:cs="Noto Sans"/>
          <w:sz w:val="16"/>
          <w:szCs w:val="16"/>
          <w:lang w:eastAsia="es-ES"/>
        </w:rPr>
        <w:t xml:space="preserve"> de acceso del equipo principal y de sus equipos accesorios para el Área de conservación de la unidad, en idioma español.</w:t>
      </w:r>
    </w:p>
    <w:p w14:paraId="084071F5" w14:textId="77777777" w:rsidR="000438BC" w:rsidRPr="00A27489" w:rsidRDefault="000438BC" w:rsidP="0095387E">
      <w:pPr>
        <w:numPr>
          <w:ilvl w:val="1"/>
          <w:numId w:val="206"/>
        </w:numPr>
        <w:tabs>
          <w:tab w:val="left" w:pos="-142"/>
        </w:tabs>
        <w:spacing w:after="200" w:line="276" w:lineRule="auto"/>
        <w:ind w:left="0" w:right="-13" w:firstLine="0"/>
        <w:contextualSpacing/>
        <w:rPr>
          <w:rFonts w:eastAsia="Times New Roman" w:cs="Noto Sans"/>
          <w:sz w:val="16"/>
          <w:szCs w:val="16"/>
          <w:lang w:eastAsia="es-ES"/>
        </w:rPr>
      </w:pPr>
      <w:proofErr w:type="gramStart"/>
      <w:r w:rsidRPr="00A27489">
        <w:rPr>
          <w:rFonts w:eastAsia="Times New Roman" w:cs="Noto Sans"/>
          <w:sz w:val="16"/>
          <w:szCs w:val="16"/>
          <w:lang w:eastAsia="es-ES"/>
        </w:rPr>
        <w:t>Un juego de software, aplicativos de configuración y claves</w:t>
      </w:r>
      <w:proofErr w:type="gramEnd"/>
      <w:r w:rsidRPr="00A27489">
        <w:rPr>
          <w:rFonts w:eastAsia="Times New Roman" w:cs="Noto Sans"/>
          <w:sz w:val="16"/>
          <w:szCs w:val="16"/>
          <w:lang w:eastAsia="es-ES"/>
        </w:rPr>
        <w:t xml:space="preserve"> de acceso del equipo principal y de sus equipos accesorios para el Área de Ingeniería Biomédica de la unidad o delegacional, en idioma español.</w:t>
      </w:r>
    </w:p>
    <w:p w14:paraId="2B60868B" w14:textId="77777777" w:rsidR="000438BC" w:rsidRPr="00A27489" w:rsidRDefault="000438BC" w:rsidP="000438BC">
      <w:pPr>
        <w:autoSpaceDE w:val="0"/>
        <w:autoSpaceDN w:val="0"/>
        <w:adjustRightInd w:val="0"/>
        <w:ind w:right="-13"/>
        <w:rPr>
          <w:rFonts w:cs="Noto Sans"/>
          <w:sz w:val="16"/>
          <w:szCs w:val="16"/>
        </w:rPr>
      </w:pPr>
    </w:p>
    <w:p w14:paraId="3116415D" w14:textId="77777777" w:rsidR="000438BC" w:rsidRPr="00A27489" w:rsidRDefault="000438BC" w:rsidP="000438BC">
      <w:pPr>
        <w:ind w:right="-13"/>
        <w:rPr>
          <w:rFonts w:cs="Noto Sans"/>
          <w:sz w:val="16"/>
          <w:szCs w:val="16"/>
        </w:rPr>
      </w:pPr>
      <w:r w:rsidRPr="00A27489">
        <w:rPr>
          <w:rFonts w:cs="Noto Sans"/>
          <w:noProof/>
          <w:sz w:val="16"/>
          <w:szCs w:val="16"/>
          <w:lang w:eastAsia="es-MX"/>
        </w:rPr>
        <mc:AlternateContent>
          <mc:Choice Requires="wpg">
            <w:drawing>
              <wp:anchor distT="0" distB="0" distL="114300" distR="114300" simplePos="0" relativeHeight="251710976" behindDoc="0" locked="0" layoutInCell="1" allowOverlap="1" wp14:anchorId="2C0396D6" wp14:editId="20BE6889">
                <wp:simplePos x="0" y="0"/>
                <wp:positionH relativeFrom="column">
                  <wp:posOffset>5181600</wp:posOffset>
                </wp:positionH>
                <wp:positionV relativeFrom="paragraph">
                  <wp:posOffset>276225</wp:posOffset>
                </wp:positionV>
                <wp:extent cx="281940" cy="179705"/>
                <wp:effectExtent l="13335" t="0" r="9525" b="1270"/>
                <wp:wrapNone/>
                <wp:docPr id="1017" name="Grupo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18" name="586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19" name="58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23E962" w14:textId="77777777" w:rsidR="00B63734" w:rsidRPr="002C644E" w:rsidRDefault="00B63734" w:rsidP="000438BC">
                              <w:pPr>
                                <w:jc w:val="center"/>
                                <w:rPr>
                                  <w:sz w:val="12"/>
                                </w:rPr>
                              </w:pPr>
                              <w:r w:rsidRPr="002C644E">
                                <w:rPr>
                                  <w:sz w:val="12"/>
                                </w:rPr>
                                <w:t>19</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17" o:spid="_x0000_s1089" style="position:absolute;left:0;text-align:left;margin-left:408pt;margin-top:21.75pt;width:22.2pt;height:14.15pt;z-index:25171097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">
                <v:oval id="586 Elipse" o:spid="_x0000_s109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IsYA&#10;AADdAAAADwAAAGRycy9kb3ducmV2LnhtbESPS08DMQyE70j8h8hIvdGkHAraNq0qJFYgLtDHoTdr&#10;432oG2eVhO723+MDEjdbM575vN5OvldXiqkLbGExN6CIq+A6biwcD2+PL6BSRnbYByYLN0qw3dzf&#10;rbFwYeRvuu5zoySEU4EW2pyHQutUteQxzcNALFodoscsa2y0izhKuO/1kzFL7bFjaWhxoNeWqsv+&#10;x1v4iMvy1JWfrnZmrA9nfi6nr2jt7GHarUBlmvK/+e/63Qm+WQ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IsYAAADdAAAADwAAAAAAAAAAAAAAAACYAgAAZHJz&#10;L2Rvd25yZXYueG1sUEsFBgAAAAAEAAQA9QAAAIsDAAAAAA==&#10;" strokeweight=".25pt"/>
                <v:shape id="587 Cuadro de texto" o:spid="_x0000_s109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MHcQA&#10;AADdAAAADwAAAGRycy9kb3ducmV2LnhtbERPS0sDMRC+C/0PYQQvYpOKWLs2LVIQ9rCXPij0Nmym&#10;m6WbyTaJ2/XfG0HwNh/fc5br0XVioBBbzxpmUwWCuPam5UbDYf/59AYiJmSDnWfS8E0R1qvJ3RIL&#10;42+8pWGXGpFDOBaowabUF1LG2pLDOPU9cebOPjhMGYZGmoC3HO46+azUq3TYcm6w2NPGUn3ZfTkN&#10;w7F8MdvBpvC4qUpVXqrr/FRp/XA/fryDSDSmf/GfuzR5vpot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jB3EAAAA3QAAAA8AAAAAAAAAAAAAAAAAmAIAAGRycy9k&#10;b3ducmV2LnhtbFBLBQYAAAAABAAEAPUAAACJAwAAAAA=&#10;" filled="f" stroked="f" strokeweight=".5pt">
                  <v:textbox>
                    <w:txbxContent>
                      <w:p w14:paraId="1A23E962" w14:textId="77777777" w:rsidR="00B63734" w:rsidRPr="002C644E" w:rsidRDefault="00B63734" w:rsidP="000438BC">
                        <w:pPr>
                          <w:jc w:val="center"/>
                          <w:rPr>
                            <w:sz w:val="12"/>
                          </w:rPr>
                        </w:pPr>
                        <w:r w:rsidRPr="002C644E">
                          <w:rPr>
                            <w:sz w:val="12"/>
                          </w:rPr>
                          <w:t>19</w:t>
                        </w:r>
                      </w:p>
                    </w:txbxContent>
                  </v:textbox>
                </v:shape>
              </v:group>
            </w:pict>
          </mc:Fallback>
        </mc:AlternateContent>
      </w:r>
      <w:r w:rsidRPr="00A27489">
        <w:rPr>
          <w:rFonts w:cs="Noto Sans"/>
          <w:noProof/>
          <w:sz w:val="16"/>
          <w:szCs w:val="16"/>
          <w:lang w:eastAsia="es-MX"/>
        </w:rPr>
        <mc:AlternateContent>
          <mc:Choice Requires="wpg">
            <w:drawing>
              <wp:anchor distT="0" distB="0" distL="114300" distR="114300" simplePos="0" relativeHeight="251712000" behindDoc="0" locked="0" layoutInCell="1" allowOverlap="1" wp14:anchorId="43BD0C9D" wp14:editId="4699A965">
                <wp:simplePos x="0" y="0"/>
                <wp:positionH relativeFrom="column">
                  <wp:posOffset>4267200</wp:posOffset>
                </wp:positionH>
                <wp:positionV relativeFrom="paragraph">
                  <wp:posOffset>283845</wp:posOffset>
                </wp:positionV>
                <wp:extent cx="281940" cy="179705"/>
                <wp:effectExtent l="13335" t="0" r="9525" b="3175"/>
                <wp:wrapNone/>
                <wp:docPr id="1014" name="Grupo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15" name="583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16" name="58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BD03F4" w14:textId="77777777" w:rsidR="00B63734" w:rsidRPr="002C644E" w:rsidRDefault="00B63734" w:rsidP="000438BC">
                              <w:pPr>
                                <w:jc w:val="center"/>
                                <w:rPr>
                                  <w:sz w:val="12"/>
                                </w:rPr>
                              </w:pPr>
                              <w:r w:rsidRPr="002C644E">
                                <w:rPr>
                                  <w:sz w:val="12"/>
                                </w:rPr>
                                <w:t>18</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14" o:spid="_x0000_s1092" style="position:absolute;left:0;text-align:left;margin-left:336pt;margin-top:22.35pt;width:22.2pt;height:14.15pt;z-index:25171200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">
                <v:oval id="583 Elipse" o:spid="_x0000_s109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mvMMA&#10;AADdAAAADwAAAGRycy9kb3ducmV2LnhtbERPS2sCMRC+C/6HMAVvmiioZTVKEVxaeqlre+ht2Mw+&#10;cDNZktTd/vumUOhtPr7n7I+j7cSdfGgda1guFAji0pmWaw3v1/P8EUSIyAY7x6ThmwIcD9PJHjPj&#10;Br7QvYi1SCEcMtTQxNhnUoayIYth4XrixFXOW4wJ+loaj0MKt51cKbWRFltODQ32dGqovBVfVsOL&#10;3+Qfbf5qKqOG6vrJ23x881rPHsanHYhIY/wX/7mfTZqvlmv4/Sad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4mvMMAAADdAAAADwAAAAAAAAAAAAAAAACYAgAAZHJzL2Rv&#10;d25yZXYueG1sUEsFBgAAAAAEAAQA9QAAAIgDAAAAAA==&#10;" strokeweight=".25pt"/>
                <v:shape id="584 Cuadro de texto" o:spid="_x0000_s109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Yb8QA&#10;AADdAAAADwAAAGRycy9kb3ducmV2LnhtbERPTWsCMRC9F/ofwgi9FE0sYmU1ShEKe9iLVgrehs24&#10;WdxMtkm6bv+9KRR6m8f7nM1udJ0YKMTWs4b5TIEgrr1pudFw+nifrkDEhGyw80wafijCbvv4sMHC&#10;+BsfaDimRuQQjgVqsCn1hZSxtuQwznxPnLmLDw5ThqGRJuAth7tOvii1lA5bzg0We9pbqq/Hb6dh&#10;+CwX5jDYFJ73VanKa/X1eq60fpqMb2sQicb0L/5zlybPV/Ml/H6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1GG/EAAAA3QAAAA8AAAAAAAAAAAAAAAAAmAIAAGRycy9k&#10;b3ducmV2LnhtbFBLBQYAAAAABAAEAPUAAACJAwAAAAA=&#10;" filled="f" stroked="f" strokeweight=".5pt">
                  <v:textbox>
                    <w:txbxContent>
                      <w:p w14:paraId="6EBD03F4" w14:textId="77777777" w:rsidR="00B63734" w:rsidRPr="002C644E" w:rsidRDefault="00B63734" w:rsidP="000438BC">
                        <w:pPr>
                          <w:jc w:val="center"/>
                          <w:rPr>
                            <w:sz w:val="12"/>
                          </w:rPr>
                        </w:pPr>
                        <w:r w:rsidRPr="002C644E">
                          <w:rPr>
                            <w:sz w:val="12"/>
                          </w:rPr>
                          <w:t>18</w:t>
                        </w:r>
                      </w:p>
                    </w:txbxContent>
                  </v:textbox>
                </v:shape>
              </v:group>
            </w:pict>
          </mc:Fallback>
        </mc:AlternateContent>
      </w:r>
      <w:r w:rsidRPr="00A27489">
        <w:rPr>
          <w:rFonts w:cs="Noto Sans"/>
          <w:noProof/>
          <w:sz w:val="16"/>
          <w:szCs w:val="16"/>
          <w:lang w:eastAsia="es-MX"/>
        </w:rPr>
        <mc:AlternateContent>
          <mc:Choice Requires="wpg">
            <w:drawing>
              <wp:anchor distT="0" distB="0" distL="114300" distR="114300" simplePos="0" relativeHeight="251713024" behindDoc="0" locked="0" layoutInCell="1" allowOverlap="1" wp14:anchorId="100450AD" wp14:editId="1097AD2E">
                <wp:simplePos x="0" y="0"/>
                <wp:positionH relativeFrom="column">
                  <wp:posOffset>2744470</wp:posOffset>
                </wp:positionH>
                <wp:positionV relativeFrom="paragraph">
                  <wp:posOffset>280670</wp:posOffset>
                </wp:positionV>
                <wp:extent cx="281940" cy="179705"/>
                <wp:effectExtent l="5080" t="4445" r="8255" b="0"/>
                <wp:wrapNone/>
                <wp:docPr id="1011" name="Grupo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12" name="580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13" name="581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4DA00C" w14:textId="77777777" w:rsidR="00B63734" w:rsidRPr="002C644E" w:rsidRDefault="00B63734" w:rsidP="000438BC">
                              <w:pPr>
                                <w:jc w:val="center"/>
                                <w:rPr>
                                  <w:sz w:val="12"/>
                                </w:rPr>
                              </w:pPr>
                              <w:r w:rsidRPr="002C644E">
                                <w:rPr>
                                  <w:sz w:val="12"/>
                                </w:rPr>
                                <w:t>17</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11" o:spid="_x0000_s1095" style="position:absolute;left:0;text-align:left;margin-left:216.1pt;margin-top:22.1pt;width:22.2pt;height:14.15pt;z-index:25171302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">
                <v:oval id="580 Elipse" o:spid="_x0000_s109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yMIA&#10;AADdAAAADwAAAGRycy9kb3ducmV2LnhtbERPS2sCMRC+F/wPYQRvNdGDLatRRHCpeGl9HLwNm9kH&#10;biZLkrrrv28Khd7m43vOajPYVjzIh8axhtlUgSAunGm40nA571/fQYSIbLB1TBqeFGCzHr2sMDOu&#10;5y96nGIlUgiHDDXUMXaZlKGoyWKYuo44caXzFmOCvpLGY5/CbSvnSi2kxYZTQ40d7Woq7qdvq+Hg&#10;F/m1yY+mNKovzzd+y4dPr/VkPGyXICIN8V/85/4wab6aze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77IwgAAAN0AAAAPAAAAAAAAAAAAAAAAAJgCAABkcnMvZG93&#10;bnJldi54bWxQSwUGAAAAAAQABAD1AAAAhwMAAAAA&#10;" strokeweight=".25pt"/>
                <v:shape id="581 Cuadro de texto" o:spid="_x0000_s109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798QA&#10;AADdAAAADwAAAGRycy9kb3ducmV2LnhtbERPS0sDMRC+C/0PYQQvYpOq1LI2LVIQ9rCXPij0Nmym&#10;m6WbyTaJ2/XfG0HwNh/fc5br0XVioBBbzxpmUwWCuPam5UbDYf/5tAARE7LBzjNp+KYI69XkbomF&#10;8Tfe0rBLjcghHAvUYFPqCyljbclhnPqeOHNnHxymDEMjTcBbDnedfFZqLh22nBss9rSxVF92X07D&#10;cCxfzXawKTxuqlKVl+r6dqq0frgfP95BJBrTv/jPXZo8X81e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u/fEAAAA3QAAAA8AAAAAAAAAAAAAAAAAmAIAAGRycy9k&#10;b3ducmV2LnhtbFBLBQYAAAAABAAEAPUAAACJAwAAAAA=&#10;" filled="f" stroked="f" strokeweight=".5pt">
                  <v:textbox>
                    <w:txbxContent>
                      <w:p w14:paraId="644DA00C" w14:textId="77777777" w:rsidR="00B63734" w:rsidRPr="002C644E" w:rsidRDefault="00B63734" w:rsidP="000438BC">
                        <w:pPr>
                          <w:jc w:val="center"/>
                          <w:rPr>
                            <w:sz w:val="12"/>
                          </w:rPr>
                        </w:pPr>
                        <w:r w:rsidRPr="002C644E">
                          <w:rPr>
                            <w:sz w:val="12"/>
                          </w:rPr>
                          <w:t>17</w:t>
                        </w:r>
                      </w:p>
                    </w:txbxContent>
                  </v:textbox>
                </v:shape>
              </v:group>
            </w:pict>
          </mc:Fallback>
        </mc:AlternateContent>
      </w:r>
      <w:r w:rsidRPr="00A27489">
        <w:rPr>
          <w:rFonts w:cs="Noto Sans"/>
          <w:sz w:val="16"/>
          <w:szCs w:val="16"/>
        </w:rPr>
        <w:t>Dichos manuales se relacionan a continuación:</w:t>
      </w:r>
    </w:p>
    <w:p w14:paraId="3DD64F79" w14:textId="77777777" w:rsidR="000438BC" w:rsidRPr="00A27489" w:rsidRDefault="000438BC" w:rsidP="000438BC">
      <w:pPr>
        <w:ind w:right="-13"/>
        <w:rPr>
          <w:rFonts w:cs="Noto San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465"/>
        <w:gridCol w:w="2317"/>
        <w:gridCol w:w="1175"/>
        <w:gridCol w:w="1152"/>
      </w:tblGrid>
      <w:tr w:rsidR="000438BC" w:rsidRPr="00A27489" w14:paraId="2A391E25" w14:textId="77777777" w:rsidTr="00B63734">
        <w:trPr>
          <w:trHeight w:val="163"/>
          <w:jc w:val="center"/>
        </w:trPr>
        <w:tc>
          <w:tcPr>
            <w:tcW w:w="2602" w:type="dxa"/>
            <w:shd w:val="clear" w:color="auto" w:fill="003300"/>
          </w:tcPr>
          <w:p w14:paraId="61B3A1C2" w14:textId="77777777" w:rsidR="000438BC" w:rsidRPr="00A27489" w:rsidRDefault="000438BC" w:rsidP="00B63734">
            <w:pPr>
              <w:ind w:right="-13"/>
              <w:jc w:val="center"/>
              <w:rPr>
                <w:rFonts w:cs="Noto Sans"/>
                <w:b/>
                <w:sz w:val="16"/>
                <w:szCs w:val="16"/>
              </w:rPr>
            </w:pPr>
            <w:r w:rsidRPr="00A27489">
              <w:rPr>
                <w:rFonts w:cs="Noto Sans"/>
                <w:noProof/>
                <w:sz w:val="16"/>
                <w:szCs w:val="16"/>
                <w:lang w:eastAsia="es-MX"/>
              </w:rPr>
              <mc:AlternateContent>
                <mc:Choice Requires="wpg">
                  <w:drawing>
                    <wp:anchor distT="0" distB="0" distL="114300" distR="114300" simplePos="0" relativeHeight="251714048" behindDoc="0" locked="0" layoutInCell="1" allowOverlap="1" wp14:anchorId="25DB7742" wp14:editId="6F7AE5A2">
                      <wp:simplePos x="0" y="0"/>
                      <wp:positionH relativeFrom="column">
                        <wp:posOffset>1064260</wp:posOffset>
                      </wp:positionH>
                      <wp:positionV relativeFrom="paragraph">
                        <wp:posOffset>-12700</wp:posOffset>
                      </wp:positionV>
                      <wp:extent cx="281940" cy="179705"/>
                      <wp:effectExtent l="10795" t="0" r="12065" b="1270"/>
                      <wp:wrapNone/>
                      <wp:docPr id="1008" name="Grupo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009" name="588 Elipse"/>
                              <wps:cNvSpPr>
                                <a:spLocks noChangeArrowheads="1"/>
                              </wps:cNvSpPr>
                              <wps:spPr bwMode="auto">
                                <a:xfrm>
                                  <a:off x="0" y="33659"/>
                                  <a:ext cx="361950" cy="180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wps:wsp>
                              <wps:cNvPr id="1010" name="589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01E8AB" w14:textId="77777777" w:rsidR="00B63734" w:rsidRPr="002C644E" w:rsidRDefault="00B63734" w:rsidP="000438BC">
                                    <w:pPr>
                                      <w:jc w:val="center"/>
                                      <w:rPr>
                                        <w:sz w:val="12"/>
                                      </w:rPr>
                                    </w:pPr>
                                    <w:r w:rsidRPr="002C644E">
                                      <w:rPr>
                                        <w:sz w:val="12"/>
                                      </w:rPr>
                                      <w:t>16</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08" o:spid="_x0000_s1098" style="position:absolute;left:0;text-align:left;margin-left:83.8pt;margin-top:-1pt;width:22.2pt;height:14.15pt;z-index:2517140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">
                      <v:oval id="588 Elipse" o:spid="_x0000_s109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6ZMMA&#10;AADdAAAADwAAAGRycy9kb3ducmV2LnhtbERPS2sCMRC+C/6HMEJvmtiDj61RROjS4qWu7aG3YTP7&#10;wM1kSVJ3+++bQqG3+fieszuMthN38qF1rGG5UCCIS2darjW8X5/nGxAhIhvsHJOGbwpw2E8nO8yM&#10;G/hC9yLWIoVwyFBDE2OfSRnKhiyGheuJE1c5bzEm6GtpPA4p3HbyUamVtNhyamiwp1ND5a34shpe&#10;/Sr/aPOzqYwaqusnr/PxzWv9MBuPTyAijfFf/Od+MWm+Ulv4/Sad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q6ZMMAAADdAAAADwAAAAAAAAAAAAAAAACYAgAAZHJzL2Rv&#10;d25yZXYueG1sUEsFBgAAAAAEAAQA9QAAAIgDAAAAAA==&#10;" strokeweight=".25pt"/>
                      <v:shape id="589 Cuadro de texto" o:spid="_x0000_s110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lgMYA&#10;AADdAAAADwAAAGRycy9kb3ducmV2LnhtbESPQUsDMRCF74L/IYzgRdqkIipr0yIFYQ97aS2Ct2Ez&#10;3SzdTNYkbtd/7xwEbzO8N+99s97OYVATpdxHtrBaGlDEbXQ9dxaO72+LZ1C5IDscIpOFH8qw3Vxf&#10;rbFy8cJ7mg6lUxLCuUILvpSx0jq3ngLmZRyJRTvFFLDImjrtEl4kPAz63phHHbBnafA40s5Tez58&#10;BwvTR/3g9pMv6W7X1KY+N19Pn421tzfz6wuoQnP5N/9d107wzUr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lgMYAAADdAAAADwAAAAAAAAAAAAAAAACYAgAAZHJz&#10;L2Rvd25yZXYueG1sUEsFBgAAAAAEAAQA9QAAAIsDAAAAAA==&#10;" filled="f" stroked="f" strokeweight=".5pt">
                        <v:textbox>
                          <w:txbxContent>
                            <w:p w14:paraId="1101E8AB" w14:textId="77777777" w:rsidR="00B63734" w:rsidRPr="002C644E" w:rsidRDefault="00B63734" w:rsidP="000438BC">
                              <w:pPr>
                                <w:jc w:val="center"/>
                                <w:rPr>
                                  <w:sz w:val="12"/>
                                </w:rPr>
                              </w:pPr>
                              <w:r w:rsidRPr="002C644E">
                                <w:rPr>
                                  <w:sz w:val="12"/>
                                </w:rPr>
                                <w:t>16</w:t>
                              </w:r>
                            </w:p>
                          </w:txbxContent>
                        </v:textbox>
                      </v:shape>
                    </v:group>
                  </w:pict>
                </mc:Fallback>
              </mc:AlternateContent>
            </w:r>
            <w:r w:rsidRPr="00A27489">
              <w:rPr>
                <w:rFonts w:cs="Noto Sans"/>
                <w:b/>
                <w:sz w:val="16"/>
                <w:szCs w:val="16"/>
              </w:rPr>
              <w:t xml:space="preserve">Título </w:t>
            </w:r>
          </w:p>
        </w:tc>
        <w:tc>
          <w:tcPr>
            <w:tcW w:w="2465" w:type="dxa"/>
            <w:shd w:val="clear" w:color="auto" w:fill="003300"/>
          </w:tcPr>
          <w:p w14:paraId="43517049" w14:textId="77777777" w:rsidR="000438BC" w:rsidRPr="00A27489" w:rsidRDefault="000438BC" w:rsidP="00B63734">
            <w:pPr>
              <w:ind w:right="-13"/>
              <w:jc w:val="center"/>
              <w:rPr>
                <w:rFonts w:cs="Noto Sans"/>
                <w:b/>
                <w:sz w:val="16"/>
                <w:szCs w:val="16"/>
              </w:rPr>
            </w:pPr>
            <w:r w:rsidRPr="00A27489">
              <w:rPr>
                <w:rFonts w:cs="Noto Sans"/>
                <w:b/>
                <w:sz w:val="16"/>
                <w:szCs w:val="16"/>
              </w:rPr>
              <w:t xml:space="preserve">Referencia </w:t>
            </w:r>
          </w:p>
        </w:tc>
        <w:tc>
          <w:tcPr>
            <w:tcW w:w="2317" w:type="dxa"/>
            <w:shd w:val="clear" w:color="auto" w:fill="003300"/>
          </w:tcPr>
          <w:p w14:paraId="264D6E12" w14:textId="77777777" w:rsidR="000438BC" w:rsidRPr="00A27489" w:rsidRDefault="000438BC" w:rsidP="00B63734">
            <w:pPr>
              <w:ind w:right="-13"/>
              <w:jc w:val="center"/>
              <w:rPr>
                <w:rFonts w:cs="Noto Sans"/>
                <w:b/>
                <w:sz w:val="16"/>
                <w:szCs w:val="16"/>
              </w:rPr>
            </w:pPr>
            <w:r w:rsidRPr="00A27489">
              <w:rPr>
                <w:rFonts w:cs="Noto Sans"/>
                <w:b/>
                <w:sz w:val="16"/>
                <w:szCs w:val="16"/>
              </w:rPr>
              <w:t>Anexos</w:t>
            </w:r>
            <w:r w:rsidRPr="00A27489">
              <w:rPr>
                <w:rFonts w:cs="Noto Sans"/>
                <w:b/>
                <w:color w:val="FF0000"/>
                <w:sz w:val="16"/>
                <w:szCs w:val="16"/>
              </w:rPr>
              <w:t xml:space="preserve"> </w:t>
            </w:r>
          </w:p>
        </w:tc>
        <w:tc>
          <w:tcPr>
            <w:tcW w:w="1175" w:type="dxa"/>
            <w:shd w:val="clear" w:color="auto" w:fill="003300"/>
          </w:tcPr>
          <w:p w14:paraId="0384824F" w14:textId="77777777" w:rsidR="000438BC" w:rsidRPr="00A27489" w:rsidRDefault="000438BC" w:rsidP="00B63734">
            <w:pPr>
              <w:ind w:right="-13"/>
              <w:jc w:val="center"/>
              <w:rPr>
                <w:rFonts w:cs="Noto Sans"/>
                <w:b/>
                <w:sz w:val="16"/>
                <w:szCs w:val="16"/>
              </w:rPr>
            </w:pPr>
            <w:r w:rsidRPr="00A27489">
              <w:rPr>
                <w:rFonts w:cs="Noto Sans"/>
                <w:b/>
                <w:sz w:val="16"/>
                <w:szCs w:val="16"/>
              </w:rPr>
              <w:t xml:space="preserve">Tipo </w:t>
            </w:r>
          </w:p>
        </w:tc>
        <w:tc>
          <w:tcPr>
            <w:tcW w:w="1152" w:type="dxa"/>
            <w:shd w:val="clear" w:color="auto" w:fill="003300"/>
          </w:tcPr>
          <w:p w14:paraId="0D87B50B" w14:textId="77777777" w:rsidR="000438BC" w:rsidRPr="00A27489" w:rsidRDefault="000438BC" w:rsidP="00B63734">
            <w:pPr>
              <w:ind w:right="-13"/>
              <w:jc w:val="center"/>
              <w:rPr>
                <w:rFonts w:cs="Noto Sans"/>
                <w:b/>
                <w:sz w:val="16"/>
                <w:szCs w:val="16"/>
              </w:rPr>
            </w:pPr>
            <w:r w:rsidRPr="00A27489">
              <w:rPr>
                <w:rFonts w:cs="Noto Sans"/>
                <w:noProof/>
                <w:sz w:val="16"/>
                <w:szCs w:val="16"/>
                <w:lang w:eastAsia="es-MX"/>
              </w:rPr>
              <mc:AlternateContent>
                <mc:Choice Requires="wpg">
                  <w:drawing>
                    <wp:anchor distT="0" distB="0" distL="114300" distR="114300" simplePos="0" relativeHeight="251716096" behindDoc="0" locked="0" layoutInCell="1" allowOverlap="1" wp14:anchorId="58C85CB4" wp14:editId="1999521D">
                      <wp:simplePos x="0" y="0"/>
                      <wp:positionH relativeFrom="column">
                        <wp:posOffset>464820</wp:posOffset>
                      </wp:positionH>
                      <wp:positionV relativeFrom="paragraph">
                        <wp:posOffset>-635</wp:posOffset>
                      </wp:positionV>
                      <wp:extent cx="281940" cy="179705"/>
                      <wp:effectExtent l="0" t="0" r="22860" b="10795"/>
                      <wp:wrapNone/>
                      <wp:docPr id="1005" name="Grupo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1006" name="586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587 Cuadro de texto"/>
                              <wps:cNvSpPr txBox="1"/>
                              <wps:spPr>
                                <a:xfrm>
                                  <a:off x="0" y="16692"/>
                                  <a:ext cx="361950" cy="212725"/>
                                </a:xfrm>
                                <a:prstGeom prst="rect">
                                  <a:avLst/>
                                </a:prstGeom>
                                <a:noFill/>
                                <a:ln w="6350">
                                  <a:noFill/>
                                </a:ln>
                                <a:effectLst/>
                              </wps:spPr>
                              <wps:txbx>
                                <w:txbxContent>
                                  <w:p w14:paraId="1147A8B6" w14:textId="77777777" w:rsidR="00B63734" w:rsidRPr="002C644E" w:rsidRDefault="00B63734" w:rsidP="000438BC">
                                    <w:pPr>
                                      <w:jc w:val="center"/>
                                      <w:rPr>
                                        <w:sz w:val="12"/>
                                      </w:rPr>
                                    </w:pPr>
                                    <w:r w:rsidRPr="002C644E">
                                      <w:rPr>
                                        <w:sz w:val="1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005" o:spid="_x0000_s1101" style="position:absolute;left:0;text-align:left;margin-left:36.6pt;margin-top:-.05pt;width:22.2pt;height:14.15pt;z-index:25171609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">
                      <v:oval id="586 Elipse" o:spid="_x0000_s110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rIsMA&#10;AADdAAAADwAAAGRycy9kb3ducmV2LnhtbESPQWvCQBCF7wX/wzKCt7rRgy3RVUQIai9to96H7JgE&#10;s7MxO2r8991CobcZ3nvfvFmseteoO3Wh9mxgMk5AERfe1lwaOB6y13dQQZAtNp7JwJMCrJaDlwWm&#10;1j/4m+65lCpCOKRooBJpU61DUZHDMPYtcdTOvnMoce1KbTt8RLhr9DRJZtphzfFChS1tKiou+c0Z&#10;+Dgf3mQv2zw75dns67qvPyk8jRkN+/UclFAv/+a/9M7G+pEIv9/EEf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OrIsMAAADdAAAADwAAAAAAAAAAAAAAAACYAgAAZHJzL2Rv&#10;d25yZXYueG1sUEsFBgAAAAAEAAQA9QAAAIgDAAAAAA==&#10;" fillcolor="window" strokecolor="windowText" strokeweight=".25pt"/>
                      <v:shape id="587 Cuadro de texto" o:spid="_x0000_s110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rKcMA&#10;AADdAAAADwAAAGRycy9kb3ducmV2LnhtbERPTWsCMRC9C/0PYQq9iCYtUsvWKEUo7GEvWhF6Gzbj&#10;ZnEz2Sbpuv33jSB4m8f7nNVmdJ0YKMTWs4bnuQJBXHvTcqPh8PU5ewMRE7LBzjNp+KMIm/XDZIWF&#10;8Rfe0bBPjcghHAvUYFPqCyljbclhnPueOHMnHxymDEMjTcBLDnedfFHqVTpsOTdY7GlrqT7vf52G&#10;4VguzG6wKUy3VanKc/Wz/K60fnocP95BJBrTXXxzlybPV2oJ12/y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ArKcMAAADdAAAADwAAAAAAAAAAAAAAAACYAgAAZHJzL2Rv&#10;d25yZXYueG1sUEsFBgAAAAAEAAQA9QAAAIgDAAAAAA==&#10;" filled="f" stroked="f" strokeweight=".5pt">
                        <v:textbox>
                          <w:txbxContent>
                            <w:p w14:paraId="1147A8B6" w14:textId="77777777" w:rsidR="00B63734" w:rsidRPr="002C644E" w:rsidRDefault="00B63734" w:rsidP="000438BC">
                              <w:pPr>
                                <w:jc w:val="center"/>
                                <w:rPr>
                                  <w:sz w:val="12"/>
                                </w:rPr>
                              </w:pPr>
                              <w:r w:rsidRPr="002C644E">
                                <w:rPr>
                                  <w:sz w:val="12"/>
                                </w:rPr>
                                <w:t>20</w:t>
                              </w:r>
                            </w:p>
                          </w:txbxContent>
                        </v:textbox>
                      </v:shape>
                    </v:group>
                  </w:pict>
                </mc:Fallback>
              </mc:AlternateContent>
            </w:r>
            <w:r w:rsidRPr="00A27489">
              <w:rPr>
                <w:rFonts w:cs="Noto Sans"/>
                <w:b/>
                <w:sz w:val="16"/>
                <w:szCs w:val="16"/>
              </w:rPr>
              <w:t>Idioma</w:t>
            </w:r>
          </w:p>
        </w:tc>
      </w:tr>
      <w:tr w:rsidR="000438BC" w:rsidRPr="00A27489" w14:paraId="73575608" w14:textId="77777777" w:rsidTr="00B63734">
        <w:trPr>
          <w:trHeight w:val="163"/>
          <w:jc w:val="center"/>
        </w:trPr>
        <w:tc>
          <w:tcPr>
            <w:tcW w:w="2602" w:type="dxa"/>
          </w:tcPr>
          <w:p w14:paraId="6C463F4A" w14:textId="77777777" w:rsidR="000438BC" w:rsidRPr="00A27489" w:rsidRDefault="000438BC" w:rsidP="00B63734">
            <w:pPr>
              <w:ind w:right="-13"/>
              <w:rPr>
                <w:rFonts w:cs="Noto Sans"/>
                <w:sz w:val="16"/>
                <w:szCs w:val="16"/>
              </w:rPr>
            </w:pPr>
          </w:p>
        </w:tc>
        <w:tc>
          <w:tcPr>
            <w:tcW w:w="2465" w:type="dxa"/>
          </w:tcPr>
          <w:p w14:paraId="5DF6EF85" w14:textId="77777777" w:rsidR="000438BC" w:rsidRPr="00A27489" w:rsidRDefault="000438BC" w:rsidP="00B63734">
            <w:pPr>
              <w:ind w:right="-13"/>
              <w:rPr>
                <w:rFonts w:cs="Noto Sans"/>
                <w:sz w:val="16"/>
                <w:szCs w:val="16"/>
              </w:rPr>
            </w:pPr>
          </w:p>
        </w:tc>
        <w:tc>
          <w:tcPr>
            <w:tcW w:w="2317" w:type="dxa"/>
          </w:tcPr>
          <w:p w14:paraId="654FA20C" w14:textId="77777777" w:rsidR="000438BC" w:rsidRPr="00A27489" w:rsidRDefault="000438BC" w:rsidP="00B63734">
            <w:pPr>
              <w:ind w:right="-13"/>
              <w:rPr>
                <w:rFonts w:cs="Noto Sans"/>
                <w:sz w:val="16"/>
                <w:szCs w:val="16"/>
              </w:rPr>
            </w:pPr>
          </w:p>
        </w:tc>
        <w:tc>
          <w:tcPr>
            <w:tcW w:w="1175" w:type="dxa"/>
          </w:tcPr>
          <w:p w14:paraId="3B08934E" w14:textId="77777777" w:rsidR="000438BC" w:rsidRPr="00A27489" w:rsidRDefault="000438BC" w:rsidP="00B63734">
            <w:pPr>
              <w:ind w:right="-13"/>
              <w:rPr>
                <w:rFonts w:cs="Noto Sans"/>
                <w:sz w:val="16"/>
                <w:szCs w:val="16"/>
              </w:rPr>
            </w:pPr>
          </w:p>
        </w:tc>
        <w:tc>
          <w:tcPr>
            <w:tcW w:w="1152" w:type="dxa"/>
          </w:tcPr>
          <w:p w14:paraId="5307F538" w14:textId="77777777" w:rsidR="000438BC" w:rsidRPr="00A27489" w:rsidRDefault="000438BC" w:rsidP="00B63734">
            <w:pPr>
              <w:ind w:right="-13"/>
              <w:rPr>
                <w:rFonts w:cs="Noto Sans"/>
                <w:sz w:val="16"/>
                <w:szCs w:val="16"/>
              </w:rPr>
            </w:pPr>
          </w:p>
        </w:tc>
      </w:tr>
      <w:tr w:rsidR="000438BC" w:rsidRPr="00A27489" w14:paraId="47C53A42" w14:textId="77777777" w:rsidTr="00B63734">
        <w:trPr>
          <w:trHeight w:val="163"/>
          <w:jc w:val="center"/>
        </w:trPr>
        <w:tc>
          <w:tcPr>
            <w:tcW w:w="2602" w:type="dxa"/>
          </w:tcPr>
          <w:p w14:paraId="788C784C" w14:textId="77777777" w:rsidR="000438BC" w:rsidRPr="00A27489" w:rsidRDefault="000438BC" w:rsidP="00B63734">
            <w:pPr>
              <w:ind w:right="-13"/>
              <w:rPr>
                <w:rFonts w:cs="Noto Sans"/>
                <w:sz w:val="16"/>
                <w:szCs w:val="16"/>
              </w:rPr>
            </w:pPr>
          </w:p>
        </w:tc>
        <w:tc>
          <w:tcPr>
            <w:tcW w:w="2465" w:type="dxa"/>
          </w:tcPr>
          <w:p w14:paraId="3FF00481" w14:textId="77777777" w:rsidR="000438BC" w:rsidRPr="00A27489" w:rsidRDefault="000438BC" w:rsidP="00B63734">
            <w:pPr>
              <w:ind w:right="-13"/>
              <w:rPr>
                <w:rFonts w:cs="Noto Sans"/>
                <w:sz w:val="16"/>
                <w:szCs w:val="16"/>
              </w:rPr>
            </w:pPr>
          </w:p>
        </w:tc>
        <w:tc>
          <w:tcPr>
            <w:tcW w:w="2317" w:type="dxa"/>
          </w:tcPr>
          <w:p w14:paraId="75E99D4E" w14:textId="77777777" w:rsidR="000438BC" w:rsidRPr="00A27489" w:rsidRDefault="000438BC" w:rsidP="00B63734">
            <w:pPr>
              <w:ind w:right="-13"/>
              <w:rPr>
                <w:rFonts w:cs="Noto Sans"/>
                <w:sz w:val="16"/>
                <w:szCs w:val="16"/>
              </w:rPr>
            </w:pPr>
          </w:p>
        </w:tc>
        <w:tc>
          <w:tcPr>
            <w:tcW w:w="1175" w:type="dxa"/>
          </w:tcPr>
          <w:p w14:paraId="1E44AE60" w14:textId="77777777" w:rsidR="000438BC" w:rsidRPr="00A27489" w:rsidRDefault="000438BC" w:rsidP="00B63734">
            <w:pPr>
              <w:ind w:right="-13"/>
              <w:rPr>
                <w:rFonts w:cs="Noto Sans"/>
                <w:sz w:val="16"/>
                <w:szCs w:val="16"/>
              </w:rPr>
            </w:pPr>
          </w:p>
        </w:tc>
        <w:tc>
          <w:tcPr>
            <w:tcW w:w="1152" w:type="dxa"/>
          </w:tcPr>
          <w:p w14:paraId="4BE26839" w14:textId="77777777" w:rsidR="000438BC" w:rsidRPr="00A27489" w:rsidRDefault="000438BC" w:rsidP="00B63734">
            <w:pPr>
              <w:ind w:right="-13"/>
              <w:rPr>
                <w:rFonts w:cs="Noto Sans"/>
                <w:sz w:val="16"/>
                <w:szCs w:val="16"/>
              </w:rPr>
            </w:pPr>
          </w:p>
        </w:tc>
      </w:tr>
      <w:tr w:rsidR="000438BC" w:rsidRPr="00A27489" w14:paraId="12DD3DED" w14:textId="77777777" w:rsidTr="00B63734">
        <w:trPr>
          <w:trHeight w:val="163"/>
          <w:jc w:val="center"/>
        </w:trPr>
        <w:tc>
          <w:tcPr>
            <w:tcW w:w="2602" w:type="dxa"/>
          </w:tcPr>
          <w:p w14:paraId="7458D0DD" w14:textId="77777777" w:rsidR="000438BC" w:rsidRPr="00A27489" w:rsidRDefault="000438BC" w:rsidP="00B63734">
            <w:pPr>
              <w:ind w:right="-13"/>
              <w:rPr>
                <w:rFonts w:cs="Noto Sans"/>
                <w:sz w:val="16"/>
                <w:szCs w:val="16"/>
              </w:rPr>
            </w:pPr>
          </w:p>
        </w:tc>
        <w:tc>
          <w:tcPr>
            <w:tcW w:w="2465" w:type="dxa"/>
          </w:tcPr>
          <w:p w14:paraId="0E5194CA" w14:textId="77777777" w:rsidR="000438BC" w:rsidRPr="00A27489" w:rsidRDefault="000438BC" w:rsidP="00B63734">
            <w:pPr>
              <w:ind w:right="-13"/>
              <w:rPr>
                <w:rFonts w:cs="Noto Sans"/>
                <w:sz w:val="16"/>
                <w:szCs w:val="16"/>
              </w:rPr>
            </w:pPr>
          </w:p>
        </w:tc>
        <w:tc>
          <w:tcPr>
            <w:tcW w:w="2317" w:type="dxa"/>
          </w:tcPr>
          <w:p w14:paraId="6AC5CF70" w14:textId="77777777" w:rsidR="000438BC" w:rsidRPr="00A27489" w:rsidRDefault="000438BC" w:rsidP="00B63734">
            <w:pPr>
              <w:ind w:right="-13"/>
              <w:rPr>
                <w:rFonts w:cs="Noto Sans"/>
                <w:sz w:val="16"/>
                <w:szCs w:val="16"/>
              </w:rPr>
            </w:pPr>
          </w:p>
        </w:tc>
        <w:tc>
          <w:tcPr>
            <w:tcW w:w="1175" w:type="dxa"/>
          </w:tcPr>
          <w:p w14:paraId="41B3F585" w14:textId="77777777" w:rsidR="000438BC" w:rsidRPr="00A27489" w:rsidRDefault="000438BC" w:rsidP="00B63734">
            <w:pPr>
              <w:ind w:right="-13"/>
              <w:rPr>
                <w:rFonts w:cs="Noto Sans"/>
                <w:sz w:val="16"/>
                <w:szCs w:val="16"/>
              </w:rPr>
            </w:pPr>
          </w:p>
        </w:tc>
        <w:tc>
          <w:tcPr>
            <w:tcW w:w="1152" w:type="dxa"/>
          </w:tcPr>
          <w:p w14:paraId="2FDED6A5" w14:textId="77777777" w:rsidR="000438BC" w:rsidRPr="00A27489" w:rsidRDefault="000438BC" w:rsidP="00B63734">
            <w:pPr>
              <w:ind w:right="-13"/>
              <w:rPr>
                <w:rFonts w:cs="Noto Sans"/>
                <w:sz w:val="16"/>
                <w:szCs w:val="16"/>
              </w:rPr>
            </w:pPr>
          </w:p>
        </w:tc>
      </w:tr>
    </w:tbl>
    <w:p w14:paraId="4C9D7999" w14:textId="77777777" w:rsidR="000438BC" w:rsidRPr="00A27489" w:rsidRDefault="000438BC" w:rsidP="000438BC">
      <w:pPr>
        <w:autoSpaceDE w:val="0"/>
        <w:autoSpaceDN w:val="0"/>
        <w:adjustRightInd w:val="0"/>
        <w:ind w:right="-13"/>
        <w:rPr>
          <w:rFonts w:cs="Noto Sans"/>
          <w:sz w:val="16"/>
          <w:szCs w:val="16"/>
        </w:rPr>
      </w:pPr>
    </w:p>
    <w:p w14:paraId="504ECDE1" w14:textId="77777777" w:rsidR="000438BC" w:rsidRPr="00A27489" w:rsidRDefault="000438BC" w:rsidP="000438BC">
      <w:pPr>
        <w:autoSpaceDE w:val="0"/>
        <w:autoSpaceDN w:val="0"/>
        <w:adjustRightInd w:val="0"/>
        <w:ind w:right="-13"/>
        <w:rPr>
          <w:rFonts w:cs="Noto Sans"/>
          <w:sz w:val="16"/>
          <w:szCs w:val="16"/>
        </w:rPr>
      </w:pPr>
      <w:r w:rsidRPr="00A27489">
        <w:rPr>
          <w:rFonts w:cs="Noto Sans"/>
          <w:b/>
          <w:sz w:val="16"/>
          <w:szCs w:val="16"/>
        </w:rPr>
        <w:t xml:space="preserve">NOTA: en caso de no aplicar alguno de </w:t>
      </w:r>
      <w:proofErr w:type="gramStart"/>
      <w:r w:rsidRPr="00A27489">
        <w:rPr>
          <w:rFonts w:cs="Noto Sans"/>
          <w:b/>
          <w:sz w:val="16"/>
          <w:szCs w:val="16"/>
        </w:rPr>
        <w:t>éstos</w:t>
      </w:r>
      <w:proofErr w:type="gramEnd"/>
      <w:r w:rsidRPr="00A27489">
        <w:rPr>
          <w:rFonts w:cs="Noto Sans"/>
          <w:b/>
          <w:sz w:val="16"/>
          <w:szCs w:val="16"/>
        </w:rPr>
        <w:t xml:space="preserve"> procesos porque no se encuentran contemplados en el contrato respectivo, especificarlo claramente en este apartado.</w:t>
      </w:r>
    </w:p>
    <w:p w14:paraId="7A3D0EC5" w14:textId="77777777" w:rsidR="000438BC" w:rsidRPr="00A27489" w:rsidRDefault="000438BC" w:rsidP="000438BC">
      <w:pPr>
        <w:autoSpaceDE w:val="0"/>
        <w:autoSpaceDN w:val="0"/>
        <w:adjustRightInd w:val="0"/>
        <w:ind w:right="-13"/>
        <w:rPr>
          <w:rFonts w:cs="Noto Sans"/>
          <w:sz w:val="16"/>
          <w:szCs w:val="16"/>
        </w:rPr>
      </w:pPr>
    </w:p>
    <w:p w14:paraId="136C9A33"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Se levanta la presente acta y se hace constar que el bien(es) descrito(s) queda(n) en poder del Instituto.</w:t>
      </w:r>
    </w:p>
    <w:p w14:paraId="4864491B" w14:textId="77777777" w:rsidR="000438BC" w:rsidRPr="00A27489" w:rsidRDefault="000438BC" w:rsidP="000438BC">
      <w:pPr>
        <w:autoSpaceDE w:val="0"/>
        <w:autoSpaceDN w:val="0"/>
        <w:adjustRightInd w:val="0"/>
        <w:ind w:right="-13"/>
        <w:rPr>
          <w:rFonts w:cs="Noto Sans"/>
          <w:sz w:val="16"/>
          <w:szCs w:val="16"/>
        </w:rPr>
      </w:pPr>
    </w:p>
    <w:p w14:paraId="4A555B96" w14:textId="77777777" w:rsidR="000438BC" w:rsidRPr="00A27489" w:rsidRDefault="000438BC" w:rsidP="000438BC">
      <w:pPr>
        <w:autoSpaceDE w:val="0"/>
        <w:autoSpaceDN w:val="0"/>
        <w:adjustRightInd w:val="0"/>
        <w:ind w:right="-13"/>
        <w:rPr>
          <w:rFonts w:cs="Noto Sans"/>
          <w:sz w:val="16"/>
          <w:szCs w:val="16"/>
        </w:rPr>
      </w:pPr>
      <w:r w:rsidRPr="00A27489">
        <w:rPr>
          <w:rFonts w:cs="Noto Sans"/>
          <w:sz w:val="16"/>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14:paraId="47A76DF9" w14:textId="77777777" w:rsidR="000438BC" w:rsidRDefault="000438BC" w:rsidP="000438BC">
      <w:pPr>
        <w:autoSpaceDE w:val="0"/>
        <w:autoSpaceDN w:val="0"/>
        <w:adjustRightInd w:val="0"/>
        <w:ind w:right="-13"/>
        <w:rPr>
          <w:rFonts w:cs="Noto Sans"/>
          <w:sz w:val="16"/>
          <w:szCs w:val="16"/>
        </w:rPr>
      </w:pPr>
    </w:p>
    <w:p w14:paraId="7D32B32F" w14:textId="77777777" w:rsidR="000438BC" w:rsidRDefault="000438BC" w:rsidP="000438BC">
      <w:pPr>
        <w:autoSpaceDE w:val="0"/>
        <w:autoSpaceDN w:val="0"/>
        <w:adjustRightInd w:val="0"/>
        <w:ind w:right="-13"/>
        <w:rPr>
          <w:rFonts w:cs="Noto Sans"/>
          <w:sz w:val="16"/>
          <w:szCs w:val="16"/>
        </w:rPr>
      </w:pPr>
    </w:p>
    <w:p w14:paraId="1D110817" w14:textId="77777777" w:rsidR="000438BC" w:rsidRDefault="000438BC" w:rsidP="000438BC">
      <w:pPr>
        <w:autoSpaceDE w:val="0"/>
        <w:autoSpaceDN w:val="0"/>
        <w:adjustRightInd w:val="0"/>
        <w:ind w:right="-13"/>
        <w:rPr>
          <w:rFonts w:cs="Noto Sans"/>
          <w:sz w:val="16"/>
          <w:szCs w:val="16"/>
        </w:rPr>
      </w:pPr>
    </w:p>
    <w:p w14:paraId="31701121" w14:textId="77777777" w:rsidR="000438BC" w:rsidRPr="00A27489" w:rsidRDefault="000438BC" w:rsidP="000438BC">
      <w:pPr>
        <w:autoSpaceDE w:val="0"/>
        <w:autoSpaceDN w:val="0"/>
        <w:adjustRightInd w:val="0"/>
        <w:ind w:right="-13"/>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90"/>
        <w:gridCol w:w="1384"/>
        <w:gridCol w:w="607"/>
        <w:gridCol w:w="1050"/>
        <w:gridCol w:w="3681"/>
        <w:gridCol w:w="588"/>
        <w:gridCol w:w="1216"/>
      </w:tblGrid>
      <w:tr w:rsidR="000438BC" w:rsidRPr="00A27489" w14:paraId="500ADD4D" w14:textId="77777777" w:rsidTr="00B63734">
        <w:trPr>
          <w:trHeight w:val="231"/>
          <w:jc w:val="center"/>
        </w:trPr>
        <w:tc>
          <w:tcPr>
            <w:tcW w:w="5000" w:type="pct"/>
            <w:gridSpan w:val="7"/>
            <w:tcBorders>
              <w:top w:val="nil"/>
              <w:left w:val="nil"/>
              <w:bottom w:val="single" w:sz="4" w:space="0" w:color="auto"/>
              <w:right w:val="nil"/>
            </w:tcBorders>
            <w:vAlign w:val="center"/>
          </w:tcPr>
          <w:p w14:paraId="334DF05D" w14:textId="77777777" w:rsidR="000438BC" w:rsidRPr="00A27489" w:rsidRDefault="000438BC" w:rsidP="00B63734">
            <w:pPr>
              <w:ind w:right="-13"/>
              <w:jc w:val="center"/>
              <w:rPr>
                <w:rFonts w:cs="Noto Sans"/>
                <w:b/>
                <w:sz w:val="16"/>
                <w:szCs w:val="16"/>
              </w:rPr>
            </w:pPr>
            <w:r w:rsidRPr="00A27489">
              <w:rPr>
                <w:rFonts w:cs="Noto Sans"/>
                <w:b/>
                <w:sz w:val="16"/>
                <w:szCs w:val="16"/>
              </w:rPr>
              <w:lastRenderedPageBreak/>
              <w:t>FIRMANTES</w:t>
            </w:r>
          </w:p>
        </w:tc>
      </w:tr>
      <w:tr w:rsidR="000438BC" w:rsidRPr="00A27489" w14:paraId="6A97C37E" w14:textId="77777777" w:rsidTr="00B63734">
        <w:trPr>
          <w:trHeight w:val="231"/>
          <w:jc w:val="center"/>
        </w:trPr>
        <w:tc>
          <w:tcPr>
            <w:tcW w:w="1139" w:type="pct"/>
            <w:tcBorders>
              <w:top w:val="single" w:sz="4" w:space="0" w:color="auto"/>
              <w:left w:val="single" w:sz="4" w:space="0" w:color="auto"/>
              <w:bottom w:val="nil"/>
              <w:right w:val="single" w:sz="4" w:space="0" w:color="auto"/>
            </w:tcBorders>
            <w:shd w:val="clear" w:color="auto" w:fill="003300"/>
            <w:vAlign w:val="center"/>
          </w:tcPr>
          <w:p w14:paraId="4BD8B1AE" w14:textId="77777777" w:rsidR="000438BC" w:rsidRPr="00A27489" w:rsidRDefault="000438BC" w:rsidP="00B63734">
            <w:pPr>
              <w:ind w:right="-13"/>
              <w:rPr>
                <w:rFonts w:cs="Noto Sans"/>
                <w:sz w:val="16"/>
                <w:szCs w:val="16"/>
              </w:rPr>
            </w:pPr>
          </w:p>
          <w:p w14:paraId="532550D4" w14:textId="77777777" w:rsidR="000438BC" w:rsidRPr="00A27489" w:rsidRDefault="000438BC" w:rsidP="00B63734">
            <w:pPr>
              <w:ind w:right="-13"/>
              <w:rPr>
                <w:rFonts w:cs="Noto Sans"/>
                <w:b/>
                <w:sz w:val="16"/>
                <w:szCs w:val="16"/>
              </w:rPr>
            </w:pPr>
            <w:r w:rsidRPr="00A27489">
              <w:rPr>
                <w:rFonts w:cs="Noto Sans"/>
                <w:b/>
                <w:sz w:val="16"/>
                <w:szCs w:val="16"/>
              </w:rPr>
              <w:t>Unidad Médica</w:t>
            </w:r>
          </w:p>
          <w:p w14:paraId="599AAF14" w14:textId="77777777" w:rsidR="000438BC" w:rsidRPr="00A27489" w:rsidRDefault="000438BC" w:rsidP="00B63734">
            <w:pPr>
              <w:ind w:right="-13"/>
              <w:rPr>
                <w:rFonts w:cs="Noto Sans"/>
                <w:sz w:val="16"/>
                <w:szCs w:val="16"/>
              </w:rPr>
            </w:pPr>
          </w:p>
        </w:tc>
        <w:tc>
          <w:tcPr>
            <w:tcW w:w="3861" w:type="pct"/>
            <w:gridSpan w:val="6"/>
            <w:tcBorders>
              <w:top w:val="single" w:sz="4" w:space="0" w:color="auto"/>
              <w:left w:val="single" w:sz="4" w:space="0" w:color="auto"/>
              <w:bottom w:val="nil"/>
              <w:right w:val="single" w:sz="4" w:space="0" w:color="auto"/>
            </w:tcBorders>
            <w:vAlign w:val="center"/>
          </w:tcPr>
          <w:p w14:paraId="1E3B78D8" w14:textId="77777777" w:rsidR="000438BC" w:rsidRPr="00A27489" w:rsidRDefault="000438BC" w:rsidP="00B63734">
            <w:pPr>
              <w:ind w:right="-13"/>
              <w:rPr>
                <w:rFonts w:cs="Noto Sans"/>
                <w:b/>
                <w:sz w:val="16"/>
                <w:szCs w:val="16"/>
              </w:rPr>
            </w:pPr>
            <w:r w:rsidRPr="00A27489">
              <w:rPr>
                <w:rFonts w:cs="Noto Sans"/>
                <w:b/>
                <w:sz w:val="16"/>
                <w:szCs w:val="16"/>
              </w:rPr>
              <w:t>(Se deberá indicar la Unidad Médica de destino final de los bienes)</w:t>
            </w:r>
          </w:p>
        </w:tc>
      </w:tr>
      <w:tr w:rsidR="000438BC" w:rsidRPr="00A27489" w14:paraId="67054C18" w14:textId="77777777" w:rsidTr="00B63734">
        <w:trPr>
          <w:trHeight w:val="398"/>
          <w:jc w:val="center"/>
        </w:trPr>
        <w:tc>
          <w:tcPr>
            <w:tcW w:w="2486" w:type="pct"/>
            <w:gridSpan w:val="4"/>
            <w:tcBorders>
              <w:top w:val="single" w:sz="4" w:space="0" w:color="auto"/>
              <w:left w:val="single" w:sz="4" w:space="0" w:color="auto"/>
              <w:bottom w:val="nil"/>
              <w:right w:val="single" w:sz="4" w:space="0" w:color="auto"/>
            </w:tcBorders>
            <w:vAlign w:val="center"/>
          </w:tcPr>
          <w:p w14:paraId="5B33AE7C" w14:textId="77777777" w:rsidR="000438BC" w:rsidRPr="00A27489" w:rsidRDefault="000438BC" w:rsidP="00B63734">
            <w:pPr>
              <w:ind w:right="-13"/>
              <w:rPr>
                <w:rFonts w:cs="Noto Sans"/>
                <w:b/>
                <w:bCs/>
                <w:sz w:val="16"/>
                <w:szCs w:val="16"/>
              </w:rPr>
            </w:pPr>
            <w:r w:rsidRPr="00A27489">
              <w:rPr>
                <w:rFonts w:cs="Noto Sans"/>
                <w:b/>
                <w:bCs/>
                <w:sz w:val="16"/>
                <w:szCs w:val="16"/>
              </w:rPr>
              <w:t>Administrador del Contrato</w:t>
            </w:r>
          </w:p>
          <w:p w14:paraId="68B9B298" w14:textId="77777777" w:rsidR="000438BC" w:rsidRPr="00A27489" w:rsidRDefault="000438BC" w:rsidP="00B63734">
            <w:pPr>
              <w:ind w:right="-13"/>
              <w:rPr>
                <w:rFonts w:cs="Noto Sans"/>
                <w:b/>
                <w:bCs/>
                <w:sz w:val="16"/>
                <w:szCs w:val="16"/>
              </w:rPr>
            </w:pPr>
            <w:r w:rsidRPr="00A27489">
              <w:rPr>
                <w:rFonts w:cs="Noto Sans"/>
                <w:b/>
                <w:bCs/>
                <w:sz w:val="16"/>
                <w:szCs w:val="16"/>
              </w:rPr>
              <w:t>(En caso de estar presente en este acto, en caso contrario, omitir)</w:t>
            </w:r>
          </w:p>
        </w:tc>
        <w:tc>
          <w:tcPr>
            <w:tcW w:w="2514" w:type="pct"/>
            <w:gridSpan w:val="3"/>
            <w:tcBorders>
              <w:top w:val="single" w:sz="4" w:space="0" w:color="auto"/>
              <w:left w:val="single" w:sz="4" w:space="0" w:color="auto"/>
              <w:bottom w:val="nil"/>
              <w:right w:val="single" w:sz="4" w:space="0" w:color="auto"/>
            </w:tcBorders>
            <w:vAlign w:val="center"/>
          </w:tcPr>
          <w:p w14:paraId="37057279" w14:textId="77777777" w:rsidR="000438BC" w:rsidRPr="00A27489" w:rsidRDefault="000438BC" w:rsidP="00B63734">
            <w:pPr>
              <w:ind w:right="-13"/>
              <w:rPr>
                <w:rFonts w:cs="Noto Sans"/>
                <w:sz w:val="16"/>
                <w:szCs w:val="16"/>
              </w:rPr>
            </w:pPr>
            <w:r w:rsidRPr="00A27489">
              <w:rPr>
                <w:rFonts w:cs="Noto Sans"/>
                <w:b/>
                <w:bCs/>
                <w:sz w:val="16"/>
                <w:szCs w:val="16"/>
              </w:rPr>
              <w:t>Director o Administrador o responsable Administrativo del Control de Bienes de la Unidad</w:t>
            </w:r>
            <w:r w:rsidRPr="00A27489">
              <w:rPr>
                <w:rFonts w:cs="Noto Sans"/>
                <w:sz w:val="16"/>
                <w:szCs w:val="16"/>
              </w:rPr>
              <w:t xml:space="preserve"> </w:t>
            </w:r>
            <w:r w:rsidRPr="00A27489">
              <w:rPr>
                <w:rFonts w:cs="Noto Sans"/>
                <w:b/>
                <w:bCs/>
                <w:sz w:val="16"/>
                <w:szCs w:val="16"/>
              </w:rPr>
              <w:t>de Destino Final del(os) bien(es)</w:t>
            </w:r>
          </w:p>
        </w:tc>
      </w:tr>
      <w:tr w:rsidR="000438BC" w:rsidRPr="00A27489" w14:paraId="7CCE6E66" w14:textId="77777777" w:rsidTr="00B63734">
        <w:trPr>
          <w:trHeight w:val="56"/>
          <w:jc w:val="center"/>
        </w:trPr>
        <w:tc>
          <w:tcPr>
            <w:tcW w:w="2486" w:type="pct"/>
            <w:gridSpan w:val="4"/>
            <w:tcBorders>
              <w:top w:val="nil"/>
              <w:left w:val="single" w:sz="4" w:space="0" w:color="auto"/>
              <w:bottom w:val="nil"/>
              <w:right w:val="single" w:sz="4" w:space="0" w:color="auto"/>
            </w:tcBorders>
            <w:vAlign w:val="center"/>
          </w:tcPr>
          <w:p w14:paraId="51452124" w14:textId="77777777" w:rsidR="000438BC" w:rsidRPr="00A27489" w:rsidRDefault="000438BC" w:rsidP="00B63734">
            <w:pPr>
              <w:ind w:right="-13"/>
              <w:rPr>
                <w:rFonts w:cs="Noto Sans"/>
                <w:sz w:val="16"/>
                <w:szCs w:val="16"/>
              </w:rPr>
            </w:pPr>
          </w:p>
          <w:p w14:paraId="6415358C" w14:textId="77777777" w:rsidR="000438BC" w:rsidRPr="00A27489" w:rsidRDefault="000438BC" w:rsidP="00B63734">
            <w:pPr>
              <w:ind w:right="-13"/>
              <w:rPr>
                <w:rFonts w:cs="Noto Sans"/>
                <w:sz w:val="16"/>
                <w:szCs w:val="16"/>
              </w:rPr>
            </w:pPr>
          </w:p>
          <w:p w14:paraId="1CB4230A" w14:textId="77777777" w:rsidR="000438BC" w:rsidRPr="00A27489" w:rsidRDefault="000438BC" w:rsidP="00B63734">
            <w:pPr>
              <w:ind w:right="-13"/>
              <w:rPr>
                <w:rFonts w:cs="Noto Sans"/>
                <w:sz w:val="16"/>
                <w:szCs w:val="16"/>
              </w:rPr>
            </w:pPr>
          </w:p>
          <w:p w14:paraId="45B0EEAE" w14:textId="77777777" w:rsidR="000438BC" w:rsidRPr="00A27489" w:rsidRDefault="000438BC" w:rsidP="00B63734">
            <w:pPr>
              <w:ind w:right="-13"/>
              <w:rPr>
                <w:rFonts w:cs="Noto Sans"/>
                <w:sz w:val="16"/>
                <w:szCs w:val="16"/>
              </w:rPr>
            </w:pPr>
          </w:p>
          <w:p w14:paraId="2FC15DF5" w14:textId="77777777" w:rsidR="000438BC" w:rsidRPr="00A27489" w:rsidRDefault="000438BC" w:rsidP="00B63734">
            <w:pPr>
              <w:ind w:right="-13"/>
              <w:rPr>
                <w:rFonts w:cs="Noto Sans"/>
                <w:sz w:val="16"/>
                <w:szCs w:val="16"/>
              </w:rPr>
            </w:pPr>
          </w:p>
        </w:tc>
        <w:tc>
          <w:tcPr>
            <w:tcW w:w="2514" w:type="pct"/>
            <w:gridSpan w:val="3"/>
            <w:tcBorders>
              <w:top w:val="nil"/>
              <w:left w:val="single" w:sz="4" w:space="0" w:color="auto"/>
              <w:bottom w:val="nil"/>
              <w:right w:val="single" w:sz="4" w:space="0" w:color="auto"/>
            </w:tcBorders>
            <w:vAlign w:val="center"/>
          </w:tcPr>
          <w:p w14:paraId="283E4431" w14:textId="77777777" w:rsidR="000438BC" w:rsidRPr="00A27489" w:rsidRDefault="000438BC" w:rsidP="00B63734">
            <w:pPr>
              <w:ind w:right="-13"/>
              <w:rPr>
                <w:rFonts w:cs="Noto Sans"/>
                <w:sz w:val="16"/>
                <w:szCs w:val="16"/>
              </w:rPr>
            </w:pPr>
          </w:p>
          <w:p w14:paraId="77CACA83" w14:textId="77777777" w:rsidR="000438BC" w:rsidRPr="00A27489" w:rsidRDefault="000438BC" w:rsidP="00B63734">
            <w:pPr>
              <w:ind w:right="-13"/>
              <w:rPr>
                <w:rFonts w:cs="Noto Sans"/>
                <w:sz w:val="16"/>
                <w:szCs w:val="16"/>
              </w:rPr>
            </w:pPr>
          </w:p>
          <w:p w14:paraId="39C80511" w14:textId="77777777" w:rsidR="000438BC" w:rsidRPr="00A27489" w:rsidRDefault="000438BC" w:rsidP="00B63734">
            <w:pPr>
              <w:ind w:right="-13"/>
              <w:rPr>
                <w:rFonts w:cs="Noto Sans"/>
                <w:sz w:val="16"/>
                <w:szCs w:val="16"/>
              </w:rPr>
            </w:pPr>
          </w:p>
          <w:p w14:paraId="49773238" w14:textId="77777777" w:rsidR="000438BC" w:rsidRPr="00A27489" w:rsidRDefault="000438BC" w:rsidP="00B63734">
            <w:pPr>
              <w:ind w:right="-13"/>
              <w:rPr>
                <w:rFonts w:cs="Noto Sans"/>
                <w:sz w:val="16"/>
                <w:szCs w:val="16"/>
              </w:rPr>
            </w:pPr>
          </w:p>
        </w:tc>
      </w:tr>
      <w:tr w:rsidR="000438BC" w:rsidRPr="00A27489" w14:paraId="06008DCA" w14:textId="77777777" w:rsidTr="00B63734">
        <w:trPr>
          <w:trHeight w:val="208"/>
          <w:jc w:val="center"/>
        </w:trPr>
        <w:tc>
          <w:tcPr>
            <w:tcW w:w="1776" w:type="pct"/>
            <w:gridSpan w:val="2"/>
            <w:tcBorders>
              <w:top w:val="single" w:sz="4" w:space="0" w:color="auto"/>
              <w:left w:val="single" w:sz="4" w:space="0" w:color="auto"/>
              <w:bottom w:val="single" w:sz="4" w:space="0" w:color="auto"/>
              <w:right w:val="nil"/>
            </w:tcBorders>
            <w:vAlign w:val="center"/>
          </w:tcPr>
          <w:p w14:paraId="166E3A04" w14:textId="77777777" w:rsidR="000438BC" w:rsidRPr="00A27489" w:rsidRDefault="000438BC" w:rsidP="00B63734">
            <w:pPr>
              <w:ind w:right="-13"/>
              <w:rPr>
                <w:rFonts w:cs="Noto Sans"/>
                <w:sz w:val="16"/>
                <w:szCs w:val="16"/>
              </w:rPr>
            </w:pPr>
            <w:r w:rsidRPr="00A27489">
              <w:rPr>
                <w:rFonts w:cs="Noto Sans"/>
                <w:sz w:val="16"/>
                <w:szCs w:val="16"/>
              </w:rPr>
              <w:t>(Firma y matrícula)</w:t>
            </w:r>
          </w:p>
        </w:tc>
        <w:tc>
          <w:tcPr>
            <w:tcW w:w="284" w:type="pct"/>
            <w:tcBorders>
              <w:top w:val="nil"/>
              <w:left w:val="nil"/>
              <w:bottom w:val="single" w:sz="4" w:space="0" w:color="auto"/>
              <w:right w:val="nil"/>
            </w:tcBorders>
            <w:vAlign w:val="center"/>
          </w:tcPr>
          <w:p w14:paraId="1DB461C7" w14:textId="77777777" w:rsidR="000438BC" w:rsidRPr="00A27489" w:rsidRDefault="000438BC" w:rsidP="00B63734">
            <w:pPr>
              <w:ind w:right="-13"/>
              <w:rPr>
                <w:rFonts w:cs="Noto Sans"/>
                <w:sz w:val="16"/>
                <w:szCs w:val="16"/>
              </w:rPr>
            </w:pPr>
          </w:p>
        </w:tc>
        <w:tc>
          <w:tcPr>
            <w:tcW w:w="426" w:type="pct"/>
            <w:tcBorders>
              <w:top w:val="single" w:sz="4" w:space="0" w:color="auto"/>
              <w:left w:val="nil"/>
              <w:bottom w:val="single" w:sz="4" w:space="0" w:color="auto"/>
              <w:right w:val="single" w:sz="4" w:space="0" w:color="auto"/>
            </w:tcBorders>
            <w:vAlign w:val="center"/>
          </w:tcPr>
          <w:p w14:paraId="2C17DD38" w14:textId="77777777" w:rsidR="000438BC" w:rsidRPr="00A27489" w:rsidRDefault="000438BC" w:rsidP="00B63734">
            <w:pPr>
              <w:ind w:right="-13"/>
              <w:rPr>
                <w:rFonts w:cs="Noto Sans"/>
                <w:sz w:val="16"/>
                <w:szCs w:val="16"/>
              </w:rPr>
            </w:pPr>
            <w:r w:rsidRPr="00A27489">
              <w:rPr>
                <w:rFonts w:cs="Noto Sans"/>
                <w:sz w:val="16"/>
                <w:szCs w:val="16"/>
              </w:rPr>
              <w:t>(Antefirma)</w:t>
            </w:r>
          </w:p>
        </w:tc>
        <w:tc>
          <w:tcPr>
            <w:tcW w:w="1679" w:type="pct"/>
            <w:tcBorders>
              <w:top w:val="single" w:sz="4" w:space="0" w:color="auto"/>
              <w:left w:val="single" w:sz="4" w:space="0" w:color="auto"/>
              <w:bottom w:val="single" w:sz="4" w:space="0" w:color="auto"/>
              <w:right w:val="nil"/>
            </w:tcBorders>
            <w:vAlign w:val="center"/>
          </w:tcPr>
          <w:p w14:paraId="2A8E8396" w14:textId="77777777" w:rsidR="000438BC" w:rsidRPr="00A27489" w:rsidRDefault="000438BC" w:rsidP="00B63734">
            <w:pPr>
              <w:ind w:right="-13"/>
              <w:rPr>
                <w:rFonts w:cs="Noto Sans"/>
                <w:sz w:val="16"/>
                <w:szCs w:val="16"/>
              </w:rPr>
            </w:pPr>
            <w:r w:rsidRPr="00A27489">
              <w:rPr>
                <w:rFonts w:cs="Noto Sans"/>
                <w:sz w:val="16"/>
                <w:szCs w:val="16"/>
              </w:rPr>
              <w:t>(Firma y matrícula)</w:t>
            </w:r>
          </w:p>
        </w:tc>
        <w:tc>
          <w:tcPr>
            <w:tcW w:w="275" w:type="pct"/>
            <w:tcBorders>
              <w:top w:val="nil"/>
              <w:left w:val="nil"/>
              <w:bottom w:val="single" w:sz="4" w:space="0" w:color="auto"/>
              <w:right w:val="nil"/>
            </w:tcBorders>
            <w:vAlign w:val="center"/>
          </w:tcPr>
          <w:p w14:paraId="385AEDF4" w14:textId="77777777" w:rsidR="000438BC" w:rsidRPr="00A27489" w:rsidRDefault="000438BC" w:rsidP="00B63734">
            <w:pPr>
              <w:ind w:right="-13"/>
              <w:rPr>
                <w:rFonts w:cs="Noto Sans"/>
                <w:sz w:val="16"/>
                <w:szCs w:val="16"/>
              </w:rPr>
            </w:pPr>
          </w:p>
        </w:tc>
        <w:tc>
          <w:tcPr>
            <w:tcW w:w="560" w:type="pct"/>
            <w:tcBorders>
              <w:top w:val="single" w:sz="4" w:space="0" w:color="auto"/>
              <w:left w:val="nil"/>
              <w:bottom w:val="single" w:sz="4" w:space="0" w:color="auto"/>
              <w:right w:val="single" w:sz="4" w:space="0" w:color="auto"/>
            </w:tcBorders>
            <w:vAlign w:val="center"/>
          </w:tcPr>
          <w:p w14:paraId="13678907" w14:textId="77777777" w:rsidR="000438BC" w:rsidRPr="00A27489" w:rsidRDefault="000438BC" w:rsidP="00B63734">
            <w:pPr>
              <w:ind w:right="-13"/>
              <w:rPr>
                <w:rFonts w:cs="Noto Sans"/>
                <w:sz w:val="16"/>
                <w:szCs w:val="16"/>
              </w:rPr>
            </w:pPr>
            <w:r w:rsidRPr="00A27489">
              <w:rPr>
                <w:rFonts w:cs="Noto Sans"/>
                <w:sz w:val="16"/>
                <w:szCs w:val="16"/>
              </w:rPr>
              <w:t>(Antefirma)</w:t>
            </w:r>
          </w:p>
        </w:tc>
      </w:tr>
      <w:tr w:rsidR="000438BC" w:rsidRPr="00A27489" w14:paraId="5EE858F3" w14:textId="77777777" w:rsidTr="00B63734">
        <w:trPr>
          <w:trHeight w:val="56"/>
          <w:jc w:val="center"/>
        </w:trPr>
        <w:tc>
          <w:tcPr>
            <w:tcW w:w="2486" w:type="pct"/>
            <w:gridSpan w:val="4"/>
            <w:tcBorders>
              <w:top w:val="nil"/>
              <w:left w:val="single" w:sz="4" w:space="0" w:color="auto"/>
              <w:bottom w:val="nil"/>
              <w:right w:val="single" w:sz="4" w:space="0" w:color="auto"/>
            </w:tcBorders>
            <w:vAlign w:val="center"/>
          </w:tcPr>
          <w:p w14:paraId="5E4C335B" w14:textId="77777777" w:rsidR="000438BC" w:rsidRPr="00A27489" w:rsidRDefault="000438BC" w:rsidP="00B63734">
            <w:pPr>
              <w:ind w:right="-13"/>
              <w:rPr>
                <w:rFonts w:cs="Noto Sans"/>
                <w:b/>
                <w:bCs/>
                <w:sz w:val="16"/>
                <w:szCs w:val="16"/>
              </w:rPr>
            </w:pPr>
            <w:r w:rsidRPr="00A27489">
              <w:rPr>
                <w:rFonts w:cs="Noto Sans"/>
                <w:b/>
                <w:bCs/>
                <w:sz w:val="16"/>
                <w:szCs w:val="16"/>
              </w:rPr>
              <w:t>Responsable del área usuaria del(os) bien(es) o quién este designe</w:t>
            </w:r>
          </w:p>
          <w:p w14:paraId="2C5B1402" w14:textId="77777777" w:rsidR="000438BC" w:rsidRPr="00A27489" w:rsidRDefault="000438BC" w:rsidP="00B63734">
            <w:pPr>
              <w:ind w:right="-13"/>
              <w:rPr>
                <w:rFonts w:cs="Noto Sans"/>
                <w:b/>
                <w:bCs/>
                <w:sz w:val="16"/>
                <w:szCs w:val="16"/>
              </w:rPr>
            </w:pPr>
          </w:p>
        </w:tc>
        <w:tc>
          <w:tcPr>
            <w:tcW w:w="2514" w:type="pct"/>
            <w:gridSpan w:val="3"/>
            <w:tcBorders>
              <w:top w:val="nil"/>
              <w:left w:val="single" w:sz="4" w:space="0" w:color="auto"/>
              <w:bottom w:val="nil"/>
              <w:right w:val="single" w:sz="4" w:space="0" w:color="auto"/>
            </w:tcBorders>
            <w:vAlign w:val="center"/>
          </w:tcPr>
          <w:p w14:paraId="3D1B646C" w14:textId="77777777" w:rsidR="000438BC" w:rsidRPr="00A27489" w:rsidRDefault="000438BC" w:rsidP="00B63734">
            <w:pPr>
              <w:ind w:right="-13"/>
              <w:rPr>
                <w:rFonts w:cs="Noto Sans"/>
                <w:b/>
                <w:bCs/>
                <w:sz w:val="16"/>
                <w:szCs w:val="16"/>
              </w:rPr>
            </w:pPr>
            <w:r w:rsidRPr="00A27489">
              <w:rPr>
                <w:rFonts w:cs="Noto Sans"/>
                <w:b/>
                <w:bCs/>
                <w:sz w:val="16"/>
                <w:szCs w:val="16"/>
              </w:rPr>
              <w:t>Representante(s) del Proveedor asignado para la entrega del(os) bien(es) y facultado para firma de documentos</w:t>
            </w:r>
          </w:p>
        </w:tc>
      </w:tr>
      <w:tr w:rsidR="000438BC" w:rsidRPr="00A27489" w14:paraId="498D469B" w14:textId="77777777" w:rsidTr="00B63734">
        <w:trPr>
          <w:trHeight w:val="56"/>
          <w:jc w:val="center"/>
        </w:trPr>
        <w:tc>
          <w:tcPr>
            <w:tcW w:w="2486" w:type="pct"/>
            <w:gridSpan w:val="4"/>
            <w:tcBorders>
              <w:top w:val="nil"/>
              <w:left w:val="single" w:sz="4" w:space="0" w:color="auto"/>
              <w:bottom w:val="nil"/>
              <w:right w:val="single" w:sz="4" w:space="0" w:color="auto"/>
            </w:tcBorders>
            <w:vAlign w:val="center"/>
          </w:tcPr>
          <w:p w14:paraId="12A95AB1" w14:textId="77777777" w:rsidR="000438BC" w:rsidRPr="00A27489" w:rsidRDefault="000438BC" w:rsidP="00B63734">
            <w:pPr>
              <w:ind w:right="-13"/>
              <w:rPr>
                <w:rFonts w:cs="Noto Sans"/>
                <w:sz w:val="16"/>
                <w:szCs w:val="16"/>
              </w:rPr>
            </w:pPr>
          </w:p>
          <w:p w14:paraId="0608E7CF" w14:textId="77777777" w:rsidR="000438BC" w:rsidRPr="00A27489" w:rsidRDefault="000438BC" w:rsidP="00B63734">
            <w:pPr>
              <w:ind w:right="-13"/>
              <w:rPr>
                <w:rFonts w:cs="Noto Sans"/>
                <w:sz w:val="16"/>
                <w:szCs w:val="16"/>
              </w:rPr>
            </w:pPr>
          </w:p>
          <w:p w14:paraId="1EB1A9D2" w14:textId="77777777" w:rsidR="000438BC" w:rsidRPr="00A27489" w:rsidRDefault="000438BC" w:rsidP="00B63734">
            <w:pPr>
              <w:ind w:right="-13"/>
              <w:rPr>
                <w:rFonts w:cs="Noto Sans"/>
                <w:sz w:val="16"/>
                <w:szCs w:val="16"/>
              </w:rPr>
            </w:pPr>
          </w:p>
          <w:p w14:paraId="20CCAAEB" w14:textId="77777777" w:rsidR="000438BC" w:rsidRPr="00A27489" w:rsidRDefault="000438BC" w:rsidP="00B63734">
            <w:pPr>
              <w:ind w:right="-13"/>
              <w:rPr>
                <w:rFonts w:cs="Noto Sans"/>
                <w:sz w:val="16"/>
                <w:szCs w:val="16"/>
              </w:rPr>
            </w:pPr>
          </w:p>
        </w:tc>
        <w:tc>
          <w:tcPr>
            <w:tcW w:w="2514" w:type="pct"/>
            <w:gridSpan w:val="3"/>
            <w:tcBorders>
              <w:top w:val="nil"/>
              <w:left w:val="single" w:sz="4" w:space="0" w:color="auto"/>
              <w:bottom w:val="nil"/>
              <w:right w:val="single" w:sz="4" w:space="0" w:color="auto"/>
            </w:tcBorders>
            <w:vAlign w:val="center"/>
          </w:tcPr>
          <w:p w14:paraId="66C5B3BD" w14:textId="77777777" w:rsidR="000438BC" w:rsidRPr="00A27489" w:rsidRDefault="000438BC" w:rsidP="00B63734">
            <w:pPr>
              <w:ind w:right="-13"/>
              <w:rPr>
                <w:rFonts w:cs="Noto Sans"/>
                <w:b/>
                <w:bCs/>
                <w:sz w:val="16"/>
                <w:szCs w:val="16"/>
              </w:rPr>
            </w:pPr>
          </w:p>
        </w:tc>
      </w:tr>
      <w:tr w:rsidR="000438BC" w:rsidRPr="00A27489" w14:paraId="7A07264B" w14:textId="77777777" w:rsidTr="00B63734">
        <w:trPr>
          <w:trHeight w:val="180"/>
          <w:jc w:val="center"/>
        </w:trPr>
        <w:tc>
          <w:tcPr>
            <w:tcW w:w="1776" w:type="pct"/>
            <w:gridSpan w:val="2"/>
            <w:tcBorders>
              <w:top w:val="single" w:sz="4" w:space="0" w:color="auto"/>
              <w:left w:val="single" w:sz="4" w:space="0" w:color="auto"/>
              <w:bottom w:val="single" w:sz="4" w:space="0" w:color="auto"/>
              <w:right w:val="nil"/>
            </w:tcBorders>
            <w:vAlign w:val="center"/>
          </w:tcPr>
          <w:p w14:paraId="4BDA8631" w14:textId="77777777" w:rsidR="000438BC" w:rsidRPr="00A27489" w:rsidRDefault="000438BC" w:rsidP="00B63734">
            <w:pPr>
              <w:ind w:right="-13"/>
              <w:rPr>
                <w:rFonts w:cs="Noto Sans"/>
                <w:sz w:val="16"/>
                <w:szCs w:val="16"/>
              </w:rPr>
            </w:pPr>
            <w:r w:rsidRPr="00A27489">
              <w:rPr>
                <w:rFonts w:cs="Noto Sans"/>
                <w:sz w:val="16"/>
                <w:szCs w:val="16"/>
              </w:rPr>
              <w:t>(Firma y matrícula)</w:t>
            </w:r>
          </w:p>
        </w:tc>
        <w:tc>
          <w:tcPr>
            <w:tcW w:w="284" w:type="pct"/>
            <w:tcBorders>
              <w:top w:val="nil"/>
              <w:left w:val="nil"/>
              <w:bottom w:val="single" w:sz="4" w:space="0" w:color="auto"/>
              <w:right w:val="nil"/>
            </w:tcBorders>
            <w:vAlign w:val="center"/>
          </w:tcPr>
          <w:p w14:paraId="195AF67F" w14:textId="77777777" w:rsidR="000438BC" w:rsidRPr="00A27489" w:rsidRDefault="000438BC" w:rsidP="00B63734">
            <w:pPr>
              <w:ind w:right="-13"/>
              <w:rPr>
                <w:rFonts w:cs="Noto Sans"/>
                <w:sz w:val="16"/>
                <w:szCs w:val="16"/>
              </w:rPr>
            </w:pPr>
          </w:p>
        </w:tc>
        <w:tc>
          <w:tcPr>
            <w:tcW w:w="426" w:type="pct"/>
            <w:tcBorders>
              <w:top w:val="single" w:sz="4" w:space="0" w:color="auto"/>
              <w:left w:val="nil"/>
              <w:bottom w:val="single" w:sz="4" w:space="0" w:color="auto"/>
              <w:right w:val="single" w:sz="4" w:space="0" w:color="auto"/>
            </w:tcBorders>
            <w:vAlign w:val="center"/>
          </w:tcPr>
          <w:p w14:paraId="51AF20CE" w14:textId="77777777" w:rsidR="000438BC" w:rsidRPr="00A27489" w:rsidRDefault="000438BC" w:rsidP="00B63734">
            <w:pPr>
              <w:ind w:right="-13"/>
              <w:rPr>
                <w:rFonts w:cs="Noto Sans"/>
                <w:sz w:val="16"/>
                <w:szCs w:val="16"/>
              </w:rPr>
            </w:pPr>
            <w:r w:rsidRPr="00A27489">
              <w:rPr>
                <w:rFonts w:cs="Noto Sans"/>
                <w:sz w:val="16"/>
                <w:szCs w:val="16"/>
              </w:rPr>
              <w:t>(Antefirma)</w:t>
            </w:r>
          </w:p>
        </w:tc>
        <w:tc>
          <w:tcPr>
            <w:tcW w:w="1679" w:type="pct"/>
            <w:tcBorders>
              <w:top w:val="single" w:sz="4" w:space="0" w:color="auto"/>
              <w:left w:val="single" w:sz="4" w:space="0" w:color="auto"/>
              <w:bottom w:val="single" w:sz="4" w:space="0" w:color="auto"/>
              <w:right w:val="nil"/>
            </w:tcBorders>
            <w:vAlign w:val="center"/>
          </w:tcPr>
          <w:p w14:paraId="468A614B" w14:textId="77777777" w:rsidR="000438BC" w:rsidRPr="00A27489" w:rsidRDefault="000438BC" w:rsidP="00B63734">
            <w:pPr>
              <w:ind w:right="-13"/>
              <w:rPr>
                <w:rFonts w:cs="Noto Sans"/>
                <w:sz w:val="16"/>
                <w:szCs w:val="16"/>
              </w:rPr>
            </w:pPr>
            <w:r w:rsidRPr="00A27489">
              <w:rPr>
                <w:rFonts w:cs="Noto Sans"/>
                <w:sz w:val="16"/>
                <w:szCs w:val="16"/>
              </w:rPr>
              <w:t>(Firma y matrícula)</w:t>
            </w:r>
          </w:p>
        </w:tc>
        <w:tc>
          <w:tcPr>
            <w:tcW w:w="275" w:type="pct"/>
            <w:tcBorders>
              <w:top w:val="nil"/>
              <w:left w:val="nil"/>
              <w:bottom w:val="single" w:sz="4" w:space="0" w:color="auto"/>
              <w:right w:val="nil"/>
            </w:tcBorders>
            <w:vAlign w:val="center"/>
          </w:tcPr>
          <w:p w14:paraId="45C347A6" w14:textId="77777777" w:rsidR="000438BC" w:rsidRPr="00A27489" w:rsidRDefault="000438BC" w:rsidP="00B63734">
            <w:pPr>
              <w:ind w:right="-13"/>
              <w:rPr>
                <w:rFonts w:cs="Noto Sans"/>
                <w:sz w:val="16"/>
                <w:szCs w:val="16"/>
              </w:rPr>
            </w:pPr>
          </w:p>
        </w:tc>
        <w:tc>
          <w:tcPr>
            <w:tcW w:w="560" w:type="pct"/>
            <w:tcBorders>
              <w:top w:val="single" w:sz="4" w:space="0" w:color="auto"/>
              <w:left w:val="nil"/>
              <w:bottom w:val="single" w:sz="4" w:space="0" w:color="auto"/>
              <w:right w:val="single" w:sz="4" w:space="0" w:color="auto"/>
            </w:tcBorders>
            <w:vAlign w:val="center"/>
          </w:tcPr>
          <w:p w14:paraId="6FA07721" w14:textId="77777777" w:rsidR="000438BC" w:rsidRPr="00A27489" w:rsidRDefault="000438BC" w:rsidP="00B63734">
            <w:pPr>
              <w:ind w:right="-13"/>
              <w:rPr>
                <w:rFonts w:cs="Noto Sans"/>
                <w:sz w:val="16"/>
                <w:szCs w:val="16"/>
              </w:rPr>
            </w:pPr>
            <w:r w:rsidRPr="00A27489">
              <w:rPr>
                <w:rFonts w:cs="Noto Sans"/>
                <w:sz w:val="16"/>
                <w:szCs w:val="16"/>
              </w:rPr>
              <w:t>(Antefirma)</w:t>
            </w:r>
          </w:p>
        </w:tc>
      </w:tr>
    </w:tbl>
    <w:p w14:paraId="7F550E71" w14:textId="77777777" w:rsidR="000438BC" w:rsidRPr="00A27489" w:rsidRDefault="000438BC" w:rsidP="000438BC">
      <w:pPr>
        <w:ind w:right="-13"/>
        <w:rPr>
          <w:rFonts w:cs="Noto Sans"/>
          <w:b/>
          <w:sz w:val="16"/>
          <w:szCs w:val="16"/>
        </w:rPr>
      </w:pPr>
    </w:p>
    <w:p w14:paraId="7D180759" w14:textId="77777777" w:rsidR="000438BC" w:rsidRPr="00A27489" w:rsidRDefault="000438BC" w:rsidP="000438BC">
      <w:pPr>
        <w:ind w:right="-13"/>
        <w:rPr>
          <w:rFonts w:cs="Noto Sans"/>
          <w:b/>
          <w:sz w:val="16"/>
          <w:szCs w:val="16"/>
        </w:rPr>
      </w:pPr>
      <w:r w:rsidRPr="00A27489">
        <w:rPr>
          <w:rFonts w:cs="Noto Sans"/>
          <w:b/>
          <w:sz w:val="16"/>
          <w:szCs w:val="16"/>
        </w:rPr>
        <w:t>NOTAS IMPORTANTES:</w:t>
      </w:r>
    </w:p>
    <w:p w14:paraId="1DDEDCBE" w14:textId="77777777" w:rsidR="000438BC" w:rsidRPr="00A27489" w:rsidRDefault="000438BC" w:rsidP="000438BC">
      <w:pPr>
        <w:ind w:right="-13"/>
        <w:rPr>
          <w:rFonts w:cs="Noto Sans"/>
          <w:b/>
          <w:sz w:val="16"/>
          <w:szCs w:val="16"/>
        </w:rPr>
      </w:pPr>
    </w:p>
    <w:p w14:paraId="09C71ECC" w14:textId="77777777" w:rsidR="000438BC" w:rsidRPr="00A27489" w:rsidRDefault="000438BC" w:rsidP="0095387E">
      <w:pPr>
        <w:pStyle w:val="Prrafodelista"/>
        <w:numPr>
          <w:ilvl w:val="0"/>
          <w:numId w:val="204"/>
        </w:numPr>
        <w:spacing w:line="276" w:lineRule="auto"/>
        <w:ind w:left="0" w:right="-13" w:firstLine="0"/>
        <w:contextualSpacing/>
        <w:rPr>
          <w:rFonts w:cs="Noto Sans"/>
          <w:b/>
          <w:sz w:val="16"/>
          <w:szCs w:val="16"/>
        </w:rPr>
      </w:pPr>
      <w:r w:rsidRPr="00A27489">
        <w:rPr>
          <w:rFonts w:cs="Noto Sans"/>
          <w:b/>
          <w:sz w:val="16"/>
          <w:szCs w:val="16"/>
        </w:rPr>
        <w:t xml:space="preserve">LA TOTALIDAD DE LAS HOJAS QUE CONFORMEN LA PRESENTE ACTA, DEBERÁN CONTENER LA ANTEFIRMA DE LOS SERVIDORES QUE SUSCRIBEN AL FINAL DE ESTA. </w:t>
      </w:r>
    </w:p>
    <w:p w14:paraId="36F52D4F" w14:textId="77777777" w:rsidR="000438BC" w:rsidRPr="00A27489" w:rsidRDefault="000438BC" w:rsidP="0095387E">
      <w:pPr>
        <w:pStyle w:val="Prrafodelista"/>
        <w:numPr>
          <w:ilvl w:val="0"/>
          <w:numId w:val="204"/>
        </w:numPr>
        <w:spacing w:line="276" w:lineRule="auto"/>
        <w:ind w:left="0" w:right="-13" w:firstLine="0"/>
        <w:contextualSpacing/>
        <w:rPr>
          <w:rFonts w:cs="Noto Sans"/>
          <w:b/>
          <w:sz w:val="16"/>
          <w:szCs w:val="16"/>
        </w:rPr>
      </w:pPr>
      <w:r w:rsidRPr="00A27489">
        <w:rPr>
          <w:rFonts w:cs="Noto Sans"/>
          <w:b/>
          <w:sz w:val="16"/>
          <w:szCs w:val="16"/>
        </w:rPr>
        <w:t>EN EL CASO DE QUE SE PRESENTE CAMBIO DE PERSONAL, EL RESPONSABLE DE FORMALIZAR EL ACTA SERÁ EL SERVIDOR PUBLICO QUE LLEGUE A OCUPAR EL “CARGO INDICADO”.</w:t>
      </w:r>
    </w:p>
    <w:p w14:paraId="76D80830" w14:textId="77777777" w:rsidR="000438BC" w:rsidRPr="00A27489" w:rsidRDefault="000438BC" w:rsidP="0095387E">
      <w:pPr>
        <w:numPr>
          <w:ilvl w:val="0"/>
          <w:numId w:val="204"/>
        </w:numPr>
        <w:autoSpaceDE w:val="0"/>
        <w:autoSpaceDN w:val="0"/>
        <w:adjustRightInd w:val="0"/>
        <w:ind w:left="0" w:right="-13" w:firstLine="0"/>
        <w:rPr>
          <w:rFonts w:eastAsia="Times New Roman" w:cs="Noto Sans"/>
          <w:b/>
          <w:sz w:val="16"/>
          <w:szCs w:val="16"/>
          <w:lang w:eastAsia="ar-SA"/>
        </w:rPr>
      </w:pPr>
      <w:r w:rsidRPr="00A27489">
        <w:rPr>
          <w:rFonts w:cs="Noto Sans"/>
          <w:b/>
          <w:sz w:val="16"/>
          <w:szCs w:val="16"/>
        </w:rPr>
        <w:t>EL PRESENTE FORMATO CONTIENE LO MÍNIMO INDISPENSABLE Y TIENE ÚNICAMENTE CARÁCTER ORIENTATIVO MÁS NO LIMITATIVO, PARA LAS ÁREAS RESPONSABLES DE SU ELABORACIÓN.</w:t>
      </w:r>
    </w:p>
    <w:p w14:paraId="58BF0722" w14:textId="77777777" w:rsidR="000438BC" w:rsidRPr="00A9656C" w:rsidRDefault="000438BC" w:rsidP="0095387E">
      <w:pPr>
        <w:numPr>
          <w:ilvl w:val="0"/>
          <w:numId w:val="203"/>
        </w:numPr>
        <w:suppressAutoHyphens/>
        <w:spacing w:before="40" w:after="40"/>
        <w:ind w:left="0" w:right="-13" w:firstLine="0"/>
        <w:rPr>
          <w:rFonts w:cs="Noto Sans"/>
          <w:sz w:val="16"/>
          <w:szCs w:val="16"/>
        </w:rPr>
      </w:pPr>
      <w:r w:rsidRPr="00A27489">
        <w:rPr>
          <w:rFonts w:ascii="Montserrat" w:hAnsi="Montserrat" w:cs="Arial"/>
          <w:sz w:val="16"/>
          <w:szCs w:val="16"/>
        </w:rPr>
        <w:br w:type="page"/>
      </w:r>
    </w:p>
    <w:p w14:paraId="33817A32" w14:textId="77777777" w:rsidR="000438BC" w:rsidRPr="00A27489" w:rsidRDefault="000438BC" w:rsidP="000438BC">
      <w:pPr>
        <w:suppressAutoHyphens/>
        <w:spacing w:before="40" w:after="40"/>
        <w:ind w:right="-13"/>
        <w:rPr>
          <w:rFonts w:cs="Noto Sans"/>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109"/>
        <w:gridCol w:w="7246"/>
      </w:tblGrid>
      <w:tr w:rsidR="000438BC" w:rsidRPr="00A27489" w14:paraId="13E893F2" w14:textId="77777777" w:rsidTr="00B63734">
        <w:trPr>
          <w:trHeight w:val="293"/>
        </w:trPr>
        <w:tc>
          <w:tcPr>
            <w:tcW w:w="300" w:type="pct"/>
            <w:shd w:val="clear" w:color="auto" w:fill="003300"/>
          </w:tcPr>
          <w:p w14:paraId="093997A6" w14:textId="77777777" w:rsidR="000438BC" w:rsidRPr="00A27489" w:rsidRDefault="000438BC" w:rsidP="00B63734">
            <w:pPr>
              <w:ind w:right="-13" w:hanging="426"/>
              <w:jc w:val="right"/>
              <w:rPr>
                <w:rFonts w:cs="Noto Sans"/>
                <w:b/>
                <w:sz w:val="16"/>
                <w:szCs w:val="16"/>
              </w:rPr>
            </w:pPr>
            <w:r w:rsidRPr="00A27489">
              <w:rPr>
                <w:rFonts w:cs="Noto Sans"/>
                <w:b/>
                <w:sz w:val="16"/>
                <w:szCs w:val="16"/>
              </w:rPr>
              <w:t>No.</w:t>
            </w:r>
          </w:p>
        </w:tc>
        <w:tc>
          <w:tcPr>
            <w:tcW w:w="1411" w:type="pct"/>
            <w:shd w:val="clear" w:color="auto" w:fill="003300"/>
          </w:tcPr>
          <w:p w14:paraId="017B79B9" w14:textId="77777777" w:rsidR="000438BC" w:rsidRPr="00A27489" w:rsidRDefault="000438BC" w:rsidP="00B63734">
            <w:pPr>
              <w:ind w:right="-13" w:hanging="426"/>
              <w:jc w:val="center"/>
              <w:rPr>
                <w:rFonts w:cs="Noto Sans"/>
                <w:b/>
                <w:sz w:val="16"/>
                <w:szCs w:val="16"/>
              </w:rPr>
            </w:pPr>
            <w:r w:rsidRPr="00A27489">
              <w:rPr>
                <w:rFonts w:cs="Noto Sans"/>
                <w:b/>
                <w:sz w:val="16"/>
                <w:szCs w:val="16"/>
              </w:rPr>
              <w:t>Dato</w:t>
            </w:r>
          </w:p>
        </w:tc>
        <w:tc>
          <w:tcPr>
            <w:tcW w:w="3289" w:type="pct"/>
            <w:shd w:val="clear" w:color="auto" w:fill="003300"/>
          </w:tcPr>
          <w:p w14:paraId="78F96D72" w14:textId="77777777" w:rsidR="000438BC" w:rsidRPr="00A27489" w:rsidRDefault="000438BC" w:rsidP="00B63734">
            <w:pPr>
              <w:ind w:right="-13" w:hanging="426"/>
              <w:jc w:val="center"/>
              <w:rPr>
                <w:rFonts w:cs="Noto Sans"/>
                <w:b/>
                <w:sz w:val="16"/>
                <w:szCs w:val="16"/>
              </w:rPr>
            </w:pPr>
            <w:r w:rsidRPr="00A27489">
              <w:rPr>
                <w:rFonts w:cs="Noto Sans"/>
                <w:b/>
                <w:sz w:val="16"/>
                <w:szCs w:val="16"/>
              </w:rPr>
              <w:t>Anotar</w:t>
            </w:r>
          </w:p>
        </w:tc>
      </w:tr>
      <w:tr w:rsidR="000438BC" w:rsidRPr="00A27489" w14:paraId="39D57FC2" w14:textId="77777777" w:rsidTr="00B63734">
        <w:tc>
          <w:tcPr>
            <w:tcW w:w="300" w:type="pct"/>
          </w:tcPr>
          <w:p w14:paraId="5C806EB9" w14:textId="77777777" w:rsidR="000438BC" w:rsidRPr="00A27489" w:rsidRDefault="000438BC" w:rsidP="00B63734">
            <w:pPr>
              <w:ind w:right="-674" w:hanging="494"/>
              <w:jc w:val="center"/>
              <w:rPr>
                <w:rFonts w:cs="Noto Sans"/>
                <w:sz w:val="16"/>
                <w:szCs w:val="16"/>
              </w:rPr>
            </w:pPr>
            <w:r w:rsidRPr="00A27489">
              <w:rPr>
                <w:rFonts w:cs="Noto Sans"/>
                <w:sz w:val="16"/>
                <w:szCs w:val="16"/>
              </w:rPr>
              <w:t>1</w:t>
            </w:r>
          </w:p>
        </w:tc>
        <w:tc>
          <w:tcPr>
            <w:tcW w:w="1411" w:type="pct"/>
          </w:tcPr>
          <w:p w14:paraId="462497CF" w14:textId="77777777" w:rsidR="000438BC" w:rsidRPr="00A27489" w:rsidRDefault="000438BC" w:rsidP="00B63734">
            <w:pPr>
              <w:ind w:right="-674" w:firstLine="33"/>
              <w:rPr>
                <w:rFonts w:cs="Noto Sans"/>
                <w:sz w:val="16"/>
                <w:szCs w:val="16"/>
              </w:rPr>
            </w:pPr>
            <w:r w:rsidRPr="00A27489">
              <w:rPr>
                <w:rFonts w:cs="Noto Sans"/>
                <w:sz w:val="16"/>
                <w:szCs w:val="16"/>
              </w:rPr>
              <w:t>Nombre</w:t>
            </w:r>
          </w:p>
        </w:tc>
        <w:tc>
          <w:tcPr>
            <w:tcW w:w="3289" w:type="pct"/>
          </w:tcPr>
          <w:p w14:paraId="04E0A98F" w14:textId="77777777" w:rsidR="000438BC" w:rsidRPr="00A27489" w:rsidRDefault="000438BC" w:rsidP="00B63734">
            <w:pPr>
              <w:ind w:left="114" w:right="-8" w:hanging="27"/>
              <w:rPr>
                <w:rFonts w:cs="Noto Sans"/>
                <w:sz w:val="16"/>
                <w:szCs w:val="16"/>
              </w:rPr>
            </w:pPr>
            <w:r w:rsidRPr="00A27489">
              <w:rPr>
                <w:rFonts w:cs="Noto Sans"/>
                <w:sz w:val="16"/>
                <w:szCs w:val="16"/>
              </w:rPr>
              <w:t>Nombre completo del equipo principal</w:t>
            </w:r>
          </w:p>
        </w:tc>
      </w:tr>
      <w:tr w:rsidR="000438BC" w:rsidRPr="00A27489" w14:paraId="2EF208EC" w14:textId="77777777" w:rsidTr="00B63734">
        <w:trPr>
          <w:trHeight w:val="332"/>
        </w:trPr>
        <w:tc>
          <w:tcPr>
            <w:tcW w:w="300" w:type="pct"/>
          </w:tcPr>
          <w:p w14:paraId="4E9300C7" w14:textId="77777777" w:rsidR="000438BC" w:rsidRPr="00A27489" w:rsidRDefault="000438BC" w:rsidP="00B63734">
            <w:pPr>
              <w:ind w:right="-674" w:hanging="494"/>
              <w:jc w:val="center"/>
              <w:rPr>
                <w:rFonts w:cs="Noto Sans"/>
                <w:sz w:val="16"/>
                <w:szCs w:val="16"/>
              </w:rPr>
            </w:pPr>
            <w:r w:rsidRPr="00A27489">
              <w:rPr>
                <w:rFonts w:cs="Noto Sans"/>
                <w:sz w:val="16"/>
                <w:szCs w:val="16"/>
              </w:rPr>
              <w:t>2</w:t>
            </w:r>
          </w:p>
        </w:tc>
        <w:tc>
          <w:tcPr>
            <w:tcW w:w="1411" w:type="pct"/>
          </w:tcPr>
          <w:p w14:paraId="7891C12F" w14:textId="77777777" w:rsidR="000438BC" w:rsidRPr="00A27489" w:rsidRDefault="000438BC" w:rsidP="00B63734">
            <w:pPr>
              <w:ind w:right="-674" w:firstLine="33"/>
              <w:rPr>
                <w:rFonts w:cs="Noto Sans"/>
                <w:sz w:val="16"/>
                <w:szCs w:val="16"/>
              </w:rPr>
            </w:pPr>
            <w:r w:rsidRPr="00A27489">
              <w:rPr>
                <w:rFonts w:cs="Noto Sans"/>
                <w:sz w:val="16"/>
                <w:szCs w:val="16"/>
              </w:rPr>
              <w:t>Servicio de ubicación final del equipo</w:t>
            </w:r>
          </w:p>
        </w:tc>
        <w:tc>
          <w:tcPr>
            <w:tcW w:w="3289" w:type="pct"/>
          </w:tcPr>
          <w:p w14:paraId="0AAD21B0" w14:textId="77777777" w:rsidR="000438BC" w:rsidRPr="00A27489" w:rsidRDefault="000438BC" w:rsidP="00B63734">
            <w:pPr>
              <w:ind w:left="114" w:right="-8" w:hanging="27"/>
              <w:rPr>
                <w:rFonts w:cs="Noto Sans"/>
                <w:sz w:val="16"/>
                <w:szCs w:val="16"/>
              </w:rPr>
            </w:pPr>
            <w:r w:rsidRPr="00A27489">
              <w:rPr>
                <w:rFonts w:cs="Noto Sans"/>
                <w:sz w:val="16"/>
                <w:szCs w:val="16"/>
              </w:rPr>
              <w:t>Anotar el área específica dentro de la unidad donde será ubicado el bien</w:t>
            </w:r>
          </w:p>
        </w:tc>
      </w:tr>
      <w:tr w:rsidR="000438BC" w:rsidRPr="00A27489" w14:paraId="73FA3A56" w14:textId="77777777" w:rsidTr="00B63734">
        <w:tc>
          <w:tcPr>
            <w:tcW w:w="300" w:type="pct"/>
          </w:tcPr>
          <w:p w14:paraId="164D111D" w14:textId="77777777" w:rsidR="000438BC" w:rsidRPr="00A27489" w:rsidRDefault="000438BC" w:rsidP="00B63734">
            <w:pPr>
              <w:ind w:right="-674" w:hanging="494"/>
              <w:jc w:val="center"/>
              <w:rPr>
                <w:rFonts w:cs="Noto Sans"/>
                <w:sz w:val="16"/>
                <w:szCs w:val="16"/>
              </w:rPr>
            </w:pPr>
            <w:r w:rsidRPr="00A27489">
              <w:rPr>
                <w:rFonts w:cs="Noto Sans"/>
                <w:sz w:val="16"/>
                <w:szCs w:val="16"/>
              </w:rPr>
              <w:t>3</w:t>
            </w:r>
          </w:p>
        </w:tc>
        <w:tc>
          <w:tcPr>
            <w:tcW w:w="1411" w:type="pct"/>
          </w:tcPr>
          <w:p w14:paraId="25965509" w14:textId="77777777" w:rsidR="000438BC" w:rsidRPr="00A27489" w:rsidRDefault="000438BC" w:rsidP="00B63734">
            <w:pPr>
              <w:ind w:right="-674" w:firstLine="33"/>
              <w:rPr>
                <w:rFonts w:cs="Noto Sans"/>
                <w:sz w:val="16"/>
                <w:szCs w:val="16"/>
              </w:rPr>
            </w:pPr>
            <w:r w:rsidRPr="00A27489">
              <w:rPr>
                <w:rFonts w:cs="Noto Sans"/>
                <w:sz w:val="16"/>
                <w:szCs w:val="16"/>
              </w:rPr>
              <w:t>Equipos accesorios</w:t>
            </w:r>
          </w:p>
        </w:tc>
        <w:tc>
          <w:tcPr>
            <w:tcW w:w="3289" w:type="pct"/>
          </w:tcPr>
          <w:p w14:paraId="13490966" w14:textId="77777777" w:rsidR="000438BC" w:rsidRPr="00A27489" w:rsidRDefault="000438BC" w:rsidP="00B63734">
            <w:pPr>
              <w:ind w:left="114" w:right="-8" w:hanging="27"/>
              <w:rPr>
                <w:rFonts w:cs="Noto Sans"/>
                <w:sz w:val="16"/>
                <w:szCs w:val="16"/>
              </w:rPr>
            </w:pPr>
            <w:r w:rsidRPr="00A27489">
              <w:rPr>
                <w:rFonts w:cs="Noto Sans"/>
                <w:sz w:val="16"/>
                <w:szCs w:val="16"/>
              </w:rPr>
              <w:t>Son todos los equipos acompañan al equipo principal para su funcionamiento Ejemplo: Un tomógrafo se acompaña de una estación de trabajo, inyector de medio de contraste, impresora de placas, etc., siendo estos últimos equipos accesorios</w:t>
            </w:r>
          </w:p>
        </w:tc>
      </w:tr>
      <w:tr w:rsidR="000438BC" w:rsidRPr="00A27489" w14:paraId="153D9717" w14:textId="77777777" w:rsidTr="00B63734">
        <w:tc>
          <w:tcPr>
            <w:tcW w:w="300" w:type="pct"/>
          </w:tcPr>
          <w:p w14:paraId="619CDC7E" w14:textId="77777777" w:rsidR="000438BC" w:rsidRPr="00A27489" w:rsidRDefault="000438BC" w:rsidP="00B63734">
            <w:pPr>
              <w:ind w:right="-674" w:hanging="494"/>
              <w:jc w:val="center"/>
              <w:rPr>
                <w:rFonts w:cs="Noto Sans"/>
                <w:sz w:val="16"/>
                <w:szCs w:val="16"/>
              </w:rPr>
            </w:pPr>
            <w:r w:rsidRPr="00A27489">
              <w:rPr>
                <w:rFonts w:cs="Noto Sans"/>
                <w:sz w:val="16"/>
                <w:szCs w:val="16"/>
              </w:rPr>
              <w:t>4</w:t>
            </w:r>
          </w:p>
        </w:tc>
        <w:tc>
          <w:tcPr>
            <w:tcW w:w="1411" w:type="pct"/>
          </w:tcPr>
          <w:p w14:paraId="59C3B34D" w14:textId="77777777" w:rsidR="000438BC" w:rsidRPr="00A27489" w:rsidRDefault="000438BC" w:rsidP="00B63734">
            <w:pPr>
              <w:ind w:right="-674" w:firstLine="33"/>
              <w:rPr>
                <w:rFonts w:cs="Noto Sans"/>
                <w:sz w:val="16"/>
                <w:szCs w:val="16"/>
              </w:rPr>
            </w:pPr>
            <w:r w:rsidRPr="00A27489">
              <w:rPr>
                <w:rFonts w:cs="Noto Sans"/>
                <w:sz w:val="16"/>
                <w:szCs w:val="16"/>
              </w:rPr>
              <w:t>Nombre</w:t>
            </w:r>
          </w:p>
        </w:tc>
        <w:tc>
          <w:tcPr>
            <w:tcW w:w="3289" w:type="pct"/>
          </w:tcPr>
          <w:p w14:paraId="43C26F88" w14:textId="77777777" w:rsidR="000438BC" w:rsidRPr="00A27489" w:rsidRDefault="000438BC" w:rsidP="00B63734">
            <w:pPr>
              <w:ind w:left="114" w:right="-8" w:hanging="27"/>
              <w:rPr>
                <w:rFonts w:cs="Noto Sans"/>
                <w:sz w:val="16"/>
                <w:szCs w:val="16"/>
              </w:rPr>
            </w:pPr>
            <w:r w:rsidRPr="00A27489">
              <w:rPr>
                <w:rFonts w:cs="Noto Sans"/>
                <w:sz w:val="16"/>
                <w:szCs w:val="16"/>
              </w:rPr>
              <w:t>Nombre de todos los equipos accesorios</w:t>
            </w:r>
          </w:p>
        </w:tc>
      </w:tr>
      <w:tr w:rsidR="000438BC" w:rsidRPr="00A27489" w14:paraId="1956EE8C" w14:textId="77777777" w:rsidTr="00B63734">
        <w:tc>
          <w:tcPr>
            <w:tcW w:w="300" w:type="pct"/>
          </w:tcPr>
          <w:p w14:paraId="76DA094C" w14:textId="77777777" w:rsidR="000438BC" w:rsidRPr="00A27489" w:rsidRDefault="000438BC" w:rsidP="00B63734">
            <w:pPr>
              <w:ind w:right="-674" w:hanging="494"/>
              <w:jc w:val="center"/>
              <w:rPr>
                <w:rFonts w:cs="Noto Sans"/>
                <w:sz w:val="16"/>
                <w:szCs w:val="16"/>
              </w:rPr>
            </w:pPr>
            <w:r w:rsidRPr="00A27489">
              <w:rPr>
                <w:rFonts w:cs="Noto Sans"/>
                <w:sz w:val="16"/>
                <w:szCs w:val="16"/>
              </w:rPr>
              <w:t>5</w:t>
            </w:r>
          </w:p>
        </w:tc>
        <w:tc>
          <w:tcPr>
            <w:tcW w:w="1411" w:type="pct"/>
          </w:tcPr>
          <w:p w14:paraId="25A38E70" w14:textId="77777777" w:rsidR="000438BC" w:rsidRPr="00A27489" w:rsidRDefault="000438BC" w:rsidP="00B63734">
            <w:pPr>
              <w:ind w:right="-674" w:firstLine="33"/>
              <w:rPr>
                <w:rFonts w:cs="Noto Sans"/>
                <w:sz w:val="16"/>
                <w:szCs w:val="16"/>
              </w:rPr>
            </w:pPr>
            <w:r w:rsidRPr="00A27489">
              <w:rPr>
                <w:rFonts w:cs="Noto Sans"/>
                <w:sz w:val="16"/>
                <w:szCs w:val="16"/>
              </w:rPr>
              <w:t>Proceso de adquisición</w:t>
            </w:r>
          </w:p>
        </w:tc>
        <w:tc>
          <w:tcPr>
            <w:tcW w:w="3289" w:type="pct"/>
          </w:tcPr>
          <w:p w14:paraId="0E9C32D6" w14:textId="77777777" w:rsidR="000438BC" w:rsidRPr="00A27489" w:rsidRDefault="000438BC" w:rsidP="00B63734">
            <w:pPr>
              <w:ind w:left="114" w:right="-8" w:hanging="27"/>
              <w:rPr>
                <w:rFonts w:cs="Noto Sans"/>
                <w:sz w:val="16"/>
                <w:szCs w:val="16"/>
              </w:rPr>
            </w:pPr>
            <w:r w:rsidRPr="00A27489">
              <w:rPr>
                <w:rFonts w:cs="Noto Sans"/>
                <w:sz w:val="16"/>
                <w:szCs w:val="16"/>
              </w:rPr>
              <w:t>Número de licitación o adjudicación</w:t>
            </w:r>
          </w:p>
        </w:tc>
      </w:tr>
      <w:tr w:rsidR="000438BC" w:rsidRPr="00A27489" w14:paraId="51E59118" w14:textId="77777777" w:rsidTr="00B63734">
        <w:tc>
          <w:tcPr>
            <w:tcW w:w="300" w:type="pct"/>
          </w:tcPr>
          <w:p w14:paraId="370A2A2E" w14:textId="77777777" w:rsidR="000438BC" w:rsidRPr="00A27489" w:rsidRDefault="000438BC" w:rsidP="00B63734">
            <w:pPr>
              <w:ind w:right="-674" w:hanging="494"/>
              <w:jc w:val="center"/>
              <w:rPr>
                <w:rFonts w:cs="Noto Sans"/>
                <w:sz w:val="16"/>
                <w:szCs w:val="16"/>
              </w:rPr>
            </w:pPr>
            <w:r w:rsidRPr="00A27489">
              <w:rPr>
                <w:rFonts w:cs="Noto Sans"/>
                <w:sz w:val="16"/>
                <w:szCs w:val="16"/>
              </w:rPr>
              <w:t>6</w:t>
            </w:r>
          </w:p>
        </w:tc>
        <w:tc>
          <w:tcPr>
            <w:tcW w:w="1411" w:type="pct"/>
          </w:tcPr>
          <w:p w14:paraId="1C00FED4" w14:textId="77777777" w:rsidR="000438BC" w:rsidRPr="00A27489" w:rsidRDefault="000438BC" w:rsidP="00B63734">
            <w:pPr>
              <w:ind w:right="-674" w:firstLine="33"/>
              <w:rPr>
                <w:rFonts w:cs="Noto Sans"/>
                <w:sz w:val="16"/>
                <w:szCs w:val="16"/>
              </w:rPr>
            </w:pPr>
            <w:r w:rsidRPr="00A27489">
              <w:rPr>
                <w:rFonts w:cs="Noto Sans"/>
                <w:sz w:val="16"/>
                <w:szCs w:val="16"/>
              </w:rPr>
              <w:t>Contrato Número</w:t>
            </w:r>
          </w:p>
        </w:tc>
        <w:tc>
          <w:tcPr>
            <w:tcW w:w="3289" w:type="pct"/>
          </w:tcPr>
          <w:p w14:paraId="6D3CD5DE" w14:textId="77777777" w:rsidR="000438BC" w:rsidRPr="00A27489" w:rsidRDefault="000438BC" w:rsidP="00B63734">
            <w:pPr>
              <w:ind w:left="114" w:right="-8" w:hanging="27"/>
              <w:rPr>
                <w:rFonts w:cs="Noto Sans"/>
                <w:sz w:val="16"/>
                <w:szCs w:val="16"/>
              </w:rPr>
            </w:pPr>
            <w:r w:rsidRPr="00A27489">
              <w:rPr>
                <w:rFonts w:cs="Noto Sans"/>
                <w:sz w:val="16"/>
                <w:szCs w:val="16"/>
              </w:rPr>
              <w:t>Número de contrato que ampara la adquisición del bien recibido</w:t>
            </w:r>
          </w:p>
        </w:tc>
      </w:tr>
      <w:tr w:rsidR="000438BC" w:rsidRPr="00A27489" w14:paraId="5560C29C" w14:textId="77777777" w:rsidTr="00B63734">
        <w:tc>
          <w:tcPr>
            <w:tcW w:w="300" w:type="pct"/>
          </w:tcPr>
          <w:p w14:paraId="6EFC31D6" w14:textId="77777777" w:rsidR="000438BC" w:rsidRPr="00A27489" w:rsidRDefault="000438BC" w:rsidP="00B63734">
            <w:pPr>
              <w:ind w:right="-674" w:hanging="494"/>
              <w:jc w:val="center"/>
              <w:rPr>
                <w:rFonts w:cs="Noto Sans"/>
                <w:sz w:val="16"/>
                <w:szCs w:val="16"/>
              </w:rPr>
            </w:pPr>
            <w:r w:rsidRPr="00A27489">
              <w:rPr>
                <w:rFonts w:cs="Noto Sans"/>
                <w:sz w:val="16"/>
                <w:szCs w:val="16"/>
              </w:rPr>
              <w:t>7</w:t>
            </w:r>
          </w:p>
        </w:tc>
        <w:tc>
          <w:tcPr>
            <w:tcW w:w="1411" w:type="pct"/>
          </w:tcPr>
          <w:p w14:paraId="5C10E310" w14:textId="77777777" w:rsidR="000438BC" w:rsidRPr="00A27489" w:rsidRDefault="000438BC" w:rsidP="00B63734">
            <w:pPr>
              <w:ind w:right="-674" w:firstLine="33"/>
              <w:rPr>
                <w:rFonts w:cs="Noto Sans"/>
                <w:sz w:val="16"/>
                <w:szCs w:val="16"/>
              </w:rPr>
            </w:pPr>
            <w:r w:rsidRPr="00A27489">
              <w:rPr>
                <w:rFonts w:cs="Noto Sans"/>
                <w:sz w:val="16"/>
                <w:szCs w:val="16"/>
              </w:rPr>
              <w:t>Fincado a la empresa</w:t>
            </w:r>
          </w:p>
        </w:tc>
        <w:tc>
          <w:tcPr>
            <w:tcW w:w="3289" w:type="pct"/>
          </w:tcPr>
          <w:p w14:paraId="0EE3D4A0" w14:textId="77777777" w:rsidR="000438BC" w:rsidRPr="00A27489" w:rsidRDefault="000438BC" w:rsidP="00B63734">
            <w:pPr>
              <w:ind w:left="114" w:right="-8" w:hanging="27"/>
              <w:rPr>
                <w:rFonts w:cs="Noto Sans"/>
                <w:sz w:val="16"/>
                <w:szCs w:val="16"/>
              </w:rPr>
            </w:pPr>
            <w:r w:rsidRPr="00A27489">
              <w:rPr>
                <w:rFonts w:cs="Noto Sans"/>
                <w:sz w:val="16"/>
                <w:szCs w:val="16"/>
              </w:rPr>
              <w:t>Nombre completo de la empresa adjudicada</w:t>
            </w:r>
          </w:p>
        </w:tc>
      </w:tr>
      <w:tr w:rsidR="000438BC" w:rsidRPr="00A27489" w14:paraId="0C993C31" w14:textId="77777777" w:rsidTr="00B63734">
        <w:tc>
          <w:tcPr>
            <w:tcW w:w="300" w:type="pct"/>
          </w:tcPr>
          <w:p w14:paraId="7C16B542" w14:textId="77777777" w:rsidR="000438BC" w:rsidRPr="00A27489" w:rsidRDefault="000438BC" w:rsidP="00B63734">
            <w:pPr>
              <w:ind w:right="-674" w:hanging="494"/>
              <w:jc w:val="center"/>
              <w:rPr>
                <w:rFonts w:cs="Noto Sans"/>
                <w:sz w:val="16"/>
                <w:szCs w:val="16"/>
              </w:rPr>
            </w:pPr>
            <w:r w:rsidRPr="00A27489">
              <w:rPr>
                <w:rFonts w:cs="Noto Sans"/>
                <w:sz w:val="16"/>
                <w:szCs w:val="16"/>
              </w:rPr>
              <w:t>8</w:t>
            </w:r>
          </w:p>
        </w:tc>
        <w:tc>
          <w:tcPr>
            <w:tcW w:w="1411" w:type="pct"/>
          </w:tcPr>
          <w:p w14:paraId="0E3495F9" w14:textId="77777777" w:rsidR="000438BC" w:rsidRPr="00A27489" w:rsidRDefault="000438BC" w:rsidP="00B63734">
            <w:pPr>
              <w:ind w:right="-674" w:firstLine="33"/>
              <w:rPr>
                <w:rFonts w:cs="Noto Sans"/>
                <w:sz w:val="16"/>
                <w:szCs w:val="16"/>
              </w:rPr>
            </w:pPr>
            <w:r w:rsidRPr="00A27489">
              <w:rPr>
                <w:rFonts w:cs="Noto Sans"/>
                <w:sz w:val="16"/>
                <w:szCs w:val="16"/>
              </w:rPr>
              <w:t>Domicilio de la empresa</w:t>
            </w:r>
          </w:p>
        </w:tc>
        <w:tc>
          <w:tcPr>
            <w:tcW w:w="3289" w:type="pct"/>
          </w:tcPr>
          <w:p w14:paraId="126A21A4" w14:textId="77777777" w:rsidR="000438BC" w:rsidRPr="00A27489" w:rsidRDefault="000438BC" w:rsidP="00B63734">
            <w:pPr>
              <w:ind w:left="114" w:right="-8" w:hanging="27"/>
              <w:rPr>
                <w:rFonts w:cs="Noto Sans"/>
                <w:sz w:val="16"/>
                <w:szCs w:val="16"/>
              </w:rPr>
            </w:pPr>
            <w:r w:rsidRPr="00A27489">
              <w:rPr>
                <w:rFonts w:cs="Noto Sans"/>
                <w:sz w:val="16"/>
                <w:szCs w:val="16"/>
              </w:rPr>
              <w:t>Dirección oficial completa de la empresa adjudicada</w:t>
            </w:r>
          </w:p>
        </w:tc>
      </w:tr>
      <w:tr w:rsidR="000438BC" w:rsidRPr="00A27489" w14:paraId="349E2A62" w14:textId="77777777" w:rsidTr="00B63734">
        <w:tc>
          <w:tcPr>
            <w:tcW w:w="300" w:type="pct"/>
          </w:tcPr>
          <w:p w14:paraId="6DA6CC56" w14:textId="77777777" w:rsidR="000438BC" w:rsidRPr="00A27489" w:rsidRDefault="000438BC" w:rsidP="00B63734">
            <w:pPr>
              <w:ind w:right="-674" w:hanging="494"/>
              <w:jc w:val="center"/>
              <w:rPr>
                <w:rFonts w:cs="Noto Sans"/>
                <w:sz w:val="16"/>
                <w:szCs w:val="16"/>
              </w:rPr>
            </w:pPr>
            <w:r w:rsidRPr="00A27489">
              <w:rPr>
                <w:rFonts w:cs="Noto Sans"/>
                <w:sz w:val="16"/>
                <w:szCs w:val="16"/>
              </w:rPr>
              <w:t>9</w:t>
            </w:r>
          </w:p>
        </w:tc>
        <w:tc>
          <w:tcPr>
            <w:tcW w:w="1411" w:type="pct"/>
          </w:tcPr>
          <w:p w14:paraId="32F9E359" w14:textId="77777777" w:rsidR="000438BC" w:rsidRPr="00A27489" w:rsidRDefault="000438BC" w:rsidP="00B63734">
            <w:pPr>
              <w:ind w:right="-674" w:firstLine="33"/>
              <w:rPr>
                <w:rFonts w:cs="Noto Sans"/>
                <w:sz w:val="16"/>
                <w:szCs w:val="16"/>
              </w:rPr>
            </w:pPr>
            <w:r w:rsidRPr="00A27489">
              <w:rPr>
                <w:rFonts w:cs="Noto Sans"/>
                <w:sz w:val="16"/>
                <w:szCs w:val="16"/>
              </w:rPr>
              <w:t>Teléfono de la empresa</w:t>
            </w:r>
          </w:p>
        </w:tc>
        <w:tc>
          <w:tcPr>
            <w:tcW w:w="3289" w:type="pct"/>
          </w:tcPr>
          <w:p w14:paraId="37939A95" w14:textId="77777777" w:rsidR="000438BC" w:rsidRPr="00A27489" w:rsidRDefault="000438BC" w:rsidP="00B63734">
            <w:pPr>
              <w:ind w:left="114" w:right="-8" w:hanging="27"/>
              <w:rPr>
                <w:rFonts w:cs="Noto Sans"/>
                <w:sz w:val="16"/>
                <w:szCs w:val="16"/>
              </w:rPr>
            </w:pPr>
            <w:r w:rsidRPr="00A27489">
              <w:rPr>
                <w:rFonts w:cs="Noto Sans"/>
                <w:sz w:val="16"/>
                <w:szCs w:val="16"/>
              </w:rPr>
              <w:t>Número telefónico oficial de la empresa</w:t>
            </w:r>
          </w:p>
        </w:tc>
      </w:tr>
      <w:tr w:rsidR="000438BC" w:rsidRPr="00A27489" w14:paraId="089E2089" w14:textId="77777777" w:rsidTr="00B63734">
        <w:tc>
          <w:tcPr>
            <w:tcW w:w="300" w:type="pct"/>
          </w:tcPr>
          <w:p w14:paraId="32CCCCCA" w14:textId="77777777" w:rsidR="000438BC" w:rsidRPr="00A27489" w:rsidRDefault="000438BC" w:rsidP="00B63734">
            <w:pPr>
              <w:ind w:right="-674" w:hanging="494"/>
              <w:jc w:val="center"/>
              <w:rPr>
                <w:rFonts w:cs="Noto Sans"/>
                <w:sz w:val="16"/>
                <w:szCs w:val="16"/>
              </w:rPr>
            </w:pPr>
            <w:r w:rsidRPr="00A27489">
              <w:rPr>
                <w:rFonts w:cs="Noto Sans"/>
                <w:sz w:val="16"/>
                <w:szCs w:val="16"/>
              </w:rPr>
              <w:t>10</w:t>
            </w:r>
          </w:p>
        </w:tc>
        <w:tc>
          <w:tcPr>
            <w:tcW w:w="1411" w:type="pct"/>
          </w:tcPr>
          <w:p w14:paraId="75D93D64" w14:textId="77777777" w:rsidR="000438BC" w:rsidRPr="00A27489" w:rsidRDefault="000438BC" w:rsidP="00B63734">
            <w:pPr>
              <w:ind w:right="-674" w:firstLine="33"/>
              <w:rPr>
                <w:rFonts w:cs="Noto Sans"/>
                <w:sz w:val="16"/>
                <w:szCs w:val="16"/>
              </w:rPr>
            </w:pPr>
            <w:r w:rsidRPr="00A27489">
              <w:rPr>
                <w:rFonts w:cs="Noto Sans"/>
                <w:sz w:val="16"/>
                <w:szCs w:val="16"/>
              </w:rPr>
              <w:t>Correo electrónico de la empresa</w:t>
            </w:r>
          </w:p>
        </w:tc>
        <w:tc>
          <w:tcPr>
            <w:tcW w:w="3289" w:type="pct"/>
          </w:tcPr>
          <w:p w14:paraId="2A1527A1" w14:textId="77777777" w:rsidR="000438BC" w:rsidRPr="00A27489" w:rsidRDefault="000438BC" w:rsidP="00B63734">
            <w:pPr>
              <w:ind w:left="114" w:right="-8" w:hanging="27"/>
              <w:rPr>
                <w:rFonts w:cs="Noto Sans"/>
                <w:sz w:val="16"/>
                <w:szCs w:val="16"/>
              </w:rPr>
            </w:pPr>
            <w:r w:rsidRPr="00A27489">
              <w:rPr>
                <w:rFonts w:cs="Noto Sans"/>
                <w:sz w:val="16"/>
                <w:szCs w:val="16"/>
              </w:rPr>
              <w:t>Correo electrónico oficial de la empresa</w:t>
            </w:r>
          </w:p>
        </w:tc>
      </w:tr>
      <w:tr w:rsidR="000438BC" w:rsidRPr="00A27489" w14:paraId="56BFBCA9" w14:textId="77777777" w:rsidTr="00B63734">
        <w:tc>
          <w:tcPr>
            <w:tcW w:w="300" w:type="pct"/>
          </w:tcPr>
          <w:p w14:paraId="3552E177" w14:textId="77777777" w:rsidR="000438BC" w:rsidRPr="00A27489" w:rsidRDefault="000438BC" w:rsidP="00B63734">
            <w:pPr>
              <w:ind w:right="-674" w:hanging="494"/>
              <w:jc w:val="center"/>
              <w:rPr>
                <w:rFonts w:cs="Noto Sans"/>
                <w:sz w:val="16"/>
                <w:szCs w:val="16"/>
              </w:rPr>
            </w:pPr>
            <w:r w:rsidRPr="00A27489">
              <w:rPr>
                <w:rFonts w:cs="Noto Sans"/>
                <w:sz w:val="16"/>
                <w:szCs w:val="16"/>
              </w:rPr>
              <w:t>11</w:t>
            </w:r>
          </w:p>
        </w:tc>
        <w:tc>
          <w:tcPr>
            <w:tcW w:w="1411" w:type="pct"/>
          </w:tcPr>
          <w:p w14:paraId="47A066D3" w14:textId="77777777" w:rsidR="000438BC" w:rsidRPr="00A27489" w:rsidRDefault="000438BC" w:rsidP="00B63734">
            <w:pPr>
              <w:ind w:right="-674" w:firstLine="33"/>
              <w:rPr>
                <w:rFonts w:cs="Noto Sans"/>
                <w:sz w:val="16"/>
                <w:szCs w:val="16"/>
              </w:rPr>
            </w:pPr>
            <w:r w:rsidRPr="00A27489">
              <w:rPr>
                <w:rFonts w:cs="Noto Sans"/>
                <w:sz w:val="16"/>
                <w:szCs w:val="16"/>
              </w:rPr>
              <w:t>Observaciones</w:t>
            </w:r>
          </w:p>
        </w:tc>
        <w:tc>
          <w:tcPr>
            <w:tcW w:w="3289" w:type="pct"/>
          </w:tcPr>
          <w:p w14:paraId="6F958943" w14:textId="77777777" w:rsidR="000438BC" w:rsidRPr="00A27489" w:rsidRDefault="000438BC" w:rsidP="00B63734">
            <w:pPr>
              <w:ind w:left="114" w:right="-8" w:hanging="27"/>
              <w:rPr>
                <w:rFonts w:cs="Noto Sans"/>
                <w:sz w:val="16"/>
                <w:szCs w:val="16"/>
              </w:rPr>
            </w:pPr>
            <w:r w:rsidRPr="00A27489">
              <w:rPr>
                <w:rFonts w:cs="Noto Sans"/>
                <w:sz w:val="16"/>
                <w:szCs w:val="16"/>
              </w:rPr>
              <w:t>Consignar cualquier situación que por obligación de los responsables deba reportarse</w:t>
            </w:r>
          </w:p>
        </w:tc>
      </w:tr>
      <w:tr w:rsidR="000438BC" w:rsidRPr="00A27489" w14:paraId="5B45FB65" w14:textId="77777777" w:rsidTr="00B63734">
        <w:tc>
          <w:tcPr>
            <w:tcW w:w="300" w:type="pct"/>
          </w:tcPr>
          <w:p w14:paraId="14B579D6" w14:textId="77777777" w:rsidR="000438BC" w:rsidRPr="00A27489" w:rsidRDefault="000438BC" w:rsidP="00B63734">
            <w:pPr>
              <w:ind w:right="-674" w:hanging="494"/>
              <w:jc w:val="center"/>
              <w:rPr>
                <w:rFonts w:cs="Noto Sans"/>
                <w:sz w:val="16"/>
                <w:szCs w:val="16"/>
              </w:rPr>
            </w:pPr>
            <w:r w:rsidRPr="00A27489">
              <w:rPr>
                <w:rFonts w:cs="Noto Sans"/>
                <w:sz w:val="16"/>
                <w:szCs w:val="16"/>
              </w:rPr>
              <w:t>12</w:t>
            </w:r>
          </w:p>
        </w:tc>
        <w:tc>
          <w:tcPr>
            <w:tcW w:w="1411" w:type="pct"/>
          </w:tcPr>
          <w:p w14:paraId="110FC370" w14:textId="77777777" w:rsidR="000438BC" w:rsidRPr="00A27489" w:rsidRDefault="000438BC" w:rsidP="00B63734">
            <w:pPr>
              <w:ind w:right="-674" w:firstLine="33"/>
              <w:rPr>
                <w:rFonts w:cs="Noto Sans"/>
                <w:sz w:val="16"/>
                <w:szCs w:val="16"/>
              </w:rPr>
            </w:pPr>
            <w:r w:rsidRPr="00A27489">
              <w:rPr>
                <w:rFonts w:cs="Noto Sans"/>
                <w:sz w:val="16"/>
                <w:szCs w:val="16"/>
              </w:rPr>
              <w:t>Los C.____________________ y  C.___________________, …</w:t>
            </w:r>
          </w:p>
        </w:tc>
        <w:tc>
          <w:tcPr>
            <w:tcW w:w="3289" w:type="pct"/>
          </w:tcPr>
          <w:p w14:paraId="24C9581C" w14:textId="77777777" w:rsidR="000438BC" w:rsidRPr="00A27489" w:rsidRDefault="000438BC" w:rsidP="00B63734">
            <w:pPr>
              <w:ind w:left="114" w:right="-8" w:hanging="27"/>
              <w:rPr>
                <w:rFonts w:cs="Noto Sans"/>
                <w:sz w:val="16"/>
                <w:szCs w:val="16"/>
              </w:rPr>
            </w:pPr>
            <w:r w:rsidRPr="00A27489">
              <w:rPr>
                <w:rFonts w:cs="Noto Sans"/>
                <w:sz w:val="16"/>
                <w:szCs w:val="16"/>
              </w:rPr>
              <w:t>Nombre(s) de él(los) responsable(s) de verificar el o los bienes en el presente acto de entrega recepción</w:t>
            </w:r>
          </w:p>
        </w:tc>
      </w:tr>
      <w:tr w:rsidR="000438BC" w:rsidRPr="00A27489" w14:paraId="1FBA0AB7" w14:textId="77777777" w:rsidTr="00B63734">
        <w:tc>
          <w:tcPr>
            <w:tcW w:w="300" w:type="pct"/>
          </w:tcPr>
          <w:p w14:paraId="26CA27A3" w14:textId="77777777" w:rsidR="000438BC" w:rsidRPr="00A27489" w:rsidRDefault="000438BC" w:rsidP="00B63734">
            <w:pPr>
              <w:ind w:right="-674" w:hanging="494"/>
              <w:jc w:val="center"/>
              <w:rPr>
                <w:rFonts w:cs="Noto Sans"/>
                <w:sz w:val="16"/>
                <w:szCs w:val="16"/>
              </w:rPr>
            </w:pPr>
            <w:r w:rsidRPr="00A27489">
              <w:rPr>
                <w:rFonts w:cs="Noto Sans"/>
                <w:sz w:val="16"/>
                <w:szCs w:val="16"/>
              </w:rPr>
              <w:t>13</w:t>
            </w:r>
          </w:p>
        </w:tc>
        <w:tc>
          <w:tcPr>
            <w:tcW w:w="1411" w:type="pct"/>
          </w:tcPr>
          <w:p w14:paraId="345F58CE" w14:textId="77777777" w:rsidR="000438BC" w:rsidRPr="00A27489" w:rsidRDefault="000438BC" w:rsidP="00B63734">
            <w:pPr>
              <w:ind w:right="-674" w:firstLine="33"/>
              <w:rPr>
                <w:rFonts w:cs="Noto Sans"/>
                <w:sz w:val="16"/>
                <w:szCs w:val="16"/>
              </w:rPr>
            </w:pPr>
            <w:r w:rsidRPr="00A27489">
              <w:rPr>
                <w:rFonts w:cs="Noto Sans"/>
                <w:sz w:val="16"/>
                <w:szCs w:val="16"/>
              </w:rPr>
              <w:t xml:space="preserve">Personal operativo </w:t>
            </w:r>
            <w:r w:rsidRPr="00A27489">
              <w:rPr>
                <w:rFonts w:cs="Noto Sans"/>
                <w:sz w:val="16"/>
                <w:szCs w:val="16"/>
              </w:rPr>
              <w:tab/>
            </w:r>
          </w:p>
        </w:tc>
        <w:tc>
          <w:tcPr>
            <w:tcW w:w="3289" w:type="pct"/>
          </w:tcPr>
          <w:p w14:paraId="48DEA057" w14:textId="77777777" w:rsidR="000438BC" w:rsidRPr="00A27489" w:rsidRDefault="000438BC" w:rsidP="00B63734">
            <w:pPr>
              <w:ind w:left="114" w:right="-8" w:hanging="27"/>
              <w:rPr>
                <w:rFonts w:cs="Noto Sans"/>
                <w:sz w:val="16"/>
                <w:szCs w:val="16"/>
              </w:rPr>
            </w:pPr>
            <w:r w:rsidRPr="00A27489">
              <w:rPr>
                <w:rFonts w:cs="Noto Sans"/>
                <w:sz w:val="16"/>
                <w:szCs w:val="16"/>
              </w:rPr>
              <w:t>Se refiere a la categoría del personal que tomó la capacitación</w:t>
            </w:r>
          </w:p>
        </w:tc>
      </w:tr>
      <w:tr w:rsidR="000438BC" w:rsidRPr="00A27489" w14:paraId="38C59790" w14:textId="77777777" w:rsidTr="00B63734">
        <w:tc>
          <w:tcPr>
            <w:tcW w:w="300" w:type="pct"/>
          </w:tcPr>
          <w:p w14:paraId="3F39D18B" w14:textId="77777777" w:rsidR="000438BC" w:rsidRPr="00A27489" w:rsidRDefault="000438BC" w:rsidP="00B63734">
            <w:pPr>
              <w:ind w:right="-674" w:hanging="494"/>
              <w:jc w:val="center"/>
              <w:rPr>
                <w:rFonts w:cs="Noto Sans"/>
                <w:sz w:val="16"/>
                <w:szCs w:val="16"/>
              </w:rPr>
            </w:pPr>
            <w:r w:rsidRPr="00A27489">
              <w:rPr>
                <w:rFonts w:cs="Noto Sans"/>
                <w:sz w:val="16"/>
                <w:szCs w:val="16"/>
              </w:rPr>
              <w:t>14</w:t>
            </w:r>
          </w:p>
        </w:tc>
        <w:tc>
          <w:tcPr>
            <w:tcW w:w="1411" w:type="pct"/>
          </w:tcPr>
          <w:p w14:paraId="28288AC7" w14:textId="77777777" w:rsidR="000438BC" w:rsidRPr="00A27489" w:rsidRDefault="000438BC" w:rsidP="00B63734">
            <w:pPr>
              <w:ind w:right="-674" w:firstLine="33"/>
              <w:rPr>
                <w:rFonts w:cs="Noto Sans"/>
                <w:sz w:val="16"/>
                <w:szCs w:val="16"/>
              </w:rPr>
            </w:pPr>
            <w:r w:rsidRPr="00A27489">
              <w:rPr>
                <w:rFonts w:cs="Noto Sans"/>
                <w:sz w:val="16"/>
                <w:szCs w:val="16"/>
              </w:rPr>
              <w:t>No. De capacitados</w:t>
            </w:r>
          </w:p>
        </w:tc>
        <w:tc>
          <w:tcPr>
            <w:tcW w:w="3289" w:type="pct"/>
          </w:tcPr>
          <w:p w14:paraId="3660C07F" w14:textId="77777777" w:rsidR="000438BC" w:rsidRPr="00A27489" w:rsidRDefault="000438BC" w:rsidP="00B63734">
            <w:pPr>
              <w:ind w:left="114" w:right="-8" w:hanging="27"/>
              <w:rPr>
                <w:rFonts w:cs="Noto Sans"/>
                <w:sz w:val="16"/>
                <w:szCs w:val="16"/>
              </w:rPr>
            </w:pPr>
            <w:r w:rsidRPr="00A27489">
              <w:rPr>
                <w:rFonts w:cs="Noto Sans"/>
                <w:sz w:val="16"/>
                <w:szCs w:val="16"/>
              </w:rPr>
              <w:t>Número de personas que tomaron de principio a fin la capacitación del manejo del equipo, de acuerdo a su categoría y profesiograma</w:t>
            </w:r>
          </w:p>
        </w:tc>
      </w:tr>
      <w:tr w:rsidR="000438BC" w:rsidRPr="00A27489" w14:paraId="10C43183" w14:textId="77777777" w:rsidTr="00B63734">
        <w:tc>
          <w:tcPr>
            <w:tcW w:w="300" w:type="pct"/>
          </w:tcPr>
          <w:p w14:paraId="0F543779" w14:textId="77777777" w:rsidR="000438BC" w:rsidRPr="00A27489" w:rsidRDefault="000438BC" w:rsidP="00B63734">
            <w:pPr>
              <w:ind w:right="-674" w:hanging="494"/>
              <w:jc w:val="center"/>
              <w:rPr>
                <w:rFonts w:cs="Noto Sans"/>
                <w:sz w:val="16"/>
                <w:szCs w:val="16"/>
              </w:rPr>
            </w:pPr>
            <w:r w:rsidRPr="00A27489">
              <w:rPr>
                <w:rFonts w:cs="Noto Sans"/>
                <w:sz w:val="16"/>
                <w:szCs w:val="16"/>
              </w:rPr>
              <w:t>15</w:t>
            </w:r>
          </w:p>
        </w:tc>
        <w:tc>
          <w:tcPr>
            <w:tcW w:w="1411" w:type="pct"/>
          </w:tcPr>
          <w:p w14:paraId="2CE0CD5D" w14:textId="77777777" w:rsidR="000438BC" w:rsidRPr="00A27489" w:rsidRDefault="000438BC" w:rsidP="00B63734">
            <w:pPr>
              <w:ind w:right="-674" w:firstLine="33"/>
              <w:rPr>
                <w:rFonts w:cs="Noto Sans"/>
                <w:sz w:val="16"/>
                <w:szCs w:val="16"/>
              </w:rPr>
            </w:pPr>
            <w:r w:rsidRPr="00A27489">
              <w:rPr>
                <w:rFonts w:cs="Noto Sans"/>
                <w:sz w:val="16"/>
                <w:szCs w:val="16"/>
              </w:rPr>
              <w:t>Fecha</w:t>
            </w:r>
          </w:p>
        </w:tc>
        <w:tc>
          <w:tcPr>
            <w:tcW w:w="3289" w:type="pct"/>
          </w:tcPr>
          <w:p w14:paraId="4733294C" w14:textId="77777777" w:rsidR="000438BC" w:rsidRPr="00A27489" w:rsidRDefault="000438BC" w:rsidP="00B63734">
            <w:pPr>
              <w:ind w:left="114" w:right="-8" w:hanging="27"/>
              <w:rPr>
                <w:rFonts w:cs="Noto Sans"/>
                <w:sz w:val="16"/>
                <w:szCs w:val="16"/>
              </w:rPr>
            </w:pPr>
            <w:r w:rsidRPr="00A27489">
              <w:rPr>
                <w:rFonts w:cs="Noto Sans"/>
                <w:sz w:val="16"/>
                <w:szCs w:val="16"/>
              </w:rPr>
              <w:t>Fecha de inicio y termino de capacitación, según sea el caso de cada categoría</w:t>
            </w:r>
          </w:p>
        </w:tc>
      </w:tr>
      <w:tr w:rsidR="000438BC" w:rsidRPr="00A27489" w14:paraId="3E79CCC1" w14:textId="77777777" w:rsidTr="00B63734">
        <w:tc>
          <w:tcPr>
            <w:tcW w:w="300" w:type="pct"/>
          </w:tcPr>
          <w:p w14:paraId="51AC2D74" w14:textId="77777777" w:rsidR="000438BC" w:rsidRPr="00A27489" w:rsidRDefault="000438BC" w:rsidP="00B63734">
            <w:pPr>
              <w:ind w:right="-674" w:hanging="494"/>
              <w:jc w:val="center"/>
              <w:rPr>
                <w:rFonts w:cs="Noto Sans"/>
                <w:sz w:val="16"/>
                <w:szCs w:val="16"/>
              </w:rPr>
            </w:pPr>
            <w:r w:rsidRPr="00A27489">
              <w:rPr>
                <w:rFonts w:cs="Noto Sans"/>
                <w:sz w:val="16"/>
                <w:szCs w:val="16"/>
              </w:rPr>
              <w:t>16</w:t>
            </w:r>
          </w:p>
        </w:tc>
        <w:tc>
          <w:tcPr>
            <w:tcW w:w="1411" w:type="pct"/>
          </w:tcPr>
          <w:p w14:paraId="5558A430" w14:textId="77777777" w:rsidR="000438BC" w:rsidRPr="00A27489" w:rsidRDefault="000438BC" w:rsidP="00B63734">
            <w:pPr>
              <w:ind w:right="-674" w:firstLine="33"/>
              <w:rPr>
                <w:rFonts w:cs="Noto Sans"/>
                <w:sz w:val="16"/>
                <w:szCs w:val="16"/>
              </w:rPr>
            </w:pPr>
            <w:r w:rsidRPr="00A27489">
              <w:rPr>
                <w:rFonts w:cs="Noto Sans"/>
                <w:sz w:val="16"/>
                <w:szCs w:val="16"/>
              </w:rPr>
              <w:t>Título</w:t>
            </w:r>
          </w:p>
        </w:tc>
        <w:tc>
          <w:tcPr>
            <w:tcW w:w="3289" w:type="pct"/>
          </w:tcPr>
          <w:p w14:paraId="449FB89A" w14:textId="77777777" w:rsidR="000438BC" w:rsidRPr="00A27489" w:rsidRDefault="000438BC" w:rsidP="00B63734">
            <w:pPr>
              <w:ind w:left="114" w:right="-8" w:hanging="27"/>
              <w:rPr>
                <w:rFonts w:cs="Noto Sans"/>
                <w:sz w:val="16"/>
                <w:szCs w:val="16"/>
              </w:rPr>
            </w:pPr>
            <w:r w:rsidRPr="00A27489">
              <w:rPr>
                <w:rFonts w:cs="Noto Sans"/>
                <w:sz w:val="16"/>
                <w:szCs w:val="16"/>
              </w:rPr>
              <w:t>Nombre del manual, el cual generalmente coincide con el nombre del equipo para el cual fue diseñado</w:t>
            </w:r>
          </w:p>
        </w:tc>
      </w:tr>
      <w:tr w:rsidR="000438BC" w:rsidRPr="00A27489" w14:paraId="7E60E41C" w14:textId="77777777" w:rsidTr="00B63734">
        <w:tc>
          <w:tcPr>
            <w:tcW w:w="300" w:type="pct"/>
          </w:tcPr>
          <w:p w14:paraId="61B0D5AA" w14:textId="77777777" w:rsidR="000438BC" w:rsidRPr="00A27489" w:rsidRDefault="000438BC" w:rsidP="00B63734">
            <w:pPr>
              <w:ind w:right="-674" w:hanging="494"/>
              <w:jc w:val="center"/>
              <w:rPr>
                <w:rFonts w:cs="Noto Sans"/>
                <w:sz w:val="16"/>
                <w:szCs w:val="16"/>
              </w:rPr>
            </w:pPr>
            <w:r w:rsidRPr="00A27489">
              <w:rPr>
                <w:rFonts w:cs="Noto Sans"/>
                <w:sz w:val="16"/>
                <w:szCs w:val="16"/>
              </w:rPr>
              <w:t>17</w:t>
            </w:r>
          </w:p>
        </w:tc>
        <w:tc>
          <w:tcPr>
            <w:tcW w:w="1411" w:type="pct"/>
          </w:tcPr>
          <w:p w14:paraId="5801B485" w14:textId="77777777" w:rsidR="000438BC" w:rsidRPr="00A27489" w:rsidRDefault="000438BC" w:rsidP="00B63734">
            <w:pPr>
              <w:ind w:right="-674" w:firstLine="33"/>
              <w:rPr>
                <w:rFonts w:cs="Noto Sans"/>
                <w:sz w:val="16"/>
                <w:szCs w:val="16"/>
              </w:rPr>
            </w:pPr>
            <w:r w:rsidRPr="00A27489">
              <w:rPr>
                <w:rFonts w:cs="Noto Sans"/>
                <w:sz w:val="16"/>
                <w:szCs w:val="16"/>
              </w:rPr>
              <w:t>Referencia</w:t>
            </w:r>
          </w:p>
        </w:tc>
        <w:tc>
          <w:tcPr>
            <w:tcW w:w="3289" w:type="pct"/>
          </w:tcPr>
          <w:p w14:paraId="54774362" w14:textId="77777777" w:rsidR="000438BC" w:rsidRPr="00A27489" w:rsidRDefault="000438BC" w:rsidP="00B63734">
            <w:pPr>
              <w:ind w:left="114" w:right="-8" w:hanging="27"/>
              <w:rPr>
                <w:rFonts w:cs="Noto Sans"/>
                <w:sz w:val="16"/>
                <w:szCs w:val="16"/>
              </w:rPr>
            </w:pPr>
            <w:r w:rsidRPr="00A27489">
              <w:rPr>
                <w:rFonts w:cs="Noto Sans"/>
                <w:sz w:val="16"/>
                <w:szCs w:val="16"/>
              </w:rPr>
              <w:t>Número que otorga el fabricante al manual</w:t>
            </w:r>
          </w:p>
        </w:tc>
      </w:tr>
      <w:tr w:rsidR="000438BC" w:rsidRPr="00A27489" w14:paraId="5968A4EC" w14:textId="77777777" w:rsidTr="00B63734">
        <w:tc>
          <w:tcPr>
            <w:tcW w:w="300" w:type="pct"/>
          </w:tcPr>
          <w:p w14:paraId="661BFA62" w14:textId="77777777" w:rsidR="000438BC" w:rsidRPr="00A27489" w:rsidRDefault="000438BC" w:rsidP="00B63734">
            <w:pPr>
              <w:ind w:right="-674" w:hanging="494"/>
              <w:jc w:val="center"/>
              <w:rPr>
                <w:rFonts w:cs="Noto Sans"/>
                <w:sz w:val="16"/>
                <w:szCs w:val="16"/>
              </w:rPr>
            </w:pPr>
            <w:r w:rsidRPr="00A27489">
              <w:rPr>
                <w:rFonts w:cs="Noto Sans"/>
                <w:sz w:val="16"/>
                <w:szCs w:val="16"/>
              </w:rPr>
              <w:t>18</w:t>
            </w:r>
          </w:p>
        </w:tc>
        <w:tc>
          <w:tcPr>
            <w:tcW w:w="1411" w:type="pct"/>
          </w:tcPr>
          <w:p w14:paraId="5A617750" w14:textId="77777777" w:rsidR="000438BC" w:rsidRPr="00A27489" w:rsidRDefault="000438BC" w:rsidP="00B63734">
            <w:pPr>
              <w:ind w:right="-674" w:firstLine="33"/>
              <w:rPr>
                <w:rFonts w:cs="Noto Sans"/>
                <w:sz w:val="16"/>
                <w:szCs w:val="16"/>
              </w:rPr>
            </w:pPr>
            <w:r w:rsidRPr="00A27489">
              <w:rPr>
                <w:rFonts w:cs="Noto Sans"/>
                <w:sz w:val="16"/>
                <w:szCs w:val="16"/>
              </w:rPr>
              <w:t>Anexos</w:t>
            </w:r>
          </w:p>
        </w:tc>
        <w:tc>
          <w:tcPr>
            <w:tcW w:w="3289" w:type="pct"/>
          </w:tcPr>
          <w:p w14:paraId="682B1F9C" w14:textId="77777777" w:rsidR="000438BC" w:rsidRPr="00A27489" w:rsidRDefault="000438BC" w:rsidP="00B63734">
            <w:pPr>
              <w:ind w:left="114" w:right="-8" w:hanging="27"/>
              <w:rPr>
                <w:rFonts w:cs="Noto Sans"/>
                <w:sz w:val="16"/>
                <w:szCs w:val="16"/>
              </w:rPr>
            </w:pPr>
            <w:r w:rsidRPr="00A27489">
              <w:rPr>
                <w:rFonts w:cs="Noto Sans"/>
                <w:sz w:val="16"/>
                <w:szCs w:val="16"/>
              </w:rPr>
              <w:t>Número de anexos (en caso de que el manual cuente con ellos)</w:t>
            </w:r>
          </w:p>
        </w:tc>
      </w:tr>
      <w:tr w:rsidR="000438BC" w:rsidRPr="00A27489" w14:paraId="017CFFE5" w14:textId="77777777" w:rsidTr="00B63734">
        <w:tc>
          <w:tcPr>
            <w:tcW w:w="300" w:type="pct"/>
          </w:tcPr>
          <w:p w14:paraId="1E8BD83D" w14:textId="77777777" w:rsidR="000438BC" w:rsidRPr="00A27489" w:rsidRDefault="000438BC" w:rsidP="00B63734">
            <w:pPr>
              <w:ind w:right="-674" w:hanging="494"/>
              <w:jc w:val="center"/>
              <w:rPr>
                <w:rFonts w:cs="Noto Sans"/>
                <w:sz w:val="16"/>
                <w:szCs w:val="16"/>
              </w:rPr>
            </w:pPr>
            <w:r w:rsidRPr="00A27489">
              <w:rPr>
                <w:rFonts w:cs="Noto Sans"/>
                <w:sz w:val="16"/>
                <w:szCs w:val="16"/>
              </w:rPr>
              <w:t>19</w:t>
            </w:r>
          </w:p>
        </w:tc>
        <w:tc>
          <w:tcPr>
            <w:tcW w:w="1411" w:type="pct"/>
          </w:tcPr>
          <w:p w14:paraId="75F36237" w14:textId="77777777" w:rsidR="000438BC" w:rsidRPr="00A27489" w:rsidRDefault="000438BC" w:rsidP="00B63734">
            <w:pPr>
              <w:ind w:right="-674" w:firstLine="33"/>
              <w:rPr>
                <w:rFonts w:cs="Noto Sans"/>
                <w:sz w:val="16"/>
                <w:szCs w:val="16"/>
              </w:rPr>
            </w:pPr>
            <w:r w:rsidRPr="00A27489">
              <w:rPr>
                <w:rFonts w:cs="Noto Sans"/>
                <w:sz w:val="16"/>
                <w:szCs w:val="16"/>
              </w:rPr>
              <w:t>Tipo</w:t>
            </w:r>
          </w:p>
        </w:tc>
        <w:tc>
          <w:tcPr>
            <w:tcW w:w="3289" w:type="pct"/>
          </w:tcPr>
          <w:p w14:paraId="150BD1D1" w14:textId="77777777" w:rsidR="000438BC" w:rsidRPr="00A27489" w:rsidRDefault="000438BC" w:rsidP="00B63734">
            <w:pPr>
              <w:ind w:left="114" w:right="-8" w:hanging="27"/>
              <w:rPr>
                <w:rFonts w:cs="Noto Sans"/>
                <w:sz w:val="16"/>
                <w:szCs w:val="16"/>
              </w:rPr>
            </w:pPr>
            <w:r w:rsidRPr="00A27489">
              <w:rPr>
                <w:rFonts w:cs="Noto Sans"/>
                <w:sz w:val="16"/>
                <w:szCs w:val="16"/>
              </w:rPr>
              <w:t>Especificar a quien va dirigido el manual, por ejemplo: usuario, área médica o administrativa, servicio, mantenimiento, lista de partes, diagramas, etc.</w:t>
            </w:r>
          </w:p>
        </w:tc>
      </w:tr>
      <w:tr w:rsidR="000438BC" w:rsidRPr="00A27489" w14:paraId="700E505A" w14:textId="77777777" w:rsidTr="00B63734">
        <w:tc>
          <w:tcPr>
            <w:tcW w:w="300" w:type="pct"/>
          </w:tcPr>
          <w:p w14:paraId="337193D0" w14:textId="77777777" w:rsidR="000438BC" w:rsidRPr="00A27489" w:rsidRDefault="000438BC" w:rsidP="00B63734">
            <w:pPr>
              <w:ind w:right="-674" w:hanging="494"/>
              <w:jc w:val="center"/>
              <w:rPr>
                <w:rFonts w:cs="Noto Sans"/>
                <w:sz w:val="16"/>
                <w:szCs w:val="16"/>
              </w:rPr>
            </w:pPr>
            <w:r w:rsidRPr="00A27489">
              <w:rPr>
                <w:rFonts w:cs="Noto Sans"/>
                <w:sz w:val="16"/>
                <w:szCs w:val="16"/>
              </w:rPr>
              <w:t>20</w:t>
            </w:r>
          </w:p>
        </w:tc>
        <w:tc>
          <w:tcPr>
            <w:tcW w:w="1411" w:type="pct"/>
          </w:tcPr>
          <w:p w14:paraId="27405F11" w14:textId="77777777" w:rsidR="000438BC" w:rsidRPr="00A27489" w:rsidRDefault="000438BC" w:rsidP="00B63734">
            <w:pPr>
              <w:ind w:right="-674" w:firstLine="33"/>
              <w:rPr>
                <w:rFonts w:cs="Noto Sans"/>
                <w:sz w:val="16"/>
                <w:szCs w:val="16"/>
              </w:rPr>
            </w:pPr>
            <w:r w:rsidRPr="00A27489">
              <w:rPr>
                <w:rFonts w:cs="Noto Sans"/>
                <w:sz w:val="16"/>
                <w:szCs w:val="16"/>
              </w:rPr>
              <w:t>Idioma</w:t>
            </w:r>
          </w:p>
        </w:tc>
        <w:tc>
          <w:tcPr>
            <w:tcW w:w="3289" w:type="pct"/>
          </w:tcPr>
          <w:p w14:paraId="6B8BDF9C" w14:textId="77777777" w:rsidR="000438BC" w:rsidRPr="00A27489" w:rsidRDefault="000438BC" w:rsidP="00B63734">
            <w:pPr>
              <w:ind w:left="114" w:right="-8" w:hanging="27"/>
              <w:rPr>
                <w:rFonts w:cs="Noto Sans"/>
                <w:sz w:val="16"/>
                <w:szCs w:val="16"/>
              </w:rPr>
            </w:pPr>
            <w:r w:rsidRPr="00A27489">
              <w:rPr>
                <w:rFonts w:cs="Noto Sans"/>
                <w:sz w:val="16"/>
                <w:szCs w:val="16"/>
              </w:rPr>
              <w:t>Especificar el(los) idiomas del manual, por ejemplo: español, inglés y francés, etc.</w:t>
            </w:r>
          </w:p>
        </w:tc>
      </w:tr>
      <w:tr w:rsidR="000438BC" w:rsidRPr="00A27489" w14:paraId="3DBBD366" w14:textId="77777777" w:rsidTr="00B63734">
        <w:tc>
          <w:tcPr>
            <w:tcW w:w="300" w:type="pct"/>
          </w:tcPr>
          <w:p w14:paraId="702D8BD9" w14:textId="77777777" w:rsidR="000438BC" w:rsidRPr="00A27489" w:rsidRDefault="000438BC" w:rsidP="00B63734">
            <w:pPr>
              <w:ind w:right="-674" w:hanging="494"/>
              <w:jc w:val="center"/>
              <w:rPr>
                <w:rFonts w:cs="Noto Sans"/>
                <w:sz w:val="16"/>
                <w:szCs w:val="16"/>
              </w:rPr>
            </w:pPr>
            <w:r w:rsidRPr="00A27489">
              <w:rPr>
                <w:rFonts w:cs="Noto Sans"/>
                <w:sz w:val="16"/>
                <w:szCs w:val="16"/>
              </w:rPr>
              <w:t>21</w:t>
            </w:r>
          </w:p>
        </w:tc>
        <w:tc>
          <w:tcPr>
            <w:tcW w:w="1411" w:type="pct"/>
          </w:tcPr>
          <w:p w14:paraId="1E5AE71D" w14:textId="77777777" w:rsidR="000438BC" w:rsidRPr="00A27489" w:rsidRDefault="000438BC" w:rsidP="00B63734">
            <w:pPr>
              <w:ind w:right="-674" w:firstLine="33"/>
              <w:rPr>
                <w:rFonts w:cs="Noto Sans"/>
                <w:sz w:val="16"/>
                <w:szCs w:val="16"/>
              </w:rPr>
            </w:pPr>
            <w:r w:rsidRPr="00A27489">
              <w:rPr>
                <w:rFonts w:cs="Noto Sans"/>
                <w:sz w:val="16"/>
                <w:szCs w:val="16"/>
              </w:rPr>
              <w:t>Responsable de Ingeniería Biomédica</w:t>
            </w:r>
          </w:p>
          <w:p w14:paraId="206110F0" w14:textId="77777777" w:rsidR="000438BC" w:rsidRPr="00A27489" w:rsidRDefault="000438BC" w:rsidP="00B63734">
            <w:pPr>
              <w:ind w:right="-674" w:firstLine="33"/>
              <w:rPr>
                <w:rFonts w:cs="Noto Sans"/>
                <w:sz w:val="16"/>
                <w:szCs w:val="16"/>
              </w:rPr>
            </w:pPr>
            <w:r w:rsidRPr="00A27489">
              <w:rPr>
                <w:rFonts w:cs="Noto Sans"/>
                <w:sz w:val="16"/>
                <w:szCs w:val="16"/>
              </w:rPr>
              <w:t>(en caso de ser requerido)</w:t>
            </w:r>
          </w:p>
        </w:tc>
        <w:tc>
          <w:tcPr>
            <w:tcW w:w="3289" w:type="pct"/>
          </w:tcPr>
          <w:p w14:paraId="46D39304" w14:textId="77777777" w:rsidR="000438BC" w:rsidRPr="00A27489" w:rsidRDefault="000438BC" w:rsidP="00B63734">
            <w:pPr>
              <w:ind w:right="-8"/>
              <w:rPr>
                <w:rFonts w:cs="Noto Sans"/>
                <w:sz w:val="16"/>
                <w:szCs w:val="16"/>
              </w:rPr>
            </w:pPr>
            <w:r w:rsidRPr="00A27489">
              <w:rPr>
                <w:rFonts w:cs="Noto Sans"/>
                <w:sz w:val="16"/>
                <w:szCs w:val="16"/>
              </w:rPr>
              <w:t>Se convocará al responsable de Ingeniería Biomédica en caso de requerir asesoría técnica especializada</w:t>
            </w:r>
          </w:p>
        </w:tc>
      </w:tr>
    </w:tbl>
    <w:p w14:paraId="69A9CCD0" w14:textId="77777777" w:rsidR="000438BC" w:rsidRPr="00A27489" w:rsidRDefault="000438BC" w:rsidP="000438BC">
      <w:pPr>
        <w:ind w:right="-13" w:hanging="576"/>
        <w:jc w:val="center"/>
        <w:rPr>
          <w:rFonts w:ascii="Montserrat" w:eastAsia="Times New Roman" w:hAnsi="Montserrat" w:cs="Arial"/>
          <w:b/>
          <w:sz w:val="16"/>
          <w:szCs w:val="16"/>
          <w:lang w:eastAsia="ar-SA"/>
        </w:rPr>
      </w:pPr>
    </w:p>
    <w:p w14:paraId="322342D2" w14:textId="77777777" w:rsidR="000438BC" w:rsidRPr="00A27489" w:rsidRDefault="000438BC" w:rsidP="000438BC">
      <w:pPr>
        <w:ind w:right="-13" w:hanging="576"/>
        <w:rPr>
          <w:rFonts w:ascii="Geomanist" w:hAnsi="Geomanist"/>
          <w:sz w:val="16"/>
          <w:szCs w:val="16"/>
        </w:rPr>
      </w:pPr>
    </w:p>
    <w:p w14:paraId="0DC7446A" w14:textId="77777777" w:rsidR="000438BC" w:rsidRPr="00A27489" w:rsidRDefault="000438BC" w:rsidP="000438BC">
      <w:pPr>
        <w:ind w:right="-13" w:hanging="576"/>
        <w:rPr>
          <w:rFonts w:ascii="Geomanist" w:hAnsi="Geomanist"/>
          <w:sz w:val="16"/>
          <w:szCs w:val="16"/>
        </w:rPr>
      </w:pPr>
    </w:p>
    <w:p w14:paraId="30984CFB" w14:textId="77777777" w:rsidR="000438BC" w:rsidRPr="00A27489" w:rsidRDefault="000438BC" w:rsidP="000438BC">
      <w:pPr>
        <w:ind w:right="-13" w:hanging="576"/>
        <w:rPr>
          <w:rFonts w:ascii="Geomanist" w:hAnsi="Geomanist"/>
          <w:sz w:val="16"/>
          <w:szCs w:val="16"/>
        </w:rPr>
      </w:pPr>
    </w:p>
    <w:p w14:paraId="5DCE150B" w14:textId="77777777" w:rsidR="000438BC" w:rsidRPr="00A27489" w:rsidRDefault="000438BC" w:rsidP="000438BC">
      <w:pPr>
        <w:ind w:right="-13" w:hanging="576"/>
        <w:rPr>
          <w:rFonts w:ascii="Geomanist" w:hAnsi="Geomanist"/>
          <w:sz w:val="16"/>
          <w:szCs w:val="16"/>
        </w:rPr>
      </w:pPr>
    </w:p>
    <w:p w14:paraId="460A3B5C" w14:textId="77777777" w:rsidR="000438BC" w:rsidRPr="00A27489" w:rsidRDefault="000438BC" w:rsidP="000438BC">
      <w:pPr>
        <w:ind w:right="-13" w:hanging="576"/>
        <w:rPr>
          <w:rFonts w:ascii="Geomanist" w:hAnsi="Geomanist"/>
          <w:sz w:val="16"/>
          <w:szCs w:val="16"/>
        </w:rPr>
      </w:pPr>
    </w:p>
    <w:p w14:paraId="119415A3" w14:textId="77777777" w:rsidR="000438BC" w:rsidRPr="00A27489" w:rsidRDefault="000438BC" w:rsidP="000438BC">
      <w:pPr>
        <w:ind w:right="-13" w:hanging="576"/>
        <w:rPr>
          <w:rFonts w:ascii="Geomanist" w:hAnsi="Geomanist"/>
          <w:sz w:val="16"/>
          <w:szCs w:val="16"/>
        </w:rPr>
      </w:pPr>
    </w:p>
    <w:p w14:paraId="790EC030" w14:textId="77777777" w:rsidR="000438BC" w:rsidRPr="00A27489" w:rsidRDefault="000438BC" w:rsidP="000438BC">
      <w:pPr>
        <w:ind w:right="-13" w:hanging="576"/>
        <w:rPr>
          <w:rFonts w:ascii="Geomanist" w:hAnsi="Geomanist"/>
          <w:sz w:val="16"/>
          <w:szCs w:val="16"/>
        </w:rPr>
      </w:pPr>
    </w:p>
    <w:p w14:paraId="45EFF78F" w14:textId="77777777" w:rsidR="000438BC" w:rsidRDefault="000438BC" w:rsidP="000438BC">
      <w:pPr>
        <w:ind w:right="-13" w:hanging="576"/>
        <w:rPr>
          <w:rFonts w:ascii="Geomanist" w:hAnsi="Geomanist"/>
          <w:sz w:val="16"/>
          <w:szCs w:val="16"/>
        </w:rPr>
      </w:pPr>
    </w:p>
    <w:p w14:paraId="21F9082F" w14:textId="77777777" w:rsidR="000438BC" w:rsidRDefault="000438BC" w:rsidP="000438BC">
      <w:pPr>
        <w:ind w:right="-13" w:hanging="576"/>
        <w:rPr>
          <w:rFonts w:ascii="Geomanist" w:hAnsi="Geomanist"/>
          <w:sz w:val="16"/>
          <w:szCs w:val="16"/>
        </w:rPr>
      </w:pPr>
    </w:p>
    <w:p w14:paraId="69BBC7BE" w14:textId="77777777" w:rsidR="000438BC" w:rsidRDefault="000438BC" w:rsidP="000438BC">
      <w:pPr>
        <w:ind w:right="-13" w:hanging="576"/>
        <w:rPr>
          <w:rFonts w:ascii="Geomanist" w:hAnsi="Geomanist"/>
          <w:sz w:val="16"/>
          <w:szCs w:val="16"/>
        </w:rPr>
      </w:pPr>
    </w:p>
    <w:p w14:paraId="63EAA79A" w14:textId="77777777" w:rsidR="000438BC" w:rsidRDefault="000438BC" w:rsidP="000438BC">
      <w:pPr>
        <w:ind w:right="-13" w:hanging="576"/>
        <w:rPr>
          <w:rFonts w:ascii="Geomanist" w:hAnsi="Geomanist"/>
          <w:sz w:val="16"/>
          <w:szCs w:val="16"/>
        </w:rPr>
      </w:pPr>
    </w:p>
    <w:p w14:paraId="3C2CA825" w14:textId="77777777" w:rsidR="000438BC" w:rsidRDefault="000438BC" w:rsidP="000438BC">
      <w:pPr>
        <w:ind w:right="-13" w:hanging="576"/>
        <w:rPr>
          <w:rFonts w:ascii="Geomanist" w:hAnsi="Geomanist"/>
          <w:sz w:val="16"/>
          <w:szCs w:val="16"/>
        </w:rPr>
      </w:pPr>
    </w:p>
    <w:p w14:paraId="183B6E2F" w14:textId="77777777" w:rsidR="000438BC" w:rsidRDefault="000438BC" w:rsidP="000438BC">
      <w:pPr>
        <w:ind w:right="-13" w:hanging="576"/>
        <w:rPr>
          <w:rFonts w:ascii="Geomanist" w:hAnsi="Geomanist"/>
          <w:sz w:val="16"/>
          <w:szCs w:val="16"/>
        </w:rPr>
      </w:pPr>
    </w:p>
    <w:p w14:paraId="3AFEB347" w14:textId="77777777" w:rsidR="000438BC" w:rsidRDefault="000438BC" w:rsidP="000438BC">
      <w:pPr>
        <w:ind w:right="-13" w:hanging="576"/>
        <w:rPr>
          <w:rFonts w:ascii="Geomanist" w:hAnsi="Geomanist"/>
          <w:sz w:val="16"/>
          <w:szCs w:val="16"/>
        </w:rPr>
      </w:pPr>
    </w:p>
    <w:p w14:paraId="58307918" w14:textId="77777777" w:rsidR="000438BC" w:rsidRDefault="000438BC" w:rsidP="000438BC">
      <w:pPr>
        <w:ind w:right="-13" w:hanging="576"/>
        <w:rPr>
          <w:rFonts w:ascii="Geomanist" w:hAnsi="Geomanist"/>
          <w:sz w:val="16"/>
          <w:szCs w:val="16"/>
        </w:rPr>
      </w:pPr>
    </w:p>
    <w:p w14:paraId="56A26070" w14:textId="77777777" w:rsidR="000438BC" w:rsidRDefault="000438BC" w:rsidP="000438BC">
      <w:pPr>
        <w:ind w:right="-13" w:hanging="576"/>
        <w:rPr>
          <w:rFonts w:ascii="Geomanist" w:hAnsi="Geomanist"/>
          <w:sz w:val="16"/>
          <w:szCs w:val="16"/>
        </w:rPr>
      </w:pPr>
    </w:p>
    <w:p w14:paraId="2E5A96E9" w14:textId="77777777" w:rsidR="000438BC" w:rsidRDefault="000438BC" w:rsidP="000438BC">
      <w:pPr>
        <w:ind w:right="-13" w:hanging="576"/>
        <w:rPr>
          <w:rFonts w:ascii="Geomanist" w:hAnsi="Geomanist"/>
          <w:sz w:val="16"/>
          <w:szCs w:val="16"/>
        </w:rPr>
      </w:pPr>
    </w:p>
    <w:p w14:paraId="645C2389" w14:textId="77777777" w:rsidR="000438BC" w:rsidRDefault="000438BC" w:rsidP="000438BC">
      <w:pPr>
        <w:ind w:right="-13" w:hanging="576"/>
        <w:rPr>
          <w:rFonts w:ascii="Geomanist" w:hAnsi="Geomanist"/>
          <w:sz w:val="16"/>
          <w:szCs w:val="16"/>
        </w:rPr>
      </w:pPr>
    </w:p>
    <w:p w14:paraId="3DCC3621" w14:textId="77777777" w:rsidR="000438BC" w:rsidRDefault="000438BC" w:rsidP="000438BC">
      <w:pPr>
        <w:ind w:right="-13" w:hanging="576"/>
        <w:rPr>
          <w:rFonts w:ascii="Geomanist" w:hAnsi="Geomanist"/>
          <w:sz w:val="16"/>
          <w:szCs w:val="16"/>
        </w:rPr>
      </w:pPr>
    </w:p>
    <w:p w14:paraId="5E457763" w14:textId="77777777" w:rsidR="000438BC" w:rsidRDefault="000438BC" w:rsidP="000438BC">
      <w:pPr>
        <w:ind w:right="-13" w:hanging="576"/>
        <w:rPr>
          <w:rFonts w:ascii="Geomanist" w:hAnsi="Geomanist"/>
          <w:sz w:val="16"/>
          <w:szCs w:val="16"/>
        </w:rPr>
      </w:pPr>
    </w:p>
    <w:p w14:paraId="2A020448" w14:textId="77777777" w:rsidR="000438BC" w:rsidRDefault="000438BC" w:rsidP="000438BC">
      <w:pPr>
        <w:ind w:right="-13" w:hanging="576"/>
        <w:rPr>
          <w:rFonts w:ascii="Geomanist" w:hAnsi="Geomanist"/>
          <w:sz w:val="16"/>
          <w:szCs w:val="16"/>
        </w:rPr>
      </w:pPr>
    </w:p>
    <w:p w14:paraId="2A6B068A" w14:textId="77777777" w:rsidR="000438BC" w:rsidRDefault="000438BC" w:rsidP="000438BC">
      <w:pPr>
        <w:ind w:right="-13" w:hanging="576"/>
        <w:rPr>
          <w:rFonts w:ascii="Geomanist" w:hAnsi="Geomanist"/>
          <w:sz w:val="16"/>
          <w:szCs w:val="16"/>
        </w:rPr>
      </w:pPr>
    </w:p>
    <w:p w14:paraId="66E6A170" w14:textId="77777777" w:rsidR="000438BC" w:rsidRDefault="000438BC" w:rsidP="000438BC">
      <w:pPr>
        <w:ind w:right="-13" w:hanging="576"/>
        <w:rPr>
          <w:rFonts w:ascii="Geomanist" w:hAnsi="Geomanist"/>
          <w:sz w:val="16"/>
          <w:szCs w:val="16"/>
        </w:rPr>
      </w:pPr>
    </w:p>
    <w:p w14:paraId="38CC4691" w14:textId="77777777" w:rsidR="000438BC" w:rsidRDefault="000438BC" w:rsidP="000438BC">
      <w:pPr>
        <w:ind w:right="-13" w:hanging="576"/>
        <w:rPr>
          <w:rFonts w:ascii="Geomanist" w:hAnsi="Geomanist"/>
          <w:sz w:val="16"/>
          <w:szCs w:val="16"/>
        </w:rPr>
      </w:pPr>
    </w:p>
    <w:p w14:paraId="0FBBEC57" w14:textId="77777777" w:rsidR="000438BC" w:rsidRDefault="000438BC" w:rsidP="000438BC">
      <w:pPr>
        <w:ind w:right="-13" w:hanging="576"/>
        <w:rPr>
          <w:rFonts w:ascii="Geomanist" w:hAnsi="Geomanist"/>
          <w:sz w:val="16"/>
          <w:szCs w:val="16"/>
        </w:rPr>
      </w:pPr>
    </w:p>
    <w:p w14:paraId="795FAC28" w14:textId="77777777" w:rsidR="000438BC" w:rsidRPr="00A27489" w:rsidRDefault="000438BC" w:rsidP="000438BC">
      <w:pPr>
        <w:ind w:right="-13" w:hanging="576"/>
        <w:rPr>
          <w:rFonts w:ascii="Geomanist" w:hAnsi="Geomanist"/>
          <w:sz w:val="16"/>
          <w:szCs w:val="16"/>
        </w:rPr>
      </w:pPr>
    </w:p>
    <w:p w14:paraId="665C733D" w14:textId="77777777" w:rsidR="000438BC" w:rsidRPr="00A27489" w:rsidRDefault="000438BC" w:rsidP="000438BC">
      <w:pPr>
        <w:ind w:right="-13" w:hanging="576"/>
        <w:rPr>
          <w:rFonts w:ascii="Geomanist" w:hAnsi="Geomanist"/>
          <w:sz w:val="16"/>
          <w:szCs w:val="16"/>
        </w:rPr>
      </w:pPr>
    </w:p>
    <w:p w14:paraId="03BDDCFB" w14:textId="77777777" w:rsidR="000438BC" w:rsidRPr="00A27489" w:rsidRDefault="000438BC" w:rsidP="000438BC">
      <w:pPr>
        <w:ind w:right="-13"/>
        <w:rPr>
          <w:rFonts w:ascii="Geomanist" w:hAnsi="Geomanist"/>
          <w:sz w:val="16"/>
          <w:szCs w:val="16"/>
        </w:rPr>
      </w:pPr>
    </w:p>
    <w:p w14:paraId="25D3394A" w14:textId="77777777" w:rsidR="000438BC" w:rsidRPr="00A27489" w:rsidRDefault="000438BC" w:rsidP="000438BC">
      <w:pPr>
        <w:ind w:right="-13"/>
        <w:jc w:val="center"/>
        <w:rPr>
          <w:rFonts w:cs="Noto Sans"/>
          <w:b/>
          <w:iCs/>
          <w:sz w:val="16"/>
          <w:szCs w:val="16"/>
        </w:rPr>
      </w:pPr>
      <w:r w:rsidRPr="00A27489">
        <w:rPr>
          <w:rFonts w:cs="Noto Sans"/>
          <w:b/>
          <w:iCs/>
          <w:sz w:val="16"/>
          <w:szCs w:val="16"/>
        </w:rPr>
        <w:lastRenderedPageBreak/>
        <w:t>Anexo 4.4</w:t>
      </w:r>
    </w:p>
    <w:p w14:paraId="334996E3" w14:textId="77777777" w:rsidR="000438BC" w:rsidRPr="00A27489" w:rsidRDefault="000438BC" w:rsidP="000438BC">
      <w:pPr>
        <w:ind w:right="-13"/>
        <w:jc w:val="center"/>
        <w:rPr>
          <w:rFonts w:cs="Noto Sans"/>
          <w:b/>
          <w:iCs/>
          <w:sz w:val="16"/>
          <w:szCs w:val="16"/>
        </w:rPr>
      </w:pPr>
      <w:r w:rsidRPr="00A27489">
        <w:rPr>
          <w:rFonts w:cs="Noto Sans"/>
          <w:b/>
          <w:iCs/>
          <w:sz w:val="16"/>
          <w:szCs w:val="16"/>
        </w:rPr>
        <w:t xml:space="preserve">Acta Administrativa Circunstanciada de Rechazo de Bienes de Inversión  </w:t>
      </w:r>
    </w:p>
    <w:p w14:paraId="292E557D" w14:textId="77777777" w:rsidR="000438BC" w:rsidRPr="00A27489" w:rsidRDefault="000438BC" w:rsidP="000438BC">
      <w:pPr>
        <w:ind w:right="-13"/>
        <w:jc w:val="center"/>
        <w:rPr>
          <w:rFonts w:cs="Noto Sans"/>
          <w:b/>
          <w:sz w:val="16"/>
          <w:szCs w:val="16"/>
          <w:u w:val="single"/>
        </w:rPr>
      </w:pPr>
    </w:p>
    <w:p w14:paraId="719259C6" w14:textId="77777777" w:rsidR="000438BC" w:rsidRPr="00A27489" w:rsidRDefault="000438BC" w:rsidP="000438BC">
      <w:pPr>
        <w:pStyle w:val="Encabezado"/>
        <w:ind w:right="-13"/>
        <w:jc w:val="right"/>
        <w:rPr>
          <w:rFonts w:ascii="Noto Sans" w:hAnsi="Noto Sans" w:cs="Noto Sans"/>
          <w:sz w:val="16"/>
          <w:szCs w:val="16"/>
        </w:rPr>
      </w:pPr>
      <w:r w:rsidRPr="00A27489">
        <w:rPr>
          <w:rFonts w:ascii="Noto Sans" w:hAnsi="Noto Sans" w:cs="Noto Sans"/>
          <w:sz w:val="16"/>
          <w:szCs w:val="16"/>
        </w:rPr>
        <w:t>Hoja ___ de ___</w:t>
      </w:r>
    </w:p>
    <w:p w14:paraId="168AF812" w14:textId="77777777" w:rsidR="000438BC" w:rsidRPr="00A27489" w:rsidRDefault="000438BC" w:rsidP="000438BC">
      <w:pPr>
        <w:ind w:right="-13"/>
        <w:rPr>
          <w:rFonts w:cs="Noto Sans"/>
          <w:sz w:val="16"/>
          <w:szCs w:val="16"/>
        </w:rPr>
      </w:pPr>
    </w:p>
    <w:p w14:paraId="6C5B76D2" w14:textId="77777777" w:rsidR="000438BC" w:rsidRPr="00A27489" w:rsidRDefault="000438BC" w:rsidP="000438BC">
      <w:pPr>
        <w:ind w:right="-13"/>
        <w:rPr>
          <w:rFonts w:cs="Noto Sans"/>
          <w:sz w:val="16"/>
          <w:szCs w:val="16"/>
        </w:rPr>
      </w:pPr>
      <w:r w:rsidRPr="00A27489">
        <w:rPr>
          <w:rFonts w:cs="Noto Sans"/>
          <w:sz w:val="16"/>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14:paraId="0BEA3D8B" w14:textId="77777777" w:rsidR="000438BC" w:rsidRPr="00A27489" w:rsidRDefault="000438BC" w:rsidP="000438BC">
      <w:pPr>
        <w:ind w:right="-13" w:hanging="576"/>
        <w:rPr>
          <w:rFonts w:cs="Noto San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632"/>
        <w:gridCol w:w="1276"/>
        <w:gridCol w:w="1417"/>
        <w:gridCol w:w="1830"/>
      </w:tblGrid>
      <w:tr w:rsidR="000438BC" w:rsidRPr="00A27489" w14:paraId="3F1D7DF4" w14:textId="77777777" w:rsidTr="00B63734">
        <w:trPr>
          <w:jc w:val="center"/>
        </w:trPr>
        <w:tc>
          <w:tcPr>
            <w:tcW w:w="9848" w:type="dxa"/>
            <w:gridSpan w:val="7"/>
            <w:vAlign w:val="center"/>
          </w:tcPr>
          <w:p w14:paraId="3447BCA9" w14:textId="77777777" w:rsidR="000438BC" w:rsidRPr="00A27489" w:rsidRDefault="000438BC" w:rsidP="00B63734">
            <w:pPr>
              <w:ind w:right="-13" w:hanging="576"/>
              <w:jc w:val="center"/>
              <w:rPr>
                <w:rFonts w:cs="Noto Sans"/>
                <w:bCs/>
                <w:sz w:val="16"/>
                <w:szCs w:val="16"/>
              </w:rPr>
            </w:pPr>
            <w:r w:rsidRPr="00A27489">
              <w:rPr>
                <w:rFonts w:cs="Noto Sans"/>
                <w:b/>
                <w:sz w:val="16"/>
                <w:szCs w:val="16"/>
              </w:rPr>
              <w:t>Equipo</w:t>
            </w:r>
          </w:p>
        </w:tc>
      </w:tr>
      <w:tr w:rsidR="000438BC" w:rsidRPr="00A27489" w14:paraId="6697306B" w14:textId="77777777" w:rsidTr="00B63734">
        <w:trPr>
          <w:trHeight w:val="340"/>
          <w:jc w:val="center"/>
        </w:trPr>
        <w:tc>
          <w:tcPr>
            <w:tcW w:w="1231" w:type="dxa"/>
            <w:shd w:val="clear" w:color="auto" w:fill="003300"/>
            <w:vAlign w:val="center"/>
          </w:tcPr>
          <w:p w14:paraId="6975DC52" w14:textId="77777777" w:rsidR="000438BC" w:rsidRPr="00A27489" w:rsidRDefault="000438BC" w:rsidP="00B63734">
            <w:pPr>
              <w:ind w:right="-13" w:hanging="576"/>
              <w:jc w:val="center"/>
              <w:rPr>
                <w:rFonts w:cs="Noto Sans"/>
                <w:bCs/>
                <w:sz w:val="16"/>
                <w:szCs w:val="16"/>
              </w:rPr>
            </w:pPr>
            <w:r w:rsidRPr="00A27489">
              <w:rPr>
                <w:rFonts w:cs="Noto Sans"/>
                <w:bCs/>
                <w:sz w:val="16"/>
                <w:szCs w:val="16"/>
              </w:rPr>
              <w:t>Nombre</w:t>
            </w:r>
          </w:p>
        </w:tc>
        <w:tc>
          <w:tcPr>
            <w:tcW w:w="1231" w:type="dxa"/>
            <w:shd w:val="clear" w:color="auto" w:fill="003300"/>
            <w:vAlign w:val="center"/>
          </w:tcPr>
          <w:p w14:paraId="69921818" w14:textId="77777777" w:rsidR="000438BC" w:rsidRPr="00A27489" w:rsidRDefault="000438BC" w:rsidP="00B63734">
            <w:pPr>
              <w:ind w:right="-13" w:hanging="576"/>
              <w:jc w:val="center"/>
              <w:rPr>
                <w:rFonts w:cs="Noto Sans"/>
                <w:bCs/>
                <w:sz w:val="16"/>
                <w:szCs w:val="16"/>
              </w:rPr>
            </w:pPr>
            <w:r w:rsidRPr="00A27489">
              <w:rPr>
                <w:rFonts w:cs="Noto Sans"/>
                <w:bCs/>
                <w:sz w:val="16"/>
                <w:szCs w:val="16"/>
              </w:rPr>
              <w:t>Marca</w:t>
            </w:r>
          </w:p>
        </w:tc>
        <w:tc>
          <w:tcPr>
            <w:tcW w:w="1231" w:type="dxa"/>
            <w:shd w:val="clear" w:color="auto" w:fill="003300"/>
            <w:vAlign w:val="center"/>
          </w:tcPr>
          <w:p w14:paraId="24B3368C" w14:textId="77777777" w:rsidR="000438BC" w:rsidRPr="00A27489" w:rsidRDefault="000438BC" w:rsidP="00B63734">
            <w:pPr>
              <w:ind w:right="-13" w:hanging="576"/>
              <w:jc w:val="center"/>
              <w:rPr>
                <w:rFonts w:cs="Noto Sans"/>
                <w:bCs/>
                <w:sz w:val="16"/>
                <w:szCs w:val="16"/>
              </w:rPr>
            </w:pPr>
            <w:r w:rsidRPr="00A27489">
              <w:rPr>
                <w:rFonts w:cs="Noto Sans"/>
                <w:bCs/>
                <w:sz w:val="16"/>
                <w:szCs w:val="16"/>
              </w:rPr>
              <w:t>Modelo</w:t>
            </w:r>
          </w:p>
        </w:tc>
        <w:tc>
          <w:tcPr>
            <w:tcW w:w="1632" w:type="dxa"/>
            <w:shd w:val="clear" w:color="auto" w:fill="003300"/>
            <w:vAlign w:val="center"/>
          </w:tcPr>
          <w:p w14:paraId="0A406CEF" w14:textId="77777777" w:rsidR="000438BC" w:rsidRPr="00A27489" w:rsidRDefault="000438BC" w:rsidP="00B63734">
            <w:pPr>
              <w:ind w:right="-13" w:hanging="576"/>
              <w:jc w:val="center"/>
              <w:rPr>
                <w:rFonts w:cs="Noto Sans"/>
                <w:bCs/>
                <w:sz w:val="16"/>
                <w:szCs w:val="16"/>
              </w:rPr>
            </w:pPr>
            <w:r w:rsidRPr="00A27489">
              <w:rPr>
                <w:rFonts w:cs="Noto Sans"/>
                <w:bCs/>
                <w:sz w:val="16"/>
                <w:szCs w:val="16"/>
              </w:rPr>
              <w:t>Número serie</w:t>
            </w:r>
          </w:p>
        </w:tc>
        <w:tc>
          <w:tcPr>
            <w:tcW w:w="1276" w:type="dxa"/>
            <w:shd w:val="clear" w:color="auto" w:fill="003300"/>
            <w:vAlign w:val="center"/>
          </w:tcPr>
          <w:p w14:paraId="649FB8A8" w14:textId="77777777" w:rsidR="000438BC" w:rsidRPr="00A27489" w:rsidRDefault="000438BC" w:rsidP="00B63734">
            <w:pPr>
              <w:ind w:right="-13" w:hanging="576"/>
              <w:jc w:val="center"/>
              <w:rPr>
                <w:rFonts w:cs="Noto Sans"/>
                <w:bCs/>
                <w:sz w:val="16"/>
                <w:szCs w:val="16"/>
              </w:rPr>
            </w:pPr>
            <w:r w:rsidRPr="00A27489">
              <w:rPr>
                <w:rFonts w:cs="Noto Sans"/>
                <w:bCs/>
                <w:sz w:val="16"/>
                <w:szCs w:val="16"/>
              </w:rPr>
              <w:t>Cantidad</w:t>
            </w:r>
          </w:p>
        </w:tc>
        <w:tc>
          <w:tcPr>
            <w:tcW w:w="1417" w:type="dxa"/>
            <w:shd w:val="clear" w:color="auto" w:fill="003300"/>
            <w:vAlign w:val="center"/>
          </w:tcPr>
          <w:p w14:paraId="5E7BE8D6" w14:textId="77777777" w:rsidR="000438BC" w:rsidRPr="00A27489" w:rsidRDefault="000438BC" w:rsidP="00B63734">
            <w:pPr>
              <w:ind w:right="-13" w:hanging="576"/>
              <w:jc w:val="center"/>
              <w:rPr>
                <w:rFonts w:cs="Noto Sans"/>
                <w:bCs/>
                <w:sz w:val="16"/>
                <w:szCs w:val="16"/>
              </w:rPr>
            </w:pPr>
            <w:r w:rsidRPr="00A27489">
              <w:rPr>
                <w:rFonts w:cs="Noto Sans"/>
                <w:bCs/>
                <w:sz w:val="16"/>
                <w:szCs w:val="16"/>
              </w:rPr>
              <w:t>Clave SAI</w:t>
            </w:r>
          </w:p>
        </w:tc>
        <w:tc>
          <w:tcPr>
            <w:tcW w:w="1830" w:type="dxa"/>
            <w:shd w:val="clear" w:color="auto" w:fill="003300"/>
            <w:vAlign w:val="center"/>
          </w:tcPr>
          <w:p w14:paraId="52A0317B" w14:textId="77777777" w:rsidR="000438BC" w:rsidRPr="00A27489" w:rsidRDefault="000438BC" w:rsidP="00B63734">
            <w:pPr>
              <w:ind w:right="-13" w:hanging="576"/>
              <w:jc w:val="center"/>
              <w:rPr>
                <w:rFonts w:cs="Noto Sans"/>
                <w:bCs/>
                <w:sz w:val="16"/>
                <w:szCs w:val="16"/>
              </w:rPr>
            </w:pPr>
            <w:r w:rsidRPr="00A27489">
              <w:rPr>
                <w:rFonts w:cs="Noto Sans"/>
                <w:bCs/>
                <w:sz w:val="16"/>
                <w:szCs w:val="16"/>
              </w:rPr>
              <w:t>Clave PREI</w:t>
            </w:r>
          </w:p>
        </w:tc>
      </w:tr>
      <w:tr w:rsidR="000438BC" w:rsidRPr="00A27489" w14:paraId="1CBBF6E0" w14:textId="77777777" w:rsidTr="00B63734">
        <w:trPr>
          <w:jc w:val="center"/>
        </w:trPr>
        <w:tc>
          <w:tcPr>
            <w:tcW w:w="1231" w:type="dxa"/>
          </w:tcPr>
          <w:p w14:paraId="512978EC" w14:textId="77777777" w:rsidR="000438BC" w:rsidRPr="00A27489" w:rsidRDefault="000438BC" w:rsidP="00B63734">
            <w:pPr>
              <w:ind w:left="142" w:right="-13" w:hanging="576"/>
              <w:rPr>
                <w:rFonts w:cs="Noto Sans"/>
                <w:sz w:val="16"/>
                <w:szCs w:val="16"/>
              </w:rPr>
            </w:pPr>
          </w:p>
          <w:p w14:paraId="3F10DFD5" w14:textId="77777777" w:rsidR="000438BC" w:rsidRPr="00A27489" w:rsidRDefault="000438BC" w:rsidP="00B63734">
            <w:pPr>
              <w:ind w:left="142" w:right="-13" w:hanging="576"/>
              <w:rPr>
                <w:rFonts w:cs="Noto Sans"/>
                <w:sz w:val="16"/>
                <w:szCs w:val="16"/>
              </w:rPr>
            </w:pPr>
          </w:p>
        </w:tc>
        <w:tc>
          <w:tcPr>
            <w:tcW w:w="1231" w:type="dxa"/>
          </w:tcPr>
          <w:p w14:paraId="0567D004" w14:textId="77777777" w:rsidR="000438BC" w:rsidRPr="00A27489" w:rsidRDefault="000438BC" w:rsidP="00B63734">
            <w:pPr>
              <w:ind w:left="142" w:right="-13" w:hanging="576"/>
              <w:rPr>
                <w:rFonts w:cs="Noto Sans"/>
                <w:sz w:val="16"/>
                <w:szCs w:val="16"/>
              </w:rPr>
            </w:pPr>
          </w:p>
        </w:tc>
        <w:tc>
          <w:tcPr>
            <w:tcW w:w="1231" w:type="dxa"/>
          </w:tcPr>
          <w:p w14:paraId="7AA3D090" w14:textId="77777777" w:rsidR="000438BC" w:rsidRPr="00A27489" w:rsidRDefault="000438BC" w:rsidP="00B63734">
            <w:pPr>
              <w:ind w:left="142" w:right="-13" w:hanging="576"/>
              <w:rPr>
                <w:rFonts w:cs="Noto Sans"/>
                <w:sz w:val="16"/>
                <w:szCs w:val="16"/>
              </w:rPr>
            </w:pPr>
          </w:p>
        </w:tc>
        <w:tc>
          <w:tcPr>
            <w:tcW w:w="1632" w:type="dxa"/>
          </w:tcPr>
          <w:p w14:paraId="79851D78" w14:textId="77777777" w:rsidR="000438BC" w:rsidRPr="00A27489" w:rsidRDefault="000438BC" w:rsidP="00B63734">
            <w:pPr>
              <w:ind w:left="142" w:right="-13" w:hanging="576"/>
              <w:rPr>
                <w:rFonts w:cs="Noto Sans"/>
                <w:sz w:val="16"/>
                <w:szCs w:val="16"/>
              </w:rPr>
            </w:pPr>
          </w:p>
        </w:tc>
        <w:tc>
          <w:tcPr>
            <w:tcW w:w="1276" w:type="dxa"/>
          </w:tcPr>
          <w:p w14:paraId="02C879DC" w14:textId="77777777" w:rsidR="000438BC" w:rsidRPr="00A27489" w:rsidRDefault="000438BC" w:rsidP="00B63734">
            <w:pPr>
              <w:ind w:left="142" w:right="-13" w:hanging="576"/>
              <w:rPr>
                <w:rFonts w:cs="Noto Sans"/>
                <w:sz w:val="16"/>
                <w:szCs w:val="16"/>
              </w:rPr>
            </w:pPr>
          </w:p>
        </w:tc>
        <w:tc>
          <w:tcPr>
            <w:tcW w:w="1417" w:type="dxa"/>
          </w:tcPr>
          <w:p w14:paraId="5FF7AABC" w14:textId="77777777" w:rsidR="000438BC" w:rsidRPr="00A27489" w:rsidRDefault="000438BC" w:rsidP="00B63734">
            <w:pPr>
              <w:ind w:left="142" w:right="-13" w:hanging="576"/>
              <w:rPr>
                <w:rFonts w:cs="Noto Sans"/>
                <w:sz w:val="16"/>
                <w:szCs w:val="16"/>
              </w:rPr>
            </w:pPr>
          </w:p>
        </w:tc>
        <w:tc>
          <w:tcPr>
            <w:tcW w:w="1830" w:type="dxa"/>
          </w:tcPr>
          <w:p w14:paraId="3B5DE8E2" w14:textId="77777777" w:rsidR="000438BC" w:rsidRPr="00A27489" w:rsidRDefault="000438BC" w:rsidP="00B63734">
            <w:pPr>
              <w:ind w:left="142" w:right="-13" w:hanging="576"/>
              <w:rPr>
                <w:rFonts w:cs="Noto Sans"/>
                <w:sz w:val="16"/>
                <w:szCs w:val="16"/>
              </w:rPr>
            </w:pPr>
          </w:p>
        </w:tc>
      </w:tr>
    </w:tbl>
    <w:p w14:paraId="71FAC1DE" w14:textId="77777777" w:rsidR="000438BC" w:rsidRPr="00A27489" w:rsidRDefault="000438BC" w:rsidP="000438BC">
      <w:pPr>
        <w:ind w:right="-13" w:hanging="576"/>
        <w:rPr>
          <w:rFonts w:cs="Noto Sans"/>
          <w:sz w:val="16"/>
          <w:szCs w:val="16"/>
        </w:rPr>
      </w:pPr>
    </w:p>
    <w:p w14:paraId="3BEC6154" w14:textId="77777777" w:rsidR="000438BC" w:rsidRPr="00A27489" w:rsidRDefault="000438BC" w:rsidP="000438BC">
      <w:pPr>
        <w:ind w:left="-709" w:right="-13" w:firstLine="709"/>
        <w:rPr>
          <w:rFonts w:cs="Noto Sans"/>
          <w:sz w:val="16"/>
          <w:szCs w:val="16"/>
        </w:rPr>
      </w:pPr>
      <w:r w:rsidRPr="00A27489">
        <w:rPr>
          <w:rFonts w:cs="Noto Sans"/>
          <w:sz w:val="16"/>
          <w:szCs w:val="16"/>
        </w:rPr>
        <w:t xml:space="preserve">De cual se cuenta con la siguiente información adicional: </w:t>
      </w:r>
    </w:p>
    <w:p w14:paraId="765E9AC5" w14:textId="77777777" w:rsidR="000438BC" w:rsidRPr="00A27489" w:rsidRDefault="000438BC" w:rsidP="000438BC">
      <w:pPr>
        <w:ind w:right="-13" w:hanging="576"/>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2626"/>
        <w:gridCol w:w="1965"/>
        <w:gridCol w:w="3380"/>
      </w:tblGrid>
      <w:tr w:rsidR="000438BC" w:rsidRPr="00A27489" w14:paraId="4CB8D59A" w14:textId="77777777" w:rsidTr="00B63734">
        <w:trPr>
          <w:jc w:val="center"/>
        </w:trPr>
        <w:tc>
          <w:tcPr>
            <w:tcW w:w="1382" w:type="pct"/>
            <w:shd w:val="clear" w:color="auto" w:fill="003300"/>
            <w:vAlign w:val="center"/>
          </w:tcPr>
          <w:p w14:paraId="26646DCE"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Unidad Destino</w:t>
            </w:r>
          </w:p>
        </w:tc>
        <w:tc>
          <w:tcPr>
            <w:tcW w:w="1192" w:type="pct"/>
            <w:vAlign w:val="center"/>
          </w:tcPr>
          <w:p w14:paraId="75D54396" w14:textId="77777777" w:rsidR="000438BC" w:rsidRPr="00A27489" w:rsidRDefault="000438BC" w:rsidP="00B63734">
            <w:pPr>
              <w:spacing w:before="60" w:after="60"/>
              <w:ind w:right="-13" w:hanging="576"/>
              <w:rPr>
                <w:rFonts w:cs="Noto Sans"/>
                <w:bCs/>
                <w:sz w:val="16"/>
                <w:szCs w:val="16"/>
              </w:rPr>
            </w:pPr>
          </w:p>
        </w:tc>
        <w:tc>
          <w:tcPr>
            <w:tcW w:w="892" w:type="pct"/>
            <w:shd w:val="clear" w:color="auto" w:fill="003300"/>
            <w:vAlign w:val="center"/>
          </w:tcPr>
          <w:p w14:paraId="118EC3D6"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 xml:space="preserve">OOAD/UMAE </w:t>
            </w:r>
          </w:p>
        </w:tc>
        <w:tc>
          <w:tcPr>
            <w:tcW w:w="1534" w:type="pct"/>
            <w:vAlign w:val="center"/>
          </w:tcPr>
          <w:p w14:paraId="2CFBA36A" w14:textId="77777777" w:rsidR="000438BC" w:rsidRPr="00A27489" w:rsidRDefault="000438BC" w:rsidP="00B63734">
            <w:pPr>
              <w:spacing w:before="60" w:after="60"/>
              <w:ind w:right="-13" w:hanging="576"/>
              <w:rPr>
                <w:rFonts w:cs="Noto Sans"/>
                <w:bCs/>
                <w:sz w:val="16"/>
                <w:szCs w:val="16"/>
              </w:rPr>
            </w:pPr>
          </w:p>
        </w:tc>
      </w:tr>
      <w:tr w:rsidR="000438BC" w:rsidRPr="00A27489" w14:paraId="74EA23D6" w14:textId="77777777" w:rsidTr="00B63734">
        <w:trPr>
          <w:trHeight w:val="257"/>
          <w:jc w:val="center"/>
        </w:trPr>
        <w:tc>
          <w:tcPr>
            <w:tcW w:w="1382" w:type="pct"/>
            <w:shd w:val="clear" w:color="auto" w:fill="003300"/>
            <w:vAlign w:val="center"/>
          </w:tcPr>
          <w:p w14:paraId="69E74258"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Nombre de la empresa</w:t>
            </w:r>
          </w:p>
        </w:tc>
        <w:tc>
          <w:tcPr>
            <w:tcW w:w="3618" w:type="pct"/>
            <w:gridSpan w:val="3"/>
            <w:vAlign w:val="center"/>
          </w:tcPr>
          <w:p w14:paraId="67E91C28" w14:textId="77777777" w:rsidR="000438BC" w:rsidRPr="00A27489" w:rsidRDefault="000438BC" w:rsidP="00B63734">
            <w:pPr>
              <w:spacing w:before="60" w:after="60"/>
              <w:ind w:right="-13"/>
              <w:rPr>
                <w:rFonts w:cs="Noto Sans"/>
                <w:bCs/>
                <w:sz w:val="16"/>
                <w:szCs w:val="16"/>
              </w:rPr>
            </w:pPr>
          </w:p>
        </w:tc>
      </w:tr>
      <w:tr w:rsidR="000438BC" w:rsidRPr="00A27489" w14:paraId="69AFDE5B" w14:textId="77777777" w:rsidTr="00B63734">
        <w:trPr>
          <w:trHeight w:val="257"/>
          <w:jc w:val="center"/>
        </w:trPr>
        <w:tc>
          <w:tcPr>
            <w:tcW w:w="1382" w:type="pct"/>
            <w:shd w:val="clear" w:color="auto" w:fill="003300"/>
            <w:vAlign w:val="center"/>
          </w:tcPr>
          <w:p w14:paraId="556DCBDE"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Dirección de la empresa</w:t>
            </w:r>
          </w:p>
        </w:tc>
        <w:tc>
          <w:tcPr>
            <w:tcW w:w="3618" w:type="pct"/>
            <w:gridSpan w:val="3"/>
            <w:vAlign w:val="center"/>
          </w:tcPr>
          <w:p w14:paraId="7032D8B0" w14:textId="77777777" w:rsidR="000438BC" w:rsidRPr="00A27489" w:rsidRDefault="000438BC" w:rsidP="00B63734">
            <w:pPr>
              <w:spacing w:before="60" w:after="60"/>
              <w:ind w:right="-13"/>
              <w:rPr>
                <w:rFonts w:cs="Noto Sans"/>
                <w:bCs/>
                <w:sz w:val="16"/>
                <w:szCs w:val="16"/>
              </w:rPr>
            </w:pPr>
          </w:p>
        </w:tc>
      </w:tr>
      <w:tr w:rsidR="000438BC" w:rsidRPr="00A27489" w14:paraId="0B6F68EB" w14:textId="77777777" w:rsidTr="00B63734">
        <w:trPr>
          <w:trHeight w:val="257"/>
          <w:jc w:val="center"/>
        </w:trPr>
        <w:tc>
          <w:tcPr>
            <w:tcW w:w="1382" w:type="pct"/>
            <w:shd w:val="clear" w:color="auto" w:fill="003300"/>
            <w:vAlign w:val="center"/>
          </w:tcPr>
          <w:p w14:paraId="1AF2442B"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Representante(s) Legal del Proveedor asignado y facultado para la entrega del(os) bien(es)</w:t>
            </w:r>
          </w:p>
        </w:tc>
        <w:tc>
          <w:tcPr>
            <w:tcW w:w="3618" w:type="pct"/>
            <w:gridSpan w:val="3"/>
            <w:vAlign w:val="center"/>
          </w:tcPr>
          <w:p w14:paraId="5B2DE9CE" w14:textId="77777777" w:rsidR="000438BC" w:rsidRPr="00A27489" w:rsidRDefault="000438BC" w:rsidP="00B63734">
            <w:pPr>
              <w:spacing w:before="60" w:after="60"/>
              <w:ind w:right="-13"/>
              <w:rPr>
                <w:rFonts w:cs="Noto Sans"/>
                <w:bCs/>
                <w:sz w:val="16"/>
                <w:szCs w:val="16"/>
              </w:rPr>
            </w:pPr>
          </w:p>
        </w:tc>
      </w:tr>
      <w:tr w:rsidR="000438BC" w:rsidRPr="00A27489" w14:paraId="40C1EE22" w14:textId="77777777" w:rsidTr="00B63734">
        <w:trPr>
          <w:trHeight w:val="257"/>
          <w:jc w:val="center"/>
        </w:trPr>
        <w:tc>
          <w:tcPr>
            <w:tcW w:w="1382" w:type="pct"/>
            <w:shd w:val="clear" w:color="auto" w:fill="003300"/>
            <w:vAlign w:val="center"/>
          </w:tcPr>
          <w:p w14:paraId="4C18B41F"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Teléfono</w:t>
            </w:r>
          </w:p>
        </w:tc>
        <w:tc>
          <w:tcPr>
            <w:tcW w:w="1192" w:type="pct"/>
            <w:vAlign w:val="center"/>
          </w:tcPr>
          <w:p w14:paraId="6AC2DE4E" w14:textId="77777777" w:rsidR="000438BC" w:rsidRPr="00A27489" w:rsidRDefault="000438BC" w:rsidP="00B63734">
            <w:pPr>
              <w:spacing w:before="60" w:after="60"/>
              <w:ind w:right="-13" w:hanging="576"/>
              <w:rPr>
                <w:rFonts w:cs="Noto Sans"/>
                <w:bCs/>
                <w:sz w:val="16"/>
                <w:szCs w:val="16"/>
              </w:rPr>
            </w:pPr>
          </w:p>
        </w:tc>
        <w:tc>
          <w:tcPr>
            <w:tcW w:w="892" w:type="pct"/>
            <w:shd w:val="clear" w:color="auto" w:fill="003300"/>
            <w:vAlign w:val="center"/>
          </w:tcPr>
          <w:p w14:paraId="50D73665"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Correo electrónico de la empresa</w:t>
            </w:r>
          </w:p>
        </w:tc>
        <w:tc>
          <w:tcPr>
            <w:tcW w:w="1534" w:type="pct"/>
            <w:vAlign w:val="center"/>
          </w:tcPr>
          <w:p w14:paraId="6B4E9548" w14:textId="77777777" w:rsidR="000438BC" w:rsidRPr="00A27489" w:rsidRDefault="000438BC" w:rsidP="00B63734">
            <w:pPr>
              <w:spacing w:before="60" w:after="60"/>
              <w:ind w:right="-13" w:hanging="576"/>
              <w:rPr>
                <w:rFonts w:cs="Noto Sans"/>
                <w:bCs/>
                <w:sz w:val="16"/>
                <w:szCs w:val="16"/>
              </w:rPr>
            </w:pPr>
          </w:p>
        </w:tc>
      </w:tr>
      <w:tr w:rsidR="000438BC" w:rsidRPr="00A27489" w14:paraId="6196E87F" w14:textId="77777777" w:rsidTr="00B63734">
        <w:trPr>
          <w:jc w:val="center"/>
        </w:trPr>
        <w:tc>
          <w:tcPr>
            <w:tcW w:w="1382" w:type="pct"/>
            <w:shd w:val="clear" w:color="auto" w:fill="003300"/>
            <w:vAlign w:val="center"/>
          </w:tcPr>
          <w:p w14:paraId="6AD9554E"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Procedimiento de adquisición No.</w:t>
            </w:r>
          </w:p>
        </w:tc>
        <w:tc>
          <w:tcPr>
            <w:tcW w:w="1192" w:type="pct"/>
            <w:vAlign w:val="center"/>
          </w:tcPr>
          <w:p w14:paraId="2EAA9210" w14:textId="77777777" w:rsidR="000438BC" w:rsidRPr="00A27489" w:rsidRDefault="000438BC" w:rsidP="00B63734">
            <w:pPr>
              <w:spacing w:before="60" w:after="60"/>
              <w:ind w:right="-13" w:hanging="576"/>
              <w:rPr>
                <w:rFonts w:cs="Noto Sans"/>
                <w:bCs/>
                <w:sz w:val="16"/>
                <w:szCs w:val="16"/>
              </w:rPr>
            </w:pPr>
          </w:p>
        </w:tc>
        <w:tc>
          <w:tcPr>
            <w:tcW w:w="892" w:type="pct"/>
            <w:shd w:val="clear" w:color="auto" w:fill="003300"/>
            <w:vAlign w:val="center"/>
          </w:tcPr>
          <w:p w14:paraId="60B24C0C" w14:textId="77777777" w:rsidR="000438BC" w:rsidRPr="00A27489" w:rsidRDefault="000438BC" w:rsidP="00B63734">
            <w:pPr>
              <w:spacing w:before="60" w:after="60"/>
              <w:ind w:right="-13"/>
              <w:rPr>
                <w:rFonts w:cs="Noto Sans"/>
                <w:bCs/>
                <w:sz w:val="16"/>
                <w:szCs w:val="16"/>
              </w:rPr>
            </w:pPr>
            <w:r w:rsidRPr="00A27489">
              <w:rPr>
                <w:rFonts w:cs="Noto Sans"/>
                <w:bCs/>
                <w:sz w:val="16"/>
                <w:szCs w:val="16"/>
              </w:rPr>
              <w:t>Contrato No.</w:t>
            </w:r>
          </w:p>
        </w:tc>
        <w:tc>
          <w:tcPr>
            <w:tcW w:w="1534" w:type="pct"/>
            <w:vAlign w:val="center"/>
          </w:tcPr>
          <w:p w14:paraId="331C5934" w14:textId="77777777" w:rsidR="000438BC" w:rsidRPr="00A27489" w:rsidRDefault="000438BC" w:rsidP="00B63734">
            <w:pPr>
              <w:spacing w:before="60" w:after="60"/>
              <w:ind w:right="-13" w:hanging="576"/>
              <w:rPr>
                <w:rFonts w:cs="Noto Sans"/>
                <w:bCs/>
                <w:sz w:val="16"/>
                <w:szCs w:val="16"/>
              </w:rPr>
            </w:pPr>
          </w:p>
        </w:tc>
      </w:tr>
    </w:tbl>
    <w:p w14:paraId="75622A59" w14:textId="77777777" w:rsidR="000438BC" w:rsidRPr="00A27489" w:rsidRDefault="000438BC" w:rsidP="000438BC">
      <w:pPr>
        <w:ind w:right="-13"/>
        <w:rPr>
          <w:rFonts w:cs="Noto Sans"/>
          <w:sz w:val="16"/>
          <w:szCs w:val="16"/>
        </w:rPr>
      </w:pPr>
    </w:p>
    <w:p w14:paraId="51FF8CD8" w14:textId="77777777" w:rsidR="000438BC" w:rsidRPr="00A27489" w:rsidRDefault="000438BC" w:rsidP="000438BC">
      <w:pPr>
        <w:ind w:right="-13"/>
        <w:rPr>
          <w:rFonts w:cs="Noto Sans"/>
          <w:sz w:val="16"/>
          <w:szCs w:val="16"/>
        </w:rPr>
      </w:pPr>
      <w:r w:rsidRPr="00A27489">
        <w:rPr>
          <w:rFonts w:cs="Noto Sans"/>
          <w:sz w:val="16"/>
          <w:szCs w:val="16"/>
        </w:rPr>
        <w:t xml:space="preserve">El motivo del rechazo obedece a las siguientes razones que a continuación se exponen: </w:t>
      </w:r>
    </w:p>
    <w:p w14:paraId="53CB25B1" w14:textId="77777777" w:rsidR="000438BC" w:rsidRPr="00A27489" w:rsidRDefault="000438BC" w:rsidP="000438BC">
      <w:pPr>
        <w:ind w:right="-13"/>
        <w:rPr>
          <w:rFonts w:cs="Noto Sans"/>
          <w:sz w:val="16"/>
          <w:szCs w:val="16"/>
        </w:rPr>
      </w:pPr>
    </w:p>
    <w:p w14:paraId="3371CE5E" w14:textId="77777777" w:rsidR="000438BC" w:rsidRPr="00A27489" w:rsidRDefault="000438BC" w:rsidP="000438BC">
      <w:pPr>
        <w:ind w:right="-13"/>
        <w:rPr>
          <w:rFonts w:cs="Noto Sans"/>
          <w:sz w:val="16"/>
          <w:szCs w:val="16"/>
        </w:rPr>
      </w:pPr>
      <w:r w:rsidRPr="00A27489">
        <w:rPr>
          <w:rFont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06C889" w14:textId="77777777" w:rsidR="000438BC" w:rsidRPr="00A27489" w:rsidRDefault="000438BC" w:rsidP="000438BC">
      <w:pPr>
        <w:ind w:right="-13"/>
        <w:rPr>
          <w:rFonts w:cs="Noto Sans"/>
          <w:sz w:val="16"/>
          <w:szCs w:val="16"/>
        </w:rPr>
      </w:pPr>
    </w:p>
    <w:p w14:paraId="0F480830" w14:textId="77777777" w:rsidR="000438BC" w:rsidRPr="00A27489" w:rsidRDefault="000438BC" w:rsidP="000438BC">
      <w:pPr>
        <w:ind w:right="-13"/>
        <w:rPr>
          <w:rFonts w:cs="Noto Sans"/>
          <w:sz w:val="16"/>
          <w:szCs w:val="16"/>
        </w:rPr>
      </w:pPr>
      <w:r w:rsidRPr="00A27489">
        <w:rPr>
          <w:rFonts w:cs="Noto Sans"/>
          <w:sz w:val="16"/>
          <w:szCs w:val="16"/>
        </w:rPr>
        <w:t xml:space="preserve">Se levanta la presente acta y se hace constar que el(los) bien(s) descrito(s) </w:t>
      </w:r>
      <w:proofErr w:type="gramStart"/>
      <w:r w:rsidRPr="00A27489">
        <w:rPr>
          <w:rFonts w:cs="Noto Sans"/>
          <w:sz w:val="16"/>
          <w:szCs w:val="16"/>
        </w:rPr>
        <w:t>fue(</w:t>
      </w:r>
      <w:proofErr w:type="gramEnd"/>
      <w:r w:rsidRPr="00A27489">
        <w:rPr>
          <w:rFonts w:cs="Noto Sans"/>
          <w:sz w:val="16"/>
          <w:szCs w:val="16"/>
        </w:rPr>
        <w:t>ron) regresado(s) íntegramente al proveedor.</w:t>
      </w:r>
    </w:p>
    <w:p w14:paraId="596ED9CD" w14:textId="77777777" w:rsidR="000438BC" w:rsidRPr="00A27489" w:rsidRDefault="000438BC" w:rsidP="000438BC">
      <w:pPr>
        <w:ind w:right="-13"/>
        <w:rPr>
          <w:rFonts w:cs="Noto Sans"/>
          <w:sz w:val="16"/>
          <w:szCs w:val="16"/>
        </w:rPr>
      </w:pPr>
    </w:p>
    <w:p w14:paraId="0CA66870" w14:textId="77777777" w:rsidR="000438BC" w:rsidRPr="00A27489" w:rsidRDefault="000438BC" w:rsidP="000438BC">
      <w:pPr>
        <w:ind w:right="-13"/>
        <w:rPr>
          <w:rFonts w:cs="Noto Sans"/>
          <w:sz w:val="16"/>
          <w:szCs w:val="16"/>
        </w:rPr>
      </w:pPr>
      <w:r w:rsidRPr="00A27489">
        <w:rPr>
          <w:rFonts w:cs="Noto Sans"/>
          <w:sz w:val="16"/>
          <w:szCs w:val="16"/>
        </w:rPr>
        <w:t xml:space="preserve">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 </w:t>
      </w:r>
    </w:p>
    <w:p w14:paraId="670157CB" w14:textId="77777777" w:rsidR="000438BC" w:rsidRPr="00A27489" w:rsidRDefault="000438BC" w:rsidP="000438BC">
      <w:pPr>
        <w:ind w:right="-13"/>
        <w:rPr>
          <w:rFonts w:cs="Noto Sans"/>
          <w:sz w:val="16"/>
          <w:szCs w:val="16"/>
        </w:rPr>
      </w:pPr>
      <w:r w:rsidRPr="00A27489">
        <w:rPr>
          <w:rFonts w:cs="Noto Sans"/>
          <w:sz w:val="16"/>
          <w:szCs w:val="16"/>
        </w:rPr>
        <w:t>No habiendo otro asunto que hacer constar, se levanta la presente a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14:paraId="3991EF0C" w14:textId="77777777" w:rsidR="000438BC" w:rsidRDefault="000438BC" w:rsidP="000438BC">
      <w:pPr>
        <w:ind w:right="-13" w:hanging="576"/>
        <w:rPr>
          <w:rFonts w:cs="Noto Sans"/>
          <w:b/>
          <w:sz w:val="16"/>
          <w:szCs w:val="16"/>
        </w:rPr>
      </w:pPr>
    </w:p>
    <w:p w14:paraId="2E8C7335" w14:textId="77777777" w:rsidR="000438BC" w:rsidRDefault="000438BC" w:rsidP="000438BC">
      <w:pPr>
        <w:ind w:right="-13" w:hanging="576"/>
        <w:rPr>
          <w:rFonts w:cs="Noto Sans"/>
          <w:b/>
          <w:sz w:val="16"/>
          <w:szCs w:val="16"/>
        </w:rPr>
      </w:pPr>
    </w:p>
    <w:p w14:paraId="5D2C758B" w14:textId="77777777" w:rsidR="000438BC" w:rsidRDefault="000438BC" w:rsidP="000438BC">
      <w:pPr>
        <w:ind w:right="-13" w:hanging="576"/>
        <w:rPr>
          <w:rFonts w:cs="Noto Sans"/>
          <w:b/>
          <w:sz w:val="16"/>
          <w:szCs w:val="16"/>
        </w:rPr>
      </w:pPr>
    </w:p>
    <w:p w14:paraId="0DA645AB" w14:textId="77777777" w:rsidR="000438BC" w:rsidRDefault="000438BC" w:rsidP="000438BC">
      <w:pPr>
        <w:ind w:right="-13" w:hanging="576"/>
        <w:rPr>
          <w:rFonts w:cs="Noto Sans"/>
          <w:b/>
          <w:sz w:val="16"/>
          <w:szCs w:val="16"/>
        </w:rPr>
      </w:pPr>
    </w:p>
    <w:p w14:paraId="3ECB6160" w14:textId="77777777" w:rsidR="000438BC" w:rsidRDefault="000438BC" w:rsidP="000438BC">
      <w:pPr>
        <w:ind w:right="-13" w:hanging="576"/>
        <w:rPr>
          <w:rFonts w:cs="Noto Sans"/>
          <w:b/>
          <w:sz w:val="16"/>
          <w:szCs w:val="16"/>
        </w:rPr>
      </w:pPr>
    </w:p>
    <w:p w14:paraId="1B6378D1" w14:textId="77777777" w:rsidR="000438BC" w:rsidRDefault="000438BC" w:rsidP="000438BC">
      <w:pPr>
        <w:ind w:right="-13" w:hanging="576"/>
        <w:rPr>
          <w:rFonts w:cs="Noto Sans"/>
          <w:b/>
          <w:sz w:val="16"/>
          <w:szCs w:val="16"/>
        </w:rPr>
      </w:pPr>
    </w:p>
    <w:p w14:paraId="521EB4B4" w14:textId="77777777" w:rsidR="000438BC" w:rsidRDefault="000438BC" w:rsidP="000438BC">
      <w:pPr>
        <w:ind w:right="-13" w:hanging="576"/>
        <w:rPr>
          <w:rFonts w:cs="Noto Sans"/>
          <w:b/>
          <w:sz w:val="16"/>
          <w:szCs w:val="16"/>
        </w:rPr>
      </w:pPr>
    </w:p>
    <w:p w14:paraId="7F0741DE" w14:textId="77777777" w:rsidR="000438BC" w:rsidRDefault="000438BC" w:rsidP="000438BC">
      <w:pPr>
        <w:ind w:right="-13" w:hanging="576"/>
        <w:rPr>
          <w:rFonts w:cs="Noto Sans"/>
          <w:b/>
          <w:sz w:val="16"/>
          <w:szCs w:val="16"/>
        </w:rPr>
      </w:pPr>
    </w:p>
    <w:p w14:paraId="5476D1BE" w14:textId="77777777" w:rsidR="000438BC" w:rsidRDefault="000438BC" w:rsidP="000438BC">
      <w:pPr>
        <w:ind w:right="-13" w:hanging="576"/>
        <w:rPr>
          <w:rFonts w:cs="Noto Sans"/>
          <w:b/>
          <w:sz w:val="16"/>
          <w:szCs w:val="16"/>
        </w:rPr>
      </w:pPr>
    </w:p>
    <w:p w14:paraId="6D5935AB" w14:textId="77777777" w:rsidR="000438BC" w:rsidRDefault="000438BC" w:rsidP="000438BC">
      <w:pPr>
        <w:ind w:right="-13" w:hanging="576"/>
        <w:rPr>
          <w:rFonts w:cs="Noto Sans"/>
          <w:b/>
          <w:sz w:val="16"/>
          <w:szCs w:val="16"/>
        </w:rPr>
      </w:pPr>
    </w:p>
    <w:p w14:paraId="126CE48C" w14:textId="2E4C9EF3" w:rsidR="000438BC" w:rsidRDefault="00D1698A" w:rsidP="00D1698A">
      <w:pPr>
        <w:tabs>
          <w:tab w:val="left" w:pos="4578"/>
        </w:tabs>
        <w:ind w:right="-13" w:hanging="576"/>
        <w:rPr>
          <w:rFonts w:cs="Noto Sans"/>
          <w:b/>
          <w:sz w:val="16"/>
          <w:szCs w:val="16"/>
        </w:rPr>
      </w:pPr>
      <w:r>
        <w:rPr>
          <w:rFonts w:cs="Noto Sans"/>
          <w:b/>
          <w:sz w:val="16"/>
          <w:szCs w:val="16"/>
        </w:rPr>
        <w:lastRenderedPageBreak/>
        <w:tab/>
      </w:r>
      <w:r>
        <w:rPr>
          <w:rFonts w:cs="Noto Sans"/>
          <w:b/>
          <w:sz w:val="16"/>
          <w:szCs w:val="16"/>
        </w:rPr>
        <w:tab/>
      </w:r>
    </w:p>
    <w:p w14:paraId="76889969" w14:textId="77777777" w:rsidR="000438BC" w:rsidRPr="002C644E" w:rsidRDefault="000438BC" w:rsidP="000438BC">
      <w:pPr>
        <w:ind w:left="-709" w:right="-660"/>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0"/>
        <w:gridCol w:w="1395"/>
        <w:gridCol w:w="652"/>
        <w:gridCol w:w="1298"/>
        <w:gridCol w:w="2917"/>
        <w:gridCol w:w="635"/>
        <w:gridCol w:w="1809"/>
      </w:tblGrid>
      <w:tr w:rsidR="000438BC" w:rsidRPr="002C644E" w14:paraId="3963358D" w14:textId="77777777" w:rsidTr="00B63734">
        <w:trPr>
          <w:trHeight w:val="231"/>
          <w:jc w:val="center"/>
        </w:trPr>
        <w:tc>
          <w:tcPr>
            <w:tcW w:w="5000" w:type="pct"/>
            <w:gridSpan w:val="7"/>
            <w:tcBorders>
              <w:top w:val="nil"/>
              <w:left w:val="nil"/>
              <w:bottom w:val="single" w:sz="4" w:space="0" w:color="auto"/>
              <w:right w:val="nil"/>
            </w:tcBorders>
            <w:vAlign w:val="center"/>
          </w:tcPr>
          <w:p w14:paraId="71724714" w14:textId="77777777" w:rsidR="000438BC" w:rsidRPr="002C644E" w:rsidRDefault="000438BC" w:rsidP="00B63734">
            <w:pPr>
              <w:ind w:left="142"/>
              <w:jc w:val="center"/>
              <w:rPr>
                <w:rFonts w:cs="Noto Sans"/>
                <w:b/>
                <w:sz w:val="16"/>
                <w:szCs w:val="16"/>
              </w:rPr>
            </w:pPr>
            <w:r w:rsidRPr="002C644E">
              <w:rPr>
                <w:rFonts w:cs="Noto Sans"/>
                <w:b/>
                <w:sz w:val="16"/>
                <w:szCs w:val="16"/>
              </w:rPr>
              <w:t>FIRMANTES</w:t>
            </w:r>
          </w:p>
          <w:p w14:paraId="481DC6DF" w14:textId="77777777" w:rsidR="000438BC" w:rsidRPr="002C644E" w:rsidRDefault="000438BC" w:rsidP="00B63734">
            <w:pPr>
              <w:ind w:left="142"/>
              <w:jc w:val="center"/>
              <w:rPr>
                <w:rFonts w:cs="Noto Sans"/>
                <w:b/>
                <w:sz w:val="16"/>
                <w:szCs w:val="16"/>
              </w:rPr>
            </w:pPr>
          </w:p>
        </w:tc>
      </w:tr>
      <w:tr w:rsidR="000438BC" w:rsidRPr="002C644E" w14:paraId="70178974" w14:textId="77777777" w:rsidTr="00B63734">
        <w:trPr>
          <w:trHeight w:val="231"/>
          <w:jc w:val="center"/>
        </w:trPr>
        <w:tc>
          <w:tcPr>
            <w:tcW w:w="1049" w:type="pct"/>
            <w:tcBorders>
              <w:top w:val="single" w:sz="4" w:space="0" w:color="auto"/>
              <w:left w:val="single" w:sz="4" w:space="0" w:color="auto"/>
              <w:bottom w:val="nil"/>
              <w:right w:val="single" w:sz="4" w:space="0" w:color="auto"/>
            </w:tcBorders>
            <w:shd w:val="clear" w:color="auto" w:fill="003300"/>
            <w:vAlign w:val="center"/>
          </w:tcPr>
          <w:p w14:paraId="2E0A2236" w14:textId="77777777" w:rsidR="000438BC" w:rsidRPr="002C644E" w:rsidRDefault="000438BC" w:rsidP="00B63734">
            <w:pPr>
              <w:rPr>
                <w:rFonts w:cs="Noto Sans"/>
                <w:sz w:val="16"/>
                <w:szCs w:val="16"/>
              </w:rPr>
            </w:pPr>
          </w:p>
          <w:p w14:paraId="55CF501A" w14:textId="77777777" w:rsidR="000438BC" w:rsidRPr="002C644E" w:rsidRDefault="000438BC" w:rsidP="00B63734">
            <w:pPr>
              <w:rPr>
                <w:rFonts w:cs="Noto Sans"/>
                <w:b/>
                <w:sz w:val="16"/>
                <w:szCs w:val="16"/>
              </w:rPr>
            </w:pPr>
            <w:r w:rsidRPr="002C644E">
              <w:rPr>
                <w:rFonts w:cs="Noto Sans"/>
                <w:b/>
                <w:sz w:val="16"/>
                <w:szCs w:val="16"/>
              </w:rPr>
              <w:t>Unidad Médica</w:t>
            </w:r>
          </w:p>
          <w:p w14:paraId="0D40D129" w14:textId="77777777" w:rsidR="000438BC" w:rsidRPr="002C644E" w:rsidRDefault="000438BC" w:rsidP="00B63734">
            <w:pPr>
              <w:rPr>
                <w:rFonts w:cs="Noto Sans"/>
                <w:sz w:val="16"/>
                <w:szCs w:val="16"/>
              </w:rPr>
            </w:pPr>
          </w:p>
        </w:tc>
        <w:tc>
          <w:tcPr>
            <w:tcW w:w="3951" w:type="pct"/>
            <w:gridSpan w:val="6"/>
            <w:tcBorders>
              <w:top w:val="single" w:sz="4" w:space="0" w:color="auto"/>
              <w:left w:val="single" w:sz="4" w:space="0" w:color="auto"/>
              <w:bottom w:val="nil"/>
              <w:right w:val="single" w:sz="4" w:space="0" w:color="auto"/>
            </w:tcBorders>
            <w:vAlign w:val="center"/>
          </w:tcPr>
          <w:p w14:paraId="0AA4D1F6" w14:textId="77777777" w:rsidR="000438BC" w:rsidRPr="002C644E" w:rsidRDefault="000438BC" w:rsidP="00B63734">
            <w:pPr>
              <w:rPr>
                <w:rFonts w:cs="Noto Sans"/>
                <w:b/>
                <w:sz w:val="16"/>
                <w:szCs w:val="16"/>
              </w:rPr>
            </w:pPr>
            <w:r w:rsidRPr="002C644E">
              <w:rPr>
                <w:rFonts w:cs="Noto Sans"/>
                <w:b/>
                <w:sz w:val="16"/>
                <w:szCs w:val="16"/>
              </w:rPr>
              <w:t>(Se deberá indicar la Unidad Médica de destino final de los bienes)</w:t>
            </w:r>
          </w:p>
        </w:tc>
      </w:tr>
      <w:tr w:rsidR="000438BC" w:rsidRPr="002C644E" w14:paraId="6FCCC420" w14:textId="77777777" w:rsidTr="00B63734">
        <w:trPr>
          <w:trHeight w:val="398"/>
          <w:jc w:val="center"/>
        </w:trPr>
        <w:tc>
          <w:tcPr>
            <w:tcW w:w="2567" w:type="pct"/>
            <w:gridSpan w:val="4"/>
            <w:tcBorders>
              <w:top w:val="single" w:sz="4" w:space="0" w:color="auto"/>
              <w:left w:val="single" w:sz="4" w:space="0" w:color="auto"/>
              <w:bottom w:val="nil"/>
              <w:right w:val="single" w:sz="4" w:space="0" w:color="auto"/>
            </w:tcBorders>
            <w:vAlign w:val="center"/>
          </w:tcPr>
          <w:p w14:paraId="52012518" w14:textId="77777777" w:rsidR="000438BC" w:rsidRPr="002C644E" w:rsidRDefault="000438BC" w:rsidP="00B63734">
            <w:pPr>
              <w:rPr>
                <w:rFonts w:cs="Noto Sans"/>
                <w:b/>
                <w:bCs/>
                <w:sz w:val="16"/>
                <w:szCs w:val="16"/>
              </w:rPr>
            </w:pPr>
            <w:r w:rsidRPr="002C644E">
              <w:rPr>
                <w:rFonts w:cs="Noto Sans"/>
                <w:b/>
                <w:bCs/>
                <w:sz w:val="16"/>
                <w:szCs w:val="16"/>
              </w:rPr>
              <w:t>Administrador del Contrato</w:t>
            </w:r>
          </w:p>
          <w:p w14:paraId="10F8F099" w14:textId="77777777" w:rsidR="000438BC" w:rsidRPr="002C644E" w:rsidRDefault="000438BC" w:rsidP="00B63734">
            <w:pPr>
              <w:rPr>
                <w:rFonts w:cs="Noto Sans"/>
                <w:b/>
                <w:bCs/>
                <w:sz w:val="16"/>
                <w:szCs w:val="16"/>
              </w:rPr>
            </w:pPr>
            <w:r w:rsidRPr="002C644E">
              <w:rPr>
                <w:rFonts w:cs="Noto Sans"/>
                <w:b/>
                <w:bCs/>
                <w:sz w:val="16"/>
                <w:szCs w:val="16"/>
              </w:rPr>
              <w:t>(En caso de estar presente en este acto, en caso contrario, omitir)</w:t>
            </w:r>
          </w:p>
        </w:tc>
        <w:tc>
          <w:tcPr>
            <w:tcW w:w="2433" w:type="pct"/>
            <w:gridSpan w:val="3"/>
            <w:tcBorders>
              <w:top w:val="single" w:sz="4" w:space="0" w:color="auto"/>
              <w:left w:val="single" w:sz="4" w:space="0" w:color="auto"/>
              <w:bottom w:val="nil"/>
              <w:right w:val="single" w:sz="4" w:space="0" w:color="auto"/>
            </w:tcBorders>
            <w:vAlign w:val="center"/>
          </w:tcPr>
          <w:p w14:paraId="3932E01E" w14:textId="77777777" w:rsidR="000438BC" w:rsidRPr="002C644E" w:rsidRDefault="000438BC" w:rsidP="00B63734">
            <w:pPr>
              <w:rPr>
                <w:rFonts w:cs="Noto Sans"/>
                <w:sz w:val="16"/>
                <w:szCs w:val="16"/>
              </w:rPr>
            </w:pPr>
            <w:r w:rsidRPr="002C644E">
              <w:rPr>
                <w:rFonts w:cs="Noto Sans"/>
                <w:b/>
                <w:bCs/>
                <w:sz w:val="16"/>
                <w:szCs w:val="16"/>
              </w:rPr>
              <w:t>Director o Administrador o Responsable Administrativo del Control de Bienes de la Unidad</w:t>
            </w:r>
            <w:r w:rsidRPr="002C644E">
              <w:rPr>
                <w:rFonts w:cs="Noto Sans"/>
                <w:sz w:val="16"/>
                <w:szCs w:val="16"/>
              </w:rPr>
              <w:t xml:space="preserve"> </w:t>
            </w:r>
            <w:r w:rsidRPr="002C644E">
              <w:rPr>
                <w:rFonts w:cs="Noto Sans"/>
                <w:b/>
                <w:bCs/>
                <w:sz w:val="16"/>
                <w:szCs w:val="16"/>
              </w:rPr>
              <w:t>de Destino Final del(os) bien(es)</w:t>
            </w:r>
          </w:p>
        </w:tc>
      </w:tr>
      <w:tr w:rsidR="000438BC" w:rsidRPr="002C644E" w14:paraId="4D67FBC1" w14:textId="77777777" w:rsidTr="00B63734">
        <w:trPr>
          <w:trHeight w:val="56"/>
          <w:jc w:val="center"/>
        </w:trPr>
        <w:tc>
          <w:tcPr>
            <w:tcW w:w="2567" w:type="pct"/>
            <w:gridSpan w:val="4"/>
            <w:tcBorders>
              <w:top w:val="nil"/>
              <w:left w:val="single" w:sz="4" w:space="0" w:color="auto"/>
              <w:bottom w:val="nil"/>
              <w:right w:val="single" w:sz="4" w:space="0" w:color="auto"/>
            </w:tcBorders>
            <w:vAlign w:val="center"/>
          </w:tcPr>
          <w:p w14:paraId="1D8CE8AD" w14:textId="77777777" w:rsidR="000438BC" w:rsidRPr="002C644E" w:rsidRDefault="000438BC" w:rsidP="00B63734">
            <w:pPr>
              <w:rPr>
                <w:rFonts w:cs="Noto Sans"/>
                <w:sz w:val="16"/>
                <w:szCs w:val="16"/>
              </w:rPr>
            </w:pPr>
          </w:p>
          <w:p w14:paraId="41C701CD" w14:textId="77777777" w:rsidR="000438BC" w:rsidRPr="002C644E" w:rsidRDefault="000438BC" w:rsidP="00B63734">
            <w:pPr>
              <w:rPr>
                <w:rFonts w:cs="Noto Sans"/>
                <w:sz w:val="16"/>
                <w:szCs w:val="16"/>
              </w:rPr>
            </w:pPr>
          </w:p>
          <w:p w14:paraId="0A9CDDDB" w14:textId="77777777" w:rsidR="000438BC" w:rsidRPr="002C644E" w:rsidRDefault="000438BC" w:rsidP="00B63734">
            <w:pPr>
              <w:rPr>
                <w:rFonts w:cs="Noto Sans"/>
                <w:sz w:val="16"/>
                <w:szCs w:val="16"/>
              </w:rPr>
            </w:pPr>
          </w:p>
          <w:p w14:paraId="3EF7DFDE" w14:textId="77777777" w:rsidR="000438BC" w:rsidRPr="002C644E" w:rsidRDefault="000438BC" w:rsidP="00B63734">
            <w:pPr>
              <w:rPr>
                <w:rFonts w:cs="Noto Sans"/>
                <w:sz w:val="16"/>
                <w:szCs w:val="16"/>
              </w:rPr>
            </w:pPr>
          </w:p>
          <w:p w14:paraId="46542229" w14:textId="77777777" w:rsidR="000438BC" w:rsidRPr="002C644E" w:rsidRDefault="000438BC" w:rsidP="00B63734">
            <w:pPr>
              <w:rPr>
                <w:rFonts w:cs="Noto Sans"/>
                <w:sz w:val="16"/>
                <w:szCs w:val="16"/>
              </w:rPr>
            </w:pPr>
          </w:p>
        </w:tc>
        <w:tc>
          <w:tcPr>
            <w:tcW w:w="2433" w:type="pct"/>
            <w:gridSpan w:val="3"/>
            <w:tcBorders>
              <w:top w:val="nil"/>
              <w:left w:val="single" w:sz="4" w:space="0" w:color="auto"/>
              <w:bottom w:val="nil"/>
              <w:right w:val="single" w:sz="4" w:space="0" w:color="auto"/>
            </w:tcBorders>
            <w:vAlign w:val="center"/>
          </w:tcPr>
          <w:p w14:paraId="24AF68EC" w14:textId="77777777" w:rsidR="000438BC" w:rsidRPr="002C644E" w:rsidRDefault="000438BC" w:rsidP="00B63734">
            <w:pPr>
              <w:rPr>
                <w:rFonts w:cs="Noto Sans"/>
                <w:sz w:val="16"/>
                <w:szCs w:val="16"/>
              </w:rPr>
            </w:pPr>
          </w:p>
          <w:p w14:paraId="7858DA08" w14:textId="77777777" w:rsidR="000438BC" w:rsidRPr="002C644E" w:rsidRDefault="000438BC" w:rsidP="00B63734">
            <w:pPr>
              <w:rPr>
                <w:rFonts w:cs="Noto Sans"/>
                <w:sz w:val="16"/>
                <w:szCs w:val="16"/>
              </w:rPr>
            </w:pPr>
          </w:p>
          <w:p w14:paraId="03B15CDF" w14:textId="77777777" w:rsidR="000438BC" w:rsidRPr="002C644E" w:rsidRDefault="000438BC" w:rsidP="00B63734">
            <w:pPr>
              <w:rPr>
                <w:rFonts w:cs="Noto Sans"/>
                <w:sz w:val="16"/>
                <w:szCs w:val="16"/>
              </w:rPr>
            </w:pPr>
          </w:p>
          <w:p w14:paraId="46448325" w14:textId="77777777" w:rsidR="000438BC" w:rsidRPr="002C644E" w:rsidRDefault="000438BC" w:rsidP="00B63734">
            <w:pPr>
              <w:rPr>
                <w:rFonts w:cs="Noto Sans"/>
                <w:sz w:val="16"/>
                <w:szCs w:val="16"/>
              </w:rPr>
            </w:pPr>
          </w:p>
        </w:tc>
      </w:tr>
      <w:tr w:rsidR="000438BC" w:rsidRPr="002C644E" w14:paraId="6C30AD0D" w14:textId="77777777" w:rsidTr="00B63734">
        <w:trPr>
          <w:trHeight w:val="208"/>
          <w:jc w:val="center"/>
        </w:trPr>
        <w:tc>
          <w:tcPr>
            <w:tcW w:w="1682" w:type="pct"/>
            <w:gridSpan w:val="2"/>
            <w:tcBorders>
              <w:top w:val="single" w:sz="4" w:space="0" w:color="auto"/>
              <w:left w:val="single" w:sz="4" w:space="0" w:color="auto"/>
              <w:bottom w:val="single" w:sz="4" w:space="0" w:color="auto"/>
              <w:right w:val="nil"/>
            </w:tcBorders>
            <w:vAlign w:val="center"/>
          </w:tcPr>
          <w:p w14:paraId="293208BC" w14:textId="77777777" w:rsidR="000438BC" w:rsidRPr="002C644E" w:rsidRDefault="000438BC" w:rsidP="00B63734">
            <w:pPr>
              <w:rPr>
                <w:rFonts w:cs="Noto Sans"/>
                <w:sz w:val="16"/>
                <w:szCs w:val="16"/>
              </w:rPr>
            </w:pPr>
            <w:r w:rsidRPr="002C644E">
              <w:rPr>
                <w:rFonts w:cs="Noto Sans"/>
                <w:sz w:val="16"/>
                <w:szCs w:val="16"/>
              </w:rPr>
              <w:t>(Firma y matrícula)</w:t>
            </w:r>
          </w:p>
        </w:tc>
        <w:tc>
          <w:tcPr>
            <w:tcW w:w="296" w:type="pct"/>
            <w:tcBorders>
              <w:top w:val="nil"/>
              <w:left w:val="nil"/>
              <w:bottom w:val="single" w:sz="4" w:space="0" w:color="auto"/>
              <w:right w:val="nil"/>
            </w:tcBorders>
            <w:vAlign w:val="center"/>
          </w:tcPr>
          <w:p w14:paraId="7F85E42B" w14:textId="77777777" w:rsidR="000438BC" w:rsidRPr="002C644E" w:rsidRDefault="000438BC" w:rsidP="00B63734">
            <w:pPr>
              <w:rPr>
                <w:rFonts w:cs="Noto Sans"/>
                <w:sz w:val="16"/>
                <w:szCs w:val="16"/>
              </w:rPr>
            </w:pPr>
          </w:p>
        </w:tc>
        <w:tc>
          <w:tcPr>
            <w:tcW w:w="589" w:type="pct"/>
            <w:tcBorders>
              <w:top w:val="single" w:sz="4" w:space="0" w:color="auto"/>
              <w:left w:val="nil"/>
              <w:bottom w:val="single" w:sz="4" w:space="0" w:color="auto"/>
              <w:right w:val="single" w:sz="4" w:space="0" w:color="auto"/>
            </w:tcBorders>
            <w:vAlign w:val="center"/>
          </w:tcPr>
          <w:p w14:paraId="4E8F3796" w14:textId="77777777" w:rsidR="000438BC" w:rsidRPr="002C644E" w:rsidRDefault="000438BC" w:rsidP="00B63734">
            <w:pPr>
              <w:rPr>
                <w:rFonts w:cs="Noto Sans"/>
                <w:sz w:val="16"/>
                <w:szCs w:val="16"/>
              </w:rPr>
            </w:pPr>
            <w:r w:rsidRPr="002C644E">
              <w:rPr>
                <w:rFonts w:cs="Noto Sans"/>
                <w:sz w:val="16"/>
                <w:szCs w:val="16"/>
              </w:rPr>
              <w:t>(Antefirma)</w:t>
            </w:r>
          </w:p>
        </w:tc>
        <w:tc>
          <w:tcPr>
            <w:tcW w:w="1324" w:type="pct"/>
            <w:tcBorders>
              <w:top w:val="single" w:sz="4" w:space="0" w:color="auto"/>
              <w:left w:val="single" w:sz="4" w:space="0" w:color="auto"/>
              <w:bottom w:val="single" w:sz="4" w:space="0" w:color="auto"/>
              <w:right w:val="nil"/>
            </w:tcBorders>
            <w:vAlign w:val="center"/>
          </w:tcPr>
          <w:p w14:paraId="675459F8" w14:textId="77777777" w:rsidR="000438BC" w:rsidRPr="002C644E" w:rsidRDefault="000438BC" w:rsidP="00B63734">
            <w:pPr>
              <w:rPr>
                <w:rFonts w:cs="Noto Sans"/>
                <w:sz w:val="16"/>
                <w:szCs w:val="16"/>
              </w:rPr>
            </w:pPr>
            <w:r w:rsidRPr="002C644E">
              <w:rPr>
                <w:rFonts w:cs="Noto Sans"/>
                <w:sz w:val="16"/>
                <w:szCs w:val="16"/>
              </w:rPr>
              <w:t>(Firma y matrícula)</w:t>
            </w:r>
          </w:p>
        </w:tc>
        <w:tc>
          <w:tcPr>
            <w:tcW w:w="288" w:type="pct"/>
            <w:tcBorders>
              <w:top w:val="nil"/>
              <w:left w:val="nil"/>
              <w:bottom w:val="single" w:sz="4" w:space="0" w:color="auto"/>
              <w:right w:val="nil"/>
            </w:tcBorders>
            <w:vAlign w:val="center"/>
          </w:tcPr>
          <w:p w14:paraId="2A0C6F30" w14:textId="77777777" w:rsidR="000438BC" w:rsidRPr="002C644E" w:rsidRDefault="000438BC" w:rsidP="00B63734">
            <w:pPr>
              <w:rPr>
                <w:rFonts w:cs="Noto Sans"/>
                <w:sz w:val="16"/>
                <w:szCs w:val="16"/>
              </w:rPr>
            </w:pPr>
          </w:p>
        </w:tc>
        <w:tc>
          <w:tcPr>
            <w:tcW w:w="821" w:type="pct"/>
            <w:tcBorders>
              <w:top w:val="single" w:sz="4" w:space="0" w:color="auto"/>
              <w:left w:val="nil"/>
              <w:bottom w:val="single" w:sz="4" w:space="0" w:color="auto"/>
              <w:right w:val="single" w:sz="4" w:space="0" w:color="auto"/>
            </w:tcBorders>
            <w:vAlign w:val="center"/>
          </w:tcPr>
          <w:p w14:paraId="3A125416" w14:textId="77777777" w:rsidR="000438BC" w:rsidRPr="002C644E" w:rsidRDefault="000438BC" w:rsidP="00B63734">
            <w:pPr>
              <w:rPr>
                <w:rFonts w:cs="Noto Sans"/>
                <w:sz w:val="16"/>
                <w:szCs w:val="16"/>
              </w:rPr>
            </w:pPr>
            <w:r w:rsidRPr="002C644E">
              <w:rPr>
                <w:rFonts w:cs="Noto Sans"/>
                <w:sz w:val="16"/>
                <w:szCs w:val="16"/>
              </w:rPr>
              <w:t>(Antefirma)</w:t>
            </w:r>
          </w:p>
        </w:tc>
      </w:tr>
      <w:tr w:rsidR="000438BC" w:rsidRPr="002C644E" w14:paraId="30CE3F5A" w14:textId="77777777" w:rsidTr="00B63734">
        <w:trPr>
          <w:trHeight w:val="231"/>
          <w:jc w:val="center"/>
        </w:trPr>
        <w:tc>
          <w:tcPr>
            <w:tcW w:w="2567" w:type="pct"/>
            <w:gridSpan w:val="4"/>
            <w:tcBorders>
              <w:top w:val="single" w:sz="4" w:space="0" w:color="auto"/>
              <w:left w:val="single" w:sz="4" w:space="0" w:color="auto"/>
              <w:bottom w:val="nil"/>
              <w:right w:val="single" w:sz="4" w:space="0" w:color="auto"/>
            </w:tcBorders>
            <w:vAlign w:val="center"/>
          </w:tcPr>
          <w:p w14:paraId="226BBC7E" w14:textId="77777777" w:rsidR="000438BC" w:rsidRPr="002C644E" w:rsidRDefault="000438BC" w:rsidP="00B63734">
            <w:pPr>
              <w:rPr>
                <w:rFonts w:cs="Noto Sans"/>
                <w:b/>
                <w:bCs/>
                <w:sz w:val="16"/>
                <w:szCs w:val="16"/>
              </w:rPr>
            </w:pPr>
            <w:r w:rsidRPr="002C644E">
              <w:rPr>
                <w:rFonts w:cs="Noto Sans"/>
                <w:b/>
                <w:bCs/>
                <w:sz w:val="16"/>
                <w:szCs w:val="16"/>
              </w:rPr>
              <w:t>Responsable del área usuaria del(os) bien(es)</w:t>
            </w:r>
          </w:p>
        </w:tc>
        <w:tc>
          <w:tcPr>
            <w:tcW w:w="2433" w:type="pct"/>
            <w:gridSpan w:val="3"/>
            <w:tcBorders>
              <w:top w:val="single" w:sz="4" w:space="0" w:color="auto"/>
              <w:left w:val="single" w:sz="4" w:space="0" w:color="auto"/>
              <w:bottom w:val="nil"/>
              <w:right w:val="single" w:sz="4" w:space="0" w:color="auto"/>
            </w:tcBorders>
            <w:vAlign w:val="center"/>
          </w:tcPr>
          <w:p w14:paraId="1A2AEF7D" w14:textId="77777777" w:rsidR="000438BC" w:rsidRPr="002C644E" w:rsidRDefault="000438BC" w:rsidP="00B63734">
            <w:pPr>
              <w:rPr>
                <w:rFonts w:cs="Noto Sans"/>
                <w:b/>
                <w:sz w:val="16"/>
                <w:szCs w:val="16"/>
              </w:rPr>
            </w:pPr>
            <w:r w:rsidRPr="002C644E">
              <w:rPr>
                <w:rFonts w:cs="Noto Sans"/>
                <w:b/>
                <w:sz w:val="16"/>
                <w:szCs w:val="16"/>
              </w:rPr>
              <w:t>Responsable del área de Conservación de la</w:t>
            </w:r>
          </w:p>
          <w:p w14:paraId="7C324D59" w14:textId="77777777" w:rsidR="000438BC" w:rsidRPr="002C644E" w:rsidRDefault="000438BC" w:rsidP="00B63734">
            <w:pPr>
              <w:rPr>
                <w:rFonts w:cs="Noto Sans"/>
                <w:sz w:val="16"/>
                <w:szCs w:val="16"/>
              </w:rPr>
            </w:pPr>
            <w:r w:rsidRPr="002C644E">
              <w:rPr>
                <w:rFonts w:cs="Noto Sans"/>
                <w:b/>
                <w:sz w:val="16"/>
                <w:szCs w:val="16"/>
              </w:rPr>
              <w:t>Unidad de Destino Final del(os) bien(es) (En caso de estar presente en este acto, en caso contrario omitir)</w:t>
            </w:r>
          </w:p>
        </w:tc>
      </w:tr>
      <w:tr w:rsidR="000438BC" w:rsidRPr="002C644E" w14:paraId="6AA72491" w14:textId="77777777" w:rsidTr="00B63734">
        <w:trPr>
          <w:trHeight w:val="56"/>
          <w:jc w:val="center"/>
        </w:trPr>
        <w:tc>
          <w:tcPr>
            <w:tcW w:w="2567" w:type="pct"/>
            <w:gridSpan w:val="4"/>
            <w:tcBorders>
              <w:top w:val="nil"/>
              <w:left w:val="single" w:sz="4" w:space="0" w:color="auto"/>
              <w:bottom w:val="nil"/>
              <w:right w:val="single" w:sz="4" w:space="0" w:color="auto"/>
            </w:tcBorders>
            <w:vAlign w:val="center"/>
          </w:tcPr>
          <w:p w14:paraId="73612873" w14:textId="77777777" w:rsidR="000438BC" w:rsidRPr="002C644E" w:rsidRDefault="000438BC" w:rsidP="00B63734">
            <w:pPr>
              <w:rPr>
                <w:rFonts w:cs="Noto Sans"/>
                <w:sz w:val="16"/>
                <w:szCs w:val="16"/>
              </w:rPr>
            </w:pPr>
          </w:p>
          <w:p w14:paraId="7159ABED" w14:textId="77777777" w:rsidR="000438BC" w:rsidRPr="002C644E" w:rsidRDefault="000438BC" w:rsidP="00B63734">
            <w:pPr>
              <w:rPr>
                <w:rFonts w:cs="Noto Sans"/>
                <w:sz w:val="16"/>
                <w:szCs w:val="16"/>
              </w:rPr>
            </w:pPr>
          </w:p>
          <w:p w14:paraId="18258F86" w14:textId="77777777" w:rsidR="000438BC" w:rsidRPr="002C644E" w:rsidRDefault="000438BC" w:rsidP="00B63734">
            <w:pPr>
              <w:rPr>
                <w:rFonts w:cs="Noto Sans"/>
                <w:sz w:val="16"/>
                <w:szCs w:val="16"/>
              </w:rPr>
            </w:pPr>
          </w:p>
          <w:p w14:paraId="73FFB4DC" w14:textId="77777777" w:rsidR="000438BC" w:rsidRPr="002C644E" w:rsidRDefault="000438BC" w:rsidP="00B63734">
            <w:pPr>
              <w:rPr>
                <w:rFonts w:cs="Noto Sans"/>
                <w:sz w:val="16"/>
                <w:szCs w:val="16"/>
              </w:rPr>
            </w:pPr>
          </w:p>
          <w:p w14:paraId="33CA4A11" w14:textId="77777777" w:rsidR="000438BC" w:rsidRPr="002C644E" w:rsidRDefault="000438BC" w:rsidP="00B63734">
            <w:pPr>
              <w:rPr>
                <w:rFonts w:cs="Noto Sans"/>
                <w:sz w:val="16"/>
                <w:szCs w:val="16"/>
              </w:rPr>
            </w:pPr>
          </w:p>
        </w:tc>
        <w:tc>
          <w:tcPr>
            <w:tcW w:w="2433" w:type="pct"/>
            <w:gridSpan w:val="3"/>
            <w:tcBorders>
              <w:top w:val="nil"/>
              <w:left w:val="single" w:sz="4" w:space="0" w:color="auto"/>
              <w:bottom w:val="nil"/>
              <w:right w:val="single" w:sz="4" w:space="0" w:color="auto"/>
            </w:tcBorders>
            <w:vAlign w:val="center"/>
          </w:tcPr>
          <w:p w14:paraId="7288489D" w14:textId="77777777" w:rsidR="000438BC" w:rsidRPr="002C644E" w:rsidRDefault="000438BC" w:rsidP="00B63734">
            <w:pPr>
              <w:rPr>
                <w:rFonts w:cs="Noto Sans"/>
                <w:sz w:val="16"/>
                <w:szCs w:val="16"/>
              </w:rPr>
            </w:pPr>
          </w:p>
          <w:p w14:paraId="71569216" w14:textId="77777777" w:rsidR="000438BC" w:rsidRPr="002C644E" w:rsidRDefault="000438BC" w:rsidP="00B63734">
            <w:pPr>
              <w:rPr>
                <w:rFonts w:cs="Noto Sans"/>
                <w:sz w:val="16"/>
                <w:szCs w:val="16"/>
              </w:rPr>
            </w:pPr>
          </w:p>
          <w:p w14:paraId="212F5B4B" w14:textId="77777777" w:rsidR="000438BC" w:rsidRPr="002C644E" w:rsidRDefault="000438BC" w:rsidP="00B63734">
            <w:pPr>
              <w:rPr>
                <w:rFonts w:cs="Noto Sans"/>
                <w:sz w:val="16"/>
                <w:szCs w:val="16"/>
              </w:rPr>
            </w:pPr>
          </w:p>
          <w:p w14:paraId="30CE051E" w14:textId="77777777" w:rsidR="000438BC" w:rsidRPr="002C644E" w:rsidRDefault="000438BC" w:rsidP="00B63734">
            <w:pPr>
              <w:rPr>
                <w:rFonts w:cs="Noto Sans"/>
                <w:sz w:val="16"/>
                <w:szCs w:val="16"/>
              </w:rPr>
            </w:pPr>
          </w:p>
        </w:tc>
      </w:tr>
      <w:tr w:rsidR="000438BC" w:rsidRPr="002C644E" w14:paraId="17D13117" w14:textId="77777777" w:rsidTr="00B63734">
        <w:trPr>
          <w:trHeight w:val="180"/>
          <w:jc w:val="center"/>
        </w:trPr>
        <w:tc>
          <w:tcPr>
            <w:tcW w:w="1682" w:type="pct"/>
            <w:gridSpan w:val="2"/>
            <w:tcBorders>
              <w:top w:val="single" w:sz="4" w:space="0" w:color="auto"/>
              <w:left w:val="single" w:sz="4" w:space="0" w:color="auto"/>
              <w:bottom w:val="single" w:sz="4" w:space="0" w:color="auto"/>
              <w:right w:val="nil"/>
            </w:tcBorders>
            <w:vAlign w:val="center"/>
          </w:tcPr>
          <w:p w14:paraId="2932B242" w14:textId="77777777" w:rsidR="000438BC" w:rsidRPr="002C644E" w:rsidRDefault="000438BC" w:rsidP="00B63734">
            <w:pPr>
              <w:rPr>
                <w:rFonts w:cs="Noto Sans"/>
                <w:sz w:val="16"/>
                <w:szCs w:val="16"/>
              </w:rPr>
            </w:pPr>
            <w:r w:rsidRPr="002C644E">
              <w:rPr>
                <w:rFonts w:cs="Noto Sans"/>
                <w:sz w:val="16"/>
                <w:szCs w:val="16"/>
              </w:rPr>
              <w:t>(Firma y matrícula)</w:t>
            </w:r>
          </w:p>
        </w:tc>
        <w:tc>
          <w:tcPr>
            <w:tcW w:w="296" w:type="pct"/>
            <w:tcBorders>
              <w:top w:val="nil"/>
              <w:left w:val="nil"/>
              <w:bottom w:val="single" w:sz="4" w:space="0" w:color="auto"/>
              <w:right w:val="nil"/>
            </w:tcBorders>
            <w:vAlign w:val="center"/>
          </w:tcPr>
          <w:p w14:paraId="18ED50D1" w14:textId="77777777" w:rsidR="000438BC" w:rsidRPr="002C644E" w:rsidRDefault="000438BC" w:rsidP="00B63734">
            <w:pPr>
              <w:rPr>
                <w:rFonts w:cs="Noto Sans"/>
                <w:sz w:val="16"/>
                <w:szCs w:val="16"/>
              </w:rPr>
            </w:pPr>
          </w:p>
        </w:tc>
        <w:tc>
          <w:tcPr>
            <w:tcW w:w="589" w:type="pct"/>
            <w:tcBorders>
              <w:top w:val="single" w:sz="4" w:space="0" w:color="auto"/>
              <w:left w:val="nil"/>
              <w:bottom w:val="single" w:sz="4" w:space="0" w:color="auto"/>
              <w:right w:val="single" w:sz="4" w:space="0" w:color="auto"/>
            </w:tcBorders>
            <w:vAlign w:val="center"/>
          </w:tcPr>
          <w:p w14:paraId="6342164D" w14:textId="77777777" w:rsidR="000438BC" w:rsidRPr="002C644E" w:rsidRDefault="000438BC" w:rsidP="00B63734">
            <w:pPr>
              <w:rPr>
                <w:rFonts w:cs="Noto Sans"/>
                <w:sz w:val="16"/>
                <w:szCs w:val="16"/>
              </w:rPr>
            </w:pPr>
            <w:r w:rsidRPr="002C644E">
              <w:rPr>
                <w:rFonts w:cs="Noto Sans"/>
                <w:sz w:val="16"/>
                <w:szCs w:val="16"/>
              </w:rPr>
              <w:t>(Antefirma)</w:t>
            </w:r>
          </w:p>
        </w:tc>
        <w:tc>
          <w:tcPr>
            <w:tcW w:w="1324" w:type="pct"/>
            <w:tcBorders>
              <w:top w:val="single" w:sz="4" w:space="0" w:color="auto"/>
              <w:left w:val="single" w:sz="4" w:space="0" w:color="auto"/>
              <w:bottom w:val="single" w:sz="4" w:space="0" w:color="auto"/>
              <w:right w:val="nil"/>
            </w:tcBorders>
            <w:vAlign w:val="center"/>
          </w:tcPr>
          <w:p w14:paraId="795E6089" w14:textId="77777777" w:rsidR="000438BC" w:rsidRPr="002C644E" w:rsidRDefault="000438BC" w:rsidP="00B63734">
            <w:pPr>
              <w:rPr>
                <w:rFonts w:cs="Noto Sans"/>
                <w:sz w:val="16"/>
                <w:szCs w:val="16"/>
              </w:rPr>
            </w:pPr>
            <w:r w:rsidRPr="002C644E">
              <w:rPr>
                <w:rFonts w:cs="Noto Sans"/>
                <w:sz w:val="16"/>
                <w:szCs w:val="16"/>
              </w:rPr>
              <w:t>(Firma y matrícula)</w:t>
            </w:r>
          </w:p>
        </w:tc>
        <w:tc>
          <w:tcPr>
            <w:tcW w:w="288" w:type="pct"/>
            <w:tcBorders>
              <w:top w:val="nil"/>
              <w:left w:val="nil"/>
              <w:bottom w:val="single" w:sz="4" w:space="0" w:color="auto"/>
              <w:right w:val="nil"/>
            </w:tcBorders>
            <w:vAlign w:val="center"/>
          </w:tcPr>
          <w:p w14:paraId="34AA5C6F" w14:textId="77777777" w:rsidR="000438BC" w:rsidRPr="002C644E" w:rsidRDefault="000438BC" w:rsidP="00B63734">
            <w:pPr>
              <w:rPr>
                <w:rFonts w:cs="Noto Sans"/>
                <w:sz w:val="16"/>
                <w:szCs w:val="16"/>
              </w:rPr>
            </w:pPr>
          </w:p>
        </w:tc>
        <w:tc>
          <w:tcPr>
            <w:tcW w:w="821" w:type="pct"/>
            <w:tcBorders>
              <w:top w:val="single" w:sz="4" w:space="0" w:color="auto"/>
              <w:left w:val="nil"/>
              <w:bottom w:val="single" w:sz="4" w:space="0" w:color="auto"/>
              <w:right w:val="single" w:sz="4" w:space="0" w:color="auto"/>
            </w:tcBorders>
            <w:vAlign w:val="center"/>
          </w:tcPr>
          <w:p w14:paraId="06A8E120" w14:textId="77777777" w:rsidR="000438BC" w:rsidRPr="002C644E" w:rsidRDefault="000438BC" w:rsidP="00B63734">
            <w:pPr>
              <w:rPr>
                <w:rFonts w:cs="Noto Sans"/>
                <w:sz w:val="16"/>
                <w:szCs w:val="16"/>
              </w:rPr>
            </w:pPr>
            <w:r w:rsidRPr="002C644E">
              <w:rPr>
                <w:rFonts w:cs="Noto Sans"/>
                <w:sz w:val="16"/>
                <w:szCs w:val="16"/>
              </w:rPr>
              <w:t>(Antefirma)</w:t>
            </w:r>
          </w:p>
        </w:tc>
      </w:tr>
      <w:tr w:rsidR="000438BC" w:rsidRPr="002C644E" w14:paraId="73392AAE" w14:textId="77777777" w:rsidTr="00B63734">
        <w:trPr>
          <w:trHeight w:val="231"/>
          <w:jc w:val="center"/>
        </w:trPr>
        <w:tc>
          <w:tcPr>
            <w:tcW w:w="2567" w:type="pct"/>
            <w:gridSpan w:val="4"/>
            <w:tcBorders>
              <w:top w:val="single" w:sz="4" w:space="0" w:color="auto"/>
              <w:left w:val="single" w:sz="4" w:space="0" w:color="auto"/>
              <w:bottom w:val="nil"/>
              <w:right w:val="single" w:sz="4" w:space="0" w:color="auto"/>
            </w:tcBorders>
            <w:vAlign w:val="center"/>
          </w:tcPr>
          <w:p w14:paraId="4F54F621" w14:textId="77777777" w:rsidR="000438BC" w:rsidRPr="002C644E" w:rsidRDefault="000438BC" w:rsidP="00B63734">
            <w:pPr>
              <w:rPr>
                <w:rFonts w:cs="Noto Sans"/>
                <w:b/>
                <w:bCs/>
                <w:sz w:val="16"/>
                <w:szCs w:val="16"/>
              </w:rPr>
            </w:pPr>
            <w:r w:rsidRPr="002C644E">
              <w:rPr>
                <w:rFonts w:cs="Noto Sans"/>
                <w:b/>
                <w:bCs/>
                <w:sz w:val="16"/>
                <w:szCs w:val="16"/>
              </w:rPr>
              <w:t>Responsable de Ingeniería Biomédica</w:t>
            </w:r>
          </w:p>
          <w:p w14:paraId="0973215D" w14:textId="77777777" w:rsidR="000438BC" w:rsidRPr="002C644E" w:rsidRDefault="000438BC" w:rsidP="00B63734">
            <w:pPr>
              <w:rPr>
                <w:rFonts w:cs="Noto Sans"/>
                <w:b/>
                <w:bCs/>
                <w:sz w:val="16"/>
                <w:szCs w:val="16"/>
              </w:rPr>
            </w:pPr>
            <w:r w:rsidRPr="002C644E">
              <w:rPr>
                <w:rFonts w:cs="Noto Sans"/>
                <w:b/>
                <w:bCs/>
                <w:sz w:val="16"/>
                <w:szCs w:val="16"/>
              </w:rPr>
              <w:t>(En caso de estar presente en este acto, en caso contrario omitir)</w:t>
            </w:r>
          </w:p>
        </w:tc>
        <w:tc>
          <w:tcPr>
            <w:tcW w:w="2433" w:type="pct"/>
            <w:gridSpan w:val="3"/>
            <w:tcBorders>
              <w:top w:val="single" w:sz="4" w:space="0" w:color="auto"/>
              <w:left w:val="single" w:sz="4" w:space="0" w:color="auto"/>
              <w:bottom w:val="nil"/>
              <w:right w:val="single" w:sz="4" w:space="0" w:color="auto"/>
            </w:tcBorders>
            <w:vAlign w:val="center"/>
          </w:tcPr>
          <w:p w14:paraId="20D3AA4E" w14:textId="77777777" w:rsidR="000438BC" w:rsidRPr="002C644E" w:rsidRDefault="000438BC" w:rsidP="00B63734">
            <w:pPr>
              <w:rPr>
                <w:rFonts w:cs="Noto Sans"/>
                <w:b/>
                <w:bCs/>
                <w:sz w:val="16"/>
                <w:szCs w:val="16"/>
              </w:rPr>
            </w:pPr>
            <w:r w:rsidRPr="002C644E">
              <w:rPr>
                <w:rFonts w:cs="Noto Sans"/>
                <w:b/>
                <w:bCs/>
                <w:sz w:val="16"/>
                <w:szCs w:val="16"/>
              </w:rPr>
              <w:t>Representante(s) Legal del Proveedor asignado y facultado para la entrega del(os) bien(es)</w:t>
            </w:r>
          </w:p>
        </w:tc>
      </w:tr>
      <w:tr w:rsidR="000438BC" w:rsidRPr="002C644E" w14:paraId="705BC673" w14:textId="77777777" w:rsidTr="00B63734">
        <w:trPr>
          <w:trHeight w:val="56"/>
          <w:jc w:val="center"/>
        </w:trPr>
        <w:tc>
          <w:tcPr>
            <w:tcW w:w="2567" w:type="pct"/>
            <w:gridSpan w:val="4"/>
            <w:tcBorders>
              <w:top w:val="nil"/>
              <w:left w:val="single" w:sz="4" w:space="0" w:color="auto"/>
              <w:bottom w:val="nil"/>
              <w:right w:val="single" w:sz="4" w:space="0" w:color="auto"/>
            </w:tcBorders>
            <w:vAlign w:val="center"/>
          </w:tcPr>
          <w:p w14:paraId="732745D3" w14:textId="77777777" w:rsidR="000438BC" w:rsidRPr="002C644E" w:rsidRDefault="000438BC" w:rsidP="00B63734">
            <w:pPr>
              <w:rPr>
                <w:rFonts w:cs="Noto Sans"/>
                <w:b/>
                <w:bCs/>
                <w:sz w:val="16"/>
                <w:szCs w:val="16"/>
              </w:rPr>
            </w:pPr>
          </w:p>
          <w:p w14:paraId="44AEB028" w14:textId="77777777" w:rsidR="000438BC" w:rsidRPr="002C644E" w:rsidRDefault="000438BC" w:rsidP="00B63734">
            <w:pPr>
              <w:rPr>
                <w:rFonts w:cs="Noto Sans"/>
                <w:b/>
                <w:bCs/>
                <w:sz w:val="16"/>
                <w:szCs w:val="16"/>
              </w:rPr>
            </w:pPr>
          </w:p>
          <w:p w14:paraId="7CA8B5C9" w14:textId="77777777" w:rsidR="000438BC" w:rsidRPr="002C644E" w:rsidRDefault="000438BC" w:rsidP="00B63734">
            <w:pPr>
              <w:rPr>
                <w:rFonts w:cs="Noto Sans"/>
                <w:b/>
                <w:bCs/>
                <w:sz w:val="16"/>
                <w:szCs w:val="16"/>
              </w:rPr>
            </w:pPr>
          </w:p>
          <w:p w14:paraId="6F52D641" w14:textId="77777777" w:rsidR="000438BC" w:rsidRPr="002C644E" w:rsidRDefault="000438BC" w:rsidP="00B63734">
            <w:pPr>
              <w:rPr>
                <w:rFonts w:cs="Noto Sans"/>
                <w:b/>
                <w:bCs/>
                <w:sz w:val="16"/>
                <w:szCs w:val="16"/>
              </w:rPr>
            </w:pPr>
          </w:p>
          <w:p w14:paraId="57F26DBA" w14:textId="77777777" w:rsidR="000438BC" w:rsidRPr="002C644E" w:rsidRDefault="000438BC" w:rsidP="00B63734">
            <w:pPr>
              <w:rPr>
                <w:rFonts w:cs="Noto Sans"/>
                <w:b/>
                <w:bCs/>
                <w:sz w:val="16"/>
                <w:szCs w:val="16"/>
              </w:rPr>
            </w:pPr>
          </w:p>
        </w:tc>
        <w:tc>
          <w:tcPr>
            <w:tcW w:w="2433" w:type="pct"/>
            <w:gridSpan w:val="3"/>
            <w:tcBorders>
              <w:top w:val="nil"/>
              <w:left w:val="single" w:sz="4" w:space="0" w:color="auto"/>
              <w:bottom w:val="nil"/>
              <w:right w:val="single" w:sz="4" w:space="0" w:color="auto"/>
            </w:tcBorders>
            <w:vAlign w:val="center"/>
          </w:tcPr>
          <w:p w14:paraId="0A686AFD" w14:textId="77777777" w:rsidR="000438BC" w:rsidRPr="002C644E" w:rsidRDefault="000438BC" w:rsidP="00B63734">
            <w:pPr>
              <w:rPr>
                <w:rFonts w:cs="Noto Sans"/>
                <w:sz w:val="16"/>
                <w:szCs w:val="16"/>
              </w:rPr>
            </w:pPr>
          </w:p>
          <w:p w14:paraId="62DD2D65" w14:textId="77777777" w:rsidR="000438BC" w:rsidRPr="002C644E" w:rsidRDefault="000438BC" w:rsidP="00B63734">
            <w:pPr>
              <w:rPr>
                <w:rFonts w:cs="Noto Sans"/>
                <w:sz w:val="16"/>
                <w:szCs w:val="16"/>
              </w:rPr>
            </w:pPr>
          </w:p>
          <w:p w14:paraId="5A237274" w14:textId="77777777" w:rsidR="000438BC" w:rsidRPr="002C644E" w:rsidRDefault="000438BC" w:rsidP="00B63734">
            <w:pPr>
              <w:rPr>
                <w:rFonts w:cs="Noto Sans"/>
                <w:sz w:val="16"/>
                <w:szCs w:val="16"/>
              </w:rPr>
            </w:pPr>
          </w:p>
          <w:p w14:paraId="1CEAA229" w14:textId="77777777" w:rsidR="000438BC" w:rsidRPr="002C644E" w:rsidRDefault="000438BC" w:rsidP="00B63734">
            <w:pPr>
              <w:rPr>
                <w:rFonts w:cs="Noto Sans"/>
                <w:sz w:val="16"/>
                <w:szCs w:val="16"/>
              </w:rPr>
            </w:pPr>
          </w:p>
        </w:tc>
      </w:tr>
      <w:tr w:rsidR="000438BC" w:rsidRPr="002C644E" w14:paraId="6936AD67" w14:textId="77777777" w:rsidTr="00B63734">
        <w:trPr>
          <w:trHeight w:val="205"/>
          <w:jc w:val="center"/>
        </w:trPr>
        <w:tc>
          <w:tcPr>
            <w:tcW w:w="1682" w:type="pct"/>
            <w:gridSpan w:val="2"/>
            <w:tcBorders>
              <w:top w:val="single" w:sz="4" w:space="0" w:color="auto"/>
              <w:left w:val="single" w:sz="4" w:space="0" w:color="auto"/>
              <w:bottom w:val="single" w:sz="4" w:space="0" w:color="auto"/>
              <w:right w:val="nil"/>
            </w:tcBorders>
            <w:vAlign w:val="center"/>
          </w:tcPr>
          <w:p w14:paraId="0BD91587" w14:textId="77777777" w:rsidR="000438BC" w:rsidRPr="002C644E" w:rsidRDefault="000438BC" w:rsidP="00B63734">
            <w:pPr>
              <w:rPr>
                <w:rFonts w:cs="Noto Sans"/>
                <w:sz w:val="16"/>
                <w:szCs w:val="16"/>
              </w:rPr>
            </w:pPr>
            <w:r w:rsidRPr="002C644E">
              <w:rPr>
                <w:rFonts w:cs="Noto Sans"/>
                <w:sz w:val="16"/>
                <w:szCs w:val="16"/>
              </w:rPr>
              <w:t>(Firma y matrícula)</w:t>
            </w:r>
          </w:p>
        </w:tc>
        <w:tc>
          <w:tcPr>
            <w:tcW w:w="296" w:type="pct"/>
            <w:tcBorders>
              <w:top w:val="nil"/>
              <w:left w:val="nil"/>
              <w:bottom w:val="single" w:sz="4" w:space="0" w:color="auto"/>
              <w:right w:val="nil"/>
            </w:tcBorders>
            <w:vAlign w:val="center"/>
          </w:tcPr>
          <w:p w14:paraId="221B9750" w14:textId="77777777" w:rsidR="000438BC" w:rsidRPr="002C644E" w:rsidRDefault="000438BC" w:rsidP="00B63734">
            <w:pPr>
              <w:rPr>
                <w:rFonts w:cs="Noto Sans"/>
                <w:sz w:val="16"/>
                <w:szCs w:val="16"/>
              </w:rPr>
            </w:pPr>
          </w:p>
        </w:tc>
        <w:tc>
          <w:tcPr>
            <w:tcW w:w="589" w:type="pct"/>
            <w:tcBorders>
              <w:top w:val="single" w:sz="4" w:space="0" w:color="auto"/>
              <w:left w:val="nil"/>
              <w:bottom w:val="single" w:sz="4" w:space="0" w:color="auto"/>
              <w:right w:val="single" w:sz="4" w:space="0" w:color="auto"/>
            </w:tcBorders>
            <w:vAlign w:val="center"/>
          </w:tcPr>
          <w:p w14:paraId="1788A58B" w14:textId="77777777" w:rsidR="000438BC" w:rsidRPr="002C644E" w:rsidRDefault="000438BC" w:rsidP="00B63734">
            <w:pPr>
              <w:rPr>
                <w:rFonts w:cs="Noto Sans"/>
                <w:sz w:val="16"/>
                <w:szCs w:val="16"/>
              </w:rPr>
            </w:pPr>
            <w:r w:rsidRPr="002C644E">
              <w:rPr>
                <w:rFonts w:cs="Noto Sans"/>
                <w:sz w:val="16"/>
                <w:szCs w:val="16"/>
              </w:rPr>
              <w:t>(Antefirma)</w:t>
            </w:r>
          </w:p>
        </w:tc>
        <w:tc>
          <w:tcPr>
            <w:tcW w:w="1324" w:type="pct"/>
            <w:tcBorders>
              <w:top w:val="single" w:sz="4" w:space="0" w:color="auto"/>
              <w:left w:val="single" w:sz="4" w:space="0" w:color="auto"/>
              <w:bottom w:val="single" w:sz="4" w:space="0" w:color="auto"/>
              <w:right w:val="nil"/>
            </w:tcBorders>
            <w:vAlign w:val="center"/>
          </w:tcPr>
          <w:p w14:paraId="704371ED" w14:textId="77777777" w:rsidR="000438BC" w:rsidRPr="002C644E" w:rsidRDefault="000438BC" w:rsidP="00B63734">
            <w:pPr>
              <w:rPr>
                <w:rFonts w:cs="Noto Sans"/>
                <w:sz w:val="16"/>
                <w:szCs w:val="16"/>
              </w:rPr>
            </w:pPr>
            <w:r w:rsidRPr="002C644E">
              <w:rPr>
                <w:rFonts w:cs="Noto Sans"/>
                <w:sz w:val="16"/>
                <w:szCs w:val="16"/>
              </w:rPr>
              <w:t>(Firma y matrícula)</w:t>
            </w:r>
          </w:p>
        </w:tc>
        <w:tc>
          <w:tcPr>
            <w:tcW w:w="288" w:type="pct"/>
            <w:tcBorders>
              <w:top w:val="nil"/>
              <w:left w:val="nil"/>
              <w:bottom w:val="single" w:sz="4" w:space="0" w:color="auto"/>
              <w:right w:val="nil"/>
            </w:tcBorders>
            <w:vAlign w:val="center"/>
          </w:tcPr>
          <w:p w14:paraId="66768649" w14:textId="77777777" w:rsidR="000438BC" w:rsidRPr="002C644E" w:rsidRDefault="000438BC" w:rsidP="00B63734">
            <w:pPr>
              <w:rPr>
                <w:rFonts w:cs="Noto Sans"/>
                <w:sz w:val="16"/>
                <w:szCs w:val="16"/>
              </w:rPr>
            </w:pPr>
          </w:p>
        </w:tc>
        <w:tc>
          <w:tcPr>
            <w:tcW w:w="821" w:type="pct"/>
            <w:tcBorders>
              <w:top w:val="single" w:sz="4" w:space="0" w:color="auto"/>
              <w:left w:val="nil"/>
              <w:bottom w:val="single" w:sz="4" w:space="0" w:color="auto"/>
              <w:right w:val="single" w:sz="4" w:space="0" w:color="auto"/>
            </w:tcBorders>
            <w:vAlign w:val="center"/>
          </w:tcPr>
          <w:p w14:paraId="6C0A7BA7" w14:textId="77777777" w:rsidR="000438BC" w:rsidRPr="002C644E" w:rsidRDefault="000438BC" w:rsidP="00B63734">
            <w:pPr>
              <w:rPr>
                <w:rFonts w:cs="Noto Sans"/>
                <w:sz w:val="16"/>
                <w:szCs w:val="16"/>
              </w:rPr>
            </w:pPr>
            <w:r w:rsidRPr="002C644E">
              <w:rPr>
                <w:rFonts w:cs="Noto Sans"/>
                <w:sz w:val="16"/>
                <w:szCs w:val="16"/>
              </w:rPr>
              <w:t>(Antefirma)</w:t>
            </w:r>
          </w:p>
        </w:tc>
      </w:tr>
    </w:tbl>
    <w:p w14:paraId="71A72C72" w14:textId="77777777" w:rsidR="000438BC" w:rsidRPr="00A27489" w:rsidRDefault="000438BC" w:rsidP="000438BC">
      <w:pPr>
        <w:ind w:right="-13" w:hanging="576"/>
        <w:rPr>
          <w:rFonts w:cs="Noto Sans"/>
          <w:b/>
          <w:sz w:val="16"/>
          <w:szCs w:val="16"/>
        </w:rPr>
      </w:pPr>
    </w:p>
    <w:p w14:paraId="3560FE10" w14:textId="77777777" w:rsidR="000438BC" w:rsidRPr="00A27489" w:rsidRDefault="000438BC" w:rsidP="000438BC">
      <w:pPr>
        <w:ind w:left="993" w:right="-13"/>
        <w:rPr>
          <w:rFonts w:cs="Noto Sans"/>
          <w:b/>
          <w:sz w:val="16"/>
          <w:szCs w:val="16"/>
        </w:rPr>
      </w:pPr>
      <w:r w:rsidRPr="00A27489">
        <w:rPr>
          <w:rFonts w:cs="Noto Sans"/>
          <w:b/>
          <w:sz w:val="16"/>
          <w:szCs w:val="16"/>
        </w:rPr>
        <w:t>NOTAS IMPORTANTES:</w:t>
      </w:r>
    </w:p>
    <w:p w14:paraId="64FF6DF9" w14:textId="77777777" w:rsidR="000438BC" w:rsidRPr="00A27489" w:rsidRDefault="000438BC" w:rsidP="000438BC">
      <w:pPr>
        <w:ind w:left="993" w:right="-13"/>
        <w:rPr>
          <w:rFonts w:cs="Noto Sans"/>
          <w:b/>
          <w:sz w:val="16"/>
          <w:szCs w:val="16"/>
        </w:rPr>
      </w:pPr>
    </w:p>
    <w:p w14:paraId="362AD235" w14:textId="77777777" w:rsidR="000438BC" w:rsidRPr="00A27489" w:rsidRDefault="000438BC" w:rsidP="0095387E">
      <w:pPr>
        <w:numPr>
          <w:ilvl w:val="0"/>
          <w:numId w:val="205"/>
        </w:numPr>
        <w:ind w:leftChars="-1" w:left="-2" w:right="-13" w:firstLine="1"/>
        <w:rPr>
          <w:rFonts w:cs="Noto Sans"/>
          <w:b/>
          <w:sz w:val="16"/>
          <w:szCs w:val="16"/>
        </w:rPr>
      </w:pPr>
      <w:r w:rsidRPr="00A27489">
        <w:rPr>
          <w:rFonts w:cs="Noto Sans"/>
          <w:b/>
          <w:sz w:val="16"/>
          <w:szCs w:val="16"/>
        </w:rPr>
        <w:t xml:space="preserve">LA TOTALIDAD DE LAS HOJAS QUE CONFORMEN LA PRESENTE ACTA, DEBERÁN CONTENER LA ANTEFIRMA DE LOS SERVIDORES QUE SUSCRIBEN AL FINAL DE ESTA. </w:t>
      </w:r>
    </w:p>
    <w:p w14:paraId="23CF128C" w14:textId="77777777" w:rsidR="000438BC" w:rsidRPr="00A27489" w:rsidRDefault="000438BC" w:rsidP="0095387E">
      <w:pPr>
        <w:numPr>
          <w:ilvl w:val="0"/>
          <w:numId w:val="205"/>
        </w:numPr>
        <w:ind w:leftChars="-1" w:left="-2" w:right="-13" w:firstLine="1"/>
        <w:rPr>
          <w:rFonts w:cs="Noto Sans"/>
          <w:b/>
          <w:sz w:val="16"/>
          <w:szCs w:val="16"/>
        </w:rPr>
      </w:pPr>
      <w:r w:rsidRPr="00A27489">
        <w:rPr>
          <w:rFonts w:cs="Noto Sans"/>
          <w:b/>
          <w:sz w:val="16"/>
          <w:szCs w:val="16"/>
        </w:rPr>
        <w:t>EN EL CASO DE QUE SE PRESENTE CAMBIO DE PERSONAL, EL RESPONSABLE DE FORMALIZAR EL ACTA SERÁ EL SERVIDOR PUBLICO QUE LLEGUE A OCUPAR EL “CARGO INDICADO”</w:t>
      </w:r>
    </w:p>
    <w:p w14:paraId="5A074FC9" w14:textId="77777777" w:rsidR="000438BC" w:rsidRPr="00A27489" w:rsidRDefault="000438BC" w:rsidP="0095387E">
      <w:pPr>
        <w:numPr>
          <w:ilvl w:val="0"/>
          <w:numId w:val="205"/>
        </w:numPr>
        <w:ind w:leftChars="-1" w:left="-2" w:right="-13" w:firstLine="1"/>
        <w:rPr>
          <w:rFonts w:cs="Noto Sans"/>
          <w:b/>
          <w:sz w:val="16"/>
          <w:szCs w:val="16"/>
        </w:rPr>
      </w:pPr>
      <w:r w:rsidRPr="00A27489">
        <w:rPr>
          <w:rFonts w:cs="Noto Sans"/>
          <w:b/>
          <w:sz w:val="16"/>
          <w:szCs w:val="16"/>
        </w:rPr>
        <w:t>EL PRESENTE FORMATO CONTIENE LO MÍNIMO INDISPENSABLE QUE DEBE CONTENER EL ACTA CIRCUNSTANCIADA, EL CUAL ÚNICAMENTE TIENE CARÁCTER ORIENTATIVO MÁS NO LIMITATIVO, PARA LAS ÁREAS RESPONSABLES DE SU ELABORACIÓN.</w:t>
      </w:r>
    </w:p>
    <w:p w14:paraId="658CC46F" w14:textId="77777777" w:rsidR="000438BC" w:rsidRPr="00A27489" w:rsidRDefault="000438BC" w:rsidP="000438BC">
      <w:pPr>
        <w:ind w:leftChars="-1" w:left="-2" w:right="-13" w:firstLine="1"/>
        <w:rPr>
          <w:rFonts w:cs="Noto Sans"/>
          <w:b/>
          <w:sz w:val="16"/>
          <w:szCs w:val="16"/>
        </w:rPr>
      </w:pPr>
      <w:r w:rsidRPr="00A27489">
        <w:rPr>
          <w:rFonts w:cs="Noto Sans"/>
          <w:b/>
          <w:sz w:val="16"/>
          <w:szCs w:val="16"/>
        </w:rPr>
        <w:t>SE DEBERÁ DAR AVISO AL ADMINISTRADOR DE CONTRATO, ANEXA</w:t>
      </w:r>
    </w:p>
    <w:p w14:paraId="0B737DB0" w14:textId="77777777" w:rsidR="00B23666" w:rsidRDefault="00B23666">
      <w:pPr>
        <w:spacing w:after="200" w:line="276" w:lineRule="auto"/>
        <w:jc w:val="left"/>
        <w:rPr>
          <w:rFonts w:eastAsia="Times New Roman" w:cs="Noto Sans"/>
          <w:b/>
          <w:bCs/>
          <w:noProof/>
          <w:szCs w:val="18"/>
          <w:lang w:val="es-ES_tradnl" w:eastAsia="ar-SA"/>
        </w:rPr>
      </w:pPr>
    </w:p>
    <w:p w14:paraId="0E231601" w14:textId="77777777" w:rsidR="00B23666" w:rsidRDefault="00B23666">
      <w:pPr>
        <w:spacing w:after="200" w:line="276" w:lineRule="auto"/>
        <w:jc w:val="left"/>
        <w:rPr>
          <w:rFonts w:eastAsia="Times New Roman" w:cs="Noto Sans"/>
          <w:b/>
          <w:bCs/>
          <w:noProof/>
          <w:szCs w:val="18"/>
          <w:lang w:val="es-ES_tradnl" w:eastAsia="ar-SA"/>
        </w:rPr>
      </w:pPr>
    </w:p>
    <w:p w14:paraId="7B4E726D" w14:textId="77777777" w:rsidR="00B23666" w:rsidRDefault="00B23666">
      <w:pPr>
        <w:spacing w:after="200" w:line="276" w:lineRule="auto"/>
        <w:jc w:val="left"/>
        <w:rPr>
          <w:rFonts w:eastAsia="Times New Roman" w:cs="Noto Sans"/>
          <w:b/>
          <w:bCs/>
          <w:noProof/>
          <w:szCs w:val="18"/>
          <w:lang w:val="es-ES_tradnl" w:eastAsia="ar-SA"/>
        </w:rPr>
      </w:pPr>
    </w:p>
    <w:p w14:paraId="0B88CA98" w14:textId="77777777" w:rsidR="00B23666" w:rsidRDefault="00B23666">
      <w:pPr>
        <w:spacing w:after="200" w:line="276" w:lineRule="auto"/>
        <w:jc w:val="left"/>
        <w:rPr>
          <w:rFonts w:eastAsia="Times New Roman" w:cs="Noto Sans"/>
          <w:b/>
          <w:bCs/>
          <w:noProof/>
          <w:szCs w:val="18"/>
          <w:lang w:val="es-ES_tradnl" w:eastAsia="ar-SA"/>
        </w:rPr>
      </w:pPr>
    </w:p>
    <w:p w14:paraId="6609D579" w14:textId="77777777" w:rsidR="00B23666" w:rsidRDefault="00B23666">
      <w:pPr>
        <w:spacing w:after="200" w:line="276" w:lineRule="auto"/>
        <w:jc w:val="left"/>
        <w:rPr>
          <w:rFonts w:eastAsia="Times New Roman" w:cs="Noto Sans"/>
          <w:b/>
          <w:bCs/>
          <w:noProof/>
          <w:szCs w:val="18"/>
          <w:lang w:val="es-ES_tradnl" w:eastAsia="ar-SA"/>
        </w:rPr>
      </w:pPr>
    </w:p>
    <w:p w14:paraId="1C02ECB8" w14:textId="77777777" w:rsidR="00B23666" w:rsidRDefault="00B23666">
      <w:pPr>
        <w:spacing w:after="200" w:line="276" w:lineRule="auto"/>
        <w:jc w:val="left"/>
        <w:rPr>
          <w:rFonts w:eastAsia="Times New Roman" w:cs="Noto Sans"/>
          <w:b/>
          <w:bCs/>
          <w:noProof/>
          <w:szCs w:val="18"/>
          <w:lang w:val="es-ES_tradnl" w:eastAsia="ar-SA"/>
        </w:rPr>
      </w:pPr>
    </w:p>
    <w:p w14:paraId="60BFF7A5" w14:textId="77777777" w:rsidR="000438BC" w:rsidRDefault="000438BC">
      <w:pPr>
        <w:spacing w:after="200" w:line="276" w:lineRule="auto"/>
        <w:jc w:val="left"/>
        <w:rPr>
          <w:rFonts w:eastAsia="Times New Roman" w:cs="Noto Sans"/>
          <w:b/>
          <w:bCs/>
          <w:noProof/>
          <w:szCs w:val="18"/>
          <w:lang w:val="es-ES_tradnl" w:eastAsia="ar-SA"/>
        </w:rPr>
      </w:pPr>
    </w:p>
    <w:p w14:paraId="7547D25D" w14:textId="2C2F0A39" w:rsidR="00FA2C9B" w:rsidRDefault="00E8506D" w:rsidP="00EC42D8">
      <w:pPr>
        <w:pStyle w:val="Ttulo2"/>
      </w:pPr>
      <w:bookmarkStart w:id="196" w:name="_Toc221708891"/>
      <w:r w:rsidRPr="00296C4D">
        <w:lastRenderedPageBreak/>
        <w:t>TERMINOS Y CONDICIONES</w:t>
      </w:r>
      <w:bookmarkEnd w:id="193"/>
      <w:bookmarkEnd w:id="196"/>
    </w:p>
    <w:p w14:paraId="3C1CF5E6" w14:textId="77777777" w:rsidR="002A441A" w:rsidRPr="002A441A" w:rsidRDefault="002A441A" w:rsidP="002A441A">
      <w:pPr>
        <w:rPr>
          <w:lang w:val="es-ES_tradnl" w:eastAsia="ar-SA"/>
        </w:rPr>
      </w:pPr>
    </w:p>
    <w:p w14:paraId="50D3704A" w14:textId="77777777" w:rsidR="000438BC" w:rsidRPr="000E7460" w:rsidRDefault="000438BC" w:rsidP="000438BC">
      <w:pPr>
        <w:pStyle w:val="Sinespaciado"/>
        <w:jc w:val="both"/>
        <w:rPr>
          <w:rFonts w:cs="Noto Sans"/>
          <w:b/>
          <w:sz w:val="16"/>
          <w:szCs w:val="16"/>
        </w:rPr>
      </w:pPr>
      <w:r w:rsidRPr="000E7460">
        <w:rPr>
          <w:rFonts w:cs="Noto Sans"/>
          <w:b/>
          <w:sz w:val="16"/>
          <w:szCs w:val="16"/>
        </w:rPr>
        <w:t>a) Vigencia:</w:t>
      </w:r>
    </w:p>
    <w:p w14:paraId="5A879F12" w14:textId="77777777" w:rsidR="000438BC" w:rsidRDefault="000438BC" w:rsidP="000438BC">
      <w:pPr>
        <w:pStyle w:val="Sinespaciado"/>
        <w:jc w:val="both"/>
        <w:rPr>
          <w:rFonts w:cs="Noto Sans"/>
          <w:sz w:val="16"/>
          <w:szCs w:val="16"/>
        </w:rPr>
      </w:pPr>
      <w:r w:rsidRPr="000E7460">
        <w:rPr>
          <w:rFonts w:cs="Noto Sans"/>
          <w:sz w:val="16"/>
          <w:szCs w:val="16"/>
        </w:rPr>
        <w:t>La vigencia del contrato será a partir del día natural siguiente al acto de fallo y hasta el 31 de diciembre de 2026. Las obligaciones respecto de las garantías de los bienes contraídas por el proveedor tendrán vigencia al 31 de diciembre de 2026;</w:t>
      </w:r>
    </w:p>
    <w:p w14:paraId="1FEE6DBA" w14:textId="77777777" w:rsidR="000438BC" w:rsidRDefault="000438BC" w:rsidP="000438BC">
      <w:pPr>
        <w:pStyle w:val="Sinespaciado"/>
        <w:jc w:val="both"/>
        <w:rPr>
          <w:rFonts w:cs="Noto Sans"/>
          <w:sz w:val="16"/>
          <w:szCs w:val="16"/>
        </w:rPr>
      </w:pPr>
    </w:p>
    <w:p w14:paraId="18F43989" w14:textId="77777777" w:rsidR="000438BC" w:rsidRDefault="000438BC" w:rsidP="000438BC">
      <w:pPr>
        <w:pStyle w:val="Sinespaciado"/>
        <w:jc w:val="both"/>
        <w:rPr>
          <w:rFonts w:cs="Noto Sans"/>
          <w:sz w:val="16"/>
          <w:szCs w:val="16"/>
        </w:rPr>
      </w:pPr>
    </w:p>
    <w:p w14:paraId="6C5002C0" w14:textId="77777777" w:rsidR="000438BC" w:rsidRPr="006A3F8E" w:rsidRDefault="000438BC" w:rsidP="000438BC">
      <w:pPr>
        <w:spacing w:line="276" w:lineRule="auto"/>
        <w:ind w:right="-13"/>
        <w:rPr>
          <w:rFonts w:eastAsia="Calibri" w:cs="Noto Sans"/>
          <w:b/>
          <w:sz w:val="16"/>
          <w:szCs w:val="18"/>
        </w:rPr>
      </w:pPr>
      <w:r w:rsidRPr="006A3F8E">
        <w:rPr>
          <w:rFonts w:eastAsia="Calibri" w:cs="Noto Sans"/>
          <w:b/>
          <w:sz w:val="16"/>
          <w:szCs w:val="18"/>
        </w:rPr>
        <w:t xml:space="preserve">b) Plazo y lugar de entrega del bien: </w:t>
      </w:r>
    </w:p>
    <w:p w14:paraId="5486729D" w14:textId="77777777" w:rsidR="000438BC" w:rsidRPr="006A3F8E" w:rsidRDefault="000438BC" w:rsidP="000438BC">
      <w:pPr>
        <w:spacing w:line="276" w:lineRule="auto"/>
        <w:ind w:right="-13"/>
        <w:rPr>
          <w:rFonts w:cs="Noto Sans"/>
          <w:sz w:val="16"/>
          <w:szCs w:val="18"/>
        </w:rPr>
      </w:pPr>
      <w:r w:rsidRPr="006A3F8E">
        <w:rPr>
          <w:rFonts w:cs="Noto Sans"/>
          <w:sz w:val="16"/>
          <w:szCs w:val="18"/>
        </w:rPr>
        <w:t xml:space="preserve">El plazo de entrega de los bienes a entera satisfacción del Instituto será hasta 10 días naturales después del acto fallo. En este plazo, el Proveedor deberá realizar la entrega, recepción de los bienes y, en su caso, desinstalación e instalación, puesta en operación de los bienes adjudicados y capacitación al personal del Instituto, establecidos en los presentes términos y condiciones </w:t>
      </w:r>
    </w:p>
    <w:p w14:paraId="44E7DC68" w14:textId="77777777" w:rsidR="000438BC" w:rsidRPr="006A3F8E" w:rsidRDefault="000438BC" w:rsidP="000438BC">
      <w:pPr>
        <w:spacing w:line="276" w:lineRule="auto"/>
        <w:ind w:right="-13"/>
        <w:rPr>
          <w:rFonts w:cs="Noto Sans"/>
          <w:sz w:val="16"/>
          <w:szCs w:val="18"/>
        </w:rPr>
      </w:pPr>
    </w:p>
    <w:p w14:paraId="0DFF66CA" w14:textId="77777777" w:rsidR="000438BC" w:rsidRPr="006A3F8E" w:rsidRDefault="000438BC" w:rsidP="000438BC">
      <w:pPr>
        <w:spacing w:line="276" w:lineRule="auto"/>
        <w:ind w:right="-13"/>
        <w:rPr>
          <w:rFonts w:cs="Noto Sans"/>
          <w:b/>
          <w:sz w:val="16"/>
          <w:szCs w:val="18"/>
        </w:rPr>
      </w:pPr>
      <w:r w:rsidRPr="006A3F8E">
        <w:rPr>
          <w:rFonts w:cs="Noto Sans"/>
          <w:b/>
          <w:sz w:val="16"/>
          <w:szCs w:val="18"/>
        </w:rPr>
        <w:t>Lugar</w:t>
      </w:r>
    </w:p>
    <w:p w14:paraId="1A17012B" w14:textId="77777777" w:rsidR="000438BC" w:rsidRPr="006A3F8E" w:rsidRDefault="000438BC" w:rsidP="000438BC">
      <w:pPr>
        <w:spacing w:line="276" w:lineRule="auto"/>
        <w:ind w:right="-13"/>
        <w:rPr>
          <w:rFonts w:eastAsia="Montserrat" w:cs="Noto Sans"/>
          <w:color w:val="000000"/>
          <w:sz w:val="16"/>
          <w:szCs w:val="18"/>
        </w:rPr>
      </w:pPr>
      <w:r w:rsidRPr="006A3F8E">
        <w:rPr>
          <w:rFonts w:cs="Noto Sans"/>
          <w:sz w:val="16"/>
          <w:szCs w:val="18"/>
        </w:rPr>
        <w:t xml:space="preserve">El lugar de entrega de los bienes a entera satisfacción del Instituto será conforme la siguiente distribución: </w:t>
      </w:r>
    </w:p>
    <w:p w14:paraId="7F94816B"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 </w:t>
      </w:r>
    </w:p>
    <w:p w14:paraId="7F35EBEA" w14:textId="77777777" w:rsidR="000438BC" w:rsidRPr="000E7460" w:rsidRDefault="000438BC" w:rsidP="000438BC">
      <w:pPr>
        <w:pStyle w:val="Sinespaciado"/>
        <w:jc w:val="both"/>
        <w:rPr>
          <w:rFont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3"/>
        <w:gridCol w:w="5759"/>
        <w:gridCol w:w="1190"/>
        <w:gridCol w:w="1164"/>
        <w:gridCol w:w="1674"/>
      </w:tblGrid>
      <w:tr w:rsidR="000438BC" w:rsidRPr="00E312BB" w14:paraId="043772DF" w14:textId="77777777" w:rsidTr="00B63734">
        <w:trPr>
          <w:trHeight w:val="53"/>
          <w:jc w:val="center"/>
        </w:trPr>
        <w:tc>
          <w:tcPr>
            <w:tcW w:w="527" w:type="pct"/>
            <w:vMerge w:val="restart"/>
            <w:shd w:val="clear" w:color="auto" w:fill="003300"/>
            <w:vAlign w:val="center"/>
            <w:hideMark/>
          </w:tcPr>
          <w:p w14:paraId="52A86E90" w14:textId="77777777" w:rsidR="000438BC" w:rsidRPr="0081132A" w:rsidRDefault="000438BC" w:rsidP="00B63734">
            <w:pPr>
              <w:jc w:val="center"/>
              <w:rPr>
                <w:rFonts w:eastAsia="Times New Roman" w:cs="Noto Sans"/>
                <w:b/>
                <w:bCs/>
                <w:szCs w:val="18"/>
                <w:lang w:eastAsia="es-ES"/>
              </w:rPr>
            </w:pPr>
            <w:r w:rsidRPr="0081132A">
              <w:rPr>
                <w:rFonts w:eastAsia="Times New Roman" w:cs="Noto Sans"/>
                <w:b/>
                <w:bCs/>
                <w:szCs w:val="18"/>
                <w:lang w:eastAsia="es-ES"/>
              </w:rPr>
              <w:t>PREI</w:t>
            </w:r>
          </w:p>
        </w:tc>
        <w:tc>
          <w:tcPr>
            <w:tcW w:w="2632" w:type="pct"/>
            <w:vMerge w:val="restart"/>
            <w:shd w:val="clear" w:color="auto" w:fill="003300"/>
            <w:vAlign w:val="center"/>
            <w:hideMark/>
          </w:tcPr>
          <w:p w14:paraId="22A65C36" w14:textId="77777777" w:rsidR="000438BC" w:rsidRPr="0081132A" w:rsidRDefault="000438BC" w:rsidP="00B63734">
            <w:pPr>
              <w:ind w:left="-72"/>
              <w:jc w:val="center"/>
              <w:rPr>
                <w:rFonts w:eastAsia="Times New Roman" w:cs="Noto Sans"/>
                <w:b/>
                <w:bCs/>
                <w:szCs w:val="18"/>
                <w:lang w:eastAsia="es-ES"/>
              </w:rPr>
            </w:pPr>
            <w:r w:rsidRPr="0081132A">
              <w:rPr>
                <w:rFonts w:eastAsia="Times New Roman" w:cs="Noto Sans"/>
                <w:b/>
                <w:bCs/>
                <w:szCs w:val="18"/>
                <w:lang w:eastAsia="es-ES"/>
              </w:rPr>
              <w:t>Descripción</w:t>
            </w:r>
          </w:p>
        </w:tc>
        <w:tc>
          <w:tcPr>
            <w:tcW w:w="1076" w:type="pct"/>
            <w:gridSpan w:val="2"/>
            <w:shd w:val="clear" w:color="auto" w:fill="003300"/>
          </w:tcPr>
          <w:p w14:paraId="632C4B8C" w14:textId="77777777" w:rsidR="000438BC" w:rsidRPr="0081132A" w:rsidRDefault="000438BC" w:rsidP="00B63734">
            <w:pPr>
              <w:jc w:val="center"/>
              <w:rPr>
                <w:rFonts w:eastAsia="Times New Roman" w:cs="Noto Sans"/>
                <w:b/>
                <w:bCs/>
                <w:szCs w:val="18"/>
                <w:lang w:eastAsia="es-ES"/>
              </w:rPr>
            </w:pPr>
            <w:r w:rsidRPr="0081132A">
              <w:rPr>
                <w:rFonts w:eastAsia="Times New Roman" w:cs="Noto Sans"/>
                <w:b/>
                <w:bCs/>
                <w:szCs w:val="18"/>
                <w:lang w:eastAsia="es-ES"/>
              </w:rPr>
              <w:t>Distribución</w:t>
            </w:r>
          </w:p>
        </w:tc>
        <w:tc>
          <w:tcPr>
            <w:tcW w:w="765" w:type="pct"/>
            <w:vMerge w:val="restart"/>
            <w:shd w:val="clear" w:color="auto" w:fill="003300"/>
            <w:vAlign w:val="center"/>
            <w:hideMark/>
          </w:tcPr>
          <w:p w14:paraId="355B2216" w14:textId="77777777" w:rsidR="000438BC" w:rsidRPr="0081132A" w:rsidRDefault="000438BC" w:rsidP="00B63734">
            <w:pPr>
              <w:jc w:val="center"/>
              <w:rPr>
                <w:rFonts w:eastAsia="Times New Roman" w:cs="Noto Sans"/>
                <w:b/>
                <w:bCs/>
                <w:color w:val="FFFFFF"/>
                <w:szCs w:val="18"/>
                <w:lang w:eastAsia="es-ES"/>
              </w:rPr>
            </w:pPr>
            <w:r w:rsidRPr="0081132A">
              <w:rPr>
                <w:rFonts w:eastAsia="Times New Roman" w:cs="Noto Sans"/>
                <w:b/>
                <w:bCs/>
                <w:szCs w:val="18"/>
                <w:lang w:eastAsia="es-ES"/>
              </w:rPr>
              <w:t>Cantidad</w:t>
            </w:r>
          </w:p>
        </w:tc>
      </w:tr>
      <w:tr w:rsidR="000438BC" w:rsidRPr="00E312BB" w14:paraId="25BEB954" w14:textId="77777777" w:rsidTr="00B63734">
        <w:trPr>
          <w:cantSplit/>
          <w:trHeight w:val="300"/>
          <w:jc w:val="center"/>
        </w:trPr>
        <w:tc>
          <w:tcPr>
            <w:tcW w:w="527" w:type="pct"/>
            <w:vMerge/>
            <w:vAlign w:val="center"/>
            <w:hideMark/>
          </w:tcPr>
          <w:p w14:paraId="5E3E966C" w14:textId="77777777" w:rsidR="000438BC" w:rsidRPr="0081132A" w:rsidRDefault="000438BC" w:rsidP="00B63734">
            <w:pPr>
              <w:rPr>
                <w:rFonts w:eastAsia="Times New Roman" w:cs="Noto Sans"/>
                <w:b/>
                <w:bCs/>
                <w:color w:val="FFFFFF"/>
                <w:szCs w:val="18"/>
                <w:lang w:eastAsia="es-ES"/>
              </w:rPr>
            </w:pPr>
          </w:p>
        </w:tc>
        <w:tc>
          <w:tcPr>
            <w:tcW w:w="2632" w:type="pct"/>
            <w:vMerge/>
            <w:vAlign w:val="center"/>
            <w:hideMark/>
          </w:tcPr>
          <w:p w14:paraId="221D9D08" w14:textId="77777777" w:rsidR="000438BC" w:rsidRPr="0081132A" w:rsidRDefault="000438BC" w:rsidP="00B63734">
            <w:pPr>
              <w:rPr>
                <w:rFonts w:eastAsia="Times New Roman" w:cs="Noto Sans"/>
                <w:b/>
                <w:bCs/>
                <w:color w:val="FFFFFF"/>
                <w:szCs w:val="18"/>
                <w:lang w:eastAsia="es-ES"/>
              </w:rPr>
            </w:pPr>
          </w:p>
        </w:tc>
        <w:tc>
          <w:tcPr>
            <w:tcW w:w="544" w:type="pct"/>
            <w:shd w:val="clear" w:color="auto" w:fill="003300"/>
            <w:vAlign w:val="center"/>
            <w:hideMark/>
          </w:tcPr>
          <w:p w14:paraId="651DEFAE" w14:textId="77777777" w:rsidR="000438BC" w:rsidRPr="0081132A" w:rsidRDefault="000438BC" w:rsidP="00B63734">
            <w:pPr>
              <w:jc w:val="center"/>
              <w:rPr>
                <w:rFonts w:eastAsia="Times New Roman" w:cs="Noto Sans"/>
                <w:b/>
                <w:bCs/>
                <w:szCs w:val="18"/>
                <w:lang w:eastAsia="es-ES"/>
              </w:rPr>
            </w:pPr>
            <w:r w:rsidRPr="0081132A">
              <w:rPr>
                <w:rFonts w:eastAsia="Times New Roman" w:cs="Noto Sans"/>
                <w:b/>
                <w:bCs/>
                <w:szCs w:val="18"/>
                <w:lang w:eastAsia="es-ES"/>
              </w:rPr>
              <w:t>HGR 1</w:t>
            </w:r>
          </w:p>
        </w:tc>
        <w:tc>
          <w:tcPr>
            <w:tcW w:w="532" w:type="pct"/>
            <w:shd w:val="clear" w:color="auto" w:fill="003300"/>
            <w:vAlign w:val="center"/>
            <w:hideMark/>
          </w:tcPr>
          <w:p w14:paraId="4880D3C2" w14:textId="77777777" w:rsidR="000438BC" w:rsidRPr="0081132A" w:rsidRDefault="000438BC" w:rsidP="00B63734">
            <w:pPr>
              <w:jc w:val="center"/>
              <w:rPr>
                <w:rFonts w:eastAsia="Times New Roman" w:cs="Noto Sans"/>
                <w:b/>
                <w:bCs/>
                <w:szCs w:val="18"/>
                <w:lang w:eastAsia="es-ES"/>
              </w:rPr>
            </w:pPr>
            <w:r w:rsidRPr="0081132A">
              <w:rPr>
                <w:rFonts w:eastAsia="Times New Roman" w:cs="Noto Sans"/>
                <w:b/>
                <w:bCs/>
                <w:szCs w:val="18"/>
                <w:lang w:eastAsia="es-ES"/>
              </w:rPr>
              <w:t>HGZ 3</w:t>
            </w:r>
          </w:p>
        </w:tc>
        <w:tc>
          <w:tcPr>
            <w:tcW w:w="765" w:type="pct"/>
            <w:vMerge/>
            <w:vAlign w:val="center"/>
            <w:hideMark/>
          </w:tcPr>
          <w:p w14:paraId="11488263" w14:textId="77777777" w:rsidR="000438BC" w:rsidRPr="0081132A" w:rsidRDefault="000438BC" w:rsidP="00B63734">
            <w:pPr>
              <w:rPr>
                <w:rFonts w:eastAsia="Times New Roman" w:cs="Noto Sans"/>
                <w:b/>
                <w:bCs/>
                <w:color w:val="FFFFFF"/>
                <w:szCs w:val="18"/>
                <w:lang w:eastAsia="es-ES"/>
              </w:rPr>
            </w:pPr>
          </w:p>
        </w:tc>
      </w:tr>
      <w:tr w:rsidR="000438BC" w:rsidRPr="00E312BB" w14:paraId="08039982" w14:textId="77777777" w:rsidTr="00B63734">
        <w:trPr>
          <w:trHeight w:val="300"/>
          <w:jc w:val="center"/>
        </w:trPr>
        <w:tc>
          <w:tcPr>
            <w:tcW w:w="527" w:type="pct"/>
            <w:noWrap/>
            <w:vAlign w:val="center"/>
          </w:tcPr>
          <w:p w14:paraId="20D8892F" w14:textId="77777777" w:rsidR="000438BC" w:rsidRPr="0081132A" w:rsidRDefault="000438BC" w:rsidP="00B63734">
            <w:pPr>
              <w:jc w:val="center"/>
              <w:rPr>
                <w:rFonts w:eastAsia="Noto Sans" w:cs="Noto Sans"/>
                <w:szCs w:val="18"/>
              </w:rPr>
            </w:pPr>
            <w:r w:rsidRPr="0081132A">
              <w:rPr>
                <w:rFonts w:eastAsia="Noto Sans" w:cs="Noto Sans"/>
                <w:color w:val="000000"/>
                <w:szCs w:val="18"/>
              </w:rPr>
              <w:t>17409</w:t>
            </w:r>
          </w:p>
        </w:tc>
        <w:tc>
          <w:tcPr>
            <w:tcW w:w="2632" w:type="pct"/>
            <w:vAlign w:val="center"/>
          </w:tcPr>
          <w:p w14:paraId="2E13965C" w14:textId="77777777" w:rsidR="000438BC" w:rsidRPr="0081132A" w:rsidRDefault="000438BC" w:rsidP="00B63734">
            <w:pPr>
              <w:rPr>
                <w:rFonts w:eastAsia="Noto Sans" w:cs="Noto Sans"/>
                <w:szCs w:val="18"/>
              </w:rPr>
            </w:pPr>
            <w:r w:rsidRPr="0081132A">
              <w:rPr>
                <w:rFonts w:eastAsia="Noto Sans" w:cs="Noto Sans"/>
                <w:color w:val="000000"/>
                <w:szCs w:val="18"/>
              </w:rPr>
              <w:t>ANESTESIA INTERMEDIA, UNIDAD DE</w:t>
            </w:r>
          </w:p>
        </w:tc>
        <w:tc>
          <w:tcPr>
            <w:tcW w:w="544" w:type="pct"/>
            <w:noWrap/>
            <w:vAlign w:val="center"/>
          </w:tcPr>
          <w:p w14:paraId="407C096F" w14:textId="77777777" w:rsidR="000438BC" w:rsidRPr="0081132A" w:rsidRDefault="000438BC" w:rsidP="00B63734">
            <w:pPr>
              <w:jc w:val="center"/>
              <w:rPr>
                <w:rFonts w:cs="Noto Sans"/>
                <w:szCs w:val="18"/>
              </w:rPr>
            </w:pPr>
            <w:r w:rsidRPr="0081132A">
              <w:rPr>
                <w:rFonts w:cs="Noto Sans"/>
                <w:szCs w:val="18"/>
              </w:rPr>
              <w:t>7</w:t>
            </w:r>
          </w:p>
        </w:tc>
        <w:tc>
          <w:tcPr>
            <w:tcW w:w="532" w:type="pct"/>
            <w:noWrap/>
            <w:vAlign w:val="center"/>
          </w:tcPr>
          <w:p w14:paraId="7182C222" w14:textId="77777777" w:rsidR="000438BC" w:rsidRPr="0081132A" w:rsidRDefault="000438BC" w:rsidP="00B63734">
            <w:pPr>
              <w:jc w:val="center"/>
              <w:rPr>
                <w:rFonts w:cs="Noto Sans"/>
                <w:szCs w:val="18"/>
              </w:rPr>
            </w:pPr>
            <w:r w:rsidRPr="0081132A">
              <w:rPr>
                <w:rFonts w:cs="Noto Sans"/>
                <w:szCs w:val="18"/>
              </w:rPr>
              <w:t>5</w:t>
            </w:r>
          </w:p>
        </w:tc>
        <w:tc>
          <w:tcPr>
            <w:tcW w:w="765" w:type="pct"/>
            <w:noWrap/>
            <w:vAlign w:val="center"/>
          </w:tcPr>
          <w:p w14:paraId="405E9840" w14:textId="77777777" w:rsidR="000438BC" w:rsidRPr="0081132A" w:rsidRDefault="000438BC" w:rsidP="00B63734">
            <w:pPr>
              <w:jc w:val="center"/>
              <w:rPr>
                <w:rFonts w:cs="Noto Sans"/>
                <w:szCs w:val="18"/>
              </w:rPr>
            </w:pPr>
            <w:r w:rsidRPr="0081132A">
              <w:rPr>
                <w:rFonts w:cs="Noto Sans"/>
                <w:szCs w:val="18"/>
              </w:rPr>
              <w:t>12</w:t>
            </w:r>
          </w:p>
        </w:tc>
      </w:tr>
    </w:tbl>
    <w:p w14:paraId="0D24C3EE" w14:textId="77777777" w:rsidR="000438BC" w:rsidRDefault="000438BC" w:rsidP="000438BC">
      <w:pPr>
        <w:pStyle w:val="Sinespaciado"/>
        <w:jc w:val="both"/>
        <w:rPr>
          <w:rFonts w:cs="Noto Sans"/>
          <w:sz w:val="16"/>
          <w:szCs w:val="16"/>
        </w:rPr>
      </w:pPr>
    </w:p>
    <w:p w14:paraId="567D41AC" w14:textId="77777777" w:rsidR="000438BC" w:rsidRDefault="000438BC" w:rsidP="000438BC">
      <w:pPr>
        <w:pStyle w:val="Sinespaciado"/>
        <w:jc w:val="both"/>
        <w:rPr>
          <w:rFont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7998"/>
      </w:tblGrid>
      <w:tr w:rsidR="000438BC" w:rsidRPr="00E312BB" w14:paraId="6A7806C1" w14:textId="77777777" w:rsidTr="00B63734">
        <w:trPr>
          <w:trHeight w:val="283"/>
        </w:trPr>
        <w:tc>
          <w:tcPr>
            <w:tcW w:w="1370" w:type="pct"/>
            <w:tcBorders>
              <w:top w:val="single" w:sz="4" w:space="0" w:color="000000"/>
              <w:left w:val="single" w:sz="4" w:space="0" w:color="000000"/>
              <w:bottom w:val="single" w:sz="4" w:space="0" w:color="auto"/>
              <w:right w:val="single" w:sz="4" w:space="0" w:color="000000"/>
            </w:tcBorders>
            <w:shd w:val="clear" w:color="auto" w:fill="003300"/>
            <w:vAlign w:val="center"/>
            <w:hideMark/>
          </w:tcPr>
          <w:p w14:paraId="1E4D56E0" w14:textId="77777777" w:rsidR="000438BC" w:rsidRDefault="000438BC" w:rsidP="00B63734">
            <w:pPr>
              <w:jc w:val="center"/>
              <w:rPr>
                <w:rFonts w:cs="Noto Sans"/>
                <w:b/>
                <w:sz w:val="14"/>
                <w:szCs w:val="14"/>
              </w:rPr>
            </w:pPr>
            <w:r>
              <w:rPr>
                <w:rFonts w:cs="Noto Sans"/>
                <w:b/>
                <w:sz w:val="14"/>
                <w:szCs w:val="14"/>
              </w:rPr>
              <w:t>Unidad</w:t>
            </w:r>
          </w:p>
        </w:tc>
        <w:tc>
          <w:tcPr>
            <w:tcW w:w="3630" w:type="pct"/>
            <w:tcBorders>
              <w:top w:val="single" w:sz="4" w:space="0" w:color="000000"/>
              <w:left w:val="single" w:sz="4" w:space="0" w:color="000000"/>
              <w:bottom w:val="single" w:sz="4" w:space="0" w:color="auto"/>
              <w:right w:val="single" w:sz="4" w:space="0" w:color="000000"/>
            </w:tcBorders>
            <w:shd w:val="clear" w:color="auto" w:fill="003300"/>
            <w:vAlign w:val="center"/>
            <w:hideMark/>
          </w:tcPr>
          <w:p w14:paraId="180A9EBA" w14:textId="77777777" w:rsidR="000438BC" w:rsidRDefault="000438BC" w:rsidP="00B63734">
            <w:pPr>
              <w:tabs>
                <w:tab w:val="left" w:pos="3013"/>
                <w:tab w:val="center" w:pos="3476"/>
              </w:tabs>
              <w:jc w:val="center"/>
              <w:rPr>
                <w:rFonts w:cs="Noto Sans"/>
                <w:b/>
                <w:sz w:val="14"/>
                <w:szCs w:val="14"/>
              </w:rPr>
            </w:pPr>
            <w:r>
              <w:rPr>
                <w:rFonts w:cs="Noto Sans"/>
                <w:b/>
                <w:sz w:val="14"/>
                <w:szCs w:val="14"/>
              </w:rPr>
              <w:t>Domicilio</w:t>
            </w:r>
          </w:p>
        </w:tc>
      </w:tr>
      <w:tr w:rsidR="000438BC" w:rsidRPr="00E312BB" w14:paraId="5587CDF1" w14:textId="77777777" w:rsidTr="00B63734">
        <w:trPr>
          <w:trHeight w:val="103"/>
        </w:trPr>
        <w:tc>
          <w:tcPr>
            <w:tcW w:w="1370" w:type="pct"/>
            <w:tcBorders>
              <w:top w:val="single" w:sz="4" w:space="0" w:color="auto"/>
              <w:left w:val="single" w:sz="4" w:space="0" w:color="auto"/>
              <w:bottom w:val="single" w:sz="4" w:space="0" w:color="auto"/>
              <w:right w:val="single" w:sz="4" w:space="0" w:color="auto"/>
            </w:tcBorders>
            <w:vAlign w:val="center"/>
            <w:hideMark/>
          </w:tcPr>
          <w:p w14:paraId="19A81B5E" w14:textId="77777777" w:rsidR="000438BC" w:rsidRPr="00FE1684" w:rsidRDefault="000438BC" w:rsidP="00B63734">
            <w:pPr>
              <w:rPr>
                <w:rFonts w:cs="Noto Sans"/>
                <w:szCs w:val="18"/>
              </w:rPr>
            </w:pPr>
            <w:r w:rsidRPr="00FE1684">
              <w:rPr>
                <w:rFonts w:cs="Noto Sans"/>
                <w:szCs w:val="18"/>
              </w:rPr>
              <w:t>Hospital General Regional N°1</w:t>
            </w:r>
          </w:p>
        </w:tc>
        <w:tc>
          <w:tcPr>
            <w:tcW w:w="3630" w:type="pct"/>
            <w:tcBorders>
              <w:top w:val="single" w:sz="4" w:space="0" w:color="auto"/>
              <w:left w:val="single" w:sz="4" w:space="0" w:color="auto"/>
              <w:bottom w:val="single" w:sz="4" w:space="0" w:color="auto"/>
              <w:right w:val="single" w:sz="4" w:space="0" w:color="auto"/>
            </w:tcBorders>
          </w:tcPr>
          <w:p w14:paraId="612EA549" w14:textId="77777777" w:rsidR="000438BC" w:rsidRPr="00FE1684" w:rsidRDefault="000438BC" w:rsidP="00B63734">
            <w:pPr>
              <w:spacing w:line="276" w:lineRule="auto"/>
              <w:rPr>
                <w:rFonts w:cs="Noto Sans"/>
                <w:szCs w:val="18"/>
              </w:rPr>
            </w:pPr>
            <w:r w:rsidRPr="00FE1684">
              <w:rPr>
                <w:rFonts w:cs="Noto Sans"/>
                <w:szCs w:val="18"/>
              </w:rPr>
              <w:t xml:space="preserve">Calle 5 de febrero y calzada </w:t>
            </w:r>
            <w:proofErr w:type="spellStart"/>
            <w:r w:rsidRPr="00FE1684">
              <w:rPr>
                <w:rFonts w:cs="Noto Sans"/>
                <w:szCs w:val="18"/>
              </w:rPr>
              <w:t>zaragoza</w:t>
            </w:r>
            <w:proofErr w:type="spellEnd"/>
            <w:r w:rsidRPr="00FE1684">
              <w:rPr>
                <w:rFonts w:cs="Noto Sans"/>
                <w:szCs w:val="18"/>
              </w:rPr>
              <w:t xml:space="preserve"> s/n</w:t>
            </w:r>
            <w:r>
              <w:rPr>
                <w:rFonts w:cs="Noto Sans"/>
                <w:szCs w:val="18"/>
              </w:rPr>
              <w:t>,</w:t>
            </w:r>
            <w:r w:rsidRPr="00FE1684">
              <w:rPr>
                <w:rFonts w:cs="Noto Sans"/>
                <w:szCs w:val="18"/>
              </w:rPr>
              <w:t xml:space="preserve"> Santiago De Querétaro, </w:t>
            </w:r>
            <w:r>
              <w:rPr>
                <w:rFonts w:cs="Noto Sans"/>
                <w:szCs w:val="18"/>
              </w:rPr>
              <w:t>C</w:t>
            </w:r>
            <w:r w:rsidRPr="00FE1684">
              <w:rPr>
                <w:rFonts w:cs="Noto Sans"/>
                <w:szCs w:val="18"/>
              </w:rPr>
              <w:t>ol. Centro, Querétaro, C.P. 76000</w:t>
            </w:r>
          </w:p>
        </w:tc>
      </w:tr>
      <w:tr w:rsidR="000438BC" w:rsidRPr="00E312BB" w14:paraId="7AF576AE" w14:textId="77777777" w:rsidTr="00B63734">
        <w:tc>
          <w:tcPr>
            <w:tcW w:w="1370" w:type="pct"/>
            <w:vAlign w:val="center"/>
          </w:tcPr>
          <w:p w14:paraId="55F46A05" w14:textId="77777777" w:rsidR="000438BC" w:rsidRPr="00FE1684" w:rsidRDefault="000438BC" w:rsidP="00B63734">
            <w:pPr>
              <w:rPr>
                <w:rFonts w:cs="Noto Sans"/>
                <w:szCs w:val="18"/>
                <w:lang w:val="pt-BR"/>
              </w:rPr>
            </w:pPr>
            <w:r w:rsidRPr="00FE1684">
              <w:rPr>
                <w:rFonts w:cs="Noto Sans"/>
                <w:szCs w:val="18"/>
                <w:lang w:val="pt-BR"/>
              </w:rPr>
              <w:t>Hospital General de Zona N°3</w:t>
            </w:r>
          </w:p>
        </w:tc>
        <w:tc>
          <w:tcPr>
            <w:tcW w:w="3630" w:type="pct"/>
          </w:tcPr>
          <w:p w14:paraId="1C9428FF" w14:textId="77777777" w:rsidR="000438BC" w:rsidRPr="00FE1684" w:rsidRDefault="000438BC" w:rsidP="00B63734">
            <w:pPr>
              <w:rPr>
                <w:rFonts w:cs="Noto Sans"/>
                <w:szCs w:val="18"/>
              </w:rPr>
            </w:pPr>
            <w:r w:rsidRPr="00FE1684">
              <w:rPr>
                <w:rFonts w:cs="Noto Sans"/>
                <w:szCs w:val="18"/>
              </w:rPr>
              <w:t xml:space="preserve">Calle paseo central km. 0+600 San Juan del Río, </w:t>
            </w:r>
            <w:r>
              <w:rPr>
                <w:rFonts w:cs="Noto Sans"/>
                <w:szCs w:val="18"/>
              </w:rPr>
              <w:t>C</w:t>
            </w:r>
            <w:r w:rsidRPr="00FE1684">
              <w:rPr>
                <w:rFonts w:cs="Noto Sans"/>
                <w:szCs w:val="18"/>
              </w:rPr>
              <w:t xml:space="preserve">ol. Los </w:t>
            </w:r>
            <w:r>
              <w:rPr>
                <w:rFonts w:cs="Noto Sans"/>
                <w:szCs w:val="18"/>
              </w:rPr>
              <w:t>A</w:t>
            </w:r>
            <w:r w:rsidRPr="00FE1684">
              <w:rPr>
                <w:rFonts w:cs="Noto Sans"/>
                <w:szCs w:val="18"/>
              </w:rPr>
              <w:t>rrayanes, San Juan Del Río, C.P.  76908</w:t>
            </w:r>
          </w:p>
        </w:tc>
      </w:tr>
    </w:tbl>
    <w:p w14:paraId="35D6EC52" w14:textId="77777777" w:rsidR="000438BC" w:rsidRPr="000E7460" w:rsidRDefault="000438BC" w:rsidP="000438BC">
      <w:pPr>
        <w:pStyle w:val="Sinespaciado"/>
        <w:jc w:val="both"/>
        <w:rPr>
          <w:rFonts w:cs="Noto Sans"/>
          <w:sz w:val="16"/>
          <w:szCs w:val="16"/>
        </w:rPr>
      </w:pPr>
    </w:p>
    <w:p w14:paraId="1134CA0D" w14:textId="77777777" w:rsidR="000438BC" w:rsidRDefault="000438BC" w:rsidP="000438BC">
      <w:pPr>
        <w:pStyle w:val="Sinespaciado"/>
        <w:jc w:val="both"/>
        <w:rPr>
          <w:rFonts w:cs="Noto Sans"/>
          <w:b/>
          <w:sz w:val="16"/>
          <w:szCs w:val="16"/>
        </w:rPr>
      </w:pPr>
      <w:r w:rsidRPr="000E7460">
        <w:rPr>
          <w:rFonts w:cs="Noto Sans"/>
          <w:b/>
          <w:sz w:val="16"/>
          <w:szCs w:val="16"/>
        </w:rPr>
        <w:t>c) Mecanismo de evaluación de proposiciones.</w:t>
      </w:r>
    </w:p>
    <w:p w14:paraId="31381A68" w14:textId="77777777" w:rsidR="000438BC" w:rsidRPr="000E7460" w:rsidRDefault="000438BC" w:rsidP="000438BC">
      <w:pPr>
        <w:pStyle w:val="Sinespaciado"/>
        <w:jc w:val="both"/>
        <w:rPr>
          <w:rFonts w:cs="Noto Sans"/>
          <w:b/>
          <w:sz w:val="16"/>
          <w:szCs w:val="16"/>
        </w:rPr>
      </w:pPr>
    </w:p>
    <w:p w14:paraId="5059DEC6"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Se solicita que el área contratante estime la aplicación del Criterio Binario, de conformidad con el Artículo </w:t>
      </w:r>
      <w:r>
        <w:rPr>
          <w:rFonts w:cs="Noto Sans"/>
          <w:sz w:val="16"/>
          <w:szCs w:val="16"/>
        </w:rPr>
        <w:t>47</w:t>
      </w:r>
      <w:r w:rsidRPr="000E7460">
        <w:rPr>
          <w:rFonts w:cs="Noto Sans"/>
          <w:sz w:val="16"/>
          <w:szCs w:val="16"/>
        </w:rPr>
        <w:t xml:space="preserve">, segundo párrafo de la LAASSP y el </w:t>
      </w:r>
      <w:r>
        <w:rPr>
          <w:rFonts w:cs="Noto Sans"/>
          <w:sz w:val="16"/>
          <w:szCs w:val="16"/>
        </w:rPr>
        <w:t>99</w:t>
      </w:r>
      <w:r w:rsidRPr="000E7460">
        <w:rPr>
          <w:rFonts w:cs="Noto Sans"/>
          <w:sz w:val="16"/>
          <w:szCs w:val="16"/>
        </w:rPr>
        <w:t xml:space="preserve">, segundo párrafo de su Reglamento.  </w:t>
      </w:r>
    </w:p>
    <w:p w14:paraId="22C4275A" w14:textId="77777777" w:rsidR="000438BC" w:rsidRPr="000E7460" w:rsidRDefault="000438BC" w:rsidP="000438BC">
      <w:pPr>
        <w:pStyle w:val="Sinespaciado"/>
        <w:jc w:val="both"/>
        <w:rPr>
          <w:rFonts w:cs="Noto Sans"/>
          <w:sz w:val="16"/>
          <w:szCs w:val="16"/>
        </w:rPr>
      </w:pPr>
      <w:r w:rsidRPr="000E7460">
        <w:rPr>
          <w:rFonts w:cs="Noto Sans"/>
          <w:sz w:val="16"/>
          <w:szCs w:val="16"/>
        </w:rPr>
        <w:t>Para efectos de evaluación de las Características Técnico-Médicas, se procederá al análisis integral de la propuesta técnica, tomando en consideración los siguientes criterios:</w:t>
      </w:r>
    </w:p>
    <w:p w14:paraId="5A265DDE" w14:textId="77777777" w:rsidR="000438BC" w:rsidRPr="000E7460" w:rsidRDefault="000438BC" w:rsidP="0095387E">
      <w:pPr>
        <w:pStyle w:val="Sinespaciado"/>
        <w:numPr>
          <w:ilvl w:val="1"/>
          <w:numId w:val="202"/>
        </w:numPr>
        <w:ind w:left="993" w:hanging="709"/>
        <w:jc w:val="both"/>
        <w:rPr>
          <w:rFonts w:cs="Noto Sans"/>
          <w:sz w:val="16"/>
          <w:szCs w:val="16"/>
        </w:rPr>
      </w:pPr>
      <w:r w:rsidRPr="000E7460">
        <w:rPr>
          <w:rFonts w:cs="Noto Sans"/>
          <w:sz w:val="16"/>
          <w:szCs w:val="16"/>
        </w:rPr>
        <w:t xml:space="preserve">Se corroborará la inclusión y legibilidad de la totalidad de la documentación técnica del proveedor, entregada y recibida en el presente procedimiento.  </w:t>
      </w:r>
    </w:p>
    <w:p w14:paraId="0CEBF401" w14:textId="77777777" w:rsidR="000438BC" w:rsidRPr="000E7460" w:rsidRDefault="000438BC" w:rsidP="0095387E">
      <w:pPr>
        <w:pStyle w:val="Sinespaciado"/>
        <w:numPr>
          <w:ilvl w:val="1"/>
          <w:numId w:val="202"/>
        </w:numPr>
        <w:ind w:left="993" w:hanging="709"/>
        <w:jc w:val="both"/>
        <w:rPr>
          <w:rFonts w:cs="Noto Sans"/>
          <w:sz w:val="16"/>
          <w:szCs w:val="16"/>
        </w:rPr>
      </w:pPr>
      <w:r w:rsidRPr="000E7460">
        <w:rPr>
          <w:rFonts w:cs="Noto Sans"/>
          <w:sz w:val="16"/>
          <w:szCs w:val="16"/>
        </w:rPr>
        <w:t xml:space="preserve">Se verificará la descripción técnica del proveedor, la cual deberá ser legible, amplia y detallada de los bienes ofertados, conforme a lo precisado en el Instructivo de Llenado del “Descripción amplia y detallada de los bienes ofertados” (Anexo No. 3), en el que el proveedor deberá puntualizar las características propias de su artículo y componentes que oferte, con precisión y claridad (no se considerará valida en estos casos, la transcripción </w:t>
      </w:r>
      <w:proofErr w:type="spellStart"/>
      <w:r w:rsidRPr="000E7460">
        <w:rPr>
          <w:rFonts w:cs="Noto Sans"/>
          <w:sz w:val="16"/>
          <w:szCs w:val="16"/>
        </w:rPr>
        <w:t>integra</w:t>
      </w:r>
      <w:proofErr w:type="spellEnd"/>
      <w:r w:rsidRPr="000E7460">
        <w:rPr>
          <w:rFonts w:cs="Noto Sans"/>
          <w:sz w:val="16"/>
          <w:szCs w:val="16"/>
        </w:rPr>
        <w:t xml:space="preserve"> de la especificación o requisito establecido), sobre todo cuando la especificación y/o requisito del artículo establece alguna opción, conceptos de mayor o menor o ubicación dentro de un rango o cantidades a cual corresponde su oferta, no siendo válido o considerado este requisito como cumplido, con la simple referencia de cumplimiento a lo requerido, sin que se detalle la especificación por cada numeral que corresponda y que permita corroborar con la documentación señalada en el inciso d) y e) de los presentes Términos y Condiciones, y la congruencia, con las especificaciones y requisitos obligatorios señalados en las correspondientes Cédula de Descripción de Artículo (Anexo No. 2).</w:t>
      </w:r>
    </w:p>
    <w:p w14:paraId="52FC827C" w14:textId="77777777" w:rsidR="000438BC" w:rsidRPr="000E7460" w:rsidRDefault="000438BC" w:rsidP="0095387E">
      <w:pPr>
        <w:pStyle w:val="Sinespaciado"/>
        <w:numPr>
          <w:ilvl w:val="1"/>
          <w:numId w:val="202"/>
        </w:numPr>
        <w:ind w:left="993" w:hanging="709"/>
        <w:jc w:val="both"/>
        <w:rPr>
          <w:rFonts w:cs="Noto Sans"/>
          <w:sz w:val="16"/>
          <w:szCs w:val="16"/>
        </w:rPr>
      </w:pPr>
      <w:r w:rsidRPr="000E7460">
        <w:rPr>
          <w:rFonts w:cs="Noto Sans"/>
          <w:sz w:val="16"/>
          <w:szCs w:val="16"/>
        </w:rPr>
        <w:t>Se comprobará la inclusión de la(s) marca(s), modelo(s) y fabricante(s) indicados en el “Descripción amplia y detallada de los bienes ofertados” (Anexo No. 3) y la congruencia que guarda con los anexos técnicos, folletos, catálogos, fotografías, instructivos y/o manuales del fabricante, que envíe el proveedor como sustento.</w:t>
      </w:r>
    </w:p>
    <w:p w14:paraId="3C26AAC2" w14:textId="77777777" w:rsidR="000438BC" w:rsidRPr="000E7460" w:rsidRDefault="000438BC" w:rsidP="0095387E">
      <w:pPr>
        <w:pStyle w:val="Sinespaciado"/>
        <w:numPr>
          <w:ilvl w:val="1"/>
          <w:numId w:val="202"/>
        </w:numPr>
        <w:ind w:left="993" w:hanging="709"/>
        <w:jc w:val="both"/>
        <w:rPr>
          <w:rFonts w:cs="Noto Sans"/>
          <w:sz w:val="16"/>
          <w:szCs w:val="16"/>
        </w:rPr>
      </w:pPr>
      <w:r w:rsidRPr="000E7460">
        <w:rPr>
          <w:rFonts w:cs="Noto Sans"/>
          <w:sz w:val="16"/>
          <w:szCs w:val="16"/>
        </w:rPr>
        <w:t>Se verificará la correspondencia entre la descripción técnica del proveedor, indicada en el “Descripción amplia y detallada de los bienes ofertados” (Anexo No. 3), y en su caso el software en español, con los anexos técnicos, folletos, catálogos, fotografías, instructivos y/o manuales del fabricante, que envíe el proveedor como sustento.</w:t>
      </w:r>
    </w:p>
    <w:p w14:paraId="3271BAE8" w14:textId="77777777" w:rsidR="000438BC" w:rsidRPr="000E7460" w:rsidRDefault="000438BC" w:rsidP="0095387E">
      <w:pPr>
        <w:pStyle w:val="Sinespaciado"/>
        <w:numPr>
          <w:ilvl w:val="1"/>
          <w:numId w:val="202"/>
        </w:numPr>
        <w:ind w:left="993" w:hanging="709"/>
        <w:jc w:val="both"/>
        <w:rPr>
          <w:rFonts w:cs="Noto Sans"/>
          <w:sz w:val="16"/>
          <w:szCs w:val="16"/>
        </w:rPr>
      </w:pPr>
      <w:r w:rsidRPr="000E7460">
        <w:rPr>
          <w:rFonts w:cs="Noto Sans"/>
          <w:sz w:val="16"/>
          <w:szCs w:val="16"/>
        </w:rPr>
        <w:t xml:space="preserve">Se comprobará la congruencia entre la descripción técnica del proveedor, indicada en el “Descripción amplia y detallada de los bienes ofertados” (Anexo No. 3),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w:t>
      </w:r>
      <w:r w:rsidRPr="000E7460">
        <w:rPr>
          <w:rFonts w:cs="Noto Sans"/>
          <w:sz w:val="16"/>
          <w:szCs w:val="16"/>
        </w:rPr>
        <w:lastRenderedPageBreak/>
        <w:t>Mexicana, Norma Mexicana, Norma Internacional, Norma de Referencia o Especificación Técnica, que resulte aplicable a los bienes” del Anexo Técnico.</w:t>
      </w:r>
    </w:p>
    <w:p w14:paraId="501C155F" w14:textId="77777777" w:rsidR="000438BC" w:rsidRPr="000E7460" w:rsidRDefault="000438BC" w:rsidP="0095387E">
      <w:pPr>
        <w:pStyle w:val="Sinespaciado"/>
        <w:numPr>
          <w:ilvl w:val="1"/>
          <w:numId w:val="202"/>
        </w:numPr>
        <w:ind w:left="993" w:hanging="709"/>
        <w:jc w:val="both"/>
        <w:rPr>
          <w:rFonts w:cs="Noto Sans"/>
          <w:sz w:val="16"/>
          <w:szCs w:val="16"/>
        </w:rPr>
      </w:pPr>
      <w:r w:rsidRPr="000E7460">
        <w:rPr>
          <w:rFonts w:cs="Noto Sans"/>
          <w:sz w:val="16"/>
          <w:szCs w:val="16"/>
        </w:rPr>
        <w:t>Se corroborará la congruencia entre el país de origen del(los) bien(es) con base en el domicilio del(los) fabricante(s) que indique(n) el(los) Certificados de calidad ISO-9001:2015 o ISO-13485:2016 o JIS o MDSAP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 para adquisiciones de bienes o, cumplimiento de las reglas de origen o reglas de mercado para bienes importados, según corresponda.</w:t>
      </w:r>
    </w:p>
    <w:p w14:paraId="606CB51A" w14:textId="77777777" w:rsidR="000438BC" w:rsidRPr="000E7460" w:rsidRDefault="000438BC" w:rsidP="0095387E">
      <w:pPr>
        <w:pStyle w:val="Sinespaciado"/>
        <w:numPr>
          <w:ilvl w:val="1"/>
          <w:numId w:val="202"/>
        </w:numPr>
        <w:ind w:left="993" w:hanging="709"/>
        <w:jc w:val="both"/>
        <w:rPr>
          <w:rFonts w:cs="Noto Sans"/>
          <w:sz w:val="16"/>
          <w:szCs w:val="16"/>
        </w:rPr>
      </w:pPr>
      <w:r w:rsidRPr="000E7460">
        <w:rPr>
          <w:rFonts w:cs="Noto Sans"/>
          <w:sz w:val="16"/>
          <w:szCs w:val="16"/>
        </w:rPr>
        <w:t>La totalidad del equipamiento que se proponga para la prestación del servicio deberá tener una antigüedad NO mayor a 5 años desde su fabricación, mismo que deberá comprobar mediante una factura o remisión de adquisición o documento que compruebe la legal posesión, además de registro fotográfico de la placa de identificación del equipo donde sea claro y visible el año de fabricación y serie la cual deberá coincidir con la factura o remisión de adquisición o documento que compruebe la legal posesión, misma que deberá coincidir con la marca y modelo presentando en sus catálogos.  Los equipos que describa en su proposición serán con los que prestará el servicio, en caso de presentar equipos distintos, no se dará como recibidos.</w:t>
      </w:r>
    </w:p>
    <w:p w14:paraId="456C8D3F" w14:textId="77777777" w:rsidR="000438BC" w:rsidRDefault="000438BC" w:rsidP="0095387E">
      <w:pPr>
        <w:pStyle w:val="Sinespaciado"/>
        <w:numPr>
          <w:ilvl w:val="1"/>
          <w:numId w:val="202"/>
        </w:numPr>
        <w:ind w:left="993" w:hanging="709"/>
        <w:jc w:val="both"/>
        <w:rPr>
          <w:rFonts w:cs="Noto Sans"/>
          <w:sz w:val="16"/>
          <w:szCs w:val="16"/>
        </w:rPr>
      </w:pPr>
      <w:r w:rsidRPr="000E7460">
        <w:rPr>
          <w:rFonts w:cs="Noto Sans"/>
          <w:sz w:val="16"/>
          <w:szCs w:val="16"/>
        </w:rPr>
        <w:t>Los equipos propuestos deberán encontrarse en óptimas condiciones de funcionamiento, lo que deberá acreditarse con orden(es) de servicio de al menos un mantenimiento preventivo en los seis meses inmediatos anteriores a la apertura de propuestas; en el supuesto que el equipo tenga una antigüedad de fabricación menor a 1 año contado a la fecha de la propuesta, podrá obviar este requisito.</w:t>
      </w:r>
    </w:p>
    <w:p w14:paraId="70738BD1" w14:textId="77777777" w:rsidR="000438BC" w:rsidRPr="00355E20" w:rsidRDefault="000438BC" w:rsidP="0095387E">
      <w:pPr>
        <w:pStyle w:val="Prrafodelista"/>
        <w:numPr>
          <w:ilvl w:val="1"/>
          <w:numId w:val="202"/>
        </w:numPr>
        <w:ind w:left="993"/>
        <w:rPr>
          <w:rFonts w:eastAsia="Calibri" w:cs="Noto Sans"/>
          <w:noProof w:val="0"/>
          <w:sz w:val="16"/>
          <w:szCs w:val="16"/>
          <w:lang w:eastAsia="ar-SA"/>
        </w:rPr>
      </w:pPr>
      <w:r w:rsidRPr="00355E20">
        <w:rPr>
          <w:rFonts w:eastAsia="Calibri" w:cs="Noto Sans"/>
          <w:noProof w:val="0"/>
          <w:sz w:val="16"/>
          <w:szCs w:val="16"/>
          <w:lang w:eastAsia="ar-SA"/>
        </w:rPr>
        <w:t>Escrito en papel membretado, firmado por el representante legal del proveedor en donde se presente documentación probatoria (contrato(s) de arrendamiento del inmueble al menos del año anterior inmediato donde se prestará soporte técnico para el servicio, firmado por el representante legal de la empresa) del funcionamiento de la empresa, el cual deberá estar establecido en la zona conurbada de Santiago de Querétaro.</w:t>
      </w:r>
    </w:p>
    <w:p w14:paraId="1BC7BA47" w14:textId="77777777" w:rsidR="000438BC" w:rsidRPr="000E7460" w:rsidRDefault="000438BC" w:rsidP="000438BC">
      <w:pPr>
        <w:pStyle w:val="Sinespaciado"/>
        <w:ind w:left="993"/>
        <w:jc w:val="both"/>
        <w:rPr>
          <w:rFonts w:cs="Noto Sans"/>
          <w:sz w:val="16"/>
          <w:szCs w:val="16"/>
        </w:rPr>
      </w:pPr>
    </w:p>
    <w:p w14:paraId="5841F841" w14:textId="77777777" w:rsidR="000438BC" w:rsidRPr="000E7460" w:rsidRDefault="000438BC" w:rsidP="000438BC">
      <w:pPr>
        <w:pStyle w:val="Sinespaciado"/>
        <w:jc w:val="both"/>
        <w:rPr>
          <w:rFonts w:cs="Noto Sans"/>
          <w:sz w:val="16"/>
          <w:szCs w:val="16"/>
        </w:rPr>
      </w:pPr>
    </w:p>
    <w:p w14:paraId="75DDB3DF" w14:textId="77777777" w:rsidR="000438BC" w:rsidRPr="000E7460" w:rsidRDefault="000438BC" w:rsidP="000438BC">
      <w:pPr>
        <w:pStyle w:val="Sinespaciado"/>
        <w:jc w:val="both"/>
        <w:rPr>
          <w:rFonts w:cs="Noto Sans"/>
          <w:b/>
          <w:sz w:val="16"/>
          <w:szCs w:val="16"/>
        </w:rPr>
      </w:pPr>
      <w:r w:rsidRPr="000E7460">
        <w:rPr>
          <w:rFonts w:cs="Noto Sans"/>
          <w:b/>
          <w:sz w:val="16"/>
          <w:szCs w:val="16"/>
        </w:rPr>
        <w:t xml:space="preserve">d) Licencias, permisos, registros, certificados o autorizaciones que debe cumplir o aplicarse al bien o servicio a contratar. </w:t>
      </w:r>
    </w:p>
    <w:p w14:paraId="554A5F2E" w14:textId="77777777" w:rsidR="000438BC" w:rsidRPr="000E7460" w:rsidRDefault="000438BC" w:rsidP="000438BC">
      <w:pPr>
        <w:pStyle w:val="Sinespaciado"/>
        <w:jc w:val="both"/>
        <w:rPr>
          <w:rFonts w:cs="Noto Sans"/>
          <w:sz w:val="16"/>
          <w:szCs w:val="16"/>
        </w:rPr>
      </w:pPr>
    </w:p>
    <w:p w14:paraId="21325A94" w14:textId="77777777" w:rsidR="000438BC" w:rsidRDefault="000438BC" w:rsidP="000438BC">
      <w:pPr>
        <w:pStyle w:val="Sinespaciado"/>
        <w:jc w:val="both"/>
        <w:rPr>
          <w:rFonts w:cs="Noto Sans"/>
          <w:sz w:val="16"/>
          <w:szCs w:val="16"/>
        </w:rPr>
      </w:pPr>
      <w:r w:rsidRPr="000E7460">
        <w:rPr>
          <w:rFonts w:cs="Noto Sans"/>
          <w:sz w:val="16"/>
          <w:szCs w:val="16"/>
        </w:rPr>
        <w:t>Para aquellos bienes ofertados, de origen Nacional o Internacional, el (los) proveedor(es) deberán adjuntar a su propuesta técnica la documentación en los términos siguientes:</w:t>
      </w:r>
    </w:p>
    <w:p w14:paraId="23C9A4B4" w14:textId="77777777" w:rsidR="000438BC" w:rsidRPr="000E7460" w:rsidRDefault="000438BC" w:rsidP="000438BC">
      <w:pPr>
        <w:pStyle w:val="Sinespaciado"/>
        <w:jc w:val="both"/>
        <w:rPr>
          <w:rFonts w:cs="Noto Sans"/>
          <w:sz w:val="16"/>
          <w:szCs w:val="16"/>
        </w:rPr>
      </w:pPr>
    </w:p>
    <w:p w14:paraId="09C04511" w14:textId="77777777" w:rsidR="000438BC" w:rsidRPr="000E7460" w:rsidRDefault="000438BC" w:rsidP="000438BC">
      <w:pPr>
        <w:pStyle w:val="Sinespaciado"/>
        <w:jc w:val="both"/>
        <w:rPr>
          <w:rFonts w:cs="Noto Sans"/>
          <w:sz w:val="16"/>
          <w:szCs w:val="16"/>
        </w:rPr>
      </w:pPr>
      <w:r w:rsidRPr="000E7460">
        <w:rPr>
          <w:rFonts w:cs="Noto Sans"/>
          <w:sz w:val="16"/>
          <w:szCs w:val="16"/>
        </w:rPr>
        <w:t>1.</w:t>
      </w:r>
      <w:r w:rsidRPr="000E7460">
        <w:rPr>
          <w:rFonts w:cs="Noto Sans"/>
          <w:sz w:val="16"/>
          <w:szCs w:val="16"/>
        </w:rPr>
        <w:tab/>
        <w:t xml:space="preserve">Para aquellos bienes identificados como “Si </w:t>
      </w:r>
      <w:proofErr w:type="spellStart"/>
      <w:r w:rsidRPr="000E7460">
        <w:rPr>
          <w:rFonts w:cs="Noto Sans"/>
          <w:sz w:val="16"/>
          <w:szCs w:val="16"/>
        </w:rPr>
        <w:t>Req</w:t>
      </w:r>
      <w:proofErr w:type="spellEnd"/>
      <w:r w:rsidRPr="000E7460">
        <w:rPr>
          <w:rFonts w:cs="Noto Sans"/>
          <w:sz w:val="16"/>
          <w:szCs w:val="16"/>
        </w:rPr>
        <w:t>.” (Si Requiere) en la columna “Registro Sanitario” del Anexo No. 1.2 “Requisitos para los bienes”, copia simple del Registro Sanitario, vigente, expedido por la COFEPRIS, conforme a lo establecido en el artículo 376 de la Ley General de Salud (vigencia de 5 años), en el que se deberá identificar:</w:t>
      </w:r>
    </w:p>
    <w:p w14:paraId="30264F14"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 </w:t>
      </w:r>
    </w:p>
    <w:p w14:paraId="48B48B0E" w14:textId="77777777" w:rsidR="000438BC" w:rsidRPr="000E7460" w:rsidRDefault="000438BC" w:rsidP="0095387E">
      <w:pPr>
        <w:pStyle w:val="Sinespaciado"/>
        <w:numPr>
          <w:ilvl w:val="0"/>
          <w:numId w:val="207"/>
        </w:numPr>
        <w:jc w:val="both"/>
        <w:rPr>
          <w:rFonts w:cs="Noto Sans"/>
          <w:sz w:val="16"/>
          <w:szCs w:val="16"/>
        </w:rPr>
      </w:pPr>
      <w:r w:rsidRPr="000E7460">
        <w:rPr>
          <w:rFonts w:cs="Noto Sans"/>
          <w:sz w:val="16"/>
          <w:szCs w:val="16"/>
        </w:rPr>
        <w:t>Número de registro, prórroga o modificación.</w:t>
      </w:r>
    </w:p>
    <w:p w14:paraId="51477B4A" w14:textId="77777777" w:rsidR="000438BC" w:rsidRPr="000E7460" w:rsidRDefault="000438BC" w:rsidP="0095387E">
      <w:pPr>
        <w:pStyle w:val="Sinespaciado"/>
        <w:numPr>
          <w:ilvl w:val="0"/>
          <w:numId w:val="207"/>
        </w:numPr>
        <w:jc w:val="both"/>
        <w:rPr>
          <w:rFonts w:cs="Noto Sans"/>
          <w:sz w:val="16"/>
          <w:szCs w:val="16"/>
        </w:rPr>
      </w:pPr>
      <w:r w:rsidRPr="000E7460">
        <w:rPr>
          <w:rFonts w:cs="Noto Sans"/>
          <w:sz w:val="16"/>
          <w:szCs w:val="16"/>
        </w:rPr>
        <w:t>Titular del registro.</w:t>
      </w:r>
    </w:p>
    <w:p w14:paraId="3E51B29B" w14:textId="77777777" w:rsidR="000438BC" w:rsidRPr="000E7460" w:rsidRDefault="000438BC" w:rsidP="0095387E">
      <w:pPr>
        <w:pStyle w:val="Sinespaciado"/>
        <w:numPr>
          <w:ilvl w:val="0"/>
          <w:numId w:val="207"/>
        </w:numPr>
        <w:jc w:val="both"/>
        <w:rPr>
          <w:rFonts w:cs="Noto Sans"/>
          <w:sz w:val="16"/>
          <w:szCs w:val="16"/>
        </w:rPr>
      </w:pPr>
      <w:r w:rsidRPr="000E7460">
        <w:rPr>
          <w:rFonts w:cs="Noto Sans"/>
          <w:sz w:val="16"/>
          <w:szCs w:val="16"/>
        </w:rPr>
        <w:t>Nombre y domicilio del fabricante.</w:t>
      </w:r>
    </w:p>
    <w:p w14:paraId="5F3DAD4A" w14:textId="77777777" w:rsidR="000438BC" w:rsidRPr="000E7460" w:rsidRDefault="000438BC" w:rsidP="0095387E">
      <w:pPr>
        <w:pStyle w:val="Sinespaciado"/>
        <w:numPr>
          <w:ilvl w:val="0"/>
          <w:numId w:val="207"/>
        </w:numPr>
        <w:jc w:val="both"/>
        <w:rPr>
          <w:rFonts w:cs="Noto Sans"/>
          <w:sz w:val="16"/>
          <w:szCs w:val="16"/>
        </w:rPr>
      </w:pPr>
      <w:r w:rsidRPr="000E7460">
        <w:rPr>
          <w:rFonts w:cs="Noto Sans"/>
          <w:sz w:val="16"/>
          <w:szCs w:val="16"/>
        </w:rPr>
        <w:t>Indicaciones de uso y/o descripción.</w:t>
      </w:r>
    </w:p>
    <w:p w14:paraId="5C2DC693" w14:textId="77777777" w:rsidR="000438BC" w:rsidRPr="000E7460" w:rsidRDefault="000438BC" w:rsidP="0095387E">
      <w:pPr>
        <w:pStyle w:val="Sinespaciado"/>
        <w:numPr>
          <w:ilvl w:val="0"/>
          <w:numId w:val="207"/>
        </w:numPr>
        <w:jc w:val="both"/>
        <w:rPr>
          <w:rFonts w:cs="Noto Sans"/>
          <w:sz w:val="16"/>
          <w:szCs w:val="16"/>
        </w:rPr>
      </w:pPr>
      <w:r w:rsidRPr="000E7460">
        <w:rPr>
          <w:rFonts w:cs="Noto Sans"/>
          <w:sz w:val="16"/>
          <w:szCs w:val="16"/>
        </w:rPr>
        <w:t>Modelo(s).</w:t>
      </w:r>
    </w:p>
    <w:p w14:paraId="6327D54F" w14:textId="77777777" w:rsidR="000438BC" w:rsidRPr="000E7460" w:rsidRDefault="000438BC" w:rsidP="0095387E">
      <w:pPr>
        <w:pStyle w:val="Sinespaciado"/>
        <w:numPr>
          <w:ilvl w:val="0"/>
          <w:numId w:val="207"/>
        </w:numPr>
        <w:jc w:val="both"/>
        <w:rPr>
          <w:rFonts w:cs="Noto Sans"/>
          <w:sz w:val="16"/>
          <w:szCs w:val="16"/>
        </w:rPr>
      </w:pPr>
      <w:r w:rsidRPr="000E7460">
        <w:rPr>
          <w:rFonts w:cs="Noto Sans"/>
          <w:sz w:val="16"/>
          <w:szCs w:val="16"/>
        </w:rPr>
        <w:t>Fecha de emisión y de vencimiento.</w:t>
      </w:r>
    </w:p>
    <w:p w14:paraId="0A2F24B9" w14:textId="77777777" w:rsidR="000438BC" w:rsidRPr="000E7460" w:rsidRDefault="000438BC" w:rsidP="0095387E">
      <w:pPr>
        <w:pStyle w:val="Sinespaciado"/>
        <w:numPr>
          <w:ilvl w:val="0"/>
          <w:numId w:val="207"/>
        </w:numPr>
        <w:jc w:val="both"/>
        <w:rPr>
          <w:rFonts w:cs="Noto Sans"/>
          <w:sz w:val="16"/>
          <w:szCs w:val="16"/>
        </w:rPr>
      </w:pPr>
      <w:r w:rsidRPr="000E7460">
        <w:rPr>
          <w:rFonts w:cs="Noto Sans"/>
          <w:sz w:val="16"/>
          <w:szCs w:val="16"/>
        </w:rPr>
        <w:t>Nombre, firma y cargo del servidor público que la emite.</w:t>
      </w:r>
    </w:p>
    <w:p w14:paraId="4DA08BB2"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 </w:t>
      </w:r>
    </w:p>
    <w:p w14:paraId="231C183D" w14:textId="77777777" w:rsidR="000438BC" w:rsidRPr="000E7460" w:rsidRDefault="000438BC" w:rsidP="000438BC">
      <w:pPr>
        <w:pStyle w:val="Sinespaciado"/>
        <w:jc w:val="both"/>
        <w:rPr>
          <w:rFonts w:cs="Noto Sans"/>
          <w:sz w:val="16"/>
          <w:szCs w:val="16"/>
        </w:rPr>
      </w:pPr>
    </w:p>
    <w:p w14:paraId="07DA9735" w14:textId="77777777" w:rsidR="000438BC" w:rsidRPr="000E7460" w:rsidRDefault="000438BC" w:rsidP="000438BC">
      <w:pPr>
        <w:pStyle w:val="Sinespaciado"/>
        <w:jc w:val="both"/>
        <w:rPr>
          <w:rFonts w:cs="Noto Sans"/>
          <w:sz w:val="16"/>
          <w:szCs w:val="16"/>
        </w:rPr>
      </w:pPr>
      <w:r w:rsidRPr="000E7460">
        <w:rPr>
          <w:rFonts w:cs="Noto Sans"/>
          <w:sz w:val="16"/>
          <w:szCs w:val="16"/>
        </w:rPr>
        <w:t>En caso de que el Registro Sanitario no se encuentre dentro del periodo de vigencia de 5 años, conforme al artículo 376 de la Ley General de Salud, el proveedor deberá presentar:</w:t>
      </w:r>
    </w:p>
    <w:p w14:paraId="67E784D3" w14:textId="77777777" w:rsidR="000438BC" w:rsidRPr="000E7460" w:rsidRDefault="000438BC" w:rsidP="0095387E">
      <w:pPr>
        <w:pStyle w:val="Sinespaciado"/>
        <w:numPr>
          <w:ilvl w:val="1"/>
          <w:numId w:val="204"/>
        </w:numPr>
        <w:ind w:left="709" w:hanging="425"/>
        <w:jc w:val="both"/>
        <w:rPr>
          <w:rFonts w:cs="Noto Sans"/>
          <w:sz w:val="16"/>
          <w:szCs w:val="16"/>
        </w:rPr>
      </w:pPr>
      <w:r w:rsidRPr="000E7460">
        <w:rPr>
          <w:rFonts w:cs="Noto Sans"/>
          <w:sz w:val="16"/>
          <w:szCs w:val="16"/>
        </w:rPr>
        <w:t>Copia simple del Registro Sanitario sometido a prórroga.</w:t>
      </w:r>
    </w:p>
    <w:p w14:paraId="37DF71D0" w14:textId="77777777" w:rsidR="000438BC" w:rsidRPr="000E7460" w:rsidRDefault="000438BC" w:rsidP="0095387E">
      <w:pPr>
        <w:pStyle w:val="Sinespaciado"/>
        <w:numPr>
          <w:ilvl w:val="1"/>
          <w:numId w:val="204"/>
        </w:numPr>
        <w:ind w:left="709" w:hanging="425"/>
        <w:jc w:val="both"/>
        <w:rPr>
          <w:rFonts w:cs="Noto Sans"/>
          <w:sz w:val="16"/>
          <w:szCs w:val="16"/>
        </w:rPr>
      </w:pPr>
      <w:r w:rsidRPr="000E7460">
        <w:rPr>
          <w:rFonts w:cs="Noto Sans"/>
          <w:sz w:val="16"/>
          <w:szCs w:val="16"/>
        </w:rPr>
        <w:t>Copia simple del acuse de recibo del trámite de prórroga del Registro Sanitario, presentado ante la COFEPRIS.</w:t>
      </w:r>
    </w:p>
    <w:p w14:paraId="121E0644" w14:textId="77777777" w:rsidR="000438BC" w:rsidRPr="000E7460" w:rsidRDefault="000438BC" w:rsidP="0095387E">
      <w:pPr>
        <w:pStyle w:val="Sinespaciado"/>
        <w:numPr>
          <w:ilvl w:val="1"/>
          <w:numId w:val="204"/>
        </w:numPr>
        <w:ind w:left="709" w:hanging="425"/>
        <w:jc w:val="both"/>
        <w:rPr>
          <w:rFonts w:cs="Noto Sans"/>
          <w:sz w:val="16"/>
          <w:szCs w:val="16"/>
        </w:rPr>
      </w:pPr>
      <w:r w:rsidRPr="000E7460">
        <w:rPr>
          <w:rFonts w:cs="Noto Sans"/>
          <w:sz w:val="16"/>
          <w:szCs w:val="16"/>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4E3200B" w14:textId="77777777" w:rsidR="000438BC" w:rsidRPr="000E7460" w:rsidRDefault="000438BC" w:rsidP="000438BC">
      <w:pPr>
        <w:pStyle w:val="Sinespaciado"/>
        <w:jc w:val="both"/>
        <w:rPr>
          <w:rFonts w:cs="Noto Sans"/>
          <w:sz w:val="16"/>
          <w:szCs w:val="16"/>
        </w:rPr>
      </w:pPr>
    </w:p>
    <w:p w14:paraId="38510875"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Para los casos de aquellos que bienes identificados como “Si </w:t>
      </w:r>
      <w:proofErr w:type="spellStart"/>
      <w:r w:rsidRPr="000E7460">
        <w:rPr>
          <w:rFonts w:cs="Noto Sans"/>
          <w:sz w:val="16"/>
          <w:szCs w:val="16"/>
        </w:rPr>
        <w:t>Req</w:t>
      </w:r>
      <w:proofErr w:type="spellEnd"/>
      <w:r w:rsidRPr="000E7460">
        <w:rPr>
          <w:rFonts w:cs="Noto Sans"/>
          <w:sz w:val="16"/>
          <w:szCs w:val="16"/>
        </w:rPr>
        <w:t xml:space="preserve">.” (Si Requiere) en la columna “Registro Sanitario” del </w:t>
      </w:r>
      <w:r w:rsidRPr="000E7460">
        <w:rPr>
          <w:rFonts w:cs="Noto Sans"/>
          <w:b/>
          <w:sz w:val="16"/>
          <w:szCs w:val="16"/>
        </w:rPr>
        <w:t>Anexo</w:t>
      </w:r>
      <w:r w:rsidRPr="000E7460">
        <w:rPr>
          <w:rFonts w:cs="Noto Sans"/>
          <w:sz w:val="16"/>
          <w:szCs w:val="16"/>
        </w:rPr>
        <w:t xml:space="preserve"> </w:t>
      </w:r>
      <w:r w:rsidRPr="000E7460">
        <w:rPr>
          <w:rFonts w:cs="Noto Sans"/>
          <w:b/>
          <w:sz w:val="16"/>
          <w:szCs w:val="16"/>
        </w:rPr>
        <w:t>No. 1.2 “Requisitos para los bienes”</w:t>
      </w:r>
      <w:r w:rsidRPr="000E7460">
        <w:rPr>
          <w:rFonts w:cs="Noto Sans"/>
          <w:sz w:val="16"/>
          <w:szCs w:val="16"/>
        </w:rPr>
        <w:t>, en los que el proveedor advierta que no requieren de Registro Sanitario, deberá presentar el ACUERDO por el que se dan a conocer los Listados de dispositivos médicos considerados como de bajo riesgo que requieren registro sanitario, los que no requieren registro sanitario, y de aquellos productos que, por su naturaleza, características propias y uso no se consideran como insumos para la salud y por ende no requieren registro sanitario, publicado en el Diario Oficial de la Federación el 07/07/2025.</w:t>
      </w:r>
    </w:p>
    <w:p w14:paraId="17BE4EC4" w14:textId="77777777" w:rsidR="000438BC" w:rsidRPr="000E7460" w:rsidRDefault="000438BC" w:rsidP="000438BC">
      <w:pPr>
        <w:pStyle w:val="Sinespaciado"/>
        <w:jc w:val="both"/>
        <w:rPr>
          <w:rFonts w:cs="Noto Sans"/>
          <w:sz w:val="16"/>
          <w:szCs w:val="16"/>
        </w:rPr>
      </w:pPr>
    </w:p>
    <w:p w14:paraId="7AE07C02" w14:textId="77777777" w:rsidR="000438BC" w:rsidRDefault="000438BC" w:rsidP="000438BC">
      <w:pPr>
        <w:pStyle w:val="Sinespaciado"/>
        <w:jc w:val="both"/>
        <w:rPr>
          <w:rFonts w:cs="Noto Sans"/>
          <w:sz w:val="16"/>
          <w:szCs w:val="16"/>
        </w:rPr>
      </w:pPr>
      <w:r w:rsidRPr="000E7460">
        <w:rPr>
          <w:rFonts w:cs="Noto Sans"/>
          <w:sz w:val="16"/>
          <w:szCs w:val="16"/>
        </w:rPr>
        <w:t xml:space="preserve">Para el caso de aquellos que bienes identificados como “No </w:t>
      </w:r>
      <w:proofErr w:type="spellStart"/>
      <w:r w:rsidRPr="000E7460">
        <w:rPr>
          <w:rFonts w:cs="Noto Sans"/>
          <w:sz w:val="16"/>
          <w:szCs w:val="16"/>
        </w:rPr>
        <w:t>Req</w:t>
      </w:r>
      <w:proofErr w:type="spellEnd"/>
      <w:r w:rsidRPr="000E7460">
        <w:rPr>
          <w:rFonts w:cs="Noto Sans"/>
          <w:sz w:val="16"/>
          <w:szCs w:val="16"/>
        </w:rPr>
        <w:t xml:space="preserve">.” (No Requiere) en la columna “Registro Sanitario” del </w:t>
      </w:r>
      <w:r w:rsidRPr="000E7460">
        <w:rPr>
          <w:rFonts w:cs="Noto Sans"/>
          <w:b/>
          <w:sz w:val="16"/>
          <w:szCs w:val="16"/>
        </w:rPr>
        <w:t>Anexo</w:t>
      </w:r>
      <w:r w:rsidRPr="000E7460">
        <w:rPr>
          <w:rFonts w:cs="Noto Sans"/>
          <w:sz w:val="16"/>
          <w:szCs w:val="16"/>
        </w:rPr>
        <w:t xml:space="preserve"> </w:t>
      </w:r>
      <w:r w:rsidRPr="000E7460">
        <w:rPr>
          <w:rFonts w:cs="Noto Sans"/>
          <w:b/>
          <w:sz w:val="16"/>
          <w:szCs w:val="16"/>
        </w:rPr>
        <w:t>No. 1.2 “Requisitos para los bienes”,</w:t>
      </w:r>
      <w:r w:rsidRPr="000E7460">
        <w:rPr>
          <w:rFonts w:cs="Noto Sans"/>
          <w:sz w:val="16"/>
          <w:szCs w:val="16"/>
        </w:rPr>
        <w:t xml:space="preserve"> el proveedor no requiere presentar documentación alguna.</w:t>
      </w:r>
    </w:p>
    <w:p w14:paraId="11024B85" w14:textId="77777777" w:rsidR="000438BC" w:rsidRPr="000E7460" w:rsidRDefault="000438BC" w:rsidP="000438BC">
      <w:pPr>
        <w:pStyle w:val="Sinespaciado"/>
        <w:jc w:val="both"/>
        <w:rPr>
          <w:rFonts w:cs="Noto Sans"/>
          <w:sz w:val="16"/>
          <w:szCs w:val="16"/>
        </w:rPr>
      </w:pPr>
    </w:p>
    <w:p w14:paraId="2017EB49" w14:textId="77777777" w:rsidR="000438BC" w:rsidRPr="000E7460" w:rsidRDefault="000438BC" w:rsidP="000438BC">
      <w:pPr>
        <w:pStyle w:val="Sinespaciado"/>
        <w:jc w:val="both"/>
        <w:rPr>
          <w:rFonts w:cs="Noto Sans"/>
          <w:sz w:val="16"/>
          <w:szCs w:val="16"/>
        </w:rPr>
      </w:pPr>
      <w:r w:rsidRPr="000E7460">
        <w:rPr>
          <w:rFonts w:cs="Noto Sans"/>
          <w:sz w:val="16"/>
          <w:szCs w:val="16"/>
        </w:rPr>
        <w:lastRenderedPageBreak/>
        <w:t>2.</w:t>
      </w:r>
      <w:r w:rsidRPr="000E7460">
        <w:rPr>
          <w:rFonts w:cs="Noto Sans"/>
          <w:sz w:val="16"/>
          <w:szCs w:val="16"/>
        </w:rPr>
        <w:tab/>
        <w:t>Copia simple del Certificado de calidad ISO-9001-2015 o ISO-13485:2016 o JIS o MDSAP, vigentes, a nombre del fabricante de los bienes, en el que se deberá identificar:</w:t>
      </w:r>
    </w:p>
    <w:p w14:paraId="50AA0B50" w14:textId="77777777" w:rsidR="000438BC" w:rsidRPr="000E7460" w:rsidRDefault="000438BC" w:rsidP="0095387E">
      <w:pPr>
        <w:pStyle w:val="Sinespaciado"/>
        <w:numPr>
          <w:ilvl w:val="0"/>
          <w:numId w:val="208"/>
        </w:numPr>
        <w:jc w:val="both"/>
        <w:rPr>
          <w:rFonts w:cs="Noto Sans"/>
          <w:sz w:val="16"/>
          <w:szCs w:val="16"/>
        </w:rPr>
      </w:pPr>
      <w:r w:rsidRPr="000E7460">
        <w:rPr>
          <w:rFonts w:cs="Noto Sans"/>
          <w:sz w:val="16"/>
          <w:szCs w:val="16"/>
        </w:rPr>
        <w:t>Tipo y número de certificado.</w:t>
      </w:r>
    </w:p>
    <w:p w14:paraId="2680D3F5" w14:textId="77777777" w:rsidR="000438BC" w:rsidRPr="000E7460" w:rsidRDefault="000438BC" w:rsidP="0095387E">
      <w:pPr>
        <w:pStyle w:val="Sinespaciado"/>
        <w:numPr>
          <w:ilvl w:val="0"/>
          <w:numId w:val="208"/>
        </w:numPr>
        <w:jc w:val="both"/>
        <w:rPr>
          <w:rFonts w:cs="Noto Sans"/>
          <w:sz w:val="16"/>
          <w:szCs w:val="16"/>
        </w:rPr>
      </w:pPr>
      <w:r w:rsidRPr="000E7460">
        <w:rPr>
          <w:rFonts w:cs="Noto Sans"/>
          <w:sz w:val="16"/>
          <w:szCs w:val="16"/>
        </w:rPr>
        <w:t>Nombre y dirección de la empresa que se certifica.</w:t>
      </w:r>
    </w:p>
    <w:p w14:paraId="375013F4" w14:textId="77777777" w:rsidR="000438BC" w:rsidRPr="000E7460" w:rsidRDefault="000438BC" w:rsidP="0095387E">
      <w:pPr>
        <w:pStyle w:val="Sinespaciado"/>
        <w:numPr>
          <w:ilvl w:val="0"/>
          <w:numId w:val="208"/>
        </w:numPr>
        <w:jc w:val="both"/>
        <w:rPr>
          <w:rFonts w:cs="Noto Sans"/>
          <w:sz w:val="16"/>
          <w:szCs w:val="16"/>
        </w:rPr>
      </w:pPr>
      <w:r w:rsidRPr="000E7460">
        <w:rPr>
          <w:rFonts w:cs="Noto Sans"/>
          <w:sz w:val="16"/>
          <w:szCs w:val="16"/>
        </w:rPr>
        <w:t>Alcance.</w:t>
      </w:r>
    </w:p>
    <w:p w14:paraId="161A4917" w14:textId="77777777" w:rsidR="000438BC" w:rsidRPr="000E7460" w:rsidRDefault="000438BC" w:rsidP="0095387E">
      <w:pPr>
        <w:pStyle w:val="Sinespaciado"/>
        <w:numPr>
          <w:ilvl w:val="0"/>
          <w:numId w:val="208"/>
        </w:numPr>
        <w:jc w:val="both"/>
        <w:rPr>
          <w:rFonts w:cs="Noto Sans"/>
          <w:sz w:val="16"/>
          <w:szCs w:val="16"/>
        </w:rPr>
      </w:pPr>
      <w:r w:rsidRPr="000E7460">
        <w:rPr>
          <w:rFonts w:cs="Noto Sans"/>
          <w:sz w:val="16"/>
          <w:szCs w:val="16"/>
        </w:rPr>
        <w:t>Fecha de emisión.</w:t>
      </w:r>
    </w:p>
    <w:p w14:paraId="0972BBD8" w14:textId="77777777" w:rsidR="000438BC" w:rsidRPr="000E7460" w:rsidRDefault="000438BC" w:rsidP="0095387E">
      <w:pPr>
        <w:pStyle w:val="Sinespaciado"/>
        <w:numPr>
          <w:ilvl w:val="0"/>
          <w:numId w:val="208"/>
        </w:numPr>
        <w:jc w:val="both"/>
        <w:rPr>
          <w:rFonts w:cs="Noto Sans"/>
          <w:sz w:val="16"/>
          <w:szCs w:val="16"/>
        </w:rPr>
      </w:pPr>
      <w:r w:rsidRPr="000E7460">
        <w:rPr>
          <w:rFonts w:cs="Noto Sans"/>
          <w:sz w:val="16"/>
          <w:szCs w:val="16"/>
        </w:rPr>
        <w:t>Vigencia o fecha de vencimiento.</w:t>
      </w:r>
    </w:p>
    <w:p w14:paraId="119D01B2" w14:textId="77777777" w:rsidR="000438BC" w:rsidRPr="000E7460" w:rsidRDefault="000438BC" w:rsidP="0095387E">
      <w:pPr>
        <w:pStyle w:val="Sinespaciado"/>
        <w:numPr>
          <w:ilvl w:val="0"/>
          <w:numId w:val="208"/>
        </w:numPr>
        <w:jc w:val="both"/>
        <w:rPr>
          <w:rFonts w:cs="Noto Sans"/>
          <w:sz w:val="16"/>
          <w:szCs w:val="16"/>
        </w:rPr>
      </w:pPr>
      <w:r w:rsidRPr="000E7460">
        <w:rPr>
          <w:rFonts w:cs="Noto Sans"/>
          <w:sz w:val="16"/>
          <w:szCs w:val="16"/>
        </w:rPr>
        <w:t>Nombre y firma de la persona que emite el certificado.</w:t>
      </w:r>
    </w:p>
    <w:p w14:paraId="4F56D44B" w14:textId="77777777" w:rsidR="000438BC" w:rsidRPr="000E7460" w:rsidRDefault="000438BC" w:rsidP="0095387E">
      <w:pPr>
        <w:pStyle w:val="Sinespaciado"/>
        <w:numPr>
          <w:ilvl w:val="0"/>
          <w:numId w:val="208"/>
        </w:numPr>
        <w:jc w:val="both"/>
        <w:rPr>
          <w:rFonts w:cs="Noto Sans"/>
          <w:sz w:val="16"/>
          <w:szCs w:val="16"/>
        </w:rPr>
      </w:pPr>
      <w:r w:rsidRPr="000E7460">
        <w:rPr>
          <w:rFonts w:cs="Noto Sans"/>
          <w:sz w:val="16"/>
          <w:szCs w:val="16"/>
        </w:rPr>
        <w:t>El alcance deberá amparar la fabricación de bienes de iguales o similares características a los solicitados en los presentes Términos y Condiciones, y ofertados por el proveedor.</w:t>
      </w:r>
    </w:p>
    <w:p w14:paraId="511B17CA" w14:textId="77777777" w:rsidR="000438BC" w:rsidRPr="000E7460" w:rsidRDefault="000438BC" w:rsidP="000438BC">
      <w:pPr>
        <w:pStyle w:val="Sinespaciado"/>
        <w:jc w:val="both"/>
        <w:rPr>
          <w:rFonts w:cs="Noto Sans"/>
          <w:sz w:val="16"/>
          <w:szCs w:val="16"/>
        </w:rPr>
      </w:pPr>
      <w:r w:rsidRPr="000E7460">
        <w:rPr>
          <w:rFonts w:cs="Noto Sans"/>
          <w:sz w:val="16"/>
          <w:szCs w:val="16"/>
        </w:rPr>
        <w:t>Para aquellos bienes ofertados, de origen Nacional, los proveedores deberán adjuntar adicionalmente, a su propuesta técnica, la documentación en los términos siguientes:</w:t>
      </w:r>
    </w:p>
    <w:p w14:paraId="176C725B" w14:textId="77777777" w:rsidR="000438BC" w:rsidRPr="000E7460" w:rsidRDefault="000438BC" w:rsidP="000438BC">
      <w:pPr>
        <w:pStyle w:val="Sinespaciado"/>
        <w:ind w:left="708"/>
        <w:jc w:val="both"/>
        <w:rPr>
          <w:rFonts w:cs="Noto Sans"/>
          <w:sz w:val="16"/>
          <w:szCs w:val="16"/>
        </w:rPr>
      </w:pPr>
      <w:r w:rsidRPr="000E7460">
        <w:rPr>
          <w:rFonts w:cs="Noto Sans"/>
          <w:sz w:val="16"/>
          <w:szCs w:val="16"/>
        </w:rPr>
        <w:t>1.</w:t>
      </w:r>
      <w:r w:rsidRPr="000E7460">
        <w:rPr>
          <w:rFonts w:cs="Noto Sans"/>
          <w:sz w:val="16"/>
          <w:szCs w:val="16"/>
        </w:rPr>
        <w:tab/>
        <w:t xml:space="preserve">Para aquellos bienes identificados como “Si </w:t>
      </w:r>
      <w:proofErr w:type="spellStart"/>
      <w:r w:rsidRPr="000E7460">
        <w:rPr>
          <w:rFonts w:cs="Noto Sans"/>
          <w:sz w:val="16"/>
          <w:szCs w:val="16"/>
        </w:rPr>
        <w:t>Req</w:t>
      </w:r>
      <w:proofErr w:type="spellEnd"/>
      <w:r w:rsidRPr="000E7460">
        <w:rPr>
          <w:rFonts w:cs="Noto Sans"/>
          <w:sz w:val="16"/>
          <w:szCs w:val="16"/>
        </w:rPr>
        <w:t>.” (Si Requiere) en la columna “Registro Sanitario” del Anexo No. 1.2 “Requisitos para los bienes”, copia simple del Certificado de Buenas Prácticas de Fabricación, vigente, emitido por la COFEPRIS, a nombre del fabricante de los bienes y/o su representante legal, en el que se deberá identificar:</w:t>
      </w:r>
    </w:p>
    <w:p w14:paraId="366BDBF6" w14:textId="77777777" w:rsidR="000438BC" w:rsidRPr="000E7460" w:rsidRDefault="000438BC" w:rsidP="0095387E">
      <w:pPr>
        <w:pStyle w:val="Sinespaciado"/>
        <w:numPr>
          <w:ilvl w:val="0"/>
          <w:numId w:val="209"/>
        </w:numPr>
        <w:jc w:val="both"/>
        <w:rPr>
          <w:rFonts w:cs="Noto Sans"/>
          <w:sz w:val="16"/>
          <w:szCs w:val="16"/>
        </w:rPr>
      </w:pPr>
      <w:r w:rsidRPr="000E7460">
        <w:rPr>
          <w:rFonts w:cs="Noto Sans"/>
          <w:sz w:val="16"/>
          <w:szCs w:val="16"/>
        </w:rPr>
        <w:t>Número de oficio de certificación.</w:t>
      </w:r>
    </w:p>
    <w:p w14:paraId="62E22A1B" w14:textId="77777777" w:rsidR="000438BC" w:rsidRPr="000E7460" w:rsidRDefault="000438BC" w:rsidP="0095387E">
      <w:pPr>
        <w:pStyle w:val="Sinespaciado"/>
        <w:numPr>
          <w:ilvl w:val="0"/>
          <w:numId w:val="209"/>
        </w:numPr>
        <w:jc w:val="both"/>
        <w:rPr>
          <w:rFonts w:cs="Noto Sans"/>
          <w:sz w:val="16"/>
          <w:szCs w:val="16"/>
        </w:rPr>
      </w:pPr>
      <w:r w:rsidRPr="000E7460">
        <w:rPr>
          <w:rFonts w:cs="Noto Sans"/>
          <w:sz w:val="16"/>
          <w:szCs w:val="16"/>
        </w:rPr>
        <w:t>Fecha de emisión.</w:t>
      </w:r>
    </w:p>
    <w:p w14:paraId="1976416D" w14:textId="77777777" w:rsidR="000438BC" w:rsidRPr="000E7460" w:rsidRDefault="000438BC" w:rsidP="0095387E">
      <w:pPr>
        <w:pStyle w:val="Sinespaciado"/>
        <w:numPr>
          <w:ilvl w:val="0"/>
          <w:numId w:val="209"/>
        </w:numPr>
        <w:jc w:val="both"/>
        <w:rPr>
          <w:rFonts w:cs="Noto Sans"/>
          <w:sz w:val="16"/>
          <w:szCs w:val="16"/>
        </w:rPr>
      </w:pPr>
      <w:r w:rsidRPr="000E7460">
        <w:rPr>
          <w:rFonts w:cs="Noto Sans"/>
          <w:sz w:val="16"/>
          <w:szCs w:val="16"/>
        </w:rPr>
        <w:t>Nombre de la empresa que se certifica y/o representante legal.</w:t>
      </w:r>
    </w:p>
    <w:p w14:paraId="68B8B07C" w14:textId="77777777" w:rsidR="000438BC" w:rsidRPr="000E7460" w:rsidRDefault="000438BC" w:rsidP="0095387E">
      <w:pPr>
        <w:pStyle w:val="Sinespaciado"/>
        <w:numPr>
          <w:ilvl w:val="0"/>
          <w:numId w:val="209"/>
        </w:numPr>
        <w:jc w:val="both"/>
        <w:rPr>
          <w:rFonts w:cs="Noto Sans"/>
          <w:sz w:val="16"/>
          <w:szCs w:val="16"/>
        </w:rPr>
      </w:pPr>
      <w:r w:rsidRPr="000E7460">
        <w:rPr>
          <w:rFonts w:cs="Noto Sans"/>
          <w:sz w:val="16"/>
          <w:szCs w:val="16"/>
        </w:rPr>
        <w:t>Alcance o clasificación.</w:t>
      </w:r>
    </w:p>
    <w:p w14:paraId="1057869A" w14:textId="77777777" w:rsidR="000438BC" w:rsidRPr="000E7460" w:rsidRDefault="000438BC" w:rsidP="0095387E">
      <w:pPr>
        <w:pStyle w:val="Sinespaciado"/>
        <w:numPr>
          <w:ilvl w:val="0"/>
          <w:numId w:val="209"/>
        </w:numPr>
        <w:jc w:val="both"/>
        <w:rPr>
          <w:rFonts w:cs="Noto Sans"/>
          <w:sz w:val="16"/>
          <w:szCs w:val="16"/>
        </w:rPr>
      </w:pPr>
      <w:r w:rsidRPr="000E7460">
        <w:rPr>
          <w:rFonts w:cs="Noto Sans"/>
          <w:sz w:val="16"/>
          <w:szCs w:val="16"/>
        </w:rPr>
        <w:t>Vigencia y/o fecha de vencimiento.</w:t>
      </w:r>
    </w:p>
    <w:p w14:paraId="08D37799" w14:textId="77777777" w:rsidR="000438BC" w:rsidRDefault="000438BC" w:rsidP="0095387E">
      <w:pPr>
        <w:pStyle w:val="Sinespaciado"/>
        <w:numPr>
          <w:ilvl w:val="0"/>
          <w:numId w:val="209"/>
        </w:numPr>
        <w:jc w:val="both"/>
        <w:rPr>
          <w:rFonts w:cs="Noto Sans"/>
          <w:sz w:val="16"/>
          <w:szCs w:val="16"/>
        </w:rPr>
      </w:pPr>
      <w:r w:rsidRPr="000E7460">
        <w:rPr>
          <w:rFonts w:cs="Noto Sans"/>
          <w:sz w:val="16"/>
          <w:szCs w:val="16"/>
        </w:rPr>
        <w:t>Nombre y firma de la persona que emite el certificado.</w:t>
      </w:r>
    </w:p>
    <w:p w14:paraId="339FDE28" w14:textId="77777777" w:rsidR="000438BC" w:rsidRPr="000E7460" w:rsidRDefault="000438BC" w:rsidP="0095387E">
      <w:pPr>
        <w:pStyle w:val="Sinespaciado"/>
        <w:numPr>
          <w:ilvl w:val="0"/>
          <w:numId w:val="209"/>
        </w:numPr>
        <w:jc w:val="both"/>
        <w:rPr>
          <w:rFonts w:cs="Noto Sans"/>
          <w:sz w:val="16"/>
          <w:szCs w:val="16"/>
        </w:rPr>
      </w:pPr>
    </w:p>
    <w:p w14:paraId="171A7981"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Para el caso de aquellos que bienes identificados como “Si </w:t>
      </w:r>
      <w:proofErr w:type="spellStart"/>
      <w:r w:rsidRPr="000E7460">
        <w:rPr>
          <w:rFonts w:cs="Noto Sans"/>
          <w:sz w:val="16"/>
          <w:szCs w:val="16"/>
        </w:rPr>
        <w:t>Req</w:t>
      </w:r>
      <w:proofErr w:type="spellEnd"/>
      <w:r w:rsidRPr="000E7460">
        <w:rPr>
          <w:rFonts w:cs="Noto Sans"/>
          <w:sz w:val="16"/>
          <w:szCs w:val="16"/>
        </w:rPr>
        <w:t>.” (Si Requiere) en la columna “Registro Sanitario” del Anexo No. 1.2 “Requisitos para los bienes”, y el proveedor advierta que no requieren de Certificado de Buenas Prácticas de Fabricación, deberá presentar la notificación oficial, expedida por la SSA, con firma autógrafa y cargo del servidor público que la emite, que lo exima del mismo.</w:t>
      </w:r>
    </w:p>
    <w:p w14:paraId="6DB3FC96"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Para el caso de aquellos que bienes identificados como como “No </w:t>
      </w:r>
      <w:proofErr w:type="spellStart"/>
      <w:r w:rsidRPr="000E7460">
        <w:rPr>
          <w:rFonts w:cs="Noto Sans"/>
          <w:sz w:val="16"/>
          <w:szCs w:val="16"/>
        </w:rPr>
        <w:t>Req</w:t>
      </w:r>
      <w:proofErr w:type="spellEnd"/>
      <w:r w:rsidRPr="000E7460">
        <w:rPr>
          <w:rFonts w:cs="Noto Sans"/>
          <w:sz w:val="16"/>
          <w:szCs w:val="16"/>
        </w:rPr>
        <w:t>.” (No Requiere) en la columna “Registro Sanitario” del Anexo No. 1.2 “Requisitos para los bienes”, el proveedor no requiere presentar documentación alguna.</w:t>
      </w:r>
    </w:p>
    <w:p w14:paraId="2CEE0592" w14:textId="77777777" w:rsidR="000438BC" w:rsidRDefault="000438BC" w:rsidP="000438BC">
      <w:pPr>
        <w:pStyle w:val="Sinespaciado"/>
        <w:jc w:val="both"/>
        <w:rPr>
          <w:rFonts w:cs="Noto Sans"/>
          <w:sz w:val="16"/>
          <w:szCs w:val="16"/>
        </w:rPr>
      </w:pPr>
      <w:r w:rsidRPr="000E7460">
        <w:rPr>
          <w:rFonts w:cs="Noto Sans"/>
          <w:sz w:val="16"/>
          <w:szCs w:val="16"/>
        </w:rPr>
        <w:t>Para aquellos bienes ofertados, de origen Internacional, los proveedores deberán adjuntar adicionalmente, a su propuesta técnica, la documentación en los términos siguientes:</w:t>
      </w:r>
    </w:p>
    <w:p w14:paraId="42588E47" w14:textId="77777777" w:rsidR="000438BC" w:rsidRPr="000E7460" w:rsidRDefault="000438BC" w:rsidP="000438BC">
      <w:pPr>
        <w:pStyle w:val="Sinespaciado"/>
        <w:jc w:val="both"/>
        <w:rPr>
          <w:rFonts w:cs="Noto Sans"/>
          <w:sz w:val="16"/>
          <w:szCs w:val="16"/>
        </w:rPr>
      </w:pPr>
    </w:p>
    <w:p w14:paraId="5A570445" w14:textId="77777777" w:rsidR="000438BC" w:rsidRDefault="000438BC" w:rsidP="0095387E">
      <w:pPr>
        <w:pStyle w:val="Sinespaciado"/>
        <w:numPr>
          <w:ilvl w:val="1"/>
          <w:numId w:val="207"/>
        </w:numPr>
        <w:jc w:val="both"/>
        <w:rPr>
          <w:rFonts w:cs="Noto Sans"/>
          <w:sz w:val="16"/>
          <w:szCs w:val="16"/>
        </w:rPr>
      </w:pPr>
      <w:r w:rsidRPr="000E7460">
        <w:rPr>
          <w:rFonts w:cs="Noto Sans"/>
          <w:sz w:val="16"/>
          <w:szCs w:val="16"/>
        </w:rPr>
        <w:t>Carta bajo protesta de decir verdad, firmado por el representante legal, en el que se indique de manera enunciativa mas no limitativa que la importación de los bienes se realizará al amparo de la legislación aduanera.</w:t>
      </w:r>
    </w:p>
    <w:p w14:paraId="574BBA09" w14:textId="77777777" w:rsidR="000438BC" w:rsidRPr="000E7460" w:rsidRDefault="000438BC" w:rsidP="000438BC">
      <w:pPr>
        <w:pStyle w:val="Sinespaciado"/>
        <w:jc w:val="both"/>
        <w:rPr>
          <w:rFonts w:cs="Noto Sans"/>
          <w:sz w:val="16"/>
          <w:szCs w:val="16"/>
        </w:rPr>
      </w:pPr>
    </w:p>
    <w:p w14:paraId="0F2CC57D"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Asimismo, respecto a bienes ofertados, de origen Nacional o Internacional, que estén integrados por uno o varios equipos, componentes y/o accesorio(s), cuya marca y/o modelo haya sido requerido ser indicado en el </w:t>
      </w:r>
      <w:r w:rsidRPr="006F72AA">
        <w:rPr>
          <w:rFonts w:cs="Noto Sans"/>
          <w:b/>
          <w:sz w:val="16"/>
          <w:szCs w:val="16"/>
        </w:rPr>
        <w:t>Anexo 3</w:t>
      </w:r>
      <w:r w:rsidRPr="000E7460">
        <w:rPr>
          <w:rFonts w:cs="Noto Sans"/>
          <w:sz w:val="16"/>
          <w:szCs w:val="16"/>
        </w:rPr>
        <w:t>,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43A0F432" w14:textId="77777777" w:rsidR="000438BC" w:rsidRDefault="000438BC" w:rsidP="000438BC">
      <w:pPr>
        <w:pStyle w:val="Sinespaciado"/>
        <w:jc w:val="both"/>
        <w:rPr>
          <w:rFonts w:cs="Noto Sans"/>
          <w:sz w:val="16"/>
          <w:szCs w:val="16"/>
        </w:rPr>
      </w:pPr>
      <w:r w:rsidRPr="000E7460">
        <w:rPr>
          <w:rFonts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10C50D51" w14:textId="77777777" w:rsidR="000438BC" w:rsidRPr="000E7460" w:rsidRDefault="000438BC" w:rsidP="000438BC">
      <w:pPr>
        <w:pStyle w:val="Sinespaciado"/>
        <w:jc w:val="both"/>
        <w:rPr>
          <w:rFonts w:cs="Noto Sans"/>
          <w:sz w:val="16"/>
          <w:szCs w:val="16"/>
        </w:rPr>
      </w:pPr>
    </w:p>
    <w:p w14:paraId="729C8628" w14:textId="77777777" w:rsidR="000438BC" w:rsidRPr="006F72AA" w:rsidRDefault="000438BC" w:rsidP="000438BC">
      <w:pPr>
        <w:pStyle w:val="Sinespaciado"/>
        <w:jc w:val="both"/>
        <w:rPr>
          <w:rFonts w:cs="Noto Sans"/>
          <w:b/>
          <w:sz w:val="16"/>
          <w:szCs w:val="16"/>
        </w:rPr>
      </w:pPr>
      <w:r w:rsidRPr="006F72AA">
        <w:rPr>
          <w:rFonts w:cs="Noto Sans"/>
          <w:b/>
          <w:sz w:val="16"/>
          <w:szCs w:val="16"/>
        </w:rPr>
        <w:t xml:space="preserve">e) Folletos, catálogos, fotografías, manuales entre otros, en caso de que se requieran para comprobar las especificaciones técnicas requeridas. </w:t>
      </w:r>
    </w:p>
    <w:p w14:paraId="79D3B366" w14:textId="77777777" w:rsidR="000438BC" w:rsidRPr="000E7460" w:rsidRDefault="000438BC" w:rsidP="000438BC">
      <w:pPr>
        <w:pStyle w:val="Sinespaciado"/>
        <w:jc w:val="both"/>
        <w:rPr>
          <w:rFonts w:cs="Noto Sans"/>
          <w:sz w:val="16"/>
          <w:szCs w:val="16"/>
        </w:rPr>
      </w:pPr>
      <w:r w:rsidRPr="000E7460">
        <w:rPr>
          <w:rFonts w:cs="Noto Sans"/>
          <w:sz w:val="16"/>
          <w:szCs w:val="16"/>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No. 3 “Descripción amplia y detallada de los bienes ofertados”,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9964E75" w14:textId="77777777" w:rsidR="000438BC" w:rsidRDefault="000438BC" w:rsidP="000438BC">
      <w:pPr>
        <w:pStyle w:val="Sinespaciado"/>
        <w:jc w:val="both"/>
        <w:rPr>
          <w:rFonts w:cs="Noto Sans"/>
          <w:sz w:val="16"/>
          <w:szCs w:val="16"/>
        </w:rPr>
      </w:pPr>
      <w:r w:rsidRPr="000E7460">
        <w:rPr>
          <w:rFonts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264CC8D4" w14:textId="77777777" w:rsidR="000438BC" w:rsidRPr="000E7460" w:rsidRDefault="000438BC" w:rsidP="000438BC">
      <w:pPr>
        <w:pStyle w:val="Sinespaciado"/>
        <w:jc w:val="both"/>
        <w:rPr>
          <w:rFonts w:cs="Noto Sans"/>
          <w:sz w:val="16"/>
          <w:szCs w:val="16"/>
        </w:rPr>
      </w:pPr>
    </w:p>
    <w:p w14:paraId="6AC13D30" w14:textId="77777777" w:rsidR="000438BC" w:rsidRPr="006F72AA" w:rsidRDefault="000438BC" w:rsidP="000438BC">
      <w:pPr>
        <w:pStyle w:val="Sinespaciado"/>
        <w:jc w:val="both"/>
        <w:rPr>
          <w:rFonts w:cs="Noto Sans"/>
          <w:b/>
          <w:sz w:val="16"/>
          <w:szCs w:val="16"/>
        </w:rPr>
      </w:pPr>
      <w:r w:rsidRPr="006F72AA">
        <w:rPr>
          <w:rFonts w:cs="Noto Sans"/>
          <w:b/>
          <w:sz w:val="16"/>
          <w:szCs w:val="16"/>
        </w:rPr>
        <w:lastRenderedPageBreak/>
        <w:t xml:space="preserve">f) Visitas a las instalaciones institucionales, donde se suministrarán o colocarán los bienes o donde se prestarán los servicios, en su caso. </w:t>
      </w:r>
    </w:p>
    <w:p w14:paraId="125541EB" w14:textId="77777777" w:rsidR="000438BC" w:rsidRDefault="000438BC" w:rsidP="000438BC">
      <w:pPr>
        <w:pStyle w:val="Sinespaciado"/>
        <w:jc w:val="both"/>
        <w:rPr>
          <w:rFonts w:cs="Noto Sans"/>
          <w:sz w:val="16"/>
          <w:szCs w:val="16"/>
        </w:rPr>
      </w:pPr>
      <w:r w:rsidRPr="000E7460">
        <w:rPr>
          <w:rFonts w:cs="Noto Sans"/>
          <w:sz w:val="16"/>
          <w:szCs w:val="16"/>
        </w:rPr>
        <w:t>No aplica.</w:t>
      </w:r>
    </w:p>
    <w:p w14:paraId="6BCE81ED" w14:textId="77777777" w:rsidR="000438BC" w:rsidRPr="000E7460" w:rsidRDefault="000438BC" w:rsidP="000438BC">
      <w:pPr>
        <w:pStyle w:val="Sinespaciado"/>
        <w:jc w:val="both"/>
        <w:rPr>
          <w:rFonts w:cs="Noto Sans"/>
          <w:sz w:val="16"/>
          <w:szCs w:val="16"/>
        </w:rPr>
      </w:pPr>
    </w:p>
    <w:p w14:paraId="6C5B4BB8" w14:textId="77777777" w:rsidR="000438BC" w:rsidRPr="006F72AA" w:rsidRDefault="000438BC" w:rsidP="000438BC">
      <w:pPr>
        <w:pStyle w:val="Sinespaciado"/>
        <w:jc w:val="both"/>
        <w:rPr>
          <w:rFonts w:cs="Noto Sans"/>
          <w:b/>
          <w:sz w:val="16"/>
          <w:szCs w:val="16"/>
        </w:rPr>
      </w:pPr>
      <w:r w:rsidRPr="006F72AA">
        <w:rPr>
          <w:rFonts w:cs="Noto Sans"/>
          <w:b/>
          <w:sz w:val="16"/>
          <w:szCs w:val="16"/>
        </w:rPr>
        <w:t xml:space="preserve">g) Visitas a las instalaciones de los proveedores. </w:t>
      </w:r>
    </w:p>
    <w:p w14:paraId="0574BDF8" w14:textId="77777777" w:rsidR="000438BC" w:rsidRDefault="000438BC" w:rsidP="000438BC">
      <w:pPr>
        <w:pStyle w:val="Sinespaciado"/>
        <w:jc w:val="both"/>
        <w:rPr>
          <w:rFonts w:cs="Noto Sans"/>
          <w:sz w:val="16"/>
          <w:szCs w:val="16"/>
        </w:rPr>
      </w:pPr>
      <w:r w:rsidRPr="000E7460">
        <w:rPr>
          <w:rFonts w:cs="Noto Sans"/>
          <w:sz w:val="16"/>
          <w:szCs w:val="16"/>
        </w:rPr>
        <w:t>No aplica.</w:t>
      </w:r>
    </w:p>
    <w:p w14:paraId="6AA88AC3" w14:textId="77777777" w:rsidR="000438BC" w:rsidRPr="000E7460" w:rsidRDefault="000438BC" w:rsidP="000438BC">
      <w:pPr>
        <w:pStyle w:val="Sinespaciado"/>
        <w:jc w:val="both"/>
        <w:rPr>
          <w:rFonts w:cs="Noto Sans"/>
          <w:sz w:val="16"/>
          <w:szCs w:val="16"/>
        </w:rPr>
      </w:pPr>
    </w:p>
    <w:p w14:paraId="5EE05978" w14:textId="77777777" w:rsidR="000438BC" w:rsidRPr="006F72AA" w:rsidRDefault="000438BC" w:rsidP="000438BC">
      <w:pPr>
        <w:pStyle w:val="Sinespaciado"/>
        <w:jc w:val="both"/>
        <w:rPr>
          <w:rFonts w:cs="Noto Sans"/>
          <w:b/>
          <w:sz w:val="16"/>
          <w:szCs w:val="16"/>
        </w:rPr>
      </w:pPr>
      <w:r w:rsidRPr="006F72AA">
        <w:rPr>
          <w:rFonts w:cs="Noto Sans"/>
          <w:b/>
          <w:sz w:val="16"/>
          <w:szCs w:val="16"/>
        </w:rPr>
        <w:t xml:space="preserve">h) Las penas convencionales y deducciones. </w:t>
      </w:r>
    </w:p>
    <w:p w14:paraId="5FD52962" w14:textId="77777777" w:rsidR="000438BC" w:rsidRPr="000E7460" w:rsidRDefault="000438BC" w:rsidP="000438BC">
      <w:pPr>
        <w:pStyle w:val="Sinespaciado"/>
        <w:jc w:val="both"/>
        <w:rPr>
          <w:rFonts w:cs="Noto Sans"/>
          <w:sz w:val="16"/>
          <w:szCs w:val="16"/>
        </w:rPr>
      </w:pPr>
      <w:r w:rsidRPr="000E7460">
        <w:rPr>
          <w:rFonts w:cs="Noto Sans"/>
          <w:sz w:val="16"/>
          <w:szCs w:val="16"/>
        </w:rPr>
        <w:t>El Instituto aplicará pena convencional por cada día natural de atraso en el cumplimiento de las obligaciones del proveedor, según corresponda, de acuerdo con lo siguiente:</w:t>
      </w:r>
    </w:p>
    <w:p w14:paraId="0FA177CF" w14:textId="77777777" w:rsidR="000438BC" w:rsidRPr="000E7460" w:rsidRDefault="000438BC" w:rsidP="0095387E">
      <w:pPr>
        <w:pStyle w:val="Sinespaciado"/>
        <w:numPr>
          <w:ilvl w:val="0"/>
          <w:numId w:val="210"/>
        </w:numPr>
        <w:ind w:left="993"/>
        <w:jc w:val="both"/>
        <w:rPr>
          <w:rFonts w:cs="Noto Sans"/>
          <w:sz w:val="16"/>
          <w:szCs w:val="16"/>
        </w:rPr>
      </w:pPr>
      <w:r w:rsidRPr="000E7460">
        <w:rPr>
          <w:rFonts w:cs="Noto Sans"/>
          <w:sz w:val="16"/>
          <w:szCs w:val="16"/>
        </w:rPr>
        <w:t xml:space="preserve">Por el atraso, por causas atribuibles al proveedor, en entrega de los bienes a entera satisfacción del Instituto en los plazos previstos de los presentes Términos y Condiciones, ya sea por atraso en la entrega de los bienes a entera satisfacción del Instituto, por el equivalente al 1% del valor de la renta del mes por día, sin incluir el IVA, hasta un máximo de 10 días naturales. </w:t>
      </w:r>
    </w:p>
    <w:p w14:paraId="407E068F" w14:textId="77777777" w:rsidR="000438BC" w:rsidRPr="000E7460" w:rsidRDefault="000438BC" w:rsidP="0095387E">
      <w:pPr>
        <w:pStyle w:val="Sinespaciado"/>
        <w:numPr>
          <w:ilvl w:val="0"/>
          <w:numId w:val="210"/>
        </w:numPr>
        <w:ind w:left="993"/>
        <w:jc w:val="both"/>
        <w:rPr>
          <w:rFonts w:cs="Noto Sans"/>
          <w:sz w:val="16"/>
          <w:szCs w:val="16"/>
        </w:rPr>
      </w:pPr>
      <w:r w:rsidRPr="000E7460">
        <w:rPr>
          <w:rFonts w:cs="Noto Sans"/>
          <w:sz w:val="16"/>
          <w:szCs w:val="16"/>
        </w:rPr>
        <w:t xml:space="preserve">Por el atraso, por causas atribuibles al proveedor, en la reposición del bien(es) dentro del plazo señalado en el apartado de Plazo y condiciones de canje o devolución del bien, de los presentes Términos y Condiciones, por el equivalente al 1% del valor de la renta del mes por día, sin incluir el IVA. </w:t>
      </w:r>
    </w:p>
    <w:p w14:paraId="3DCE64EE" w14:textId="77777777" w:rsidR="000438BC" w:rsidRPr="000E7460" w:rsidRDefault="000438BC" w:rsidP="0095387E">
      <w:pPr>
        <w:pStyle w:val="Sinespaciado"/>
        <w:numPr>
          <w:ilvl w:val="0"/>
          <w:numId w:val="210"/>
        </w:numPr>
        <w:ind w:left="993"/>
        <w:jc w:val="both"/>
        <w:rPr>
          <w:rFonts w:cs="Noto Sans"/>
          <w:sz w:val="16"/>
          <w:szCs w:val="16"/>
        </w:rPr>
      </w:pPr>
      <w:r w:rsidRPr="000E7460">
        <w:rPr>
          <w:rFonts w:cs="Noto Sans"/>
          <w:sz w:val="16"/>
          <w:szCs w:val="16"/>
        </w:rPr>
        <w:t>Por el atraso, por causas atribuibles al proveedor, por la reparación de los bienes y/o sus accesorios a través del mantenimiento correctivo solicitado por personal del Instituto dentro del plazo señalado en el apartado j.7) “Tiempos máximos de reparación o atención de fallas.”, de los presentes Términos y Condiciones, por el equivalente al 1% del valor de la renta del mes por día, sin incluir el IVA.</w:t>
      </w:r>
    </w:p>
    <w:p w14:paraId="3202D527" w14:textId="77777777" w:rsidR="000438BC" w:rsidRPr="000E7460" w:rsidRDefault="000438BC" w:rsidP="0095387E">
      <w:pPr>
        <w:pStyle w:val="Sinespaciado"/>
        <w:numPr>
          <w:ilvl w:val="0"/>
          <w:numId w:val="210"/>
        </w:numPr>
        <w:ind w:left="993"/>
        <w:jc w:val="both"/>
        <w:rPr>
          <w:rFonts w:cs="Noto Sans"/>
          <w:sz w:val="16"/>
          <w:szCs w:val="16"/>
        </w:rPr>
      </w:pPr>
      <w:r w:rsidRPr="000E7460">
        <w:rPr>
          <w:rFonts w:cs="Noto Sans"/>
          <w:sz w:val="16"/>
          <w:szCs w:val="16"/>
        </w:rPr>
        <w:t>Por el atraso, por causas atribuibles al proveedor, en la prestación del servicio mantenimiento preventivo que corresponda, en los Términos y Condiciones establecidos y dentro del plazos indicados en el Programa Calendarizado o el Calendario de Mantenimientos Preventivos, proporcionado por el proveedor a la entrega de los bienes a entera satisfacción del Instituto, de los presentes Términos y Condiciones, por el equivalente al 1% del valor de la renta del mes por día, sin incluir el IVA.</w:t>
      </w:r>
    </w:p>
    <w:p w14:paraId="31B81914" w14:textId="77777777" w:rsidR="000438BC" w:rsidRPr="000E7460" w:rsidRDefault="000438BC" w:rsidP="0095387E">
      <w:pPr>
        <w:pStyle w:val="Sinespaciado"/>
        <w:numPr>
          <w:ilvl w:val="0"/>
          <w:numId w:val="210"/>
        </w:numPr>
        <w:ind w:left="993"/>
        <w:jc w:val="both"/>
        <w:rPr>
          <w:rFonts w:cs="Noto Sans"/>
          <w:sz w:val="16"/>
          <w:szCs w:val="16"/>
        </w:rPr>
      </w:pPr>
      <w:r w:rsidRPr="000E7460">
        <w:rPr>
          <w:rFonts w:cs="Noto Sans"/>
          <w:sz w:val="16"/>
          <w:szCs w:val="16"/>
        </w:rPr>
        <w:t>Por el atraso, por causas atribuibles al proveedor, en la capacitación respectiva al personal del Instituto, dentro de los plazos señalados en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 de los presentes Términos y Condiciones, por el equivalente al 1% del valor de la renta del mes por día, sin incluir el IVA.</w:t>
      </w:r>
    </w:p>
    <w:p w14:paraId="7EA6DAEB" w14:textId="77777777" w:rsidR="000438BC" w:rsidRDefault="000438BC" w:rsidP="0095387E">
      <w:pPr>
        <w:pStyle w:val="Sinespaciado"/>
        <w:numPr>
          <w:ilvl w:val="0"/>
          <w:numId w:val="210"/>
        </w:numPr>
        <w:ind w:left="993"/>
        <w:jc w:val="both"/>
        <w:rPr>
          <w:rFonts w:cs="Noto Sans"/>
          <w:sz w:val="16"/>
          <w:szCs w:val="16"/>
        </w:rPr>
      </w:pPr>
      <w:r w:rsidRPr="000E7460">
        <w:rPr>
          <w:rFonts w:cs="Noto Sans"/>
          <w:sz w:val="16"/>
          <w:szCs w:val="16"/>
        </w:rPr>
        <w:t xml:space="preserve">Por el atraso, por causas atribuibles al proveedor, en la desinstalación y recolección de los bienes por necesidades del Instituto durante la vigencia del contrato, en los plazos previstos de los presentes Términos y Condiciones, por el equivalente al 1% del valor de la renta del mes por día, sin incluir el IVA, hasta un máximo de 10 días naturales. </w:t>
      </w:r>
    </w:p>
    <w:p w14:paraId="62297496" w14:textId="77777777" w:rsidR="000438BC" w:rsidRPr="000E7460" w:rsidRDefault="000438BC" w:rsidP="000438BC">
      <w:pPr>
        <w:pStyle w:val="Sinespaciado"/>
        <w:jc w:val="both"/>
        <w:rPr>
          <w:rFonts w:cs="Noto Sans"/>
          <w:sz w:val="16"/>
          <w:szCs w:val="16"/>
        </w:rPr>
      </w:pPr>
    </w:p>
    <w:p w14:paraId="6B6A8B36" w14:textId="77777777" w:rsidR="000438BC" w:rsidRPr="000E7460" w:rsidRDefault="000438BC" w:rsidP="000438BC">
      <w:pPr>
        <w:pStyle w:val="Sinespaciado"/>
        <w:jc w:val="both"/>
        <w:rPr>
          <w:rFonts w:cs="Noto Sans"/>
          <w:sz w:val="16"/>
          <w:szCs w:val="16"/>
        </w:rPr>
      </w:pPr>
      <w:r w:rsidRPr="000E7460">
        <w:rPr>
          <w:rFonts w:cs="Noto Sans"/>
          <w:sz w:val="16"/>
          <w:szCs w:val="16"/>
        </w:rPr>
        <w:t>La pena convencional se calculará por cada día natural de incumplimiento, de acuerdo con el porcentaje de penalización establecido, aplicado al valor de los bienes entregados y/o reemplazados con atraso o incumplido, al valor del valor de la renta del mes de los bienes cuyo servicio de mantenimiento se haya prestado con atraso o incumplido; y/o el valor de los bienes cuya capacitación respectiva se haya realizado con atraso o incumplido.</w:t>
      </w:r>
    </w:p>
    <w:p w14:paraId="716B85F5" w14:textId="77777777" w:rsidR="000438BC" w:rsidRDefault="000438BC" w:rsidP="000438BC">
      <w:pPr>
        <w:pStyle w:val="Sinespaciado"/>
        <w:jc w:val="both"/>
        <w:rPr>
          <w:rFonts w:cs="Noto Sans"/>
          <w:sz w:val="16"/>
          <w:szCs w:val="16"/>
        </w:rPr>
      </w:pPr>
      <w:r w:rsidRPr="000E7460">
        <w:rPr>
          <w:rFonts w:cs="Noto Sans"/>
          <w:sz w:val="16"/>
          <w:szCs w:val="16"/>
        </w:rPr>
        <w:t>La suma de todas las penas convencionales aplicadas al proveedor no deberá exceder el importe total de la garant</w:t>
      </w:r>
      <w:r>
        <w:rPr>
          <w:rFonts w:cs="Noto Sans"/>
          <w:sz w:val="16"/>
          <w:szCs w:val="16"/>
        </w:rPr>
        <w:t>ía de cumplimiento del contrato, c</w:t>
      </w:r>
      <w:r w:rsidRPr="000E7460">
        <w:rPr>
          <w:rFonts w:cs="Noto Sans"/>
          <w:sz w:val="16"/>
          <w:szCs w:val="16"/>
        </w:rPr>
        <w:t xml:space="preserve">onforme a lo previsto en el último párrafo del artículo </w:t>
      </w:r>
      <w:r>
        <w:rPr>
          <w:rFonts w:cs="Noto Sans"/>
          <w:sz w:val="16"/>
          <w:szCs w:val="16"/>
        </w:rPr>
        <w:t>142</w:t>
      </w:r>
      <w:r w:rsidRPr="000E7460">
        <w:rPr>
          <w:rFonts w:cs="Noto Sans"/>
          <w:sz w:val="16"/>
          <w:szCs w:val="16"/>
        </w:rPr>
        <w:t>, del Reglamento de la LAASSP, no se aceptará la estipulación de penas convencionales, ni intereses moratorios a cargo del Instituto.</w:t>
      </w:r>
    </w:p>
    <w:p w14:paraId="44FF0536" w14:textId="77777777" w:rsidR="000438BC" w:rsidRPr="000E7460" w:rsidRDefault="000438BC" w:rsidP="000438BC">
      <w:pPr>
        <w:pStyle w:val="Sinespaciado"/>
        <w:jc w:val="both"/>
        <w:rPr>
          <w:rFonts w:cs="Noto Sans"/>
          <w:sz w:val="16"/>
          <w:szCs w:val="16"/>
        </w:rPr>
      </w:pPr>
    </w:p>
    <w:p w14:paraId="0677B02D"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Respeto de la deducción al pago de bienes establecidos en el artículo </w:t>
      </w:r>
      <w:r>
        <w:rPr>
          <w:rFonts w:cs="Noto Sans"/>
          <w:sz w:val="16"/>
          <w:szCs w:val="16"/>
        </w:rPr>
        <w:t>76</w:t>
      </w:r>
      <w:r w:rsidRPr="000E7460">
        <w:rPr>
          <w:rFonts w:cs="Noto Sans"/>
          <w:sz w:val="16"/>
          <w:szCs w:val="16"/>
        </w:rPr>
        <w:t xml:space="preserve"> de la LAASSP, atendiendo a las condiciones, términos y plazos para la recepción a entera satisfacción del Instituto, el presente procedimiento no contempla establecimiento de ellas.</w:t>
      </w:r>
    </w:p>
    <w:p w14:paraId="38AE73BB" w14:textId="77777777" w:rsidR="000438BC" w:rsidRPr="000E7460" w:rsidRDefault="000438BC" w:rsidP="000438BC">
      <w:pPr>
        <w:pStyle w:val="Sinespaciado"/>
        <w:jc w:val="both"/>
        <w:rPr>
          <w:rFonts w:cs="Noto Sans"/>
          <w:sz w:val="16"/>
          <w:szCs w:val="16"/>
        </w:rPr>
      </w:pPr>
    </w:p>
    <w:p w14:paraId="179AAE6B" w14:textId="77777777" w:rsidR="000438BC" w:rsidRPr="006F72AA" w:rsidRDefault="000438BC" w:rsidP="000438BC">
      <w:pPr>
        <w:pStyle w:val="Sinespaciado"/>
        <w:jc w:val="both"/>
        <w:rPr>
          <w:rFonts w:cs="Noto Sans"/>
          <w:b/>
          <w:sz w:val="16"/>
          <w:szCs w:val="16"/>
        </w:rPr>
      </w:pPr>
      <w:r w:rsidRPr="006F72AA">
        <w:rPr>
          <w:rFonts w:cs="Noto Sans"/>
          <w:b/>
          <w:sz w:val="16"/>
          <w:szCs w:val="16"/>
        </w:rPr>
        <w:t xml:space="preserve">i) En su caso, mecanismos requeridos al proveedor para responder por defectos o vicios ocultos de los bienes o de la calidad de los servicios. </w:t>
      </w:r>
    </w:p>
    <w:p w14:paraId="2421FE6A"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4729DD2F" w14:textId="77777777" w:rsidR="000438BC" w:rsidRPr="000E7460" w:rsidRDefault="000438BC" w:rsidP="000438BC">
      <w:pPr>
        <w:pStyle w:val="Sinespaciado"/>
        <w:jc w:val="both"/>
        <w:rPr>
          <w:rFonts w:cs="Noto Sans"/>
          <w:sz w:val="16"/>
          <w:szCs w:val="16"/>
        </w:rPr>
      </w:pPr>
      <w:r w:rsidRPr="000E7460">
        <w:rPr>
          <w:rFonts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2C172227" w14:textId="77777777" w:rsidR="000438BC" w:rsidRDefault="000438BC" w:rsidP="000438BC">
      <w:pPr>
        <w:pStyle w:val="Sinespaciado"/>
        <w:jc w:val="both"/>
        <w:rPr>
          <w:rFonts w:cs="Noto Sans"/>
          <w:sz w:val="16"/>
          <w:szCs w:val="16"/>
        </w:rPr>
      </w:pPr>
      <w:r w:rsidRPr="000E7460">
        <w:rPr>
          <w:rFonts w:cs="Noto Sans"/>
          <w:sz w:val="16"/>
          <w:szCs w:val="16"/>
        </w:rPr>
        <w:t xml:space="preserve">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30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w:t>
      </w:r>
      <w:r w:rsidRPr="000E7460">
        <w:rPr>
          <w:rFonts w:cs="Noto Sans"/>
          <w:sz w:val="16"/>
          <w:szCs w:val="16"/>
        </w:rPr>
        <w:lastRenderedPageBreak/>
        <w:t>de bienes, calidad de servicios y de operación y funcionamiento, que en su caso apliquen, las cuales deben indicar, según sea el caso:”, de los presentes Términos y Condiciones.</w:t>
      </w:r>
    </w:p>
    <w:p w14:paraId="0E85EFFD" w14:textId="77777777" w:rsidR="000438BC" w:rsidRPr="000E7460" w:rsidRDefault="000438BC" w:rsidP="000438BC">
      <w:pPr>
        <w:pStyle w:val="Sinespaciado"/>
        <w:jc w:val="both"/>
        <w:rPr>
          <w:rFonts w:cs="Noto Sans"/>
          <w:sz w:val="16"/>
          <w:szCs w:val="16"/>
        </w:rPr>
      </w:pPr>
    </w:p>
    <w:p w14:paraId="43546AC4" w14:textId="77777777" w:rsidR="000438BC" w:rsidRPr="006F72AA" w:rsidRDefault="000438BC" w:rsidP="000438BC">
      <w:pPr>
        <w:pStyle w:val="Sinespaciado"/>
        <w:jc w:val="both"/>
        <w:rPr>
          <w:rFonts w:cs="Noto Sans"/>
          <w:b/>
          <w:sz w:val="16"/>
          <w:szCs w:val="16"/>
        </w:rPr>
      </w:pPr>
      <w:r w:rsidRPr="006F72AA">
        <w:rPr>
          <w:rFonts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1890C157"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deberá garantizar los bienes que oferte y su óptimo funcionamiento por el periodo de vigencia del contrato, misma que será exigible por el Instituto a partir de la entrega de los bienes a entera satisfacción del Instituto y hasta el cumplimiento del periodo correspondiente.</w:t>
      </w:r>
    </w:p>
    <w:p w14:paraId="0455DBCF" w14:textId="77777777" w:rsidR="000438BC" w:rsidRDefault="000438BC" w:rsidP="000438BC">
      <w:pPr>
        <w:pStyle w:val="Sinespaciado"/>
        <w:jc w:val="both"/>
        <w:rPr>
          <w:rFonts w:cs="Noto Sans"/>
          <w:sz w:val="16"/>
          <w:szCs w:val="16"/>
        </w:rPr>
      </w:pPr>
      <w:r w:rsidRPr="000E7460">
        <w:rPr>
          <w:rFonts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6CDE4653" w14:textId="77777777" w:rsidR="000438BC" w:rsidRPr="000E7460" w:rsidRDefault="000438BC" w:rsidP="000438BC">
      <w:pPr>
        <w:pStyle w:val="Sinespaciado"/>
        <w:jc w:val="both"/>
        <w:rPr>
          <w:rFonts w:cs="Noto Sans"/>
          <w:sz w:val="16"/>
          <w:szCs w:val="16"/>
        </w:rPr>
      </w:pPr>
    </w:p>
    <w:p w14:paraId="263CCBD9" w14:textId="77777777" w:rsidR="000438BC" w:rsidRDefault="000438BC" w:rsidP="000438BC">
      <w:pPr>
        <w:pStyle w:val="Sinespaciado"/>
        <w:jc w:val="both"/>
        <w:rPr>
          <w:rFonts w:cs="Noto Sans"/>
          <w:sz w:val="16"/>
          <w:szCs w:val="16"/>
        </w:rPr>
      </w:pPr>
      <w:r w:rsidRPr="000E7460">
        <w:rPr>
          <w:rFonts w:cs="Noto Sans"/>
          <w:sz w:val="16"/>
          <w:szCs w:val="16"/>
        </w:rPr>
        <w:t>Asimismo, el proveedor deberá entregar conjuntamente con los bienes, escrito en formato libre, en papel membretado, firmada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05651AAE" w14:textId="77777777" w:rsidR="000438BC" w:rsidRPr="000E7460" w:rsidRDefault="000438BC" w:rsidP="000438BC">
      <w:pPr>
        <w:pStyle w:val="Sinespaciado"/>
        <w:jc w:val="both"/>
        <w:rPr>
          <w:rFonts w:cs="Noto Sans"/>
          <w:sz w:val="16"/>
          <w:szCs w:val="16"/>
        </w:rPr>
      </w:pPr>
    </w:p>
    <w:p w14:paraId="12BD2655" w14:textId="77777777" w:rsidR="000438BC" w:rsidRPr="00866D4E" w:rsidRDefault="000438BC" w:rsidP="0095387E">
      <w:pPr>
        <w:pStyle w:val="Sinespaciado"/>
        <w:numPr>
          <w:ilvl w:val="0"/>
          <w:numId w:val="211"/>
        </w:numPr>
        <w:ind w:left="851" w:hanging="284"/>
        <w:jc w:val="both"/>
        <w:rPr>
          <w:rFonts w:cs="Noto Sans"/>
          <w:b/>
          <w:sz w:val="16"/>
          <w:szCs w:val="16"/>
        </w:rPr>
      </w:pPr>
      <w:r w:rsidRPr="00866D4E">
        <w:rPr>
          <w:rFonts w:cs="Noto Sans"/>
          <w:b/>
          <w:sz w:val="16"/>
          <w:szCs w:val="16"/>
        </w:rPr>
        <w:t>Plazo para notificar al proveedor.</w:t>
      </w:r>
    </w:p>
    <w:p w14:paraId="7D74494A" w14:textId="77777777" w:rsidR="000438BC" w:rsidRPr="000E7460" w:rsidRDefault="000438BC" w:rsidP="000438BC">
      <w:pPr>
        <w:pStyle w:val="Sinespaciado"/>
        <w:jc w:val="both"/>
        <w:rPr>
          <w:rFonts w:cs="Noto Sans"/>
          <w:sz w:val="16"/>
          <w:szCs w:val="16"/>
        </w:rPr>
      </w:pPr>
    </w:p>
    <w:p w14:paraId="712CA7D9" w14:textId="77777777" w:rsidR="000438BC" w:rsidRDefault="000438BC" w:rsidP="000438BC">
      <w:pPr>
        <w:pStyle w:val="Sinespaciado"/>
        <w:jc w:val="both"/>
        <w:rPr>
          <w:rFonts w:cs="Noto Sans"/>
          <w:sz w:val="16"/>
          <w:szCs w:val="16"/>
        </w:rPr>
      </w:pPr>
      <w:r w:rsidRPr="000E7460">
        <w:rPr>
          <w:rFonts w:cs="Noto Sans"/>
          <w:sz w:val="16"/>
          <w:szCs w:val="16"/>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5930155C" w14:textId="77777777" w:rsidR="000438BC" w:rsidRPr="000E7460" w:rsidRDefault="000438BC" w:rsidP="000438BC">
      <w:pPr>
        <w:pStyle w:val="Sinespaciado"/>
        <w:jc w:val="both"/>
        <w:rPr>
          <w:rFonts w:cs="Noto Sans"/>
          <w:sz w:val="16"/>
          <w:szCs w:val="16"/>
        </w:rPr>
      </w:pPr>
    </w:p>
    <w:p w14:paraId="24B0490F" w14:textId="77777777" w:rsidR="000438BC" w:rsidRPr="00866D4E" w:rsidRDefault="000438BC" w:rsidP="0095387E">
      <w:pPr>
        <w:pStyle w:val="Sinespaciado"/>
        <w:numPr>
          <w:ilvl w:val="0"/>
          <w:numId w:val="211"/>
        </w:numPr>
        <w:ind w:left="851" w:hanging="382"/>
        <w:jc w:val="both"/>
        <w:rPr>
          <w:rFonts w:cs="Noto Sans"/>
          <w:b/>
          <w:sz w:val="16"/>
          <w:szCs w:val="16"/>
        </w:rPr>
      </w:pPr>
      <w:r w:rsidRPr="00866D4E">
        <w:rPr>
          <w:rFonts w:cs="Noto Sans"/>
          <w:b/>
          <w:sz w:val="16"/>
          <w:szCs w:val="16"/>
        </w:rPr>
        <w:t>La existencia de consumibles y refacciones, en su caso.</w:t>
      </w:r>
    </w:p>
    <w:p w14:paraId="19EF87BD"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se compromete a garantizar durante la vigencia de la garantía de los bienes y su óptimo funcionamiento, la existencia de refacciones, accesorios y consumibles, según sea el caso, para los bienes entregados y a mantener existencias de estas refacciones durante el periodo antes señalado.</w:t>
      </w:r>
    </w:p>
    <w:p w14:paraId="1537157C" w14:textId="77777777" w:rsidR="000438BC" w:rsidRPr="000E7460" w:rsidRDefault="000438BC" w:rsidP="000438BC">
      <w:pPr>
        <w:pStyle w:val="Sinespaciado"/>
        <w:jc w:val="both"/>
        <w:rPr>
          <w:rFonts w:cs="Noto Sans"/>
          <w:sz w:val="16"/>
          <w:szCs w:val="16"/>
        </w:rPr>
      </w:pPr>
      <w:r w:rsidRPr="000E7460">
        <w:rPr>
          <w:rFonts w:cs="Noto Sans"/>
          <w:sz w:val="16"/>
          <w:szCs w:val="16"/>
        </w:rPr>
        <w:t>Para efectos del presente Anexo Técnico se entenderá por:</w:t>
      </w:r>
    </w:p>
    <w:p w14:paraId="7D3FF5E2" w14:textId="77777777" w:rsidR="000438BC" w:rsidRPr="000E7460" w:rsidRDefault="000438BC" w:rsidP="000438BC">
      <w:pPr>
        <w:pStyle w:val="Sinespaciado"/>
        <w:jc w:val="both"/>
        <w:rPr>
          <w:rFonts w:cs="Noto Sans"/>
          <w:sz w:val="16"/>
          <w:szCs w:val="16"/>
        </w:rPr>
      </w:pPr>
      <w:r w:rsidRPr="000E7460">
        <w:rPr>
          <w:rFonts w:cs="Noto Sans"/>
          <w:sz w:val="16"/>
          <w:szCs w:val="16"/>
        </w:rPr>
        <w:t>ACCESORIO: Herramienta, pieza, o equipo, que es esencial para el funcionamiento de un aparato o equipo médico, pero no constituye su cuerpo central y puede sustituirse. *</w:t>
      </w:r>
    </w:p>
    <w:p w14:paraId="19C8D604" w14:textId="77777777" w:rsidR="000438BC" w:rsidRPr="000E7460" w:rsidRDefault="000438BC" w:rsidP="000438BC">
      <w:pPr>
        <w:pStyle w:val="Sinespaciado"/>
        <w:jc w:val="both"/>
        <w:rPr>
          <w:rFonts w:cs="Noto Sans"/>
          <w:sz w:val="16"/>
          <w:szCs w:val="16"/>
        </w:rPr>
      </w:pPr>
      <w:r w:rsidRPr="000E7460">
        <w:rPr>
          <w:rFonts w:cs="Noto Sans"/>
          <w:sz w:val="16"/>
          <w:szCs w:val="16"/>
        </w:rPr>
        <w:t>CONSUMIBLE: Producto o material necesario para la operación de un equipo médico que no es reusable, de uso frecuente y repetitivo y que no puede funcionar por sí mismo. Los consumibles no son accesorios de equipo médico. *</w:t>
      </w:r>
    </w:p>
    <w:p w14:paraId="48C7151E" w14:textId="77777777" w:rsidR="000438BC" w:rsidRPr="000E7460" w:rsidRDefault="000438BC" w:rsidP="000438BC">
      <w:pPr>
        <w:pStyle w:val="Sinespaciado"/>
        <w:jc w:val="both"/>
        <w:rPr>
          <w:rFonts w:cs="Noto Sans"/>
          <w:sz w:val="16"/>
          <w:szCs w:val="16"/>
        </w:rPr>
      </w:pPr>
      <w:r w:rsidRPr="000E7460">
        <w:rPr>
          <w:rFonts w:cs="Noto Sans"/>
          <w:sz w:val="16"/>
          <w:szCs w:val="16"/>
        </w:rPr>
        <w:t>REFACCIÓN: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18820C8C" w14:textId="77777777" w:rsidR="000438BC" w:rsidRDefault="000438BC" w:rsidP="000438BC">
      <w:pPr>
        <w:pStyle w:val="Sinespaciado"/>
        <w:jc w:val="both"/>
        <w:rPr>
          <w:rFonts w:cs="Noto Sans"/>
          <w:sz w:val="16"/>
          <w:szCs w:val="16"/>
        </w:rPr>
      </w:pPr>
      <w:r w:rsidRPr="000E7460">
        <w:rPr>
          <w:rFonts w:cs="Noto Sans"/>
          <w:sz w:val="16"/>
          <w:szCs w:val="16"/>
        </w:rPr>
        <w:t>* Glosario de Gestión de Equipo Médico. México: Secretaría de Salud, Centro Nacional de Excelencia Tecnológica en Salud; 2016.</w:t>
      </w:r>
    </w:p>
    <w:p w14:paraId="502818DF" w14:textId="77777777" w:rsidR="000438BC" w:rsidRPr="000E7460" w:rsidRDefault="000438BC" w:rsidP="000438BC">
      <w:pPr>
        <w:pStyle w:val="Sinespaciado"/>
        <w:jc w:val="both"/>
        <w:rPr>
          <w:rFonts w:cs="Noto Sans"/>
          <w:sz w:val="16"/>
          <w:szCs w:val="16"/>
        </w:rPr>
      </w:pPr>
    </w:p>
    <w:p w14:paraId="2D4EFDD4" w14:textId="77777777" w:rsidR="000438BC" w:rsidRPr="00866D4E" w:rsidRDefault="000438BC" w:rsidP="0095387E">
      <w:pPr>
        <w:pStyle w:val="Sinespaciado"/>
        <w:numPr>
          <w:ilvl w:val="0"/>
          <w:numId w:val="211"/>
        </w:numPr>
        <w:ind w:left="851"/>
        <w:jc w:val="both"/>
        <w:rPr>
          <w:rFonts w:cs="Noto Sans"/>
          <w:b/>
          <w:sz w:val="16"/>
          <w:szCs w:val="16"/>
        </w:rPr>
      </w:pPr>
      <w:r w:rsidRPr="00866D4E">
        <w:rPr>
          <w:rFonts w:cs="Noto Sans"/>
          <w:b/>
          <w:sz w:val="16"/>
          <w:szCs w:val="16"/>
        </w:rPr>
        <w:t>Plazo y condiciones de canje o devolución del bien.</w:t>
      </w:r>
    </w:p>
    <w:p w14:paraId="4A6C6730"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30 días hábiles, a entera satisfacción del Instituto, contando a partir de la fecha de notificación por parte del Instituto, siempre que se encuentre vigente la garantía con la que se adquirió el bien. Cuando las fallas en el bien, que genere la suspensión de la operación y servicio al que este destinado, provocando la afectación en un 30% o más de la atención programado a la </w:t>
      </w:r>
      <w:proofErr w:type="spellStart"/>
      <w:r w:rsidRPr="000E7460">
        <w:rPr>
          <w:rFonts w:cs="Noto Sans"/>
          <w:sz w:val="16"/>
          <w:szCs w:val="16"/>
        </w:rPr>
        <w:t>derechohabiencia</w:t>
      </w:r>
      <w:proofErr w:type="spellEnd"/>
      <w:r w:rsidRPr="000E7460">
        <w:rPr>
          <w:rFonts w:cs="Noto Sans"/>
          <w:sz w:val="16"/>
          <w:szCs w:val="16"/>
        </w:rPr>
        <w:t xml:space="preserve">, en un periodo de 3 meses, se procederá a la recisión del contrato y el inicio de los procedimientos ante la Secretaría de la Función Pública para la determinación de las sanciones que correspondan. Lo anterior con independencia a los servicios de mantenimiento correctivo que proporcione </w:t>
      </w:r>
      <w:r w:rsidRPr="000E7460">
        <w:rPr>
          <w:rFonts w:cs="Noto Sans"/>
          <w:sz w:val="16"/>
          <w:szCs w:val="16"/>
        </w:rPr>
        <w:lastRenderedPageBreak/>
        <w:t xml:space="preserve">el proveedor. Lo anterior no será aplicable cuando la falla se origine por una incorrecta operación del equipo por el personal del Instituto, de acuerdo con </w:t>
      </w:r>
      <w:proofErr w:type="gramStart"/>
      <w:r w:rsidRPr="000E7460">
        <w:rPr>
          <w:rFonts w:cs="Noto Sans"/>
          <w:sz w:val="16"/>
          <w:szCs w:val="16"/>
        </w:rPr>
        <w:t>los establecido</w:t>
      </w:r>
      <w:proofErr w:type="gramEnd"/>
      <w:r w:rsidRPr="000E7460">
        <w:rPr>
          <w:rFonts w:cs="Noto Sans"/>
          <w:sz w:val="16"/>
          <w:szCs w:val="16"/>
        </w:rPr>
        <w:t xml:space="preserve"> en el manual de operación correspondiente y debidamente acreditado por proveedor adjudicado.</w:t>
      </w:r>
    </w:p>
    <w:p w14:paraId="3BBF669E" w14:textId="77777777" w:rsidR="000438BC" w:rsidRDefault="000438BC" w:rsidP="000438BC">
      <w:pPr>
        <w:pStyle w:val="Sinespaciado"/>
        <w:jc w:val="both"/>
        <w:rPr>
          <w:rFonts w:cs="Noto Sans"/>
          <w:sz w:val="16"/>
          <w:szCs w:val="16"/>
        </w:rPr>
      </w:pPr>
      <w:r w:rsidRPr="000E7460">
        <w:rPr>
          <w:rFonts w:cs="Noto Sans"/>
          <w:sz w:val="16"/>
          <w:szCs w:val="16"/>
        </w:rPr>
        <w:t>Por necesidades del Instituto y, por conducto del Administrador del Contrato podrá solicitar la desinstalación y recolección del bien durante la vigencia del contrato, lo cual deberá llevarse a cabo en un plazo máximo de 15 días naturales</w:t>
      </w:r>
      <w:r>
        <w:rPr>
          <w:rFonts w:cs="Noto Sans"/>
          <w:sz w:val="16"/>
          <w:szCs w:val="16"/>
        </w:rPr>
        <w:t>.</w:t>
      </w:r>
    </w:p>
    <w:p w14:paraId="38D08E7F" w14:textId="77777777" w:rsidR="000438BC" w:rsidRPr="000E7460" w:rsidRDefault="000438BC" w:rsidP="000438BC">
      <w:pPr>
        <w:pStyle w:val="Sinespaciado"/>
        <w:jc w:val="both"/>
        <w:rPr>
          <w:rFonts w:cs="Noto Sans"/>
          <w:sz w:val="16"/>
          <w:szCs w:val="16"/>
        </w:rPr>
      </w:pPr>
    </w:p>
    <w:p w14:paraId="33F76279" w14:textId="77777777" w:rsidR="000438BC" w:rsidRPr="00866D4E" w:rsidRDefault="000438BC" w:rsidP="0095387E">
      <w:pPr>
        <w:pStyle w:val="Sinespaciado"/>
        <w:numPr>
          <w:ilvl w:val="0"/>
          <w:numId w:val="211"/>
        </w:numPr>
        <w:ind w:left="851"/>
        <w:jc w:val="both"/>
        <w:rPr>
          <w:rFonts w:cs="Noto Sans"/>
          <w:b/>
          <w:sz w:val="16"/>
          <w:szCs w:val="16"/>
        </w:rPr>
      </w:pPr>
      <w:r w:rsidRPr="00866D4E">
        <w:rPr>
          <w:rFonts w:cs="Noto Sans"/>
          <w:b/>
          <w:sz w:val="16"/>
          <w:szCs w:val="16"/>
        </w:rPr>
        <w:t>Caducidad de los bienes.</w:t>
      </w:r>
    </w:p>
    <w:p w14:paraId="3489889C"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que requiera proporcionar Bienes de Consumo durante el acto de entrega recepción de bienes, en los que se indique una fecha de caducidad, de esterilidad o de uso, el período señalado no podrá ser menor a 6 (seis) meses, contados a partir de la fecha de entrega de éstos. Se podrá considerar una caducidad menor a la anteriormente señalada cuando se acredite que los bienes tienen una vida útil menor a partir de la fecha de fabricación.</w:t>
      </w:r>
    </w:p>
    <w:p w14:paraId="1B4A9B8C" w14:textId="77777777" w:rsidR="000438BC" w:rsidRPr="00866D4E" w:rsidRDefault="000438BC" w:rsidP="0095387E">
      <w:pPr>
        <w:pStyle w:val="Sinespaciado"/>
        <w:numPr>
          <w:ilvl w:val="0"/>
          <w:numId w:val="211"/>
        </w:numPr>
        <w:ind w:left="851"/>
        <w:jc w:val="both"/>
        <w:rPr>
          <w:rFonts w:cs="Noto Sans"/>
          <w:b/>
          <w:sz w:val="16"/>
          <w:szCs w:val="16"/>
        </w:rPr>
      </w:pPr>
      <w:r w:rsidRPr="00866D4E">
        <w:rPr>
          <w:rFonts w:cs="Noto Sans"/>
          <w:b/>
          <w:sz w:val="16"/>
          <w:szCs w:val="16"/>
        </w:rPr>
        <w:t>Centros de servicio (domicilios y horarios) y reporte técnico.</w:t>
      </w:r>
    </w:p>
    <w:p w14:paraId="183DF94B" w14:textId="77777777" w:rsidR="000438BC" w:rsidRDefault="000438BC" w:rsidP="000438BC">
      <w:pPr>
        <w:pStyle w:val="Sinespaciado"/>
        <w:jc w:val="both"/>
        <w:rPr>
          <w:rFonts w:cs="Noto Sans"/>
          <w:sz w:val="16"/>
          <w:szCs w:val="16"/>
        </w:rPr>
      </w:pPr>
      <w:r w:rsidRPr="000E7460">
        <w:rPr>
          <w:rFonts w:cs="Noto Sans"/>
          <w:sz w:val="16"/>
          <w:szCs w:val="16"/>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1C9164E6" w14:textId="77777777" w:rsidR="000438BC" w:rsidRPr="000E7460" w:rsidRDefault="000438BC" w:rsidP="000438BC">
      <w:pPr>
        <w:pStyle w:val="Sinespaciado"/>
        <w:jc w:val="both"/>
        <w:rPr>
          <w:rFonts w:cs="Noto Sans"/>
          <w:sz w:val="16"/>
          <w:szCs w:val="16"/>
        </w:rPr>
      </w:pPr>
    </w:p>
    <w:p w14:paraId="10D89D4E" w14:textId="77777777" w:rsidR="000438BC" w:rsidRPr="00866D4E" w:rsidRDefault="000438BC" w:rsidP="0095387E">
      <w:pPr>
        <w:pStyle w:val="Sinespaciado"/>
        <w:numPr>
          <w:ilvl w:val="0"/>
          <w:numId w:val="211"/>
        </w:numPr>
        <w:ind w:left="426" w:firstLine="0"/>
        <w:jc w:val="both"/>
        <w:rPr>
          <w:rFonts w:cs="Noto Sans"/>
          <w:b/>
          <w:sz w:val="16"/>
          <w:szCs w:val="16"/>
        </w:rPr>
      </w:pPr>
      <w:r w:rsidRPr="00866D4E">
        <w:rPr>
          <w:rFonts w:cs="Noto Sans"/>
          <w:b/>
          <w:sz w:val="16"/>
          <w:szCs w:val="16"/>
        </w:rPr>
        <w:t>Periodo de garantía.</w:t>
      </w:r>
    </w:p>
    <w:p w14:paraId="61177354"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deberá garantizar los bienes que oferte y su óptimo funcionamiento por un periodo obligatorio acorde al periodo de vigencia del contrato, misma que será exigible por el Instituto a partir de la entrega de los bienes a entera satisfacción del Instituto en las Unidades Médicas de destino final de los bienes y hasta el cumplimiento del periodo correspondiente.</w:t>
      </w:r>
    </w:p>
    <w:p w14:paraId="5BB04DFB" w14:textId="77777777" w:rsidR="000438BC" w:rsidRDefault="000438BC" w:rsidP="000438BC">
      <w:pPr>
        <w:pStyle w:val="Sinespaciado"/>
        <w:jc w:val="both"/>
        <w:rPr>
          <w:rFonts w:cs="Noto Sans"/>
          <w:sz w:val="16"/>
          <w:szCs w:val="16"/>
        </w:rPr>
      </w:pPr>
      <w:r w:rsidRPr="000E7460">
        <w:rPr>
          <w:rFonts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15AC88AD" w14:textId="77777777" w:rsidR="000438BC" w:rsidRPr="000E7460" w:rsidRDefault="000438BC" w:rsidP="000438BC">
      <w:pPr>
        <w:pStyle w:val="Sinespaciado"/>
        <w:jc w:val="both"/>
        <w:rPr>
          <w:rFonts w:cs="Noto Sans"/>
          <w:sz w:val="16"/>
          <w:szCs w:val="16"/>
        </w:rPr>
      </w:pPr>
    </w:p>
    <w:p w14:paraId="17041D4E" w14:textId="77777777" w:rsidR="000438BC" w:rsidRPr="00866D4E" w:rsidRDefault="000438BC" w:rsidP="0095387E">
      <w:pPr>
        <w:pStyle w:val="Sinespaciado"/>
        <w:numPr>
          <w:ilvl w:val="0"/>
          <w:numId w:val="211"/>
        </w:numPr>
        <w:ind w:left="426" w:firstLine="0"/>
        <w:jc w:val="both"/>
        <w:rPr>
          <w:rFonts w:cs="Noto Sans"/>
          <w:b/>
          <w:sz w:val="16"/>
          <w:szCs w:val="16"/>
        </w:rPr>
      </w:pPr>
      <w:r w:rsidRPr="00866D4E">
        <w:rPr>
          <w:rFonts w:cs="Noto Sans"/>
          <w:b/>
          <w:sz w:val="16"/>
          <w:szCs w:val="16"/>
        </w:rPr>
        <w:t>Tiempos máximos de reparación o atención de fallas.</w:t>
      </w:r>
    </w:p>
    <w:p w14:paraId="13E5059E" w14:textId="77777777" w:rsidR="000438BC" w:rsidRPr="000E7460" w:rsidRDefault="000438BC" w:rsidP="000438BC">
      <w:pPr>
        <w:pStyle w:val="Sinespaciado"/>
        <w:jc w:val="both"/>
        <w:rPr>
          <w:rFonts w:cs="Noto Sans"/>
          <w:sz w:val="16"/>
          <w:szCs w:val="16"/>
        </w:rPr>
      </w:pPr>
      <w:r w:rsidRPr="000E7460">
        <w:rPr>
          <w:rFonts w:cs="Noto Sans"/>
          <w:sz w:val="16"/>
          <w:szCs w:val="16"/>
        </w:rPr>
        <w:t>Durante la vigencia de la Garantía de los Bienes y sus accesorios, a partir de la entrega de los bienes entera satisfacción del Instituto, el proveedor deberá asegurar su óptimo funcionamiento y en su caso, deberá reparar los bienes cuando así proceda, en un plazo máximo de 6 días hábiles o bien, reemplazarlos por bienes nuevos, a entera satisfacción del Instituto, en un plazo no mayor de 30 días hábiles, en ambos casos, el plazo contará a partir de la fecha de notificación por parte del Instituto, siempre que se encuentre vigente la garantía que otorga el fabricante sobre el bien.</w:t>
      </w:r>
    </w:p>
    <w:p w14:paraId="54152E6D" w14:textId="77777777" w:rsidR="000438BC" w:rsidRPr="000E7460" w:rsidRDefault="000438BC" w:rsidP="000438BC">
      <w:pPr>
        <w:pStyle w:val="Sinespaciado"/>
        <w:jc w:val="both"/>
        <w:rPr>
          <w:rFonts w:cs="Noto Sans"/>
          <w:sz w:val="16"/>
          <w:szCs w:val="16"/>
        </w:rPr>
      </w:pPr>
      <w:r w:rsidRPr="000E7460">
        <w:rPr>
          <w:rFonts w:cs="Noto Sans"/>
          <w:sz w:val="16"/>
          <w:szCs w:val="16"/>
        </w:rPr>
        <w:t>Los 6 días hábiles posteriores al reporte por escrito, para la reparación se otorgarán bajo la siguiente secuencia:</w:t>
      </w:r>
    </w:p>
    <w:p w14:paraId="4BA2F5FF" w14:textId="77777777" w:rsidR="000438BC" w:rsidRPr="000E7460" w:rsidRDefault="000438BC" w:rsidP="0095387E">
      <w:pPr>
        <w:pStyle w:val="Sinespaciado"/>
        <w:numPr>
          <w:ilvl w:val="0"/>
          <w:numId w:val="211"/>
        </w:numPr>
        <w:jc w:val="both"/>
        <w:rPr>
          <w:rFonts w:cs="Noto Sans"/>
          <w:sz w:val="16"/>
          <w:szCs w:val="16"/>
        </w:rPr>
      </w:pPr>
      <w:r w:rsidRPr="000E7460">
        <w:rPr>
          <w:rFonts w:cs="Noto Sans"/>
          <w:sz w:val="16"/>
          <w:szCs w:val="16"/>
        </w:rPr>
        <w:t>2 días hábiles para acudir a la unidad médica.</w:t>
      </w:r>
    </w:p>
    <w:p w14:paraId="45C40EC7" w14:textId="77777777" w:rsidR="000438BC" w:rsidRPr="000E7460" w:rsidRDefault="000438BC" w:rsidP="0095387E">
      <w:pPr>
        <w:pStyle w:val="Sinespaciado"/>
        <w:numPr>
          <w:ilvl w:val="0"/>
          <w:numId w:val="211"/>
        </w:numPr>
        <w:jc w:val="both"/>
        <w:rPr>
          <w:rFonts w:cs="Noto Sans"/>
          <w:sz w:val="16"/>
          <w:szCs w:val="16"/>
        </w:rPr>
      </w:pPr>
      <w:r w:rsidRPr="000E7460">
        <w:rPr>
          <w:rFonts w:cs="Noto Sans"/>
          <w:sz w:val="16"/>
          <w:szCs w:val="16"/>
        </w:rPr>
        <w:t>1 día hábil para diagnóstico.</w:t>
      </w:r>
    </w:p>
    <w:p w14:paraId="0D77CBA7" w14:textId="77777777" w:rsidR="000438BC" w:rsidRPr="000E7460" w:rsidRDefault="000438BC" w:rsidP="0095387E">
      <w:pPr>
        <w:pStyle w:val="Sinespaciado"/>
        <w:numPr>
          <w:ilvl w:val="0"/>
          <w:numId w:val="211"/>
        </w:numPr>
        <w:jc w:val="both"/>
        <w:rPr>
          <w:rFonts w:cs="Noto Sans"/>
          <w:sz w:val="16"/>
          <w:szCs w:val="16"/>
        </w:rPr>
      </w:pPr>
      <w:r w:rsidRPr="000E7460">
        <w:rPr>
          <w:rFonts w:cs="Noto Sans"/>
          <w:sz w:val="16"/>
          <w:szCs w:val="16"/>
        </w:rPr>
        <w:t>3 días hábiles para remplazo de refacciones y calibraciones.</w:t>
      </w:r>
    </w:p>
    <w:p w14:paraId="47CC7399" w14:textId="77777777" w:rsidR="000438BC" w:rsidRPr="000E7460" w:rsidRDefault="000438BC" w:rsidP="000438BC">
      <w:pPr>
        <w:pStyle w:val="Sinespaciado"/>
        <w:jc w:val="both"/>
        <w:rPr>
          <w:rFonts w:cs="Noto Sans"/>
          <w:sz w:val="16"/>
          <w:szCs w:val="16"/>
        </w:rPr>
      </w:pPr>
      <w:r w:rsidRPr="000E7460">
        <w:rPr>
          <w:rFonts w:cs="Noto Sans"/>
          <w:sz w:val="16"/>
          <w:szCs w:val="16"/>
        </w:rPr>
        <w:t>En caso que la reparación de los bienes supere los “Tiempos máximos de reparación o atención de fallas” el servicio no deberá ser interrumpido, por lo que el proveedor, en tanto realiza el canje o reemplazo del bien, deberá proporcionar un equipo que cuente con las mismas funciones y/o características en calidad de préstamo, presentando en su caso, los respectivos registros sanitarios y certificados que correspondan, en tanto concluya la reparación o atención de fallas de que se trate, todos los gastos incluyendo los consumibles y otros conceptos generados por la operación de dicho equipo, correrán por cuenta del Proveedor. En caso de no poder proporcionar un equipo en calidad de préstamo, para evitar la interrupción del servicio, el Instituto podrá realizar la subrogación del servicio o renta de otro equipo que cuente con las mismas funciones y/o características, hasta la reparación, sustitución o vencimiento de la garantía del bien y óptimo funcionamiento a entera satisfacción del Instituto, del bien en reparación o atención de fallas, siendo absoluta responsabilidad del proveedor cubrir los gastos por la subrogación de los servicios, la renta de equipo, traslado de pacientes, o cualquier otro concepto generado con motivo de la reparación o sustitución del bien que corresponda.</w:t>
      </w:r>
    </w:p>
    <w:p w14:paraId="097B9BB0" w14:textId="77777777" w:rsidR="000438BC" w:rsidRDefault="000438BC" w:rsidP="000438BC">
      <w:pPr>
        <w:pStyle w:val="Sinespaciado"/>
        <w:jc w:val="both"/>
        <w:rPr>
          <w:rFonts w:cs="Noto Sans"/>
          <w:sz w:val="16"/>
          <w:szCs w:val="16"/>
        </w:rPr>
      </w:pPr>
      <w:r w:rsidRPr="000E7460">
        <w:rPr>
          <w:rFonts w:cs="Noto Sans"/>
          <w:sz w:val="16"/>
          <w:szCs w:val="16"/>
        </w:rPr>
        <w:t xml:space="preserve">Con independencia a lo establecido en los párrafos anteriores, cuando las fallas en el equipo médico generen la suspensión de la operación y servicio al que este destinado, provocando la afectación en un 30% o más en la atención programada a la </w:t>
      </w:r>
      <w:proofErr w:type="spellStart"/>
      <w:r w:rsidRPr="000E7460">
        <w:rPr>
          <w:rFonts w:cs="Noto Sans"/>
          <w:sz w:val="16"/>
          <w:szCs w:val="16"/>
        </w:rPr>
        <w:t>derechohabiencia</w:t>
      </w:r>
      <w:proofErr w:type="spellEnd"/>
      <w:r w:rsidRPr="000E7460">
        <w:rPr>
          <w:rFonts w:cs="Noto Sans"/>
          <w:sz w:val="16"/>
          <w:szCs w:val="16"/>
        </w:rPr>
        <w:t>, en un periodo de 3 meses, se procederá a la recisión del contrato y el inicio de los procedimientos ante la Secretaría de la Función Pública para la determinación de las sanciones que correspondan.  Lo anterior con independencia a los servicios de mantenimiento correctivo que proporcione el proveedor adjudicado. Asimismo, el proveedor se obliga a responder por su cuenta y riesgo de los daños o perjuicios que, por inobservancia o negligencia de su parte, llegue a causar al Instituto o a terceros. Lo anterior no será aplicable cuando la falla se origine por una incorrecta operación del equipo por el personal del Instituto, de acuerdo con lo establecido en el manual de operación correspondiente y debidamente comprobado por proveedor adjudicado.</w:t>
      </w:r>
    </w:p>
    <w:p w14:paraId="03147AB0" w14:textId="77777777" w:rsidR="000438BC" w:rsidRDefault="000438BC" w:rsidP="000438BC">
      <w:pPr>
        <w:pStyle w:val="Sinespaciado"/>
        <w:jc w:val="both"/>
        <w:rPr>
          <w:rFonts w:cs="Noto Sans"/>
          <w:sz w:val="16"/>
          <w:szCs w:val="16"/>
        </w:rPr>
      </w:pPr>
    </w:p>
    <w:p w14:paraId="43B36257" w14:textId="77777777" w:rsidR="000438BC" w:rsidRPr="000E7460" w:rsidRDefault="000438BC" w:rsidP="000438BC">
      <w:pPr>
        <w:pStyle w:val="Sinespaciado"/>
        <w:jc w:val="both"/>
        <w:rPr>
          <w:rFonts w:cs="Noto Sans"/>
          <w:sz w:val="16"/>
          <w:szCs w:val="16"/>
        </w:rPr>
      </w:pPr>
    </w:p>
    <w:p w14:paraId="66106003" w14:textId="77777777" w:rsidR="000438BC" w:rsidRPr="00866D4E" w:rsidRDefault="000438BC" w:rsidP="0095387E">
      <w:pPr>
        <w:pStyle w:val="Sinespaciado"/>
        <w:numPr>
          <w:ilvl w:val="0"/>
          <w:numId w:val="212"/>
        </w:numPr>
        <w:ind w:left="709" w:hanging="284"/>
        <w:jc w:val="both"/>
        <w:rPr>
          <w:rFonts w:cs="Noto Sans"/>
          <w:b/>
          <w:sz w:val="16"/>
          <w:szCs w:val="16"/>
        </w:rPr>
      </w:pPr>
      <w:r w:rsidRPr="00866D4E">
        <w:rPr>
          <w:rFonts w:cs="Noto Sans"/>
          <w:b/>
          <w:sz w:val="16"/>
          <w:szCs w:val="16"/>
        </w:rPr>
        <w:lastRenderedPageBreak/>
        <w:t>Garantía de mano de obra y/o partes.</w:t>
      </w:r>
    </w:p>
    <w:p w14:paraId="1D405252" w14:textId="77777777" w:rsidR="000438BC" w:rsidRDefault="000438BC" w:rsidP="000438BC">
      <w:pPr>
        <w:pStyle w:val="Sinespaciado"/>
        <w:jc w:val="both"/>
        <w:rPr>
          <w:rFonts w:cs="Noto Sans"/>
          <w:sz w:val="16"/>
          <w:szCs w:val="16"/>
        </w:rPr>
      </w:pPr>
      <w:r w:rsidRPr="000E7460">
        <w:rPr>
          <w:rFonts w:cs="Noto Sans"/>
          <w:sz w:val="16"/>
          <w:szCs w:val="16"/>
        </w:rPr>
        <w:t>La garantía del bien y su óptimo funcionamiento incluye en su cobertura, los trabajos de instalación y materiales en caso de requerirse, así como los trabajos de reparación y las partes sustituidas de los bienes en los mantenimientos respectivos.</w:t>
      </w:r>
    </w:p>
    <w:p w14:paraId="47A2D799" w14:textId="77777777" w:rsidR="000438BC" w:rsidRPr="000E7460" w:rsidRDefault="000438BC" w:rsidP="000438BC">
      <w:pPr>
        <w:pStyle w:val="Sinespaciado"/>
        <w:jc w:val="both"/>
        <w:rPr>
          <w:rFonts w:cs="Noto Sans"/>
          <w:sz w:val="16"/>
          <w:szCs w:val="16"/>
        </w:rPr>
      </w:pPr>
    </w:p>
    <w:p w14:paraId="4D35F12E" w14:textId="77777777" w:rsidR="000438BC" w:rsidRPr="00866D4E" w:rsidRDefault="000438BC" w:rsidP="0095387E">
      <w:pPr>
        <w:pStyle w:val="Sinespaciado"/>
        <w:numPr>
          <w:ilvl w:val="0"/>
          <w:numId w:val="212"/>
        </w:numPr>
        <w:ind w:left="709"/>
        <w:jc w:val="both"/>
        <w:rPr>
          <w:rFonts w:cs="Noto Sans"/>
          <w:b/>
          <w:sz w:val="16"/>
          <w:szCs w:val="16"/>
        </w:rPr>
      </w:pPr>
      <w:r w:rsidRPr="00866D4E">
        <w:rPr>
          <w:rFonts w:cs="Noto Sans"/>
          <w:b/>
          <w:sz w:val="16"/>
          <w:szCs w:val="16"/>
        </w:rPr>
        <w:t>Mantenimientos correctivos y/o preventivos.</w:t>
      </w:r>
    </w:p>
    <w:p w14:paraId="2972616E" w14:textId="77777777" w:rsidR="000438BC" w:rsidRDefault="000438BC" w:rsidP="000438BC">
      <w:pPr>
        <w:pStyle w:val="Sinespaciado"/>
        <w:jc w:val="both"/>
        <w:rPr>
          <w:rFonts w:cs="Noto Sans"/>
          <w:sz w:val="16"/>
          <w:szCs w:val="16"/>
        </w:rPr>
      </w:pPr>
      <w:r w:rsidRPr="000E7460">
        <w:rPr>
          <w:rFonts w:cs="Noto Sans"/>
          <w:sz w:val="16"/>
          <w:szCs w:val="16"/>
        </w:rPr>
        <w:t>El proveedor deberá proporcionar durante la vigencia de la garantía de los bienes (acorde a lo establecido en el Anexo No. 1.2 “Requisitos para los bienes”, los servicios de mantenimiento:</w:t>
      </w:r>
    </w:p>
    <w:p w14:paraId="24108C22" w14:textId="77777777" w:rsidR="000438BC" w:rsidRPr="000E7460" w:rsidRDefault="000438BC" w:rsidP="000438BC">
      <w:pPr>
        <w:pStyle w:val="Sinespaciado"/>
        <w:jc w:val="both"/>
        <w:rPr>
          <w:rFonts w:cs="Noto Sans"/>
          <w:sz w:val="16"/>
          <w:szCs w:val="16"/>
        </w:rPr>
      </w:pPr>
    </w:p>
    <w:p w14:paraId="29DCBFA8" w14:textId="77777777" w:rsidR="000438BC" w:rsidRPr="00866D4E" w:rsidRDefault="000438BC" w:rsidP="0095387E">
      <w:pPr>
        <w:pStyle w:val="Sinespaciado"/>
        <w:numPr>
          <w:ilvl w:val="0"/>
          <w:numId w:val="213"/>
        </w:numPr>
        <w:jc w:val="both"/>
        <w:rPr>
          <w:rFonts w:cs="Noto Sans"/>
          <w:b/>
          <w:sz w:val="16"/>
          <w:szCs w:val="16"/>
        </w:rPr>
      </w:pPr>
      <w:r w:rsidRPr="00866D4E">
        <w:rPr>
          <w:rFonts w:cs="Noto Sans"/>
          <w:b/>
          <w:sz w:val="16"/>
          <w:szCs w:val="16"/>
        </w:rPr>
        <w:t>Mantenimiento preventivo.</w:t>
      </w:r>
    </w:p>
    <w:p w14:paraId="14B15891"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deberá entregar en conjunto con los bienes, original del Programa Calendarizado o Calendario de Mantenimientos Preventivos por cada uno de los bienes adjudicados, que ampare el plazo de la garantía que presente el proveedor, que deberá contener al menos, la descripción de las acciones a efectuar debiendo incluir la relación la relación de las piezas y/o partes a verificar y/o reemplazar de acuerdo con lo establecido en el manual de servicio del fabricante de los bienes que le sean adjudicados, siendo obligatoria la actualización de software a su última versión en los equipos que aplique. Dicho programa, deberá formar parte de la documentación proporcionada al Instituto en el acto de entrega - recepción.</w:t>
      </w:r>
    </w:p>
    <w:p w14:paraId="729F5F8E"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al realizar algún mantenimiento preventivo o correctivo deberá emitir orden de servicio</w:t>
      </w:r>
    </w:p>
    <w:p w14:paraId="6721C338" w14:textId="77777777" w:rsidR="000438BC" w:rsidRPr="000E7460" w:rsidRDefault="000438BC" w:rsidP="000438BC">
      <w:pPr>
        <w:pStyle w:val="Sinespaciado"/>
        <w:jc w:val="both"/>
        <w:rPr>
          <w:rFonts w:cs="Noto Sans"/>
          <w:sz w:val="16"/>
          <w:szCs w:val="16"/>
        </w:rPr>
      </w:pPr>
    </w:p>
    <w:p w14:paraId="154B2645"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No será </w:t>
      </w:r>
      <w:proofErr w:type="gramStart"/>
      <w:r w:rsidRPr="000E7460">
        <w:rPr>
          <w:rFonts w:cs="Noto Sans"/>
          <w:sz w:val="16"/>
          <w:szCs w:val="16"/>
        </w:rPr>
        <w:t>necesario</w:t>
      </w:r>
      <w:proofErr w:type="gramEnd"/>
      <w:r w:rsidRPr="000E7460">
        <w:rPr>
          <w:rFonts w:cs="Noto Sans"/>
          <w:sz w:val="16"/>
          <w:szCs w:val="16"/>
        </w:rPr>
        <w:t xml:space="preserve"> la entrega de la bitácora, lo cual no exime de sus obligaciones al proveedor, conforme a la garantía de los bienes que al efecto debe entregar conforme a lo solicitado en el inciso “j) Garantías, anticipos, cumplimiento, defectos o vicios ocultos de los bienes, calidad de servicios y de operación y funcionamiento, que en su caso apliquen.”</w:t>
      </w:r>
    </w:p>
    <w:p w14:paraId="7F07E042" w14:textId="77777777" w:rsidR="000438BC" w:rsidRPr="000E7460" w:rsidRDefault="000438BC" w:rsidP="000438BC">
      <w:pPr>
        <w:pStyle w:val="Sinespaciado"/>
        <w:jc w:val="both"/>
        <w:rPr>
          <w:rFonts w:cs="Noto Sans"/>
          <w:sz w:val="16"/>
          <w:szCs w:val="16"/>
        </w:rPr>
      </w:pPr>
    </w:p>
    <w:p w14:paraId="6C3330D8"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En los casos en que el(los) bien(es) se encuentren identificados como “No </w:t>
      </w:r>
      <w:proofErr w:type="spellStart"/>
      <w:r w:rsidRPr="000E7460">
        <w:rPr>
          <w:rFonts w:cs="Noto Sans"/>
          <w:sz w:val="16"/>
          <w:szCs w:val="16"/>
        </w:rPr>
        <w:t>Req</w:t>
      </w:r>
      <w:proofErr w:type="spellEnd"/>
      <w:r w:rsidRPr="000E7460">
        <w:rPr>
          <w:rFonts w:cs="Noto Sans"/>
          <w:sz w:val="16"/>
          <w:szCs w:val="16"/>
        </w:rPr>
        <w:t>.” (No requiere) en la columna denominada “Mantenimiento Preventivo”, del Anexo No. 1.2 “Requisitos para los bienes”, el licitante NO DEBERÁ ENTREGAR Programa Calendarizado o el Calendario de Mantenimientos Preventivos ni bitácora, sino un escrito en formato libre, en papel membretado, firmado por el representante legal del licitante, en la que justifique por qué los bienes a entregar no requieren de mantenimiento preventivo.</w:t>
      </w:r>
    </w:p>
    <w:p w14:paraId="02E5CBD4"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El proveedor deberá proporcionar el(los) mantenimiento(s) preventivo(s) mismo(s) que se deberán realizar cada 6 meses contados a partir de la recepción de los bienes a entera satisfacción del Instituto, o de acuerdo con los tiempos establecidos en el manual de servicio del fabricante, en caso de que éste indique un periodo menor o mayor a 6 meses, los cuales deberán estar contemplados en el Programa Calendarizado o Calendario de Mantenimientos Preventivos, mencionado anteriormente.  </w:t>
      </w:r>
    </w:p>
    <w:p w14:paraId="44C93325" w14:textId="77777777" w:rsidR="000438BC" w:rsidRDefault="000438BC" w:rsidP="000438BC">
      <w:pPr>
        <w:pStyle w:val="Sinespaciado"/>
        <w:jc w:val="both"/>
        <w:rPr>
          <w:rFonts w:cs="Noto Sans"/>
          <w:sz w:val="16"/>
          <w:szCs w:val="16"/>
        </w:rPr>
      </w:pPr>
      <w:r w:rsidRPr="000E7460">
        <w:rPr>
          <w:rFonts w:cs="Noto Sans"/>
          <w:sz w:val="16"/>
          <w:szCs w:val="16"/>
        </w:rPr>
        <w:t>El incumplimiento de las obligaciones establecidas en el presente punto será sancionado de acuerdo con lo establecido en el apartado de “Penas Convencionales”.</w:t>
      </w:r>
    </w:p>
    <w:p w14:paraId="75BBF5F2" w14:textId="77777777" w:rsidR="000438BC" w:rsidRPr="000E7460" w:rsidRDefault="000438BC" w:rsidP="000438BC">
      <w:pPr>
        <w:pStyle w:val="Sinespaciado"/>
        <w:jc w:val="both"/>
        <w:rPr>
          <w:rFonts w:cs="Noto Sans"/>
          <w:sz w:val="16"/>
          <w:szCs w:val="16"/>
        </w:rPr>
      </w:pPr>
    </w:p>
    <w:p w14:paraId="46D73E26" w14:textId="77777777" w:rsidR="000438BC" w:rsidRPr="00866D4E" w:rsidRDefault="000438BC" w:rsidP="0095387E">
      <w:pPr>
        <w:pStyle w:val="Sinespaciado"/>
        <w:numPr>
          <w:ilvl w:val="0"/>
          <w:numId w:val="213"/>
        </w:numPr>
        <w:jc w:val="both"/>
        <w:rPr>
          <w:rFonts w:cs="Noto Sans"/>
          <w:b/>
          <w:sz w:val="16"/>
          <w:szCs w:val="16"/>
        </w:rPr>
      </w:pPr>
      <w:r w:rsidRPr="00866D4E">
        <w:rPr>
          <w:rFonts w:cs="Noto Sans"/>
          <w:b/>
          <w:sz w:val="16"/>
          <w:szCs w:val="16"/>
        </w:rPr>
        <w:t>Mantenimiento correctivo.</w:t>
      </w:r>
    </w:p>
    <w:p w14:paraId="4A780DBF" w14:textId="77777777" w:rsidR="000438BC" w:rsidRDefault="000438BC" w:rsidP="000438BC">
      <w:pPr>
        <w:pStyle w:val="Sinespaciado"/>
        <w:jc w:val="both"/>
        <w:rPr>
          <w:rFonts w:cs="Noto Sans"/>
          <w:sz w:val="16"/>
          <w:szCs w:val="16"/>
        </w:rPr>
      </w:pPr>
      <w:r w:rsidRPr="000E7460">
        <w:rPr>
          <w:rFonts w:cs="Noto Sans"/>
          <w:sz w:val="16"/>
          <w:szCs w:val="16"/>
        </w:rPr>
        <w:t>El servicio de mantenimiento correctivo será proporcionado por el proveedor cuando el bien y/o sus accesorios presenten fallas en su funcionamiento y/u operación, o cuando el área usuaria manifieste alguna queja en el sentido de que el uso del bien y/o sus accesorios puede afectar la calidad del servicio, servicios que deberán amparar el plazo de la garantía que presente el proveedor. Para efecto de lo anterior, el Instituto, por conducto de los responsables administrativos de la Unidad Médica y/o el responsable del área usuaria del bien deberán notificar vía correo electrónico al Administrador del Contrato la situación que guarda el bien en garantía y las situaciones por las cuales se encuentra fuera de servicio (en su caso) y/o requiere mantenimiento correctivo. Así mismo, el Administrador del Contrato deberá reportar al proveedor vía telefónica y mediante un correo electrónico, las razones que se han presentado con el bien o bienes en garantía y el estado funcional de(los) mismo(s), detallando la situación por la cual se requiere realizar un mantenimiento correctivo al bien en garantía. El administrador del contrato deberá registrar el(los) número(s) de reporte(s) hecho(s) al proveedor, las causas de la falla y la fecha en la cual se realizó dicho reporte, adicionalmente deberá enviar al correo electrónico proporcionado por la empresa y/o proveedor indicados en el escrito libre solicitado en el último párrafo del inciso “j) Garantías de anticipos, cumplimiento, defectos o vicios ocultos de bienes, calidad de servicios y de operación y funcionamiento, que en su caso apliquen”, la situación del bien y las fallas presentadas, dentro del periodo de máximo 5 días hábiles siguientes al momento en que se haya tenido conocimiento de alguno de los supuestos antes mencionados.</w:t>
      </w:r>
    </w:p>
    <w:p w14:paraId="7AB43F56" w14:textId="77777777" w:rsidR="000438BC" w:rsidRPr="000E7460" w:rsidRDefault="000438BC" w:rsidP="000438BC">
      <w:pPr>
        <w:pStyle w:val="Sinespaciado"/>
        <w:jc w:val="both"/>
        <w:rPr>
          <w:rFonts w:cs="Noto Sans"/>
          <w:sz w:val="16"/>
          <w:szCs w:val="16"/>
        </w:rPr>
      </w:pPr>
    </w:p>
    <w:p w14:paraId="6FEEB61C" w14:textId="77777777" w:rsidR="000438BC" w:rsidRDefault="000438BC" w:rsidP="000438BC">
      <w:pPr>
        <w:pStyle w:val="Sinespaciado"/>
        <w:jc w:val="both"/>
        <w:rPr>
          <w:rFonts w:cs="Noto Sans"/>
          <w:sz w:val="16"/>
          <w:szCs w:val="16"/>
        </w:rPr>
      </w:pPr>
      <w:r w:rsidRPr="000E7460">
        <w:rPr>
          <w:rFonts w:cs="Noto Sans"/>
          <w:sz w:val="16"/>
          <w:szCs w:val="16"/>
        </w:rPr>
        <w:t>El proveedor deberá atender las solicitudes de servicio de mantenimiento ante fallas presentadas en el funcionamiento del bien o sus accesorios, en un plazo máximo de 6 días hábiles o bien, reemplazarlos por bienes nuevos, a entera satisfacción del Instituto, observando los plazos y procedimientos establecidos en el apartado “Tiempos máximos de reparación o atención de fallas.”, del inciso “j) Garantías de anticipos, cumplimiento, defectos o vicios ocultos de bienes, calidad de servicios y de operación y funcionamiento, que en su caso apliquen, las cuales deben indicar, según sea el caso:”, de los presentes Términos y Condiciones.</w:t>
      </w:r>
    </w:p>
    <w:p w14:paraId="33CD315B" w14:textId="77777777" w:rsidR="000438BC" w:rsidRPr="000E7460" w:rsidRDefault="000438BC" w:rsidP="000438BC">
      <w:pPr>
        <w:pStyle w:val="Sinespaciado"/>
        <w:jc w:val="both"/>
        <w:rPr>
          <w:rFonts w:cs="Noto Sans"/>
          <w:sz w:val="16"/>
          <w:szCs w:val="16"/>
        </w:rPr>
      </w:pPr>
    </w:p>
    <w:p w14:paraId="61EB3A29"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Cuando las fallas en los bienes generen la suspensión de la operación y servicio al que este destinado, provocando la afectación en un 30% o más en la atención programada a la </w:t>
      </w:r>
      <w:proofErr w:type="spellStart"/>
      <w:r w:rsidRPr="000E7460">
        <w:rPr>
          <w:rFonts w:cs="Noto Sans"/>
          <w:sz w:val="16"/>
          <w:szCs w:val="16"/>
        </w:rPr>
        <w:t>derechohabiencia</w:t>
      </w:r>
      <w:proofErr w:type="spellEnd"/>
      <w:r w:rsidRPr="000E7460">
        <w:rPr>
          <w:rFonts w:cs="Noto Sans"/>
          <w:sz w:val="16"/>
          <w:szCs w:val="16"/>
        </w:rPr>
        <w:t xml:space="preserve">, en un periodo de 3 meses, se procederá a la recisión del contrato y el inicio de los procedimientos ante la </w:t>
      </w:r>
      <w:r w:rsidRPr="00F009D2">
        <w:rPr>
          <w:rFonts w:cs="Noto Sans"/>
          <w:sz w:val="16"/>
          <w:szCs w:val="16"/>
        </w:rPr>
        <w:t xml:space="preserve">Secretaria Anticorrupción y Buen Gobierno </w:t>
      </w:r>
      <w:r w:rsidRPr="000E7460">
        <w:rPr>
          <w:rFonts w:cs="Noto Sans"/>
          <w:sz w:val="16"/>
          <w:szCs w:val="16"/>
        </w:rPr>
        <w:t>para la determinación de las sanciones que correspondan.</w:t>
      </w:r>
    </w:p>
    <w:p w14:paraId="18232963" w14:textId="77777777" w:rsidR="000438BC" w:rsidRDefault="000438BC" w:rsidP="000438BC">
      <w:pPr>
        <w:pStyle w:val="Sinespaciado"/>
        <w:jc w:val="both"/>
        <w:rPr>
          <w:rFonts w:cs="Noto Sans"/>
          <w:sz w:val="16"/>
          <w:szCs w:val="16"/>
        </w:rPr>
      </w:pPr>
      <w:r w:rsidRPr="000E7460">
        <w:rPr>
          <w:rFonts w:cs="Noto Sans"/>
          <w:sz w:val="16"/>
          <w:szCs w:val="16"/>
        </w:rPr>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14:paraId="17F7836C" w14:textId="77777777" w:rsidR="000438BC" w:rsidRPr="000E7460" w:rsidRDefault="000438BC" w:rsidP="000438BC">
      <w:pPr>
        <w:pStyle w:val="Sinespaciado"/>
        <w:jc w:val="both"/>
        <w:rPr>
          <w:rFonts w:cs="Noto Sans"/>
          <w:sz w:val="16"/>
          <w:szCs w:val="16"/>
        </w:rPr>
      </w:pPr>
    </w:p>
    <w:p w14:paraId="0D799284" w14:textId="77777777" w:rsidR="000438BC" w:rsidRPr="000E7460" w:rsidRDefault="000438BC" w:rsidP="000438BC">
      <w:pPr>
        <w:pStyle w:val="Sinespaciado"/>
        <w:jc w:val="both"/>
        <w:rPr>
          <w:rFonts w:cs="Noto Sans"/>
          <w:sz w:val="16"/>
          <w:szCs w:val="16"/>
        </w:rPr>
      </w:pPr>
      <w:r w:rsidRPr="000E7460">
        <w:rPr>
          <w:rFonts w:cs="Noto Sans"/>
          <w:sz w:val="16"/>
          <w:szCs w:val="16"/>
        </w:rPr>
        <w:t>En cualquiera de los casos, el proveedor se obliga a responder por su cuenta y riesgo de los daños y/o perjuicios que, por inobservancia o negligencia de su parte, llegue a causar al Instituto y/o a terceros y, los gastos que se generen con motivo de la reparación o mantenimiento, así como los gastos por concepto de traslado de los derechohabientes, correrán por cuenta del proveedor, previa notificación del Instituto.</w:t>
      </w:r>
    </w:p>
    <w:p w14:paraId="0BF681FC" w14:textId="77777777" w:rsidR="000438BC" w:rsidRDefault="000438BC" w:rsidP="000438BC">
      <w:pPr>
        <w:pStyle w:val="Sinespaciado"/>
        <w:jc w:val="both"/>
        <w:rPr>
          <w:rFonts w:cs="Noto Sans"/>
          <w:sz w:val="16"/>
          <w:szCs w:val="16"/>
        </w:rPr>
      </w:pPr>
      <w:r w:rsidRPr="000E7460">
        <w:rPr>
          <w:rFonts w:cs="Noto Sans"/>
          <w:sz w:val="16"/>
          <w:szCs w:val="16"/>
        </w:rPr>
        <w:t>En todos los casos, los mantenimientos deberán ser proporcionando todas aquellas partes y/o refacciones nuevas y originales que sean necesarias, sin costo adicional para el Instituto, conforme al listado de refacciones indicadas en el manual de servicio del fabricante, de manera tal que permitan su uso permanente y continuo y a entera satisfacción del Instituto.</w:t>
      </w:r>
    </w:p>
    <w:p w14:paraId="0AE56496" w14:textId="77777777" w:rsidR="000438BC" w:rsidRPr="000E7460" w:rsidRDefault="000438BC" w:rsidP="000438BC">
      <w:pPr>
        <w:pStyle w:val="Sinespaciado"/>
        <w:jc w:val="both"/>
        <w:rPr>
          <w:rFonts w:cs="Noto Sans"/>
          <w:sz w:val="16"/>
          <w:szCs w:val="16"/>
        </w:rPr>
      </w:pPr>
    </w:p>
    <w:p w14:paraId="1D507F46" w14:textId="77777777" w:rsidR="000438BC" w:rsidRPr="000E7460" w:rsidRDefault="000438BC" w:rsidP="000438BC">
      <w:pPr>
        <w:pStyle w:val="Sinespaciado"/>
        <w:jc w:val="both"/>
        <w:rPr>
          <w:rFonts w:cs="Noto Sans"/>
          <w:sz w:val="16"/>
          <w:szCs w:val="16"/>
        </w:rPr>
      </w:pPr>
      <w:r w:rsidRPr="000E7460">
        <w:rPr>
          <w:rFonts w:cs="Noto Sans"/>
          <w:sz w:val="16"/>
          <w:szCs w:val="16"/>
        </w:rPr>
        <w:t>El Instituto, a través de los responsables administrativos de la Unidad Médica, el responsable del área usuaria del bien y/o Administrador de Contrato, supervisarán en cualquier momento y en cada etapa, cada uno de los servicios señalados anteriormente.</w:t>
      </w:r>
    </w:p>
    <w:p w14:paraId="342F5D6C"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durante la vigencia de la garantía de los bienes, deberá de realizar las actualizaciones respectivas del software, que permita mantener actualizado el equipo, sin costo adicional para el Instituto.</w:t>
      </w:r>
    </w:p>
    <w:p w14:paraId="181FCC88" w14:textId="77777777" w:rsidR="000438BC" w:rsidRDefault="000438BC" w:rsidP="000438BC">
      <w:pPr>
        <w:pStyle w:val="Sinespaciado"/>
        <w:jc w:val="both"/>
        <w:rPr>
          <w:rFonts w:cs="Noto Sans"/>
          <w:sz w:val="16"/>
          <w:szCs w:val="16"/>
        </w:rPr>
      </w:pPr>
      <w:r w:rsidRPr="000E7460">
        <w:rPr>
          <w:rFonts w:cs="Noto Sans"/>
          <w:sz w:val="16"/>
          <w:szCs w:val="16"/>
        </w:rPr>
        <w:t xml:space="preserve">En los supuestos en los que el proveedor señale que la falla del equipo en garantía fue producto de un mal uso o negligencia por parte del personal usuario de la Unidad Médica del Instituto, este deberá acreditar con evidencia técnica acorde a lo establecido en el manual del fabricante y presentar un peritaje técnico por parte de un tercero autorizado, pudiendo ser el fabricante, quién deberá dictaminar y validar la naturaleza de la falla, proporcionando evidencia suficiente que permita asegurar que se trata de un mal uso o negligencia ocasionado por una instalación de la Unidad Médica, por el(la) usuario(a) o fenómeno natural como inundación, huracán, sismo,  etc. Adicionalmente a lo anterior, si el bien en garantía requiere alguna consideración especial para su adecuado uso y funcionamiento y con ello pueda evitarse alguna falla asociada a las instalaciones de la Unidad Médica o fenómenos naturales, el proveedor deberá indicar dichas consideraciones especiales al administrador de contrato, administrador de la Unidad Médica y/o responsable de los bienes, y dejar evidencia escrita de dicha notificación para que se pueda utilizar el bien de manera adecuada y evitar fallas posteriores. En caso de que el proveedor advierta que el bien requiere algún equipo adicional o accesorio para su buen funcionamiento y evitar fallas posteriores, este deberá incluirlo al bien entregado. </w:t>
      </w:r>
    </w:p>
    <w:p w14:paraId="16F63E26" w14:textId="77777777" w:rsidR="000438BC" w:rsidRPr="000E7460" w:rsidRDefault="000438BC" w:rsidP="000438BC">
      <w:pPr>
        <w:pStyle w:val="Sinespaciado"/>
        <w:jc w:val="both"/>
        <w:rPr>
          <w:rFonts w:cs="Noto Sans"/>
          <w:sz w:val="16"/>
          <w:szCs w:val="16"/>
        </w:rPr>
      </w:pPr>
    </w:p>
    <w:p w14:paraId="7FBAE8E1" w14:textId="77777777" w:rsidR="000438BC" w:rsidRDefault="000438BC" w:rsidP="000438BC">
      <w:pPr>
        <w:pStyle w:val="Sinespaciado"/>
        <w:jc w:val="both"/>
        <w:rPr>
          <w:rFonts w:cs="Noto Sans"/>
          <w:sz w:val="16"/>
          <w:szCs w:val="16"/>
        </w:rPr>
      </w:pPr>
      <w:r w:rsidRPr="000E7460">
        <w:rPr>
          <w:rFonts w:cs="Noto Sans"/>
          <w:sz w:val="16"/>
          <w:szCs w:val="16"/>
        </w:rPr>
        <w:t>El personal responsable(s) del(los) resguardo(s) del(los) bien(es) por parte del Instituto, deberá utilizar la Bitácora para escribir cualquier incidencia relacionada con el o los bienes en garantía, su estado funcional al inicio o fin de su jornada laboral, las condiciones en las que se recibe el bien, su desempeño a lo largo de su jornada laboral, y/o cualquier otra situación relacionada con el funcionamiento y estado del bien o bienes que considere relevante o pertinente, anotando también la fecha, el nombre y firma de quien realiza la nota.</w:t>
      </w:r>
    </w:p>
    <w:p w14:paraId="4084FEF8" w14:textId="77777777" w:rsidR="000438BC" w:rsidRPr="000E7460" w:rsidRDefault="000438BC" w:rsidP="000438BC">
      <w:pPr>
        <w:pStyle w:val="Sinespaciado"/>
        <w:jc w:val="both"/>
        <w:rPr>
          <w:rFonts w:cs="Noto Sans"/>
          <w:sz w:val="16"/>
          <w:szCs w:val="16"/>
        </w:rPr>
      </w:pPr>
    </w:p>
    <w:p w14:paraId="4936340E" w14:textId="77777777" w:rsidR="000438BC" w:rsidRPr="00866D4E" w:rsidRDefault="000438BC" w:rsidP="0095387E">
      <w:pPr>
        <w:pStyle w:val="Sinespaciado"/>
        <w:numPr>
          <w:ilvl w:val="0"/>
          <w:numId w:val="212"/>
        </w:numPr>
        <w:ind w:left="851"/>
        <w:jc w:val="both"/>
        <w:rPr>
          <w:rFonts w:cs="Noto Sans"/>
          <w:b/>
          <w:sz w:val="16"/>
          <w:szCs w:val="16"/>
        </w:rPr>
      </w:pPr>
      <w:r w:rsidRPr="00866D4E">
        <w:rPr>
          <w:rFonts w:cs="Noto Sans"/>
          <w:b/>
          <w:sz w:val="16"/>
          <w:szCs w:val="16"/>
        </w:rPr>
        <w:t>En su caso, si se requiere capacitación, solicitar programa para la misma.</w:t>
      </w:r>
    </w:p>
    <w:p w14:paraId="3F77CD42" w14:textId="77777777" w:rsidR="000438BC" w:rsidRDefault="000438BC" w:rsidP="000438BC">
      <w:pPr>
        <w:pStyle w:val="Sinespaciado"/>
        <w:jc w:val="both"/>
        <w:rPr>
          <w:rFonts w:cs="Noto Sans"/>
          <w:sz w:val="16"/>
          <w:szCs w:val="16"/>
        </w:rPr>
      </w:pPr>
      <w:r w:rsidRPr="000E7460">
        <w:rPr>
          <w:rFonts w:cs="Noto Sans"/>
          <w:sz w:val="16"/>
          <w:szCs w:val="16"/>
        </w:rPr>
        <w:t>El proveedor se obliga a proporcionar la capacitación en la Unidad Médica de manera exclusiva y dedicada, para cada uno de los turnos en la Unidad Médica, conforme a un plan previamente establecido a satisfacción del Instituto, acorde a lo señalado en el Anexo No. 1.2 “Requisitos para los bienes”,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720A4473" w14:textId="77777777" w:rsidR="000438BC" w:rsidRPr="000E7460" w:rsidRDefault="000438BC" w:rsidP="000438BC">
      <w:pPr>
        <w:pStyle w:val="Sinespaciado"/>
        <w:jc w:val="both"/>
        <w:rPr>
          <w:rFonts w:cs="Noto Sans"/>
          <w:sz w:val="16"/>
          <w:szCs w:val="16"/>
        </w:rPr>
      </w:pPr>
    </w:p>
    <w:p w14:paraId="0EF0EA10" w14:textId="77777777" w:rsidR="000438BC" w:rsidRPr="000E7460" w:rsidRDefault="000438BC" w:rsidP="0095387E">
      <w:pPr>
        <w:pStyle w:val="Sinespaciado"/>
        <w:numPr>
          <w:ilvl w:val="0"/>
          <w:numId w:val="214"/>
        </w:numPr>
        <w:jc w:val="both"/>
        <w:rPr>
          <w:rFonts w:cs="Noto Sans"/>
          <w:sz w:val="16"/>
          <w:szCs w:val="16"/>
        </w:rPr>
      </w:pPr>
      <w:r w:rsidRPr="000E7460">
        <w:rPr>
          <w:rFonts w:cs="Noto Sans"/>
          <w:sz w:val="16"/>
          <w:szCs w:val="16"/>
        </w:rPr>
        <w:t>La capacitación se realizará a la entrega, instalación y puesta en operación según el tipo de equipo en la Unidad Médica:</w:t>
      </w:r>
    </w:p>
    <w:p w14:paraId="4B502C12" w14:textId="77777777" w:rsidR="000438BC" w:rsidRPr="000E7460" w:rsidRDefault="000438BC" w:rsidP="0095387E">
      <w:pPr>
        <w:pStyle w:val="Sinespaciado"/>
        <w:numPr>
          <w:ilvl w:val="0"/>
          <w:numId w:val="215"/>
        </w:numPr>
        <w:jc w:val="both"/>
        <w:rPr>
          <w:rFonts w:cs="Noto Sans"/>
          <w:sz w:val="16"/>
          <w:szCs w:val="16"/>
        </w:rPr>
      </w:pPr>
      <w:r w:rsidRPr="000E7460">
        <w:rPr>
          <w:rFonts w:cs="Noto Sans"/>
          <w:sz w:val="16"/>
          <w:szCs w:val="16"/>
        </w:rPr>
        <w:t>Para el personal médico, de enfermería y técnico, en aspectos de operación, funcionamiento y cambio de consumibles y accesorios.</w:t>
      </w:r>
    </w:p>
    <w:p w14:paraId="5DB79A96" w14:textId="77777777" w:rsidR="000438BC" w:rsidRPr="000E7460" w:rsidRDefault="000438BC" w:rsidP="0095387E">
      <w:pPr>
        <w:pStyle w:val="Sinespaciado"/>
        <w:numPr>
          <w:ilvl w:val="0"/>
          <w:numId w:val="215"/>
        </w:numPr>
        <w:jc w:val="both"/>
        <w:rPr>
          <w:rFonts w:cs="Noto Sans"/>
          <w:sz w:val="16"/>
          <w:szCs w:val="16"/>
        </w:rPr>
      </w:pPr>
      <w:r w:rsidRPr="000E7460">
        <w:rPr>
          <w:rFonts w:cs="Noto Sans"/>
          <w:sz w:val="16"/>
          <w:szCs w:val="16"/>
        </w:rPr>
        <w:t xml:space="preserve">Al personal de servicios de intendencia en aspectos de limpieza y </w:t>
      </w:r>
      <w:proofErr w:type="spellStart"/>
      <w:r w:rsidRPr="000E7460">
        <w:rPr>
          <w:rFonts w:cs="Noto Sans"/>
          <w:sz w:val="16"/>
          <w:szCs w:val="16"/>
        </w:rPr>
        <w:t>sanitización</w:t>
      </w:r>
      <w:proofErr w:type="spellEnd"/>
      <w:r w:rsidRPr="000E7460">
        <w:rPr>
          <w:rFonts w:cs="Noto Sans"/>
          <w:sz w:val="16"/>
          <w:szCs w:val="16"/>
        </w:rPr>
        <w:t xml:space="preserve"> del equipo.</w:t>
      </w:r>
    </w:p>
    <w:p w14:paraId="67B2437B" w14:textId="77777777" w:rsidR="000438BC" w:rsidRPr="000E7460" w:rsidRDefault="000438BC" w:rsidP="0095387E">
      <w:pPr>
        <w:pStyle w:val="Sinespaciado"/>
        <w:numPr>
          <w:ilvl w:val="0"/>
          <w:numId w:val="215"/>
        </w:numPr>
        <w:jc w:val="both"/>
        <w:rPr>
          <w:rFonts w:cs="Noto Sans"/>
          <w:sz w:val="16"/>
          <w:szCs w:val="16"/>
        </w:rPr>
      </w:pPr>
      <w:r w:rsidRPr="000E7460">
        <w:rPr>
          <w:rFonts w:cs="Noto Sans"/>
          <w:sz w:val="16"/>
          <w:szCs w:val="16"/>
        </w:rPr>
        <w:t>Al personal especializado en mantenimiento sobre el cambio de consumibles y accesorios de acceso restringido o complejo, así como calibraciones derivadas de estos reemplazos:</w:t>
      </w:r>
    </w:p>
    <w:p w14:paraId="3CD3C177" w14:textId="77777777" w:rsidR="000438BC" w:rsidRPr="000E7460" w:rsidRDefault="000438BC" w:rsidP="0095387E">
      <w:pPr>
        <w:pStyle w:val="Sinespaciado"/>
        <w:numPr>
          <w:ilvl w:val="0"/>
          <w:numId w:val="216"/>
        </w:numPr>
        <w:jc w:val="both"/>
        <w:rPr>
          <w:rFonts w:cs="Noto Sans"/>
          <w:sz w:val="16"/>
          <w:szCs w:val="16"/>
        </w:rPr>
      </w:pPr>
      <w:r w:rsidRPr="000E7460">
        <w:rPr>
          <w:rFonts w:cs="Noto Sans"/>
          <w:sz w:val="16"/>
          <w:szCs w:val="16"/>
        </w:rPr>
        <w:t>Inspecciones periódicas no asociadas al mantenimiento preventivo, para asegurar la conservación del(los) bien(es), aspectos de calidad y seguridad en el uso del dispositivo.</w:t>
      </w:r>
    </w:p>
    <w:p w14:paraId="22B1CEC5" w14:textId="77777777" w:rsidR="000438BC" w:rsidRDefault="000438BC" w:rsidP="0095387E">
      <w:pPr>
        <w:pStyle w:val="Sinespaciado"/>
        <w:numPr>
          <w:ilvl w:val="0"/>
          <w:numId w:val="216"/>
        </w:numPr>
        <w:jc w:val="both"/>
        <w:rPr>
          <w:rFonts w:cs="Noto Sans"/>
          <w:sz w:val="16"/>
          <w:szCs w:val="16"/>
        </w:rPr>
      </w:pPr>
      <w:r w:rsidRPr="000E7460">
        <w:rPr>
          <w:rFonts w:cs="Noto Sans"/>
          <w:sz w:val="16"/>
          <w:szCs w:val="16"/>
        </w:rPr>
        <w:t>Cambio de consumibles y accesorios, así como calibraciones derivadas de estos reemplazos.</w:t>
      </w:r>
    </w:p>
    <w:p w14:paraId="1A561B8F" w14:textId="77777777" w:rsidR="000438BC" w:rsidRPr="000E7460" w:rsidRDefault="000438BC" w:rsidP="000438BC">
      <w:pPr>
        <w:pStyle w:val="Sinespaciado"/>
        <w:jc w:val="both"/>
        <w:rPr>
          <w:rFonts w:cs="Noto Sans"/>
          <w:sz w:val="16"/>
          <w:szCs w:val="16"/>
        </w:rPr>
      </w:pPr>
    </w:p>
    <w:p w14:paraId="746BF511" w14:textId="77777777" w:rsidR="000438BC" w:rsidRPr="000E7460" w:rsidRDefault="000438BC" w:rsidP="000438BC">
      <w:pPr>
        <w:pStyle w:val="Sinespaciado"/>
        <w:jc w:val="both"/>
        <w:rPr>
          <w:rFonts w:cs="Noto Sans"/>
          <w:sz w:val="16"/>
          <w:szCs w:val="16"/>
        </w:rPr>
      </w:pPr>
      <w:r w:rsidRPr="000E7460">
        <w:rPr>
          <w:rFonts w:cs="Noto Sans"/>
          <w:sz w:val="16"/>
          <w:szCs w:val="16"/>
        </w:rPr>
        <w:t>2.</w:t>
      </w:r>
      <w:r w:rsidRPr="000E7460">
        <w:rPr>
          <w:rFonts w:cs="Noto Sans"/>
          <w:sz w:val="16"/>
          <w:szCs w:val="16"/>
        </w:rPr>
        <w:tab/>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6CA58F40" w14:textId="77777777" w:rsidR="000438BC" w:rsidRPr="000E7460" w:rsidRDefault="000438BC" w:rsidP="000438BC">
      <w:pPr>
        <w:pStyle w:val="Sinespaciado"/>
        <w:jc w:val="both"/>
        <w:rPr>
          <w:rFonts w:cs="Noto Sans"/>
          <w:sz w:val="16"/>
          <w:szCs w:val="16"/>
        </w:rPr>
      </w:pPr>
      <w:r w:rsidRPr="000E7460">
        <w:rPr>
          <w:rFonts w:cs="Noto Sans"/>
          <w:sz w:val="16"/>
          <w:szCs w:val="16"/>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267570AE" w14:textId="77777777" w:rsidR="000438BC" w:rsidRDefault="000438BC" w:rsidP="000438BC">
      <w:pPr>
        <w:pStyle w:val="Sinespaciado"/>
        <w:jc w:val="both"/>
        <w:rPr>
          <w:rFonts w:cs="Noto Sans"/>
          <w:sz w:val="16"/>
          <w:szCs w:val="16"/>
        </w:rPr>
      </w:pPr>
      <w:r w:rsidRPr="000E7460">
        <w:rPr>
          <w:rFonts w:cs="Noto Sans"/>
          <w:sz w:val="16"/>
          <w:szCs w:val="16"/>
        </w:rPr>
        <w:t>El incumplimiento de las obligaciones establecidas en el presente punto será sancionado de acuerdo con lo establecido en el apartado de “Penas Convencionales”</w:t>
      </w:r>
    </w:p>
    <w:p w14:paraId="02708261" w14:textId="77777777" w:rsidR="000438BC" w:rsidRPr="000E7460" w:rsidRDefault="000438BC" w:rsidP="000438BC">
      <w:pPr>
        <w:pStyle w:val="Sinespaciado"/>
        <w:jc w:val="both"/>
        <w:rPr>
          <w:rFonts w:cs="Noto Sans"/>
          <w:sz w:val="16"/>
          <w:szCs w:val="16"/>
        </w:rPr>
      </w:pPr>
    </w:p>
    <w:p w14:paraId="31467B70" w14:textId="77777777" w:rsidR="000438BC" w:rsidRPr="00866D4E" w:rsidRDefault="000438BC" w:rsidP="0095387E">
      <w:pPr>
        <w:pStyle w:val="Sinespaciado"/>
        <w:numPr>
          <w:ilvl w:val="0"/>
          <w:numId w:val="217"/>
        </w:numPr>
        <w:ind w:left="709" w:hanging="283"/>
        <w:jc w:val="both"/>
        <w:rPr>
          <w:rFonts w:cs="Noto Sans"/>
          <w:b/>
          <w:sz w:val="16"/>
          <w:szCs w:val="16"/>
        </w:rPr>
      </w:pPr>
      <w:r w:rsidRPr="00866D4E">
        <w:rPr>
          <w:rFonts w:cs="Noto Sans"/>
          <w:b/>
          <w:sz w:val="16"/>
          <w:szCs w:val="16"/>
        </w:rPr>
        <w:t>Porcentaje a requerir por concepto de garantía de cumplimiento en los términos del lineamiento 5.5.5.</w:t>
      </w:r>
    </w:p>
    <w:p w14:paraId="77FA3401" w14:textId="77777777" w:rsidR="000438BC" w:rsidRDefault="000438BC" w:rsidP="000438BC">
      <w:pPr>
        <w:pStyle w:val="Sinespaciado"/>
        <w:jc w:val="both"/>
        <w:rPr>
          <w:rFonts w:cs="Noto Sans"/>
          <w:sz w:val="16"/>
          <w:szCs w:val="16"/>
        </w:rPr>
      </w:pPr>
      <w:r w:rsidRPr="000E7460">
        <w:rPr>
          <w:rFonts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54AA03AC" w14:textId="77777777" w:rsidR="000438BC" w:rsidRPr="000E7460" w:rsidRDefault="000438BC" w:rsidP="000438BC">
      <w:pPr>
        <w:pStyle w:val="Sinespaciado"/>
        <w:jc w:val="both"/>
        <w:rPr>
          <w:rFonts w:cs="Noto Sans"/>
          <w:sz w:val="16"/>
          <w:szCs w:val="16"/>
        </w:rPr>
      </w:pPr>
    </w:p>
    <w:p w14:paraId="195BBA53" w14:textId="77777777" w:rsidR="000438BC" w:rsidRDefault="000438BC" w:rsidP="000438BC">
      <w:pPr>
        <w:pStyle w:val="Sinespaciado"/>
        <w:jc w:val="both"/>
        <w:rPr>
          <w:rFonts w:cs="Noto Sans"/>
          <w:sz w:val="16"/>
          <w:szCs w:val="16"/>
        </w:rPr>
      </w:pPr>
      <w:r w:rsidRPr="000E7460">
        <w:rPr>
          <w:rFonts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6F07B7A6" w14:textId="77777777" w:rsidR="000438BC" w:rsidRPr="000E7460" w:rsidRDefault="000438BC" w:rsidP="000438BC">
      <w:pPr>
        <w:pStyle w:val="Sinespaciado"/>
        <w:jc w:val="both"/>
        <w:rPr>
          <w:rFonts w:cs="Noto Sans"/>
          <w:sz w:val="16"/>
          <w:szCs w:val="16"/>
        </w:rPr>
      </w:pPr>
    </w:p>
    <w:p w14:paraId="161D4FAC" w14:textId="77777777" w:rsidR="000438BC" w:rsidRDefault="000438BC" w:rsidP="000438BC">
      <w:pPr>
        <w:pStyle w:val="Sinespaciado"/>
        <w:jc w:val="both"/>
        <w:rPr>
          <w:rFonts w:cs="Noto Sans"/>
          <w:sz w:val="16"/>
          <w:szCs w:val="16"/>
        </w:rPr>
      </w:pPr>
      <w:r w:rsidRPr="000E7460">
        <w:rPr>
          <w:rFonts w:cs="Noto Sans"/>
          <w:sz w:val="16"/>
          <w:szCs w:val="16"/>
        </w:rPr>
        <w:t xml:space="preserve">Esta garantía deberá presentarse a más tardar, dentro de los diez días naturales siguientes a la fecha de firma del contrato, en términos del artículo </w:t>
      </w:r>
      <w:r>
        <w:rPr>
          <w:rFonts w:cs="Noto Sans"/>
          <w:sz w:val="16"/>
          <w:szCs w:val="16"/>
        </w:rPr>
        <w:t>69</w:t>
      </w:r>
      <w:r w:rsidRPr="000E7460">
        <w:rPr>
          <w:rFonts w:cs="Noto Sans"/>
          <w:sz w:val="16"/>
          <w:szCs w:val="16"/>
        </w:rPr>
        <w:t xml:space="preserve"> de la LAASSP.</w:t>
      </w:r>
    </w:p>
    <w:p w14:paraId="7D863067" w14:textId="77777777" w:rsidR="000438BC" w:rsidRPr="000E7460" w:rsidRDefault="000438BC" w:rsidP="000438BC">
      <w:pPr>
        <w:pStyle w:val="Sinespaciado"/>
        <w:jc w:val="both"/>
        <w:rPr>
          <w:rFonts w:cs="Noto Sans"/>
          <w:sz w:val="16"/>
          <w:szCs w:val="16"/>
        </w:rPr>
      </w:pPr>
    </w:p>
    <w:p w14:paraId="1FFBE518" w14:textId="77777777" w:rsidR="000438BC" w:rsidRDefault="000438BC" w:rsidP="000438BC">
      <w:pPr>
        <w:pStyle w:val="Sinespaciado"/>
        <w:jc w:val="both"/>
        <w:rPr>
          <w:rFonts w:cs="Noto Sans"/>
          <w:sz w:val="16"/>
          <w:szCs w:val="16"/>
        </w:rPr>
      </w:pPr>
      <w:r w:rsidRPr="000E7460">
        <w:rPr>
          <w:rFonts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1D907EFF" w14:textId="77777777" w:rsidR="000438BC" w:rsidRDefault="000438BC" w:rsidP="000438BC">
      <w:pPr>
        <w:pStyle w:val="Sinespaciado"/>
        <w:jc w:val="both"/>
        <w:rPr>
          <w:rFonts w:cs="Noto Sans"/>
          <w:sz w:val="16"/>
          <w:szCs w:val="16"/>
        </w:rPr>
      </w:pPr>
    </w:p>
    <w:p w14:paraId="4B64B5BB" w14:textId="77777777" w:rsidR="000438BC" w:rsidRPr="000E7460" w:rsidRDefault="000438BC" w:rsidP="000438BC">
      <w:pPr>
        <w:pStyle w:val="Sinespaciado"/>
        <w:jc w:val="both"/>
        <w:rPr>
          <w:rFonts w:cs="Noto Sans"/>
          <w:sz w:val="16"/>
          <w:szCs w:val="16"/>
        </w:rPr>
      </w:pPr>
    </w:p>
    <w:p w14:paraId="719CB081" w14:textId="77777777" w:rsidR="000438BC" w:rsidRPr="006F72AA" w:rsidRDefault="000438BC" w:rsidP="000438BC">
      <w:pPr>
        <w:pStyle w:val="Sinespaciado"/>
        <w:jc w:val="both"/>
        <w:rPr>
          <w:rFonts w:cs="Noto Sans"/>
          <w:b/>
          <w:sz w:val="16"/>
          <w:szCs w:val="16"/>
        </w:rPr>
      </w:pPr>
      <w:r w:rsidRPr="006F72AA">
        <w:rPr>
          <w:rFonts w:cs="Noto Sans"/>
          <w:b/>
          <w:sz w:val="16"/>
          <w:szCs w:val="16"/>
        </w:rPr>
        <w:t>k) Forma de pago</w:t>
      </w:r>
    </w:p>
    <w:p w14:paraId="232C4272" w14:textId="77777777" w:rsidR="000438BC" w:rsidRDefault="000438BC" w:rsidP="000438BC">
      <w:pPr>
        <w:pStyle w:val="Sinespaciado"/>
        <w:jc w:val="both"/>
        <w:rPr>
          <w:rFonts w:cs="Noto Sans"/>
          <w:sz w:val="16"/>
          <w:szCs w:val="16"/>
        </w:rPr>
      </w:pPr>
    </w:p>
    <w:p w14:paraId="73FDD35F" w14:textId="77777777" w:rsidR="000438BC" w:rsidRPr="00F009D2" w:rsidRDefault="000438BC" w:rsidP="000438BC">
      <w:pPr>
        <w:spacing w:after="200" w:line="276" w:lineRule="auto"/>
        <w:rPr>
          <w:rFonts w:eastAsia="Calibri" w:cs="Noto Sans"/>
          <w:sz w:val="16"/>
          <w:szCs w:val="18"/>
        </w:rPr>
      </w:pPr>
      <w:r w:rsidRPr="00F009D2">
        <w:rPr>
          <w:rFonts w:eastAsia="Calibri" w:cs="Noto Sans"/>
          <w:sz w:val="16"/>
          <w:szCs w:val="18"/>
        </w:rPr>
        <w:t>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de los siguientes documentos:</w:t>
      </w:r>
    </w:p>
    <w:p w14:paraId="6BA2DA0C" w14:textId="77777777" w:rsidR="000438BC" w:rsidRPr="00F009D2" w:rsidRDefault="000438BC" w:rsidP="0095387E">
      <w:pPr>
        <w:numPr>
          <w:ilvl w:val="1"/>
          <w:numId w:val="220"/>
        </w:numPr>
        <w:spacing w:after="200" w:line="276" w:lineRule="auto"/>
        <w:ind w:left="0" w:firstLine="0"/>
        <w:rPr>
          <w:rFonts w:eastAsia="Calibri" w:cs="Noto Sans"/>
          <w:sz w:val="16"/>
          <w:szCs w:val="18"/>
        </w:rPr>
      </w:pPr>
      <w:r w:rsidRPr="00F009D2">
        <w:rPr>
          <w:rFonts w:eastAsia="Calibri" w:cs="Noto Sans"/>
          <w:sz w:val="16"/>
          <w:szCs w:val="18"/>
        </w:rPr>
        <w:t>Existencia de un contrato formalizado.</w:t>
      </w:r>
    </w:p>
    <w:p w14:paraId="6193E5FC" w14:textId="77777777" w:rsidR="000438BC" w:rsidRPr="00F009D2" w:rsidRDefault="000438BC" w:rsidP="0095387E">
      <w:pPr>
        <w:numPr>
          <w:ilvl w:val="1"/>
          <w:numId w:val="220"/>
        </w:numPr>
        <w:spacing w:after="200" w:line="276" w:lineRule="auto"/>
        <w:ind w:left="0" w:firstLine="0"/>
        <w:rPr>
          <w:rFonts w:eastAsia="Calibri" w:cs="Noto Sans"/>
          <w:sz w:val="16"/>
          <w:szCs w:val="18"/>
        </w:rPr>
      </w:pPr>
      <w:r w:rsidRPr="00F009D2">
        <w:rPr>
          <w:rFonts w:eastAsia="Calibri" w:cs="Noto Sans"/>
          <w:sz w:val="16"/>
          <w:szCs w:val="18"/>
        </w:rPr>
        <w:t>Representación impresa del comprobante fiscal digital por internet CFDI, que cumpla con los requisitos establecidos en el artículo 29-A del Código Fiscal de la Federación, autorizado por el SAT, en la que se indique:</w:t>
      </w:r>
    </w:p>
    <w:p w14:paraId="01EAD67B" w14:textId="77777777" w:rsidR="000438BC" w:rsidRPr="00F009D2" w:rsidRDefault="000438BC" w:rsidP="0095387E">
      <w:pPr>
        <w:numPr>
          <w:ilvl w:val="0"/>
          <w:numId w:val="219"/>
        </w:numPr>
        <w:ind w:left="1276" w:firstLine="142"/>
        <w:rPr>
          <w:rFonts w:eastAsia="Calibri" w:cs="Noto Sans"/>
          <w:sz w:val="16"/>
          <w:szCs w:val="18"/>
        </w:rPr>
      </w:pPr>
      <w:r w:rsidRPr="00F009D2">
        <w:rPr>
          <w:rFonts w:eastAsia="Calibri" w:cs="Noto Sans"/>
          <w:sz w:val="16"/>
          <w:szCs w:val="18"/>
        </w:rPr>
        <w:t>Número de proveedor.</w:t>
      </w:r>
    </w:p>
    <w:p w14:paraId="2932EFAC" w14:textId="77777777" w:rsidR="000438BC" w:rsidRPr="00F009D2" w:rsidRDefault="000438BC" w:rsidP="0095387E">
      <w:pPr>
        <w:numPr>
          <w:ilvl w:val="0"/>
          <w:numId w:val="219"/>
        </w:numPr>
        <w:ind w:left="1276" w:firstLine="142"/>
        <w:rPr>
          <w:rFonts w:eastAsia="Calibri" w:cs="Noto Sans"/>
          <w:sz w:val="16"/>
          <w:szCs w:val="18"/>
        </w:rPr>
      </w:pPr>
      <w:r w:rsidRPr="00F009D2">
        <w:rPr>
          <w:rFonts w:eastAsia="Calibri" w:cs="Noto Sans"/>
          <w:sz w:val="16"/>
          <w:szCs w:val="18"/>
        </w:rPr>
        <w:t>Número de contrato.</w:t>
      </w:r>
    </w:p>
    <w:p w14:paraId="22215BCD" w14:textId="77777777" w:rsidR="000438BC" w:rsidRPr="00F009D2" w:rsidRDefault="000438BC" w:rsidP="0095387E">
      <w:pPr>
        <w:numPr>
          <w:ilvl w:val="0"/>
          <w:numId w:val="219"/>
        </w:numPr>
        <w:ind w:left="1276" w:firstLine="142"/>
        <w:rPr>
          <w:rFonts w:eastAsia="Calibri" w:cs="Noto Sans"/>
          <w:sz w:val="16"/>
          <w:szCs w:val="18"/>
        </w:rPr>
      </w:pPr>
      <w:r w:rsidRPr="00F009D2">
        <w:rPr>
          <w:rFonts w:eastAsia="Calibri" w:cs="Noto Sans"/>
          <w:sz w:val="16"/>
          <w:szCs w:val="18"/>
        </w:rPr>
        <w:t>Número de la fianza.</w:t>
      </w:r>
    </w:p>
    <w:p w14:paraId="74CB886F" w14:textId="77777777" w:rsidR="000438BC" w:rsidRDefault="000438BC" w:rsidP="0095387E">
      <w:pPr>
        <w:numPr>
          <w:ilvl w:val="0"/>
          <w:numId w:val="219"/>
        </w:numPr>
        <w:ind w:left="1276" w:firstLine="142"/>
        <w:rPr>
          <w:rFonts w:eastAsia="Calibri" w:cs="Noto Sans"/>
          <w:sz w:val="16"/>
          <w:szCs w:val="18"/>
        </w:rPr>
      </w:pPr>
      <w:r w:rsidRPr="00F009D2">
        <w:rPr>
          <w:rFonts w:eastAsia="Calibri" w:cs="Noto Sans"/>
          <w:sz w:val="16"/>
          <w:szCs w:val="18"/>
        </w:rPr>
        <w:t>Nombre de la Afianzadora.</w:t>
      </w:r>
    </w:p>
    <w:p w14:paraId="3F3DF6AC" w14:textId="77777777" w:rsidR="000438BC" w:rsidRPr="00F009D2" w:rsidRDefault="000438BC" w:rsidP="000438BC">
      <w:pPr>
        <w:ind w:left="1418"/>
        <w:rPr>
          <w:rFonts w:eastAsia="Calibri" w:cs="Noto Sans"/>
          <w:sz w:val="16"/>
          <w:szCs w:val="18"/>
        </w:rPr>
      </w:pPr>
    </w:p>
    <w:p w14:paraId="472CF123" w14:textId="77777777" w:rsidR="000438BC" w:rsidRPr="00F009D2" w:rsidRDefault="000438BC" w:rsidP="0095387E">
      <w:pPr>
        <w:numPr>
          <w:ilvl w:val="1"/>
          <w:numId w:val="221"/>
        </w:numPr>
        <w:spacing w:after="200" w:line="276" w:lineRule="auto"/>
        <w:ind w:left="0" w:firstLine="0"/>
        <w:rPr>
          <w:rFonts w:eastAsia="Calibri" w:cs="Noto Sans"/>
          <w:sz w:val="16"/>
          <w:szCs w:val="18"/>
        </w:rPr>
      </w:pPr>
      <w:r w:rsidRPr="00F009D2">
        <w:rPr>
          <w:rFonts w:eastAsia="Calibri" w:cs="Noto Sans"/>
          <w:sz w:val="16"/>
          <w:szCs w:val="18"/>
        </w:rPr>
        <w:t>El proveedor queda obligado a entregar a El Instituto, junto con la factura de cobro respectivo las opiniones de cumplimiento de obligaciones fiscales en materia de seguridad social (IMSS), INFONAVIT y SAT, positivas y vigentes.</w:t>
      </w:r>
    </w:p>
    <w:p w14:paraId="222B9E96" w14:textId="77777777" w:rsidR="000438BC" w:rsidRPr="00F009D2" w:rsidRDefault="000438BC" w:rsidP="0095387E">
      <w:pPr>
        <w:numPr>
          <w:ilvl w:val="1"/>
          <w:numId w:val="221"/>
        </w:numPr>
        <w:spacing w:after="200" w:line="276" w:lineRule="auto"/>
        <w:ind w:left="0" w:firstLine="0"/>
        <w:rPr>
          <w:rFonts w:eastAsia="Calibri" w:cs="Noto Sans"/>
          <w:sz w:val="16"/>
          <w:szCs w:val="18"/>
        </w:rPr>
      </w:pPr>
      <w:r w:rsidRPr="00F009D2">
        <w:rPr>
          <w:rFonts w:eastAsia="Calibri" w:cs="Noto Sans"/>
          <w:sz w:val="16"/>
          <w:szCs w:val="18"/>
        </w:rPr>
        <w:t>Cualquier otro documento anexo distinto a los antes mencionados serán únicamente para control interno y resguardo de la Unidad Médica u Hospitalaria o Usuaria y no así para efectos de pago.</w:t>
      </w:r>
    </w:p>
    <w:p w14:paraId="7E6FB648" w14:textId="77777777" w:rsidR="000438BC" w:rsidRPr="00F009D2" w:rsidRDefault="000438BC" w:rsidP="0095387E">
      <w:pPr>
        <w:numPr>
          <w:ilvl w:val="1"/>
          <w:numId w:val="221"/>
        </w:numPr>
        <w:spacing w:after="200" w:line="276" w:lineRule="auto"/>
        <w:ind w:left="0" w:firstLine="0"/>
        <w:rPr>
          <w:rFonts w:eastAsia="Calibri" w:cs="Noto Sans"/>
          <w:sz w:val="16"/>
          <w:szCs w:val="18"/>
        </w:rPr>
      </w:pPr>
      <w:r w:rsidRPr="00F009D2">
        <w:rPr>
          <w:rFonts w:eastAsia="Calibri" w:cs="Noto Sans"/>
          <w:sz w:val="16"/>
          <w:szCs w:val="18"/>
        </w:rPr>
        <w:t>Firmas de autorización en la representación impresa:</w:t>
      </w:r>
    </w:p>
    <w:p w14:paraId="1EB0E789" w14:textId="77777777" w:rsidR="000438BC" w:rsidRPr="00F009D2" w:rsidRDefault="000438BC" w:rsidP="0095387E">
      <w:pPr>
        <w:numPr>
          <w:ilvl w:val="1"/>
          <w:numId w:val="221"/>
        </w:numPr>
        <w:spacing w:after="200" w:line="276" w:lineRule="auto"/>
        <w:ind w:left="0" w:firstLine="0"/>
        <w:rPr>
          <w:rFonts w:eastAsia="Calibri" w:cs="Noto Sans"/>
          <w:sz w:val="16"/>
          <w:szCs w:val="18"/>
        </w:rPr>
      </w:pPr>
      <w:r w:rsidRPr="00F009D2">
        <w:rPr>
          <w:rFonts w:eastAsia="Calibri" w:cs="Noto Sans"/>
          <w:sz w:val="16"/>
          <w:szCs w:val="18"/>
        </w:rPr>
        <w:t>La persona administradora del contrato.</w:t>
      </w:r>
    </w:p>
    <w:p w14:paraId="03AF4485" w14:textId="77777777" w:rsidR="000438BC" w:rsidRPr="00F009D2" w:rsidRDefault="000438BC" w:rsidP="0095387E">
      <w:pPr>
        <w:numPr>
          <w:ilvl w:val="1"/>
          <w:numId w:val="222"/>
        </w:numPr>
        <w:spacing w:after="200" w:line="276" w:lineRule="auto"/>
        <w:ind w:left="0" w:firstLine="0"/>
        <w:rPr>
          <w:rFonts w:eastAsia="Calibri" w:cs="Noto Sans"/>
          <w:sz w:val="16"/>
          <w:szCs w:val="18"/>
        </w:rPr>
      </w:pPr>
      <w:r w:rsidRPr="00F009D2">
        <w:rPr>
          <w:rFonts w:eastAsia="Calibri" w:cs="Noto Sans"/>
          <w:sz w:val="16"/>
          <w:szCs w:val="18"/>
        </w:rPr>
        <w:t xml:space="preserve">El proveedor deberá presentar al Instituto efectúe el pago a través del esquema electrónico </w:t>
      </w:r>
      <w:proofErr w:type="spellStart"/>
      <w:r w:rsidRPr="00F009D2">
        <w:rPr>
          <w:rFonts w:eastAsia="Calibri" w:cs="Noto Sans"/>
          <w:sz w:val="16"/>
          <w:szCs w:val="18"/>
        </w:rPr>
        <w:t>intrabancario</w:t>
      </w:r>
      <w:proofErr w:type="spellEnd"/>
      <w:r w:rsidRPr="00F009D2">
        <w:rPr>
          <w:rFonts w:eastAsia="Calibri" w:cs="Noto Sans"/>
          <w:sz w:val="16"/>
          <w:szCs w:val="18"/>
        </w:rPr>
        <w:t xml:space="preserve"> que el IMSS tiene en operación, con las instituciones bancarias siguientes: Banamex, S.A., BBVA, Bancomer, S.A., Banorte, S.A. y </w:t>
      </w:r>
      <w:proofErr w:type="spellStart"/>
      <w:r w:rsidRPr="00F009D2">
        <w:rPr>
          <w:rFonts w:eastAsia="Calibri" w:cs="Noto Sans"/>
          <w:sz w:val="16"/>
          <w:szCs w:val="18"/>
        </w:rPr>
        <w:t>Scotiabank</w:t>
      </w:r>
      <w:proofErr w:type="spellEnd"/>
      <w:r w:rsidRPr="00F009D2">
        <w:rPr>
          <w:rFonts w:eastAsia="Calibri" w:cs="Noto Sans"/>
          <w:sz w:val="16"/>
          <w:szCs w:val="18"/>
        </w:rPr>
        <w:t xml:space="preserve"> Inverlat, S.A., para tal efecto deberá presentar su documentación en: Boulevard Bernardo Quintana 4100 4to piso Colonia Álamos 3era sección, Querétaro, Qro. Código Postal 76160, Querétaro, Qro. en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w:t>
      </w:r>
      <w:proofErr w:type="spellStart"/>
      <w:r w:rsidRPr="00F009D2">
        <w:rPr>
          <w:rFonts w:eastAsia="Calibri" w:cs="Noto Sans"/>
          <w:sz w:val="16"/>
          <w:szCs w:val="18"/>
        </w:rPr>
        <w:t>IMSSEl</w:t>
      </w:r>
      <w:proofErr w:type="spellEnd"/>
      <w:r w:rsidRPr="00F009D2">
        <w:rPr>
          <w:rFonts w:eastAsia="Calibri" w:cs="Noto Sans"/>
          <w:sz w:val="16"/>
          <w:szCs w:val="18"/>
        </w:rPr>
        <w:t xml:space="preserve"> pago se realizará en pesos mexicanos, en una sola exhibición, por partida completa o por equipo recibido instalado y operando a entera satisfacción del Instituto.</w:t>
      </w:r>
    </w:p>
    <w:p w14:paraId="75E45C4F" w14:textId="77777777" w:rsidR="000438BC" w:rsidRPr="006F72AA" w:rsidRDefault="000438BC" w:rsidP="000438BC">
      <w:pPr>
        <w:pStyle w:val="Sinespaciado"/>
        <w:jc w:val="both"/>
        <w:rPr>
          <w:rFonts w:cs="Noto Sans"/>
          <w:b/>
          <w:sz w:val="16"/>
          <w:szCs w:val="16"/>
        </w:rPr>
      </w:pPr>
      <w:r w:rsidRPr="006F72AA">
        <w:rPr>
          <w:rFonts w:cs="Noto Sans"/>
          <w:b/>
          <w:sz w:val="16"/>
          <w:szCs w:val="16"/>
        </w:rPr>
        <w:t xml:space="preserve">l) Establecer los mecanismos de comprobación, supervisión y verificación de los bienes arrendados, así como del cumplimiento de las requisiciones de cada entregable. </w:t>
      </w:r>
    </w:p>
    <w:p w14:paraId="54B6332A" w14:textId="77777777" w:rsidR="000438BC" w:rsidRPr="000E7460" w:rsidRDefault="000438BC" w:rsidP="000438BC">
      <w:pPr>
        <w:pStyle w:val="Sinespaciado"/>
        <w:jc w:val="both"/>
        <w:rPr>
          <w:rFonts w:cs="Noto Sans"/>
          <w:sz w:val="16"/>
          <w:szCs w:val="16"/>
        </w:rPr>
      </w:pPr>
      <w:r w:rsidRPr="000E7460">
        <w:rPr>
          <w:rFonts w:cs="Noto Sans"/>
          <w:sz w:val="16"/>
          <w:szCs w:val="16"/>
        </w:rPr>
        <w:t>La entrega de los Bienes se realizará bajo el esquema de DDP “Entregada Derechos Pagados”.</w:t>
      </w:r>
    </w:p>
    <w:p w14:paraId="6CD5C4D2" w14:textId="77777777" w:rsidR="000438BC" w:rsidRPr="000E7460" w:rsidRDefault="000438BC" w:rsidP="000438BC">
      <w:pPr>
        <w:pStyle w:val="Sinespaciado"/>
        <w:jc w:val="both"/>
        <w:rPr>
          <w:rFonts w:cs="Noto Sans"/>
          <w:sz w:val="16"/>
          <w:szCs w:val="16"/>
        </w:rPr>
      </w:pPr>
      <w:r w:rsidRPr="000E7460">
        <w:rPr>
          <w:rFonts w:cs="Noto Sans"/>
          <w:sz w:val="16"/>
          <w:szCs w:val="16"/>
        </w:rPr>
        <w:t>El proveedor deberá entregar, instalar, capacitar, y poner en operación los bienes suministrados, conforme a lo señalado en el Anexo No. 1.2 “Requisitos para los bienes”, para lo cual el proveedor deberá coordinarse vía Correo Electrónico con el (la) Director(a) de la Unidad Médica de destino final de los bienes y/o el Administrador del Contrato o quién éste designe, debiendo quedar constancia de recepción de dicha comunicación por parte del Administrador del Contrato, a fin de que se le indique la fecha en que la Unidad Médica se encuentre en condiciones de recibir los bienes a entera satisfacción.</w:t>
      </w:r>
    </w:p>
    <w:p w14:paraId="5FECA213" w14:textId="77777777" w:rsidR="000438BC" w:rsidRPr="000E7460" w:rsidRDefault="000438BC" w:rsidP="000438BC">
      <w:pPr>
        <w:pStyle w:val="Sinespaciado"/>
        <w:jc w:val="both"/>
        <w:rPr>
          <w:rFonts w:cs="Noto Sans"/>
          <w:sz w:val="16"/>
          <w:szCs w:val="16"/>
        </w:rPr>
      </w:pPr>
      <w:r w:rsidRPr="000E7460">
        <w:rPr>
          <w:rFonts w:cs="Noto Sans"/>
          <w:sz w:val="16"/>
          <w:szCs w:val="16"/>
        </w:rPr>
        <w:t>Para la instalación de los bienes, el proveedor deberá informar por escrito dirigido al Administrador de Contrato con un mínimo de dos días naturales para el Instituto, anterior a la fecha en que se programe la entrega y puesta en operación de los equipos, en horario de 8:00 a 14:00 horas y en días hábiles para el Instituto, debiendo quedar constancia de recepción de dicha comunicación por parte del Instituto.</w:t>
      </w:r>
    </w:p>
    <w:p w14:paraId="1412A16D" w14:textId="77777777" w:rsidR="000438BC" w:rsidRDefault="000438BC" w:rsidP="000438BC">
      <w:pPr>
        <w:pStyle w:val="Sinespaciado"/>
        <w:jc w:val="both"/>
        <w:rPr>
          <w:rFonts w:cs="Noto Sans"/>
          <w:sz w:val="16"/>
          <w:szCs w:val="16"/>
        </w:rPr>
      </w:pPr>
      <w:r w:rsidRPr="000E7460">
        <w:rPr>
          <w:rFonts w:cs="Noto Sans"/>
          <w:sz w:val="16"/>
          <w:szCs w:val="16"/>
        </w:rPr>
        <w:lastRenderedPageBreak/>
        <w:t>El proveedor deberá cubrir todos los gastos para mantener asegurados los bienes y absorber todos los riesgos.</w:t>
      </w:r>
    </w:p>
    <w:p w14:paraId="29C78301" w14:textId="77777777" w:rsidR="000438BC" w:rsidRPr="000E7460" w:rsidRDefault="000438BC" w:rsidP="000438BC">
      <w:pPr>
        <w:pStyle w:val="Sinespaciado"/>
        <w:jc w:val="both"/>
        <w:rPr>
          <w:rFonts w:cs="Noto Sans"/>
          <w:sz w:val="16"/>
          <w:szCs w:val="16"/>
        </w:rPr>
      </w:pPr>
    </w:p>
    <w:p w14:paraId="65F97DE0" w14:textId="77777777" w:rsidR="000438BC" w:rsidRPr="000E7460" w:rsidRDefault="000438BC" w:rsidP="000438BC">
      <w:pPr>
        <w:pStyle w:val="Sinespaciado"/>
        <w:jc w:val="both"/>
        <w:rPr>
          <w:rFonts w:cs="Noto Sans"/>
          <w:sz w:val="16"/>
          <w:szCs w:val="16"/>
        </w:rPr>
      </w:pPr>
      <w:r w:rsidRPr="000E7460">
        <w:rPr>
          <w:rFonts w:cs="Noto Sans"/>
          <w:sz w:val="16"/>
          <w:szCs w:val="16"/>
        </w:rPr>
        <w:t>Durante la Recepción de los bienes, se procederá a la verificación de los siguientes aspectos, de conformidad con el contrato de referencia:</w:t>
      </w:r>
    </w:p>
    <w:p w14:paraId="2F5EE347" w14:textId="77777777" w:rsidR="000438BC" w:rsidRPr="000E7460" w:rsidRDefault="000438BC" w:rsidP="0095387E">
      <w:pPr>
        <w:pStyle w:val="Sinespaciado"/>
        <w:numPr>
          <w:ilvl w:val="0"/>
          <w:numId w:val="218"/>
        </w:numPr>
        <w:jc w:val="both"/>
        <w:rPr>
          <w:rFonts w:cs="Noto Sans"/>
          <w:sz w:val="16"/>
          <w:szCs w:val="16"/>
        </w:rPr>
      </w:pPr>
      <w:r w:rsidRPr="000E7460">
        <w:rPr>
          <w:rFonts w:cs="Noto Sans"/>
          <w:sz w:val="16"/>
          <w:szCs w:val="16"/>
        </w:rPr>
        <w:t>La recepción de los bienes estará sujeta a la entrega de la documentación completa descrita en el contrato correspondiente (según corresponda):</w:t>
      </w:r>
    </w:p>
    <w:p w14:paraId="6641D9A8" w14:textId="77777777" w:rsidR="000438BC" w:rsidRPr="000E7460" w:rsidRDefault="000438BC" w:rsidP="000438BC">
      <w:pPr>
        <w:pStyle w:val="Sinespaciado"/>
        <w:ind w:left="709" w:hanging="283"/>
        <w:jc w:val="both"/>
        <w:rPr>
          <w:rFonts w:cs="Noto Sans"/>
          <w:sz w:val="16"/>
          <w:szCs w:val="16"/>
        </w:rPr>
      </w:pPr>
    </w:p>
    <w:p w14:paraId="0747EB16" w14:textId="77777777" w:rsidR="000438BC" w:rsidRPr="000E7460"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Anexo 4.3 Acta Administrativa Circunstanciada de Entrega, Recepción, Puesta en Operación y Capacitación de Bienes de Inversión</w:t>
      </w:r>
    </w:p>
    <w:p w14:paraId="6D12516E" w14:textId="77777777" w:rsidR="000438BC" w:rsidRPr="000E7460"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Original de la de constancia de la instalación, conforme a lo indicado en el Anexo No. 1.2 “Requisitos para los bienes”.</w:t>
      </w:r>
    </w:p>
    <w:p w14:paraId="72CAC9C4" w14:textId="77777777" w:rsidR="000438BC" w:rsidRPr="000E7460"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Original del pedido o contrato, incluyendo la totalidad de sus anexos.</w:t>
      </w:r>
    </w:p>
    <w:p w14:paraId="68AB581D" w14:textId="77777777" w:rsidR="000438BC" w:rsidRPr="000E7460"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Dos tantos originales y tres copias de la remisión de Pedido.</w:t>
      </w:r>
    </w:p>
    <w:p w14:paraId="106050BE" w14:textId="77777777" w:rsidR="000438BC" w:rsidRPr="000E7460"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Listado en el que se detallan las características del empaque, dimensiones, peso y contenido.</w:t>
      </w:r>
    </w:p>
    <w:p w14:paraId="5A063455" w14:textId="77777777" w:rsidR="000438BC" w:rsidRPr="000E7460"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Original de Carta de Garantía de los bienes en formato libre, en papel membretado, firmada por el representante legal del licitante, en la que se garantice la cobertura amplia contra vicios ocultos, defectos de fabricación o cualquier daño que presenten, por el periodo establecido en el contrato, el tiempo aproximado de respuesta para reparaciones de emergencia (dentro y fuera de horario regular), indicando el correo electrónico oficial de la empresa para la comunicación de solicitud de reparación.</w:t>
      </w:r>
    </w:p>
    <w:p w14:paraId="3B127A45" w14:textId="77777777" w:rsidR="000438BC" w:rsidRPr="000E7460"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Original del Programa Calendarizado o el Calendario de Mantenimientos Preventivos, en el que se incluya la descripción de las acciones a efectuar, debiendo incluir la relación de las piezas y/o partes a verificar y/o reemplazar, de acuerdo con lo establecido en el manual de servicio del fabricante de los bienes que sean entregados.</w:t>
      </w:r>
    </w:p>
    <w:p w14:paraId="4EE9774A" w14:textId="77777777" w:rsidR="000438BC" w:rsidRPr="000E7460"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Para el caso de los bienes de importación, copia simple cotejada del Pedimento de importación.</w:t>
      </w:r>
    </w:p>
    <w:p w14:paraId="6D9243FF" w14:textId="77777777" w:rsidR="000438BC" w:rsidRDefault="000438BC" w:rsidP="0095387E">
      <w:pPr>
        <w:pStyle w:val="Sinespaciado"/>
        <w:numPr>
          <w:ilvl w:val="0"/>
          <w:numId w:val="217"/>
        </w:numPr>
        <w:ind w:left="709" w:hanging="283"/>
        <w:jc w:val="both"/>
        <w:rPr>
          <w:rFonts w:cs="Noto Sans"/>
          <w:sz w:val="16"/>
          <w:szCs w:val="16"/>
        </w:rPr>
      </w:pPr>
      <w:r w:rsidRPr="000E7460">
        <w:rPr>
          <w:rFonts w:cs="Noto Sans"/>
          <w:sz w:val="16"/>
          <w:szCs w:val="16"/>
        </w:rPr>
        <w:t>Original y copia de constancia de la capacitación otorgada al personal, conforme a lo indicado en el Anexo No. 1.2 “Requisitos para los bienes” y el apartado “En su caso, si se requiere capacitación, solicitar programa para la misma” del inciso j) “Garantías de anticipos, cumplimiento, defectos o vicios ocultos de los bienes, calidad de servicios y de operación y funcionamiento, que en su caso apliquen, las cuales deb</w:t>
      </w:r>
      <w:r>
        <w:rPr>
          <w:rFonts w:cs="Noto Sans"/>
          <w:sz w:val="16"/>
          <w:szCs w:val="16"/>
        </w:rPr>
        <w:t>en indicar, según sea el caso:”</w:t>
      </w:r>
    </w:p>
    <w:p w14:paraId="1F477FFB" w14:textId="77777777" w:rsidR="000438BC" w:rsidRPr="000E7460" w:rsidRDefault="000438BC" w:rsidP="000438BC">
      <w:pPr>
        <w:pStyle w:val="Sinespaciado"/>
        <w:jc w:val="both"/>
        <w:rPr>
          <w:rFonts w:cs="Noto Sans"/>
          <w:sz w:val="16"/>
          <w:szCs w:val="16"/>
        </w:rPr>
      </w:pPr>
    </w:p>
    <w:p w14:paraId="15057ADB" w14:textId="77777777" w:rsidR="000438BC" w:rsidRDefault="000438BC" w:rsidP="000438BC">
      <w:pPr>
        <w:pStyle w:val="Sinespaciado"/>
        <w:jc w:val="both"/>
        <w:rPr>
          <w:rFonts w:cs="Noto Sans"/>
          <w:sz w:val="16"/>
          <w:szCs w:val="16"/>
        </w:rPr>
      </w:pPr>
      <w:r w:rsidRPr="000E7460">
        <w:rPr>
          <w:rFonts w:cs="Noto Sans"/>
          <w:sz w:val="16"/>
          <w:szCs w:val="16"/>
        </w:rPr>
        <w:t>Los bienes deberán ser entregados con la Información mínima obligatoria de tipo sanitario para los dispositivos médicos, sujeta al cumplimiento de la NOM-137-SSA1-2008, Etiquetado de Dispositivos Médicos.</w:t>
      </w:r>
    </w:p>
    <w:p w14:paraId="0E46DFA8" w14:textId="77777777" w:rsidR="000438BC" w:rsidRPr="000E7460" w:rsidRDefault="000438BC" w:rsidP="000438BC">
      <w:pPr>
        <w:pStyle w:val="Sinespaciado"/>
        <w:jc w:val="both"/>
        <w:rPr>
          <w:rFonts w:cs="Noto Sans"/>
          <w:sz w:val="16"/>
          <w:szCs w:val="16"/>
        </w:rPr>
      </w:pPr>
    </w:p>
    <w:p w14:paraId="4FFED711" w14:textId="77777777" w:rsidR="000438BC" w:rsidRDefault="000438BC" w:rsidP="000438BC">
      <w:pPr>
        <w:pStyle w:val="Sinespaciado"/>
        <w:jc w:val="both"/>
        <w:rPr>
          <w:rFonts w:cs="Noto Sans"/>
          <w:sz w:val="16"/>
          <w:szCs w:val="16"/>
        </w:rPr>
      </w:pPr>
      <w:r w:rsidRPr="000E7460">
        <w:rPr>
          <w:rFonts w:cs="Noto Sans"/>
          <w:sz w:val="16"/>
          <w:szCs w:val="16"/>
        </w:rPr>
        <w:t>El importe de los costos por el envío, maniobra de carga, descarga, e instalación correrán a cuenta del proveedor por lo que formarán parte del valor de las proposiciones económicas a presentar. El personal del Instituto intervendrá únicamente en la identificación y guía del espacio en el que los equipos deberán ubicarse.</w:t>
      </w:r>
    </w:p>
    <w:p w14:paraId="7E8D995D" w14:textId="77777777" w:rsidR="000438BC" w:rsidRPr="000E7460" w:rsidRDefault="000438BC" w:rsidP="000438BC">
      <w:pPr>
        <w:pStyle w:val="Sinespaciado"/>
        <w:jc w:val="both"/>
        <w:rPr>
          <w:rFonts w:cs="Noto Sans"/>
          <w:sz w:val="16"/>
          <w:szCs w:val="16"/>
        </w:rPr>
      </w:pPr>
    </w:p>
    <w:p w14:paraId="19417E19" w14:textId="77777777" w:rsidR="000438BC" w:rsidRDefault="000438BC" w:rsidP="000438BC">
      <w:pPr>
        <w:pStyle w:val="Sinespaciado"/>
        <w:jc w:val="both"/>
        <w:rPr>
          <w:rFonts w:cs="Noto Sans"/>
          <w:sz w:val="16"/>
          <w:szCs w:val="16"/>
        </w:rPr>
      </w:pPr>
      <w:r w:rsidRPr="000E7460">
        <w:rPr>
          <w:rFonts w:cs="Noto Sans"/>
          <w:sz w:val="16"/>
          <w:szCs w:val="16"/>
        </w:rPr>
        <w:t>Los proveedores deberán hacer entrega de las licencias liberadas del software, aplicativos de configuración y claves de acceso del equipo para uso irrestricto del Instituto, de los equipos que así lo requieran, sin costo adicional para el Instituto.</w:t>
      </w:r>
    </w:p>
    <w:p w14:paraId="008F3B8F" w14:textId="77777777" w:rsidR="000438BC" w:rsidRPr="000E7460" w:rsidRDefault="000438BC" w:rsidP="000438BC">
      <w:pPr>
        <w:pStyle w:val="Sinespaciado"/>
        <w:jc w:val="both"/>
        <w:rPr>
          <w:rFonts w:cs="Noto Sans"/>
          <w:sz w:val="16"/>
          <w:szCs w:val="16"/>
        </w:rPr>
      </w:pPr>
    </w:p>
    <w:p w14:paraId="11EC9273" w14:textId="77777777" w:rsidR="000438BC" w:rsidRPr="000E7460" w:rsidRDefault="000438BC" w:rsidP="000438BC">
      <w:pPr>
        <w:pStyle w:val="Sinespaciado"/>
        <w:jc w:val="both"/>
        <w:rPr>
          <w:rFonts w:cs="Noto Sans"/>
          <w:sz w:val="16"/>
          <w:szCs w:val="16"/>
        </w:rPr>
      </w:pPr>
      <w:r w:rsidRPr="000E7460">
        <w:rPr>
          <w:rFonts w:cs="Noto Sans"/>
          <w:sz w:val="16"/>
          <w:szCs w:val="16"/>
        </w:rPr>
        <w:t>En caso de detectarse algún incumplimiento o circunstancia que impida la recepción a entera satisfacción del Instituto, imputable al proveedor, de acuerdo con lo establecido en el contrato que ampara la adquisición del bien, deberá procederse al levantamiento del Anexo No. 4.4 “Acta Administrativa Circunstanciada de Rechazo de Bienes de Inversión”, misma que deberá remitirse un original al Administrador del Contrato para los trámites a que haya lugar para las acciones legales conducentes.</w:t>
      </w:r>
    </w:p>
    <w:p w14:paraId="3BBB13C8" w14:textId="77777777" w:rsidR="000438BC" w:rsidRPr="000E7460" w:rsidRDefault="000438BC" w:rsidP="000438BC">
      <w:pPr>
        <w:pStyle w:val="Sinespaciado"/>
        <w:jc w:val="both"/>
        <w:rPr>
          <w:rFonts w:cs="Noto Sans"/>
          <w:sz w:val="16"/>
          <w:szCs w:val="16"/>
        </w:rPr>
      </w:pPr>
    </w:p>
    <w:p w14:paraId="12F2A202" w14:textId="77777777" w:rsidR="000438BC" w:rsidRPr="000E7460" w:rsidRDefault="000438BC" w:rsidP="000438BC">
      <w:pPr>
        <w:pStyle w:val="Sinespaciado"/>
        <w:jc w:val="both"/>
        <w:rPr>
          <w:rFonts w:cs="Noto Sans"/>
          <w:sz w:val="16"/>
          <w:szCs w:val="16"/>
        </w:rPr>
      </w:pPr>
      <w:r w:rsidRPr="000E7460">
        <w:rPr>
          <w:rFonts w:cs="Noto Sans"/>
          <w:sz w:val="16"/>
          <w:szCs w:val="16"/>
        </w:rPr>
        <w:t xml:space="preserve">Se precisa que una vez que los bienes se hayan recibido, se hayan puesto en operación y se haya capacitado el personal usuario de los mismos, el (la) director(a) de la unidad médica. y/o los servidores públicos que éstos designen, y/o el Administrador del Contrato, acorde a sus necesidades, serán los autorizados para elaborar el Anexo 4.3 “Acta Administrativa Circunstanciada de Entrega, Recepción, Puesta en Operación y Capacitación de Bienes de Inversión” o bien, Anexo 4.4 “Acta Administrativa Circunstanciada de Rechazo de Bienes de Inversión”, según corresponda. El personal de la Unidad Médica de destino final de los bienes, que corresponda, deberá enviar el o las Actas antes mencionadas, así como los correspondientes Anexos, a la Coordinación de Ingeniería Biomédica, con dirección </w:t>
      </w:r>
      <w:proofErr w:type="spellStart"/>
      <w:r w:rsidRPr="000E7460">
        <w:rPr>
          <w:rFonts w:cs="Noto Sans"/>
          <w:sz w:val="16"/>
          <w:szCs w:val="16"/>
        </w:rPr>
        <w:t>Blvd</w:t>
      </w:r>
      <w:proofErr w:type="spellEnd"/>
      <w:r w:rsidRPr="000E7460">
        <w:rPr>
          <w:rFonts w:cs="Noto Sans"/>
          <w:sz w:val="16"/>
          <w:szCs w:val="16"/>
        </w:rPr>
        <w:t>. Bernardo Quintana 4100, Álamos 3ª sección, Cp. 76160, Santiago de Querétaro, Querétaro, dirigido al Titular de esta, Ing. Eduardo Alan Díaz Estrada.</w:t>
      </w:r>
    </w:p>
    <w:p w14:paraId="013DE752" w14:textId="77777777" w:rsidR="000438BC" w:rsidRPr="000E7460" w:rsidRDefault="000438BC" w:rsidP="000438BC">
      <w:pPr>
        <w:pStyle w:val="Sinespaciado"/>
        <w:jc w:val="both"/>
        <w:rPr>
          <w:rFonts w:cs="Noto Sans"/>
          <w:sz w:val="16"/>
          <w:szCs w:val="16"/>
        </w:rPr>
      </w:pPr>
    </w:p>
    <w:p w14:paraId="3EDFD7EE" w14:textId="77777777" w:rsidR="000438BC" w:rsidRPr="00866D4E" w:rsidRDefault="000438BC" w:rsidP="000438BC">
      <w:pPr>
        <w:pStyle w:val="Sinespaciado"/>
        <w:jc w:val="both"/>
        <w:rPr>
          <w:rFonts w:cs="Noto Sans"/>
          <w:b/>
          <w:sz w:val="16"/>
          <w:szCs w:val="16"/>
        </w:rPr>
      </w:pPr>
      <w:r w:rsidRPr="00866D4E">
        <w:rPr>
          <w:rFonts w:cs="Noto Sans"/>
          <w:b/>
          <w:sz w:val="16"/>
          <w:szCs w:val="16"/>
        </w:rPr>
        <w:t>m) Otorgamiento de anticipo.</w:t>
      </w:r>
    </w:p>
    <w:p w14:paraId="2C6BA692" w14:textId="77777777" w:rsidR="000438BC" w:rsidRDefault="000438BC" w:rsidP="000438BC">
      <w:pPr>
        <w:pStyle w:val="Sinespaciado"/>
        <w:jc w:val="both"/>
        <w:rPr>
          <w:rFonts w:cs="Noto Sans"/>
          <w:sz w:val="16"/>
          <w:szCs w:val="16"/>
        </w:rPr>
      </w:pPr>
      <w:r w:rsidRPr="000E7460">
        <w:rPr>
          <w:rFonts w:cs="Noto Sans"/>
          <w:sz w:val="16"/>
          <w:szCs w:val="16"/>
        </w:rPr>
        <w:t>No aplica</w:t>
      </w:r>
    </w:p>
    <w:p w14:paraId="38E1FD91" w14:textId="77777777" w:rsidR="000438BC" w:rsidRPr="000E7460" w:rsidRDefault="000438BC" w:rsidP="000438BC">
      <w:pPr>
        <w:pStyle w:val="Sinespaciado"/>
        <w:jc w:val="both"/>
        <w:rPr>
          <w:rFonts w:cs="Noto Sans"/>
          <w:sz w:val="16"/>
          <w:szCs w:val="16"/>
        </w:rPr>
      </w:pPr>
    </w:p>
    <w:p w14:paraId="50C964F0" w14:textId="77777777" w:rsidR="000438BC" w:rsidRPr="00866D4E" w:rsidRDefault="000438BC" w:rsidP="000438BC">
      <w:pPr>
        <w:pStyle w:val="Sinespaciado"/>
        <w:jc w:val="both"/>
        <w:rPr>
          <w:rFonts w:cs="Noto Sans"/>
          <w:b/>
          <w:sz w:val="16"/>
          <w:szCs w:val="16"/>
        </w:rPr>
      </w:pPr>
      <w:r w:rsidRPr="00866D4E">
        <w:rPr>
          <w:rFonts w:cs="Noto Sans"/>
          <w:b/>
          <w:sz w:val="16"/>
          <w:szCs w:val="16"/>
        </w:rPr>
        <w:t>n) Aviso de privacidad</w:t>
      </w:r>
    </w:p>
    <w:p w14:paraId="59322D0B" w14:textId="77777777" w:rsidR="000438BC" w:rsidRDefault="000438BC" w:rsidP="000438BC">
      <w:pPr>
        <w:pStyle w:val="Sinespaciado"/>
        <w:jc w:val="both"/>
        <w:rPr>
          <w:rFonts w:cs="Noto Sans"/>
          <w:sz w:val="16"/>
          <w:szCs w:val="16"/>
        </w:rPr>
      </w:pPr>
      <w:r w:rsidRPr="000E7460">
        <w:rPr>
          <w:rFonts w:cs="Noto Sans"/>
          <w:sz w:val="16"/>
          <w:szCs w:val="16"/>
        </w:rPr>
        <w:t>No aplica</w:t>
      </w:r>
    </w:p>
    <w:p w14:paraId="74F6E160" w14:textId="77777777" w:rsidR="000438BC" w:rsidRPr="000E7460" w:rsidRDefault="000438BC" w:rsidP="000438BC">
      <w:pPr>
        <w:pStyle w:val="Sinespaciado"/>
        <w:jc w:val="both"/>
        <w:rPr>
          <w:rFonts w:cs="Noto Sans"/>
          <w:sz w:val="16"/>
          <w:szCs w:val="16"/>
        </w:rPr>
      </w:pPr>
    </w:p>
    <w:p w14:paraId="3E310CAC" w14:textId="77777777" w:rsidR="000438BC" w:rsidRPr="00866D4E" w:rsidRDefault="000438BC" w:rsidP="000438BC">
      <w:pPr>
        <w:pStyle w:val="Sinespaciado"/>
        <w:jc w:val="both"/>
        <w:rPr>
          <w:rFonts w:cs="Noto Sans"/>
          <w:b/>
          <w:sz w:val="16"/>
          <w:szCs w:val="16"/>
        </w:rPr>
      </w:pPr>
      <w:r w:rsidRPr="00866D4E">
        <w:rPr>
          <w:rFonts w:cs="Noto Sans"/>
          <w:b/>
          <w:sz w:val="16"/>
          <w:szCs w:val="16"/>
        </w:rPr>
        <w:t>o) Seguro de responsabilidad civil</w:t>
      </w:r>
    </w:p>
    <w:p w14:paraId="7ABFF26E" w14:textId="77777777" w:rsidR="000438BC" w:rsidRDefault="000438BC" w:rsidP="000438BC">
      <w:pPr>
        <w:pStyle w:val="Sinespaciado"/>
        <w:jc w:val="both"/>
        <w:rPr>
          <w:rFonts w:cs="Noto Sans"/>
          <w:sz w:val="16"/>
          <w:szCs w:val="16"/>
        </w:rPr>
      </w:pPr>
      <w:r w:rsidRPr="000E7460">
        <w:rPr>
          <w:rFonts w:cs="Noto Sans"/>
          <w:sz w:val="16"/>
          <w:szCs w:val="16"/>
        </w:rPr>
        <w:t>No aplica</w:t>
      </w:r>
    </w:p>
    <w:p w14:paraId="30C45EE5" w14:textId="77777777" w:rsidR="000438BC" w:rsidRPr="000E7460" w:rsidRDefault="000438BC" w:rsidP="000438BC">
      <w:pPr>
        <w:pStyle w:val="Sinespaciado"/>
        <w:jc w:val="both"/>
        <w:rPr>
          <w:rFonts w:cs="Noto Sans"/>
          <w:sz w:val="16"/>
          <w:szCs w:val="16"/>
        </w:rPr>
      </w:pPr>
    </w:p>
    <w:p w14:paraId="7879579F" w14:textId="77777777" w:rsidR="000438BC" w:rsidRPr="00866D4E" w:rsidRDefault="000438BC" w:rsidP="000438BC">
      <w:pPr>
        <w:pStyle w:val="Sinespaciado"/>
        <w:jc w:val="both"/>
        <w:rPr>
          <w:rFonts w:cs="Noto Sans"/>
          <w:b/>
          <w:sz w:val="16"/>
          <w:szCs w:val="16"/>
        </w:rPr>
      </w:pPr>
      <w:r w:rsidRPr="00866D4E">
        <w:rPr>
          <w:rFonts w:cs="Noto Sans"/>
          <w:b/>
          <w:sz w:val="16"/>
          <w:szCs w:val="16"/>
        </w:rPr>
        <w:t>p) Dictámenes de protección civil</w:t>
      </w:r>
    </w:p>
    <w:p w14:paraId="62236632" w14:textId="77777777" w:rsidR="000438BC" w:rsidRPr="000E7460" w:rsidRDefault="000438BC" w:rsidP="000438BC">
      <w:pPr>
        <w:pStyle w:val="Sinespaciado"/>
        <w:jc w:val="both"/>
        <w:rPr>
          <w:rFonts w:cs="Noto Sans"/>
          <w:sz w:val="16"/>
          <w:szCs w:val="16"/>
        </w:rPr>
      </w:pPr>
      <w:r w:rsidRPr="000E7460">
        <w:rPr>
          <w:rFonts w:cs="Noto Sans"/>
          <w:sz w:val="16"/>
          <w:szCs w:val="16"/>
        </w:rPr>
        <w:t>No aplica</w:t>
      </w:r>
    </w:p>
    <w:p w14:paraId="31DFFB0B" w14:textId="77777777" w:rsidR="0084444B" w:rsidRPr="00296C4D" w:rsidRDefault="0084444B" w:rsidP="00D507E8">
      <w:pPr>
        <w:pStyle w:val="Sangra2detindependiente1"/>
        <w:tabs>
          <w:tab w:val="left" w:pos="-284"/>
          <w:tab w:val="left" w:pos="9498"/>
        </w:tabs>
        <w:ind w:left="0"/>
        <w:rPr>
          <w:rFonts w:ascii="Noto Sans" w:eastAsia="Arial" w:hAnsi="Noto Sans" w:cs="Noto Sans"/>
          <w:szCs w:val="18"/>
        </w:rPr>
      </w:pPr>
    </w:p>
    <w:p w14:paraId="7764B9C4" w14:textId="12E4B593" w:rsidR="00F50344" w:rsidRPr="00296C4D" w:rsidRDefault="00F50344" w:rsidP="009F20E0">
      <w:pPr>
        <w:ind w:right="48"/>
        <w:contextualSpacing/>
        <w:rPr>
          <w:rFonts w:cs="Noto Sans"/>
          <w:b/>
          <w:szCs w:val="18"/>
          <w:u w:val="single"/>
        </w:rPr>
      </w:pPr>
    </w:p>
    <w:p w14:paraId="6356C1C5" w14:textId="025D9097" w:rsidR="00F50344" w:rsidRPr="00296C4D" w:rsidRDefault="00F73FE0" w:rsidP="00EC42D8">
      <w:pPr>
        <w:pStyle w:val="Ttulo2"/>
      </w:pPr>
      <w:bookmarkStart w:id="197" w:name="ANEXO_3"/>
      <w:bookmarkStart w:id="198" w:name="_Toc212448273"/>
      <w:bookmarkStart w:id="199" w:name="_Toc221708892"/>
      <w:r w:rsidRPr="00296C4D">
        <w:t xml:space="preserve">ANEXO NO. </w:t>
      </w:r>
      <w:r w:rsidR="000438BC">
        <w:t>5</w:t>
      </w:r>
      <w:r w:rsidRPr="00296C4D">
        <w:t xml:space="preserve"> </w:t>
      </w:r>
      <w:bookmarkStart w:id="200" w:name="_Toc336378699"/>
      <w:bookmarkStart w:id="201" w:name="_Toc356557694"/>
      <w:bookmarkStart w:id="202" w:name="_Toc358979947"/>
      <w:bookmarkStart w:id="203" w:name="_Toc367205822"/>
      <w:bookmarkEnd w:id="197"/>
      <w:r w:rsidRPr="00296C4D">
        <w:t>MODELO DE CONTRATO</w:t>
      </w:r>
      <w:bookmarkEnd w:id="198"/>
      <w:bookmarkEnd w:id="199"/>
      <w:bookmarkEnd w:id="200"/>
      <w:bookmarkEnd w:id="201"/>
      <w:bookmarkEnd w:id="202"/>
      <w:bookmarkEnd w:id="203"/>
    </w:p>
    <w:p w14:paraId="79BA24CA" w14:textId="77777777" w:rsidR="00F73FE0" w:rsidRPr="00296C4D" w:rsidRDefault="00F73FE0" w:rsidP="00F73FE0">
      <w:pPr>
        <w:rPr>
          <w:szCs w:val="18"/>
          <w:lang w:val="es-ES_tradnl" w:eastAsia="ar-SA"/>
        </w:rPr>
      </w:pPr>
    </w:p>
    <w:p w14:paraId="752258AF" w14:textId="77777777" w:rsidR="00F73FE0" w:rsidRPr="00296C4D" w:rsidRDefault="00F73FE0" w:rsidP="00F73FE0">
      <w:pPr>
        <w:rPr>
          <w:szCs w:val="18"/>
          <w:lang w:val="es-ES_tradnl" w:eastAsia="ar-SA"/>
        </w:rPr>
      </w:pPr>
    </w:p>
    <w:p w14:paraId="51EFC884" w14:textId="77777777" w:rsidR="00F50344" w:rsidRPr="00296C4D" w:rsidRDefault="00F50344" w:rsidP="003401E8">
      <w:pPr>
        <w:rPr>
          <w:rFonts w:cs="Noto Sans"/>
          <w:noProof/>
          <w:szCs w:val="18"/>
          <w:lang w:eastAsia="ar-SA"/>
        </w:rPr>
      </w:pPr>
      <w:bookmarkStart w:id="204" w:name="_MON_1741082874"/>
      <w:bookmarkEnd w:id="204"/>
    </w:p>
    <w:bookmarkStart w:id="205" w:name="_MON_1831990966"/>
    <w:bookmarkEnd w:id="205"/>
    <w:p w14:paraId="76EC563A" w14:textId="5FFCE6B8" w:rsidR="00F50344" w:rsidRPr="00296C4D" w:rsidRDefault="00EE01C4" w:rsidP="00F50344">
      <w:pPr>
        <w:jc w:val="center"/>
        <w:rPr>
          <w:rFonts w:cs="Noto Sans"/>
          <w:noProof/>
          <w:szCs w:val="18"/>
          <w:lang w:eastAsia="ar-SA"/>
        </w:rPr>
      </w:pPr>
      <w:r>
        <w:rPr>
          <w:rFonts w:cs="Noto Sans"/>
          <w:noProof/>
          <w:szCs w:val="18"/>
          <w:lang w:eastAsia="ar-SA"/>
        </w:rPr>
        <w:object w:dxaOrig="1543" w:dyaOrig="998" w14:anchorId="77272FF0">
          <v:shape id="_x0000_i1026" type="#_x0000_t75" style="width:77.45pt;height:49.6pt" o:ole="">
            <v:imagedata r:id="rId14" o:title=""/>
          </v:shape>
          <o:OLEObject Type="Embed" ProgID="Word.Document.12" ShapeID="_x0000_i1026" DrawAspect="Icon" ObjectID="_1832926159" r:id="rId15">
            <o:FieldCodes>\s</o:FieldCodes>
          </o:OLEObject>
        </w:object>
      </w:r>
    </w:p>
    <w:p w14:paraId="63B4ECF3" w14:textId="77777777" w:rsidR="00F50344" w:rsidRPr="00296C4D" w:rsidRDefault="00F50344" w:rsidP="00F50344">
      <w:pPr>
        <w:jc w:val="center"/>
        <w:rPr>
          <w:rFonts w:cs="Noto Sans"/>
          <w:b/>
          <w:noProof/>
          <w:szCs w:val="18"/>
        </w:rPr>
      </w:pPr>
      <w:r w:rsidRPr="00296C4D">
        <w:rPr>
          <w:rFonts w:cs="Noto Sans"/>
          <w:b/>
          <w:noProof/>
          <w:szCs w:val="18"/>
        </w:rPr>
        <w:t>“SE ANEXA EN ARCHIVO ELECTRÓNICO”</w:t>
      </w:r>
    </w:p>
    <w:p w14:paraId="2EF3061D" w14:textId="77777777" w:rsidR="00046E3E" w:rsidRPr="00296C4D" w:rsidRDefault="00046E3E" w:rsidP="00046E3E">
      <w:pPr>
        <w:ind w:right="48"/>
        <w:contextualSpacing/>
        <w:jc w:val="center"/>
        <w:rPr>
          <w:rFonts w:cs="Noto Sans"/>
          <w:b/>
          <w:bCs/>
          <w:noProof/>
          <w:color w:val="FF0000"/>
          <w:kern w:val="1"/>
          <w:szCs w:val="18"/>
          <w:lang w:val="es-ES_tradnl" w:eastAsia="ar-SA"/>
        </w:rPr>
      </w:pPr>
      <w:r w:rsidRPr="00296C4D">
        <w:rPr>
          <w:rFonts w:cs="Noto Sans"/>
          <w:b/>
          <w:bCs/>
          <w:noProof/>
          <w:color w:val="FF0000"/>
          <w:kern w:val="1"/>
          <w:szCs w:val="18"/>
          <w:lang w:val="es-ES_tradnl" w:eastAsia="ar-SA"/>
        </w:rPr>
        <w:t>(Dar doble clic en el Icono para abrir el archivo adjunto)</w:t>
      </w:r>
    </w:p>
    <w:p w14:paraId="3C3E463A" w14:textId="77777777" w:rsidR="00F50344" w:rsidRPr="00296C4D" w:rsidRDefault="00F50344" w:rsidP="00F50344">
      <w:pPr>
        <w:jc w:val="center"/>
        <w:rPr>
          <w:rFonts w:cs="Noto Sans"/>
          <w:b/>
          <w:noProof/>
          <w:szCs w:val="18"/>
          <w:lang w:val="es-ES_tradnl"/>
        </w:rPr>
      </w:pPr>
    </w:p>
    <w:p w14:paraId="69087547" w14:textId="77777777" w:rsidR="006B1DA1" w:rsidRPr="00296C4D" w:rsidRDefault="006B1DA1" w:rsidP="00F50344">
      <w:pPr>
        <w:jc w:val="center"/>
        <w:rPr>
          <w:rFonts w:cs="Noto Sans"/>
          <w:b/>
          <w:noProof/>
          <w:szCs w:val="18"/>
          <w:lang w:val="es-ES_tradnl"/>
        </w:rPr>
      </w:pPr>
    </w:p>
    <w:p w14:paraId="04882333" w14:textId="77777777" w:rsidR="006B1DA1" w:rsidRPr="00296C4D" w:rsidRDefault="006B1DA1" w:rsidP="00F50344">
      <w:pPr>
        <w:jc w:val="center"/>
        <w:rPr>
          <w:rFonts w:cs="Noto Sans"/>
          <w:b/>
          <w:noProof/>
          <w:szCs w:val="18"/>
          <w:lang w:val="es-ES_tradnl"/>
        </w:rPr>
      </w:pPr>
    </w:p>
    <w:p w14:paraId="75BB1F69" w14:textId="77777777" w:rsidR="006B1DA1" w:rsidRPr="00296C4D" w:rsidRDefault="006B1DA1" w:rsidP="00F50344">
      <w:pPr>
        <w:jc w:val="center"/>
        <w:rPr>
          <w:rFonts w:cs="Noto Sans"/>
          <w:b/>
          <w:noProof/>
          <w:szCs w:val="18"/>
          <w:lang w:val="es-ES_tradnl"/>
        </w:rPr>
      </w:pPr>
    </w:p>
    <w:p w14:paraId="26B0EEB7" w14:textId="77777777" w:rsidR="006B1DA1" w:rsidRPr="00296C4D" w:rsidRDefault="006B1DA1" w:rsidP="00F50344">
      <w:pPr>
        <w:jc w:val="center"/>
        <w:rPr>
          <w:rFonts w:cs="Noto Sans"/>
          <w:b/>
          <w:noProof/>
          <w:szCs w:val="18"/>
          <w:lang w:val="es-ES_tradnl"/>
        </w:rPr>
      </w:pPr>
    </w:p>
    <w:p w14:paraId="0D412B49" w14:textId="3F302B45" w:rsidR="006B1DA1" w:rsidRPr="00296C4D" w:rsidRDefault="006B1DA1" w:rsidP="00F05DC5">
      <w:pPr>
        <w:spacing w:after="200" w:line="276" w:lineRule="auto"/>
        <w:jc w:val="left"/>
        <w:rPr>
          <w:rFonts w:cs="Noto Sans"/>
          <w:b/>
          <w:noProof/>
          <w:szCs w:val="18"/>
          <w:lang w:val="es-ES_tradnl"/>
        </w:rPr>
      </w:pPr>
    </w:p>
    <w:p w14:paraId="35F8DD05" w14:textId="77777777" w:rsidR="00F05DC5" w:rsidRPr="00296C4D" w:rsidRDefault="00F05DC5" w:rsidP="00F05DC5">
      <w:pPr>
        <w:spacing w:after="200" w:line="276" w:lineRule="auto"/>
        <w:jc w:val="left"/>
        <w:rPr>
          <w:rFonts w:cs="Noto Sans"/>
          <w:b/>
          <w:noProof/>
          <w:szCs w:val="18"/>
          <w:lang w:val="es-ES_tradnl"/>
        </w:rPr>
      </w:pPr>
    </w:p>
    <w:p w14:paraId="2743D253" w14:textId="77777777" w:rsidR="00F05DC5" w:rsidRPr="00296C4D" w:rsidRDefault="00F05DC5" w:rsidP="00F05DC5">
      <w:pPr>
        <w:spacing w:after="200" w:line="276" w:lineRule="auto"/>
        <w:jc w:val="left"/>
        <w:rPr>
          <w:rFonts w:cs="Noto Sans"/>
          <w:b/>
          <w:noProof/>
          <w:szCs w:val="18"/>
          <w:lang w:val="es-ES_tradnl"/>
        </w:rPr>
      </w:pPr>
    </w:p>
    <w:p w14:paraId="6FE874E5" w14:textId="77777777" w:rsidR="00F05DC5" w:rsidRPr="00296C4D" w:rsidRDefault="00F05DC5" w:rsidP="00F05DC5">
      <w:pPr>
        <w:spacing w:after="200" w:line="276" w:lineRule="auto"/>
        <w:jc w:val="left"/>
        <w:rPr>
          <w:rFonts w:cs="Noto Sans"/>
          <w:b/>
          <w:noProof/>
          <w:szCs w:val="18"/>
          <w:lang w:val="es-ES_tradnl"/>
        </w:rPr>
      </w:pPr>
    </w:p>
    <w:p w14:paraId="43D95E9E" w14:textId="77777777" w:rsidR="00F05DC5" w:rsidRPr="00296C4D" w:rsidRDefault="00F05DC5" w:rsidP="00F05DC5">
      <w:pPr>
        <w:spacing w:after="200" w:line="276" w:lineRule="auto"/>
        <w:jc w:val="left"/>
        <w:rPr>
          <w:rFonts w:cs="Noto Sans"/>
          <w:b/>
          <w:noProof/>
          <w:szCs w:val="18"/>
          <w:lang w:val="es-ES_tradnl"/>
        </w:rPr>
      </w:pPr>
    </w:p>
    <w:p w14:paraId="050F9CC2" w14:textId="77777777" w:rsidR="00F05DC5" w:rsidRPr="00296C4D" w:rsidRDefault="00F05DC5" w:rsidP="00F05DC5">
      <w:pPr>
        <w:spacing w:after="200" w:line="276" w:lineRule="auto"/>
        <w:jc w:val="left"/>
        <w:rPr>
          <w:rFonts w:cs="Noto Sans"/>
          <w:b/>
          <w:noProof/>
          <w:szCs w:val="18"/>
          <w:lang w:val="es-ES_tradnl"/>
        </w:rPr>
      </w:pPr>
    </w:p>
    <w:p w14:paraId="42FD6B49" w14:textId="77777777" w:rsidR="00F05DC5" w:rsidRPr="00296C4D" w:rsidRDefault="00F05DC5" w:rsidP="00F05DC5">
      <w:pPr>
        <w:spacing w:after="200" w:line="276" w:lineRule="auto"/>
        <w:jc w:val="left"/>
        <w:rPr>
          <w:rFonts w:cs="Noto Sans"/>
          <w:b/>
          <w:noProof/>
          <w:szCs w:val="18"/>
          <w:lang w:val="es-ES_tradnl"/>
        </w:rPr>
      </w:pPr>
    </w:p>
    <w:p w14:paraId="02ABCAE6" w14:textId="77777777" w:rsidR="006B1DA1" w:rsidRPr="00296C4D" w:rsidRDefault="006B1DA1" w:rsidP="00F50344">
      <w:pPr>
        <w:jc w:val="center"/>
        <w:rPr>
          <w:rFonts w:cs="Noto Sans"/>
          <w:b/>
          <w:noProof/>
          <w:szCs w:val="18"/>
          <w:lang w:val="es-ES_tradnl"/>
        </w:rPr>
      </w:pPr>
    </w:p>
    <w:p w14:paraId="0F099AD3" w14:textId="77777777" w:rsidR="00F05DC5" w:rsidRPr="00296C4D" w:rsidRDefault="00F05DC5" w:rsidP="00F50344">
      <w:pPr>
        <w:jc w:val="center"/>
        <w:rPr>
          <w:rFonts w:cs="Noto Sans"/>
          <w:b/>
          <w:noProof/>
          <w:szCs w:val="18"/>
          <w:lang w:val="es-ES_tradnl"/>
        </w:rPr>
      </w:pPr>
    </w:p>
    <w:p w14:paraId="7E85592E" w14:textId="77777777" w:rsidR="00F05DC5" w:rsidRPr="00296C4D" w:rsidRDefault="00F05DC5" w:rsidP="00F50344">
      <w:pPr>
        <w:jc w:val="center"/>
        <w:rPr>
          <w:rFonts w:cs="Noto Sans"/>
          <w:b/>
          <w:noProof/>
          <w:szCs w:val="18"/>
          <w:lang w:val="es-ES_tradnl"/>
        </w:rPr>
      </w:pPr>
    </w:p>
    <w:p w14:paraId="5CBB3351" w14:textId="77777777" w:rsidR="00F05DC5" w:rsidRPr="00296C4D" w:rsidRDefault="00F05DC5" w:rsidP="00F50344">
      <w:pPr>
        <w:jc w:val="center"/>
        <w:rPr>
          <w:rFonts w:cs="Noto Sans"/>
          <w:b/>
          <w:noProof/>
          <w:szCs w:val="18"/>
          <w:lang w:val="es-ES_tradnl"/>
        </w:rPr>
      </w:pPr>
    </w:p>
    <w:p w14:paraId="14ACA323" w14:textId="77777777" w:rsidR="00F05DC5" w:rsidRPr="00296C4D" w:rsidRDefault="00F05DC5" w:rsidP="00F50344">
      <w:pPr>
        <w:jc w:val="center"/>
        <w:rPr>
          <w:rFonts w:cs="Noto Sans"/>
          <w:b/>
          <w:noProof/>
          <w:szCs w:val="18"/>
          <w:lang w:val="es-ES_tradnl"/>
        </w:rPr>
      </w:pPr>
    </w:p>
    <w:p w14:paraId="3DFB4118" w14:textId="77777777" w:rsidR="00F05DC5" w:rsidRPr="00296C4D" w:rsidRDefault="00F05DC5" w:rsidP="00F50344">
      <w:pPr>
        <w:jc w:val="center"/>
        <w:rPr>
          <w:rFonts w:cs="Noto Sans"/>
          <w:b/>
          <w:noProof/>
          <w:szCs w:val="18"/>
          <w:lang w:val="es-ES_tradnl"/>
        </w:rPr>
      </w:pPr>
    </w:p>
    <w:p w14:paraId="6AFD0537" w14:textId="77777777" w:rsidR="00F05DC5" w:rsidRPr="00296C4D" w:rsidRDefault="00F05DC5" w:rsidP="00F50344">
      <w:pPr>
        <w:jc w:val="center"/>
        <w:rPr>
          <w:rFonts w:cs="Noto Sans"/>
          <w:b/>
          <w:noProof/>
          <w:szCs w:val="18"/>
          <w:lang w:val="es-ES_tradnl"/>
        </w:rPr>
      </w:pPr>
    </w:p>
    <w:p w14:paraId="07BE0479" w14:textId="77777777" w:rsidR="00F05DC5" w:rsidRPr="00296C4D" w:rsidRDefault="00F05DC5" w:rsidP="00F50344">
      <w:pPr>
        <w:jc w:val="center"/>
        <w:rPr>
          <w:rFonts w:cs="Noto Sans"/>
          <w:b/>
          <w:noProof/>
          <w:szCs w:val="18"/>
          <w:lang w:val="es-ES_tradnl"/>
        </w:rPr>
      </w:pPr>
    </w:p>
    <w:p w14:paraId="1FBE423E" w14:textId="77777777" w:rsidR="00F05DC5" w:rsidRPr="00296C4D" w:rsidRDefault="00F05DC5" w:rsidP="00F50344">
      <w:pPr>
        <w:jc w:val="center"/>
        <w:rPr>
          <w:rFonts w:cs="Noto Sans"/>
          <w:b/>
          <w:noProof/>
          <w:szCs w:val="18"/>
          <w:lang w:val="es-ES_tradnl"/>
        </w:rPr>
      </w:pPr>
    </w:p>
    <w:p w14:paraId="61000569" w14:textId="77777777" w:rsidR="00F05DC5" w:rsidRPr="00296C4D" w:rsidRDefault="00F05DC5" w:rsidP="00F50344">
      <w:pPr>
        <w:jc w:val="center"/>
        <w:rPr>
          <w:rFonts w:cs="Noto Sans"/>
          <w:b/>
          <w:noProof/>
          <w:szCs w:val="18"/>
          <w:lang w:val="es-ES_tradnl"/>
        </w:rPr>
      </w:pPr>
    </w:p>
    <w:p w14:paraId="58DC7285" w14:textId="77777777" w:rsidR="00F05DC5" w:rsidRPr="00296C4D" w:rsidRDefault="00F05DC5" w:rsidP="00F50344">
      <w:pPr>
        <w:jc w:val="center"/>
        <w:rPr>
          <w:rFonts w:cs="Noto Sans"/>
          <w:b/>
          <w:noProof/>
          <w:szCs w:val="18"/>
          <w:lang w:val="es-ES_tradnl"/>
        </w:rPr>
      </w:pPr>
    </w:p>
    <w:p w14:paraId="1C224F4E" w14:textId="77777777" w:rsidR="00F05DC5" w:rsidRDefault="00F05DC5" w:rsidP="00F50344">
      <w:pPr>
        <w:jc w:val="center"/>
        <w:rPr>
          <w:rFonts w:cs="Noto Sans"/>
          <w:b/>
          <w:noProof/>
          <w:szCs w:val="18"/>
          <w:lang w:val="es-ES_tradnl"/>
        </w:rPr>
      </w:pPr>
    </w:p>
    <w:p w14:paraId="33521A29" w14:textId="77777777" w:rsidR="00296C4D" w:rsidRDefault="00296C4D" w:rsidP="00F50344">
      <w:pPr>
        <w:jc w:val="center"/>
        <w:rPr>
          <w:rFonts w:cs="Noto Sans"/>
          <w:b/>
          <w:noProof/>
          <w:szCs w:val="18"/>
          <w:lang w:val="es-ES_tradnl"/>
        </w:rPr>
      </w:pPr>
    </w:p>
    <w:p w14:paraId="6FC25CCD" w14:textId="77777777" w:rsidR="00296C4D" w:rsidRDefault="00296C4D" w:rsidP="00F50344">
      <w:pPr>
        <w:jc w:val="center"/>
        <w:rPr>
          <w:rFonts w:cs="Noto Sans"/>
          <w:b/>
          <w:noProof/>
          <w:szCs w:val="18"/>
          <w:lang w:val="es-ES_tradnl"/>
        </w:rPr>
      </w:pPr>
    </w:p>
    <w:p w14:paraId="0E6F105F" w14:textId="77777777" w:rsidR="00296C4D" w:rsidRDefault="00296C4D" w:rsidP="00F50344">
      <w:pPr>
        <w:jc w:val="center"/>
        <w:rPr>
          <w:rFonts w:cs="Noto Sans"/>
          <w:b/>
          <w:noProof/>
          <w:szCs w:val="18"/>
          <w:lang w:val="es-ES_tradnl"/>
        </w:rPr>
      </w:pPr>
    </w:p>
    <w:p w14:paraId="55D3D591" w14:textId="77777777" w:rsidR="00296C4D" w:rsidRDefault="00296C4D" w:rsidP="00F50344">
      <w:pPr>
        <w:jc w:val="center"/>
        <w:rPr>
          <w:rFonts w:cs="Noto Sans"/>
          <w:b/>
          <w:noProof/>
          <w:szCs w:val="18"/>
          <w:lang w:val="es-ES_tradnl"/>
        </w:rPr>
      </w:pPr>
    </w:p>
    <w:p w14:paraId="1E8F0259" w14:textId="77777777" w:rsidR="003401E8" w:rsidRDefault="003401E8" w:rsidP="00F50344">
      <w:pPr>
        <w:jc w:val="center"/>
        <w:rPr>
          <w:rFonts w:cs="Noto Sans"/>
          <w:b/>
          <w:noProof/>
          <w:szCs w:val="18"/>
          <w:lang w:val="es-ES_tradnl"/>
        </w:rPr>
      </w:pPr>
    </w:p>
    <w:p w14:paraId="662EDA87" w14:textId="77777777" w:rsidR="003401E8" w:rsidRDefault="003401E8" w:rsidP="00F50344">
      <w:pPr>
        <w:jc w:val="center"/>
        <w:rPr>
          <w:rFonts w:cs="Noto Sans"/>
          <w:b/>
          <w:noProof/>
          <w:szCs w:val="18"/>
          <w:lang w:val="es-ES_tradnl"/>
        </w:rPr>
      </w:pPr>
    </w:p>
    <w:p w14:paraId="3AB4F956" w14:textId="77777777" w:rsidR="00296C4D" w:rsidRPr="00296C4D" w:rsidRDefault="00296C4D" w:rsidP="00F50344">
      <w:pPr>
        <w:jc w:val="center"/>
        <w:rPr>
          <w:rFonts w:cs="Noto Sans"/>
          <w:b/>
          <w:noProof/>
          <w:szCs w:val="18"/>
          <w:lang w:val="es-ES_tradnl"/>
        </w:rPr>
      </w:pPr>
    </w:p>
    <w:p w14:paraId="6B4927E5" w14:textId="77777777" w:rsidR="00F05DC5" w:rsidRDefault="00F05DC5" w:rsidP="00F50344">
      <w:pPr>
        <w:jc w:val="center"/>
        <w:rPr>
          <w:rFonts w:cs="Noto Sans"/>
          <w:b/>
          <w:noProof/>
          <w:szCs w:val="18"/>
          <w:lang w:val="es-ES_tradnl"/>
        </w:rPr>
      </w:pPr>
    </w:p>
    <w:p w14:paraId="72273B4A" w14:textId="77777777" w:rsidR="003401E8" w:rsidRPr="00296C4D" w:rsidRDefault="003401E8" w:rsidP="00F50344">
      <w:pPr>
        <w:jc w:val="center"/>
        <w:rPr>
          <w:rFonts w:cs="Noto Sans"/>
          <w:b/>
          <w:noProof/>
          <w:szCs w:val="18"/>
          <w:lang w:val="es-ES_tradnl"/>
        </w:rPr>
      </w:pPr>
    </w:p>
    <w:p w14:paraId="53F55568" w14:textId="77777777" w:rsidR="00F05DC5" w:rsidRPr="00296C4D" w:rsidRDefault="00F05DC5" w:rsidP="00F50344">
      <w:pPr>
        <w:jc w:val="center"/>
        <w:rPr>
          <w:rFonts w:cs="Noto Sans"/>
          <w:b/>
          <w:noProof/>
          <w:szCs w:val="18"/>
          <w:lang w:val="es-ES_tradnl"/>
        </w:rPr>
      </w:pPr>
    </w:p>
    <w:p w14:paraId="2196BC69" w14:textId="7D1A3E39" w:rsidR="000E6584" w:rsidRPr="003401E8" w:rsidRDefault="00F73FE0" w:rsidP="003401E8">
      <w:pPr>
        <w:pStyle w:val="Ttulo2"/>
      </w:pPr>
      <w:bookmarkStart w:id="206" w:name="ANEXO_3_1"/>
      <w:bookmarkStart w:id="207" w:name="_Toc212448274"/>
      <w:bookmarkStart w:id="208" w:name="_Toc221708893"/>
      <w:r w:rsidRPr="003401E8">
        <w:t xml:space="preserve">ANEXO NO. </w:t>
      </w:r>
      <w:bookmarkEnd w:id="206"/>
      <w:r w:rsidR="000438BC">
        <w:t>5.</w:t>
      </w:r>
      <w:r w:rsidR="003401E8" w:rsidRPr="003401E8">
        <w:t xml:space="preserve">1 </w:t>
      </w:r>
      <w:r w:rsidRPr="003401E8">
        <w:t>FIANZA DE CUMPLIMIENTO DE CONTRATO</w:t>
      </w:r>
      <w:bookmarkEnd w:id="207"/>
      <w:bookmarkEnd w:id="208"/>
    </w:p>
    <w:p w14:paraId="210321A6" w14:textId="77777777" w:rsidR="006B1DA1" w:rsidRPr="00296C4D" w:rsidRDefault="006B1DA1" w:rsidP="006B1DA1">
      <w:pPr>
        <w:rPr>
          <w:rFonts w:cs="Noto Sans"/>
          <w:szCs w:val="18"/>
          <w:lang w:val="es-ES_tradnl" w:eastAsia="ar-SA"/>
        </w:rPr>
      </w:pPr>
    </w:p>
    <w:p w14:paraId="2EC6C6B6" w14:textId="77777777" w:rsidR="00F2772D" w:rsidRPr="00296C4D" w:rsidRDefault="00F2772D" w:rsidP="005D5A67">
      <w:pPr>
        <w:pStyle w:val="Ttulo"/>
        <w:rPr>
          <w:rStyle w:val="nfasis"/>
          <w:rFonts w:cs="Noto Sans"/>
          <w:sz w:val="18"/>
          <w:szCs w:val="18"/>
        </w:rPr>
      </w:pPr>
      <w:r w:rsidRPr="00296C4D">
        <w:rPr>
          <w:rStyle w:val="nfasis"/>
          <w:rFonts w:cs="Noto Sans"/>
          <w:sz w:val="18"/>
          <w:szCs w:val="18"/>
        </w:rPr>
        <w:t>FORMATO PARA FIANZA DE CUMPLIMIENTO DE CONTRATO</w:t>
      </w:r>
    </w:p>
    <w:p w14:paraId="1AC2014C" w14:textId="77777777" w:rsidR="00F2772D" w:rsidRPr="00296C4D" w:rsidRDefault="00F2772D" w:rsidP="00F2772D">
      <w:pPr>
        <w:rPr>
          <w:rFonts w:cs="Noto Sans"/>
          <w:szCs w:val="18"/>
        </w:rPr>
      </w:pPr>
    </w:p>
    <w:p w14:paraId="1FB87789" w14:textId="77777777" w:rsidR="00F2772D" w:rsidRPr="00296C4D" w:rsidRDefault="00F2772D" w:rsidP="00F2772D">
      <w:pPr>
        <w:rPr>
          <w:rFonts w:cs="Noto Sans"/>
          <w:color w:val="000000"/>
          <w:szCs w:val="18"/>
        </w:rPr>
      </w:pPr>
      <w:r w:rsidRPr="00296C4D">
        <w:rPr>
          <w:rFonts w:cs="Noto Sans"/>
          <w:b/>
          <w:color w:val="000000"/>
          <w:szCs w:val="18"/>
        </w:rPr>
        <w:t>(NOMBRE DE LA AFIANZADORA)</w:t>
      </w:r>
      <w:r w:rsidRPr="00296C4D">
        <w:rPr>
          <w:rFonts w:cs="Noto Sans"/>
          <w:color w:val="000000"/>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96C4D">
        <w:rPr>
          <w:rFonts w:cs="Noto Sans"/>
          <w:b/>
          <w:color w:val="000000"/>
          <w:szCs w:val="18"/>
        </w:rPr>
        <w:t>(ANOTAR EL IMPORTE QUE PROCEDA DEPENDIENDO DEL PORCENTAJE AL CONTRATO SIN INCLUIR EL IVA.)</w:t>
      </w:r>
      <w:r w:rsidRPr="00296C4D">
        <w:rPr>
          <w:rFonts w:cs="Noto Sans"/>
          <w:color w:val="000000"/>
          <w:szCs w:val="18"/>
        </w:rPr>
        <w:t>-----</w:t>
      </w:r>
    </w:p>
    <w:p w14:paraId="02CE7BB8" w14:textId="04318C00" w:rsidR="00E57E59" w:rsidRPr="00296C4D" w:rsidRDefault="00F2772D" w:rsidP="002D5CBB">
      <w:pPr>
        <w:rPr>
          <w:rFonts w:cs="Noto Sans"/>
          <w:szCs w:val="18"/>
        </w:rPr>
      </w:pPr>
      <w:r w:rsidRPr="00296C4D">
        <w:rPr>
          <w:rFonts w:cs="Noto Sans"/>
          <w:szCs w:val="18"/>
        </w:rPr>
        <w:t xml:space="preserve">ANTE: EL INSTITUTO MEXICANO DEL SEGURO SOCIAL, PARA GARANTIZAR POR </w:t>
      </w:r>
      <w:r w:rsidRPr="00296C4D">
        <w:rPr>
          <w:rFonts w:cs="Noto Sans"/>
          <w:szCs w:val="18"/>
          <w:u w:val="single"/>
        </w:rPr>
        <w:t>(nombre o denominación social de la empresa).</w:t>
      </w:r>
      <w:r w:rsidRPr="00296C4D">
        <w:rPr>
          <w:rFonts w:cs="Noto Sans"/>
          <w:szCs w:val="18"/>
        </w:rPr>
        <w:t xml:space="preserve">  CON DOMICILIO EN </w:t>
      </w:r>
      <w:r w:rsidRPr="00296C4D">
        <w:rPr>
          <w:rFonts w:cs="Noto Sans"/>
          <w:szCs w:val="18"/>
          <w:u w:val="single"/>
        </w:rPr>
        <w:t>(domicilio de la empresa)</w:t>
      </w:r>
      <w:r w:rsidRPr="00296C4D">
        <w:rPr>
          <w:rFonts w:cs="Noto Sans"/>
          <w:szCs w:val="18"/>
        </w:rPr>
        <w:t>, EL FIEL Y</w:t>
      </w:r>
      <w:r w:rsidRPr="00296C4D">
        <w:rPr>
          <w:rFonts w:cs="Noto Sans"/>
          <w:color w:val="FF9900"/>
          <w:szCs w:val="18"/>
        </w:rPr>
        <w:t xml:space="preserve"> </w:t>
      </w:r>
      <w:r w:rsidRPr="00296C4D">
        <w:rPr>
          <w:rFonts w:cs="Noto Sans"/>
          <w:szCs w:val="18"/>
        </w:rPr>
        <w:t xml:space="preserve">EXACTO CUMPLIMIENTO DE TODAS Y CADA UNA DE LAS OBLIGACIONES A SU CARGO, DERIVADAS DEL CONTRATO DE  </w:t>
      </w:r>
      <w:r w:rsidRPr="00296C4D">
        <w:rPr>
          <w:rFonts w:cs="Noto Sans"/>
          <w:szCs w:val="18"/>
          <w:u w:val="single"/>
        </w:rPr>
        <w:t xml:space="preserve">(especificar </w:t>
      </w:r>
      <w:r w:rsidR="00F93398" w:rsidRPr="00296C4D">
        <w:rPr>
          <w:rFonts w:cs="Noto Sans"/>
          <w:szCs w:val="18"/>
          <w:u w:val="single"/>
        </w:rPr>
        <w:t>qué</w:t>
      </w:r>
      <w:r w:rsidRPr="00296C4D">
        <w:rPr>
          <w:rFonts w:cs="Noto Sans"/>
          <w:szCs w:val="18"/>
          <w:u w:val="single"/>
        </w:rPr>
        <w:t xml:space="preserve"> tipo de contrato, si es de adquisición, prestación de servicio, </w:t>
      </w:r>
      <w:r w:rsidR="00137D65" w:rsidRPr="00296C4D">
        <w:rPr>
          <w:rFonts w:cs="Noto Sans"/>
          <w:szCs w:val="18"/>
          <w:u w:val="single"/>
        </w:rPr>
        <w:t>etc.</w:t>
      </w:r>
      <w:r w:rsidRPr="00296C4D">
        <w:rPr>
          <w:rFonts w:cs="Noto Sans"/>
          <w:szCs w:val="18"/>
          <w:u w:val="single"/>
        </w:rPr>
        <w:t xml:space="preserve">) </w:t>
      </w:r>
      <w:r w:rsidRPr="00296C4D">
        <w:rPr>
          <w:rFonts w:cs="Noto Sans"/>
          <w:szCs w:val="18"/>
        </w:rPr>
        <w:t xml:space="preserve"> NÚMERO </w:t>
      </w:r>
      <w:r w:rsidRPr="00296C4D">
        <w:rPr>
          <w:rFonts w:cs="Noto Sans"/>
          <w:szCs w:val="18"/>
          <w:u w:val="single"/>
        </w:rPr>
        <w:t xml:space="preserve">(número de contrato) </w:t>
      </w:r>
      <w:r w:rsidRPr="00296C4D">
        <w:rPr>
          <w:rFonts w:cs="Noto Sans"/>
          <w:szCs w:val="18"/>
        </w:rPr>
        <w:t xml:space="preserve"> DE FECHA </w:t>
      </w:r>
      <w:r w:rsidRPr="00296C4D">
        <w:rPr>
          <w:rFonts w:cs="Noto Sans"/>
          <w:szCs w:val="18"/>
          <w:u w:val="single"/>
        </w:rPr>
        <w:t xml:space="preserve">(fecha de suscripción), </w:t>
      </w:r>
      <w:r w:rsidRPr="00296C4D">
        <w:rPr>
          <w:rFonts w:cs="Noto Sans"/>
          <w:szCs w:val="18"/>
        </w:rPr>
        <w:t xml:space="preserve"> QUE SE ADJUDICÓ A DICHA EMPRESA CON MOTIVO DEL </w:t>
      </w:r>
      <w:r w:rsidRPr="00296C4D">
        <w:rPr>
          <w:rFonts w:cs="Noto Sans"/>
          <w:szCs w:val="18"/>
          <w:u w:val="single"/>
        </w:rPr>
        <w:t xml:space="preserve">(especificar el procedimiento de contratación que se llevó a cabo, </w:t>
      </w:r>
      <w:r w:rsidR="00F76F4C" w:rsidRPr="00296C4D">
        <w:rPr>
          <w:rFonts w:cs="Noto Sans"/>
          <w:szCs w:val="18"/>
          <w:u w:val="single"/>
        </w:rPr>
        <w:t>Licitación</w:t>
      </w:r>
      <w:r w:rsidRPr="00296C4D">
        <w:rPr>
          <w:rFonts w:cs="Noto Sans"/>
          <w:szCs w:val="18"/>
          <w:u w:val="single"/>
        </w:rPr>
        <w:t xml:space="preserve"> pública, invitación a cuando menos tres personas, adjudicación directa, y en su caso, el número de ésta), </w:t>
      </w:r>
      <w:r w:rsidRPr="00296C4D">
        <w:rPr>
          <w:rFonts w:cs="Noto Sans"/>
          <w:szCs w:val="18"/>
        </w:rPr>
        <w:t xml:space="preserve"> RELATIVO A </w:t>
      </w:r>
      <w:r w:rsidRPr="00296C4D">
        <w:rPr>
          <w:rFonts w:cs="Noto Sans"/>
          <w:szCs w:val="18"/>
          <w:u w:val="single"/>
        </w:rPr>
        <w:t xml:space="preserve"> (objeto del contrato)</w:t>
      </w:r>
      <w:r w:rsidRPr="00296C4D">
        <w:rPr>
          <w:rFonts w:cs="Noto Sans"/>
          <w:szCs w:val="18"/>
        </w:rPr>
        <w:t xml:space="preserve">;  LA PRESENTE FIANZA, </w:t>
      </w:r>
      <w:r w:rsidRPr="00296C4D">
        <w:rPr>
          <w:rFonts w:cs="Noto Sans"/>
          <w:b/>
          <w:szCs w:val="18"/>
        </w:rPr>
        <w:t>TENDRÁ UNA VIGENCIA DE</w:t>
      </w:r>
      <w:r w:rsidRPr="00296C4D">
        <w:rPr>
          <w:rFonts w:cs="Noto Sans"/>
          <w:szCs w:val="18"/>
        </w:rPr>
        <w:t xml:space="preserve"> </w:t>
      </w:r>
      <w:r w:rsidRPr="00296C4D">
        <w:rPr>
          <w:rFonts w:cs="Noto Sans"/>
          <w:b/>
          <w:szCs w:val="18"/>
        </w:rPr>
        <w:t>(</w:t>
      </w:r>
      <w:r w:rsidRPr="00296C4D">
        <w:rPr>
          <w:rFonts w:cs="Noto Sans"/>
          <w:b/>
          <w:szCs w:val="18"/>
          <w:u w:val="single"/>
        </w:rPr>
        <w:t>se deberá insertar el lapso de vigencia que se haya establecido en el contrato)</w:t>
      </w:r>
      <w:r w:rsidRPr="00296C4D">
        <w:rPr>
          <w:rFonts w:cs="Noto Sans"/>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96C4D">
        <w:rPr>
          <w:rFonts w:cs="Noto Sans"/>
          <w:szCs w:val="18"/>
          <w:u w:val="single"/>
        </w:rPr>
        <w:t>(especificar la institución afianzadora que expide la garantía)</w:t>
      </w:r>
      <w:r w:rsidRPr="00296C4D">
        <w:rPr>
          <w:rFonts w:cs="Noto Sans"/>
          <w:szCs w:val="18"/>
        </w:rPr>
        <w:t xml:space="preserve">, EXPRESAMENTE SE OBLIGA A PAGAR AL INSTITUTO LA CANTIDAD GARANTIZADA O LA PARTE PROPORCIONAL DE LA MISMA, POSTERIORMENTE A QUE SE LE HAYAN APLICADO AL </w:t>
      </w:r>
      <w:r w:rsidRPr="00296C4D">
        <w:rPr>
          <w:rFonts w:cs="Noto Sans"/>
          <w:szCs w:val="18"/>
          <w:u w:val="single"/>
        </w:rPr>
        <w:t>(proveedor, prestador de servicio, etc.)</w:t>
      </w:r>
      <w:r w:rsidRPr="00296C4D">
        <w:rPr>
          <w:rFonts w:cs="Noto Sans"/>
          <w:szCs w:val="18"/>
        </w:rPr>
        <w:t xml:space="preserve"> LA TOTALIDAD DE LAS PENAS CONVENCIONALES ESTABLECIDAS EN LA CLÁUSULA </w:t>
      </w:r>
      <w:r w:rsidRPr="00296C4D">
        <w:rPr>
          <w:rFonts w:cs="Noto Sans"/>
          <w:szCs w:val="18"/>
          <w:u w:val="single"/>
        </w:rPr>
        <w:t>(número de cláusula del contrato en que se estipulen las penas convencionales que en su caso deba pagar el fiado)</w:t>
      </w:r>
      <w:r w:rsidRPr="00296C4D">
        <w:rPr>
          <w:rFonts w:cs="Noto Sans"/>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96C4D">
        <w:rPr>
          <w:rFonts w:cs="Noto Sans"/>
          <w:szCs w:val="18"/>
          <w:u w:val="single"/>
        </w:rPr>
        <w:t>(especificar la institución afianzadora que expide la garantía)</w:t>
      </w:r>
      <w:r w:rsidRPr="00296C4D">
        <w:rPr>
          <w:rFonts w:cs="Noto Sans"/>
          <w:szCs w:val="18"/>
        </w:rPr>
        <w:t xml:space="preserve">, EXPRESAMENTE CONSIENTE: </w:t>
      </w:r>
      <w:r w:rsidRPr="00296C4D">
        <w:rPr>
          <w:rFonts w:cs="Noto Sans"/>
          <w:b/>
          <w:bCs/>
          <w:szCs w:val="18"/>
        </w:rPr>
        <w:t>A</w:t>
      </w:r>
      <w:r w:rsidRPr="00296C4D">
        <w:rPr>
          <w:rFonts w:cs="Noto Sans"/>
          <w:szCs w:val="18"/>
        </w:rPr>
        <w:t xml:space="preserve">) QUE LA PRESENTE FIANZA SE OTORGA DE CONFORMIDAD CON LO ESTIPULADO EN EL CONTRATO ARRIBA INDICADO; </w:t>
      </w:r>
      <w:r w:rsidRPr="00296C4D">
        <w:rPr>
          <w:rFonts w:cs="Noto Sans"/>
          <w:b/>
          <w:bCs/>
          <w:szCs w:val="18"/>
        </w:rPr>
        <w:t xml:space="preserve">B) </w:t>
      </w:r>
      <w:r w:rsidRPr="00296C4D">
        <w:rPr>
          <w:rFonts w:cs="Noto Sans"/>
          <w:szCs w:val="18"/>
        </w:rPr>
        <w:t xml:space="preserve">QUE EN CASO DE INCUMPLIMIENTO POR PARTE DEL </w:t>
      </w:r>
      <w:r w:rsidRPr="00296C4D">
        <w:rPr>
          <w:rFonts w:cs="Noto Sans"/>
          <w:szCs w:val="18"/>
          <w:u w:val="single"/>
        </w:rPr>
        <w:t>(proveedor, prestador de servicio, etc.)</w:t>
      </w:r>
      <w:r w:rsidRPr="00296C4D">
        <w:rPr>
          <w:rFonts w:cs="Noto Sans"/>
          <w:szCs w:val="18"/>
        </w:rPr>
        <w:t xml:space="preserve">, A CUALQUIERA DE LAS OBLIGACIONES CONTENIDAS EN EL CONTRATO, EL INSTITUTO PODRÁ PRESENTAR RECLAMACIÓN DE LA MISMA DENTRO DEL PERIODO DE VIGENCIA ESTABLECIDO EN EL MISMO, E INCLUSO, DENTRO DEL PLAZO DE </w:t>
      </w:r>
      <w:r w:rsidRPr="00296C4D">
        <w:rPr>
          <w:rFonts w:cs="Noto Sans"/>
          <w:b/>
          <w:szCs w:val="18"/>
        </w:rPr>
        <w:t>DIEZ MESES</w:t>
      </w:r>
      <w:r w:rsidRPr="00296C4D">
        <w:rPr>
          <w:rFonts w:cs="Noto Sans"/>
          <w:szCs w:val="18"/>
        </w:rPr>
        <w:t xml:space="preserve">, CONTADOS A PARTIR DEL DÍA SIGUIENTE EN QUE CONCLUYA LA VIGENCIA DEL CONTRATO, O BIEN, A PARTIR DEL DÍA SIGUIENTE EN QUE EL INSTITUTO NOTIFIQUE POR ESCRITO AL </w:t>
      </w:r>
      <w:r w:rsidRPr="00296C4D">
        <w:rPr>
          <w:rFonts w:cs="Noto Sans"/>
          <w:szCs w:val="18"/>
          <w:u w:val="single"/>
        </w:rPr>
        <w:t>(proveedor, prestador de servicio, etc.)</w:t>
      </w:r>
      <w:r w:rsidRPr="00296C4D">
        <w:rPr>
          <w:rFonts w:cs="Noto Sans"/>
          <w:szCs w:val="18"/>
        </w:rPr>
        <w:t xml:space="preserve">, LA RESCISIÓN DEL INSTRUMENTO JURÍDICO; </w:t>
      </w:r>
      <w:r w:rsidRPr="00296C4D">
        <w:rPr>
          <w:rFonts w:cs="Noto Sans"/>
          <w:b/>
          <w:bCs/>
          <w:szCs w:val="18"/>
        </w:rPr>
        <w:t xml:space="preserve">C) </w:t>
      </w:r>
      <w:r w:rsidRPr="00296C4D">
        <w:rPr>
          <w:rFonts w:cs="Noto Sans"/>
          <w:szCs w:val="18"/>
        </w:rPr>
        <w:t xml:space="preserve">QUE PAGARÁ AL INSTITUTO LA CANTIDAD GARANTIZADA O LA PARTE PROPORCIONAL DE LA MISMA, POSTERIORMENTE A QUE SE LE HAYAN APLICADO AL </w:t>
      </w:r>
      <w:r w:rsidRPr="00296C4D">
        <w:rPr>
          <w:rFonts w:cs="Noto Sans"/>
          <w:szCs w:val="18"/>
          <w:u w:val="single"/>
        </w:rPr>
        <w:t>(proveedor, prestador de servicio, etc.)</w:t>
      </w:r>
      <w:r w:rsidRPr="00296C4D">
        <w:rPr>
          <w:rFonts w:cs="Noto Sans"/>
          <w:szCs w:val="18"/>
        </w:rPr>
        <w:t xml:space="preserve"> LA TOTALIDAD DE LAS PENAS CONVENCIONALES ESTABLECIDAS EN LA CLÁUSULA </w:t>
      </w:r>
      <w:r w:rsidRPr="00296C4D">
        <w:rPr>
          <w:rFonts w:cs="Noto Sans"/>
          <w:szCs w:val="18"/>
          <w:u w:val="single"/>
        </w:rPr>
        <w:t>(número de cláusula del contrato en que se estipulen las penas convencionales que en su caso deba pagar el fiado)</w:t>
      </w:r>
      <w:r w:rsidRPr="00296C4D">
        <w:rPr>
          <w:rFonts w:cs="Noto Sans"/>
          <w:szCs w:val="18"/>
        </w:rPr>
        <w:t xml:space="preserve"> DEL CONTRATO DE REFERENCIA, MISMAS QUE NO PODRÁN SER SUPERIORES A LA SUMA QUE SE AFIANZA Y/O POR CUALQUIER OTRO INCUMPLIMIENTO EN QUE INCURRA EL FIADO; </w:t>
      </w:r>
      <w:r w:rsidRPr="00296C4D">
        <w:rPr>
          <w:rFonts w:cs="Noto Sans"/>
          <w:b/>
          <w:bCs/>
          <w:szCs w:val="18"/>
        </w:rPr>
        <w:t xml:space="preserve">D) </w:t>
      </w:r>
      <w:r w:rsidRPr="00296C4D">
        <w:rPr>
          <w:rFonts w:cs="Noto Sans"/>
          <w:szCs w:val="18"/>
        </w:rPr>
        <w:t xml:space="preserve">QUE LA FIANZA SOLO PODRÁ SER CANCELADA A SOLICITUD  EXPRESA Y PREVIA AUTORIZACIÓN POR ESCRITO DEL INSTITUTO MEXICANO DEL SEGURO SOCIAL; </w:t>
      </w:r>
      <w:r w:rsidRPr="00296C4D">
        <w:rPr>
          <w:rFonts w:cs="Noto Sans"/>
          <w:b/>
          <w:bCs/>
          <w:szCs w:val="18"/>
        </w:rPr>
        <w:t xml:space="preserve">E) </w:t>
      </w:r>
      <w:r w:rsidRPr="00296C4D">
        <w:rPr>
          <w:rFonts w:cs="Noto Sans"/>
          <w:szCs w:val="18"/>
        </w:rPr>
        <w:t xml:space="preserve"> QUE DA SU CONSENTIMIENTO AL INSTITUTO EN LO REFERENTE AL ARTÍCULO 119 DE LA LEY FEDERAL DE INSTITUCIONES DE FIANZAS PARA  EL CUMPLIMIENTO DE LAS OBLIGACIONES QUE SE AFIANZAN; </w:t>
      </w:r>
      <w:r w:rsidRPr="00296C4D">
        <w:rPr>
          <w:rFonts w:cs="Noto Sans"/>
          <w:b/>
          <w:bCs/>
          <w:szCs w:val="18"/>
        </w:rPr>
        <w:t xml:space="preserve">F) </w:t>
      </w:r>
      <w:r w:rsidRPr="00296C4D">
        <w:rPr>
          <w:rFonts w:cs="Noto Sans"/>
          <w:szCs w:val="18"/>
        </w:rPr>
        <w:t xml:space="preserve">QUE </w:t>
      </w:r>
      <w:r w:rsidRPr="00296C4D">
        <w:rPr>
          <w:rFonts w:cs="Noto Sans"/>
          <w:caps/>
          <w:szCs w:val="18"/>
        </w:rPr>
        <w:t>si es prorrogado el plazo establecido para EL CUMPLIMIENTO DEL CONTRATO, o exista espera, la vigencia de esta fianza quedarÁ AUTOMÁTICAMENTE prorrogada en concordancia con dicha prÓrroga o espera;</w:t>
      </w:r>
      <w:r w:rsidRPr="00296C4D">
        <w:rPr>
          <w:rFonts w:cs="Noto Sans"/>
          <w:b/>
          <w:caps/>
          <w:szCs w:val="18"/>
        </w:rPr>
        <w:t xml:space="preserve"> G) </w:t>
      </w:r>
      <w:r w:rsidRPr="00296C4D">
        <w:rPr>
          <w:rFonts w:cs="Noto Sans"/>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96C4D">
        <w:rPr>
          <w:rFonts w:cs="Noto Sans"/>
          <w:szCs w:val="18"/>
          <w:u w:val="single"/>
        </w:rPr>
        <w:t>(especificar la institución afianzadora que expide la garantía)</w:t>
      </w:r>
      <w:r w:rsidRPr="00296C4D">
        <w:rPr>
          <w:rFonts w:cs="Noto Sans"/>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296C4D">
        <w:rPr>
          <w:rFonts w:cs="Noto Sans"/>
          <w:szCs w:val="18"/>
        </w:rPr>
        <w:br w:type="page"/>
      </w:r>
    </w:p>
    <w:p w14:paraId="5D51195C" w14:textId="7E83BC1C" w:rsidR="00C61654" w:rsidRPr="00296C4D" w:rsidRDefault="00F73FE0" w:rsidP="003401E8">
      <w:pPr>
        <w:pStyle w:val="Ttulo2"/>
      </w:pPr>
      <w:bookmarkStart w:id="209" w:name="ANEXO_4"/>
      <w:bookmarkStart w:id="210" w:name="_Toc212448275"/>
      <w:bookmarkStart w:id="211" w:name="_Toc221708894"/>
      <w:r w:rsidRPr="00296C4D">
        <w:lastRenderedPageBreak/>
        <w:t xml:space="preserve">ANEXO NO. </w:t>
      </w:r>
      <w:r w:rsidR="000438BC">
        <w:t>6</w:t>
      </w:r>
      <w:r w:rsidRPr="00296C4D">
        <w:t xml:space="preserve"> </w:t>
      </w:r>
      <w:bookmarkEnd w:id="209"/>
      <w:r w:rsidRPr="00296C4D">
        <w:t>ESCRITO DE INTERÉS EN PARTICIPAR EN LA PRESENTE LICITACIÓN</w:t>
      </w:r>
      <w:bookmarkEnd w:id="210"/>
      <w:bookmarkEnd w:id="211"/>
    </w:p>
    <w:p w14:paraId="0B46B8A4" w14:textId="77777777" w:rsidR="00C61654" w:rsidRPr="00296C4D" w:rsidRDefault="00C61654" w:rsidP="00DA309B">
      <w:pPr>
        <w:rPr>
          <w:rFonts w:cs="Noto Sans"/>
          <w:noProof/>
          <w:szCs w:val="18"/>
          <w:lang w:val="es-ES_tradnl"/>
        </w:rPr>
      </w:pPr>
    </w:p>
    <w:p w14:paraId="3326135E" w14:textId="77777777" w:rsidR="00C61654" w:rsidRPr="00296C4D" w:rsidRDefault="00C61654" w:rsidP="00DA309B">
      <w:pPr>
        <w:jc w:val="right"/>
        <w:rPr>
          <w:rFonts w:cs="Noto Sans"/>
          <w:noProof/>
          <w:szCs w:val="18"/>
          <w:lang w:val="es-ES_tradnl"/>
        </w:rPr>
      </w:pPr>
    </w:p>
    <w:p w14:paraId="56C1C1EE" w14:textId="613FE6D3" w:rsidR="00C61654" w:rsidRPr="00296C4D" w:rsidRDefault="00936685" w:rsidP="00DA309B">
      <w:pPr>
        <w:jc w:val="right"/>
        <w:rPr>
          <w:rFonts w:cs="Noto Sans"/>
          <w:noProof/>
          <w:szCs w:val="18"/>
          <w:lang w:val="es-ES_tradnl"/>
        </w:rPr>
      </w:pPr>
      <w:r w:rsidRPr="00296C4D">
        <w:rPr>
          <w:rFonts w:cs="Noto Sans"/>
          <w:noProof/>
          <w:szCs w:val="18"/>
          <w:lang w:val="es-ES_tradnl"/>
        </w:rPr>
        <w:t>_______________________________</w:t>
      </w:r>
      <w:r w:rsidR="00C61654" w:rsidRPr="00296C4D">
        <w:rPr>
          <w:rFonts w:cs="Noto Sans"/>
          <w:noProof/>
          <w:szCs w:val="18"/>
          <w:lang w:val="es-ES_tradnl"/>
        </w:rPr>
        <w:t xml:space="preserve">, a _______ de _________________de </w:t>
      </w:r>
      <w:r w:rsidR="00A73013" w:rsidRPr="00296C4D">
        <w:rPr>
          <w:rFonts w:cs="Noto Sans"/>
          <w:noProof/>
          <w:szCs w:val="18"/>
          <w:lang w:val="es-ES_tradnl"/>
        </w:rPr>
        <w:t>202</w:t>
      </w:r>
      <w:r w:rsidR="003401E8">
        <w:rPr>
          <w:rFonts w:cs="Noto Sans"/>
          <w:noProof/>
          <w:szCs w:val="18"/>
          <w:lang w:val="es-ES_tradnl"/>
        </w:rPr>
        <w:t>6</w:t>
      </w:r>
      <w:r w:rsidR="00C61654" w:rsidRPr="00296C4D">
        <w:rPr>
          <w:rFonts w:cs="Noto Sans"/>
          <w:noProof/>
          <w:szCs w:val="18"/>
          <w:lang w:val="es-ES_tradnl"/>
        </w:rPr>
        <w:t>.</w:t>
      </w:r>
    </w:p>
    <w:p w14:paraId="6239BDEC" w14:textId="77777777" w:rsidR="00C61654" w:rsidRPr="00296C4D" w:rsidRDefault="00C61654" w:rsidP="00DA309B">
      <w:pPr>
        <w:rPr>
          <w:rFonts w:cs="Noto Sans"/>
          <w:noProof/>
          <w:szCs w:val="18"/>
          <w:lang w:val="es-ES_tradnl"/>
        </w:rPr>
      </w:pPr>
    </w:p>
    <w:p w14:paraId="5C37E73E" w14:textId="77777777" w:rsidR="00C61654" w:rsidRPr="00296C4D" w:rsidRDefault="00C61654" w:rsidP="00DA309B">
      <w:pPr>
        <w:rPr>
          <w:rFonts w:cs="Noto Sans"/>
          <w:noProof/>
          <w:szCs w:val="18"/>
          <w:lang w:val="es-ES_tradnl"/>
        </w:rPr>
      </w:pPr>
    </w:p>
    <w:p w14:paraId="67AF0D90" w14:textId="77777777" w:rsidR="00C61654" w:rsidRPr="00296C4D" w:rsidRDefault="00C61654" w:rsidP="00DA309B">
      <w:pPr>
        <w:rPr>
          <w:rFonts w:cs="Noto Sans"/>
          <w:noProof/>
          <w:szCs w:val="18"/>
          <w:lang w:val="es-ES_tradnl"/>
        </w:rPr>
      </w:pPr>
      <w:r w:rsidRPr="00296C4D">
        <w:rPr>
          <w:rFonts w:cs="Noto Sans"/>
          <w:noProof/>
          <w:szCs w:val="18"/>
          <w:lang w:val="es-ES_tradnl"/>
        </w:rPr>
        <w:t>_____( nombre del represetante legal)________ manifiesto bajo protesta a decir verdad, lo siguiente:</w:t>
      </w:r>
    </w:p>
    <w:p w14:paraId="41A83790" w14:textId="77777777" w:rsidR="00C61654" w:rsidRPr="00296C4D" w:rsidRDefault="00C61654" w:rsidP="00DA309B">
      <w:pPr>
        <w:rPr>
          <w:rFonts w:cs="Noto Sans"/>
          <w:noProof/>
          <w:szCs w:val="18"/>
          <w:lang w:val="es-ES_tradnl"/>
        </w:rPr>
      </w:pPr>
    </w:p>
    <w:p w14:paraId="6D685884" w14:textId="212ED066" w:rsidR="00C61654" w:rsidRPr="00296C4D" w:rsidRDefault="00C61654" w:rsidP="00DA309B">
      <w:pPr>
        <w:rPr>
          <w:rFonts w:cs="Noto Sans"/>
          <w:noProof/>
          <w:szCs w:val="18"/>
          <w:lang w:val="es-ES_tradnl"/>
        </w:rPr>
      </w:pPr>
      <w:r w:rsidRPr="00296C4D">
        <w:rPr>
          <w:rFonts w:cs="Noto Sans"/>
          <w:noProof/>
          <w:szCs w:val="18"/>
          <w:lang w:val="es-ES_tradnl"/>
        </w:rPr>
        <w:t xml:space="preserve">Con fundamento en el artículo </w:t>
      </w:r>
      <w:r w:rsidR="006B1DA1" w:rsidRPr="00AE2810">
        <w:rPr>
          <w:rFonts w:cs="Noto Sans"/>
          <w:b/>
          <w:bCs/>
          <w:noProof/>
          <w:szCs w:val="18"/>
          <w:lang w:val="es-ES_tradnl"/>
        </w:rPr>
        <w:t>44</w:t>
      </w:r>
      <w:r w:rsidR="006B1DA1" w:rsidRPr="00296C4D">
        <w:rPr>
          <w:rFonts w:cs="Noto Sans"/>
          <w:noProof/>
          <w:szCs w:val="18"/>
          <w:lang w:val="es-ES_tradnl"/>
        </w:rPr>
        <w:t xml:space="preserve"> </w:t>
      </w:r>
      <w:r w:rsidRPr="00296C4D">
        <w:rPr>
          <w:rFonts w:cs="Noto Sans"/>
          <w:noProof/>
          <w:szCs w:val="18"/>
          <w:lang w:val="es-ES_tradnl"/>
        </w:rPr>
        <w:t xml:space="preserve">segundo párrafo de la Ley de Adquisiciones, Arrendamientos y Servicios del Sector Publico, </w:t>
      </w:r>
      <w:r w:rsidRPr="00296C4D">
        <w:rPr>
          <w:rFonts w:cs="Noto Sans"/>
          <w:b/>
          <w:noProof/>
          <w:szCs w:val="18"/>
          <w:u w:val="single"/>
          <w:lang w:val="es-ES_tradnl"/>
        </w:rPr>
        <w:t>expreso mi interes en participar</w:t>
      </w:r>
      <w:r w:rsidRPr="00296C4D">
        <w:rPr>
          <w:rFonts w:cs="Noto Sans"/>
          <w:noProof/>
          <w:szCs w:val="18"/>
          <w:lang w:val="es-ES_tradnl"/>
        </w:rPr>
        <w:t xml:space="preserve"> en la </w:t>
      </w:r>
      <w:r w:rsidR="004804E4" w:rsidRPr="00296C4D">
        <w:rPr>
          <w:rFonts w:cs="Noto Sans"/>
          <w:noProof/>
          <w:szCs w:val="18"/>
          <w:lang w:val="es-ES_tradnl"/>
        </w:rPr>
        <w:t xml:space="preserve">Licitación Pública </w:t>
      </w:r>
      <w:r w:rsidR="00A17A30">
        <w:rPr>
          <w:rFonts w:cs="Noto Sans"/>
          <w:noProof/>
          <w:szCs w:val="18"/>
          <w:lang w:val="es-ES_tradnl"/>
        </w:rPr>
        <w:t xml:space="preserve">INTERNACIONAL BAJO LA COBERTURA DE TRATADOS </w:t>
      </w:r>
      <w:r w:rsidR="00936685" w:rsidRPr="00296C4D">
        <w:rPr>
          <w:rFonts w:cs="Noto Sans"/>
          <w:noProof/>
          <w:szCs w:val="18"/>
          <w:lang w:val="es-ES_tradnl"/>
        </w:rPr>
        <w:t xml:space="preserve"> </w:t>
      </w:r>
      <w:r w:rsidRPr="00296C4D">
        <w:rPr>
          <w:rFonts w:cs="Noto Sans"/>
          <w:noProof/>
          <w:szCs w:val="18"/>
          <w:lang w:val="es-ES_tradnl"/>
        </w:rPr>
        <w:t xml:space="preserve">número </w:t>
      </w:r>
      <w:r w:rsidR="00CC25B1">
        <w:rPr>
          <w:rFonts w:cs="Noto Sans"/>
          <w:noProof/>
          <w:szCs w:val="18"/>
          <w:lang w:val="es-ES_tradnl"/>
        </w:rPr>
        <w:t>NO. LA-50-GYR-050GYR075-T-47-2026</w:t>
      </w:r>
      <w:r w:rsidR="00FA35F1" w:rsidRPr="00296C4D">
        <w:rPr>
          <w:rFonts w:cs="Noto Sans"/>
          <w:noProof/>
          <w:szCs w:val="18"/>
          <w:lang w:val="es-ES_tradnl"/>
        </w:rPr>
        <w:t>.</w:t>
      </w:r>
    </w:p>
    <w:p w14:paraId="5718AB8D" w14:textId="77777777" w:rsidR="00C61654" w:rsidRPr="00296C4D" w:rsidRDefault="00C61654" w:rsidP="00DA309B">
      <w:pPr>
        <w:rPr>
          <w:rFonts w:cs="Noto Sans"/>
          <w:noProof/>
          <w:szCs w:val="18"/>
          <w:lang w:val="es-ES_tradnl"/>
        </w:rPr>
      </w:pPr>
    </w:p>
    <w:p w14:paraId="687A13C4" w14:textId="7C8BE625" w:rsidR="00C61654" w:rsidRPr="00296C4D" w:rsidRDefault="00C61654" w:rsidP="00DA309B">
      <w:pPr>
        <w:rPr>
          <w:rFonts w:cs="Noto Sans"/>
          <w:noProof/>
          <w:szCs w:val="18"/>
          <w:lang w:val="es-ES_tradnl"/>
        </w:rPr>
      </w:pPr>
      <w:r w:rsidRPr="00296C4D">
        <w:rPr>
          <w:rFonts w:cs="Noto Sans"/>
          <w:noProof/>
          <w:szCs w:val="18"/>
          <w:lang w:val="es-ES_tradnl"/>
        </w:rPr>
        <w:t xml:space="preserve">Conforme al artículo </w:t>
      </w:r>
      <w:r w:rsidR="001812C6">
        <w:rPr>
          <w:rFonts w:cs="Noto Sans"/>
          <w:b/>
          <w:bCs/>
          <w:noProof/>
          <w:szCs w:val="18"/>
          <w:lang w:val="es-ES_tradnl"/>
        </w:rPr>
        <w:t>90</w:t>
      </w:r>
      <w:r w:rsidRPr="00296C4D">
        <w:rPr>
          <w:rFonts w:cs="Noto Sans"/>
          <w:noProof/>
          <w:szCs w:val="18"/>
          <w:lang w:val="es-ES_tradnl"/>
        </w:rPr>
        <w:t xml:space="preserve"> del RLAASSP, hago constar los siguientes datos:</w:t>
      </w:r>
    </w:p>
    <w:p w14:paraId="2E553459" w14:textId="77777777" w:rsidR="00C61654" w:rsidRPr="00296C4D"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296C4D" w14:paraId="1572CA83" w14:textId="77777777" w:rsidTr="00B564CA">
        <w:trPr>
          <w:cantSplit/>
          <w:trHeight w:val="5075"/>
        </w:trPr>
        <w:tc>
          <w:tcPr>
            <w:tcW w:w="568" w:type="dxa"/>
            <w:shd w:val="clear" w:color="auto" w:fill="76923C" w:themeFill="accent3" w:themeFillShade="BF"/>
            <w:textDirection w:val="btLr"/>
            <w:vAlign w:val="center"/>
          </w:tcPr>
          <w:p w14:paraId="15C614A0" w14:textId="77777777" w:rsidR="00AD20CD" w:rsidRPr="00296C4D" w:rsidRDefault="00AD20CD" w:rsidP="00984348">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w:t>
            </w:r>
          </w:p>
          <w:p w14:paraId="6B11ECE1" w14:textId="77777777" w:rsidR="00AD20CD" w:rsidRPr="00296C4D" w:rsidRDefault="00AD20CD" w:rsidP="00984348">
            <w:pPr>
              <w:suppressAutoHyphens/>
              <w:jc w:val="center"/>
              <w:rPr>
                <w:rFonts w:eastAsia="Calibri" w:cs="Noto Sans"/>
                <w:b/>
                <w:color w:val="FFFFFF" w:themeColor="background1"/>
                <w:szCs w:val="18"/>
                <w:lang w:eastAsia="ar-SA"/>
              </w:rPr>
            </w:pPr>
            <w:r w:rsidRPr="00296C4D">
              <w:rPr>
                <w:rFonts w:eastAsia="Calibri" w:cs="Noto Sans"/>
                <w:b/>
                <w:color w:val="FFFFFF" w:themeColor="background1"/>
                <w:szCs w:val="18"/>
                <w:lang w:val="es-ES" w:eastAsia="ar-SA"/>
              </w:rPr>
              <w:t>licitante</w:t>
            </w:r>
          </w:p>
        </w:tc>
        <w:tc>
          <w:tcPr>
            <w:tcW w:w="10064" w:type="dxa"/>
          </w:tcPr>
          <w:p w14:paraId="29B95AC4"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Registro Federal de Contribuyentes: </w:t>
            </w:r>
          </w:p>
          <w:p w14:paraId="46DBE1C0"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w:t>
            </w:r>
          </w:p>
          <w:p w14:paraId="7C7066B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Domicilio: calle y número: </w:t>
            </w:r>
          </w:p>
          <w:p w14:paraId="7F20ED11"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Colonia:                                                               Alcaldía o Municipio:</w:t>
            </w:r>
          </w:p>
          <w:p w14:paraId="2D3391C0"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Código postal:                                                   Entidad Federativa:</w:t>
            </w:r>
          </w:p>
          <w:p w14:paraId="2E6B2DDF"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Correo electrónico:</w:t>
            </w:r>
          </w:p>
          <w:p w14:paraId="60CB838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 de la escritura pública en la que consta su acta constitutiva:                         Fecha:</w:t>
            </w:r>
          </w:p>
          <w:p w14:paraId="7A829342" w14:textId="77777777" w:rsidR="00AD20CD" w:rsidRPr="00296C4D" w:rsidRDefault="00AD20CD" w:rsidP="00984348">
            <w:pPr>
              <w:suppressAutoHyphens/>
              <w:rPr>
                <w:rFonts w:eastAsia="Calibri" w:cs="Noto Sans"/>
                <w:szCs w:val="18"/>
                <w:lang w:val="es-ES" w:eastAsia="ar-SA"/>
              </w:rPr>
            </w:pPr>
          </w:p>
          <w:p w14:paraId="7E583F69"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7DA4269D" w14:textId="77777777" w:rsidTr="00984348">
              <w:tc>
                <w:tcPr>
                  <w:tcW w:w="3116" w:type="dxa"/>
                  <w:shd w:val="clear" w:color="auto" w:fill="D9D9D9" w:themeFill="background1" w:themeFillShade="D9"/>
                </w:tcPr>
                <w:p w14:paraId="1A85A9D7"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383A0819" w14:textId="77777777" w:rsidTr="00984348">
              <w:tc>
                <w:tcPr>
                  <w:tcW w:w="3116" w:type="dxa"/>
                </w:tcPr>
                <w:p w14:paraId="1D6A4D39" w14:textId="77777777" w:rsidR="00AD20CD" w:rsidRPr="00296C4D" w:rsidRDefault="00AD20CD" w:rsidP="00984348">
                  <w:pPr>
                    <w:suppressAutoHyphens/>
                    <w:rPr>
                      <w:rFonts w:eastAsia="Calibri" w:cs="Noto Sans"/>
                      <w:szCs w:val="18"/>
                      <w:lang w:val="es-ES" w:eastAsia="ar-SA"/>
                    </w:rPr>
                  </w:pPr>
                </w:p>
              </w:tc>
              <w:tc>
                <w:tcPr>
                  <w:tcW w:w="3116" w:type="dxa"/>
                </w:tcPr>
                <w:p w14:paraId="122144AC" w14:textId="77777777" w:rsidR="00AD20CD" w:rsidRPr="00296C4D" w:rsidRDefault="00AD20CD" w:rsidP="00984348">
                  <w:pPr>
                    <w:suppressAutoHyphens/>
                    <w:rPr>
                      <w:rFonts w:eastAsia="Calibri" w:cs="Noto Sans"/>
                      <w:szCs w:val="18"/>
                      <w:lang w:val="es-ES" w:eastAsia="ar-SA"/>
                    </w:rPr>
                  </w:pPr>
                </w:p>
              </w:tc>
              <w:tc>
                <w:tcPr>
                  <w:tcW w:w="3117" w:type="dxa"/>
                </w:tcPr>
                <w:p w14:paraId="21544078" w14:textId="77777777" w:rsidR="00AD20CD" w:rsidRPr="00296C4D" w:rsidRDefault="00AD20CD" w:rsidP="00984348">
                  <w:pPr>
                    <w:suppressAutoHyphens/>
                    <w:rPr>
                      <w:rFonts w:eastAsia="Calibri" w:cs="Noto Sans"/>
                      <w:szCs w:val="18"/>
                      <w:lang w:val="es-ES" w:eastAsia="ar-SA"/>
                    </w:rPr>
                  </w:pPr>
                </w:p>
              </w:tc>
            </w:tr>
          </w:tbl>
          <w:p w14:paraId="25556C05" w14:textId="77777777" w:rsidR="00AD20CD" w:rsidRPr="00296C4D" w:rsidRDefault="00AD20CD" w:rsidP="00984348">
            <w:pPr>
              <w:suppressAutoHyphens/>
              <w:rPr>
                <w:rFonts w:eastAsia="Calibri" w:cs="Noto Sans"/>
                <w:szCs w:val="18"/>
                <w:lang w:val="es-ES" w:eastAsia="ar-SA"/>
              </w:rPr>
            </w:pPr>
          </w:p>
          <w:p w14:paraId="591DB37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5D26B497" w14:textId="77777777" w:rsidTr="00984348">
              <w:tc>
                <w:tcPr>
                  <w:tcW w:w="3116" w:type="dxa"/>
                  <w:shd w:val="clear" w:color="auto" w:fill="D9D9D9" w:themeFill="background1" w:themeFillShade="D9"/>
                </w:tcPr>
                <w:p w14:paraId="637B9AAD"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634EDF79" w14:textId="77777777" w:rsidTr="00984348">
              <w:tc>
                <w:tcPr>
                  <w:tcW w:w="3116" w:type="dxa"/>
                </w:tcPr>
                <w:p w14:paraId="30EAF446" w14:textId="77777777" w:rsidR="00AD20CD" w:rsidRPr="00296C4D" w:rsidRDefault="00AD20CD" w:rsidP="00984348">
                  <w:pPr>
                    <w:suppressAutoHyphens/>
                    <w:rPr>
                      <w:rFonts w:eastAsia="Calibri" w:cs="Noto Sans"/>
                      <w:szCs w:val="18"/>
                      <w:lang w:val="es-ES" w:eastAsia="ar-SA"/>
                    </w:rPr>
                  </w:pPr>
                </w:p>
              </w:tc>
              <w:tc>
                <w:tcPr>
                  <w:tcW w:w="3116" w:type="dxa"/>
                </w:tcPr>
                <w:p w14:paraId="40A9FF17" w14:textId="77777777" w:rsidR="00AD20CD" w:rsidRPr="00296C4D" w:rsidRDefault="00AD20CD" w:rsidP="00984348">
                  <w:pPr>
                    <w:suppressAutoHyphens/>
                    <w:rPr>
                      <w:rFonts w:eastAsia="Calibri" w:cs="Noto Sans"/>
                      <w:szCs w:val="18"/>
                      <w:lang w:val="es-ES" w:eastAsia="ar-SA"/>
                    </w:rPr>
                  </w:pPr>
                </w:p>
              </w:tc>
              <w:tc>
                <w:tcPr>
                  <w:tcW w:w="3117" w:type="dxa"/>
                </w:tcPr>
                <w:p w14:paraId="54ABF124" w14:textId="77777777" w:rsidR="00AD20CD" w:rsidRPr="00296C4D" w:rsidRDefault="00AD20CD" w:rsidP="00984348">
                  <w:pPr>
                    <w:suppressAutoHyphens/>
                    <w:rPr>
                      <w:rFonts w:eastAsia="Calibri" w:cs="Noto Sans"/>
                      <w:szCs w:val="18"/>
                      <w:lang w:val="es-ES" w:eastAsia="ar-SA"/>
                    </w:rPr>
                  </w:pPr>
                </w:p>
              </w:tc>
            </w:tr>
          </w:tbl>
          <w:p w14:paraId="63E00649" w14:textId="77777777" w:rsidR="00AD20CD" w:rsidRPr="00296C4D" w:rsidRDefault="00AD20CD" w:rsidP="00984348">
            <w:pPr>
              <w:suppressAutoHyphens/>
              <w:rPr>
                <w:rFonts w:eastAsia="Calibri" w:cs="Noto Sans"/>
                <w:szCs w:val="18"/>
                <w:lang w:val="es-ES" w:eastAsia="ar-SA"/>
              </w:rPr>
            </w:pPr>
          </w:p>
          <w:p w14:paraId="245E1CDA"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Descripción del objeto social:</w:t>
            </w:r>
          </w:p>
          <w:p w14:paraId="4985941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Última Reforma al acta constitutiva:</w:t>
            </w:r>
          </w:p>
          <w:p w14:paraId="248FE9D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Inscripción en el Registro Público de Comercio:</w:t>
            </w:r>
          </w:p>
          <w:p w14:paraId="400B8825"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Núme</w:t>
            </w:r>
            <w:r w:rsidRPr="00296C4D">
              <w:rPr>
                <w:rFonts w:eastAsia="Apple SD 산돌고딕 Neo 일반체" w:cs="Noto Sans"/>
                <w:szCs w:val="18"/>
                <w:lang w:val="es-ES" w:eastAsia="ar-SA"/>
              </w:rPr>
              <w:t>r</w:t>
            </w:r>
            <w:r w:rsidRPr="00296C4D">
              <w:rPr>
                <w:rFonts w:eastAsia="Calibri" w:cs="Noto Sans"/>
                <w:szCs w:val="18"/>
                <w:lang w:val="es-ES" w:eastAsia="ar-SA"/>
              </w:rPr>
              <w:t>o:                                             Folio:                                                                          Fecha:</w:t>
            </w:r>
          </w:p>
        </w:tc>
      </w:tr>
      <w:tr w:rsidR="00AD20CD" w:rsidRPr="00296C4D" w14:paraId="5C731E07" w14:textId="77777777" w:rsidTr="00B564CA">
        <w:trPr>
          <w:cantSplit/>
          <w:trHeight w:val="1515"/>
        </w:trPr>
        <w:tc>
          <w:tcPr>
            <w:tcW w:w="568" w:type="dxa"/>
            <w:shd w:val="clear" w:color="auto" w:fill="76923C" w:themeFill="accent3" w:themeFillShade="BF"/>
            <w:textDirection w:val="btLr"/>
            <w:vAlign w:val="center"/>
          </w:tcPr>
          <w:p w14:paraId="6FCFB99C" w14:textId="77777777" w:rsidR="00AD20CD" w:rsidRPr="00296C4D" w:rsidRDefault="00AD20CD" w:rsidP="00984348">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 Representante</w:t>
            </w:r>
          </w:p>
        </w:tc>
        <w:tc>
          <w:tcPr>
            <w:tcW w:w="10064" w:type="dxa"/>
          </w:tcPr>
          <w:p w14:paraId="0F109474" w14:textId="77777777" w:rsidR="00AD20CD" w:rsidRPr="00296C4D" w:rsidRDefault="00AD20CD" w:rsidP="00984348">
            <w:pPr>
              <w:suppressAutoHyphens/>
              <w:rPr>
                <w:rFonts w:eastAsia="Calibri" w:cs="Noto Sans"/>
                <w:szCs w:val="18"/>
                <w:lang w:val="es-ES" w:eastAsia="ar-SA"/>
              </w:rPr>
            </w:pPr>
          </w:p>
          <w:p w14:paraId="0A1BE682"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R.F.C.</w:t>
            </w:r>
          </w:p>
          <w:p w14:paraId="6B66BDD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Domicilio: </w:t>
            </w:r>
          </w:p>
          <w:p w14:paraId="5F8D351F"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Datos del documento mediante el cual acredita su personalidad y facultades:</w:t>
            </w:r>
          </w:p>
          <w:p w14:paraId="473BCEA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Escritura pública número:                                                                     Fecha:</w:t>
            </w:r>
          </w:p>
        </w:tc>
      </w:tr>
    </w:tbl>
    <w:p w14:paraId="4753D214" w14:textId="77777777" w:rsidR="00C61654" w:rsidRPr="00296C4D" w:rsidRDefault="00C61654" w:rsidP="00AD20CD">
      <w:pPr>
        <w:tabs>
          <w:tab w:val="left" w:pos="3760"/>
        </w:tabs>
        <w:rPr>
          <w:rFonts w:cs="Noto Sans"/>
          <w:noProof/>
          <w:szCs w:val="18"/>
          <w:lang w:val="es-ES_tradnl" w:eastAsia="es-ES"/>
        </w:rPr>
      </w:pPr>
    </w:p>
    <w:p w14:paraId="75AF1371" w14:textId="77777777" w:rsidR="00C61654" w:rsidRPr="00296C4D" w:rsidRDefault="00C61654" w:rsidP="00DA309B">
      <w:pPr>
        <w:widowControl w:val="0"/>
        <w:jc w:val="center"/>
        <w:rPr>
          <w:rFonts w:cs="Noto Sans"/>
          <w:noProof/>
          <w:szCs w:val="18"/>
          <w:lang w:val="es-ES_tradnl" w:eastAsia="es-ES"/>
        </w:rPr>
      </w:pPr>
    </w:p>
    <w:p w14:paraId="5889CF82" w14:textId="77777777" w:rsidR="00C61654" w:rsidRPr="00296C4D" w:rsidRDefault="00C61654" w:rsidP="00DA309B">
      <w:pPr>
        <w:widowControl w:val="0"/>
        <w:jc w:val="center"/>
        <w:rPr>
          <w:rFonts w:cs="Noto Sans"/>
          <w:noProof/>
          <w:szCs w:val="18"/>
          <w:lang w:val="es-ES_tradnl" w:eastAsia="es-ES"/>
        </w:rPr>
      </w:pPr>
    </w:p>
    <w:p w14:paraId="39EA9900" w14:textId="77777777" w:rsidR="00C61654" w:rsidRPr="00296C4D" w:rsidRDefault="00C61654"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w:t>
      </w:r>
    </w:p>
    <w:p w14:paraId="77FC689E" w14:textId="77777777" w:rsidR="00C61654" w:rsidRPr="00296C4D" w:rsidRDefault="00C61654" w:rsidP="00DA309B">
      <w:pPr>
        <w:jc w:val="center"/>
        <w:rPr>
          <w:rFonts w:cs="Noto Sans"/>
          <w:bCs/>
          <w:noProof/>
          <w:szCs w:val="18"/>
          <w:lang w:val="es-ES_tradnl"/>
        </w:rPr>
      </w:pPr>
      <w:r w:rsidRPr="00296C4D">
        <w:rPr>
          <w:rFonts w:cs="Noto Sans"/>
          <w:bCs/>
          <w:noProof/>
          <w:szCs w:val="18"/>
          <w:lang w:val="es-ES_tradnl"/>
        </w:rPr>
        <w:t>(Nombre y firma del Representante Legal)</w:t>
      </w:r>
    </w:p>
    <w:p w14:paraId="4BCE3407" w14:textId="77777777" w:rsidR="00296C4D" w:rsidRDefault="00296C4D" w:rsidP="00EC42D8">
      <w:pPr>
        <w:pStyle w:val="Ttulo2"/>
      </w:pPr>
      <w:bookmarkStart w:id="212" w:name="_Toc212448276"/>
      <w:bookmarkStart w:id="213" w:name="FORMATO_1"/>
    </w:p>
    <w:p w14:paraId="40AEDDF0" w14:textId="77777777" w:rsidR="00296C4D" w:rsidRDefault="00296C4D" w:rsidP="00EC42D8">
      <w:pPr>
        <w:pStyle w:val="Ttulo2"/>
      </w:pPr>
    </w:p>
    <w:p w14:paraId="0F852186" w14:textId="77777777" w:rsidR="00296C4D" w:rsidRDefault="00296C4D" w:rsidP="00EC42D8">
      <w:pPr>
        <w:pStyle w:val="Ttulo2"/>
      </w:pPr>
    </w:p>
    <w:p w14:paraId="55BA2E17" w14:textId="77777777" w:rsidR="003401E8" w:rsidRDefault="003401E8" w:rsidP="003401E8">
      <w:pPr>
        <w:rPr>
          <w:lang w:val="es-ES_tradnl" w:eastAsia="ar-SA"/>
        </w:rPr>
      </w:pPr>
    </w:p>
    <w:p w14:paraId="70AB46FD" w14:textId="77777777" w:rsidR="003401E8" w:rsidRPr="003401E8" w:rsidRDefault="003401E8" w:rsidP="003401E8">
      <w:pPr>
        <w:rPr>
          <w:lang w:val="es-ES_tradnl" w:eastAsia="ar-SA"/>
        </w:rPr>
      </w:pPr>
    </w:p>
    <w:p w14:paraId="422D3CD7" w14:textId="5B066357" w:rsidR="004D7A4C" w:rsidRPr="00296C4D" w:rsidRDefault="00F73FE0" w:rsidP="007F1C2D">
      <w:pPr>
        <w:pStyle w:val="Ttulo2"/>
      </w:pPr>
      <w:bookmarkStart w:id="214" w:name="_Toc221708895"/>
      <w:r w:rsidRPr="00296C4D">
        <w:lastRenderedPageBreak/>
        <w:t xml:space="preserve">ANEXO NO. </w:t>
      </w:r>
      <w:r w:rsidR="000438BC">
        <w:t>6</w:t>
      </w:r>
      <w:r w:rsidRPr="00296C4D">
        <w:t>-A</w:t>
      </w:r>
      <w:r w:rsidR="007F1C2D">
        <w:t xml:space="preserve"> F</w:t>
      </w:r>
      <w:r w:rsidRPr="00296C4D">
        <w:t>ORMATO DE SOLICITUD DE ACLARACIONES</w:t>
      </w:r>
      <w:bookmarkEnd w:id="212"/>
      <w:bookmarkEnd w:id="214"/>
    </w:p>
    <w:p w14:paraId="5C83E37D" w14:textId="77777777" w:rsidR="004D7A4C" w:rsidRPr="00296C4D" w:rsidRDefault="004D7A4C" w:rsidP="004D7A4C">
      <w:pPr>
        <w:jc w:val="center"/>
        <w:rPr>
          <w:rFonts w:cs="Noto Sans"/>
          <w:b/>
          <w:szCs w:val="18"/>
        </w:rPr>
      </w:pPr>
    </w:p>
    <w:p w14:paraId="4ABB1504" w14:textId="77777777" w:rsidR="004D7A4C" w:rsidRPr="00296C4D" w:rsidRDefault="004D7A4C" w:rsidP="004D7A4C">
      <w:pPr>
        <w:rPr>
          <w:rFonts w:cs="Noto Sans"/>
          <w:szCs w:val="18"/>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296C4D" w14:paraId="13C1E050" w14:textId="77777777" w:rsidTr="00F73FE0">
        <w:trPr>
          <w:trHeight w:val="264"/>
        </w:trPr>
        <w:tc>
          <w:tcPr>
            <w:tcW w:w="1561" w:type="pct"/>
            <w:tcBorders>
              <w:top w:val="single" w:sz="4" w:space="0" w:color="000000"/>
              <w:left w:val="single" w:sz="4" w:space="0" w:color="000000"/>
              <w:bottom w:val="single" w:sz="4" w:space="0" w:color="000000"/>
            </w:tcBorders>
            <w:shd w:val="clear" w:color="auto" w:fill="D6E3BC" w:themeFill="accent3" w:themeFillTint="66"/>
            <w:vAlign w:val="center"/>
          </w:tcPr>
          <w:p w14:paraId="062215CB" w14:textId="77777777" w:rsidR="004D7A4C" w:rsidRPr="00296C4D" w:rsidRDefault="004D7A4C" w:rsidP="004D7A4C">
            <w:pPr>
              <w:snapToGrid w:val="0"/>
              <w:rPr>
                <w:rFonts w:cs="Noto Sans"/>
                <w:b/>
                <w:bCs/>
                <w:szCs w:val="18"/>
                <w:lang w:val="es-ES"/>
              </w:rPr>
            </w:pPr>
            <w:r w:rsidRPr="00296C4D">
              <w:rPr>
                <w:rFonts w:cs="Noto Sans"/>
                <w:b/>
                <w:bCs/>
                <w:szCs w:val="18"/>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296C4D" w:rsidRDefault="004D7A4C" w:rsidP="004D7A4C">
            <w:pPr>
              <w:snapToGrid w:val="0"/>
              <w:rPr>
                <w:rFonts w:cs="Noto Sans"/>
                <w:szCs w:val="18"/>
                <w:lang w:val="es-ES"/>
              </w:rPr>
            </w:pPr>
          </w:p>
        </w:tc>
        <w:tc>
          <w:tcPr>
            <w:tcW w:w="992" w:type="pct"/>
            <w:tcBorders>
              <w:top w:val="single" w:sz="4" w:space="0" w:color="000000"/>
              <w:left w:val="single" w:sz="4" w:space="0" w:color="000000"/>
              <w:bottom w:val="single" w:sz="4" w:space="0" w:color="000000"/>
            </w:tcBorders>
            <w:shd w:val="clear" w:color="auto" w:fill="D6E3BC" w:themeFill="accent3" w:themeFillTint="66"/>
            <w:vAlign w:val="center"/>
          </w:tcPr>
          <w:p w14:paraId="08072094" w14:textId="77777777" w:rsidR="004D7A4C" w:rsidRPr="00296C4D" w:rsidRDefault="004D7A4C" w:rsidP="004D7A4C">
            <w:pPr>
              <w:snapToGrid w:val="0"/>
              <w:rPr>
                <w:rFonts w:cs="Noto Sans"/>
                <w:szCs w:val="18"/>
                <w:lang w:val="es-ES"/>
              </w:rPr>
            </w:pPr>
            <w:r w:rsidRPr="00296C4D">
              <w:rPr>
                <w:rFonts w:cs="Noto Sans"/>
                <w:b/>
                <w:szCs w:val="18"/>
                <w:lang w:val="es-ES"/>
              </w:rPr>
              <w:t>FECHA</w:t>
            </w:r>
            <w:r w:rsidRPr="00296C4D">
              <w:rPr>
                <w:rFonts w:cs="Noto Sans"/>
                <w:szCs w:val="18"/>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797D20" w14:textId="77777777" w:rsidR="004D7A4C" w:rsidRPr="00296C4D" w:rsidRDefault="004D7A4C" w:rsidP="004D7A4C">
            <w:pPr>
              <w:snapToGrid w:val="0"/>
              <w:rPr>
                <w:rFonts w:cs="Noto Sans"/>
                <w:szCs w:val="18"/>
                <w:lang w:val="es-ES"/>
              </w:rPr>
            </w:pPr>
          </w:p>
        </w:tc>
      </w:tr>
      <w:tr w:rsidR="004D7A4C" w:rsidRPr="00296C4D" w14:paraId="64B87F05"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FC70C92" w14:textId="77777777" w:rsidR="004D7A4C" w:rsidRPr="00296C4D" w:rsidRDefault="004D7A4C" w:rsidP="004D7A4C">
            <w:pPr>
              <w:snapToGrid w:val="0"/>
              <w:rPr>
                <w:rFonts w:cs="Noto Sans"/>
                <w:b/>
                <w:bCs/>
                <w:szCs w:val="18"/>
                <w:lang w:val="es-ES"/>
              </w:rPr>
            </w:pPr>
            <w:r w:rsidRPr="00296C4D">
              <w:rPr>
                <w:rFonts w:cs="Noto Sans"/>
                <w:b/>
                <w:bCs/>
                <w:szCs w:val="18"/>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736BC2B8"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14EDC38D" w14:textId="77777777" w:rsidR="004D7A4C" w:rsidRPr="00296C4D" w:rsidRDefault="004D7A4C" w:rsidP="004D7A4C">
            <w:pPr>
              <w:snapToGrid w:val="0"/>
              <w:rPr>
                <w:rFonts w:cs="Noto Sans"/>
                <w:b/>
                <w:bCs/>
                <w:szCs w:val="18"/>
                <w:lang w:val="es-ES"/>
              </w:rPr>
            </w:pPr>
            <w:r w:rsidRPr="00296C4D">
              <w:rPr>
                <w:rFonts w:cs="Noto Sans"/>
                <w:b/>
                <w:bCs/>
                <w:szCs w:val="18"/>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3CA9B403"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819FD8A" w14:textId="77777777" w:rsidR="004D7A4C" w:rsidRPr="00296C4D" w:rsidRDefault="004D7A4C" w:rsidP="004D7A4C">
            <w:pPr>
              <w:snapToGrid w:val="0"/>
              <w:rPr>
                <w:rFonts w:cs="Noto Sans"/>
                <w:b/>
                <w:bCs/>
                <w:szCs w:val="18"/>
                <w:lang w:val="es-ES"/>
              </w:rPr>
            </w:pPr>
            <w:r w:rsidRPr="00296C4D">
              <w:rPr>
                <w:rFonts w:cs="Noto Sans"/>
                <w:b/>
                <w:bCs/>
                <w:szCs w:val="18"/>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5B484E4E"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556BB606" w14:textId="77777777" w:rsidR="004D7A4C" w:rsidRPr="00296C4D" w:rsidRDefault="004D7A4C" w:rsidP="004D7A4C">
            <w:pPr>
              <w:snapToGrid w:val="0"/>
              <w:rPr>
                <w:rFonts w:cs="Noto Sans"/>
                <w:b/>
                <w:bCs/>
                <w:szCs w:val="18"/>
                <w:lang w:val="es-ES"/>
              </w:rPr>
            </w:pPr>
            <w:r w:rsidRPr="00296C4D">
              <w:rPr>
                <w:rFonts w:cs="Noto Sans"/>
                <w:b/>
                <w:bCs/>
                <w:szCs w:val="18"/>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72EB4F0D"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7FF0EE08" w14:textId="77777777" w:rsidR="004D7A4C" w:rsidRPr="00296C4D" w:rsidRDefault="004D7A4C" w:rsidP="004D7A4C">
            <w:pPr>
              <w:snapToGrid w:val="0"/>
              <w:rPr>
                <w:rFonts w:cs="Noto Sans"/>
                <w:b/>
                <w:bCs/>
                <w:szCs w:val="18"/>
                <w:lang w:val="es-ES"/>
              </w:rPr>
            </w:pPr>
            <w:r w:rsidRPr="00296C4D">
              <w:rPr>
                <w:rFonts w:cs="Noto Sans"/>
                <w:b/>
                <w:bCs/>
                <w:szCs w:val="18"/>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296C4D" w:rsidRDefault="004D7A4C" w:rsidP="004D7A4C">
            <w:pPr>
              <w:snapToGrid w:val="0"/>
              <w:rPr>
                <w:rFonts w:cs="Noto Sans"/>
                <w:szCs w:val="18"/>
                <w:lang w:val="es-ES"/>
              </w:rPr>
            </w:pPr>
            <w:r w:rsidRPr="00296C4D">
              <w:rPr>
                <w:rFonts w:cs="Noto Sans"/>
                <w:szCs w:val="18"/>
                <w:lang w:val="es-ES"/>
              </w:rPr>
              <w:t> </w:t>
            </w:r>
          </w:p>
        </w:tc>
      </w:tr>
    </w:tbl>
    <w:p w14:paraId="484499DD" w14:textId="77777777" w:rsidR="004D7A4C" w:rsidRPr="00296C4D" w:rsidRDefault="004D7A4C" w:rsidP="004D7A4C">
      <w:pPr>
        <w:rPr>
          <w:rFonts w:cs="Noto Sans"/>
          <w:szCs w:val="18"/>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296C4D" w14:paraId="3A387956" w14:textId="77777777" w:rsidTr="00F73FE0">
        <w:trPr>
          <w:trHeight w:val="773"/>
        </w:trPr>
        <w:tc>
          <w:tcPr>
            <w:tcW w:w="313" w:type="pct"/>
            <w:tcBorders>
              <w:top w:val="single" w:sz="4" w:space="0" w:color="000000"/>
              <w:left w:val="single" w:sz="4" w:space="0" w:color="000000"/>
              <w:bottom w:val="single" w:sz="4" w:space="0" w:color="000000"/>
            </w:tcBorders>
            <w:shd w:val="clear" w:color="auto" w:fill="D6E3BC" w:themeFill="accent3" w:themeFillTint="66"/>
            <w:vAlign w:val="center"/>
          </w:tcPr>
          <w:p w14:paraId="0ACF7BBF" w14:textId="77777777" w:rsidR="004D7A4C" w:rsidRPr="00296C4D" w:rsidRDefault="004D7A4C" w:rsidP="004D7A4C">
            <w:pPr>
              <w:snapToGrid w:val="0"/>
              <w:spacing w:before="60"/>
              <w:ind w:left="-70" w:right="-70"/>
              <w:jc w:val="center"/>
              <w:rPr>
                <w:rFonts w:cs="Noto Sans"/>
                <w:b/>
                <w:szCs w:val="18"/>
                <w:lang w:val="es-ES"/>
              </w:rPr>
            </w:pPr>
            <w:r w:rsidRPr="00296C4D">
              <w:rPr>
                <w:rFonts w:cs="Noto Sans"/>
                <w:b/>
                <w:szCs w:val="18"/>
                <w:lang w:val="es-ES"/>
              </w:rPr>
              <w:t>No.</w:t>
            </w:r>
          </w:p>
        </w:tc>
        <w:tc>
          <w:tcPr>
            <w:tcW w:w="1000" w:type="pct"/>
            <w:tcBorders>
              <w:top w:val="single" w:sz="4" w:space="0" w:color="000000"/>
              <w:left w:val="single" w:sz="4" w:space="0" w:color="000000"/>
              <w:bottom w:val="single" w:sz="4" w:space="0" w:color="000000"/>
            </w:tcBorders>
            <w:shd w:val="clear" w:color="auto" w:fill="D6E3BC" w:themeFill="accent3" w:themeFillTint="66"/>
            <w:vAlign w:val="center"/>
          </w:tcPr>
          <w:p w14:paraId="54CAF44D" w14:textId="77777777" w:rsidR="004D7A4C" w:rsidRPr="00296C4D" w:rsidRDefault="004D7A4C" w:rsidP="004D7A4C">
            <w:pPr>
              <w:spacing w:before="60"/>
              <w:jc w:val="center"/>
              <w:rPr>
                <w:rFonts w:cs="Noto Sans"/>
                <w:b/>
                <w:szCs w:val="18"/>
                <w:lang w:val="es-ES"/>
              </w:rPr>
            </w:pPr>
            <w:r w:rsidRPr="00296C4D">
              <w:rPr>
                <w:rFonts w:cs="Noto Sans"/>
                <w:b/>
                <w:szCs w:val="18"/>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D6E3BC" w:themeFill="accent3" w:themeFillTint="66"/>
            <w:vAlign w:val="center"/>
          </w:tcPr>
          <w:p w14:paraId="090B045E" w14:textId="77777777" w:rsidR="004D7A4C" w:rsidRPr="00296C4D" w:rsidRDefault="004D7A4C" w:rsidP="004D7A4C">
            <w:pPr>
              <w:snapToGrid w:val="0"/>
              <w:spacing w:before="60"/>
              <w:jc w:val="center"/>
              <w:rPr>
                <w:rFonts w:cs="Noto Sans"/>
                <w:b/>
                <w:szCs w:val="18"/>
                <w:lang w:val="es-ES"/>
              </w:rPr>
            </w:pPr>
            <w:r w:rsidRPr="00296C4D">
              <w:rPr>
                <w:rFonts w:cs="Noto Sans"/>
                <w:b/>
                <w:szCs w:val="18"/>
                <w:lang w:val="es-ES"/>
              </w:rPr>
              <w:t>Numeral especifico</w:t>
            </w:r>
          </w:p>
        </w:tc>
        <w:tc>
          <w:tcPr>
            <w:tcW w:w="1697" w:type="pct"/>
            <w:tcBorders>
              <w:top w:val="single" w:sz="4" w:space="0" w:color="000000"/>
              <w:left w:val="single" w:sz="4" w:space="0" w:color="000000"/>
              <w:bottom w:val="single" w:sz="4" w:space="0" w:color="000000"/>
            </w:tcBorders>
            <w:shd w:val="clear" w:color="auto" w:fill="D6E3BC" w:themeFill="accent3" w:themeFillTint="66"/>
            <w:vAlign w:val="center"/>
          </w:tcPr>
          <w:p w14:paraId="06B34E30" w14:textId="77777777" w:rsidR="004D7A4C" w:rsidRPr="00296C4D" w:rsidRDefault="004D7A4C" w:rsidP="004D7A4C">
            <w:pPr>
              <w:snapToGrid w:val="0"/>
              <w:spacing w:before="60"/>
              <w:jc w:val="center"/>
              <w:rPr>
                <w:rFonts w:cs="Noto Sans"/>
                <w:b/>
                <w:szCs w:val="18"/>
                <w:lang w:val="es-ES"/>
              </w:rPr>
            </w:pPr>
            <w:r w:rsidRPr="00296C4D">
              <w:rPr>
                <w:rFonts w:cs="Noto Sans"/>
                <w:b/>
                <w:szCs w:val="18"/>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7CB3838" w14:textId="77777777" w:rsidR="004D7A4C" w:rsidRPr="00296C4D" w:rsidRDefault="004D7A4C" w:rsidP="004D7A4C">
            <w:pPr>
              <w:snapToGrid w:val="0"/>
              <w:spacing w:before="60"/>
              <w:ind w:right="121"/>
              <w:jc w:val="center"/>
              <w:rPr>
                <w:rFonts w:cs="Noto Sans"/>
                <w:b/>
                <w:szCs w:val="18"/>
                <w:lang w:val="es-ES"/>
              </w:rPr>
            </w:pPr>
            <w:r w:rsidRPr="00296C4D">
              <w:rPr>
                <w:rFonts w:cs="Noto Sans"/>
                <w:b/>
                <w:szCs w:val="18"/>
                <w:lang w:val="es-ES"/>
              </w:rPr>
              <w:t>RESPUESTA</w:t>
            </w:r>
          </w:p>
        </w:tc>
      </w:tr>
      <w:tr w:rsidR="004D7A4C" w:rsidRPr="00296C4D"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296C4D" w:rsidRDefault="004D7A4C" w:rsidP="004D7A4C">
            <w:pPr>
              <w:snapToGrid w:val="0"/>
              <w:spacing w:before="60"/>
              <w:rPr>
                <w:rFonts w:cs="Noto Sans"/>
                <w:szCs w:val="18"/>
                <w:lang w:val="es-ES"/>
              </w:rPr>
            </w:pPr>
          </w:p>
        </w:tc>
      </w:tr>
      <w:tr w:rsidR="004D7A4C" w:rsidRPr="00296C4D"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296C4D" w:rsidRDefault="004D7A4C" w:rsidP="004D7A4C">
            <w:pPr>
              <w:snapToGrid w:val="0"/>
              <w:spacing w:before="60"/>
              <w:rPr>
                <w:rFonts w:cs="Noto Sans"/>
                <w:szCs w:val="18"/>
                <w:lang w:val="es-ES"/>
              </w:rPr>
            </w:pPr>
          </w:p>
        </w:tc>
      </w:tr>
      <w:tr w:rsidR="004D7A4C" w:rsidRPr="00296C4D"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296C4D" w:rsidRDefault="004D7A4C" w:rsidP="004D7A4C">
            <w:pPr>
              <w:snapToGrid w:val="0"/>
              <w:spacing w:before="60"/>
              <w:rPr>
                <w:rFonts w:cs="Noto Sans"/>
                <w:szCs w:val="18"/>
                <w:lang w:val="es-ES"/>
              </w:rPr>
            </w:pPr>
          </w:p>
        </w:tc>
      </w:tr>
      <w:tr w:rsidR="004D7A4C" w:rsidRPr="00296C4D"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296C4D" w:rsidRDefault="004D7A4C" w:rsidP="004D7A4C">
            <w:pPr>
              <w:snapToGrid w:val="0"/>
              <w:spacing w:before="60"/>
              <w:rPr>
                <w:rFonts w:cs="Noto Sans"/>
                <w:szCs w:val="18"/>
                <w:lang w:val="es-ES"/>
              </w:rPr>
            </w:pPr>
          </w:p>
        </w:tc>
      </w:tr>
      <w:tr w:rsidR="004D7A4C" w:rsidRPr="00296C4D"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296C4D" w:rsidRDefault="004D7A4C" w:rsidP="004D7A4C">
            <w:pPr>
              <w:snapToGrid w:val="0"/>
              <w:spacing w:before="60"/>
              <w:rPr>
                <w:rFonts w:cs="Noto Sans"/>
                <w:szCs w:val="18"/>
                <w:lang w:val="es-ES"/>
              </w:rPr>
            </w:pPr>
          </w:p>
        </w:tc>
      </w:tr>
      <w:tr w:rsidR="004D7A4C" w:rsidRPr="00296C4D"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296C4D" w:rsidRDefault="004D7A4C" w:rsidP="004D7A4C">
            <w:pPr>
              <w:snapToGrid w:val="0"/>
              <w:spacing w:before="60"/>
              <w:rPr>
                <w:rFonts w:cs="Noto Sans"/>
                <w:szCs w:val="18"/>
                <w:lang w:val="es-ES"/>
              </w:rPr>
            </w:pPr>
          </w:p>
        </w:tc>
      </w:tr>
      <w:tr w:rsidR="004D7A4C" w:rsidRPr="00296C4D"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296C4D" w:rsidRDefault="004D7A4C" w:rsidP="004D7A4C">
            <w:pPr>
              <w:snapToGrid w:val="0"/>
              <w:spacing w:before="60"/>
              <w:rPr>
                <w:rFonts w:cs="Noto Sans"/>
                <w:szCs w:val="18"/>
                <w:lang w:val="es-ES"/>
              </w:rPr>
            </w:pPr>
          </w:p>
        </w:tc>
      </w:tr>
      <w:tr w:rsidR="004D7A4C" w:rsidRPr="00296C4D"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296C4D" w:rsidRDefault="004D7A4C" w:rsidP="004D7A4C">
            <w:pPr>
              <w:snapToGrid w:val="0"/>
              <w:spacing w:before="60"/>
              <w:rPr>
                <w:rFonts w:cs="Noto Sans"/>
                <w:szCs w:val="18"/>
                <w:lang w:val="es-ES"/>
              </w:rPr>
            </w:pPr>
          </w:p>
        </w:tc>
      </w:tr>
      <w:tr w:rsidR="004D7A4C" w:rsidRPr="00296C4D"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296C4D" w:rsidRDefault="004D7A4C" w:rsidP="004D7A4C">
            <w:pPr>
              <w:snapToGrid w:val="0"/>
              <w:spacing w:before="60"/>
              <w:rPr>
                <w:rFonts w:cs="Noto Sans"/>
                <w:szCs w:val="18"/>
                <w:lang w:val="es-ES"/>
              </w:rPr>
            </w:pPr>
          </w:p>
        </w:tc>
      </w:tr>
      <w:tr w:rsidR="004D7A4C" w:rsidRPr="00296C4D"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296C4D" w:rsidRDefault="004D7A4C" w:rsidP="006B1DA1">
            <w:pPr>
              <w:suppressAutoHyphens/>
              <w:snapToGrid w:val="0"/>
              <w:spacing w:before="60"/>
              <w:rPr>
                <w:rFonts w:cs="Noto Sans"/>
                <w:szCs w:val="18"/>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296C4D" w:rsidRDefault="004D7A4C" w:rsidP="004D7A4C">
            <w:pPr>
              <w:snapToGrid w:val="0"/>
              <w:spacing w:before="60"/>
              <w:rPr>
                <w:rFonts w:cs="Noto Sans"/>
                <w:szCs w:val="18"/>
                <w:lang w:val="es-ES"/>
              </w:rPr>
            </w:pPr>
          </w:p>
        </w:tc>
      </w:tr>
    </w:tbl>
    <w:p w14:paraId="6678E737" w14:textId="77777777" w:rsidR="004D7A4C" w:rsidRPr="00296C4D" w:rsidRDefault="004D7A4C" w:rsidP="004D7A4C">
      <w:pPr>
        <w:rPr>
          <w:rFonts w:cs="Noto Sans"/>
          <w:szCs w:val="18"/>
        </w:rPr>
      </w:pPr>
    </w:p>
    <w:p w14:paraId="474B1720" w14:textId="77777777" w:rsidR="004D7A4C" w:rsidRPr="00296C4D" w:rsidRDefault="004D7A4C" w:rsidP="004D7A4C">
      <w:pPr>
        <w:rPr>
          <w:rFonts w:cs="Noto Sans"/>
          <w:szCs w:val="18"/>
        </w:rPr>
      </w:pPr>
    </w:p>
    <w:p w14:paraId="26C300EA" w14:textId="77777777" w:rsidR="004D7A4C" w:rsidRPr="00296C4D" w:rsidRDefault="004D7A4C" w:rsidP="004D7A4C">
      <w:pPr>
        <w:rPr>
          <w:rFonts w:cs="Noto Sans"/>
          <w:szCs w:val="18"/>
        </w:rPr>
      </w:pPr>
    </w:p>
    <w:p w14:paraId="2206E621" w14:textId="77777777" w:rsidR="004D7A4C" w:rsidRPr="00296C4D" w:rsidRDefault="004D7A4C" w:rsidP="004D7A4C">
      <w:pPr>
        <w:rPr>
          <w:rFonts w:cs="Noto Sans"/>
          <w:szCs w:val="18"/>
        </w:rPr>
      </w:pPr>
    </w:p>
    <w:p w14:paraId="7DB740A6" w14:textId="77777777" w:rsidR="004D7A4C" w:rsidRPr="00296C4D" w:rsidRDefault="004D7A4C" w:rsidP="004D7A4C">
      <w:pPr>
        <w:overflowPunct w:val="0"/>
        <w:autoSpaceDE w:val="0"/>
        <w:jc w:val="center"/>
        <w:textAlignment w:val="baseline"/>
        <w:rPr>
          <w:rFonts w:cs="Noto Sans"/>
          <w:szCs w:val="18"/>
          <w:lang w:val="de-DE"/>
        </w:rPr>
      </w:pPr>
    </w:p>
    <w:p w14:paraId="7A381723"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REPRESENTANTE LEGAL</w:t>
      </w:r>
    </w:p>
    <w:p w14:paraId="54DC9D37" w14:textId="77777777" w:rsidR="004D7A4C" w:rsidRPr="00296C4D" w:rsidRDefault="004D7A4C" w:rsidP="004D7A4C">
      <w:pPr>
        <w:jc w:val="center"/>
        <w:rPr>
          <w:rFonts w:cs="Noto Sans"/>
          <w:szCs w:val="18"/>
          <w:lang w:val="de-DE"/>
        </w:rPr>
      </w:pPr>
      <w:r w:rsidRPr="00296C4D">
        <w:rPr>
          <w:rFonts w:cs="Noto Sans"/>
          <w:szCs w:val="18"/>
          <w:lang w:val="de-DE"/>
        </w:rPr>
        <w:t>DEL LICITANTE</w:t>
      </w:r>
    </w:p>
    <w:p w14:paraId="2E88186E" w14:textId="77777777" w:rsidR="004D7A4C" w:rsidRPr="00296C4D" w:rsidRDefault="004D7A4C" w:rsidP="004D7A4C">
      <w:pPr>
        <w:jc w:val="center"/>
        <w:rPr>
          <w:rFonts w:cs="Noto Sans"/>
          <w:szCs w:val="18"/>
          <w:lang w:val="de-DE"/>
        </w:rPr>
      </w:pPr>
    </w:p>
    <w:p w14:paraId="2F8D5ED1" w14:textId="77777777" w:rsidR="004D7A4C" w:rsidRPr="00296C4D" w:rsidRDefault="004D7A4C" w:rsidP="00F73FE0">
      <w:pPr>
        <w:rPr>
          <w:rFonts w:cs="Noto Sans"/>
          <w:szCs w:val="18"/>
          <w:lang w:val="de-DE"/>
        </w:rPr>
      </w:pPr>
    </w:p>
    <w:p w14:paraId="5D7B49E5"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__________________________________</w:t>
      </w:r>
    </w:p>
    <w:p w14:paraId="5DCECB74"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NOMBRE Y FIRMA</w:t>
      </w:r>
    </w:p>
    <w:p w14:paraId="6160053E" w14:textId="77777777" w:rsidR="004D7A4C" w:rsidRPr="00296C4D" w:rsidRDefault="004D7A4C" w:rsidP="004D7A4C">
      <w:pPr>
        <w:rPr>
          <w:rFonts w:cs="Noto Sans"/>
          <w:szCs w:val="18"/>
          <w:lang w:val="de-DE"/>
        </w:rPr>
      </w:pPr>
      <w:r w:rsidRPr="00296C4D">
        <w:rPr>
          <w:rFonts w:cs="Noto Sans"/>
          <w:szCs w:val="18"/>
          <w:lang w:val="de-DE"/>
        </w:rPr>
        <w:br w:type="page"/>
      </w:r>
    </w:p>
    <w:p w14:paraId="44053C91" w14:textId="755268C7" w:rsidR="00101A65" w:rsidRPr="00296C4D" w:rsidRDefault="00101A65" w:rsidP="00EC42D8">
      <w:pPr>
        <w:pStyle w:val="Ttulo2"/>
      </w:pPr>
      <w:bookmarkStart w:id="215" w:name="_Toc221708896"/>
      <w:bookmarkStart w:id="216" w:name="_Toc212448277"/>
      <w:r w:rsidRPr="00296C4D">
        <w:lastRenderedPageBreak/>
        <w:t>FORMATO NO. 1</w:t>
      </w:r>
      <w:bookmarkEnd w:id="215"/>
      <w:r w:rsidRPr="00296C4D">
        <w:t xml:space="preserve"> </w:t>
      </w:r>
    </w:p>
    <w:p w14:paraId="3BB60F23" w14:textId="26E0ECFE" w:rsidR="00C61654" w:rsidRPr="00296C4D" w:rsidRDefault="00101A65" w:rsidP="00EC42D8">
      <w:pPr>
        <w:pStyle w:val="Ttulo2"/>
      </w:pPr>
      <w:bookmarkStart w:id="217" w:name="_Toc221708897"/>
      <w:r w:rsidRPr="00296C4D">
        <w:t>ACREDITACIÓN DEL LICITANTE</w:t>
      </w:r>
      <w:bookmarkEnd w:id="216"/>
      <w:bookmarkEnd w:id="217"/>
    </w:p>
    <w:p w14:paraId="1DF091A9" w14:textId="77777777" w:rsidR="00101A65" w:rsidRPr="00296C4D" w:rsidRDefault="00101A65" w:rsidP="00101A65">
      <w:pPr>
        <w:jc w:val="left"/>
        <w:rPr>
          <w:rFonts w:cs="Noto Sans"/>
          <w:noProof/>
          <w:szCs w:val="18"/>
          <w:lang w:val="es-ES_tradnl"/>
        </w:rPr>
      </w:pPr>
    </w:p>
    <w:p w14:paraId="526F95F8" w14:textId="77777777" w:rsidR="005A35AD" w:rsidRPr="00296C4D" w:rsidRDefault="005A35AD" w:rsidP="00101A65">
      <w:pPr>
        <w:jc w:val="left"/>
        <w:rPr>
          <w:rFonts w:cs="Noto Sans"/>
          <w:noProof/>
          <w:szCs w:val="18"/>
          <w:lang w:val="es-ES_tradnl"/>
        </w:rPr>
      </w:pPr>
      <w:r w:rsidRPr="00296C4D">
        <w:rPr>
          <w:rFonts w:cs="Noto Sans"/>
          <w:noProof/>
          <w:szCs w:val="18"/>
          <w:lang w:val="es-ES_tradnl"/>
        </w:rPr>
        <w:t xml:space="preserve">Formato relativo al escrito solicitado en </w:t>
      </w:r>
      <w:r w:rsidRPr="00296C4D">
        <w:rPr>
          <w:rFonts w:cs="Noto Sans"/>
          <w:b/>
          <w:noProof/>
          <w:szCs w:val="18"/>
          <w:lang w:val="es-ES_tradnl"/>
        </w:rPr>
        <w:t>el numeral 4.1.1.</w:t>
      </w:r>
    </w:p>
    <w:bookmarkEnd w:id="213"/>
    <w:p w14:paraId="1DD92649" w14:textId="15BCB26D" w:rsidR="00C61654" w:rsidRPr="00296C4D" w:rsidRDefault="00C61654" w:rsidP="00DA309B">
      <w:pPr>
        <w:jc w:val="center"/>
        <w:rPr>
          <w:rFonts w:cs="Noto Sans"/>
          <w:b/>
          <w:noProof/>
          <w:szCs w:val="18"/>
        </w:rPr>
      </w:pPr>
    </w:p>
    <w:p w14:paraId="2E9E742B" w14:textId="77777777" w:rsidR="00C61654" w:rsidRPr="00296C4D" w:rsidRDefault="00C61654" w:rsidP="00DA309B">
      <w:pPr>
        <w:rPr>
          <w:rFonts w:cs="Noto Sans"/>
          <w:noProof/>
          <w:szCs w:val="18"/>
          <w:lang w:val="es-ES_tradnl"/>
        </w:rPr>
      </w:pPr>
    </w:p>
    <w:p w14:paraId="0FDB7190" w14:textId="09C0B0A2" w:rsidR="00C61654" w:rsidRPr="00296C4D" w:rsidRDefault="00C61654" w:rsidP="00DA309B">
      <w:pPr>
        <w:jc w:val="right"/>
        <w:rPr>
          <w:rFonts w:cs="Noto Sans"/>
          <w:noProof/>
          <w:szCs w:val="18"/>
          <w:lang w:val="es-ES_tradnl"/>
        </w:rPr>
      </w:pPr>
      <w:r w:rsidRPr="00296C4D">
        <w:rPr>
          <w:rFonts w:cs="Noto Sans"/>
          <w:noProof/>
          <w:szCs w:val="18"/>
          <w:lang w:val="es-ES_tradnl"/>
        </w:rPr>
        <w:t xml:space="preserve">Ciudad de </w:t>
      </w:r>
      <w:r w:rsidR="00101A65" w:rsidRPr="00296C4D">
        <w:rPr>
          <w:rFonts w:cs="Noto Sans"/>
          <w:noProof/>
          <w:szCs w:val="18"/>
          <w:lang w:val="es-ES_tradnl"/>
        </w:rPr>
        <w:t>____________</w:t>
      </w:r>
      <w:r w:rsidRPr="00296C4D">
        <w:rPr>
          <w:rFonts w:cs="Noto Sans"/>
          <w:noProof/>
          <w:szCs w:val="18"/>
          <w:lang w:val="es-ES_tradnl"/>
        </w:rPr>
        <w:t>, a ___</w:t>
      </w:r>
      <w:r w:rsidR="004009B2" w:rsidRPr="00296C4D">
        <w:rPr>
          <w:rFonts w:cs="Noto Sans"/>
          <w:noProof/>
          <w:szCs w:val="18"/>
          <w:lang w:val="es-ES_tradnl"/>
        </w:rPr>
        <w:t xml:space="preserve">____ de _________________de </w:t>
      </w:r>
      <w:r w:rsidR="006B1DA1" w:rsidRPr="00296C4D">
        <w:rPr>
          <w:rFonts w:cs="Noto Sans"/>
          <w:noProof/>
          <w:szCs w:val="18"/>
          <w:lang w:val="es-ES_tradnl"/>
        </w:rPr>
        <w:t>202</w:t>
      </w:r>
      <w:r w:rsidR="00AE2810">
        <w:rPr>
          <w:rFonts w:cs="Noto Sans"/>
          <w:noProof/>
          <w:szCs w:val="18"/>
          <w:lang w:val="es-ES_tradnl"/>
        </w:rPr>
        <w:t>6</w:t>
      </w:r>
      <w:r w:rsidRPr="00296C4D">
        <w:rPr>
          <w:rFonts w:cs="Noto Sans"/>
          <w:noProof/>
          <w:szCs w:val="18"/>
          <w:lang w:val="es-ES_tradnl"/>
        </w:rPr>
        <w:t>.</w:t>
      </w:r>
    </w:p>
    <w:p w14:paraId="70A04FEA" w14:textId="77777777" w:rsidR="00C61654" w:rsidRPr="00296C4D" w:rsidRDefault="00C61654" w:rsidP="00DA309B">
      <w:pPr>
        <w:rPr>
          <w:rFonts w:cs="Noto Sans"/>
          <w:noProof/>
          <w:szCs w:val="18"/>
          <w:lang w:val="es-ES_tradnl"/>
        </w:rPr>
      </w:pPr>
    </w:p>
    <w:p w14:paraId="5126C376" w14:textId="77777777" w:rsidR="00C61654" w:rsidRPr="00296C4D" w:rsidRDefault="00C61654" w:rsidP="00DA309B">
      <w:pPr>
        <w:rPr>
          <w:rFonts w:cs="Noto Sans"/>
          <w:noProof/>
          <w:szCs w:val="18"/>
          <w:lang w:val="es-ES_tradnl"/>
        </w:rPr>
      </w:pPr>
    </w:p>
    <w:p w14:paraId="57255EA8" w14:textId="68B1B2D4" w:rsidR="00C61654" w:rsidRPr="00296C4D" w:rsidRDefault="00C61654" w:rsidP="00DA309B">
      <w:pPr>
        <w:rPr>
          <w:rFonts w:cs="Noto Sans"/>
          <w:noProof/>
          <w:szCs w:val="18"/>
          <w:lang w:val="es-ES_tradnl"/>
        </w:rPr>
      </w:pPr>
      <w:r w:rsidRPr="00296C4D">
        <w:rPr>
          <w:rFonts w:cs="Noto Sans"/>
          <w:noProof/>
          <w:szCs w:val="18"/>
          <w:lang w:val="es-ES_tradnl"/>
        </w:rPr>
        <w:t xml:space="preserve">________(nombre)______, manifiesto bajo protesta a decir verdad, que los datos aquí asentados son ciertos, así como que </w:t>
      </w:r>
      <w:r w:rsidRPr="00296C4D">
        <w:rPr>
          <w:rFonts w:cs="Noto Sans"/>
          <w:b/>
          <w:noProof/>
          <w:szCs w:val="18"/>
          <w:u w:val="single"/>
          <w:lang w:val="es-ES_tradnl"/>
        </w:rPr>
        <w:t xml:space="preserve">cuento con facultades suficientes para suscribir las proposiciones en la presente </w:t>
      </w:r>
      <w:r w:rsidR="0068478B" w:rsidRPr="00296C4D">
        <w:rPr>
          <w:rFonts w:cs="Noto Sans"/>
          <w:b/>
          <w:noProof/>
          <w:szCs w:val="18"/>
          <w:u w:val="single"/>
          <w:lang w:val="es-ES_tradnl"/>
        </w:rPr>
        <w:t>Licitación</w:t>
      </w:r>
      <w:r w:rsidRPr="00296C4D">
        <w:rPr>
          <w:rFonts w:cs="Noto Sans"/>
          <w:noProof/>
          <w:szCs w:val="18"/>
          <w:lang w:val="es-ES_tradnl"/>
        </w:rPr>
        <w:t xml:space="preserve">, a nombre y representación de: ___(persona física o moral)___, en la </w:t>
      </w:r>
      <w:r w:rsidR="0068478B" w:rsidRPr="00296C4D">
        <w:rPr>
          <w:rFonts w:cs="Noto Sans"/>
          <w:noProof/>
          <w:szCs w:val="18"/>
          <w:lang w:val="es-ES_tradnl"/>
        </w:rPr>
        <w:t>Licitación Pública</w:t>
      </w:r>
      <w:r w:rsidR="00E82340" w:rsidRPr="00296C4D">
        <w:rPr>
          <w:rFonts w:cs="Noto Sans"/>
          <w:noProof/>
          <w:szCs w:val="18"/>
          <w:lang w:val="es-ES_tradnl"/>
        </w:rPr>
        <w:t xml:space="preserve"> </w:t>
      </w:r>
      <w:r w:rsidR="00A17A30">
        <w:rPr>
          <w:rFonts w:cs="Noto Sans"/>
          <w:noProof/>
          <w:szCs w:val="18"/>
          <w:lang w:val="es-ES_tradnl"/>
        </w:rPr>
        <w:t xml:space="preserve">INTERNACIONAL BAJO LA COBERTURA DE TRATADOS </w:t>
      </w:r>
      <w:r w:rsidR="00E82340" w:rsidRPr="00296C4D">
        <w:rPr>
          <w:rFonts w:cs="Noto Sans"/>
          <w:noProof/>
          <w:szCs w:val="18"/>
          <w:lang w:val="es-ES_tradnl"/>
        </w:rPr>
        <w:t xml:space="preserve"> </w:t>
      </w:r>
      <w:r w:rsidRPr="00296C4D">
        <w:rPr>
          <w:rFonts w:cs="Noto Sans"/>
          <w:noProof/>
          <w:szCs w:val="18"/>
          <w:lang w:val="es-ES_tradnl"/>
        </w:rPr>
        <w:t xml:space="preserve">número </w:t>
      </w:r>
      <w:r w:rsidR="00CC25B1">
        <w:rPr>
          <w:rFonts w:cs="Noto Sans"/>
          <w:b/>
          <w:noProof/>
          <w:szCs w:val="18"/>
        </w:rPr>
        <w:t>NO. LA-50-GYR-050GYR075-T-47-2026</w:t>
      </w:r>
      <w:r w:rsidR="00FA35F1" w:rsidRPr="00296C4D">
        <w:rPr>
          <w:rFonts w:cs="Noto Sans"/>
          <w:b/>
          <w:noProof/>
          <w:szCs w:val="18"/>
        </w:rPr>
        <w:t xml:space="preserve"> </w:t>
      </w:r>
      <w:r w:rsidRPr="00296C4D">
        <w:rPr>
          <w:rFonts w:cs="Noto Sans"/>
          <w:noProof/>
          <w:szCs w:val="18"/>
          <w:lang w:val="es-ES_tradnl"/>
        </w:rPr>
        <w:t>y conforme al artículo 48 fracción V del RLAASSP,hago constar los siguientes datos:</w:t>
      </w:r>
    </w:p>
    <w:p w14:paraId="4FAD363C" w14:textId="77777777" w:rsidR="00C61654" w:rsidRPr="00296C4D"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296C4D" w14:paraId="52DD2E2B" w14:textId="77777777" w:rsidTr="00F05DC5">
        <w:trPr>
          <w:cantSplit/>
          <w:trHeight w:val="3223"/>
        </w:trPr>
        <w:tc>
          <w:tcPr>
            <w:tcW w:w="568" w:type="dxa"/>
            <w:shd w:val="clear" w:color="auto" w:fill="76923C" w:themeFill="accent3" w:themeFillShade="BF"/>
            <w:textDirection w:val="btLr"/>
            <w:vAlign w:val="center"/>
          </w:tcPr>
          <w:p w14:paraId="43068885" w14:textId="77777777" w:rsidR="00C61654" w:rsidRPr="00296C4D" w:rsidRDefault="00C61654" w:rsidP="00DA309B">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w:t>
            </w:r>
          </w:p>
          <w:p w14:paraId="6CB01F4B" w14:textId="77777777" w:rsidR="00C61654" w:rsidRPr="00296C4D" w:rsidRDefault="00C61654" w:rsidP="00DA309B">
            <w:pPr>
              <w:suppressAutoHyphens/>
              <w:jc w:val="center"/>
              <w:rPr>
                <w:rFonts w:eastAsia="Calibri" w:cs="Noto Sans"/>
                <w:b/>
                <w:color w:val="FFFFFF" w:themeColor="background1"/>
                <w:szCs w:val="18"/>
                <w:lang w:eastAsia="ar-SA"/>
              </w:rPr>
            </w:pPr>
            <w:r w:rsidRPr="00296C4D">
              <w:rPr>
                <w:rFonts w:eastAsia="Calibri" w:cs="Noto Sans"/>
                <w:b/>
                <w:color w:val="FFFFFF" w:themeColor="background1"/>
                <w:szCs w:val="18"/>
                <w:lang w:val="es-ES" w:eastAsia="ar-SA"/>
              </w:rPr>
              <w:t>licitante</w:t>
            </w:r>
          </w:p>
        </w:tc>
        <w:tc>
          <w:tcPr>
            <w:tcW w:w="10064" w:type="dxa"/>
          </w:tcPr>
          <w:p w14:paraId="3BAD7D4D"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Registro Federal de Contribuyentes: </w:t>
            </w:r>
          </w:p>
          <w:p w14:paraId="09ACD2F6"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w:t>
            </w:r>
          </w:p>
          <w:p w14:paraId="4625CEA1"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Domicilio: calle y número: </w:t>
            </w:r>
          </w:p>
          <w:p w14:paraId="3374D739"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Colonia:                                                               </w:t>
            </w:r>
            <w:r w:rsidR="00AD20CD" w:rsidRPr="00296C4D">
              <w:rPr>
                <w:rFonts w:eastAsia="Calibri" w:cs="Noto Sans"/>
                <w:szCs w:val="18"/>
                <w:lang w:val="es-ES" w:eastAsia="ar-SA"/>
              </w:rPr>
              <w:t>Alcaldía</w:t>
            </w:r>
            <w:r w:rsidRPr="00296C4D">
              <w:rPr>
                <w:rFonts w:eastAsia="Calibri" w:cs="Noto Sans"/>
                <w:szCs w:val="18"/>
                <w:lang w:val="es-ES" w:eastAsia="ar-SA"/>
              </w:rPr>
              <w:t xml:space="preserve"> o Municipio:</w:t>
            </w:r>
          </w:p>
          <w:p w14:paraId="24716C4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Código postal:                                                   Entidad Federativa:</w:t>
            </w:r>
          </w:p>
          <w:p w14:paraId="2E5430C5"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Correo electrónico:</w:t>
            </w:r>
          </w:p>
          <w:p w14:paraId="6EDFBFE5"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 de la escritura pública en la que consta su acta constitutiva:                         Fecha:</w:t>
            </w:r>
          </w:p>
          <w:p w14:paraId="18D1953A" w14:textId="77777777" w:rsidR="00AD20CD" w:rsidRPr="00296C4D" w:rsidRDefault="00AD20CD" w:rsidP="00DA309B">
            <w:pPr>
              <w:suppressAutoHyphens/>
              <w:rPr>
                <w:rFonts w:eastAsia="Calibri" w:cs="Noto Sans"/>
                <w:szCs w:val="18"/>
                <w:lang w:val="es-ES" w:eastAsia="ar-SA"/>
              </w:rPr>
            </w:pPr>
          </w:p>
          <w:p w14:paraId="3B568E3D"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 de los socios</w:t>
            </w:r>
            <w:r w:rsidR="00AD20CD" w:rsidRPr="00296C4D">
              <w:rPr>
                <w:rFonts w:eastAsia="Calibri" w:cs="Noto Sans"/>
                <w:szCs w:val="18"/>
                <w:lang w:val="es-ES" w:eastAsia="ar-SA"/>
              </w:rPr>
              <w:t xml:space="preserve"> (Acta constitutiva)</w:t>
            </w:r>
            <w:r w:rsidRPr="00296C4D">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7A1457CC" w14:textId="77777777" w:rsidTr="00AD20CD">
              <w:tc>
                <w:tcPr>
                  <w:tcW w:w="3116" w:type="dxa"/>
                  <w:shd w:val="clear" w:color="auto" w:fill="D9D9D9" w:themeFill="background1" w:themeFillShade="D9"/>
                </w:tcPr>
                <w:p w14:paraId="029B8E89"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0D129211" w14:textId="77777777" w:rsidTr="00AD20CD">
              <w:tc>
                <w:tcPr>
                  <w:tcW w:w="3116" w:type="dxa"/>
                </w:tcPr>
                <w:p w14:paraId="7979310E" w14:textId="77777777" w:rsidR="00AD20CD" w:rsidRPr="00296C4D" w:rsidRDefault="00AD20CD" w:rsidP="00DA309B">
                  <w:pPr>
                    <w:suppressAutoHyphens/>
                    <w:rPr>
                      <w:rFonts w:eastAsia="Calibri" w:cs="Noto Sans"/>
                      <w:szCs w:val="18"/>
                      <w:lang w:val="es-ES" w:eastAsia="ar-SA"/>
                    </w:rPr>
                  </w:pPr>
                </w:p>
              </w:tc>
              <w:tc>
                <w:tcPr>
                  <w:tcW w:w="3116" w:type="dxa"/>
                </w:tcPr>
                <w:p w14:paraId="395BE158" w14:textId="77777777" w:rsidR="00AD20CD" w:rsidRPr="00296C4D" w:rsidRDefault="00AD20CD" w:rsidP="00DA309B">
                  <w:pPr>
                    <w:suppressAutoHyphens/>
                    <w:rPr>
                      <w:rFonts w:eastAsia="Calibri" w:cs="Noto Sans"/>
                      <w:szCs w:val="18"/>
                      <w:lang w:val="es-ES" w:eastAsia="ar-SA"/>
                    </w:rPr>
                  </w:pPr>
                </w:p>
              </w:tc>
              <w:tc>
                <w:tcPr>
                  <w:tcW w:w="3117" w:type="dxa"/>
                </w:tcPr>
                <w:p w14:paraId="14E0BF2B" w14:textId="77777777" w:rsidR="00AD20CD" w:rsidRPr="00296C4D" w:rsidRDefault="00AD20CD" w:rsidP="00DA309B">
                  <w:pPr>
                    <w:suppressAutoHyphens/>
                    <w:rPr>
                      <w:rFonts w:eastAsia="Calibri" w:cs="Noto Sans"/>
                      <w:szCs w:val="18"/>
                      <w:lang w:val="es-ES" w:eastAsia="ar-SA"/>
                    </w:rPr>
                  </w:pPr>
                </w:p>
              </w:tc>
            </w:tr>
          </w:tbl>
          <w:p w14:paraId="1C7A478E" w14:textId="77777777" w:rsidR="00AD20CD" w:rsidRPr="00296C4D" w:rsidRDefault="00AD20CD" w:rsidP="00DA309B">
            <w:pPr>
              <w:suppressAutoHyphens/>
              <w:rPr>
                <w:rFonts w:eastAsia="Calibri" w:cs="Noto Sans"/>
                <w:szCs w:val="18"/>
                <w:lang w:val="es-ES" w:eastAsia="ar-SA"/>
              </w:rPr>
            </w:pPr>
          </w:p>
          <w:p w14:paraId="1A17E0F7" w14:textId="77777777" w:rsidR="00AD20CD" w:rsidRPr="00296C4D" w:rsidRDefault="00AD20CD" w:rsidP="00AD20CD">
            <w:pPr>
              <w:suppressAutoHyphens/>
              <w:rPr>
                <w:rFonts w:eastAsia="Calibri" w:cs="Noto Sans"/>
                <w:szCs w:val="18"/>
                <w:lang w:val="es-ES" w:eastAsia="ar-SA"/>
              </w:rPr>
            </w:pPr>
            <w:r w:rsidRPr="00296C4D">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13FB773C" w14:textId="77777777" w:rsidTr="00AD20CD">
              <w:tc>
                <w:tcPr>
                  <w:tcW w:w="3116" w:type="dxa"/>
                  <w:shd w:val="clear" w:color="auto" w:fill="D9D9D9" w:themeFill="background1" w:themeFillShade="D9"/>
                </w:tcPr>
                <w:p w14:paraId="211E170F"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5BF215E8" w14:textId="77777777" w:rsidTr="00984348">
              <w:tc>
                <w:tcPr>
                  <w:tcW w:w="3116" w:type="dxa"/>
                </w:tcPr>
                <w:p w14:paraId="3119E53B" w14:textId="77777777" w:rsidR="00AD20CD" w:rsidRPr="00296C4D" w:rsidRDefault="00AD20CD" w:rsidP="00984348">
                  <w:pPr>
                    <w:suppressAutoHyphens/>
                    <w:rPr>
                      <w:rFonts w:eastAsia="Calibri" w:cs="Noto Sans"/>
                      <w:szCs w:val="18"/>
                      <w:lang w:val="es-ES" w:eastAsia="ar-SA"/>
                    </w:rPr>
                  </w:pPr>
                </w:p>
              </w:tc>
              <w:tc>
                <w:tcPr>
                  <w:tcW w:w="3116" w:type="dxa"/>
                </w:tcPr>
                <w:p w14:paraId="497BD742" w14:textId="77777777" w:rsidR="00AD20CD" w:rsidRPr="00296C4D" w:rsidRDefault="00AD20CD" w:rsidP="00984348">
                  <w:pPr>
                    <w:suppressAutoHyphens/>
                    <w:rPr>
                      <w:rFonts w:eastAsia="Calibri" w:cs="Noto Sans"/>
                      <w:szCs w:val="18"/>
                      <w:lang w:val="es-ES" w:eastAsia="ar-SA"/>
                    </w:rPr>
                  </w:pPr>
                </w:p>
              </w:tc>
              <w:tc>
                <w:tcPr>
                  <w:tcW w:w="3117" w:type="dxa"/>
                </w:tcPr>
                <w:p w14:paraId="2EFDDC1D" w14:textId="77777777" w:rsidR="00AD20CD" w:rsidRPr="00296C4D" w:rsidRDefault="00AD20CD" w:rsidP="00984348">
                  <w:pPr>
                    <w:suppressAutoHyphens/>
                    <w:rPr>
                      <w:rFonts w:eastAsia="Calibri" w:cs="Noto Sans"/>
                      <w:szCs w:val="18"/>
                      <w:lang w:val="es-ES" w:eastAsia="ar-SA"/>
                    </w:rPr>
                  </w:pPr>
                </w:p>
              </w:tc>
            </w:tr>
          </w:tbl>
          <w:p w14:paraId="713F4928" w14:textId="77777777" w:rsidR="00AD20CD" w:rsidRPr="00296C4D" w:rsidRDefault="00AD20CD" w:rsidP="00AD20CD">
            <w:pPr>
              <w:suppressAutoHyphens/>
              <w:rPr>
                <w:rFonts w:eastAsia="Calibri" w:cs="Noto Sans"/>
                <w:szCs w:val="18"/>
                <w:lang w:val="es-ES" w:eastAsia="ar-SA"/>
              </w:rPr>
            </w:pPr>
          </w:p>
          <w:p w14:paraId="23E6889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Descripción del objeto social:</w:t>
            </w:r>
          </w:p>
          <w:p w14:paraId="5E136C90" w14:textId="77777777" w:rsidR="00C61654" w:rsidRPr="00296C4D" w:rsidRDefault="00AD20CD" w:rsidP="00DA309B">
            <w:pPr>
              <w:suppressAutoHyphens/>
              <w:rPr>
                <w:rFonts w:eastAsia="Calibri" w:cs="Noto Sans"/>
                <w:szCs w:val="18"/>
                <w:lang w:val="es-ES" w:eastAsia="ar-SA"/>
              </w:rPr>
            </w:pPr>
            <w:r w:rsidRPr="00296C4D">
              <w:rPr>
                <w:rFonts w:eastAsia="Calibri" w:cs="Noto Sans"/>
                <w:szCs w:val="18"/>
                <w:lang w:val="es-ES" w:eastAsia="ar-SA"/>
              </w:rPr>
              <w:t xml:space="preserve">Última </w:t>
            </w:r>
            <w:r w:rsidR="00C61654" w:rsidRPr="00296C4D">
              <w:rPr>
                <w:rFonts w:eastAsia="Calibri" w:cs="Noto Sans"/>
                <w:szCs w:val="18"/>
                <w:lang w:val="es-ES" w:eastAsia="ar-SA"/>
              </w:rPr>
              <w:t>Reforma al acta constitutiva:</w:t>
            </w:r>
          </w:p>
          <w:p w14:paraId="2A38AA61"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Inscripción en el Registro Público de Comercio:</w:t>
            </w:r>
          </w:p>
          <w:p w14:paraId="5AED0B73"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Núme</w:t>
            </w:r>
            <w:r w:rsidRPr="00296C4D">
              <w:rPr>
                <w:rFonts w:eastAsia="Apple SD 산돌고딕 Neo 일반체" w:cs="Noto Sans"/>
                <w:szCs w:val="18"/>
                <w:lang w:val="es-ES" w:eastAsia="ar-SA"/>
              </w:rPr>
              <w:t>r</w:t>
            </w:r>
            <w:r w:rsidRPr="00296C4D">
              <w:rPr>
                <w:rFonts w:eastAsia="Calibri" w:cs="Noto Sans"/>
                <w:szCs w:val="18"/>
                <w:lang w:val="es-ES" w:eastAsia="ar-SA"/>
              </w:rPr>
              <w:t>o:                                             Folio:                                                                          Fecha:</w:t>
            </w:r>
          </w:p>
        </w:tc>
      </w:tr>
      <w:tr w:rsidR="007D2538" w:rsidRPr="00296C4D" w14:paraId="69E3B13D" w14:textId="77777777" w:rsidTr="00B564CA">
        <w:trPr>
          <w:cantSplit/>
          <w:trHeight w:val="1971"/>
        </w:trPr>
        <w:tc>
          <w:tcPr>
            <w:tcW w:w="568" w:type="dxa"/>
            <w:shd w:val="clear" w:color="auto" w:fill="76923C" w:themeFill="accent3" w:themeFillShade="BF"/>
            <w:textDirection w:val="btLr"/>
            <w:vAlign w:val="center"/>
          </w:tcPr>
          <w:p w14:paraId="0A40F6F9" w14:textId="77777777" w:rsidR="00C61654" w:rsidRPr="00296C4D" w:rsidRDefault="00C61654" w:rsidP="00DA309B">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 Representante</w:t>
            </w:r>
          </w:p>
        </w:tc>
        <w:tc>
          <w:tcPr>
            <w:tcW w:w="10064" w:type="dxa"/>
          </w:tcPr>
          <w:p w14:paraId="794F6FA4" w14:textId="77777777" w:rsidR="00C61654" w:rsidRPr="00296C4D" w:rsidRDefault="00C61654" w:rsidP="00DA309B">
            <w:pPr>
              <w:suppressAutoHyphens/>
              <w:rPr>
                <w:rFonts w:eastAsia="Calibri" w:cs="Noto Sans"/>
                <w:szCs w:val="18"/>
                <w:lang w:val="es-ES" w:eastAsia="ar-SA"/>
              </w:rPr>
            </w:pPr>
          </w:p>
          <w:p w14:paraId="777AE7D4"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                                                     R.F.C.</w:t>
            </w:r>
          </w:p>
          <w:p w14:paraId="411C9698"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Domicilio: </w:t>
            </w:r>
          </w:p>
          <w:p w14:paraId="00CA1253"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Datos del documento mediante el cual acredita su personalidad y facultades:</w:t>
            </w:r>
          </w:p>
          <w:p w14:paraId="632DAA1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Escritura pública número:                                                                     Fecha:</w:t>
            </w:r>
          </w:p>
        </w:tc>
      </w:tr>
    </w:tbl>
    <w:p w14:paraId="5F1357E3" w14:textId="77777777" w:rsidR="00C61654" w:rsidRPr="00296C4D" w:rsidRDefault="00C61654" w:rsidP="00DA309B">
      <w:pPr>
        <w:tabs>
          <w:tab w:val="left" w:pos="3760"/>
        </w:tabs>
        <w:rPr>
          <w:rFonts w:cs="Noto Sans"/>
          <w:noProof/>
          <w:szCs w:val="18"/>
          <w:lang w:val="es-ES_tradnl"/>
        </w:rPr>
      </w:pPr>
    </w:p>
    <w:p w14:paraId="041F7A6F" w14:textId="77777777" w:rsidR="00AD20CD" w:rsidRPr="00296C4D" w:rsidRDefault="00AD20CD" w:rsidP="00DA309B">
      <w:pPr>
        <w:widowControl w:val="0"/>
        <w:jc w:val="center"/>
        <w:rPr>
          <w:rFonts w:cs="Noto Sans"/>
          <w:noProof/>
          <w:szCs w:val="18"/>
          <w:lang w:eastAsia="es-ES"/>
        </w:rPr>
      </w:pPr>
    </w:p>
    <w:p w14:paraId="46A89511" w14:textId="77777777" w:rsidR="00AD20CD" w:rsidRPr="00296C4D" w:rsidRDefault="00AD20CD" w:rsidP="00DA309B">
      <w:pPr>
        <w:widowControl w:val="0"/>
        <w:jc w:val="center"/>
        <w:rPr>
          <w:rFonts w:cs="Noto Sans"/>
          <w:noProof/>
          <w:szCs w:val="18"/>
          <w:lang w:eastAsia="es-ES"/>
        </w:rPr>
      </w:pPr>
    </w:p>
    <w:p w14:paraId="4C6B957A" w14:textId="77777777" w:rsidR="00AD20CD" w:rsidRPr="00296C4D" w:rsidRDefault="00AD20CD" w:rsidP="00AD20CD">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____________________________________________</w:t>
      </w:r>
    </w:p>
    <w:p w14:paraId="2C0157EA" w14:textId="4089C3E1" w:rsidR="008871FC" w:rsidRPr="00296C4D" w:rsidRDefault="00AD20CD" w:rsidP="00B564CA">
      <w:pPr>
        <w:jc w:val="center"/>
        <w:rPr>
          <w:rFonts w:cs="Noto Sans"/>
          <w:bCs/>
          <w:noProof/>
          <w:szCs w:val="18"/>
        </w:rPr>
      </w:pPr>
      <w:r w:rsidRPr="00296C4D">
        <w:rPr>
          <w:rFonts w:cs="Noto Sans"/>
          <w:bCs/>
          <w:noProof/>
          <w:szCs w:val="18"/>
          <w:lang w:val="es-ES_tradnl"/>
        </w:rPr>
        <w:t>(Nombre y firma del Representante Legal)</w:t>
      </w:r>
      <w:r w:rsidR="00C61654" w:rsidRPr="00296C4D">
        <w:rPr>
          <w:rFonts w:cs="Noto Sans"/>
          <w:noProof/>
          <w:szCs w:val="18"/>
          <w:lang w:val="es-ES_tradnl"/>
        </w:rPr>
        <w:br w:type="page"/>
      </w:r>
      <w:bookmarkStart w:id="218" w:name="FORMATO_2"/>
    </w:p>
    <w:p w14:paraId="4A9675D0" w14:textId="4703515F" w:rsidR="00C61654" w:rsidRPr="00296C4D" w:rsidRDefault="00645F84" w:rsidP="00AE2810">
      <w:pPr>
        <w:pStyle w:val="Ttulo2"/>
      </w:pPr>
      <w:bookmarkStart w:id="219" w:name="_Toc212448278"/>
      <w:bookmarkStart w:id="220" w:name="_Toc221708898"/>
      <w:r w:rsidRPr="00296C4D">
        <w:lastRenderedPageBreak/>
        <w:t>FORMATO NO. 2</w:t>
      </w:r>
      <w:bookmarkEnd w:id="218"/>
      <w:r w:rsidRPr="00296C4D">
        <w:t xml:space="preserve"> </w:t>
      </w:r>
      <w:r w:rsidR="00AE2810">
        <w:t xml:space="preserve"> </w:t>
      </w:r>
      <w:r w:rsidRPr="00296C4D">
        <w:t>ESCRITO DE NO ENCONTRARSE EN LOS SUPUESTOS DE LOS ARTÍCULOS 71 Y 90 DE LA LAASSP</w:t>
      </w:r>
      <w:bookmarkEnd w:id="219"/>
      <w:bookmarkEnd w:id="220"/>
    </w:p>
    <w:p w14:paraId="10A2A5AF" w14:textId="77777777" w:rsidR="00645F84" w:rsidRPr="00296C4D" w:rsidRDefault="00645F84" w:rsidP="00645F84">
      <w:pPr>
        <w:rPr>
          <w:rFonts w:cs="Noto Sans"/>
          <w:noProof/>
          <w:szCs w:val="18"/>
          <w:lang w:val="es-ES_tradnl"/>
        </w:rPr>
      </w:pPr>
    </w:p>
    <w:p w14:paraId="71DF54A6" w14:textId="368B531D" w:rsidR="00924210" w:rsidRPr="00296C4D" w:rsidRDefault="0058463D" w:rsidP="00645F84">
      <w:pPr>
        <w:rPr>
          <w:rFonts w:cs="Noto Sans"/>
          <w:b/>
          <w:noProof/>
          <w:szCs w:val="18"/>
          <w:lang w:val="es-ES_tradnl"/>
        </w:rPr>
      </w:pPr>
      <w:r w:rsidRPr="00296C4D">
        <w:rPr>
          <w:rFonts w:cs="Noto Sans"/>
          <w:noProof/>
          <w:szCs w:val="18"/>
          <w:lang w:val="es-ES_tradnl"/>
        </w:rPr>
        <w:t xml:space="preserve">Formato relativo al escrito solicitado en el </w:t>
      </w:r>
      <w:r w:rsidRPr="00296C4D">
        <w:rPr>
          <w:rFonts w:cs="Noto Sans"/>
          <w:b/>
          <w:noProof/>
          <w:szCs w:val="18"/>
          <w:lang w:val="es-ES_tradnl"/>
        </w:rPr>
        <w:t>numeral 4.1.3.</w:t>
      </w:r>
    </w:p>
    <w:p w14:paraId="1FBF5573" w14:textId="77777777" w:rsidR="00924210" w:rsidRPr="00296C4D" w:rsidRDefault="00924210" w:rsidP="006900D9">
      <w:pPr>
        <w:rPr>
          <w:rFonts w:eastAsia="Times New Roman" w:cs="Noto Sans"/>
          <w:b/>
          <w:bCs/>
          <w:noProof/>
          <w:kern w:val="1"/>
          <w:szCs w:val="18"/>
          <w:lang w:val="es-ES_tradnl" w:eastAsia="ar-SA"/>
        </w:rPr>
      </w:pPr>
    </w:p>
    <w:p w14:paraId="0A3DDB0C" w14:textId="77777777" w:rsidR="00924210" w:rsidRPr="00296C4D" w:rsidRDefault="00924210" w:rsidP="006900D9">
      <w:pPr>
        <w:rPr>
          <w:rFonts w:eastAsia="Times New Roman" w:cs="Noto Sans"/>
          <w:b/>
          <w:bCs/>
          <w:noProof/>
          <w:kern w:val="1"/>
          <w:szCs w:val="18"/>
          <w:lang w:val="es-ES_tradnl" w:eastAsia="ar-SA"/>
        </w:rPr>
      </w:pPr>
    </w:p>
    <w:p w14:paraId="02090CAB" w14:textId="31B2C999" w:rsidR="00924210" w:rsidRPr="00296C4D" w:rsidRDefault="00924210" w:rsidP="00DA309B">
      <w:pPr>
        <w:jc w:val="right"/>
        <w:rPr>
          <w:rFonts w:cs="Noto Sans"/>
          <w:noProof/>
          <w:szCs w:val="18"/>
          <w:lang w:val="es-ES_tradnl"/>
        </w:rPr>
      </w:pPr>
      <w:r w:rsidRPr="00296C4D">
        <w:rPr>
          <w:rFonts w:cs="Noto Sans"/>
          <w:noProof/>
          <w:szCs w:val="18"/>
          <w:lang w:val="es-ES_tradnl"/>
        </w:rPr>
        <w:t xml:space="preserve">Ciudad de </w:t>
      </w:r>
      <w:r w:rsidR="00645F84" w:rsidRPr="00296C4D">
        <w:rPr>
          <w:rFonts w:cs="Noto Sans"/>
          <w:noProof/>
          <w:szCs w:val="18"/>
          <w:lang w:val="es-ES_tradnl"/>
        </w:rPr>
        <w:t>___________</w:t>
      </w:r>
      <w:r w:rsidRPr="00296C4D">
        <w:rPr>
          <w:rFonts w:cs="Noto Sans"/>
          <w:noProof/>
          <w:szCs w:val="18"/>
          <w:lang w:val="es-ES_tradnl"/>
        </w:rPr>
        <w:t xml:space="preserve">, a __ de ___________ de </w:t>
      </w:r>
      <w:r w:rsidR="006B1DA1" w:rsidRPr="00296C4D">
        <w:rPr>
          <w:rFonts w:cs="Noto Sans"/>
          <w:noProof/>
          <w:szCs w:val="18"/>
          <w:lang w:val="es-ES_tradnl"/>
        </w:rPr>
        <w:t>202</w:t>
      </w:r>
      <w:r w:rsidR="00AE2810">
        <w:rPr>
          <w:rFonts w:cs="Noto Sans"/>
          <w:noProof/>
          <w:szCs w:val="18"/>
          <w:lang w:val="es-ES_tradnl"/>
        </w:rPr>
        <w:t>6</w:t>
      </w:r>
      <w:r w:rsidRPr="00296C4D">
        <w:rPr>
          <w:rFonts w:cs="Noto Sans"/>
          <w:noProof/>
          <w:szCs w:val="18"/>
          <w:lang w:val="es-ES_tradnl"/>
        </w:rPr>
        <w:t>.</w:t>
      </w:r>
    </w:p>
    <w:p w14:paraId="30379D2A" w14:textId="77777777" w:rsidR="00924210" w:rsidRPr="00296C4D" w:rsidRDefault="00924210" w:rsidP="00DA309B">
      <w:pPr>
        <w:rPr>
          <w:rFonts w:cs="Noto Sans"/>
          <w:noProof/>
          <w:szCs w:val="18"/>
          <w:lang w:val="es-ES_tradnl"/>
        </w:rPr>
      </w:pPr>
    </w:p>
    <w:p w14:paraId="60953212" w14:textId="77777777" w:rsidR="00924210" w:rsidRPr="00296C4D" w:rsidRDefault="00924210" w:rsidP="00DA309B">
      <w:pPr>
        <w:rPr>
          <w:rFonts w:cs="Noto Sans"/>
          <w:noProof/>
          <w:szCs w:val="18"/>
          <w:lang w:val="es-ES_tradnl"/>
        </w:rPr>
      </w:pPr>
      <w:r w:rsidRPr="00296C4D">
        <w:rPr>
          <w:rFonts w:cs="Noto Sans"/>
          <w:noProof/>
          <w:szCs w:val="18"/>
          <w:lang w:val="es-ES_tradnl"/>
        </w:rPr>
        <w:t>Instituto Mexicano del Seguro Social</w:t>
      </w:r>
    </w:p>
    <w:p w14:paraId="56AEB6E7" w14:textId="77777777" w:rsidR="00924210" w:rsidRPr="00296C4D" w:rsidRDefault="00924210" w:rsidP="00DA309B">
      <w:pPr>
        <w:rPr>
          <w:rFonts w:cs="Noto Sans"/>
          <w:noProof/>
          <w:szCs w:val="18"/>
          <w:lang w:val="es-ES_tradnl"/>
        </w:rPr>
      </w:pPr>
      <w:r w:rsidRPr="00296C4D">
        <w:rPr>
          <w:rFonts w:cs="Noto Sans"/>
          <w:noProof/>
          <w:szCs w:val="18"/>
          <w:lang w:val="es-ES_tradnl"/>
        </w:rPr>
        <w:t>Convocante</w:t>
      </w:r>
    </w:p>
    <w:p w14:paraId="07AB9802" w14:textId="77777777" w:rsidR="00924210" w:rsidRPr="00296C4D" w:rsidRDefault="0068478B" w:rsidP="00DA309B">
      <w:pPr>
        <w:rPr>
          <w:rFonts w:cs="Noto Sans"/>
          <w:noProof/>
          <w:szCs w:val="18"/>
          <w:lang w:val="es-ES_tradnl"/>
        </w:rPr>
      </w:pPr>
      <w:r w:rsidRPr="00296C4D">
        <w:rPr>
          <w:rFonts w:cs="Noto Sans"/>
          <w:noProof/>
          <w:szCs w:val="18"/>
          <w:lang w:val="es-ES_tradnl"/>
        </w:rPr>
        <w:t>Licitación</w:t>
      </w:r>
      <w:r w:rsidR="00924210" w:rsidRPr="00296C4D">
        <w:rPr>
          <w:rFonts w:cs="Noto Sans"/>
          <w:noProof/>
          <w:szCs w:val="18"/>
          <w:lang w:val="es-ES_tradnl"/>
        </w:rPr>
        <w:t xml:space="preserve"> ________</w:t>
      </w:r>
    </w:p>
    <w:p w14:paraId="5CF34144" w14:textId="77777777" w:rsidR="00924210" w:rsidRPr="00296C4D" w:rsidRDefault="00924210" w:rsidP="00DA309B">
      <w:pPr>
        <w:rPr>
          <w:rFonts w:cs="Noto Sans"/>
          <w:noProof/>
          <w:szCs w:val="18"/>
          <w:lang w:val="es-ES_tradnl"/>
        </w:rPr>
      </w:pPr>
      <w:r w:rsidRPr="00296C4D">
        <w:rPr>
          <w:rFonts w:cs="Noto Sans"/>
          <w:noProof/>
          <w:szCs w:val="18"/>
          <w:lang w:val="es-ES_tradnl"/>
        </w:rPr>
        <w:t>P r e s e n t e.</w:t>
      </w:r>
    </w:p>
    <w:p w14:paraId="7B1BC4E9" w14:textId="77777777" w:rsidR="00924210" w:rsidRPr="00296C4D" w:rsidRDefault="00924210" w:rsidP="00DA309B">
      <w:pPr>
        <w:rPr>
          <w:rFonts w:cs="Noto Sans"/>
          <w:noProof/>
          <w:szCs w:val="18"/>
          <w:lang w:val="es-ES_tradnl"/>
        </w:rPr>
      </w:pPr>
    </w:p>
    <w:p w14:paraId="735E1E78" w14:textId="77777777" w:rsidR="00924210" w:rsidRPr="00296C4D" w:rsidRDefault="00924210" w:rsidP="00DA309B">
      <w:pPr>
        <w:rPr>
          <w:rFonts w:cs="Noto Sans"/>
          <w:noProof/>
          <w:szCs w:val="18"/>
          <w:lang w:val="es-ES_tradnl"/>
        </w:rPr>
      </w:pPr>
    </w:p>
    <w:p w14:paraId="7CC3DD4C" w14:textId="77777777" w:rsidR="00924210" w:rsidRPr="00296C4D" w:rsidRDefault="00924210" w:rsidP="00DA309B">
      <w:pPr>
        <w:rPr>
          <w:rFonts w:cs="Noto Sans"/>
          <w:noProof/>
          <w:szCs w:val="18"/>
          <w:lang w:val="es-ES_tradnl"/>
        </w:rPr>
      </w:pPr>
    </w:p>
    <w:p w14:paraId="010DA89F" w14:textId="7DA229B6" w:rsidR="00924210" w:rsidRPr="00296C4D" w:rsidRDefault="00924210" w:rsidP="00DA309B">
      <w:pPr>
        <w:keepNext/>
        <w:snapToGrid w:val="0"/>
        <w:rPr>
          <w:rFonts w:eastAsia="Times New Roman" w:cs="Noto Sans"/>
          <w:szCs w:val="18"/>
          <w:lang w:val="es-ES_tradnl" w:eastAsia="es-ES"/>
        </w:rPr>
      </w:pPr>
      <w:r w:rsidRPr="00296C4D">
        <w:rPr>
          <w:rFonts w:eastAsia="Times New Roman" w:cs="Noto Sans"/>
          <w:i/>
          <w:szCs w:val="18"/>
          <w:lang w:val="es-ES_tradnl" w:eastAsia="es-ES"/>
        </w:rPr>
        <w:t>[</w:t>
      </w:r>
      <w:r w:rsidRPr="00296C4D">
        <w:rPr>
          <w:rFonts w:eastAsia="Times New Roman" w:cs="Noto Sans"/>
          <w:i/>
          <w:szCs w:val="18"/>
          <w:u w:val="single"/>
          <w:lang w:val="es-ES_tradnl" w:eastAsia="es-ES"/>
        </w:rPr>
        <w:t>Nombre del que suscribe el presente Anexo</w:t>
      </w:r>
      <w:r w:rsidRPr="00296C4D">
        <w:rPr>
          <w:rFonts w:eastAsia="Times New Roman" w:cs="Noto Sans"/>
          <w:i/>
          <w:szCs w:val="18"/>
          <w:lang w:val="es-ES_tradnl" w:eastAsia="es-ES"/>
        </w:rPr>
        <w:t xml:space="preserve">] </w:t>
      </w:r>
      <w:r w:rsidRPr="00296C4D">
        <w:rPr>
          <w:rFonts w:eastAsia="Times New Roman" w:cs="Noto Sans"/>
          <w:szCs w:val="18"/>
          <w:lang w:val="es-ES_tradnl" w:eastAsia="es-ES"/>
        </w:rPr>
        <w:t xml:space="preserve">en mi carácter de Representante Legal de la </w:t>
      </w:r>
      <w:r w:rsidR="009D6129" w:rsidRPr="00296C4D">
        <w:rPr>
          <w:rFonts w:eastAsia="Times New Roman" w:cs="Noto Sans"/>
          <w:i/>
          <w:szCs w:val="18"/>
          <w:u w:val="single"/>
          <w:lang w:val="es-ES_tradnl" w:eastAsia="es-ES"/>
        </w:rPr>
        <w:t xml:space="preserve">(Persona Física </w:t>
      </w:r>
      <w:r w:rsidRPr="00296C4D">
        <w:rPr>
          <w:rFonts w:eastAsia="Times New Roman" w:cs="Noto Sans"/>
          <w:i/>
          <w:szCs w:val="18"/>
          <w:u w:val="single"/>
          <w:lang w:val="es-ES_tradnl" w:eastAsia="es-ES"/>
        </w:rPr>
        <w:t>o Moral</w:t>
      </w:r>
      <w:r w:rsidRPr="00296C4D">
        <w:rPr>
          <w:rFonts w:eastAsia="Times New Roman" w:cs="Noto Sans"/>
          <w:i/>
          <w:szCs w:val="18"/>
          <w:lang w:val="es-ES_tradnl" w:eastAsia="es-ES"/>
        </w:rPr>
        <w:t>)</w:t>
      </w:r>
      <w:r w:rsidRPr="00296C4D">
        <w:rPr>
          <w:rFonts w:eastAsia="Times New Roman" w:cs="Noto Sans"/>
          <w:szCs w:val="18"/>
          <w:lang w:val="es-ES_tradnl" w:eastAsia="es-ES"/>
        </w:rPr>
        <w:t xml:space="preserve">, declaro bajo protesta de decir verdad que mi representada y las personas que forma parte de ésta, no se encuentran en alguno de los supuestos establecidos en los artículos </w:t>
      </w:r>
      <w:r w:rsidR="006B1DA1" w:rsidRPr="00296C4D">
        <w:rPr>
          <w:rFonts w:eastAsia="Times New Roman" w:cs="Noto Sans"/>
          <w:szCs w:val="18"/>
          <w:lang w:val="es-ES_tradnl" w:eastAsia="es-ES"/>
        </w:rPr>
        <w:t>71</w:t>
      </w:r>
      <w:r w:rsidRPr="00296C4D">
        <w:rPr>
          <w:rFonts w:eastAsia="Times New Roman" w:cs="Noto Sans"/>
          <w:szCs w:val="18"/>
          <w:lang w:val="es-ES_tradnl" w:eastAsia="es-ES"/>
        </w:rPr>
        <w:t xml:space="preserve"> y </w:t>
      </w:r>
      <w:r w:rsidR="006B1DA1" w:rsidRPr="00296C4D">
        <w:rPr>
          <w:rFonts w:eastAsia="Times New Roman" w:cs="Noto Sans"/>
          <w:szCs w:val="18"/>
          <w:lang w:val="es-ES_tradnl" w:eastAsia="es-ES"/>
        </w:rPr>
        <w:t>90</w:t>
      </w:r>
      <w:r w:rsidRPr="00296C4D">
        <w:rPr>
          <w:rFonts w:eastAsia="Times New Roman" w:cs="Noto Sans"/>
          <w:szCs w:val="18"/>
          <w:lang w:val="es-ES_tradnl" w:eastAsia="es-ES"/>
        </w:rPr>
        <w:t xml:space="preserve"> de la Ley de Adquisiciones, Arrendamientos y Servicios del Sector Público. </w:t>
      </w:r>
    </w:p>
    <w:p w14:paraId="040A808E" w14:textId="77777777" w:rsidR="00924210" w:rsidRPr="00296C4D" w:rsidRDefault="00924210" w:rsidP="00DA309B">
      <w:pPr>
        <w:keepNext/>
        <w:snapToGrid w:val="0"/>
        <w:rPr>
          <w:rFonts w:eastAsia="Times New Roman" w:cs="Noto Sans"/>
          <w:szCs w:val="18"/>
          <w:lang w:val="es-ES_tradnl" w:eastAsia="ar-SA"/>
        </w:rPr>
      </w:pPr>
    </w:p>
    <w:p w14:paraId="21F2822F" w14:textId="4C5E2460" w:rsidR="00924210" w:rsidRPr="00296C4D" w:rsidRDefault="00924210" w:rsidP="00DA309B">
      <w:pPr>
        <w:keepNext/>
        <w:snapToGrid w:val="0"/>
        <w:rPr>
          <w:rFonts w:eastAsia="Times New Roman" w:cs="Noto Sans"/>
          <w:szCs w:val="18"/>
          <w:lang w:val="es-ES_tradnl" w:eastAsia="es-ES"/>
        </w:rPr>
      </w:pPr>
      <w:r w:rsidRPr="00296C4D">
        <w:rPr>
          <w:rFonts w:eastAsia="Times New Roman" w:cs="Noto Sans"/>
          <w:szCs w:val="18"/>
          <w:lang w:val="es-ES_tradnl" w:eastAsia="es-ES"/>
        </w:rPr>
        <w:t xml:space="preserve">Lo anterior, para los efectos correspondientes del procedimiento de contratación de la </w:t>
      </w:r>
      <w:r w:rsidR="0068478B" w:rsidRPr="00296C4D">
        <w:rPr>
          <w:rFonts w:eastAsia="Times New Roman" w:cs="Noto Sans"/>
          <w:szCs w:val="18"/>
          <w:lang w:val="es-ES_tradnl" w:eastAsia="es-ES"/>
        </w:rPr>
        <w:t>Licitación Pública</w:t>
      </w:r>
      <w:r w:rsidR="00984F67" w:rsidRPr="00296C4D">
        <w:rPr>
          <w:rFonts w:eastAsia="Times New Roman" w:cs="Noto Sans"/>
          <w:szCs w:val="18"/>
          <w:lang w:val="es-ES_tradnl" w:eastAsia="es-ES"/>
        </w:rPr>
        <w:t xml:space="preserve"> </w:t>
      </w:r>
      <w:r w:rsidR="00A17A30">
        <w:rPr>
          <w:rFonts w:eastAsia="Times New Roman" w:cs="Noto Sans"/>
          <w:szCs w:val="18"/>
          <w:lang w:val="es-ES_tradnl" w:eastAsia="es-ES"/>
        </w:rPr>
        <w:t xml:space="preserve">INTERNACIONAL BAJO LA COBERTURA DE </w:t>
      </w:r>
      <w:r w:rsidR="00DB6AFB">
        <w:rPr>
          <w:rFonts w:eastAsia="Times New Roman" w:cs="Noto Sans"/>
          <w:szCs w:val="18"/>
          <w:lang w:val="es-ES_tradnl" w:eastAsia="es-ES"/>
        </w:rPr>
        <w:t xml:space="preserve">TRATADOS </w:t>
      </w:r>
      <w:r w:rsidR="00DB6AFB" w:rsidRPr="00296C4D">
        <w:rPr>
          <w:rFonts w:eastAsia="Times New Roman" w:cs="Noto Sans"/>
          <w:szCs w:val="18"/>
          <w:lang w:val="es-ES_tradnl" w:eastAsia="es-ES"/>
        </w:rPr>
        <w:t>número</w:t>
      </w:r>
      <w:r w:rsidRPr="00296C4D">
        <w:rPr>
          <w:rFonts w:eastAsia="Times New Roman" w:cs="Noto Sans"/>
          <w:szCs w:val="18"/>
          <w:lang w:val="es-ES_tradnl" w:eastAsia="es-ES"/>
        </w:rPr>
        <w:t xml:space="preserve"> </w:t>
      </w:r>
      <w:r w:rsidR="00CC25B1">
        <w:rPr>
          <w:rFonts w:eastAsia="Times New Roman" w:cs="Noto Sans"/>
          <w:b/>
          <w:szCs w:val="18"/>
          <w:lang w:val="es-ES_tradnl" w:eastAsia="es-ES"/>
        </w:rPr>
        <w:t>NO. LA-50-GYR-050GYR075-T-47-2026</w:t>
      </w:r>
      <w:r w:rsidR="00326EC6" w:rsidRPr="00296C4D">
        <w:rPr>
          <w:rFonts w:eastAsia="Times New Roman" w:cs="Noto Sans"/>
          <w:b/>
          <w:szCs w:val="18"/>
          <w:lang w:val="es-ES_tradnl" w:eastAsia="es-ES"/>
        </w:rPr>
        <w:t>.</w:t>
      </w:r>
    </w:p>
    <w:p w14:paraId="6F7905B1" w14:textId="77777777" w:rsidR="00924210" w:rsidRPr="00296C4D" w:rsidRDefault="00924210" w:rsidP="00DA309B">
      <w:pPr>
        <w:keepNext/>
        <w:snapToGrid w:val="0"/>
        <w:jc w:val="center"/>
        <w:rPr>
          <w:rFonts w:eastAsia="Times New Roman" w:cs="Noto Sans"/>
          <w:b/>
          <w:szCs w:val="18"/>
          <w:lang w:val="es-ES_tradnl" w:eastAsia="es-ES"/>
        </w:rPr>
      </w:pPr>
    </w:p>
    <w:p w14:paraId="10DC5632" w14:textId="77777777" w:rsidR="00924210" w:rsidRPr="00296C4D" w:rsidRDefault="00924210" w:rsidP="00DA309B">
      <w:pPr>
        <w:rPr>
          <w:rFonts w:cs="Noto Sans"/>
          <w:noProof/>
          <w:szCs w:val="18"/>
          <w:lang w:val="es-ES_tradnl"/>
        </w:rPr>
      </w:pPr>
    </w:p>
    <w:p w14:paraId="6FE373D5" w14:textId="77777777" w:rsidR="00924210" w:rsidRPr="00296C4D" w:rsidRDefault="00924210" w:rsidP="00DA309B">
      <w:pPr>
        <w:rPr>
          <w:rFonts w:cs="Noto Sans"/>
          <w:noProof/>
          <w:szCs w:val="18"/>
          <w:lang w:val="es-ES_tradnl"/>
        </w:rPr>
      </w:pPr>
    </w:p>
    <w:p w14:paraId="03DFB103" w14:textId="77777777" w:rsidR="00924210" w:rsidRPr="00296C4D" w:rsidRDefault="00924210" w:rsidP="00DA309B">
      <w:pPr>
        <w:rPr>
          <w:rFonts w:cs="Noto Sans"/>
          <w:noProof/>
          <w:szCs w:val="18"/>
          <w:lang w:val="es-ES_tradnl"/>
        </w:rPr>
      </w:pPr>
    </w:p>
    <w:p w14:paraId="379672AB" w14:textId="77777777" w:rsidR="00924210" w:rsidRPr="00296C4D" w:rsidRDefault="00924210" w:rsidP="00DA309B">
      <w:pPr>
        <w:rPr>
          <w:rFonts w:cs="Noto Sans"/>
          <w:noProof/>
          <w:szCs w:val="18"/>
          <w:lang w:val="es-ES_tradnl"/>
        </w:rPr>
      </w:pPr>
    </w:p>
    <w:p w14:paraId="21B9D4E7" w14:textId="77777777" w:rsidR="00924210" w:rsidRPr="00296C4D" w:rsidRDefault="00924210" w:rsidP="00DA309B">
      <w:pPr>
        <w:rPr>
          <w:rFonts w:cs="Noto Sans"/>
          <w:noProof/>
          <w:szCs w:val="18"/>
          <w:lang w:val="es-ES_tradnl"/>
        </w:rPr>
      </w:pPr>
    </w:p>
    <w:p w14:paraId="71296008" w14:textId="77777777" w:rsidR="00924210" w:rsidRPr="00296C4D" w:rsidRDefault="00924210" w:rsidP="00DA309B">
      <w:pPr>
        <w:jc w:val="center"/>
        <w:rPr>
          <w:rFonts w:cs="Noto Sans"/>
          <w:noProof/>
          <w:szCs w:val="18"/>
          <w:lang w:val="es-ES_tradnl"/>
        </w:rPr>
      </w:pPr>
    </w:p>
    <w:p w14:paraId="5B5602FF" w14:textId="77777777" w:rsidR="00924210" w:rsidRPr="00296C4D" w:rsidRDefault="00924210"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____________________________________________</w:t>
      </w:r>
    </w:p>
    <w:p w14:paraId="0DBDE6A7" w14:textId="77777777" w:rsidR="00924210" w:rsidRPr="00296C4D" w:rsidRDefault="00924210" w:rsidP="00DA309B">
      <w:pPr>
        <w:jc w:val="center"/>
        <w:rPr>
          <w:rFonts w:cs="Noto Sans"/>
          <w:b/>
          <w:noProof/>
          <w:szCs w:val="18"/>
        </w:rPr>
      </w:pPr>
      <w:r w:rsidRPr="00296C4D">
        <w:rPr>
          <w:rFonts w:cs="Noto Sans"/>
          <w:bCs/>
          <w:noProof/>
          <w:szCs w:val="18"/>
          <w:lang w:val="es-ES_tradnl"/>
        </w:rPr>
        <w:t>(Nombre y firma del Representante Legal)</w:t>
      </w:r>
    </w:p>
    <w:p w14:paraId="49464B5E" w14:textId="77777777" w:rsidR="00E57E59" w:rsidRPr="00296C4D" w:rsidRDefault="00E57E59">
      <w:pPr>
        <w:rPr>
          <w:rFonts w:cs="Noto Sans"/>
          <w:b/>
          <w:iCs/>
          <w:noProof/>
          <w:szCs w:val="18"/>
        </w:rPr>
      </w:pPr>
      <w:r w:rsidRPr="00296C4D">
        <w:rPr>
          <w:rFonts w:cs="Noto Sans"/>
          <w:b/>
          <w:iCs/>
          <w:noProof/>
          <w:szCs w:val="18"/>
        </w:rPr>
        <w:br w:type="page"/>
      </w:r>
    </w:p>
    <w:p w14:paraId="28C61F8E" w14:textId="040D5A54" w:rsidR="00E41917" w:rsidRPr="00296C4D" w:rsidRDefault="0066759D" w:rsidP="00AE2810">
      <w:pPr>
        <w:pStyle w:val="Ttulo2"/>
      </w:pPr>
      <w:bookmarkStart w:id="221" w:name="_Toc212448279"/>
      <w:bookmarkStart w:id="222" w:name="_Toc221708899"/>
      <w:bookmarkStart w:id="223" w:name="FORMATO_3"/>
      <w:r w:rsidRPr="00296C4D">
        <w:lastRenderedPageBreak/>
        <w:t xml:space="preserve">FORMATO NO. 3 </w:t>
      </w:r>
      <w:r w:rsidR="00AE2810">
        <w:t xml:space="preserve"> </w:t>
      </w:r>
      <w:r w:rsidRPr="00296C4D">
        <w:t>DECLARACIÓN DE INTEGRIDAD DEL LICITANTE</w:t>
      </w:r>
      <w:bookmarkEnd w:id="221"/>
      <w:bookmarkEnd w:id="222"/>
    </w:p>
    <w:p w14:paraId="21BD2D93" w14:textId="77777777" w:rsidR="006B1DA1" w:rsidRPr="00AE2810" w:rsidRDefault="006B1DA1" w:rsidP="006B1DA1">
      <w:pPr>
        <w:rPr>
          <w:rFonts w:cs="Noto Sans"/>
          <w:sz w:val="17"/>
          <w:szCs w:val="17"/>
          <w:lang w:val="es-ES_tradnl" w:eastAsia="ar-SA"/>
        </w:rPr>
      </w:pPr>
    </w:p>
    <w:p w14:paraId="04A662EB" w14:textId="6128E7F2" w:rsidR="00E41917" w:rsidRPr="00AE2810" w:rsidRDefault="00E02268" w:rsidP="00AE2810">
      <w:pPr>
        <w:tabs>
          <w:tab w:val="left" w:leader="underscore" w:pos="6187"/>
          <w:tab w:val="left" w:leader="underscore" w:pos="7440"/>
          <w:tab w:val="left" w:leader="underscore" w:pos="9144"/>
        </w:tabs>
        <w:jc w:val="left"/>
        <w:rPr>
          <w:rFonts w:cs="Noto Sans"/>
          <w:b/>
          <w:iCs/>
          <w:noProof/>
          <w:sz w:val="17"/>
          <w:szCs w:val="17"/>
        </w:rPr>
      </w:pPr>
      <w:r w:rsidRPr="00AE2810">
        <w:rPr>
          <w:rFonts w:cs="Noto Sans"/>
          <w:b/>
          <w:iCs/>
          <w:noProof/>
          <w:sz w:val="17"/>
          <w:szCs w:val="17"/>
        </w:rPr>
        <w:t>Formato relativo al escrito solicitado en el numeral 4.1.4.</w:t>
      </w:r>
      <w:bookmarkEnd w:id="223"/>
    </w:p>
    <w:p w14:paraId="693B6D60" w14:textId="3367AA62" w:rsidR="00F9738C" w:rsidRPr="00AE2810" w:rsidRDefault="0066759D" w:rsidP="00F9738C">
      <w:pPr>
        <w:jc w:val="right"/>
        <w:rPr>
          <w:rFonts w:cs="Noto Sans"/>
          <w:noProof/>
          <w:sz w:val="17"/>
          <w:szCs w:val="17"/>
          <w:lang w:val="es-ES_tradnl"/>
        </w:rPr>
      </w:pPr>
      <w:bookmarkStart w:id="224" w:name="FORMATO_4"/>
      <w:r w:rsidRPr="00AE2810">
        <w:rPr>
          <w:rFonts w:cs="Noto Sans"/>
          <w:noProof/>
          <w:sz w:val="17"/>
          <w:szCs w:val="17"/>
          <w:lang w:val="es-ES_tradnl"/>
        </w:rPr>
        <w:t>Ciudad de ___________</w:t>
      </w:r>
      <w:r w:rsidR="00F9738C" w:rsidRPr="00AE2810">
        <w:rPr>
          <w:rFonts w:cs="Noto Sans"/>
          <w:noProof/>
          <w:sz w:val="17"/>
          <w:szCs w:val="17"/>
          <w:lang w:val="es-ES_tradnl"/>
        </w:rPr>
        <w:t>, a _______ de ______ de 202</w:t>
      </w:r>
      <w:r w:rsidR="00AE2810" w:rsidRPr="00AE2810">
        <w:rPr>
          <w:rFonts w:cs="Noto Sans"/>
          <w:noProof/>
          <w:sz w:val="17"/>
          <w:szCs w:val="17"/>
          <w:lang w:val="es-ES_tradnl"/>
        </w:rPr>
        <w:t>6</w:t>
      </w:r>
      <w:r w:rsidR="00F9738C" w:rsidRPr="00AE2810">
        <w:rPr>
          <w:rFonts w:cs="Noto Sans"/>
          <w:noProof/>
          <w:sz w:val="17"/>
          <w:szCs w:val="17"/>
          <w:lang w:val="es-ES_tradnl"/>
        </w:rPr>
        <w:t>.</w:t>
      </w:r>
    </w:p>
    <w:p w14:paraId="27DFF39D" w14:textId="77777777" w:rsidR="00F9738C" w:rsidRPr="00AE2810" w:rsidRDefault="00F9738C" w:rsidP="00F9738C">
      <w:pPr>
        <w:suppressAutoHyphens/>
        <w:spacing w:line="276" w:lineRule="auto"/>
        <w:ind w:right="49"/>
        <w:rPr>
          <w:rFonts w:cs="Noto Sans"/>
          <w:spacing w:val="-3"/>
          <w:sz w:val="17"/>
          <w:szCs w:val="17"/>
        </w:rPr>
      </w:pPr>
      <w:r w:rsidRPr="00AE2810">
        <w:rPr>
          <w:rFonts w:cs="Noto Sans"/>
          <w:spacing w:val="-3"/>
          <w:sz w:val="17"/>
          <w:szCs w:val="17"/>
        </w:rPr>
        <w:t xml:space="preserve">Instituto Mexicano del Seguro Social </w:t>
      </w:r>
    </w:p>
    <w:p w14:paraId="55918B8D" w14:textId="67F3BD7D" w:rsidR="00F9738C" w:rsidRPr="00AE2810" w:rsidRDefault="00F9738C" w:rsidP="00F9738C">
      <w:pPr>
        <w:suppressAutoHyphens/>
        <w:spacing w:line="276" w:lineRule="auto"/>
        <w:ind w:right="49"/>
        <w:rPr>
          <w:rFonts w:cs="Noto Sans"/>
          <w:spacing w:val="-3"/>
          <w:sz w:val="17"/>
          <w:szCs w:val="17"/>
        </w:rPr>
      </w:pPr>
      <w:r w:rsidRPr="00AE2810">
        <w:rPr>
          <w:rFonts w:cs="Noto Sans"/>
          <w:spacing w:val="-3"/>
          <w:sz w:val="17"/>
          <w:szCs w:val="17"/>
        </w:rPr>
        <w:t>Órgano de Operación Admini</w:t>
      </w:r>
      <w:r w:rsidR="0099605E" w:rsidRPr="00AE2810">
        <w:rPr>
          <w:rFonts w:cs="Noto Sans"/>
          <w:spacing w:val="-3"/>
          <w:sz w:val="17"/>
          <w:szCs w:val="17"/>
        </w:rPr>
        <w:t xml:space="preserve">strativa Desconcentrada en </w:t>
      </w:r>
      <w:r w:rsidRPr="00AE2810">
        <w:rPr>
          <w:rFonts w:cs="Noto Sans"/>
          <w:spacing w:val="-3"/>
          <w:sz w:val="17"/>
          <w:szCs w:val="17"/>
        </w:rPr>
        <w:t>Querétaro</w:t>
      </w:r>
    </w:p>
    <w:p w14:paraId="4BA37EEE" w14:textId="77777777" w:rsidR="00F9738C" w:rsidRPr="00AE2810" w:rsidRDefault="00F9738C" w:rsidP="00F9738C">
      <w:pPr>
        <w:suppressAutoHyphens/>
        <w:spacing w:line="276" w:lineRule="auto"/>
        <w:ind w:right="49"/>
        <w:rPr>
          <w:rFonts w:cs="Noto Sans"/>
          <w:spacing w:val="-3"/>
          <w:sz w:val="17"/>
          <w:szCs w:val="17"/>
        </w:rPr>
      </w:pPr>
      <w:r w:rsidRPr="00AE2810">
        <w:rPr>
          <w:rFonts w:cs="Noto Sans"/>
          <w:spacing w:val="-3"/>
          <w:sz w:val="17"/>
          <w:szCs w:val="17"/>
        </w:rPr>
        <w:t xml:space="preserve">Jefatura de Servicios Administrativos </w:t>
      </w:r>
    </w:p>
    <w:p w14:paraId="5A496114" w14:textId="77777777" w:rsidR="00F9738C" w:rsidRPr="00AE2810" w:rsidRDefault="00F9738C" w:rsidP="00F9738C">
      <w:pPr>
        <w:suppressAutoHyphens/>
        <w:spacing w:line="276" w:lineRule="auto"/>
        <w:ind w:right="49"/>
        <w:rPr>
          <w:rFonts w:cs="Noto Sans"/>
          <w:spacing w:val="-3"/>
          <w:sz w:val="17"/>
          <w:szCs w:val="17"/>
        </w:rPr>
      </w:pPr>
      <w:r w:rsidRPr="00AE2810">
        <w:rPr>
          <w:rFonts w:cs="Noto Sans"/>
          <w:spacing w:val="-3"/>
          <w:sz w:val="17"/>
          <w:szCs w:val="17"/>
        </w:rPr>
        <w:t xml:space="preserve">Coordinación de Abastecimiento y Equipamiento </w:t>
      </w:r>
    </w:p>
    <w:p w14:paraId="394B7B18" w14:textId="4A63F4A4" w:rsidR="00F9738C" w:rsidRPr="00AE2810" w:rsidRDefault="00F9738C" w:rsidP="00AE2810">
      <w:pPr>
        <w:suppressAutoHyphens/>
        <w:spacing w:line="276" w:lineRule="auto"/>
        <w:ind w:right="49"/>
        <w:rPr>
          <w:rFonts w:eastAsia="Times New Roman" w:cs="Noto Sans"/>
          <w:sz w:val="17"/>
          <w:szCs w:val="17"/>
          <w:lang w:val="es-ES" w:eastAsia="ar-SA"/>
        </w:rPr>
      </w:pPr>
      <w:r w:rsidRPr="00AE2810">
        <w:rPr>
          <w:rFonts w:eastAsia="Times New Roman" w:cs="Noto Sans"/>
          <w:sz w:val="17"/>
          <w:szCs w:val="17"/>
          <w:lang w:val="es-ES" w:eastAsia="ar-SA"/>
        </w:rPr>
        <w:t>Presente.</w:t>
      </w:r>
    </w:p>
    <w:p w14:paraId="1FBE14BF" w14:textId="77777777" w:rsidR="00F9738C" w:rsidRPr="00AE2810" w:rsidRDefault="00F9738C" w:rsidP="00F9738C">
      <w:pPr>
        <w:ind w:right="193"/>
        <w:rPr>
          <w:rFonts w:cs="Noto Sans"/>
          <w:sz w:val="17"/>
          <w:szCs w:val="17"/>
        </w:rPr>
      </w:pPr>
      <w:r w:rsidRPr="00AE2810">
        <w:rPr>
          <w:rFonts w:cs="Noto Sans"/>
          <w:sz w:val="17"/>
          <w:szCs w:val="17"/>
        </w:rPr>
        <w:t xml:space="preserve">En cumplimiento a lo ordenado por el artículo </w:t>
      </w:r>
      <w:r w:rsidRPr="00AE2810">
        <w:rPr>
          <w:rFonts w:cs="Noto Sans"/>
          <w:b/>
          <w:bCs/>
          <w:sz w:val="17"/>
          <w:szCs w:val="17"/>
        </w:rPr>
        <w:t>40</w:t>
      </w:r>
      <w:r w:rsidRPr="00AE2810">
        <w:rPr>
          <w:rFonts w:cs="Noto Sans"/>
          <w:sz w:val="17"/>
          <w:szCs w:val="17"/>
        </w:rPr>
        <w:t xml:space="preserve"> fracción X de la Ley de Adquisiciones, Arrendamientos y Servicios del Sector Público, fracción VI, inciso f) y penúltimo párrafo del </w:t>
      </w:r>
      <w:r w:rsidRPr="00AE2810">
        <w:rPr>
          <w:rFonts w:cs="Noto Sans"/>
          <w:b/>
          <w:bCs/>
          <w:sz w:val="17"/>
          <w:szCs w:val="17"/>
          <w:highlight w:val="yellow"/>
        </w:rPr>
        <w:t>39</w:t>
      </w:r>
      <w:r w:rsidRPr="00AE2810">
        <w:rPr>
          <w:rFonts w:cs="Noto Sans"/>
          <w:sz w:val="17"/>
          <w:szCs w:val="17"/>
        </w:rPr>
        <w:t xml:space="preserve"> de su Reglamento; y para efectos de presentar proposición y en su caso poder celebrar el contrato respectivo con este Instituto en relación a la Solicitud de CONFIRMACIÓN DE COTIZACIÓN</w:t>
      </w:r>
      <w:r w:rsidRPr="00AE2810">
        <w:rPr>
          <w:rFonts w:eastAsia="Times New Roman" w:cs="Noto Sans"/>
          <w:sz w:val="17"/>
          <w:szCs w:val="17"/>
          <w:lang w:val="es-ES" w:eastAsia="ar-SA"/>
        </w:rPr>
        <w:t xml:space="preserve"> No.</w:t>
      </w:r>
      <w:r w:rsidRPr="00AE2810">
        <w:rPr>
          <w:rFonts w:cs="Noto Sans"/>
          <w:sz w:val="17"/>
          <w:szCs w:val="17"/>
        </w:rPr>
        <w:t xml:space="preserve"> _________________</w:t>
      </w:r>
    </w:p>
    <w:p w14:paraId="5A2EB2BC" w14:textId="77777777" w:rsidR="00F9738C" w:rsidRPr="00AE2810" w:rsidRDefault="00F9738C" w:rsidP="00F9738C">
      <w:pPr>
        <w:rPr>
          <w:rFonts w:cs="Noto Sans"/>
          <w:sz w:val="17"/>
          <w:szCs w:val="17"/>
        </w:rPr>
      </w:pPr>
    </w:p>
    <w:p w14:paraId="4C8BBDD9" w14:textId="77777777" w:rsidR="00F9738C" w:rsidRPr="00AE2810" w:rsidRDefault="00F9738C" w:rsidP="00296C4D">
      <w:pPr>
        <w:numPr>
          <w:ilvl w:val="0"/>
          <w:numId w:val="20"/>
        </w:numPr>
        <w:tabs>
          <w:tab w:val="clear" w:pos="720"/>
          <w:tab w:val="num" w:pos="426"/>
        </w:tabs>
        <w:suppressAutoHyphens/>
        <w:ind w:left="253" w:hangingChars="149" w:hanging="253"/>
        <w:rPr>
          <w:rFonts w:cs="Noto Sans"/>
          <w:b/>
          <w:bCs/>
          <w:sz w:val="17"/>
          <w:szCs w:val="17"/>
        </w:rPr>
      </w:pPr>
      <w:r w:rsidRPr="00AE2810">
        <w:rPr>
          <w:rFonts w:cs="Noto Sans"/>
          <w:sz w:val="17"/>
          <w:szCs w:val="17"/>
        </w:rPr>
        <w:t xml:space="preserve">Me permito manifestar </w:t>
      </w:r>
      <w:r w:rsidRPr="00AE2810">
        <w:rPr>
          <w:rFonts w:cs="Noto Sans"/>
          <w:b/>
          <w:sz w:val="17"/>
          <w:szCs w:val="17"/>
        </w:rPr>
        <w:t>BAJO PROTESTA DE DECIR VERDAD</w:t>
      </w:r>
      <w:r w:rsidRPr="00AE2810">
        <w:rPr>
          <w:rFonts w:cs="Noto Sans"/>
          <w:sz w:val="17"/>
          <w:szCs w:val="17"/>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FF08B9" w14:textId="77777777" w:rsidR="00F9738C" w:rsidRPr="00AE2810" w:rsidRDefault="00F9738C" w:rsidP="00F9738C">
      <w:pPr>
        <w:rPr>
          <w:rFonts w:cs="Noto Sans"/>
          <w:b/>
          <w:bCs/>
          <w:sz w:val="17"/>
          <w:szCs w:val="17"/>
        </w:rPr>
      </w:pPr>
    </w:p>
    <w:p w14:paraId="7DFE6158" w14:textId="77777777" w:rsidR="00F9738C" w:rsidRPr="00AE2810" w:rsidRDefault="00F9738C" w:rsidP="00F9738C">
      <w:pPr>
        <w:rPr>
          <w:rFonts w:cs="Noto Sans"/>
          <w:i/>
          <w:sz w:val="17"/>
          <w:szCs w:val="17"/>
        </w:rPr>
      </w:pPr>
      <w:r w:rsidRPr="00AE2810">
        <w:rPr>
          <w:rFonts w:cs="Noto Sans"/>
          <w:b/>
          <w:i/>
          <w:sz w:val="17"/>
          <w:szCs w:val="17"/>
        </w:rPr>
        <w:t>(EN CASO DE SER PERSONA FÍSICA, DEBERÁ SUSTITUIR EL PÁRRAFO ANTERIOR POR LO SIGUIENTE:</w:t>
      </w:r>
      <w:r w:rsidRPr="00AE2810">
        <w:rPr>
          <w:rFonts w:cs="Noto Sans"/>
          <w:i/>
          <w:sz w:val="17"/>
          <w:szCs w:val="17"/>
        </w:rPr>
        <w:t xml:space="preserve"> “Me permito manifestar </w:t>
      </w:r>
      <w:r w:rsidRPr="00AE2810">
        <w:rPr>
          <w:rFonts w:cs="Noto Sans"/>
          <w:b/>
          <w:i/>
          <w:sz w:val="17"/>
          <w:szCs w:val="17"/>
        </w:rPr>
        <w:t>BAJO PROTESTA DE DECIR VERDAD</w:t>
      </w:r>
      <w:r w:rsidRPr="00AE2810">
        <w:rPr>
          <w:rFonts w:cs="Noto Sans"/>
          <w:i/>
          <w:sz w:val="17"/>
          <w:szCs w:val="17"/>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AE2810">
        <w:rPr>
          <w:rFonts w:cs="Noto Sans"/>
          <w:b/>
          <w:i/>
          <w:sz w:val="17"/>
          <w:szCs w:val="17"/>
        </w:rPr>
        <w:t>EN CASO DE NO SER PERSONA FÍSICA PODRÁ ELIMINAR ESTE PÁRRAFO.</w:t>
      </w:r>
    </w:p>
    <w:p w14:paraId="22E95964" w14:textId="77777777" w:rsidR="00F9738C" w:rsidRPr="00AE2810" w:rsidRDefault="00F9738C" w:rsidP="00F9738C">
      <w:pPr>
        <w:rPr>
          <w:rFonts w:cs="Noto Sans"/>
          <w:b/>
          <w:bCs/>
          <w:sz w:val="17"/>
          <w:szCs w:val="17"/>
        </w:rPr>
      </w:pPr>
    </w:p>
    <w:p w14:paraId="6D1724DF" w14:textId="77777777" w:rsidR="00F9738C" w:rsidRPr="00AE2810" w:rsidRDefault="00F9738C" w:rsidP="008A0671">
      <w:pPr>
        <w:pStyle w:val="Prrafodelista"/>
        <w:numPr>
          <w:ilvl w:val="0"/>
          <w:numId w:val="193"/>
        </w:numPr>
        <w:suppressAutoHyphens/>
        <w:rPr>
          <w:rFonts w:cs="Noto Sans"/>
          <w:b/>
          <w:bCs/>
          <w:sz w:val="17"/>
          <w:szCs w:val="17"/>
        </w:rPr>
      </w:pPr>
      <w:r w:rsidRPr="00AE2810">
        <w:rPr>
          <w:rFonts w:cs="Noto Sans"/>
          <w:sz w:val="17"/>
          <w:szCs w:val="17"/>
        </w:rPr>
        <w:t>Me permito manifestar que mi representada, así como el(los) producto(s) y servicios que oferto no se encuentran sancionados la SSA y COFEPRIS.</w:t>
      </w:r>
    </w:p>
    <w:p w14:paraId="2BEE6D28" w14:textId="77777777" w:rsidR="00F9738C" w:rsidRPr="00AE2810" w:rsidRDefault="00F9738C" w:rsidP="00AE2810">
      <w:pPr>
        <w:rPr>
          <w:rFonts w:cs="Noto Sans"/>
          <w:b/>
          <w:bCs/>
          <w:sz w:val="17"/>
          <w:szCs w:val="17"/>
        </w:rPr>
      </w:pPr>
    </w:p>
    <w:p w14:paraId="74DE71F8" w14:textId="530A3A9C" w:rsidR="00F9738C" w:rsidRPr="00AE2810" w:rsidRDefault="00F9738C" w:rsidP="008A0671">
      <w:pPr>
        <w:pStyle w:val="Prrafodelista"/>
        <w:numPr>
          <w:ilvl w:val="0"/>
          <w:numId w:val="193"/>
        </w:numPr>
        <w:suppressAutoHyphens/>
        <w:rPr>
          <w:rFonts w:cs="Noto Sans"/>
          <w:sz w:val="17"/>
          <w:szCs w:val="17"/>
        </w:rPr>
      </w:pPr>
      <w:r w:rsidRPr="00AE2810">
        <w:rPr>
          <w:rFonts w:cs="Noto Sans"/>
          <w:sz w:val="17"/>
          <w:szCs w:val="17"/>
        </w:rPr>
        <w:t xml:space="preserve">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w:t>
      </w:r>
      <w:r w:rsidR="00AE2810" w:rsidRPr="00AE2810">
        <w:rPr>
          <w:rFonts w:cs="Noto Sans"/>
          <w:sz w:val="17"/>
          <w:szCs w:val="17"/>
        </w:rPr>
        <w:t>NACIONAL</w:t>
      </w:r>
      <w:r w:rsidR="00A17A30" w:rsidRPr="00AE2810">
        <w:rPr>
          <w:rFonts w:cs="Noto Sans"/>
          <w:sz w:val="17"/>
          <w:szCs w:val="17"/>
        </w:rPr>
        <w:t xml:space="preserve"> </w:t>
      </w:r>
      <w:r w:rsidRPr="00AE2810">
        <w:rPr>
          <w:rFonts w:cs="Noto Sans"/>
          <w:sz w:val="17"/>
          <w:szCs w:val="17"/>
        </w:rPr>
        <w:t xml:space="preserve"> o I</w:t>
      </w:r>
      <w:r w:rsidR="00A17A30" w:rsidRPr="00AE2810">
        <w:rPr>
          <w:rFonts w:cs="Noto Sans"/>
          <w:sz w:val="17"/>
          <w:szCs w:val="17"/>
        </w:rPr>
        <w:t xml:space="preserve">NTERNACIONAL BAJO LA COBERTURA DE TRATADOS </w:t>
      </w:r>
      <w:r w:rsidRPr="00AE2810">
        <w:rPr>
          <w:rFonts w:cs="Noto Sans"/>
          <w:sz w:val="17"/>
          <w:szCs w:val="17"/>
        </w:rPr>
        <w:t>.</w:t>
      </w:r>
    </w:p>
    <w:p w14:paraId="14C71A27" w14:textId="77777777" w:rsidR="00F9738C" w:rsidRPr="00AE2810" w:rsidRDefault="00F9738C" w:rsidP="00AE2810">
      <w:pPr>
        <w:pStyle w:val="Prrafodelista"/>
        <w:ind w:left="0"/>
        <w:rPr>
          <w:rFonts w:cs="Noto Sans"/>
          <w:sz w:val="17"/>
          <w:szCs w:val="17"/>
        </w:rPr>
      </w:pPr>
    </w:p>
    <w:p w14:paraId="354302BD" w14:textId="77777777" w:rsidR="00F9738C" w:rsidRPr="00AE2810" w:rsidRDefault="00F9738C" w:rsidP="008A0671">
      <w:pPr>
        <w:pStyle w:val="Prrafodelista"/>
        <w:numPr>
          <w:ilvl w:val="0"/>
          <w:numId w:val="193"/>
        </w:numPr>
        <w:suppressAutoHyphens/>
        <w:rPr>
          <w:rFonts w:cs="Noto Sans"/>
          <w:sz w:val="17"/>
          <w:szCs w:val="17"/>
        </w:rPr>
      </w:pPr>
      <w:r w:rsidRPr="00AE2810">
        <w:rPr>
          <w:rFonts w:cs="Noto Sans"/>
          <w:sz w:val="17"/>
          <w:szCs w:val="17"/>
        </w:rPr>
        <w:t xml:space="preserve">Me permito manifestar </w:t>
      </w:r>
      <w:r w:rsidRPr="00AE2810">
        <w:rPr>
          <w:rFonts w:cs="Noto Sans"/>
          <w:b/>
          <w:sz w:val="17"/>
          <w:szCs w:val="17"/>
        </w:rPr>
        <w:t xml:space="preserve">BAJO PROTESTA DE DECIR VERDAD, </w:t>
      </w:r>
      <w:r w:rsidRPr="00AE2810">
        <w:rPr>
          <w:rFonts w:cs="Noto Sans"/>
          <w:sz w:val="17"/>
          <w:szCs w:val="17"/>
        </w:rPr>
        <w:t>que la empresa que represento, que no ejecuta con otro participante acciones que impliquen o tengan por objeto obtener un beneficio o ventaja indebida en el procedimiento.</w:t>
      </w:r>
    </w:p>
    <w:p w14:paraId="66CCEBD1" w14:textId="77777777" w:rsidR="00F9738C" w:rsidRPr="00AE2810" w:rsidRDefault="00F9738C" w:rsidP="00AE2810">
      <w:pPr>
        <w:pStyle w:val="Prrafodelista"/>
        <w:ind w:left="0"/>
        <w:rPr>
          <w:rFonts w:cs="Noto Sans"/>
          <w:sz w:val="17"/>
          <w:szCs w:val="17"/>
        </w:rPr>
      </w:pPr>
    </w:p>
    <w:p w14:paraId="5E7FA4FD" w14:textId="77777777" w:rsidR="00F9738C" w:rsidRPr="00AE2810" w:rsidRDefault="00F9738C" w:rsidP="008A0671">
      <w:pPr>
        <w:pStyle w:val="Prrafodelista"/>
        <w:numPr>
          <w:ilvl w:val="0"/>
          <w:numId w:val="193"/>
        </w:numPr>
        <w:suppressAutoHyphens/>
        <w:rPr>
          <w:rFonts w:cs="Noto Sans"/>
          <w:sz w:val="17"/>
          <w:szCs w:val="17"/>
        </w:rPr>
      </w:pPr>
      <w:r w:rsidRPr="00AE2810">
        <w:rPr>
          <w:rFonts w:cs="Noto Sans"/>
          <w:sz w:val="17"/>
          <w:szCs w:val="17"/>
        </w:rPr>
        <w:t xml:space="preserve">Me permito manifestar </w:t>
      </w:r>
      <w:r w:rsidRPr="00AE2810">
        <w:rPr>
          <w:rFonts w:cs="Noto Sans"/>
          <w:b/>
          <w:sz w:val="17"/>
          <w:szCs w:val="17"/>
        </w:rPr>
        <w:t xml:space="preserve">BAJO PROTESTA DE DECIR VERDAD, </w:t>
      </w:r>
      <w:r w:rsidRPr="00AE2810">
        <w:rPr>
          <w:rFonts w:cs="Noto Sans"/>
          <w:sz w:val="17"/>
          <w:szCs w:val="17"/>
        </w:rPr>
        <w:t xml:space="preserve">que la empresa que represento, </w:t>
      </w:r>
      <w:r w:rsidRPr="00AE2810">
        <w:rPr>
          <w:rFonts w:cs="Noto Sans"/>
          <w:color w:val="2E2E2E"/>
          <w:sz w:val="17"/>
          <w:szCs w:val="17"/>
        </w:rPr>
        <w:t>en caso de resultar ganador, no podrá subcontratar a otro licitante que haya participado en el procedimiento.</w:t>
      </w:r>
    </w:p>
    <w:p w14:paraId="61E9659C" w14:textId="77777777" w:rsidR="00F9738C" w:rsidRPr="00AE2810" w:rsidRDefault="00F9738C" w:rsidP="00AE2810">
      <w:pPr>
        <w:pStyle w:val="Prrafodelista"/>
        <w:ind w:left="0"/>
        <w:rPr>
          <w:rFonts w:cs="Noto Sans"/>
          <w:sz w:val="17"/>
          <w:szCs w:val="17"/>
        </w:rPr>
      </w:pPr>
    </w:p>
    <w:p w14:paraId="51EBFA7F" w14:textId="77777777" w:rsidR="00F9738C" w:rsidRPr="00AE2810" w:rsidRDefault="00F9738C" w:rsidP="008A0671">
      <w:pPr>
        <w:pStyle w:val="Prrafodelista"/>
        <w:numPr>
          <w:ilvl w:val="0"/>
          <w:numId w:val="193"/>
        </w:numPr>
        <w:suppressAutoHyphens/>
        <w:rPr>
          <w:rFonts w:cs="Noto Sans"/>
          <w:sz w:val="17"/>
          <w:szCs w:val="17"/>
        </w:rPr>
      </w:pPr>
      <w:r w:rsidRPr="00AE2810">
        <w:rPr>
          <w:rFonts w:cs="Noto Sans"/>
          <w:sz w:val="17"/>
          <w:szCs w:val="17"/>
        </w:rPr>
        <w:t xml:space="preserve">Me permito manifestar </w:t>
      </w:r>
      <w:r w:rsidRPr="00AE2810">
        <w:rPr>
          <w:rFonts w:cs="Noto Sans"/>
          <w:b/>
          <w:sz w:val="17"/>
          <w:szCs w:val="17"/>
        </w:rPr>
        <w:t xml:space="preserve">BAJO PROTESTA DE DECIR VERDAD </w:t>
      </w:r>
      <w:r w:rsidRPr="00AE2810">
        <w:rPr>
          <w:rFonts w:cs="Noto Sans"/>
          <w:sz w:val="17"/>
          <w:szCs w:val="17"/>
        </w:rPr>
        <w:t>que la empresa que represento, (</w:t>
      </w:r>
      <w:r w:rsidRPr="00AE2810">
        <w:rPr>
          <w:rFonts w:cs="Noto Sans"/>
          <w:b/>
          <w:color w:val="2E2E2E"/>
          <w:sz w:val="17"/>
          <w:szCs w:val="17"/>
        </w:rPr>
        <w:t>afirmo o niego</w:t>
      </w:r>
      <w:r w:rsidRPr="00AE2810">
        <w:rPr>
          <w:rFonts w:cs="Noto Sans"/>
          <w:color w:val="2E2E2E"/>
          <w:sz w:val="17"/>
          <w:szCs w:val="17"/>
        </w:rPr>
        <w:t>) vínculos o relaciones de negocios, laborales, profesionales, personales o de parentesco por consanguinidad o afinidad hasta el cuarto grado con las personas servidoras públicas que establece el Protocolo de Actuación en Contrataciones</w:t>
      </w:r>
    </w:p>
    <w:p w14:paraId="64F5B865" w14:textId="77777777" w:rsidR="00F9738C" w:rsidRPr="00AE2810" w:rsidRDefault="00F9738C" w:rsidP="00F9738C">
      <w:pPr>
        <w:suppressAutoHyphens/>
        <w:rPr>
          <w:rFonts w:cs="Noto Sans"/>
          <w:sz w:val="17"/>
          <w:szCs w:val="17"/>
        </w:rPr>
      </w:pPr>
    </w:p>
    <w:p w14:paraId="145ED5B7" w14:textId="34CBF546" w:rsidR="00F9738C" w:rsidRPr="00AE2810" w:rsidRDefault="00F9738C" w:rsidP="00AE2810">
      <w:pPr>
        <w:suppressAutoHyphens/>
        <w:spacing w:line="276" w:lineRule="auto"/>
        <w:ind w:right="49"/>
        <w:jc w:val="center"/>
        <w:rPr>
          <w:rFonts w:eastAsia="Times New Roman" w:cs="Noto Sans"/>
          <w:sz w:val="17"/>
          <w:szCs w:val="17"/>
          <w:lang w:val="es-ES" w:eastAsia="ar-SA"/>
        </w:rPr>
      </w:pPr>
      <w:r w:rsidRPr="00AE2810">
        <w:rPr>
          <w:rFonts w:eastAsia="Times New Roman" w:cs="Noto Sans"/>
          <w:sz w:val="17"/>
          <w:szCs w:val="17"/>
          <w:lang w:val="es-ES" w:eastAsia="ar-SA"/>
        </w:rPr>
        <w:t>Atentamente</w:t>
      </w:r>
    </w:p>
    <w:p w14:paraId="15398B73" w14:textId="77777777" w:rsidR="00F9738C" w:rsidRPr="00AE2810" w:rsidRDefault="00F9738C" w:rsidP="00F9738C">
      <w:pPr>
        <w:suppressAutoHyphens/>
        <w:spacing w:line="276" w:lineRule="auto"/>
        <w:ind w:right="49"/>
        <w:jc w:val="center"/>
        <w:rPr>
          <w:rFonts w:eastAsia="Times New Roman" w:cs="Noto Sans"/>
          <w:sz w:val="17"/>
          <w:szCs w:val="17"/>
          <w:lang w:val="es-ES" w:eastAsia="ar-SA"/>
        </w:rPr>
      </w:pPr>
      <w:r w:rsidRPr="00AE2810">
        <w:rPr>
          <w:rFonts w:eastAsia="Times New Roman" w:cs="Noto Sans"/>
          <w:sz w:val="17"/>
          <w:szCs w:val="17"/>
          <w:lang w:val="es-ES" w:eastAsia="ar-SA"/>
        </w:rPr>
        <w:t xml:space="preserve"> (Nombre y firma del representante lega/persona facultada l)</w:t>
      </w:r>
    </w:p>
    <w:p w14:paraId="5BA77692" w14:textId="77777777" w:rsidR="00F9738C" w:rsidRPr="00AE2810" w:rsidRDefault="00F9738C" w:rsidP="00F9738C">
      <w:pPr>
        <w:suppressAutoHyphens/>
        <w:spacing w:line="276" w:lineRule="auto"/>
        <w:ind w:right="49"/>
        <w:jc w:val="center"/>
        <w:rPr>
          <w:rFonts w:eastAsia="Times New Roman" w:cs="Noto Sans"/>
          <w:sz w:val="17"/>
          <w:szCs w:val="17"/>
          <w:lang w:val="es-ES" w:eastAsia="ar-SA"/>
        </w:rPr>
      </w:pPr>
      <w:r w:rsidRPr="00AE2810">
        <w:rPr>
          <w:rFonts w:eastAsia="Times New Roman" w:cs="Noto Sans"/>
          <w:sz w:val="17"/>
          <w:szCs w:val="17"/>
          <w:lang w:val="es-ES" w:eastAsia="ar-SA"/>
        </w:rPr>
        <w:t>Representante legal de __________ (NOMBRE O RAZÓN SOCIAL DE LA EMPRESA) ______</w:t>
      </w:r>
    </w:p>
    <w:p w14:paraId="427C96EE" w14:textId="77777777" w:rsidR="00F9738C" w:rsidRPr="00AE2810" w:rsidRDefault="00F9738C" w:rsidP="00F9738C">
      <w:pPr>
        <w:spacing w:line="276" w:lineRule="auto"/>
        <w:rPr>
          <w:rFonts w:eastAsia="Times New Roman" w:cs="Noto Sans"/>
          <w:b/>
          <w:sz w:val="17"/>
          <w:szCs w:val="17"/>
          <w:lang w:val="es-ES" w:eastAsia="ar-SA"/>
        </w:rPr>
      </w:pPr>
    </w:p>
    <w:p w14:paraId="5E36F636" w14:textId="008F0C9C" w:rsidR="006B1DA1" w:rsidRDefault="00F9738C" w:rsidP="00AE2810">
      <w:pPr>
        <w:pStyle w:val="Ttulo2"/>
      </w:pPr>
      <w:bookmarkStart w:id="225" w:name="_Toc212448280"/>
      <w:bookmarkStart w:id="226" w:name="_Toc221708900"/>
      <w:r w:rsidRPr="00AE2810">
        <w:rPr>
          <w:sz w:val="17"/>
          <w:szCs w:val="17"/>
        </w:rPr>
        <w:t>Nota: En caso de que el LICITANTE sea persona física, adecuar el formato</w:t>
      </w:r>
      <w:r w:rsidRPr="00296C4D">
        <w:br w:type="page"/>
      </w:r>
      <w:r w:rsidR="008969F0" w:rsidRPr="00296C4D">
        <w:lastRenderedPageBreak/>
        <w:t>FORMATO NO. 4 MIPYMES</w:t>
      </w:r>
      <w:bookmarkEnd w:id="225"/>
      <w:bookmarkEnd w:id="226"/>
    </w:p>
    <w:p w14:paraId="50414B46" w14:textId="77777777" w:rsidR="00AE2810" w:rsidRPr="00AE2810" w:rsidRDefault="00AE2810" w:rsidP="00AE2810">
      <w:pPr>
        <w:rPr>
          <w:lang w:val="es-ES_tradnl" w:eastAsia="ar-SA"/>
        </w:rPr>
      </w:pPr>
    </w:p>
    <w:p w14:paraId="7F5A03E3" w14:textId="77777777" w:rsidR="001556C6" w:rsidRPr="00296C4D" w:rsidRDefault="001556C6" w:rsidP="008969F0">
      <w:pPr>
        <w:tabs>
          <w:tab w:val="left" w:leader="underscore" w:pos="6187"/>
          <w:tab w:val="left" w:leader="underscore" w:pos="7440"/>
          <w:tab w:val="left" w:leader="underscore" w:pos="9144"/>
        </w:tabs>
        <w:jc w:val="left"/>
        <w:rPr>
          <w:rFonts w:cs="Noto Sans"/>
          <w:b/>
          <w:noProof/>
          <w:szCs w:val="18"/>
        </w:rPr>
      </w:pPr>
      <w:r w:rsidRPr="00296C4D">
        <w:rPr>
          <w:rFonts w:cs="Noto Sans"/>
          <w:b/>
          <w:iCs/>
          <w:noProof/>
          <w:szCs w:val="18"/>
        </w:rPr>
        <w:t xml:space="preserve">Formato relativo al escrito solicitado en el </w:t>
      </w:r>
      <w:r w:rsidR="00E526CA" w:rsidRPr="00296C4D">
        <w:rPr>
          <w:rFonts w:cs="Noto Sans"/>
          <w:b/>
          <w:iCs/>
          <w:noProof/>
          <w:szCs w:val="18"/>
        </w:rPr>
        <w:t>numeral 4.1.5</w:t>
      </w:r>
      <w:r w:rsidRPr="00296C4D">
        <w:rPr>
          <w:rFonts w:cs="Noto Sans"/>
          <w:b/>
          <w:iCs/>
          <w:noProof/>
          <w:szCs w:val="18"/>
        </w:rPr>
        <w:t>.</w:t>
      </w:r>
    </w:p>
    <w:bookmarkEnd w:id="224"/>
    <w:p w14:paraId="25C832D5" w14:textId="77777777" w:rsidR="008969F0" w:rsidRPr="00296C4D" w:rsidRDefault="008969F0" w:rsidP="008969F0">
      <w:pPr>
        <w:jc w:val="left"/>
        <w:rPr>
          <w:rFonts w:cs="Noto Sans"/>
          <w:b/>
          <w:noProof/>
          <w:szCs w:val="18"/>
          <w:lang w:val="es-ES_tradnl"/>
        </w:rPr>
      </w:pPr>
    </w:p>
    <w:p w14:paraId="3B542422" w14:textId="77777777" w:rsidR="001E7675" w:rsidRPr="00296C4D" w:rsidRDefault="003559C7" w:rsidP="008969F0">
      <w:pPr>
        <w:jc w:val="left"/>
        <w:rPr>
          <w:rFonts w:cs="Noto Sans"/>
          <w:b/>
          <w:noProof/>
          <w:szCs w:val="18"/>
          <w:lang w:val="es-ES_tradnl"/>
        </w:rPr>
      </w:pPr>
      <w:r w:rsidRPr="00296C4D">
        <w:rPr>
          <w:rFonts w:cs="Noto Sans"/>
          <w:b/>
          <w:noProof/>
          <w:szCs w:val="18"/>
          <w:lang w:val="es-ES_tradnl"/>
        </w:rPr>
        <w:t>Formato de manifestación bajo protesta de decir verdad, de la estratificación de Micro, Pequeña o Mediana Empresa (MIPYMES)</w:t>
      </w:r>
    </w:p>
    <w:p w14:paraId="25FB122E" w14:textId="77777777" w:rsidR="001E7675" w:rsidRPr="00296C4D" w:rsidRDefault="001E7675" w:rsidP="00DA309B">
      <w:pPr>
        <w:rPr>
          <w:rFonts w:cs="Noto Sans"/>
          <w:noProof/>
          <w:szCs w:val="18"/>
          <w:lang w:val="es-ES_tradnl"/>
        </w:rPr>
      </w:pPr>
    </w:p>
    <w:p w14:paraId="2BF542C8" w14:textId="166DB339" w:rsidR="00F33C5B" w:rsidRPr="00296C4D" w:rsidRDefault="00F33C5B" w:rsidP="00DA309B">
      <w:pPr>
        <w:jc w:val="right"/>
        <w:rPr>
          <w:rFonts w:eastAsia="Times New Roman" w:cs="Noto Sans"/>
          <w:szCs w:val="18"/>
          <w:lang w:eastAsia="es-ES"/>
        </w:rPr>
      </w:pPr>
      <w:r w:rsidRPr="00296C4D">
        <w:rPr>
          <w:rFonts w:eastAsia="Times New Roman" w:cs="Noto Sans"/>
          <w:szCs w:val="18"/>
          <w:lang w:eastAsia="es-ES"/>
        </w:rPr>
        <w:t xml:space="preserve">_________ </w:t>
      </w:r>
      <w:proofErr w:type="gramStart"/>
      <w:r w:rsidRPr="00296C4D">
        <w:rPr>
          <w:rFonts w:eastAsia="Times New Roman" w:cs="Noto Sans"/>
          <w:szCs w:val="18"/>
          <w:lang w:eastAsia="es-ES"/>
        </w:rPr>
        <w:t>de</w:t>
      </w:r>
      <w:proofErr w:type="gramEnd"/>
      <w:r w:rsidRPr="00296C4D">
        <w:rPr>
          <w:rFonts w:eastAsia="Times New Roman" w:cs="Noto Sans"/>
          <w:szCs w:val="18"/>
          <w:lang w:eastAsia="es-ES"/>
        </w:rPr>
        <w:t xml:space="preserve"> </w:t>
      </w:r>
      <w:r w:rsidRPr="00296C4D">
        <w:rPr>
          <w:rFonts w:eastAsia="Times New Roman" w:cs="Noto Sans"/>
          <w:szCs w:val="18"/>
          <w:highlight w:val="yellow"/>
          <w:lang w:eastAsia="es-ES"/>
        </w:rPr>
        <w:t xml:space="preserve">__________ </w:t>
      </w:r>
      <w:proofErr w:type="spellStart"/>
      <w:r w:rsidRPr="00296C4D">
        <w:rPr>
          <w:rFonts w:eastAsia="Times New Roman" w:cs="Noto Sans"/>
          <w:szCs w:val="18"/>
          <w:highlight w:val="yellow"/>
          <w:lang w:eastAsia="es-ES"/>
        </w:rPr>
        <w:t>de</w:t>
      </w:r>
      <w:proofErr w:type="spellEnd"/>
      <w:r w:rsidRPr="00296C4D">
        <w:rPr>
          <w:rFonts w:eastAsia="Times New Roman" w:cs="Noto Sans"/>
          <w:szCs w:val="18"/>
          <w:highlight w:val="yellow"/>
          <w:lang w:eastAsia="es-ES"/>
        </w:rPr>
        <w:t xml:space="preserve"> </w:t>
      </w:r>
      <w:r w:rsidR="00A73013" w:rsidRPr="00296C4D">
        <w:rPr>
          <w:rFonts w:eastAsia="Times New Roman" w:cs="Noto Sans"/>
          <w:szCs w:val="18"/>
          <w:highlight w:val="yellow"/>
          <w:lang w:eastAsia="es-ES"/>
        </w:rPr>
        <w:t>202</w:t>
      </w:r>
      <w:r w:rsidR="00AE2810">
        <w:rPr>
          <w:rFonts w:eastAsia="Times New Roman" w:cs="Noto Sans"/>
          <w:szCs w:val="18"/>
          <w:highlight w:val="yellow"/>
          <w:lang w:eastAsia="es-ES"/>
        </w:rPr>
        <w:t>6</w:t>
      </w:r>
      <w:r w:rsidRPr="00296C4D">
        <w:rPr>
          <w:rFonts w:eastAsia="Times New Roman" w:cs="Noto Sans"/>
          <w:szCs w:val="18"/>
          <w:highlight w:val="yellow"/>
          <w:lang w:eastAsia="es-ES"/>
        </w:rPr>
        <w:t xml:space="preserve">   (</w:t>
      </w:r>
      <w:r w:rsidRPr="00296C4D">
        <w:rPr>
          <w:rFonts w:eastAsia="Times New Roman" w:cs="Noto Sans"/>
          <w:b/>
          <w:szCs w:val="18"/>
          <w:highlight w:val="yellow"/>
          <w:lang w:eastAsia="es-ES"/>
        </w:rPr>
        <w:t>1</w:t>
      </w:r>
      <w:r w:rsidRPr="00296C4D">
        <w:rPr>
          <w:rFonts w:eastAsia="Times New Roman" w:cs="Noto Sans"/>
          <w:szCs w:val="18"/>
          <w:highlight w:val="yellow"/>
          <w:lang w:eastAsia="es-ES"/>
        </w:rPr>
        <w:t>)</w:t>
      </w:r>
    </w:p>
    <w:p w14:paraId="7B0FC4D9" w14:textId="77777777" w:rsidR="00F33C5B" w:rsidRPr="00296C4D" w:rsidRDefault="00F33C5B" w:rsidP="00DA309B">
      <w:pPr>
        <w:rPr>
          <w:rFonts w:eastAsia="Times New Roman" w:cs="Noto Sans"/>
          <w:szCs w:val="18"/>
          <w:lang w:eastAsia="es-ES"/>
        </w:rPr>
      </w:pPr>
    </w:p>
    <w:p w14:paraId="26FFC300" w14:textId="77777777" w:rsidR="00F33C5B" w:rsidRPr="00296C4D" w:rsidRDefault="00F33C5B" w:rsidP="00DA309B">
      <w:pPr>
        <w:rPr>
          <w:rFonts w:eastAsia="Times New Roman" w:cs="Noto Sans"/>
          <w:szCs w:val="18"/>
          <w:lang w:eastAsia="es-ES"/>
        </w:rPr>
      </w:pPr>
    </w:p>
    <w:p w14:paraId="3CE8AEBE"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_________ (</w:t>
      </w:r>
      <w:r w:rsidRPr="00296C4D">
        <w:rPr>
          <w:rFonts w:eastAsia="Times New Roman" w:cs="Noto Sans"/>
          <w:b/>
          <w:szCs w:val="18"/>
          <w:lang w:eastAsia="es-ES"/>
        </w:rPr>
        <w:t>2</w:t>
      </w:r>
      <w:proofErr w:type="gramStart"/>
      <w:r w:rsidRPr="00296C4D">
        <w:rPr>
          <w:rFonts w:eastAsia="Times New Roman" w:cs="Noto Sans"/>
          <w:szCs w:val="18"/>
          <w:lang w:eastAsia="es-ES"/>
        </w:rPr>
        <w:t>)_</w:t>
      </w:r>
      <w:proofErr w:type="gramEnd"/>
      <w:r w:rsidRPr="00296C4D">
        <w:rPr>
          <w:rFonts w:eastAsia="Times New Roman" w:cs="Noto Sans"/>
          <w:szCs w:val="18"/>
          <w:lang w:eastAsia="es-ES"/>
        </w:rPr>
        <w:t>_______</w:t>
      </w:r>
    </w:p>
    <w:p w14:paraId="45847D66"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P r e s e n t e.</w:t>
      </w:r>
    </w:p>
    <w:p w14:paraId="06CB8BBF" w14:textId="77777777" w:rsidR="00F33C5B" w:rsidRPr="00296C4D" w:rsidRDefault="00F33C5B" w:rsidP="00DA309B">
      <w:pPr>
        <w:rPr>
          <w:rFonts w:eastAsia="Times New Roman" w:cs="Noto Sans"/>
          <w:szCs w:val="18"/>
          <w:lang w:eastAsia="es-ES"/>
        </w:rPr>
      </w:pPr>
    </w:p>
    <w:p w14:paraId="49BCE21F" w14:textId="378F79F4"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Me refiero al procedimiento de _________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3</w:t>
      </w:r>
      <w:r w:rsidRPr="00296C4D">
        <w:rPr>
          <w:rFonts w:eastAsia="Times New Roman" w:cs="Noto Sans"/>
          <w:szCs w:val="18"/>
          <w:lang w:eastAsia="es-ES"/>
        </w:rPr>
        <w:t>)</w:t>
      </w:r>
      <w:r w:rsidR="00C02FD0" w:rsidRPr="00296C4D">
        <w:rPr>
          <w:rFonts w:eastAsia="Times New Roman" w:cs="Noto Sans"/>
          <w:szCs w:val="18"/>
          <w:lang w:eastAsia="es-ES"/>
        </w:rPr>
        <w:t xml:space="preserve"> </w:t>
      </w:r>
      <w:r w:rsidRPr="00296C4D">
        <w:rPr>
          <w:rFonts w:eastAsia="Times New Roman" w:cs="Noto Sans"/>
          <w:szCs w:val="18"/>
          <w:lang w:eastAsia="es-ES"/>
        </w:rPr>
        <w:t>________ No. 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4</w:t>
      </w:r>
      <w:r w:rsidRPr="00296C4D">
        <w:rPr>
          <w:rFonts w:eastAsia="Times New Roman" w:cs="Noto Sans"/>
          <w:szCs w:val="18"/>
          <w:lang w:eastAsia="es-ES"/>
        </w:rPr>
        <w:t xml:space="preserve">) _______ en el que </w:t>
      </w:r>
      <w:r w:rsidR="00393A48" w:rsidRPr="00296C4D">
        <w:rPr>
          <w:rFonts w:eastAsia="Times New Roman" w:cs="Noto Sans"/>
          <w:szCs w:val="18"/>
          <w:lang w:eastAsia="es-ES"/>
        </w:rPr>
        <w:t>mí</w:t>
      </w:r>
      <w:r w:rsidRPr="00296C4D">
        <w:rPr>
          <w:rFonts w:eastAsia="Times New Roman" w:cs="Noto Sans"/>
          <w:szCs w:val="18"/>
          <w:lang w:eastAsia="es-ES"/>
        </w:rPr>
        <w:t xml:space="preserve"> representada, la empresa________</w:t>
      </w:r>
      <w:r w:rsidR="00393A48" w:rsidRPr="00296C4D">
        <w:rPr>
          <w:rFonts w:eastAsia="Times New Roman" w:cs="Noto Sans"/>
          <w:szCs w:val="18"/>
          <w:lang w:eastAsia="es-ES"/>
        </w:rPr>
        <w:t>_ (</w:t>
      </w:r>
      <w:r w:rsidRPr="00296C4D">
        <w:rPr>
          <w:rFonts w:eastAsia="Times New Roman" w:cs="Noto Sans"/>
          <w:b/>
          <w:szCs w:val="18"/>
          <w:lang w:eastAsia="es-ES"/>
        </w:rPr>
        <w:t>5</w:t>
      </w:r>
      <w:r w:rsidR="00393A48" w:rsidRPr="00296C4D">
        <w:rPr>
          <w:rFonts w:eastAsia="Times New Roman" w:cs="Noto Sans"/>
          <w:szCs w:val="18"/>
          <w:lang w:eastAsia="es-ES"/>
        </w:rPr>
        <w:t>) _</w:t>
      </w:r>
      <w:r w:rsidRPr="00296C4D">
        <w:rPr>
          <w:rFonts w:eastAsia="Times New Roman" w:cs="Noto Sans"/>
          <w:szCs w:val="18"/>
          <w:lang w:eastAsia="es-ES"/>
        </w:rPr>
        <w:t>_______, participa a través de la presente proposición.</w:t>
      </w:r>
    </w:p>
    <w:p w14:paraId="6E3BA0E4" w14:textId="77777777" w:rsidR="00F33C5B" w:rsidRPr="00296C4D" w:rsidRDefault="00F33C5B" w:rsidP="00DA309B">
      <w:pPr>
        <w:rPr>
          <w:rFonts w:eastAsia="Times New Roman" w:cs="Noto Sans"/>
          <w:szCs w:val="18"/>
          <w:lang w:eastAsia="es-ES"/>
        </w:rPr>
      </w:pPr>
    </w:p>
    <w:p w14:paraId="00983EAC" w14:textId="4EF9D0B3"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296C4D">
        <w:rPr>
          <w:rFonts w:eastAsia="Times New Roman" w:cs="Noto Sans"/>
          <w:b/>
          <w:szCs w:val="18"/>
          <w:lang w:eastAsia="es-ES"/>
        </w:rPr>
        <w:t>MANIFIESTO BAJO PROTESTA DE DECIR VERDAD</w:t>
      </w:r>
      <w:r w:rsidRPr="00296C4D">
        <w:rPr>
          <w:rFonts w:eastAsia="Times New Roman" w:cs="Noto Sans"/>
          <w:szCs w:val="18"/>
          <w:lang w:eastAsia="es-ES"/>
        </w:rPr>
        <w:t xml:space="preserve"> que mi representada está constituida conforme a las leyes mexicanas, con Registro Federal de Contribuyentes _________(</w:t>
      </w:r>
      <w:r w:rsidRPr="00296C4D">
        <w:rPr>
          <w:rFonts w:eastAsia="Times New Roman" w:cs="Noto Sans"/>
          <w:b/>
          <w:szCs w:val="18"/>
          <w:lang w:eastAsia="es-ES"/>
        </w:rPr>
        <w:t>6</w:t>
      </w:r>
      <w:r w:rsidRPr="00296C4D">
        <w:rPr>
          <w:rFonts w:eastAsia="Times New Roman" w:cs="Noto Sans"/>
          <w:szCs w:val="18"/>
          <w:lang w:eastAsia="es-ES"/>
        </w:rPr>
        <w:t xml:space="preserve">)________, y asimismo que considerando los criterios (sector, número total de trabajadores y ventas anuales) establecidos en el Acuerdo por el que se establece la estratificación de las micro, pequeñas y medianas empresas, </w:t>
      </w:r>
      <w:proofErr w:type="spellStart"/>
      <w:r w:rsidR="00D8357B">
        <w:rPr>
          <w:rFonts w:eastAsia="Times New Roman" w:cs="Noto Sans"/>
          <w:szCs w:val="18"/>
          <w:lang w:eastAsia="es-ES"/>
        </w:rPr>
        <w:t>Pública</w:t>
      </w:r>
      <w:r w:rsidRPr="00296C4D">
        <w:rPr>
          <w:rFonts w:eastAsia="Times New Roman" w:cs="Noto Sans"/>
          <w:szCs w:val="18"/>
          <w:lang w:eastAsia="es-ES"/>
        </w:rPr>
        <w:t>do</w:t>
      </w:r>
      <w:proofErr w:type="spellEnd"/>
      <w:r w:rsidRPr="00296C4D">
        <w:rPr>
          <w:rFonts w:eastAsia="Times New Roman" w:cs="Noto Sans"/>
          <w:szCs w:val="18"/>
          <w:lang w:eastAsia="es-ES"/>
        </w:rPr>
        <w:t xml:space="preserve"> en el Diario Oficial de la Federación el 30 de junio de 2009, mi representada tiene un Tope Máximo Combinado de _________(</w:t>
      </w:r>
      <w:r w:rsidRPr="00296C4D">
        <w:rPr>
          <w:rFonts w:eastAsia="Times New Roman" w:cs="Noto Sans"/>
          <w:b/>
          <w:szCs w:val="18"/>
          <w:lang w:eastAsia="es-ES"/>
        </w:rPr>
        <w:t>7</w:t>
      </w:r>
      <w:r w:rsidRPr="00296C4D">
        <w:rPr>
          <w:rFonts w:eastAsia="Times New Roman" w:cs="Noto Sans"/>
          <w:szCs w:val="18"/>
          <w:lang w:eastAsia="es-ES"/>
        </w:rPr>
        <w:t>)________, con base en lo cual se estatifica como una empresa _________(</w:t>
      </w:r>
      <w:r w:rsidRPr="00296C4D">
        <w:rPr>
          <w:rFonts w:eastAsia="Times New Roman" w:cs="Noto Sans"/>
          <w:b/>
          <w:szCs w:val="18"/>
          <w:lang w:eastAsia="es-ES"/>
        </w:rPr>
        <w:t>8</w:t>
      </w:r>
      <w:r w:rsidRPr="00296C4D">
        <w:rPr>
          <w:rFonts w:eastAsia="Times New Roman" w:cs="Noto Sans"/>
          <w:szCs w:val="18"/>
          <w:lang w:eastAsia="es-ES"/>
        </w:rPr>
        <w:t>)________.</w:t>
      </w:r>
    </w:p>
    <w:p w14:paraId="6BA8F910" w14:textId="77777777" w:rsidR="00F33C5B" w:rsidRPr="00296C4D" w:rsidRDefault="00F33C5B" w:rsidP="00DA309B">
      <w:pPr>
        <w:rPr>
          <w:rFonts w:eastAsia="Times New Roman" w:cs="Noto Sans"/>
          <w:szCs w:val="18"/>
          <w:lang w:eastAsia="es-ES"/>
        </w:rPr>
      </w:pPr>
    </w:p>
    <w:p w14:paraId="4C67DDF0"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296C4D" w:rsidRDefault="00F33C5B" w:rsidP="00DA309B">
      <w:pPr>
        <w:rPr>
          <w:rFonts w:eastAsia="Times New Roman" w:cs="Noto Sans"/>
          <w:szCs w:val="18"/>
          <w:lang w:eastAsia="es-ES"/>
        </w:rPr>
      </w:pPr>
    </w:p>
    <w:p w14:paraId="4A8244D5" w14:textId="77777777" w:rsidR="00F33C5B" w:rsidRPr="00296C4D" w:rsidRDefault="00F33C5B" w:rsidP="00DA309B">
      <w:pPr>
        <w:rPr>
          <w:rFonts w:eastAsia="Times New Roman" w:cs="Noto Sans"/>
          <w:szCs w:val="18"/>
          <w:lang w:eastAsia="es-ES"/>
        </w:rPr>
      </w:pPr>
    </w:p>
    <w:p w14:paraId="02978DC1" w14:textId="77777777" w:rsidR="00F33C5B" w:rsidRPr="00296C4D" w:rsidRDefault="00F33C5B" w:rsidP="00DA309B">
      <w:pPr>
        <w:jc w:val="center"/>
        <w:rPr>
          <w:rFonts w:eastAsia="Times New Roman" w:cs="Noto Sans"/>
          <w:b/>
          <w:szCs w:val="18"/>
          <w:lang w:eastAsia="es-ES"/>
        </w:rPr>
      </w:pPr>
      <w:r w:rsidRPr="00296C4D">
        <w:rPr>
          <w:rFonts w:eastAsia="Times New Roman" w:cs="Noto Sans"/>
          <w:b/>
          <w:szCs w:val="18"/>
          <w:lang w:eastAsia="es-ES"/>
        </w:rPr>
        <w:t>A T E N T A M E N T E</w:t>
      </w:r>
    </w:p>
    <w:p w14:paraId="0B25C795" w14:textId="77777777" w:rsidR="00F33C5B" w:rsidRPr="00296C4D" w:rsidRDefault="00F33C5B" w:rsidP="00DA309B">
      <w:pPr>
        <w:jc w:val="center"/>
        <w:rPr>
          <w:rFonts w:eastAsia="Times New Roman" w:cs="Noto Sans"/>
          <w:szCs w:val="18"/>
          <w:lang w:eastAsia="es-ES"/>
        </w:rPr>
      </w:pPr>
    </w:p>
    <w:p w14:paraId="436667E3" w14:textId="364AAE3A" w:rsidR="00F33C5B" w:rsidRPr="00296C4D" w:rsidRDefault="00F33C5B" w:rsidP="00DA309B">
      <w:pPr>
        <w:jc w:val="center"/>
        <w:rPr>
          <w:rFonts w:eastAsia="Times New Roman" w:cs="Noto Sans"/>
          <w:szCs w:val="18"/>
          <w:lang w:eastAsia="es-ES"/>
        </w:rPr>
      </w:pPr>
      <w:r w:rsidRPr="00296C4D">
        <w:rPr>
          <w:rFonts w:eastAsia="Times New Roman" w:cs="Noto Sans"/>
          <w:szCs w:val="18"/>
          <w:lang w:eastAsia="es-ES"/>
        </w:rPr>
        <w:t>___________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9</w:t>
      </w:r>
      <w:r w:rsidR="00393A48" w:rsidRPr="00296C4D">
        <w:rPr>
          <w:rFonts w:eastAsia="Times New Roman" w:cs="Noto Sans"/>
          <w:szCs w:val="18"/>
          <w:lang w:eastAsia="es-ES"/>
        </w:rPr>
        <w:t>) _</w:t>
      </w:r>
      <w:r w:rsidRPr="00296C4D">
        <w:rPr>
          <w:rFonts w:eastAsia="Times New Roman" w:cs="Noto Sans"/>
          <w:szCs w:val="18"/>
          <w:lang w:eastAsia="es-ES"/>
        </w:rPr>
        <w:t>___________</w:t>
      </w:r>
    </w:p>
    <w:p w14:paraId="4AAC483F" w14:textId="77777777" w:rsidR="001E7675" w:rsidRPr="00296C4D" w:rsidRDefault="001E7675" w:rsidP="00DA309B">
      <w:pPr>
        <w:jc w:val="center"/>
        <w:rPr>
          <w:rFonts w:cs="Noto Sans"/>
          <w:bCs/>
          <w:noProof/>
          <w:szCs w:val="18"/>
          <w:lang w:val="es-ES_tradnl"/>
        </w:rPr>
      </w:pPr>
    </w:p>
    <w:p w14:paraId="4E5C6CCE" w14:textId="77777777" w:rsidR="001E7675" w:rsidRPr="00296C4D" w:rsidRDefault="001E7675" w:rsidP="00DA309B">
      <w:pPr>
        <w:rPr>
          <w:rFonts w:cs="Noto Sans"/>
          <w:noProof/>
          <w:szCs w:val="18"/>
          <w:lang w:val="es-ES_tradnl"/>
        </w:rPr>
      </w:pPr>
      <w:r w:rsidRPr="00296C4D">
        <w:rPr>
          <w:rFonts w:cs="Noto Sans"/>
          <w:noProof/>
          <w:szCs w:val="18"/>
          <w:lang w:val="es-ES_tradnl"/>
        </w:rPr>
        <w:br w:type="page"/>
      </w:r>
    </w:p>
    <w:p w14:paraId="4AC70575" w14:textId="77777777" w:rsidR="001E7675" w:rsidRPr="00296C4D" w:rsidRDefault="001E7675" w:rsidP="00024542">
      <w:pPr>
        <w:jc w:val="center"/>
        <w:rPr>
          <w:rFonts w:eastAsia="Times New Roman" w:cs="Noto Sans"/>
          <w:b/>
          <w:bCs/>
          <w:noProof/>
          <w:kern w:val="1"/>
          <w:szCs w:val="18"/>
          <w:lang w:val="es-ES_tradnl" w:eastAsia="ar-SA"/>
        </w:rPr>
      </w:pPr>
      <w:r w:rsidRPr="00296C4D">
        <w:rPr>
          <w:rFonts w:cs="Noto Sans"/>
          <w:b/>
          <w:noProof/>
          <w:szCs w:val="18"/>
          <w:lang w:val="es-ES_tradnl"/>
        </w:rPr>
        <w:lastRenderedPageBreak/>
        <w:t>Instructivo</w:t>
      </w:r>
      <w:r w:rsidRPr="00296C4D">
        <w:rPr>
          <w:rFonts w:eastAsia="Times New Roman" w:cs="Noto Sans"/>
          <w:b/>
          <w:bCs/>
          <w:noProof/>
          <w:kern w:val="1"/>
          <w:szCs w:val="18"/>
          <w:lang w:val="es-ES_tradnl" w:eastAsia="ar-SA"/>
        </w:rPr>
        <w:t xml:space="preserve"> de llenado </w:t>
      </w:r>
      <w:r w:rsidR="00F33C5B" w:rsidRPr="00296C4D">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296C4D" w:rsidRDefault="001E7675" w:rsidP="00DA309B">
      <w:pPr>
        <w:rPr>
          <w:rFonts w:cs="Noto Sans"/>
          <w:noProof/>
          <w:szCs w:val="18"/>
          <w:lang w:val="es-ES_tradnl"/>
        </w:rPr>
      </w:pPr>
    </w:p>
    <w:p w14:paraId="5A5E0937" w14:textId="77777777" w:rsidR="001E7675" w:rsidRPr="00296C4D" w:rsidRDefault="003559C7" w:rsidP="00DA309B">
      <w:pPr>
        <w:rPr>
          <w:rFonts w:cs="Noto Sans"/>
          <w:b/>
          <w:noProof/>
          <w:szCs w:val="18"/>
          <w:lang w:val="es-ES_tradnl"/>
        </w:rPr>
      </w:pPr>
      <w:r w:rsidRPr="00296C4D">
        <w:rPr>
          <w:rFonts w:cs="Noto Sans"/>
          <w:b/>
          <w:noProof/>
          <w:szCs w:val="18"/>
          <w:lang w:val="es-ES_tradnl"/>
        </w:rPr>
        <w:t>Descripción</w:t>
      </w:r>
    </w:p>
    <w:p w14:paraId="64945866" w14:textId="7C556802" w:rsidR="003559C7" w:rsidRPr="00296C4D" w:rsidRDefault="003559C7" w:rsidP="00DA309B">
      <w:pPr>
        <w:rPr>
          <w:rFonts w:cs="Noto Sans"/>
          <w:noProof/>
          <w:szCs w:val="18"/>
          <w:lang w:val="es-ES_tradnl"/>
        </w:rPr>
      </w:pPr>
      <w:r w:rsidRPr="00296C4D">
        <w:rPr>
          <w:rFonts w:cs="Noto Sans"/>
          <w:noProof/>
          <w:szCs w:val="18"/>
          <w:lang w:val="es-ES_tradnl"/>
        </w:rPr>
        <w:t xml:space="preserve">Formato para que los licitantes manifiesten, bajo protesta de decir verdad, la estratificación que les corresponde como Mipymes, de conformidad con el Acuerdo de Estratificación de las Mipymes, </w:t>
      </w:r>
      <w:r w:rsidR="00D8357B">
        <w:rPr>
          <w:rFonts w:cs="Noto Sans"/>
          <w:noProof/>
          <w:szCs w:val="18"/>
          <w:lang w:val="es-ES_tradnl"/>
        </w:rPr>
        <w:t>Pública</w:t>
      </w:r>
      <w:r w:rsidRPr="00296C4D">
        <w:rPr>
          <w:rFonts w:cs="Noto Sans"/>
          <w:noProof/>
          <w:szCs w:val="18"/>
          <w:lang w:val="es-ES_tradnl"/>
        </w:rPr>
        <w:t>do en el Diario Oficial de la Federación el 30 de junio de 2009.</w:t>
      </w:r>
    </w:p>
    <w:p w14:paraId="2A101D98" w14:textId="77777777" w:rsidR="001E7675" w:rsidRPr="00296C4D" w:rsidRDefault="001E7675" w:rsidP="00DA309B">
      <w:pPr>
        <w:rPr>
          <w:rFonts w:cs="Noto Sans"/>
          <w:noProof/>
          <w:szCs w:val="18"/>
          <w:lang w:val="es-ES_tradnl"/>
        </w:rPr>
      </w:pPr>
    </w:p>
    <w:p w14:paraId="474C1035" w14:textId="77777777" w:rsidR="001E7675" w:rsidRPr="00296C4D" w:rsidRDefault="001E7675" w:rsidP="00DA309B">
      <w:pPr>
        <w:rPr>
          <w:rFonts w:cs="Noto Sans"/>
          <w:b/>
          <w:noProof/>
          <w:szCs w:val="18"/>
          <w:lang w:val="es-ES_tradnl"/>
        </w:rPr>
      </w:pPr>
    </w:p>
    <w:p w14:paraId="4C169FBD" w14:textId="77777777" w:rsidR="003559C7" w:rsidRPr="00296C4D" w:rsidRDefault="003559C7" w:rsidP="00DA309B">
      <w:pPr>
        <w:rPr>
          <w:rFonts w:cs="Noto Sans"/>
          <w:b/>
          <w:noProof/>
          <w:szCs w:val="18"/>
          <w:lang w:val="es-ES_tradnl"/>
        </w:rPr>
      </w:pPr>
      <w:r w:rsidRPr="00296C4D">
        <w:rPr>
          <w:rFonts w:cs="Noto Sans"/>
          <w:b/>
          <w:noProof/>
          <w:szCs w:val="18"/>
          <w:lang w:val="es-ES_tradnl"/>
        </w:rPr>
        <w:t>Instructivo de llenado</w:t>
      </w:r>
    </w:p>
    <w:p w14:paraId="1AFAF160" w14:textId="77777777" w:rsidR="003559C7" w:rsidRPr="00296C4D" w:rsidRDefault="003559C7" w:rsidP="00DA309B">
      <w:pPr>
        <w:rPr>
          <w:rFonts w:cs="Noto Sans"/>
          <w:szCs w:val="18"/>
        </w:rPr>
      </w:pPr>
      <w:r w:rsidRPr="00296C4D">
        <w:rPr>
          <w:rFonts w:cs="Noto Sans"/>
          <w:szCs w:val="18"/>
        </w:rPr>
        <w:t>Llenar los campos conforme aplique tomando en cuenta los rangos previstos en el Acuerdo antes mencionado.</w:t>
      </w:r>
    </w:p>
    <w:p w14:paraId="280AAFF1" w14:textId="77777777" w:rsidR="003559C7" w:rsidRPr="00296C4D" w:rsidRDefault="003559C7" w:rsidP="00DA309B">
      <w:pPr>
        <w:rPr>
          <w:rFonts w:cs="Noto Sans"/>
          <w:szCs w:val="18"/>
        </w:rPr>
      </w:pPr>
    </w:p>
    <w:p w14:paraId="3D0C6FA4" w14:textId="77777777" w:rsidR="003559C7" w:rsidRPr="00296C4D" w:rsidRDefault="003559C7" w:rsidP="00DA309B">
      <w:pPr>
        <w:rPr>
          <w:rFonts w:cs="Noto Sans"/>
          <w:szCs w:val="18"/>
        </w:rPr>
      </w:pPr>
      <w:r w:rsidRPr="00296C4D">
        <w:rPr>
          <w:rFonts w:cs="Noto Sans"/>
          <w:szCs w:val="18"/>
        </w:rPr>
        <w:t>1. Señalar la fecha de suscripción del documento.</w:t>
      </w:r>
    </w:p>
    <w:p w14:paraId="2123BE2C" w14:textId="77777777" w:rsidR="00F33C5B" w:rsidRPr="00296C4D" w:rsidRDefault="00F33C5B" w:rsidP="00DA309B">
      <w:pPr>
        <w:rPr>
          <w:rFonts w:cs="Noto Sans"/>
          <w:szCs w:val="18"/>
        </w:rPr>
      </w:pPr>
    </w:p>
    <w:p w14:paraId="73435E6B" w14:textId="77777777" w:rsidR="003559C7" w:rsidRPr="00296C4D" w:rsidRDefault="003559C7" w:rsidP="00DA309B">
      <w:pPr>
        <w:rPr>
          <w:rFonts w:cs="Noto Sans"/>
          <w:szCs w:val="18"/>
        </w:rPr>
      </w:pPr>
      <w:r w:rsidRPr="00296C4D">
        <w:rPr>
          <w:rFonts w:cs="Noto Sans"/>
          <w:szCs w:val="18"/>
        </w:rPr>
        <w:t>2. Anotar el nombre de la convocante.</w:t>
      </w:r>
    </w:p>
    <w:p w14:paraId="7A8A372A" w14:textId="77777777" w:rsidR="00F33C5B" w:rsidRPr="00296C4D" w:rsidRDefault="00F33C5B" w:rsidP="00DA309B">
      <w:pPr>
        <w:rPr>
          <w:rFonts w:cs="Noto Sans"/>
          <w:szCs w:val="18"/>
        </w:rPr>
      </w:pPr>
    </w:p>
    <w:p w14:paraId="23732FAF" w14:textId="5F002833" w:rsidR="003559C7" w:rsidRPr="00296C4D" w:rsidRDefault="003559C7" w:rsidP="00DA309B">
      <w:pPr>
        <w:rPr>
          <w:rFonts w:cs="Noto Sans"/>
          <w:szCs w:val="18"/>
        </w:rPr>
      </w:pPr>
      <w:r w:rsidRPr="00296C4D">
        <w:rPr>
          <w:rFonts w:cs="Noto Sans"/>
          <w:szCs w:val="18"/>
        </w:rPr>
        <w:t>3. Precisar el procedimiento de contratación de que se trate (</w:t>
      </w:r>
      <w:r w:rsidR="00281099">
        <w:rPr>
          <w:rFonts w:cs="Noto Sans"/>
          <w:szCs w:val="18"/>
        </w:rPr>
        <w:t xml:space="preserve">Licitación Pública, </w:t>
      </w:r>
      <w:r w:rsidR="00F76F4C" w:rsidRPr="00296C4D">
        <w:rPr>
          <w:rFonts w:cs="Noto Sans"/>
          <w:szCs w:val="18"/>
        </w:rPr>
        <w:t>Adjudicación Directa</w:t>
      </w:r>
      <w:r w:rsidR="00281099">
        <w:rPr>
          <w:rFonts w:cs="Noto Sans"/>
          <w:szCs w:val="18"/>
        </w:rPr>
        <w:t>,</w:t>
      </w:r>
      <w:r w:rsidRPr="00296C4D">
        <w:rPr>
          <w:rFonts w:cs="Noto Sans"/>
          <w:szCs w:val="18"/>
        </w:rPr>
        <w:t xml:space="preserve"> </w:t>
      </w:r>
      <w:r w:rsidR="00281099">
        <w:rPr>
          <w:rFonts w:cs="Noto Sans"/>
          <w:szCs w:val="18"/>
        </w:rPr>
        <w:t>I</w:t>
      </w:r>
      <w:r w:rsidRPr="00296C4D">
        <w:rPr>
          <w:rFonts w:cs="Noto Sans"/>
          <w:szCs w:val="18"/>
        </w:rPr>
        <w:t xml:space="preserve">nvitación a </w:t>
      </w:r>
      <w:r w:rsidR="00281099">
        <w:rPr>
          <w:rFonts w:cs="Noto Sans"/>
          <w:szCs w:val="18"/>
        </w:rPr>
        <w:t>C</w:t>
      </w:r>
      <w:r w:rsidRPr="00296C4D">
        <w:rPr>
          <w:rFonts w:cs="Noto Sans"/>
          <w:szCs w:val="18"/>
        </w:rPr>
        <w:t xml:space="preserve">uando </w:t>
      </w:r>
      <w:r w:rsidR="00281099">
        <w:rPr>
          <w:rFonts w:cs="Noto Sans"/>
          <w:szCs w:val="18"/>
        </w:rPr>
        <w:t>M</w:t>
      </w:r>
      <w:r w:rsidRPr="00296C4D">
        <w:rPr>
          <w:rFonts w:cs="Noto Sans"/>
          <w:szCs w:val="18"/>
        </w:rPr>
        <w:t xml:space="preserve">enos </w:t>
      </w:r>
      <w:r w:rsidR="00281099">
        <w:rPr>
          <w:rFonts w:cs="Noto Sans"/>
          <w:szCs w:val="18"/>
        </w:rPr>
        <w:t>T</w:t>
      </w:r>
      <w:r w:rsidRPr="00296C4D">
        <w:rPr>
          <w:rFonts w:cs="Noto Sans"/>
          <w:szCs w:val="18"/>
        </w:rPr>
        <w:t xml:space="preserve">res </w:t>
      </w:r>
      <w:r w:rsidR="00281099">
        <w:rPr>
          <w:rFonts w:cs="Noto Sans"/>
          <w:szCs w:val="18"/>
        </w:rPr>
        <w:t>P</w:t>
      </w:r>
      <w:r w:rsidRPr="00296C4D">
        <w:rPr>
          <w:rFonts w:cs="Noto Sans"/>
          <w:szCs w:val="18"/>
        </w:rPr>
        <w:t>ersonas).</w:t>
      </w:r>
    </w:p>
    <w:p w14:paraId="14F915EF" w14:textId="77777777" w:rsidR="00F33C5B" w:rsidRPr="00296C4D" w:rsidRDefault="00F33C5B" w:rsidP="00DA309B">
      <w:pPr>
        <w:rPr>
          <w:rFonts w:cs="Noto Sans"/>
          <w:szCs w:val="18"/>
        </w:rPr>
      </w:pPr>
    </w:p>
    <w:p w14:paraId="32CB1EA2" w14:textId="2B801317" w:rsidR="003559C7" w:rsidRPr="00296C4D" w:rsidRDefault="003559C7" w:rsidP="00DA309B">
      <w:pPr>
        <w:rPr>
          <w:rFonts w:cs="Noto Sans"/>
          <w:szCs w:val="18"/>
        </w:rPr>
      </w:pPr>
      <w:r w:rsidRPr="00296C4D">
        <w:rPr>
          <w:rFonts w:cs="Noto Sans"/>
          <w:szCs w:val="18"/>
        </w:rPr>
        <w:t>4. Indicar el número de procedimiento de contratación asignado por</w:t>
      </w:r>
      <w:r w:rsidR="005C2A3F" w:rsidRPr="00296C4D">
        <w:rPr>
          <w:rFonts w:cs="Noto Sans"/>
          <w:szCs w:val="18"/>
        </w:rPr>
        <w:t xml:space="preserve"> la Plataforma Digital de Contrataciones </w:t>
      </w:r>
      <w:r w:rsidR="00D8357B">
        <w:rPr>
          <w:rFonts w:cs="Noto Sans"/>
          <w:szCs w:val="18"/>
        </w:rPr>
        <w:t>Pública</w:t>
      </w:r>
      <w:r w:rsidR="005C2A3F" w:rsidRPr="00296C4D">
        <w:rPr>
          <w:rFonts w:cs="Noto Sans"/>
          <w:szCs w:val="18"/>
        </w:rPr>
        <w:t xml:space="preserve">s, </w:t>
      </w:r>
      <w:r w:rsidR="000774B3" w:rsidRPr="00296C4D">
        <w:rPr>
          <w:rFonts w:cs="Noto Sans"/>
          <w:szCs w:val="18"/>
        </w:rPr>
        <w:t>Compras MX</w:t>
      </w:r>
      <w:r w:rsidRPr="00296C4D">
        <w:rPr>
          <w:rFonts w:cs="Noto Sans"/>
          <w:szCs w:val="18"/>
        </w:rPr>
        <w:t>.</w:t>
      </w:r>
    </w:p>
    <w:p w14:paraId="3562F828" w14:textId="77777777" w:rsidR="00F33C5B" w:rsidRPr="00296C4D" w:rsidRDefault="00F33C5B" w:rsidP="00DA309B">
      <w:pPr>
        <w:rPr>
          <w:rFonts w:cs="Noto Sans"/>
          <w:szCs w:val="18"/>
        </w:rPr>
      </w:pPr>
    </w:p>
    <w:p w14:paraId="30D6DF10" w14:textId="77777777" w:rsidR="003559C7" w:rsidRPr="00296C4D" w:rsidRDefault="003559C7" w:rsidP="00DA309B">
      <w:pPr>
        <w:rPr>
          <w:rFonts w:cs="Noto Sans"/>
          <w:szCs w:val="18"/>
        </w:rPr>
      </w:pPr>
      <w:r w:rsidRPr="00296C4D">
        <w:rPr>
          <w:rFonts w:cs="Noto Sans"/>
          <w:szCs w:val="18"/>
        </w:rPr>
        <w:t>5. Anotar el nombre, razón social o denominación del licitante.</w:t>
      </w:r>
    </w:p>
    <w:p w14:paraId="3E383C0F" w14:textId="77777777" w:rsidR="00F33C5B" w:rsidRPr="00296C4D" w:rsidRDefault="00F33C5B" w:rsidP="00DA309B">
      <w:pPr>
        <w:rPr>
          <w:rFonts w:cs="Noto Sans"/>
          <w:szCs w:val="18"/>
        </w:rPr>
      </w:pPr>
    </w:p>
    <w:p w14:paraId="0E64DDB9" w14:textId="77777777" w:rsidR="003559C7" w:rsidRPr="00296C4D" w:rsidRDefault="003559C7" w:rsidP="00DA309B">
      <w:pPr>
        <w:rPr>
          <w:rFonts w:cs="Noto Sans"/>
          <w:szCs w:val="18"/>
        </w:rPr>
      </w:pPr>
      <w:r w:rsidRPr="00296C4D">
        <w:rPr>
          <w:rFonts w:cs="Noto Sans"/>
          <w:szCs w:val="18"/>
        </w:rPr>
        <w:t>6. Indicar el Registro Federal de Contribuyentes del licitante.</w:t>
      </w:r>
    </w:p>
    <w:p w14:paraId="4E9AC69E" w14:textId="77777777" w:rsidR="00F33C5B" w:rsidRPr="00296C4D" w:rsidRDefault="00F33C5B" w:rsidP="00DA309B">
      <w:pPr>
        <w:rPr>
          <w:rFonts w:cs="Noto Sans"/>
          <w:szCs w:val="18"/>
        </w:rPr>
      </w:pPr>
    </w:p>
    <w:p w14:paraId="22C26F05" w14:textId="77777777" w:rsidR="003559C7" w:rsidRPr="00296C4D" w:rsidRDefault="003559C7" w:rsidP="00DA309B">
      <w:pPr>
        <w:rPr>
          <w:rFonts w:cs="Noto Sans"/>
          <w:szCs w:val="18"/>
        </w:rPr>
      </w:pPr>
      <w:r w:rsidRPr="00296C4D">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6" w:history="1">
        <w:r w:rsidR="00F33C5B" w:rsidRPr="00296C4D">
          <w:rPr>
            <w:rStyle w:val="Hipervnculo"/>
            <w:rFonts w:cs="Noto Sans"/>
            <w:color w:val="auto"/>
            <w:szCs w:val="18"/>
          </w:rPr>
          <w:t>http://www.comprasdegobierno.gob.mx/calculadora</w:t>
        </w:r>
      </w:hyperlink>
      <w:r w:rsidR="00F33C5B" w:rsidRPr="00296C4D">
        <w:rPr>
          <w:rFonts w:cs="Noto Sans"/>
          <w:szCs w:val="18"/>
        </w:rPr>
        <w:t xml:space="preserve"> </w:t>
      </w:r>
    </w:p>
    <w:p w14:paraId="1829E192" w14:textId="77777777" w:rsidR="003559C7" w:rsidRPr="00296C4D" w:rsidRDefault="003559C7" w:rsidP="00DA309B">
      <w:pPr>
        <w:rPr>
          <w:rFonts w:cs="Noto Sans"/>
          <w:szCs w:val="18"/>
        </w:rPr>
      </w:pPr>
      <w:r w:rsidRPr="00296C4D">
        <w:rPr>
          <w:rFonts w:cs="Noto Sans"/>
          <w:szCs w:val="18"/>
        </w:rPr>
        <w:t>Para el concepto “Trabajadores”, utilizar el total de los trabajadores con los que cuenta la empresa a la fecha de la emisión de la manifestación.</w:t>
      </w:r>
    </w:p>
    <w:p w14:paraId="19BF4DD9" w14:textId="77777777" w:rsidR="003559C7" w:rsidRPr="00296C4D" w:rsidRDefault="003559C7" w:rsidP="00DA309B">
      <w:pPr>
        <w:rPr>
          <w:rFonts w:cs="Noto Sans"/>
          <w:szCs w:val="18"/>
        </w:rPr>
      </w:pPr>
      <w:r w:rsidRPr="00296C4D">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296C4D" w:rsidRDefault="00F33C5B" w:rsidP="00DA309B">
      <w:pPr>
        <w:rPr>
          <w:rFonts w:cs="Noto Sans"/>
          <w:szCs w:val="18"/>
        </w:rPr>
      </w:pPr>
    </w:p>
    <w:p w14:paraId="163BBCE0" w14:textId="77777777" w:rsidR="003559C7" w:rsidRPr="00296C4D" w:rsidRDefault="003559C7" w:rsidP="00DA309B">
      <w:pPr>
        <w:rPr>
          <w:rFonts w:cs="Noto Sans"/>
          <w:szCs w:val="18"/>
        </w:rPr>
      </w:pPr>
      <w:r w:rsidRPr="00296C4D">
        <w:rPr>
          <w:rFonts w:cs="Noto Sans"/>
          <w:szCs w:val="18"/>
        </w:rPr>
        <w:t xml:space="preserve">8. Señalar el tamaño de la empresa (Micro, Pequeña o Mediana), conforme al resultado de la operación señalada en el numeral anterior. </w:t>
      </w:r>
    </w:p>
    <w:p w14:paraId="0CC9993F" w14:textId="77777777" w:rsidR="00F33C5B" w:rsidRPr="00296C4D" w:rsidRDefault="00F33C5B" w:rsidP="00DA309B">
      <w:pPr>
        <w:rPr>
          <w:rFonts w:cs="Noto Sans"/>
          <w:szCs w:val="18"/>
        </w:rPr>
      </w:pPr>
    </w:p>
    <w:p w14:paraId="2D08BE62" w14:textId="77777777" w:rsidR="001E7675" w:rsidRPr="00296C4D" w:rsidRDefault="003559C7" w:rsidP="00DA309B">
      <w:pPr>
        <w:rPr>
          <w:rFonts w:cs="Noto Sans"/>
          <w:szCs w:val="18"/>
        </w:rPr>
      </w:pPr>
      <w:r w:rsidRPr="00296C4D">
        <w:rPr>
          <w:rFonts w:cs="Noto Sans"/>
          <w:szCs w:val="18"/>
        </w:rPr>
        <w:t>9. Anotar el nombre y firma del apoderado o representante legal del licitante.</w:t>
      </w:r>
    </w:p>
    <w:p w14:paraId="437C8DCB" w14:textId="0C52CA22" w:rsidR="008969F0" w:rsidRPr="00296C4D" w:rsidRDefault="008969F0">
      <w:pPr>
        <w:spacing w:after="200" w:line="276" w:lineRule="auto"/>
        <w:jc w:val="left"/>
        <w:rPr>
          <w:rFonts w:cs="Noto Sans"/>
          <w:b/>
          <w:iCs/>
          <w:noProof/>
          <w:szCs w:val="18"/>
        </w:rPr>
      </w:pPr>
      <w:r w:rsidRPr="00296C4D">
        <w:rPr>
          <w:rFonts w:cs="Noto Sans"/>
          <w:b/>
          <w:iCs/>
          <w:noProof/>
          <w:szCs w:val="18"/>
        </w:rPr>
        <w:br w:type="page"/>
      </w:r>
    </w:p>
    <w:p w14:paraId="5F212908" w14:textId="77777777" w:rsidR="001E7675" w:rsidRPr="00296C4D" w:rsidRDefault="001E7675" w:rsidP="00DA309B">
      <w:pPr>
        <w:tabs>
          <w:tab w:val="left" w:leader="underscore" w:pos="6187"/>
          <w:tab w:val="left" w:leader="underscore" w:pos="7440"/>
          <w:tab w:val="left" w:leader="underscore" w:pos="9144"/>
        </w:tabs>
        <w:jc w:val="center"/>
        <w:rPr>
          <w:rFonts w:cs="Noto Sans"/>
          <w:b/>
          <w:iCs/>
          <w:noProof/>
          <w:szCs w:val="18"/>
        </w:rPr>
      </w:pPr>
    </w:p>
    <w:p w14:paraId="162FF7F8" w14:textId="6540C66F" w:rsidR="008969F0" w:rsidRPr="00296C4D" w:rsidRDefault="008969F0" w:rsidP="00EC42D8">
      <w:pPr>
        <w:pStyle w:val="Ttulo2"/>
      </w:pPr>
      <w:bookmarkStart w:id="227" w:name="_Toc221708901"/>
      <w:bookmarkStart w:id="228" w:name="_Toc212448281"/>
      <w:bookmarkStart w:id="229" w:name="FORMATO_5"/>
      <w:r w:rsidRPr="00296C4D">
        <w:t>FORMATO NO. 5</w:t>
      </w:r>
      <w:bookmarkEnd w:id="227"/>
      <w:r w:rsidRPr="00296C4D">
        <w:t xml:space="preserve">  </w:t>
      </w:r>
    </w:p>
    <w:p w14:paraId="1C587692" w14:textId="176801E7" w:rsidR="001B6890" w:rsidRPr="00296C4D" w:rsidRDefault="008969F0" w:rsidP="00EC42D8">
      <w:pPr>
        <w:pStyle w:val="Ttulo2"/>
      </w:pPr>
      <w:bookmarkStart w:id="230" w:name="_Toc221708902"/>
      <w:r w:rsidRPr="00296C4D">
        <w:t>MODELO DE CONVENIO DE PARTICIPACIÓN CONJUNTA</w:t>
      </w:r>
      <w:bookmarkEnd w:id="228"/>
      <w:bookmarkEnd w:id="230"/>
    </w:p>
    <w:p w14:paraId="12508995" w14:textId="77777777" w:rsidR="00EC6586" w:rsidRPr="00296C4D" w:rsidRDefault="00EC6586" w:rsidP="00DA309B">
      <w:pPr>
        <w:jc w:val="center"/>
        <w:rPr>
          <w:rFonts w:cs="Noto Sans"/>
          <w:b/>
          <w:iCs/>
          <w:noProof/>
          <w:szCs w:val="18"/>
        </w:rPr>
      </w:pPr>
    </w:p>
    <w:p w14:paraId="0C1DC52E" w14:textId="77777777" w:rsidR="008969F0" w:rsidRPr="00296C4D" w:rsidRDefault="008969F0" w:rsidP="00DA309B">
      <w:pPr>
        <w:jc w:val="center"/>
        <w:rPr>
          <w:rFonts w:cs="Noto Sans"/>
          <w:b/>
          <w:iCs/>
          <w:noProof/>
          <w:szCs w:val="18"/>
        </w:rPr>
      </w:pPr>
    </w:p>
    <w:p w14:paraId="08C98001" w14:textId="77777777" w:rsidR="0043570E" w:rsidRPr="00296C4D" w:rsidRDefault="0043570E" w:rsidP="008969F0">
      <w:pPr>
        <w:jc w:val="left"/>
        <w:rPr>
          <w:rFonts w:cs="Noto Sans"/>
          <w:b/>
          <w:iCs/>
          <w:noProof/>
          <w:szCs w:val="18"/>
        </w:rPr>
      </w:pPr>
      <w:r w:rsidRPr="00296C4D">
        <w:rPr>
          <w:rFonts w:cs="Noto Sans"/>
          <w:b/>
          <w:iCs/>
          <w:noProof/>
          <w:szCs w:val="18"/>
        </w:rPr>
        <w:t>Formato relativo al escrito solicitado en el numeral 4.1.6.</w:t>
      </w:r>
    </w:p>
    <w:p w14:paraId="6D221A0C" w14:textId="77777777" w:rsidR="008969F0" w:rsidRPr="00296C4D" w:rsidRDefault="008969F0" w:rsidP="008969F0">
      <w:pPr>
        <w:jc w:val="left"/>
        <w:rPr>
          <w:rFonts w:cs="Noto Sans"/>
          <w:b/>
          <w:iCs/>
          <w:noProof/>
          <w:szCs w:val="18"/>
        </w:rPr>
      </w:pPr>
    </w:p>
    <w:p w14:paraId="7AE04E58" w14:textId="77777777" w:rsidR="008969F0" w:rsidRPr="00296C4D" w:rsidRDefault="008969F0" w:rsidP="008969F0">
      <w:pPr>
        <w:jc w:val="left"/>
        <w:rPr>
          <w:rFonts w:cs="Noto Sans"/>
          <w:b/>
          <w:iCs/>
          <w:noProof/>
          <w:szCs w:val="18"/>
        </w:rPr>
      </w:pPr>
    </w:p>
    <w:p w14:paraId="0A2A8B58" w14:textId="77777777" w:rsidR="008969F0" w:rsidRPr="00296C4D" w:rsidRDefault="008969F0" w:rsidP="008969F0">
      <w:pPr>
        <w:jc w:val="left"/>
        <w:rPr>
          <w:rFonts w:cs="Noto Sans"/>
          <w:b/>
          <w:iCs/>
          <w:noProof/>
          <w:szCs w:val="18"/>
        </w:rPr>
      </w:pPr>
    </w:p>
    <w:bookmarkEnd w:id="229"/>
    <w:p w14:paraId="4807FCAD" w14:textId="77777777" w:rsidR="00D456B9" w:rsidRPr="00296C4D"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31" w:name="_MON_1720945457"/>
    <w:bookmarkEnd w:id="231"/>
    <w:p w14:paraId="757556E1" w14:textId="77777777" w:rsidR="00C02FD0" w:rsidRPr="00296C4D" w:rsidRDefault="008969F0" w:rsidP="00DA309B">
      <w:pPr>
        <w:tabs>
          <w:tab w:val="left" w:leader="underscore" w:pos="6187"/>
          <w:tab w:val="left" w:leader="underscore" w:pos="7440"/>
          <w:tab w:val="left" w:leader="underscore" w:pos="9144"/>
        </w:tabs>
        <w:jc w:val="center"/>
        <w:rPr>
          <w:rFonts w:cs="Noto Sans"/>
          <w:b/>
          <w:noProof/>
          <w:szCs w:val="18"/>
        </w:rPr>
      </w:pPr>
      <w:r w:rsidRPr="00296C4D">
        <w:rPr>
          <w:rFonts w:cs="Noto Sans"/>
          <w:b/>
          <w:noProof/>
          <w:szCs w:val="18"/>
        </w:rPr>
        <w:object w:dxaOrig="2040" w:dyaOrig="1339" w14:anchorId="7DF22A02">
          <v:shape id="_x0000_i1027" type="#_x0000_t75" style="width:101.9pt;height:67.25pt" o:ole="">
            <v:imagedata r:id="rId17" o:title=""/>
          </v:shape>
          <o:OLEObject Type="Embed" ProgID="Word.Document.12" ShapeID="_x0000_i1027" DrawAspect="Icon" ObjectID="_1832926160" r:id="rId18">
            <o:FieldCodes>\s</o:FieldCodes>
          </o:OLEObject>
        </w:object>
      </w:r>
    </w:p>
    <w:p w14:paraId="3192F45E" w14:textId="77777777" w:rsidR="00C02FD0" w:rsidRPr="00296C4D"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296C4D" w:rsidRDefault="00C02FD0" w:rsidP="00C02FD0">
      <w:pPr>
        <w:jc w:val="center"/>
        <w:rPr>
          <w:rFonts w:cs="Noto Sans"/>
          <w:b/>
          <w:noProof/>
          <w:szCs w:val="18"/>
        </w:rPr>
      </w:pPr>
      <w:r w:rsidRPr="00296C4D">
        <w:rPr>
          <w:rFonts w:cs="Noto Sans"/>
          <w:b/>
          <w:noProof/>
          <w:szCs w:val="18"/>
        </w:rPr>
        <w:t>“SE ANEXA EN ARCHIVO ELECTRÓNICO”</w:t>
      </w:r>
    </w:p>
    <w:p w14:paraId="69D8A422" w14:textId="77777777" w:rsidR="00046E3E" w:rsidRPr="00296C4D" w:rsidRDefault="00046E3E" w:rsidP="00046E3E">
      <w:pPr>
        <w:ind w:right="48"/>
        <w:contextualSpacing/>
        <w:jc w:val="center"/>
        <w:rPr>
          <w:rFonts w:cs="Noto Sans"/>
          <w:b/>
          <w:bCs/>
          <w:noProof/>
          <w:color w:val="FF0000"/>
          <w:kern w:val="1"/>
          <w:szCs w:val="18"/>
          <w:lang w:val="es-ES_tradnl" w:eastAsia="ar-SA"/>
        </w:rPr>
      </w:pPr>
      <w:r w:rsidRPr="00296C4D">
        <w:rPr>
          <w:rFonts w:cs="Noto Sans"/>
          <w:b/>
          <w:bCs/>
          <w:noProof/>
          <w:color w:val="FF0000"/>
          <w:kern w:val="1"/>
          <w:szCs w:val="18"/>
          <w:lang w:val="es-ES_tradnl" w:eastAsia="ar-SA"/>
        </w:rPr>
        <w:t>(Dar doble clic en el Icono para abrir el archivo adjunto)</w:t>
      </w:r>
    </w:p>
    <w:p w14:paraId="371D90FB" w14:textId="77777777" w:rsidR="001B6890" w:rsidRPr="00296C4D" w:rsidRDefault="001B6890" w:rsidP="00DA309B">
      <w:pPr>
        <w:rPr>
          <w:rFonts w:cs="Noto Sans"/>
          <w:b/>
          <w:noProof/>
          <w:szCs w:val="18"/>
          <w:lang w:val="es-ES_tradnl"/>
        </w:rPr>
      </w:pPr>
      <w:r w:rsidRPr="00296C4D">
        <w:rPr>
          <w:rFonts w:cs="Noto Sans"/>
          <w:b/>
          <w:noProof/>
          <w:szCs w:val="18"/>
          <w:lang w:val="es-ES_tradnl"/>
        </w:rPr>
        <w:br w:type="page"/>
      </w:r>
    </w:p>
    <w:p w14:paraId="044FC4DB" w14:textId="19954D50" w:rsidR="00A27326" w:rsidRPr="00296C4D" w:rsidRDefault="008969F0" w:rsidP="00EC42D8">
      <w:pPr>
        <w:pStyle w:val="Ttulo2"/>
      </w:pPr>
      <w:bookmarkStart w:id="232" w:name="_Toc212448282"/>
      <w:bookmarkStart w:id="233" w:name="_Toc221708903"/>
      <w:bookmarkStart w:id="234" w:name="FORMATO_6"/>
      <w:r w:rsidRPr="00296C4D">
        <w:lastRenderedPageBreak/>
        <w:t>FORMATO NO. 6</w:t>
      </w:r>
      <w:bookmarkEnd w:id="232"/>
      <w:bookmarkEnd w:id="233"/>
    </w:p>
    <w:bookmarkEnd w:id="234"/>
    <w:p w14:paraId="033FA69B" w14:textId="58229695" w:rsidR="00A27326" w:rsidRPr="00296C4D" w:rsidRDefault="008969F0" w:rsidP="00FA35F1">
      <w:pPr>
        <w:autoSpaceDE w:val="0"/>
        <w:autoSpaceDN w:val="0"/>
        <w:adjustRightInd w:val="0"/>
        <w:jc w:val="center"/>
        <w:rPr>
          <w:rFonts w:cs="Noto Sans"/>
          <w:szCs w:val="18"/>
        </w:rPr>
      </w:pPr>
      <w:r w:rsidRPr="00296C4D">
        <w:rPr>
          <w:rFonts w:cs="Noto Sans"/>
          <w:b/>
          <w:szCs w:val="18"/>
          <w:lang w:val="es-ES_tradnl"/>
        </w:rPr>
        <w:t>FORMATO RELATIVO AL ESCRITO SOLICITADO EN EL NUMERAL 4.1.7.</w:t>
      </w:r>
    </w:p>
    <w:p w14:paraId="3BE73FC2" w14:textId="77777777" w:rsidR="00A27326" w:rsidRPr="00296C4D" w:rsidRDefault="00A27326" w:rsidP="00DA309B">
      <w:pPr>
        <w:autoSpaceDE w:val="0"/>
        <w:autoSpaceDN w:val="0"/>
        <w:adjustRightInd w:val="0"/>
        <w:jc w:val="right"/>
        <w:rPr>
          <w:rFonts w:cs="Noto Sans"/>
          <w:szCs w:val="18"/>
        </w:rPr>
      </w:pPr>
    </w:p>
    <w:p w14:paraId="3185B8D7" w14:textId="7333903D" w:rsidR="00BD018F" w:rsidRPr="00296C4D" w:rsidRDefault="00FA35F1" w:rsidP="00BD018F">
      <w:pPr>
        <w:rPr>
          <w:rFonts w:cs="Noto Sans"/>
          <w:b/>
          <w:szCs w:val="18"/>
          <w:lang w:val="es-ES"/>
        </w:rPr>
      </w:pPr>
      <w:r w:rsidRPr="00296C4D">
        <w:rPr>
          <w:rFonts w:cs="Noto Sans"/>
          <w:noProof/>
          <w:szCs w:val="18"/>
          <w:lang w:eastAsia="es-MX"/>
        </w:rPr>
        <w:drawing>
          <wp:anchor distT="0" distB="0" distL="114300" distR="114300" simplePos="0" relativeHeight="251630080" behindDoc="0" locked="0" layoutInCell="1" allowOverlap="1" wp14:anchorId="4E428616" wp14:editId="1C316049">
            <wp:simplePos x="0" y="0"/>
            <wp:positionH relativeFrom="column">
              <wp:posOffset>3148965</wp:posOffset>
            </wp:positionH>
            <wp:positionV relativeFrom="paragraph">
              <wp:posOffset>139700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E5E5" w14:textId="26FDD726" w:rsidR="00BD018F" w:rsidRPr="00296C4D" w:rsidRDefault="00BD018F" w:rsidP="00BD018F">
      <w:pPr>
        <w:numPr>
          <w:ilvl w:val="0"/>
          <w:numId w:val="38"/>
        </w:numPr>
        <w:suppressAutoHyphens/>
        <w:jc w:val="center"/>
        <w:rPr>
          <w:rFonts w:cs="Noto Sans"/>
          <w:b/>
          <w:szCs w:val="18"/>
          <w:lang w:val="es-ES"/>
        </w:rPr>
      </w:pPr>
      <w:r w:rsidRPr="00296C4D">
        <w:rPr>
          <w:rFonts w:cs="Noto Sans"/>
          <w:b/>
          <w:szCs w:val="18"/>
          <w:lang w:val="es-ES"/>
        </w:rPr>
        <w:br w:type="textWrapping" w:clear="all"/>
      </w:r>
    </w:p>
    <w:p w14:paraId="0D508193" w14:textId="77777777" w:rsidR="00BD018F" w:rsidRPr="00296C4D" w:rsidRDefault="00BD018F" w:rsidP="00BD018F">
      <w:pPr>
        <w:numPr>
          <w:ilvl w:val="0"/>
          <w:numId w:val="38"/>
        </w:numPr>
        <w:pBdr>
          <w:bottom w:val="single" w:sz="6" w:space="1" w:color="auto"/>
        </w:pBdr>
        <w:tabs>
          <w:tab w:val="center" w:pos="4419"/>
          <w:tab w:val="right" w:pos="8838"/>
        </w:tabs>
        <w:suppressAutoHyphens/>
        <w:jc w:val="center"/>
        <w:rPr>
          <w:rFonts w:cs="Noto Sans"/>
          <w:szCs w:val="18"/>
          <w:lang w:val="es-ES"/>
        </w:rPr>
      </w:pPr>
      <w:r w:rsidRPr="00296C4D">
        <w:rPr>
          <w:rFonts w:cs="Noto Sans"/>
          <w:szCs w:val="18"/>
          <w:lang w:val="es-ES"/>
        </w:rPr>
        <w:t>INSTITUTO MEXICANO DEL SEGURO SOCIAL</w:t>
      </w:r>
    </w:p>
    <w:p w14:paraId="64878FC9" w14:textId="77777777" w:rsidR="00BD018F" w:rsidRPr="00296C4D" w:rsidRDefault="00BA008A" w:rsidP="00BD018F">
      <w:pPr>
        <w:numPr>
          <w:ilvl w:val="0"/>
          <w:numId w:val="38"/>
        </w:numPr>
        <w:suppressAutoHyphens/>
        <w:jc w:val="center"/>
        <w:rPr>
          <w:rFonts w:cs="Noto Sans"/>
          <w:szCs w:val="18"/>
          <w:lang w:val="es-ES"/>
        </w:rPr>
      </w:pPr>
      <w:r w:rsidRPr="00296C4D">
        <w:rPr>
          <w:rFonts w:cs="Noto Sans"/>
          <w:szCs w:val="18"/>
          <w:lang w:val="es-ES"/>
        </w:rPr>
        <w:t>ÓRGANO DE OPERACIÓN ADMINISTRATIVA DESCONCENTRADA ESTATAL QUERÉTARO</w:t>
      </w:r>
    </w:p>
    <w:p w14:paraId="3FA3F261" w14:textId="77777777" w:rsidR="00BD018F" w:rsidRPr="00296C4D" w:rsidRDefault="00BD018F" w:rsidP="00BD018F">
      <w:pPr>
        <w:numPr>
          <w:ilvl w:val="0"/>
          <w:numId w:val="38"/>
        </w:numPr>
        <w:suppressAutoHyphens/>
        <w:jc w:val="center"/>
        <w:rPr>
          <w:rFonts w:cs="Noto Sans"/>
          <w:szCs w:val="18"/>
          <w:lang w:val="es-ES"/>
        </w:rPr>
      </w:pPr>
    </w:p>
    <w:p w14:paraId="0F963D58" w14:textId="77777777" w:rsidR="00BD018F" w:rsidRPr="00296C4D" w:rsidRDefault="00BD018F" w:rsidP="00BD018F">
      <w:pPr>
        <w:numPr>
          <w:ilvl w:val="0"/>
          <w:numId w:val="38"/>
        </w:numPr>
        <w:suppressAutoHyphens/>
        <w:jc w:val="center"/>
        <w:rPr>
          <w:rFonts w:cs="Noto Sans"/>
          <w:szCs w:val="18"/>
          <w:lang w:val="es-ES"/>
        </w:rPr>
      </w:pPr>
    </w:p>
    <w:p w14:paraId="11BC2519" w14:textId="096FD4BE" w:rsidR="00BD018F" w:rsidRPr="00296C4D" w:rsidRDefault="00BD018F" w:rsidP="00FA35F1">
      <w:pPr>
        <w:rPr>
          <w:rFonts w:cs="Noto Sans"/>
          <w:szCs w:val="18"/>
        </w:rPr>
      </w:pPr>
      <w:r w:rsidRPr="00296C4D">
        <w:rPr>
          <w:rFonts w:cs="Noto Sans"/>
          <w:szCs w:val="18"/>
        </w:rPr>
        <w:t>LOS DATOS PERSONALES RECABADOS SERÁN PROTEGIDOS, INCORPORADOS Y TRATADOS EN EL EXPEDIENTE DEL PROCEDIMIENTO DE LICITACIÓN PÚBLICA, INVITACIÓN A CUANDO MENOS TRES PERSONAS O ADJUDICACIÓN DIRECTA NÚMERO:</w:t>
      </w:r>
      <w:r w:rsidRPr="00296C4D">
        <w:rPr>
          <w:rFonts w:cs="Noto Sans"/>
          <w:b/>
          <w:szCs w:val="18"/>
        </w:rPr>
        <w:t xml:space="preserve"> </w:t>
      </w:r>
      <w:r w:rsidR="00CC25B1">
        <w:rPr>
          <w:rFonts w:cs="Noto Sans"/>
          <w:b/>
          <w:szCs w:val="18"/>
        </w:rPr>
        <w:t>NO. LA-50-GYR-050GYR075-T-47-2026</w:t>
      </w:r>
      <w:r w:rsidRPr="00296C4D">
        <w:rPr>
          <w:rFonts w:cs="Noto Sans"/>
          <w:b/>
          <w:szCs w:val="18"/>
        </w:rPr>
        <w:t xml:space="preserve">, </w:t>
      </w:r>
      <w:r w:rsidRPr="00296C4D">
        <w:rPr>
          <w:rFonts w:cs="Noto Sans"/>
          <w:szCs w:val="18"/>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296C4D">
        <w:rPr>
          <w:rFonts w:cs="Noto Sans"/>
          <w:b/>
          <w:szCs w:val="18"/>
        </w:rPr>
        <w:t xml:space="preserve">: </w:t>
      </w:r>
      <w:r w:rsidR="00CC25B1">
        <w:rPr>
          <w:rFonts w:cs="Noto Sans"/>
          <w:b/>
          <w:szCs w:val="18"/>
        </w:rPr>
        <w:t>NO. LA-50-GYR-050GYR075-T-47-2026</w:t>
      </w:r>
      <w:r w:rsidR="00FA35F1" w:rsidRPr="00296C4D">
        <w:rPr>
          <w:rFonts w:cs="Noto Sans"/>
          <w:b/>
          <w:szCs w:val="18"/>
        </w:rPr>
        <w:t xml:space="preserve"> </w:t>
      </w:r>
      <w:r w:rsidRPr="00296C4D">
        <w:rPr>
          <w:rFonts w:cs="Noto Sans"/>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0" w:history="1">
        <w:r w:rsidR="00296C4D" w:rsidRPr="00FB6C4F">
          <w:rPr>
            <w:rStyle w:val="Hipervnculo"/>
            <w:szCs w:val="18"/>
          </w:rPr>
          <w:t>https://transparencia.gob.mx/</w:t>
        </w:r>
      </w:hyperlink>
      <w:r w:rsidR="00296C4D">
        <w:rPr>
          <w:szCs w:val="18"/>
        </w:rPr>
        <w:t xml:space="preserve"> </w:t>
      </w:r>
      <w:r w:rsidRPr="00296C4D">
        <w:rPr>
          <w:rFonts w:cs="Noto Sans"/>
          <w:szCs w:val="18"/>
        </w:rPr>
        <w:t xml:space="preserve">LO ANTERIOR SE INFORMA EN CUMPLIMIENTO DEL DECIMOSÉPTIMO DE LOS LINEAMIENTOS DE PROTECCIÓN DE DATOS PERSONALES, </w:t>
      </w:r>
      <w:r w:rsidR="00D8357B">
        <w:rPr>
          <w:rFonts w:cs="Noto Sans"/>
          <w:szCs w:val="18"/>
        </w:rPr>
        <w:t>PÚBLICA</w:t>
      </w:r>
      <w:r w:rsidRPr="00296C4D">
        <w:rPr>
          <w:rFonts w:cs="Noto Sans"/>
          <w:szCs w:val="18"/>
        </w:rPr>
        <w:t>DOS EN EL DIARIO OFICIAL DE LA FEDERACIÓN EL 30 DE SEPTIEMBRE DE 2005.</w:t>
      </w:r>
    </w:p>
    <w:p w14:paraId="79E7F889" w14:textId="77777777" w:rsidR="00BD018F" w:rsidRPr="00296C4D" w:rsidRDefault="00BD018F" w:rsidP="00BD018F">
      <w:pPr>
        <w:numPr>
          <w:ilvl w:val="0"/>
          <w:numId w:val="38"/>
        </w:numPr>
        <w:suppressAutoHyphens/>
        <w:rPr>
          <w:rFonts w:cs="Noto Sans"/>
          <w:szCs w:val="18"/>
          <w:lang w:val="es-ES"/>
        </w:rPr>
      </w:pPr>
    </w:p>
    <w:p w14:paraId="53369269" w14:textId="3FFFE578" w:rsidR="00BD018F" w:rsidRPr="00296C4D" w:rsidRDefault="00BD018F" w:rsidP="00BD018F">
      <w:pPr>
        <w:numPr>
          <w:ilvl w:val="0"/>
          <w:numId w:val="38"/>
        </w:numPr>
        <w:suppressAutoHyphens/>
        <w:jc w:val="right"/>
        <w:rPr>
          <w:rFonts w:cs="Noto Sans"/>
          <w:szCs w:val="18"/>
          <w:lang w:val="es-ES"/>
        </w:rPr>
      </w:pPr>
      <w:r w:rsidRPr="00296C4D">
        <w:rPr>
          <w:rFonts w:cs="Noto Sans"/>
          <w:szCs w:val="18"/>
          <w:lang w:val="es-ES"/>
        </w:rPr>
        <w:t>____________________</w:t>
      </w:r>
      <w:r w:rsidRPr="00296C4D">
        <w:rPr>
          <w:rFonts w:cs="Noto Sans"/>
          <w:b/>
          <w:szCs w:val="18"/>
          <w:lang w:val="es-ES"/>
        </w:rPr>
        <w:t xml:space="preserve">., A ___ DE ____________  DEL </w:t>
      </w:r>
      <w:r w:rsidR="00A73013" w:rsidRPr="00296C4D">
        <w:rPr>
          <w:rFonts w:cs="Noto Sans"/>
          <w:b/>
          <w:szCs w:val="18"/>
          <w:lang w:val="es-ES"/>
        </w:rPr>
        <w:t>202</w:t>
      </w:r>
      <w:r w:rsidR="00AE2810">
        <w:rPr>
          <w:rFonts w:cs="Noto Sans"/>
          <w:b/>
          <w:szCs w:val="18"/>
          <w:lang w:val="es-ES"/>
        </w:rPr>
        <w:t>6</w:t>
      </w:r>
    </w:p>
    <w:p w14:paraId="6F9B9CAF" w14:textId="77777777" w:rsidR="00BD018F" w:rsidRPr="00296C4D" w:rsidRDefault="00BD018F" w:rsidP="00BD018F">
      <w:pPr>
        <w:numPr>
          <w:ilvl w:val="0"/>
          <w:numId w:val="38"/>
        </w:numPr>
        <w:suppressAutoHyphens/>
        <w:rPr>
          <w:rFonts w:cs="Noto Sans"/>
          <w:szCs w:val="18"/>
          <w:lang w:val="es-ES"/>
        </w:rPr>
      </w:pPr>
    </w:p>
    <w:p w14:paraId="3FD6DDE9" w14:textId="77777777" w:rsidR="00BD018F" w:rsidRPr="00296C4D" w:rsidRDefault="00BD018F" w:rsidP="00BD018F">
      <w:pPr>
        <w:ind w:left="432"/>
        <w:rPr>
          <w:rFonts w:cs="Noto Sans"/>
          <w:szCs w:val="18"/>
          <w:lang w:val="es-ES"/>
        </w:rPr>
      </w:pPr>
    </w:p>
    <w:p w14:paraId="310C02B2" w14:textId="77777777" w:rsidR="00BD018F" w:rsidRPr="00296C4D" w:rsidRDefault="00BD018F" w:rsidP="00BD018F">
      <w:pPr>
        <w:numPr>
          <w:ilvl w:val="0"/>
          <w:numId w:val="38"/>
        </w:numPr>
        <w:suppressAutoHyphens/>
        <w:jc w:val="center"/>
        <w:rPr>
          <w:rFonts w:cs="Noto Sans"/>
          <w:szCs w:val="18"/>
          <w:lang w:val="es-ES"/>
        </w:rPr>
      </w:pPr>
      <w:r w:rsidRPr="00296C4D">
        <w:rPr>
          <w:rFonts w:cs="Noto Sans"/>
          <w:szCs w:val="18"/>
          <w:lang w:val="es-ES"/>
        </w:rPr>
        <w:t>_________________________________________________</w:t>
      </w:r>
    </w:p>
    <w:p w14:paraId="34D03258" w14:textId="77777777" w:rsidR="00BD018F" w:rsidRPr="00296C4D" w:rsidRDefault="00BD018F" w:rsidP="00BD018F">
      <w:pPr>
        <w:numPr>
          <w:ilvl w:val="0"/>
          <w:numId w:val="38"/>
        </w:numPr>
        <w:suppressAutoHyphens/>
        <w:jc w:val="center"/>
        <w:rPr>
          <w:rFonts w:cs="Noto Sans"/>
          <w:szCs w:val="18"/>
          <w:lang w:val="es-ES"/>
        </w:rPr>
      </w:pPr>
      <w:r w:rsidRPr="00296C4D">
        <w:rPr>
          <w:rFonts w:cs="Noto Sans"/>
          <w:szCs w:val="18"/>
          <w:lang w:val="es-ES"/>
        </w:rPr>
        <w:t>NOMBRE DE LA COMPAÑÍA QUE REPRESENTA</w:t>
      </w:r>
    </w:p>
    <w:p w14:paraId="32281EFB" w14:textId="77777777" w:rsidR="00BD018F" w:rsidRPr="00296C4D" w:rsidRDefault="00BD018F" w:rsidP="00BD018F">
      <w:pPr>
        <w:rPr>
          <w:rFonts w:cs="Noto Sans"/>
          <w:szCs w:val="18"/>
          <w:lang w:val="es-ES"/>
        </w:rPr>
      </w:pPr>
    </w:p>
    <w:p w14:paraId="483941D3" w14:textId="77777777" w:rsidR="00BD018F" w:rsidRPr="00296C4D" w:rsidRDefault="00BD018F" w:rsidP="00BD018F">
      <w:pPr>
        <w:jc w:val="center"/>
        <w:rPr>
          <w:rFonts w:cs="Noto Sans"/>
          <w:szCs w:val="18"/>
          <w:lang w:val="es-ES"/>
        </w:rPr>
      </w:pPr>
      <w:r w:rsidRPr="00296C4D">
        <w:rPr>
          <w:rFonts w:cs="Noto Sans"/>
          <w:szCs w:val="18"/>
          <w:lang w:val="es-ES"/>
        </w:rPr>
        <w:t>NOMBRE Y FIRMA DEL REPRESENTANTE LEGAL</w:t>
      </w:r>
    </w:p>
    <w:p w14:paraId="579F0FCC" w14:textId="77777777" w:rsidR="0018565D" w:rsidRPr="00296C4D" w:rsidRDefault="0018565D">
      <w:pPr>
        <w:rPr>
          <w:rFonts w:cs="Noto Sans"/>
          <w:szCs w:val="18"/>
        </w:rPr>
      </w:pPr>
      <w:r w:rsidRPr="00296C4D">
        <w:rPr>
          <w:rFonts w:cs="Noto Sans"/>
          <w:szCs w:val="18"/>
        </w:rPr>
        <w:br w:type="page"/>
      </w:r>
      <w:bookmarkStart w:id="235" w:name="_GoBack"/>
      <w:bookmarkEnd w:id="235"/>
    </w:p>
    <w:p w14:paraId="41F7B9AE" w14:textId="10D3BDF5" w:rsidR="008969F0" w:rsidRPr="00296C4D" w:rsidRDefault="008969F0" w:rsidP="00EC42D8">
      <w:pPr>
        <w:pStyle w:val="Ttulo2"/>
      </w:pPr>
      <w:bookmarkStart w:id="236" w:name="_Toc221708904"/>
      <w:bookmarkStart w:id="237" w:name="_Toc212448283"/>
      <w:r w:rsidRPr="00296C4D">
        <w:lastRenderedPageBreak/>
        <w:t>FORMATO NO. 7</w:t>
      </w:r>
      <w:bookmarkEnd w:id="236"/>
      <w:r w:rsidRPr="00296C4D">
        <w:t xml:space="preserve"> </w:t>
      </w:r>
    </w:p>
    <w:p w14:paraId="56B5031D" w14:textId="619C7F94" w:rsidR="00536848" w:rsidRPr="00296C4D" w:rsidRDefault="008969F0" w:rsidP="00EC42D8">
      <w:pPr>
        <w:pStyle w:val="Ttulo2"/>
      </w:pPr>
      <w:bookmarkStart w:id="238" w:name="_Toc221708905"/>
      <w:r w:rsidRPr="00296C4D">
        <w:t>INFORMACIÓN RESERVADA Y CONFIDENCIAL</w:t>
      </w:r>
      <w:bookmarkEnd w:id="237"/>
      <w:bookmarkEnd w:id="238"/>
    </w:p>
    <w:p w14:paraId="0B68A497" w14:textId="77777777" w:rsidR="006B1DA1" w:rsidRPr="00296C4D" w:rsidRDefault="006B1DA1" w:rsidP="006B1DA1">
      <w:pPr>
        <w:rPr>
          <w:rFonts w:cs="Noto Sans"/>
          <w:szCs w:val="18"/>
          <w:lang w:val="es-ES_tradnl" w:eastAsia="ar-SA"/>
        </w:rPr>
      </w:pPr>
    </w:p>
    <w:p w14:paraId="794547A6" w14:textId="77777777" w:rsidR="00E222C6" w:rsidRPr="00296C4D" w:rsidRDefault="00E222C6" w:rsidP="008969F0">
      <w:pPr>
        <w:autoSpaceDE w:val="0"/>
        <w:autoSpaceDN w:val="0"/>
        <w:adjustRightInd w:val="0"/>
        <w:jc w:val="left"/>
        <w:rPr>
          <w:rFonts w:eastAsia="Times New Roman" w:cs="Noto Sans"/>
          <w:b/>
          <w:noProof/>
          <w:szCs w:val="18"/>
          <w:lang w:eastAsia="es-ES"/>
        </w:rPr>
      </w:pPr>
      <w:r w:rsidRPr="00296C4D">
        <w:rPr>
          <w:rFonts w:eastAsia="Times New Roman" w:cs="Noto Sans"/>
          <w:b/>
          <w:noProof/>
          <w:szCs w:val="18"/>
          <w:lang w:eastAsia="es-MX"/>
        </w:rPr>
        <w:t>Formato relativo al escrito solicitado en el numeral 4.1.</w:t>
      </w:r>
      <w:r w:rsidR="00C94766" w:rsidRPr="00296C4D">
        <w:rPr>
          <w:rFonts w:eastAsia="Times New Roman" w:cs="Noto Sans"/>
          <w:b/>
          <w:noProof/>
          <w:szCs w:val="18"/>
          <w:lang w:eastAsia="es-MX"/>
        </w:rPr>
        <w:t>10</w:t>
      </w:r>
      <w:r w:rsidRPr="00296C4D">
        <w:rPr>
          <w:rFonts w:eastAsia="Times New Roman" w:cs="Noto Sans"/>
          <w:b/>
          <w:noProof/>
          <w:szCs w:val="18"/>
          <w:lang w:eastAsia="es-MX"/>
        </w:rPr>
        <w:t>.</w:t>
      </w:r>
    </w:p>
    <w:p w14:paraId="71DA9C85" w14:textId="77777777" w:rsidR="00536848" w:rsidRPr="00296C4D" w:rsidRDefault="00536848" w:rsidP="008969F0">
      <w:pPr>
        <w:autoSpaceDE w:val="0"/>
        <w:autoSpaceDN w:val="0"/>
        <w:adjustRightInd w:val="0"/>
        <w:jc w:val="left"/>
        <w:rPr>
          <w:rFonts w:eastAsia="Times New Roman" w:cs="Noto Sans"/>
          <w:b/>
          <w:bCs/>
          <w:noProof/>
          <w:kern w:val="1"/>
          <w:szCs w:val="18"/>
          <w:lang w:val="es-ES_tradnl" w:eastAsia="ar-SA"/>
        </w:rPr>
      </w:pPr>
      <w:r w:rsidRPr="00296C4D">
        <w:rPr>
          <w:rFonts w:eastAsia="Times New Roman" w:cs="Noto Sans"/>
          <w:b/>
          <w:bCs/>
          <w:noProof/>
          <w:kern w:val="1"/>
          <w:szCs w:val="18"/>
          <w:lang w:val="es-ES_tradnl" w:eastAsia="ar-SA"/>
        </w:rPr>
        <w:t xml:space="preserve">Formato </w:t>
      </w:r>
      <w:r w:rsidR="005D2577" w:rsidRPr="00296C4D">
        <w:rPr>
          <w:rFonts w:eastAsia="Times New Roman" w:cs="Noto Sans"/>
          <w:b/>
          <w:bCs/>
          <w:noProof/>
          <w:kern w:val="1"/>
          <w:szCs w:val="18"/>
          <w:lang w:val="es-ES_tradnl" w:eastAsia="ar-SA"/>
        </w:rPr>
        <w:t xml:space="preserve">relativo a la clasificación de la </w:t>
      </w:r>
      <w:r w:rsidRPr="00296C4D">
        <w:rPr>
          <w:rFonts w:eastAsia="Times New Roman" w:cs="Noto Sans"/>
          <w:b/>
          <w:bCs/>
          <w:noProof/>
          <w:kern w:val="1"/>
          <w:szCs w:val="18"/>
          <w:lang w:val="es-ES_tradnl" w:eastAsia="ar-SA"/>
        </w:rPr>
        <w:t>información reservada y confidencial</w:t>
      </w:r>
    </w:p>
    <w:p w14:paraId="6AB385D6" w14:textId="77777777" w:rsidR="00536848" w:rsidRPr="00296C4D" w:rsidRDefault="00536848" w:rsidP="00DA309B">
      <w:pPr>
        <w:suppressAutoHyphens/>
        <w:rPr>
          <w:rFonts w:eastAsia="Times New Roman" w:cs="Noto Sans"/>
          <w:b/>
          <w:noProof/>
          <w:szCs w:val="18"/>
          <w:lang w:val="es-ES_tradnl" w:eastAsia="ar-SA"/>
        </w:rPr>
      </w:pPr>
    </w:p>
    <w:p w14:paraId="4DD55840" w14:textId="77777777" w:rsidR="00536848" w:rsidRPr="00296C4D" w:rsidRDefault="00536848" w:rsidP="00DA309B">
      <w:pPr>
        <w:rPr>
          <w:rFonts w:cs="Noto Sans"/>
          <w:szCs w:val="18"/>
          <w:lang w:val="es-ES_tradnl"/>
        </w:rPr>
      </w:pPr>
    </w:p>
    <w:p w14:paraId="0CA762CC" w14:textId="77777777" w:rsidR="00536848" w:rsidRPr="00296C4D" w:rsidRDefault="00536848" w:rsidP="00DA309B">
      <w:pPr>
        <w:rPr>
          <w:rFonts w:cs="Noto Sans"/>
          <w:szCs w:val="18"/>
          <w:lang w:val="es-ES_tradnl"/>
        </w:rPr>
      </w:pPr>
      <w:r w:rsidRPr="00296C4D">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296C4D" w:rsidRDefault="00536848" w:rsidP="00DA309B">
      <w:pPr>
        <w:rPr>
          <w:rFonts w:cs="Noto Sans"/>
          <w:noProof/>
          <w:szCs w:val="18"/>
          <w:lang w:val="es-ES_tradnl"/>
        </w:rPr>
      </w:pPr>
    </w:p>
    <w:p w14:paraId="3ED8FB69" w14:textId="77777777" w:rsidR="00FA35F1" w:rsidRPr="00296C4D" w:rsidRDefault="00FA35F1" w:rsidP="00FA35F1">
      <w:pPr>
        <w:suppressAutoHyphens/>
        <w:rPr>
          <w:rFonts w:eastAsia="Times New Roman" w:cs="Noto Sans"/>
          <w:b/>
          <w:noProof/>
          <w:szCs w:val="18"/>
          <w:lang w:val="es-ES_tradnl" w:eastAsia="ar-SA"/>
        </w:rPr>
      </w:pPr>
    </w:p>
    <w:p w14:paraId="2531CC2E" w14:textId="10915A80" w:rsidR="00FA35F1" w:rsidRPr="00296C4D" w:rsidRDefault="00FA35F1" w:rsidP="00FA35F1">
      <w:pPr>
        <w:jc w:val="right"/>
        <w:rPr>
          <w:rFonts w:cs="Noto Sans"/>
          <w:noProof/>
          <w:szCs w:val="18"/>
          <w:lang w:val="es-ES_tradnl"/>
        </w:rPr>
      </w:pPr>
      <w:r w:rsidRPr="00296C4D">
        <w:rPr>
          <w:rFonts w:cs="Noto Sans"/>
          <w:noProof/>
          <w:szCs w:val="18"/>
          <w:lang w:val="es-ES_tradnl"/>
        </w:rPr>
        <w:t>Ciudad de Querétaro, a _______ de _________________de 202</w:t>
      </w:r>
      <w:r w:rsidR="00AE2810">
        <w:rPr>
          <w:rFonts w:cs="Noto Sans"/>
          <w:noProof/>
          <w:szCs w:val="18"/>
          <w:lang w:val="es-ES_tradnl"/>
        </w:rPr>
        <w:t>6</w:t>
      </w:r>
      <w:r w:rsidRPr="00296C4D">
        <w:rPr>
          <w:rFonts w:cs="Noto Sans"/>
          <w:noProof/>
          <w:szCs w:val="18"/>
          <w:lang w:val="es-ES_tradnl"/>
        </w:rPr>
        <w:t xml:space="preserve"> (1)</w:t>
      </w:r>
    </w:p>
    <w:p w14:paraId="0272BCCF" w14:textId="77777777" w:rsidR="00FA35F1" w:rsidRPr="00296C4D" w:rsidRDefault="00FA35F1" w:rsidP="00FA35F1">
      <w:pPr>
        <w:rPr>
          <w:rFonts w:cs="Noto Sans"/>
          <w:noProof/>
          <w:szCs w:val="18"/>
          <w:lang w:val="es-ES_tradnl"/>
        </w:rPr>
      </w:pPr>
    </w:p>
    <w:p w14:paraId="06C1F83E" w14:textId="77777777" w:rsidR="00FA35F1" w:rsidRPr="00296C4D" w:rsidRDefault="00FA35F1" w:rsidP="00FA35F1">
      <w:pPr>
        <w:rPr>
          <w:rFonts w:cs="Noto Sans"/>
          <w:noProof/>
          <w:szCs w:val="18"/>
          <w:lang w:val="es-ES_tradnl"/>
        </w:rPr>
      </w:pPr>
    </w:p>
    <w:p w14:paraId="5A5D07FD" w14:textId="77777777" w:rsidR="00FA35F1" w:rsidRPr="00296C4D" w:rsidRDefault="00FA35F1" w:rsidP="00FA35F1">
      <w:pPr>
        <w:rPr>
          <w:rFonts w:cs="Noto Sans"/>
          <w:noProof/>
          <w:szCs w:val="18"/>
          <w:lang w:val="es-ES_tradnl"/>
        </w:rPr>
      </w:pPr>
      <w:r w:rsidRPr="00296C4D">
        <w:rPr>
          <w:rFonts w:cs="Noto Sans"/>
          <w:noProof/>
          <w:szCs w:val="18"/>
          <w:lang w:val="es-ES_tradnl"/>
        </w:rPr>
        <w:t>Instituto Mexicano del Seguro Social</w:t>
      </w:r>
    </w:p>
    <w:p w14:paraId="3E085EDA" w14:textId="77777777" w:rsidR="00FA35F1" w:rsidRPr="00296C4D" w:rsidRDefault="00FA35F1" w:rsidP="00FA35F1">
      <w:pPr>
        <w:rPr>
          <w:rFonts w:cs="Noto Sans"/>
          <w:noProof/>
          <w:szCs w:val="18"/>
          <w:lang w:val="es-ES_tradnl"/>
        </w:rPr>
      </w:pPr>
      <w:r w:rsidRPr="00296C4D">
        <w:rPr>
          <w:rFonts w:cs="Noto Sans"/>
          <w:noProof/>
          <w:szCs w:val="18"/>
          <w:lang w:val="es-ES_tradnl"/>
        </w:rPr>
        <w:t>Convocante (2)</w:t>
      </w:r>
    </w:p>
    <w:p w14:paraId="622B959A" w14:textId="77777777" w:rsidR="00FA35F1" w:rsidRPr="00296C4D" w:rsidRDefault="00FA35F1" w:rsidP="00FA35F1">
      <w:pPr>
        <w:rPr>
          <w:rFonts w:cs="Noto Sans"/>
          <w:noProof/>
          <w:szCs w:val="18"/>
          <w:lang w:val="es-ES_tradnl"/>
        </w:rPr>
      </w:pPr>
      <w:r w:rsidRPr="00296C4D">
        <w:rPr>
          <w:rFonts w:cs="Noto Sans"/>
          <w:noProof/>
          <w:szCs w:val="18"/>
          <w:lang w:val="es-ES_tradnl"/>
        </w:rPr>
        <w:t>Licitación ________</w:t>
      </w:r>
    </w:p>
    <w:p w14:paraId="3D172EEE" w14:textId="77777777" w:rsidR="00FA35F1" w:rsidRPr="00296C4D" w:rsidRDefault="00FA35F1" w:rsidP="00FA35F1">
      <w:pPr>
        <w:rPr>
          <w:rFonts w:cs="Noto Sans"/>
          <w:noProof/>
          <w:szCs w:val="18"/>
          <w:lang w:val="es-ES_tradnl"/>
        </w:rPr>
      </w:pPr>
      <w:r w:rsidRPr="00296C4D">
        <w:rPr>
          <w:rFonts w:cs="Noto Sans"/>
          <w:noProof/>
          <w:szCs w:val="18"/>
          <w:lang w:val="es-ES_tradnl"/>
        </w:rPr>
        <w:t>P r e s e n t e</w:t>
      </w:r>
    </w:p>
    <w:p w14:paraId="3D702F36" w14:textId="77777777" w:rsidR="00FA35F1" w:rsidRPr="00296C4D" w:rsidRDefault="00FA35F1" w:rsidP="00FA35F1">
      <w:pPr>
        <w:rPr>
          <w:rFonts w:cs="Noto Sans"/>
          <w:noProof/>
          <w:szCs w:val="18"/>
          <w:lang w:val="es-ES_tradnl"/>
        </w:rPr>
      </w:pPr>
    </w:p>
    <w:p w14:paraId="13D000CA" w14:textId="77777777" w:rsidR="00FA35F1" w:rsidRPr="00296C4D" w:rsidRDefault="00FA35F1" w:rsidP="00FA35F1">
      <w:pPr>
        <w:rPr>
          <w:rFonts w:cs="Noto Sans"/>
          <w:noProof/>
          <w:szCs w:val="18"/>
          <w:lang w:val="es-ES_tradnl"/>
        </w:rPr>
      </w:pPr>
    </w:p>
    <w:p w14:paraId="2DBAF484" w14:textId="77777777" w:rsidR="00FA35F1" w:rsidRPr="00296C4D" w:rsidRDefault="00FA35F1" w:rsidP="00FA35F1">
      <w:pPr>
        <w:rPr>
          <w:rFonts w:cs="Noto Sans"/>
          <w:szCs w:val="18"/>
          <w:lang w:val="es-ES_tradnl"/>
        </w:rPr>
      </w:pPr>
      <w:r w:rsidRPr="00296C4D">
        <w:rPr>
          <w:rFonts w:cs="Noto Sans"/>
          <w:szCs w:val="18"/>
          <w:lang w:val="es-ES_tradnl"/>
        </w:rPr>
        <w:t>___ (Nombre) ______, en mi carácter de _________________________, de la ___ (Persona Moral) 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09EA4C1F" w14:textId="77777777" w:rsidR="00536848" w:rsidRPr="00296C4D" w:rsidRDefault="00536848" w:rsidP="00DA309B">
      <w:pPr>
        <w:rPr>
          <w:rFonts w:cs="Noto Sans"/>
          <w:noProof/>
          <w:szCs w:val="18"/>
          <w:lang w:val="es-ES_tradnl"/>
        </w:rPr>
      </w:pPr>
    </w:p>
    <w:p w14:paraId="7C76F003" w14:textId="77777777" w:rsidR="00536848" w:rsidRPr="00296C4D" w:rsidRDefault="00536848" w:rsidP="00DA309B">
      <w:pPr>
        <w:rPr>
          <w:rFonts w:cs="Noto Sans"/>
          <w:noProof/>
          <w:szCs w:val="18"/>
          <w:lang w:val="es-ES_tradnl" w:eastAsia="es-ES"/>
        </w:rPr>
      </w:pPr>
    </w:p>
    <w:p w14:paraId="79E2B07A" w14:textId="77777777" w:rsidR="00536848" w:rsidRPr="00296C4D" w:rsidRDefault="00536848" w:rsidP="00DA309B">
      <w:pPr>
        <w:rPr>
          <w:rFonts w:cs="Noto Sans"/>
          <w:noProof/>
          <w:szCs w:val="18"/>
          <w:lang w:val="es-ES_tradnl" w:eastAsia="es-ES"/>
        </w:rPr>
      </w:pPr>
    </w:p>
    <w:p w14:paraId="08992F3C" w14:textId="77777777" w:rsidR="00536848" w:rsidRPr="00296C4D" w:rsidRDefault="00536848" w:rsidP="00DA309B">
      <w:pPr>
        <w:rPr>
          <w:rFonts w:cs="Noto Sans"/>
          <w:noProof/>
          <w:szCs w:val="18"/>
          <w:lang w:val="es-ES_tradnl"/>
        </w:rPr>
      </w:pPr>
    </w:p>
    <w:p w14:paraId="77B5CE76" w14:textId="77777777" w:rsidR="00536848" w:rsidRPr="00296C4D" w:rsidRDefault="00536848" w:rsidP="00DA309B">
      <w:pPr>
        <w:jc w:val="center"/>
        <w:rPr>
          <w:rFonts w:cs="Noto Sans"/>
          <w:noProof/>
          <w:szCs w:val="18"/>
          <w:lang w:val="es-ES_tradnl"/>
        </w:rPr>
      </w:pPr>
    </w:p>
    <w:p w14:paraId="14BE7184" w14:textId="77777777" w:rsidR="00536848" w:rsidRPr="00296C4D" w:rsidRDefault="00536848"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w:t>
      </w:r>
    </w:p>
    <w:p w14:paraId="6915971D" w14:textId="77777777" w:rsidR="00536848" w:rsidRPr="00296C4D" w:rsidRDefault="00536848" w:rsidP="00DA309B">
      <w:pPr>
        <w:jc w:val="center"/>
        <w:rPr>
          <w:rFonts w:cs="Noto Sans"/>
          <w:noProof/>
          <w:szCs w:val="18"/>
          <w:lang w:val="es-ES_tradnl"/>
        </w:rPr>
      </w:pPr>
      <w:r w:rsidRPr="00296C4D">
        <w:rPr>
          <w:rFonts w:cs="Noto Sans"/>
          <w:bCs/>
          <w:noProof/>
          <w:szCs w:val="18"/>
          <w:lang w:val="es-ES_tradnl"/>
        </w:rPr>
        <w:t>(Nombre y firma del Representante Legal</w:t>
      </w:r>
    </w:p>
    <w:p w14:paraId="7C531C48" w14:textId="77777777" w:rsidR="00536848" w:rsidRPr="00296C4D" w:rsidRDefault="00536848" w:rsidP="00DA309B">
      <w:pPr>
        <w:rPr>
          <w:rFonts w:eastAsia="Times New Roman" w:cs="Noto Sans"/>
          <w:b/>
          <w:noProof/>
          <w:szCs w:val="18"/>
          <w:lang w:val="es-ES_tradnl" w:eastAsia="es-ES"/>
        </w:rPr>
      </w:pPr>
      <w:r w:rsidRPr="00296C4D">
        <w:rPr>
          <w:rFonts w:eastAsia="Times New Roman" w:cs="Noto Sans"/>
          <w:b/>
          <w:noProof/>
          <w:szCs w:val="18"/>
          <w:lang w:val="es-ES_tradnl" w:eastAsia="es-ES"/>
        </w:rPr>
        <w:br w:type="page"/>
      </w:r>
    </w:p>
    <w:p w14:paraId="4BD732B2" w14:textId="49992C2B" w:rsidR="008969F0" w:rsidRPr="00296C4D" w:rsidRDefault="008969F0" w:rsidP="00EC42D8">
      <w:pPr>
        <w:pStyle w:val="Ttulo2"/>
      </w:pPr>
      <w:bookmarkStart w:id="239" w:name="FORMATO_10"/>
      <w:bookmarkStart w:id="240" w:name="_Toc221708906"/>
      <w:bookmarkStart w:id="241" w:name="_Toc212448284"/>
      <w:r w:rsidRPr="00296C4D">
        <w:lastRenderedPageBreak/>
        <w:t xml:space="preserve">FORMATO NO. </w:t>
      </w:r>
      <w:bookmarkEnd w:id="239"/>
      <w:r w:rsidRPr="00296C4D">
        <w:t>8</w:t>
      </w:r>
      <w:bookmarkEnd w:id="240"/>
      <w:r w:rsidRPr="00296C4D">
        <w:t xml:space="preserve"> </w:t>
      </w:r>
    </w:p>
    <w:p w14:paraId="1B70F3D0" w14:textId="6484B303" w:rsidR="0053565D" w:rsidRPr="00296C4D" w:rsidRDefault="008969F0" w:rsidP="00EC42D8">
      <w:pPr>
        <w:pStyle w:val="Ttulo2"/>
      </w:pPr>
      <w:bookmarkStart w:id="242" w:name="_Toc221708907"/>
      <w:r w:rsidRPr="00296C4D">
        <w:t>PROPUESTA ECONÓMICA</w:t>
      </w:r>
      <w:bookmarkEnd w:id="241"/>
      <w:bookmarkEnd w:id="242"/>
    </w:p>
    <w:p w14:paraId="6385BBEE" w14:textId="77777777" w:rsidR="00B76EE8" w:rsidRPr="00296C4D" w:rsidRDefault="00B76EE8" w:rsidP="00B76EE8">
      <w:pPr>
        <w:rPr>
          <w:rFonts w:cs="Noto Sans"/>
          <w:szCs w:val="18"/>
          <w:lang w:val="es-ES_tradnl" w:eastAsia="ar-SA"/>
        </w:rPr>
      </w:pPr>
    </w:p>
    <w:p w14:paraId="1C879459" w14:textId="77777777" w:rsidR="00B76EE8" w:rsidRPr="00296C4D" w:rsidRDefault="00B76EE8" w:rsidP="00B76EE8">
      <w:pPr>
        <w:rPr>
          <w:rFonts w:cs="Noto Sans"/>
          <w:szCs w:val="18"/>
          <w:lang w:val="es-ES_tradnl" w:eastAsia="ar-SA"/>
        </w:rPr>
      </w:pPr>
    </w:p>
    <w:p w14:paraId="4AAD3038" w14:textId="65B8074C" w:rsidR="00C10716" w:rsidRPr="00296C4D" w:rsidRDefault="002B1F1F" w:rsidP="006934BC">
      <w:pPr>
        <w:jc w:val="center"/>
        <w:rPr>
          <w:rFonts w:cs="Noto Sans"/>
          <w:b/>
          <w:noProof/>
          <w:szCs w:val="18"/>
        </w:rPr>
      </w:pPr>
      <w:r>
        <w:rPr>
          <w:rFonts w:cs="Noto Sans"/>
          <w:b/>
          <w:noProof/>
          <w:szCs w:val="18"/>
        </w:rPr>
        <w:object w:dxaOrig="1543" w:dyaOrig="998" w14:anchorId="5BBA523A">
          <v:shape id="_x0000_i1028" type="#_x0000_t75" style="width:222.8pt;height:142.65pt" o:ole="">
            <v:imagedata r:id="rId21" o:title=""/>
          </v:shape>
          <o:OLEObject Type="Embed" ProgID="Excel.Sheet.12" ShapeID="_x0000_i1028" DrawAspect="Icon" ObjectID="_1832926161" r:id="rId22"/>
        </w:object>
      </w:r>
      <w:r w:rsidR="00C10716" w:rsidRPr="00296C4D">
        <w:rPr>
          <w:rFonts w:cs="Noto Sans"/>
          <w:b/>
          <w:noProof/>
          <w:szCs w:val="18"/>
        </w:rPr>
        <w:br w:type="page"/>
      </w:r>
    </w:p>
    <w:p w14:paraId="1F6BEB2C" w14:textId="1CBF65A8" w:rsidR="00971237" w:rsidRPr="00984667" w:rsidRDefault="008969F0" w:rsidP="00984667">
      <w:pPr>
        <w:pStyle w:val="Ttulo2"/>
      </w:pPr>
      <w:bookmarkStart w:id="243" w:name="_Toc212448285"/>
      <w:bookmarkStart w:id="244" w:name="_Toc221708908"/>
      <w:r w:rsidRPr="00984667">
        <w:lastRenderedPageBreak/>
        <w:t>FORMATO NO. 9 RELACIÓN DE DOCUMENTOS</w:t>
      </w:r>
      <w:bookmarkEnd w:id="243"/>
      <w:r w:rsidRPr="00984667">
        <w:t xml:space="preserve"> QUE DEBERÁ ENVIAR EL LICITANTE</w:t>
      </w:r>
      <w:bookmarkEnd w:id="244"/>
    </w:p>
    <w:p w14:paraId="0EA96441" w14:textId="74266394" w:rsidR="00D1698A" w:rsidRDefault="00984667" w:rsidP="00D1698A">
      <w:pPr>
        <w:rPr>
          <w:b/>
          <w:bCs/>
        </w:rPr>
      </w:pPr>
      <w:r w:rsidRPr="00466C6E">
        <w:rPr>
          <w:b/>
          <w:bCs/>
        </w:rPr>
        <w:t>4.1 Documentación Legal</w:t>
      </w:r>
    </w:p>
    <w:p w14:paraId="7FC718E7" w14:textId="77777777" w:rsidR="00D1698A" w:rsidRPr="00D1698A" w:rsidRDefault="00D1698A" w:rsidP="00D1698A">
      <w:pPr>
        <w:rPr>
          <w:b/>
          <w:bCs/>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D1698A" w:rsidRPr="00817D0B" w14:paraId="6324B467" w14:textId="77777777" w:rsidTr="004378B3">
        <w:trPr>
          <w:trHeight w:val="486"/>
          <w:tblHeader/>
          <w:jc w:val="center"/>
        </w:trPr>
        <w:tc>
          <w:tcPr>
            <w:tcW w:w="460" w:type="pct"/>
            <w:shd w:val="clear" w:color="auto" w:fill="000000" w:themeFill="text1"/>
            <w:vAlign w:val="center"/>
          </w:tcPr>
          <w:p w14:paraId="1377BBF3" w14:textId="77777777" w:rsidR="00D1698A" w:rsidRPr="00817D0B" w:rsidRDefault="00D1698A" w:rsidP="004378B3">
            <w:pPr>
              <w:jc w:val="center"/>
              <w:rPr>
                <w:rFonts w:cs="Noto Sans"/>
                <w:b/>
                <w:noProof/>
                <w:szCs w:val="18"/>
              </w:rPr>
            </w:pPr>
            <w:r w:rsidRPr="00817D0B">
              <w:rPr>
                <w:rFonts w:cs="Noto Sans"/>
                <w:b/>
                <w:noProof/>
                <w:szCs w:val="18"/>
              </w:rPr>
              <w:t>Numeral</w:t>
            </w:r>
          </w:p>
        </w:tc>
        <w:tc>
          <w:tcPr>
            <w:tcW w:w="3437" w:type="pct"/>
            <w:shd w:val="clear" w:color="auto" w:fill="000000" w:themeFill="text1"/>
            <w:vAlign w:val="center"/>
          </w:tcPr>
          <w:p w14:paraId="737224CD" w14:textId="77777777" w:rsidR="00D1698A" w:rsidRPr="00817D0B" w:rsidRDefault="00D1698A" w:rsidP="004378B3">
            <w:pPr>
              <w:jc w:val="center"/>
              <w:rPr>
                <w:rFonts w:cs="Noto Sans"/>
                <w:b/>
                <w:noProof/>
                <w:szCs w:val="18"/>
              </w:rPr>
            </w:pPr>
            <w:r w:rsidRPr="00817D0B">
              <w:rPr>
                <w:rFonts w:cs="Noto Sans"/>
                <w:b/>
                <w:noProof/>
                <w:szCs w:val="18"/>
              </w:rPr>
              <w:t>Documentación Legal</w:t>
            </w:r>
          </w:p>
        </w:tc>
        <w:tc>
          <w:tcPr>
            <w:tcW w:w="447" w:type="pct"/>
            <w:shd w:val="clear" w:color="auto" w:fill="000000" w:themeFill="text1"/>
            <w:vAlign w:val="center"/>
          </w:tcPr>
          <w:p w14:paraId="7CFAD045" w14:textId="77777777" w:rsidR="00D1698A" w:rsidRPr="00817D0B" w:rsidRDefault="00D1698A" w:rsidP="004378B3">
            <w:pPr>
              <w:jc w:val="center"/>
              <w:rPr>
                <w:rFonts w:cs="Noto Sans"/>
                <w:b/>
                <w:noProof/>
                <w:szCs w:val="18"/>
              </w:rPr>
            </w:pPr>
            <w:r w:rsidRPr="00817D0B">
              <w:rPr>
                <w:rFonts w:cs="Noto Sans"/>
                <w:b/>
                <w:noProof/>
                <w:szCs w:val="18"/>
              </w:rPr>
              <w:t>Formato</w:t>
            </w:r>
          </w:p>
        </w:tc>
        <w:tc>
          <w:tcPr>
            <w:tcW w:w="656" w:type="pct"/>
            <w:shd w:val="clear" w:color="auto" w:fill="000000" w:themeFill="text1"/>
            <w:vAlign w:val="center"/>
          </w:tcPr>
          <w:p w14:paraId="3D14D463" w14:textId="77777777" w:rsidR="00D1698A" w:rsidRPr="00817D0B" w:rsidRDefault="00D1698A" w:rsidP="004378B3">
            <w:pPr>
              <w:jc w:val="center"/>
              <w:rPr>
                <w:rFonts w:cs="Noto Sans"/>
                <w:b/>
                <w:noProof/>
                <w:szCs w:val="18"/>
              </w:rPr>
            </w:pPr>
            <w:r w:rsidRPr="00817D0B">
              <w:rPr>
                <w:rFonts w:cs="Noto Sans"/>
                <w:b/>
                <w:noProof/>
                <w:szCs w:val="18"/>
              </w:rPr>
              <w:t>Requisito</w:t>
            </w:r>
          </w:p>
        </w:tc>
      </w:tr>
      <w:tr w:rsidR="00D1698A" w:rsidRPr="00817D0B" w14:paraId="6197C9F7" w14:textId="77777777" w:rsidTr="004378B3">
        <w:trPr>
          <w:trHeight w:val="20"/>
          <w:jc w:val="center"/>
        </w:trPr>
        <w:tc>
          <w:tcPr>
            <w:tcW w:w="460" w:type="pct"/>
            <w:shd w:val="clear" w:color="auto" w:fill="auto"/>
            <w:vAlign w:val="center"/>
            <w:hideMark/>
          </w:tcPr>
          <w:p w14:paraId="1229B67A" w14:textId="77777777" w:rsidR="00D1698A" w:rsidRPr="00817D0B" w:rsidRDefault="00D1698A" w:rsidP="004378B3">
            <w:pPr>
              <w:rPr>
                <w:rFonts w:cs="Noto Sans"/>
                <w:noProof/>
                <w:szCs w:val="18"/>
              </w:rPr>
            </w:pPr>
            <w:r w:rsidRPr="00817D0B">
              <w:rPr>
                <w:rFonts w:cs="Noto Sans"/>
                <w:noProof/>
                <w:szCs w:val="18"/>
              </w:rPr>
              <w:t>4.1.1</w:t>
            </w:r>
          </w:p>
        </w:tc>
        <w:tc>
          <w:tcPr>
            <w:tcW w:w="3437" w:type="pct"/>
            <w:vAlign w:val="center"/>
          </w:tcPr>
          <w:p w14:paraId="654A1EBD" w14:textId="77777777" w:rsidR="00D1698A" w:rsidRPr="00817D0B" w:rsidRDefault="00D1698A" w:rsidP="004378B3">
            <w:pPr>
              <w:rPr>
                <w:rFonts w:cs="Noto Sans"/>
                <w:noProof/>
                <w:szCs w:val="18"/>
              </w:rPr>
            </w:pPr>
            <w:r w:rsidRPr="00817D0B">
              <w:rPr>
                <w:rFonts w:cs="Noto Sans"/>
                <w:noProof/>
                <w:szCs w:val="18"/>
              </w:rPr>
              <w:t xml:space="preserve">Con el objeto de acreditar su personalidad, los invitados o sus representantes deberán presentar escrito bajo protesta de decir verdad que cuenta con facultades suficientes para comprometerse por sí o por su representada, de acuerdo con el </w:t>
            </w:r>
            <w:r w:rsidRPr="00817D0B">
              <w:rPr>
                <w:rFonts w:cs="Noto Sans"/>
                <w:b/>
                <w:noProof/>
                <w:szCs w:val="18"/>
              </w:rPr>
              <w:t>Formato No. 1</w:t>
            </w:r>
            <w:r w:rsidRPr="00817D0B">
              <w:rPr>
                <w:rFonts w:cs="Noto Sans"/>
                <w:noProof/>
                <w:szCs w:val="18"/>
              </w:rPr>
              <w:t xml:space="preserve"> “Formato Relativo al escrito de Acreditación del Invitado” de la presente Invitación a Cuando Menos Tres Personas,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678A303E" w14:textId="77777777" w:rsidR="00D1698A" w:rsidRPr="00817D0B" w:rsidRDefault="00D40C4E" w:rsidP="004378B3">
            <w:pPr>
              <w:rPr>
                <w:rFonts w:cs="Noto Sans"/>
                <w:noProof/>
                <w:szCs w:val="18"/>
              </w:rPr>
            </w:pPr>
            <w:hyperlink w:anchor="FORMATO_1" w:history="1">
              <w:r w:rsidR="00D1698A" w:rsidRPr="00817D0B">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3B69B6D4" w14:textId="77777777" w:rsidR="00D1698A" w:rsidRPr="00817D0B" w:rsidRDefault="00D1698A" w:rsidP="004378B3">
            <w:pPr>
              <w:rPr>
                <w:rFonts w:cs="Noto Sans"/>
                <w:noProof/>
                <w:szCs w:val="18"/>
              </w:rPr>
            </w:pPr>
            <w:r w:rsidRPr="00817D0B">
              <w:rPr>
                <w:rFonts w:cs="Noto Sans"/>
                <w:noProof/>
                <w:szCs w:val="18"/>
              </w:rPr>
              <w:t>Indispensable</w:t>
            </w:r>
          </w:p>
        </w:tc>
      </w:tr>
      <w:tr w:rsidR="00D1698A" w:rsidRPr="00817D0B" w14:paraId="3130A9FF" w14:textId="77777777" w:rsidTr="004378B3">
        <w:trPr>
          <w:trHeight w:val="20"/>
          <w:jc w:val="center"/>
        </w:trPr>
        <w:tc>
          <w:tcPr>
            <w:tcW w:w="460" w:type="pct"/>
            <w:shd w:val="clear" w:color="auto" w:fill="auto"/>
            <w:vAlign w:val="center"/>
          </w:tcPr>
          <w:p w14:paraId="172BF89A" w14:textId="77777777" w:rsidR="00D1698A" w:rsidRPr="00817D0B" w:rsidRDefault="00D1698A" w:rsidP="004378B3">
            <w:pPr>
              <w:rPr>
                <w:rFonts w:cs="Noto Sans"/>
                <w:noProof/>
                <w:szCs w:val="18"/>
              </w:rPr>
            </w:pPr>
            <w:r w:rsidRPr="00817D0B">
              <w:rPr>
                <w:rFonts w:cs="Noto Sans"/>
                <w:noProof/>
                <w:szCs w:val="18"/>
              </w:rPr>
              <w:t>4.1.2.1</w:t>
            </w:r>
          </w:p>
        </w:tc>
        <w:tc>
          <w:tcPr>
            <w:tcW w:w="3437" w:type="pct"/>
            <w:vAlign w:val="center"/>
          </w:tcPr>
          <w:p w14:paraId="0CECE6B1" w14:textId="77777777" w:rsidR="00D1698A" w:rsidRPr="00817D0B" w:rsidRDefault="00D1698A" w:rsidP="004378B3">
            <w:pPr>
              <w:rPr>
                <w:rFonts w:cs="Noto Sans"/>
                <w:szCs w:val="18"/>
              </w:rPr>
            </w:pPr>
            <w:r w:rsidRPr="00817D0B">
              <w:rPr>
                <w:rFonts w:cs="Noto Sans"/>
                <w:szCs w:val="18"/>
              </w:rPr>
              <w:t>Escrito bajo protesta de decir verdad, en el que el representante legal del invitado manifieste Bajo protesta de decir verdad, que:</w:t>
            </w:r>
          </w:p>
          <w:p w14:paraId="775AD75C" w14:textId="77777777" w:rsidR="00D1698A" w:rsidRPr="00817D0B" w:rsidRDefault="00D1698A" w:rsidP="004378B3">
            <w:pPr>
              <w:rPr>
                <w:rFonts w:cs="Noto Sans"/>
                <w:szCs w:val="18"/>
                <w:lang w:val="es-ES_tradnl"/>
              </w:rPr>
            </w:pPr>
            <w:r w:rsidRPr="00817D0B">
              <w:rPr>
                <w:rFonts w:cs="Noto Sans"/>
                <w:szCs w:val="18"/>
              </w:rPr>
              <w:t>Es de nacionalidad mexicana y, en su caso, que los bienes ofertados son producidos en México y cuentan con el porcentaje de contenido nacional correspondiente.</w:t>
            </w:r>
          </w:p>
          <w:p w14:paraId="7304D410" w14:textId="77777777" w:rsidR="00D1698A" w:rsidRPr="00817D0B" w:rsidRDefault="00D1698A" w:rsidP="004378B3">
            <w:pPr>
              <w:rPr>
                <w:rFonts w:cs="Noto Sans"/>
                <w:szCs w:val="18"/>
                <w:lang w:val="es-ES_tradnl"/>
              </w:rPr>
            </w:pPr>
            <w:r w:rsidRPr="00817D0B">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1B485C88" w14:textId="77777777" w:rsidR="00D1698A" w:rsidRPr="00817D0B" w:rsidRDefault="00D1698A" w:rsidP="004378B3">
            <w:pPr>
              <w:rPr>
                <w:rFonts w:cs="Noto Sans"/>
                <w:szCs w:val="18"/>
                <w:lang w:val="es-ES_tradnl"/>
              </w:rPr>
            </w:pPr>
            <w:r w:rsidRPr="00817D0B">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4212847B" w14:textId="77777777" w:rsidR="00D1698A" w:rsidRPr="00817D0B" w:rsidRDefault="00D1698A" w:rsidP="004378B3">
            <w:pPr>
              <w:rPr>
                <w:rFonts w:cs="Noto Sans"/>
                <w:szCs w:val="18"/>
                <w:lang w:val="es-ES_tradnl"/>
              </w:rPr>
            </w:pPr>
            <w:r w:rsidRPr="00817D0B">
              <w:rPr>
                <w:rFonts w:cs="Noto Sans"/>
                <w:szCs w:val="18"/>
                <w:lang w:val="es-ES_tradnl"/>
              </w:rPr>
              <w:t xml:space="preserve">Conforme a lo previsto en el artículo </w:t>
            </w:r>
            <w:r w:rsidRPr="00817D0B">
              <w:rPr>
                <w:rFonts w:cs="Noto Sans"/>
                <w:b/>
                <w:bCs/>
                <w:szCs w:val="18"/>
                <w:lang w:val="es-ES_tradnl"/>
              </w:rPr>
              <w:t>156</w:t>
            </w:r>
            <w:r w:rsidRPr="00817D0B">
              <w:rPr>
                <w:rFonts w:cs="Noto Sans"/>
                <w:szCs w:val="18"/>
                <w:lang w:val="es-ES_tradnl"/>
              </w:rPr>
              <w:t xml:space="preserve"> del Reglamento de la Ley de Adquisiciones, Arrendamientos y Servicios del Sector Público, en caso de auditorías, visitas o inspecciones que practique la Secretaría Anticorrupción y Buen Gobierno y/o el Órgano Interno de Control deberá proporcionar la información que en su momento se requiera, relativa al presente procedimiento de contratación.</w:t>
            </w:r>
          </w:p>
          <w:p w14:paraId="5B712990" w14:textId="77777777" w:rsidR="00D1698A" w:rsidRPr="00817D0B" w:rsidRDefault="00D1698A" w:rsidP="004378B3">
            <w:pPr>
              <w:rPr>
                <w:rFonts w:cs="Noto Sans"/>
                <w:szCs w:val="18"/>
                <w:lang w:val="es-ES_tradnl"/>
              </w:rPr>
            </w:pPr>
            <w:r w:rsidRPr="00817D0B">
              <w:rPr>
                <w:rFonts w:cs="Noto Sans"/>
                <w:szCs w:val="18"/>
                <w:lang w:val="es-ES_tradnl"/>
              </w:rPr>
              <w:t>no se encuentra sancionado como empresa o producto, por la Secretaría Anticorrupción y Buen Gobierno</w:t>
            </w:r>
          </w:p>
          <w:p w14:paraId="1F547313" w14:textId="77777777" w:rsidR="00D1698A" w:rsidRPr="00817D0B" w:rsidRDefault="00D1698A" w:rsidP="004378B3">
            <w:pPr>
              <w:rPr>
                <w:rFonts w:cs="Noto Sans"/>
                <w:szCs w:val="18"/>
                <w:lang w:val="es-ES_tradnl"/>
              </w:rPr>
            </w:pPr>
            <w:r w:rsidRPr="00817D0B">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5CF59C0" w14:textId="77777777" w:rsidR="00D1698A" w:rsidRPr="00817D0B" w:rsidRDefault="00D1698A" w:rsidP="004378B3">
            <w:pPr>
              <w:rPr>
                <w:rFonts w:cs="Noto Sans"/>
                <w:szCs w:val="18"/>
              </w:rPr>
            </w:pPr>
            <w:r w:rsidRPr="00817D0B">
              <w:rPr>
                <w:rFonts w:cs="Noto Sans"/>
                <w:szCs w:val="18"/>
                <w:lang w:val="es-ES_tradnl"/>
              </w:rPr>
              <w:t>conoce la Ley, su Reglamento, la presente Invitación a Cuando Menos Tres Personas, sus anexos y, en su caso, las modificaciones derivadas de la Junta de Aclaraciones</w:t>
            </w:r>
          </w:p>
          <w:p w14:paraId="7EB2D6EA" w14:textId="77777777" w:rsidR="00D1698A" w:rsidRPr="00295D12" w:rsidRDefault="00D1698A" w:rsidP="004378B3">
            <w:pPr>
              <w:rPr>
                <w:rFonts w:cs="Noto Sans"/>
                <w:szCs w:val="18"/>
                <w:lang w:val="es-ES_tradnl"/>
              </w:rPr>
            </w:pPr>
            <w:r w:rsidRPr="00817D0B">
              <w:rPr>
                <w:rFonts w:cs="Noto Sans"/>
                <w:szCs w:val="18"/>
                <w:lang w:val="es-ES_tradnl"/>
              </w:rPr>
              <w:t xml:space="preserve">Los precios de mi propuesta no se cotizan en condiciones de prácticas desleales de comercio internacional, de conformidad con lo previsto en el artículo </w:t>
            </w:r>
            <w:r w:rsidRPr="00C17372">
              <w:rPr>
                <w:rFonts w:cs="Noto Sans"/>
                <w:b/>
                <w:szCs w:val="18"/>
                <w:lang w:val="es-ES_tradnl"/>
              </w:rPr>
              <w:t>60</w:t>
            </w:r>
            <w:r w:rsidRPr="00817D0B">
              <w:rPr>
                <w:rFonts w:cs="Noto Sans"/>
                <w:szCs w:val="18"/>
                <w:lang w:val="es-ES_tradnl"/>
              </w:rPr>
              <w:t xml:space="preserve"> del Reglamento de la LAASSP.</w:t>
            </w:r>
          </w:p>
        </w:tc>
        <w:tc>
          <w:tcPr>
            <w:tcW w:w="447" w:type="pct"/>
            <w:shd w:val="clear" w:color="auto" w:fill="auto"/>
            <w:vAlign w:val="center"/>
          </w:tcPr>
          <w:p w14:paraId="2DEBC9BE" w14:textId="77777777" w:rsidR="00D1698A" w:rsidRPr="00817D0B" w:rsidRDefault="00D1698A" w:rsidP="004378B3">
            <w:pPr>
              <w:rPr>
                <w:rFonts w:cs="Noto Sans"/>
                <w:noProof/>
                <w:szCs w:val="18"/>
              </w:rPr>
            </w:pPr>
            <w:r w:rsidRPr="00817D0B">
              <w:rPr>
                <w:rFonts w:cs="Noto Sans"/>
                <w:noProof/>
                <w:szCs w:val="18"/>
              </w:rPr>
              <w:t>Formato libre</w:t>
            </w:r>
          </w:p>
        </w:tc>
        <w:tc>
          <w:tcPr>
            <w:tcW w:w="656" w:type="pct"/>
            <w:shd w:val="clear" w:color="auto" w:fill="auto"/>
            <w:vAlign w:val="center"/>
          </w:tcPr>
          <w:p w14:paraId="49A745E1" w14:textId="77777777" w:rsidR="00D1698A" w:rsidRPr="00817D0B" w:rsidRDefault="00D1698A" w:rsidP="004378B3">
            <w:pPr>
              <w:rPr>
                <w:rFonts w:cs="Noto Sans"/>
                <w:noProof/>
                <w:szCs w:val="18"/>
              </w:rPr>
            </w:pPr>
            <w:r w:rsidRPr="00817D0B">
              <w:rPr>
                <w:rFonts w:cs="Noto Sans"/>
                <w:noProof/>
                <w:szCs w:val="18"/>
              </w:rPr>
              <w:t>indispensable</w:t>
            </w:r>
          </w:p>
        </w:tc>
      </w:tr>
      <w:tr w:rsidR="00D1698A" w:rsidRPr="00817D0B" w14:paraId="32EB07C3" w14:textId="77777777" w:rsidTr="004378B3">
        <w:trPr>
          <w:trHeight w:val="20"/>
          <w:jc w:val="center"/>
        </w:trPr>
        <w:tc>
          <w:tcPr>
            <w:tcW w:w="460" w:type="pct"/>
            <w:shd w:val="clear" w:color="auto" w:fill="auto"/>
            <w:vAlign w:val="center"/>
            <w:hideMark/>
          </w:tcPr>
          <w:p w14:paraId="32F66CA3" w14:textId="77777777" w:rsidR="00D1698A" w:rsidRPr="00817D0B" w:rsidRDefault="00D1698A" w:rsidP="004378B3">
            <w:pPr>
              <w:rPr>
                <w:rFonts w:cs="Noto Sans"/>
                <w:noProof/>
                <w:szCs w:val="18"/>
              </w:rPr>
            </w:pPr>
            <w:r w:rsidRPr="00817D0B">
              <w:rPr>
                <w:rFonts w:cs="Noto Sans"/>
                <w:noProof/>
                <w:szCs w:val="18"/>
              </w:rPr>
              <w:t>4.1.2.2</w:t>
            </w:r>
          </w:p>
        </w:tc>
        <w:tc>
          <w:tcPr>
            <w:tcW w:w="3437" w:type="pct"/>
            <w:vAlign w:val="center"/>
          </w:tcPr>
          <w:p w14:paraId="32B26A41" w14:textId="77777777" w:rsidR="00D1698A" w:rsidRPr="00817D0B" w:rsidRDefault="00D1698A" w:rsidP="004378B3">
            <w:pPr>
              <w:rPr>
                <w:rFonts w:cs="Noto Sans"/>
                <w:noProof/>
                <w:szCs w:val="18"/>
              </w:rPr>
            </w:pPr>
            <w:r w:rsidRPr="00817D0B">
              <w:rPr>
                <w:rFonts w:cs="Noto Sans"/>
                <w:szCs w:val="18"/>
              </w:rPr>
              <w:t>La dirección de correo electrónico del invitado, en caso de contar con la misma.</w:t>
            </w:r>
          </w:p>
        </w:tc>
        <w:tc>
          <w:tcPr>
            <w:tcW w:w="447" w:type="pct"/>
            <w:shd w:val="clear" w:color="auto" w:fill="auto"/>
            <w:vAlign w:val="center"/>
            <w:hideMark/>
          </w:tcPr>
          <w:p w14:paraId="01A30C92" w14:textId="77777777" w:rsidR="00D1698A" w:rsidRPr="00817D0B" w:rsidRDefault="00D1698A" w:rsidP="004378B3">
            <w:pPr>
              <w:rPr>
                <w:rFonts w:cs="Noto Sans"/>
                <w:noProof/>
                <w:szCs w:val="18"/>
              </w:rPr>
            </w:pPr>
            <w:r w:rsidRPr="00817D0B">
              <w:rPr>
                <w:rFonts w:cs="Noto Sans"/>
                <w:noProof/>
                <w:szCs w:val="18"/>
              </w:rPr>
              <w:t>Formato libre</w:t>
            </w:r>
          </w:p>
        </w:tc>
        <w:tc>
          <w:tcPr>
            <w:tcW w:w="656" w:type="pct"/>
            <w:shd w:val="clear" w:color="auto" w:fill="auto"/>
            <w:vAlign w:val="center"/>
            <w:hideMark/>
          </w:tcPr>
          <w:p w14:paraId="6725DF0E" w14:textId="77777777" w:rsidR="00D1698A" w:rsidRPr="00817D0B" w:rsidRDefault="00D1698A" w:rsidP="004378B3">
            <w:pPr>
              <w:rPr>
                <w:rFonts w:cs="Noto Sans"/>
                <w:noProof/>
                <w:szCs w:val="18"/>
              </w:rPr>
            </w:pPr>
            <w:r w:rsidRPr="00817D0B">
              <w:rPr>
                <w:rFonts w:cs="Noto Sans"/>
                <w:noProof/>
                <w:szCs w:val="18"/>
              </w:rPr>
              <w:t>Indispensable</w:t>
            </w:r>
          </w:p>
        </w:tc>
      </w:tr>
      <w:tr w:rsidR="00D1698A" w:rsidRPr="00817D0B" w14:paraId="26C7787A" w14:textId="77777777" w:rsidTr="004378B3">
        <w:trPr>
          <w:trHeight w:val="20"/>
          <w:jc w:val="center"/>
        </w:trPr>
        <w:tc>
          <w:tcPr>
            <w:tcW w:w="460" w:type="pct"/>
            <w:shd w:val="clear" w:color="auto" w:fill="auto"/>
            <w:vAlign w:val="center"/>
            <w:hideMark/>
          </w:tcPr>
          <w:p w14:paraId="7D958373" w14:textId="77777777" w:rsidR="00D1698A" w:rsidRPr="00817D0B" w:rsidRDefault="00D1698A" w:rsidP="004378B3">
            <w:pPr>
              <w:rPr>
                <w:rFonts w:cs="Noto Sans"/>
                <w:noProof/>
                <w:szCs w:val="18"/>
              </w:rPr>
            </w:pPr>
            <w:r w:rsidRPr="00817D0B">
              <w:rPr>
                <w:rFonts w:cs="Noto Sans"/>
                <w:noProof/>
                <w:szCs w:val="18"/>
              </w:rPr>
              <w:t>4.1.3</w:t>
            </w:r>
          </w:p>
        </w:tc>
        <w:tc>
          <w:tcPr>
            <w:tcW w:w="3437" w:type="pct"/>
            <w:vAlign w:val="center"/>
          </w:tcPr>
          <w:p w14:paraId="6BE0DB25" w14:textId="77777777" w:rsidR="00D1698A" w:rsidRPr="00295D12" w:rsidRDefault="00D1698A" w:rsidP="004378B3">
            <w:pPr>
              <w:rPr>
                <w:rFonts w:cs="Noto Sans"/>
                <w:noProof/>
                <w:szCs w:val="18"/>
              </w:rPr>
            </w:pPr>
            <w:r w:rsidRPr="00817D0B">
              <w:rPr>
                <w:rFonts w:cs="Noto Sans"/>
                <w:noProof/>
                <w:szCs w:val="18"/>
              </w:rPr>
              <w:t xml:space="preserve">Escrito bajo protesta de decir verdad, en el que el representante legal del invitado manifieste que su representada y las personas que forma parte de ésta, no se ubica en los supuestos establecidos en los Artículos </w:t>
            </w:r>
            <w:r w:rsidRPr="00817D0B">
              <w:rPr>
                <w:rFonts w:cs="Noto Sans"/>
                <w:b/>
                <w:bCs/>
                <w:noProof/>
                <w:szCs w:val="18"/>
              </w:rPr>
              <w:t>71</w:t>
            </w:r>
            <w:r w:rsidRPr="00817D0B">
              <w:rPr>
                <w:rFonts w:cs="Noto Sans"/>
                <w:noProof/>
                <w:szCs w:val="18"/>
              </w:rPr>
              <w:t xml:space="preserve"> y </w:t>
            </w:r>
            <w:r w:rsidRPr="00817D0B">
              <w:rPr>
                <w:rFonts w:cs="Noto Sans"/>
                <w:b/>
                <w:bCs/>
                <w:noProof/>
                <w:szCs w:val="18"/>
              </w:rPr>
              <w:t>90</w:t>
            </w:r>
            <w:r w:rsidRPr="00817D0B">
              <w:rPr>
                <w:rFonts w:cs="Noto Sans"/>
                <w:noProof/>
                <w:szCs w:val="18"/>
              </w:rPr>
              <w:t xml:space="preserve"> de la LAASSP, de acuerdo con el </w:t>
            </w:r>
            <w:r w:rsidRPr="00817D0B">
              <w:rPr>
                <w:rFonts w:cs="Noto Sans"/>
                <w:b/>
                <w:noProof/>
                <w:szCs w:val="18"/>
              </w:rPr>
              <w:t>Formato No. 2</w:t>
            </w:r>
            <w:r w:rsidRPr="00817D0B">
              <w:rPr>
                <w:rFonts w:cs="Noto Sans"/>
                <w:noProof/>
                <w:szCs w:val="18"/>
              </w:rPr>
              <w:t xml:space="preserve"> “Formato relativo al escrito de no encontrarse en los supuestos de los Artículos </w:t>
            </w:r>
            <w:r w:rsidRPr="00817D0B">
              <w:rPr>
                <w:rFonts w:cs="Noto Sans"/>
                <w:b/>
                <w:bCs/>
                <w:noProof/>
                <w:szCs w:val="18"/>
              </w:rPr>
              <w:t>71</w:t>
            </w:r>
            <w:r w:rsidRPr="00817D0B">
              <w:rPr>
                <w:rFonts w:cs="Noto Sans"/>
                <w:noProof/>
                <w:szCs w:val="18"/>
              </w:rPr>
              <w:t xml:space="preserve"> y </w:t>
            </w:r>
            <w:r w:rsidRPr="00817D0B">
              <w:rPr>
                <w:rFonts w:cs="Noto Sans"/>
                <w:b/>
                <w:bCs/>
                <w:noProof/>
                <w:szCs w:val="18"/>
              </w:rPr>
              <w:t>90</w:t>
            </w:r>
            <w:r w:rsidRPr="00817D0B">
              <w:rPr>
                <w:rFonts w:cs="Noto Sans"/>
                <w:noProof/>
                <w:szCs w:val="18"/>
              </w:rPr>
              <w:t xml:space="preserve"> de la LAASSP” de la presente Invitación a Cuando Menos Tres Personas que se adjunta para tal efecto.</w:t>
            </w:r>
          </w:p>
        </w:tc>
        <w:tc>
          <w:tcPr>
            <w:tcW w:w="447" w:type="pct"/>
            <w:shd w:val="clear" w:color="auto" w:fill="auto"/>
            <w:vAlign w:val="center"/>
            <w:hideMark/>
          </w:tcPr>
          <w:p w14:paraId="2C440AC3" w14:textId="77777777" w:rsidR="00D1698A" w:rsidRPr="00817D0B" w:rsidRDefault="00D40C4E" w:rsidP="004378B3">
            <w:pPr>
              <w:rPr>
                <w:rFonts w:cs="Noto Sans"/>
                <w:noProof/>
                <w:szCs w:val="18"/>
              </w:rPr>
            </w:pPr>
            <w:hyperlink w:anchor="FORMATO_2" w:history="1">
              <w:r w:rsidR="00D1698A" w:rsidRPr="00817D0B">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495D991B" w14:textId="77777777" w:rsidR="00D1698A" w:rsidRPr="00817D0B" w:rsidRDefault="00D1698A" w:rsidP="004378B3">
            <w:pPr>
              <w:rPr>
                <w:rFonts w:cs="Noto Sans"/>
                <w:noProof/>
                <w:szCs w:val="18"/>
              </w:rPr>
            </w:pPr>
            <w:r w:rsidRPr="00817D0B">
              <w:rPr>
                <w:rFonts w:cs="Noto Sans"/>
                <w:noProof/>
                <w:szCs w:val="18"/>
              </w:rPr>
              <w:t>Indispensable</w:t>
            </w:r>
          </w:p>
        </w:tc>
      </w:tr>
      <w:tr w:rsidR="00D1698A" w:rsidRPr="00817D0B" w14:paraId="1158D48D" w14:textId="77777777" w:rsidTr="004378B3">
        <w:trPr>
          <w:trHeight w:val="20"/>
          <w:jc w:val="center"/>
        </w:trPr>
        <w:tc>
          <w:tcPr>
            <w:tcW w:w="460" w:type="pct"/>
            <w:shd w:val="clear" w:color="auto" w:fill="auto"/>
            <w:vAlign w:val="center"/>
            <w:hideMark/>
          </w:tcPr>
          <w:p w14:paraId="4D65A7BA" w14:textId="77777777" w:rsidR="00D1698A" w:rsidRPr="00817D0B" w:rsidRDefault="00D1698A" w:rsidP="004378B3">
            <w:pPr>
              <w:rPr>
                <w:rFonts w:cs="Noto Sans"/>
                <w:noProof/>
                <w:szCs w:val="18"/>
              </w:rPr>
            </w:pPr>
            <w:r w:rsidRPr="00817D0B">
              <w:rPr>
                <w:rFonts w:cs="Noto Sans"/>
                <w:noProof/>
                <w:szCs w:val="18"/>
              </w:rPr>
              <w:t>4.1.4</w:t>
            </w:r>
          </w:p>
        </w:tc>
        <w:tc>
          <w:tcPr>
            <w:tcW w:w="3437" w:type="pct"/>
            <w:vAlign w:val="center"/>
          </w:tcPr>
          <w:p w14:paraId="4FE06861" w14:textId="77777777" w:rsidR="00D1698A" w:rsidRPr="00817D0B" w:rsidRDefault="00D1698A" w:rsidP="004378B3">
            <w:pPr>
              <w:rPr>
                <w:rFonts w:cs="Noto Sans"/>
                <w:noProof/>
                <w:szCs w:val="18"/>
                <w:lang w:val="es-ES_tradnl"/>
              </w:rPr>
            </w:pPr>
            <w:r w:rsidRPr="00817D0B">
              <w:rPr>
                <w:rFonts w:cs="Noto Sans"/>
                <w:noProof/>
                <w:szCs w:val="18"/>
              </w:rPr>
              <w:t xml:space="preserve">Declaración de integridad, en la que el invitado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w:t>
            </w:r>
            <w:r w:rsidRPr="00817D0B">
              <w:rPr>
                <w:rFonts w:cs="Noto Sans"/>
                <w:noProof/>
                <w:szCs w:val="18"/>
              </w:rPr>
              <w:lastRenderedPageBreak/>
              <w:t xml:space="preserve">condiciones más ventajosas con relación a los demás participantes, de acuerdo con el  </w:t>
            </w:r>
            <w:r w:rsidRPr="00817D0B">
              <w:rPr>
                <w:rFonts w:cs="Noto Sans"/>
                <w:b/>
                <w:noProof/>
                <w:szCs w:val="18"/>
              </w:rPr>
              <w:t>Formato No. 3</w:t>
            </w:r>
            <w:r w:rsidRPr="00817D0B">
              <w:rPr>
                <w:rFonts w:cs="Noto Sans"/>
                <w:noProof/>
                <w:szCs w:val="18"/>
              </w:rPr>
              <w:t xml:space="preserve"> </w:t>
            </w:r>
            <w:r w:rsidRPr="003C3A0A">
              <w:rPr>
                <w:rFonts w:cs="Noto Sans"/>
                <w:b/>
                <w:noProof/>
                <w:szCs w:val="18"/>
              </w:rPr>
              <w:t xml:space="preserve">“Formato relativo a la declaración de integridad del </w:t>
            </w:r>
            <w:r>
              <w:rPr>
                <w:rFonts w:cs="Noto Sans"/>
                <w:b/>
                <w:noProof/>
                <w:szCs w:val="18"/>
              </w:rPr>
              <w:t>Licitante</w:t>
            </w:r>
            <w:r w:rsidRPr="003C3A0A">
              <w:rPr>
                <w:rFonts w:cs="Noto Sans"/>
                <w:b/>
                <w:noProof/>
                <w:szCs w:val="18"/>
              </w:rPr>
              <w:t>”</w:t>
            </w:r>
            <w:r w:rsidRPr="00817D0B">
              <w:rPr>
                <w:rFonts w:cs="Noto Sans"/>
                <w:noProof/>
                <w:szCs w:val="18"/>
              </w:rPr>
              <w:t xml:space="preserve"> de la presente Invitación a Cuando Menos Tres Personas que se adjunta para tal efecto.</w:t>
            </w:r>
          </w:p>
        </w:tc>
        <w:tc>
          <w:tcPr>
            <w:tcW w:w="447" w:type="pct"/>
            <w:shd w:val="clear" w:color="auto" w:fill="auto"/>
            <w:vAlign w:val="center"/>
            <w:hideMark/>
          </w:tcPr>
          <w:p w14:paraId="6F113AF6" w14:textId="77777777" w:rsidR="00D1698A" w:rsidRPr="00817D0B" w:rsidRDefault="00D40C4E" w:rsidP="004378B3">
            <w:pPr>
              <w:rPr>
                <w:rFonts w:cs="Noto Sans"/>
                <w:noProof/>
                <w:szCs w:val="18"/>
              </w:rPr>
            </w:pPr>
            <w:hyperlink w:anchor="FORMATO_3" w:history="1">
              <w:r w:rsidR="00D1698A" w:rsidRPr="00817D0B">
                <w:rPr>
                  <w:rStyle w:val="Hipervnculo"/>
                  <w:rFonts w:eastAsia="Times New Roman" w:cs="Noto Sans"/>
                  <w:noProof/>
                  <w:szCs w:val="18"/>
                  <w:lang w:val="es-ES_tradnl" w:eastAsia="es-ES"/>
                </w:rPr>
                <w:t>Formato No. 3</w:t>
              </w:r>
            </w:hyperlink>
          </w:p>
        </w:tc>
        <w:tc>
          <w:tcPr>
            <w:tcW w:w="656" w:type="pct"/>
            <w:shd w:val="clear" w:color="auto" w:fill="auto"/>
            <w:vAlign w:val="center"/>
            <w:hideMark/>
          </w:tcPr>
          <w:p w14:paraId="030FD486" w14:textId="77777777" w:rsidR="00D1698A" w:rsidRPr="00817D0B" w:rsidRDefault="00D1698A" w:rsidP="004378B3">
            <w:pPr>
              <w:rPr>
                <w:rFonts w:cs="Noto Sans"/>
                <w:noProof/>
                <w:szCs w:val="18"/>
              </w:rPr>
            </w:pPr>
            <w:r w:rsidRPr="00817D0B">
              <w:rPr>
                <w:rFonts w:cs="Noto Sans"/>
                <w:noProof/>
                <w:szCs w:val="18"/>
              </w:rPr>
              <w:t>Indispensable</w:t>
            </w:r>
          </w:p>
        </w:tc>
      </w:tr>
      <w:tr w:rsidR="00D1698A" w:rsidRPr="00817D0B" w14:paraId="401DCFBC" w14:textId="77777777" w:rsidTr="004378B3">
        <w:trPr>
          <w:trHeight w:val="20"/>
          <w:jc w:val="center"/>
        </w:trPr>
        <w:tc>
          <w:tcPr>
            <w:tcW w:w="460" w:type="pct"/>
            <w:shd w:val="clear" w:color="auto" w:fill="auto"/>
            <w:vAlign w:val="center"/>
            <w:hideMark/>
          </w:tcPr>
          <w:p w14:paraId="17DEDDB9" w14:textId="77777777" w:rsidR="00D1698A" w:rsidRPr="00817D0B" w:rsidRDefault="00D1698A" w:rsidP="004378B3">
            <w:pPr>
              <w:rPr>
                <w:rFonts w:cs="Noto Sans"/>
                <w:noProof/>
                <w:szCs w:val="18"/>
              </w:rPr>
            </w:pPr>
            <w:r w:rsidRPr="00817D0B">
              <w:rPr>
                <w:rFonts w:cs="Noto Sans"/>
                <w:noProof/>
                <w:szCs w:val="18"/>
              </w:rPr>
              <w:lastRenderedPageBreak/>
              <w:t>4.1.5</w:t>
            </w:r>
          </w:p>
        </w:tc>
        <w:tc>
          <w:tcPr>
            <w:tcW w:w="3437" w:type="pct"/>
            <w:vAlign w:val="center"/>
          </w:tcPr>
          <w:p w14:paraId="5BECCB09" w14:textId="77777777" w:rsidR="00D1698A" w:rsidRPr="00817D0B" w:rsidRDefault="00D1698A" w:rsidP="004378B3">
            <w:pPr>
              <w:rPr>
                <w:rFonts w:cs="Noto Sans"/>
                <w:noProof/>
                <w:szCs w:val="18"/>
                <w:lang w:val="es-ES_tradnl"/>
              </w:rPr>
            </w:pPr>
            <w:r w:rsidRPr="00817D0B">
              <w:rPr>
                <w:rFonts w:cs="Noto Sans"/>
                <w:noProof/>
                <w:szCs w:val="18"/>
              </w:rPr>
              <w:t xml:space="preserve">Escrito bajo protesta de decir verdad, indicando que el invitado cuenta con estratificación como micro, pequeña o mediana empresa (Mipymes), de acuerdo con el </w:t>
            </w:r>
            <w:r w:rsidRPr="00817D0B">
              <w:rPr>
                <w:rFonts w:cs="Noto Sans"/>
                <w:b/>
                <w:noProof/>
                <w:szCs w:val="18"/>
              </w:rPr>
              <w:t>Formato No. 4</w:t>
            </w:r>
            <w:r w:rsidRPr="00817D0B">
              <w:rPr>
                <w:rFonts w:cs="Noto Sans"/>
                <w:noProof/>
                <w:szCs w:val="18"/>
                <w:lang w:val="es-ES_tradnl"/>
              </w:rPr>
              <w:t xml:space="preserve"> </w:t>
            </w:r>
            <w:r w:rsidRPr="003C3A0A">
              <w:rPr>
                <w:rFonts w:cs="Noto Sans"/>
                <w:b/>
                <w:noProof/>
                <w:szCs w:val="18"/>
                <w:lang w:val="es-ES_tradnl"/>
              </w:rPr>
              <w:t>“Formato de manifestación bajo protesta de decir verdad,de la estratificación de micro, pequeña o mediana empresa (MIPYMES)”</w:t>
            </w:r>
            <w:r w:rsidRPr="00817D0B">
              <w:rPr>
                <w:rFonts w:cs="Noto Sans"/>
                <w:noProof/>
                <w:szCs w:val="18"/>
                <w:lang w:val="es-ES_tradnl"/>
              </w:rPr>
              <w:t xml:space="preserve"> </w:t>
            </w:r>
            <w:r w:rsidRPr="00817D0B">
              <w:rPr>
                <w:rFonts w:cs="Noto Sans"/>
                <w:noProof/>
                <w:szCs w:val="18"/>
              </w:rPr>
              <w:t>de la presente Invitación a Cuando Menos Tres Personas</w:t>
            </w:r>
            <w:r w:rsidRPr="00817D0B">
              <w:rPr>
                <w:rFonts w:cs="Noto Sans"/>
                <w:noProof/>
                <w:szCs w:val="18"/>
                <w:lang w:val="es-ES_tradnl"/>
              </w:rPr>
              <w:t xml:space="preserve"> que se adjunta para tal efecto.</w:t>
            </w:r>
          </w:p>
          <w:p w14:paraId="26360764" w14:textId="77777777" w:rsidR="00D1698A" w:rsidRPr="00817D0B" w:rsidRDefault="00D1698A" w:rsidP="004378B3">
            <w:pPr>
              <w:rPr>
                <w:rFonts w:cs="Noto Sans"/>
                <w:noProof/>
                <w:szCs w:val="18"/>
                <w:lang w:val="es-ES_tradnl"/>
              </w:rPr>
            </w:pPr>
            <w:r w:rsidRPr="00817D0B">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01C6491F" w14:textId="77777777" w:rsidR="00D1698A" w:rsidRPr="00817D0B" w:rsidRDefault="00D40C4E" w:rsidP="004378B3">
            <w:pPr>
              <w:rPr>
                <w:rFonts w:cs="Noto Sans"/>
                <w:noProof/>
                <w:szCs w:val="18"/>
              </w:rPr>
            </w:pPr>
            <w:hyperlink w:anchor="FORMATO_4" w:history="1">
              <w:r w:rsidR="00D1698A" w:rsidRPr="00817D0B">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2EEFC9CF" w14:textId="77777777" w:rsidR="00D1698A" w:rsidRPr="00817D0B" w:rsidRDefault="00D1698A" w:rsidP="004378B3">
            <w:pPr>
              <w:rPr>
                <w:rFonts w:cs="Noto Sans"/>
                <w:noProof/>
                <w:szCs w:val="18"/>
              </w:rPr>
            </w:pPr>
            <w:r w:rsidRPr="00817D0B">
              <w:rPr>
                <w:rFonts w:cs="Noto Sans"/>
                <w:noProof/>
                <w:szCs w:val="18"/>
              </w:rPr>
              <w:t>Indispensable</w:t>
            </w:r>
          </w:p>
        </w:tc>
      </w:tr>
      <w:tr w:rsidR="00D1698A" w:rsidRPr="00817D0B" w14:paraId="190D597C" w14:textId="77777777" w:rsidTr="004378B3">
        <w:trPr>
          <w:trHeight w:val="20"/>
          <w:jc w:val="center"/>
        </w:trPr>
        <w:tc>
          <w:tcPr>
            <w:tcW w:w="460" w:type="pct"/>
            <w:shd w:val="clear" w:color="auto" w:fill="auto"/>
            <w:vAlign w:val="center"/>
            <w:hideMark/>
          </w:tcPr>
          <w:p w14:paraId="52B73F5B" w14:textId="77777777" w:rsidR="00D1698A" w:rsidRPr="00817D0B" w:rsidRDefault="00D1698A" w:rsidP="004378B3">
            <w:pPr>
              <w:rPr>
                <w:rFonts w:cs="Noto Sans"/>
                <w:noProof/>
                <w:szCs w:val="18"/>
              </w:rPr>
            </w:pPr>
            <w:r w:rsidRPr="00817D0B">
              <w:rPr>
                <w:rFonts w:cs="Noto Sans"/>
                <w:noProof/>
                <w:szCs w:val="18"/>
              </w:rPr>
              <w:t>4.1.6</w:t>
            </w:r>
          </w:p>
        </w:tc>
        <w:tc>
          <w:tcPr>
            <w:tcW w:w="3437" w:type="pct"/>
            <w:vAlign w:val="center"/>
          </w:tcPr>
          <w:p w14:paraId="5B065AA7" w14:textId="77777777" w:rsidR="00D1698A" w:rsidRPr="00817D0B" w:rsidRDefault="00D1698A" w:rsidP="004378B3">
            <w:pPr>
              <w:rPr>
                <w:rFonts w:cs="Noto Sans"/>
                <w:szCs w:val="18"/>
              </w:rPr>
            </w:pPr>
            <w:r w:rsidRPr="00817D0B">
              <w:rPr>
                <w:rFonts w:cs="Noto Sans"/>
                <w:szCs w:val="18"/>
              </w:rPr>
              <w:t xml:space="preserve">Convenio en términos de la legislación aplicable, en caso de que dos o más personas deseen presentar en forma conjunta sus proposiciones, conforme al </w:t>
            </w:r>
            <w:r w:rsidRPr="00817D0B">
              <w:rPr>
                <w:rFonts w:cs="Noto Sans"/>
                <w:b/>
                <w:szCs w:val="18"/>
              </w:rPr>
              <w:t>Formato No. 5,</w:t>
            </w:r>
            <w:r w:rsidRPr="00817D0B">
              <w:rPr>
                <w:rFonts w:cs="Noto Sans"/>
                <w:szCs w:val="18"/>
              </w:rPr>
              <w:t xml:space="preserve"> </w:t>
            </w:r>
            <w:r w:rsidRPr="003C3A0A">
              <w:rPr>
                <w:rFonts w:cs="Noto Sans"/>
                <w:b/>
                <w:szCs w:val="18"/>
              </w:rPr>
              <w:t>“Formato relativo al modelo de convenio de participación conjunta”</w:t>
            </w:r>
            <w:r w:rsidRPr="00817D0B">
              <w:rPr>
                <w:rFonts w:cs="Noto Sans"/>
                <w:szCs w:val="18"/>
              </w:rPr>
              <w:t xml:space="preserve"> el cual forma parte de la presente Invitación a Cuando Menos Tres Personas.</w:t>
            </w:r>
          </w:p>
          <w:p w14:paraId="1DD09548" w14:textId="77777777" w:rsidR="00D1698A" w:rsidRPr="00817D0B" w:rsidRDefault="00D1698A" w:rsidP="004378B3">
            <w:pPr>
              <w:rPr>
                <w:rFonts w:cs="Noto Sans"/>
                <w:szCs w:val="18"/>
              </w:rPr>
            </w:pPr>
            <w:r w:rsidRPr="00817D0B">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65FBB21D" w14:textId="77777777" w:rsidR="00D1698A" w:rsidRPr="00817D0B" w:rsidRDefault="00D40C4E" w:rsidP="004378B3">
            <w:pPr>
              <w:rPr>
                <w:rStyle w:val="Hipervnculo"/>
                <w:rFonts w:eastAsia="Times New Roman" w:cs="Noto Sans"/>
                <w:szCs w:val="18"/>
                <w:lang w:val="es-ES_tradnl" w:eastAsia="es-ES"/>
              </w:rPr>
            </w:pPr>
            <w:hyperlink w:anchor="FORMATO_5" w:history="1">
              <w:r w:rsidR="00D1698A" w:rsidRPr="00817D0B">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03ECDCE7" w14:textId="77777777" w:rsidR="00D1698A" w:rsidRPr="00817D0B" w:rsidRDefault="00D1698A" w:rsidP="004378B3">
            <w:pPr>
              <w:rPr>
                <w:rFonts w:cs="Noto Sans"/>
                <w:noProof/>
                <w:szCs w:val="18"/>
              </w:rPr>
            </w:pPr>
            <w:r w:rsidRPr="00817D0B">
              <w:rPr>
                <w:rFonts w:cs="Noto Sans"/>
                <w:noProof/>
                <w:szCs w:val="18"/>
              </w:rPr>
              <w:t>Indispensable</w:t>
            </w:r>
          </w:p>
          <w:p w14:paraId="30E33FA5" w14:textId="77777777" w:rsidR="00D1698A" w:rsidRPr="00817D0B" w:rsidRDefault="00D1698A" w:rsidP="004378B3">
            <w:pPr>
              <w:rPr>
                <w:rFonts w:cs="Noto Sans"/>
                <w:noProof/>
                <w:szCs w:val="18"/>
              </w:rPr>
            </w:pPr>
          </w:p>
        </w:tc>
      </w:tr>
      <w:tr w:rsidR="00D1698A" w:rsidRPr="00817D0B" w14:paraId="61CD9BBE" w14:textId="77777777" w:rsidTr="004378B3">
        <w:trPr>
          <w:trHeight w:val="20"/>
          <w:jc w:val="center"/>
        </w:trPr>
        <w:tc>
          <w:tcPr>
            <w:tcW w:w="460" w:type="pct"/>
            <w:shd w:val="clear" w:color="auto" w:fill="auto"/>
            <w:vAlign w:val="center"/>
            <w:hideMark/>
          </w:tcPr>
          <w:p w14:paraId="302EBAE5" w14:textId="77777777" w:rsidR="00D1698A" w:rsidRPr="00817D0B" w:rsidRDefault="00D1698A" w:rsidP="004378B3">
            <w:pPr>
              <w:rPr>
                <w:rFonts w:cs="Noto Sans"/>
                <w:noProof/>
                <w:szCs w:val="18"/>
              </w:rPr>
            </w:pPr>
            <w:r w:rsidRPr="00817D0B">
              <w:rPr>
                <w:rFonts w:cs="Noto Sans"/>
                <w:noProof/>
                <w:szCs w:val="18"/>
              </w:rPr>
              <w:t>4.1.7</w:t>
            </w:r>
          </w:p>
        </w:tc>
        <w:tc>
          <w:tcPr>
            <w:tcW w:w="3437" w:type="pct"/>
            <w:vAlign w:val="center"/>
          </w:tcPr>
          <w:p w14:paraId="0BC4BCA9" w14:textId="77777777" w:rsidR="00D1698A" w:rsidRPr="00817D0B" w:rsidRDefault="00D1698A" w:rsidP="004378B3">
            <w:pPr>
              <w:rPr>
                <w:rFonts w:cs="Noto Sans"/>
                <w:noProof/>
                <w:szCs w:val="18"/>
                <w:lang w:val="es-ES_tradnl"/>
              </w:rPr>
            </w:pPr>
            <w:r w:rsidRPr="00817D0B">
              <w:rPr>
                <w:rFonts w:cs="Noto Sans"/>
                <w:szCs w:val="18"/>
              </w:rPr>
              <w:t>Los invitados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15864E3A" w14:textId="77777777" w:rsidR="00D1698A" w:rsidRPr="00817D0B" w:rsidRDefault="00D40C4E" w:rsidP="004378B3">
            <w:pPr>
              <w:rPr>
                <w:rStyle w:val="Hipervnculo"/>
                <w:rFonts w:eastAsia="Times New Roman" w:cs="Noto Sans"/>
                <w:szCs w:val="18"/>
                <w:lang w:val="es-ES_tradnl" w:eastAsia="es-ES"/>
              </w:rPr>
            </w:pPr>
            <w:hyperlink w:anchor="FORMATO_6" w:history="1">
              <w:r w:rsidR="00D1698A" w:rsidRPr="00817D0B">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5C73CEB3" w14:textId="77777777" w:rsidR="00D1698A" w:rsidRPr="00817D0B" w:rsidRDefault="00D1698A" w:rsidP="004378B3">
            <w:pPr>
              <w:rPr>
                <w:rFonts w:cs="Noto Sans"/>
                <w:noProof/>
                <w:szCs w:val="18"/>
              </w:rPr>
            </w:pPr>
            <w:r w:rsidRPr="00817D0B">
              <w:rPr>
                <w:rFonts w:cs="Noto Sans"/>
                <w:noProof/>
                <w:szCs w:val="18"/>
              </w:rPr>
              <w:t>Indispensable</w:t>
            </w:r>
          </w:p>
        </w:tc>
      </w:tr>
      <w:tr w:rsidR="00D1698A" w:rsidRPr="00817D0B" w14:paraId="0A3BE978" w14:textId="77777777" w:rsidTr="004378B3">
        <w:trPr>
          <w:trHeight w:val="20"/>
          <w:jc w:val="center"/>
        </w:trPr>
        <w:tc>
          <w:tcPr>
            <w:tcW w:w="460" w:type="pct"/>
            <w:shd w:val="clear" w:color="auto" w:fill="auto"/>
            <w:vAlign w:val="center"/>
            <w:hideMark/>
          </w:tcPr>
          <w:p w14:paraId="27DCA563" w14:textId="77777777" w:rsidR="00D1698A" w:rsidRPr="00817D0B" w:rsidRDefault="00D1698A" w:rsidP="004378B3">
            <w:pPr>
              <w:rPr>
                <w:rFonts w:cs="Noto Sans"/>
                <w:noProof/>
                <w:szCs w:val="18"/>
              </w:rPr>
            </w:pPr>
            <w:r w:rsidRPr="00817D0B">
              <w:rPr>
                <w:rFonts w:cs="Noto Sans"/>
                <w:noProof/>
                <w:szCs w:val="18"/>
              </w:rPr>
              <w:t>4.1.8</w:t>
            </w:r>
          </w:p>
        </w:tc>
        <w:tc>
          <w:tcPr>
            <w:tcW w:w="3437" w:type="pct"/>
            <w:vAlign w:val="center"/>
          </w:tcPr>
          <w:p w14:paraId="56C186E1" w14:textId="77777777" w:rsidR="00D1698A" w:rsidRPr="00817D0B" w:rsidRDefault="00D1698A" w:rsidP="004378B3">
            <w:pPr>
              <w:rPr>
                <w:rFonts w:cs="Noto Sans"/>
                <w:noProof/>
                <w:szCs w:val="18"/>
              </w:rPr>
            </w:pPr>
            <w:r w:rsidRPr="00817D0B">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w:t>
            </w:r>
            <w:r>
              <w:rPr>
                <w:rFonts w:cs="Noto Sans"/>
                <w:noProof/>
                <w:szCs w:val="18"/>
              </w:rPr>
              <w:t>taciones Publicas, Compras MX”.</w:t>
            </w:r>
          </w:p>
        </w:tc>
        <w:tc>
          <w:tcPr>
            <w:tcW w:w="447" w:type="pct"/>
            <w:shd w:val="clear" w:color="auto" w:fill="auto"/>
            <w:vAlign w:val="center"/>
            <w:hideMark/>
          </w:tcPr>
          <w:p w14:paraId="59603D41" w14:textId="77777777" w:rsidR="00D1698A" w:rsidRPr="00817D0B" w:rsidRDefault="00D1698A" w:rsidP="004378B3">
            <w:pPr>
              <w:rPr>
                <w:rFonts w:cs="Noto Sans"/>
                <w:noProof/>
                <w:szCs w:val="18"/>
              </w:rPr>
            </w:pPr>
            <w:r w:rsidRPr="00817D0B">
              <w:rPr>
                <w:rFonts w:cs="Noto Sans"/>
                <w:noProof/>
                <w:szCs w:val="18"/>
              </w:rPr>
              <w:t>Formato libre</w:t>
            </w:r>
          </w:p>
        </w:tc>
        <w:tc>
          <w:tcPr>
            <w:tcW w:w="656" w:type="pct"/>
            <w:shd w:val="clear" w:color="auto" w:fill="auto"/>
            <w:vAlign w:val="center"/>
            <w:hideMark/>
          </w:tcPr>
          <w:p w14:paraId="5C1AC672" w14:textId="77777777" w:rsidR="00D1698A" w:rsidRPr="00817D0B" w:rsidRDefault="00D1698A" w:rsidP="004378B3">
            <w:pPr>
              <w:rPr>
                <w:rFonts w:cs="Noto Sans"/>
                <w:noProof/>
                <w:szCs w:val="18"/>
              </w:rPr>
            </w:pPr>
            <w:r w:rsidRPr="00817D0B">
              <w:rPr>
                <w:rFonts w:cs="Noto Sans"/>
                <w:noProof/>
                <w:szCs w:val="18"/>
              </w:rPr>
              <w:t>indispensable</w:t>
            </w:r>
          </w:p>
        </w:tc>
      </w:tr>
      <w:tr w:rsidR="00D1698A" w:rsidRPr="00817D0B" w14:paraId="498E1FEE" w14:textId="77777777" w:rsidTr="004378B3">
        <w:trPr>
          <w:trHeight w:val="20"/>
          <w:jc w:val="center"/>
        </w:trPr>
        <w:tc>
          <w:tcPr>
            <w:tcW w:w="460" w:type="pct"/>
            <w:shd w:val="clear" w:color="auto" w:fill="000000" w:themeFill="text1"/>
            <w:vAlign w:val="center"/>
            <w:hideMark/>
          </w:tcPr>
          <w:p w14:paraId="37786335" w14:textId="77777777" w:rsidR="00D1698A" w:rsidRPr="00817D0B" w:rsidRDefault="00D1698A" w:rsidP="004378B3">
            <w:pPr>
              <w:rPr>
                <w:rFonts w:cs="Noto Sans"/>
                <w:noProof/>
                <w:szCs w:val="18"/>
              </w:rPr>
            </w:pPr>
            <w:r w:rsidRPr="00817D0B">
              <w:rPr>
                <w:rFonts w:cs="Noto Sans"/>
                <w:noProof/>
                <w:szCs w:val="18"/>
              </w:rPr>
              <w:t>4.1.9</w:t>
            </w:r>
          </w:p>
        </w:tc>
        <w:tc>
          <w:tcPr>
            <w:tcW w:w="4540" w:type="pct"/>
            <w:gridSpan w:val="3"/>
            <w:shd w:val="clear" w:color="auto" w:fill="000000" w:themeFill="text1"/>
            <w:vAlign w:val="center"/>
          </w:tcPr>
          <w:p w14:paraId="2082AE17" w14:textId="77777777" w:rsidR="00D1698A" w:rsidRPr="00817D0B" w:rsidRDefault="00D1698A" w:rsidP="004378B3">
            <w:pPr>
              <w:rPr>
                <w:rFonts w:cs="Noto Sans"/>
                <w:noProof/>
                <w:szCs w:val="18"/>
              </w:rPr>
            </w:pPr>
            <w:r w:rsidRPr="00817D0B">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505D66EC" w14:textId="77777777" w:rsidR="00D1698A" w:rsidRPr="00817D0B" w:rsidRDefault="00D1698A" w:rsidP="004378B3">
            <w:pPr>
              <w:rPr>
                <w:rFonts w:cs="Noto Sans"/>
                <w:noProof/>
                <w:szCs w:val="18"/>
              </w:rPr>
            </w:pPr>
            <w:r w:rsidRPr="00817D0B">
              <w:rPr>
                <w:rFonts w:cs="Noto Sans"/>
                <w:szCs w:val="18"/>
              </w:rPr>
              <w:t xml:space="preserve">Los siguientes documentos no son indispensables, sin embargo, el invitado que resulte adjudicado deberá presentarlos al siguiente día hábil de la notificación del Notificación a la adjudicación, en caso de que no </w:t>
            </w:r>
            <w:proofErr w:type="gramStart"/>
            <w:r w:rsidRPr="00817D0B">
              <w:rPr>
                <w:rFonts w:cs="Noto Sans"/>
                <w:szCs w:val="18"/>
              </w:rPr>
              <w:t>los</w:t>
            </w:r>
            <w:proofErr w:type="gramEnd"/>
            <w:r w:rsidRPr="00817D0B">
              <w:rPr>
                <w:rFonts w:cs="Noto Sans"/>
                <w:szCs w:val="18"/>
              </w:rPr>
              <w:t xml:space="preserve"> presente no se formalizará el contrato por causas imputables al proveedor adjudicado.</w:t>
            </w:r>
          </w:p>
          <w:p w14:paraId="2A4238EA" w14:textId="77777777" w:rsidR="00D1698A" w:rsidRPr="00817D0B" w:rsidRDefault="00D1698A" w:rsidP="004378B3">
            <w:pPr>
              <w:rPr>
                <w:rFonts w:cs="Noto Sans"/>
                <w:noProof/>
                <w:szCs w:val="18"/>
              </w:rPr>
            </w:pPr>
            <w:r w:rsidRPr="00817D0B">
              <w:rPr>
                <w:rFonts w:cs="Noto Sans"/>
                <w:noProof/>
                <w:szCs w:val="18"/>
              </w:rPr>
              <w:t>En caso de participación conjunta, cada integrante deberá cumplir con la entrega de los requisitos que corresponda a las actividades que realiza y que se especifican en el convenio de participación conjunta</w:t>
            </w:r>
          </w:p>
        </w:tc>
      </w:tr>
      <w:tr w:rsidR="00D1698A" w:rsidRPr="00817D0B" w14:paraId="1BC8B343" w14:textId="77777777" w:rsidTr="004378B3">
        <w:trPr>
          <w:trHeight w:val="20"/>
          <w:jc w:val="center"/>
        </w:trPr>
        <w:tc>
          <w:tcPr>
            <w:tcW w:w="460" w:type="pct"/>
            <w:shd w:val="clear" w:color="auto" w:fill="auto"/>
            <w:vAlign w:val="center"/>
          </w:tcPr>
          <w:p w14:paraId="6C6BCCC4" w14:textId="77777777" w:rsidR="00D1698A" w:rsidRPr="00817D0B" w:rsidRDefault="00D1698A" w:rsidP="004378B3">
            <w:pPr>
              <w:rPr>
                <w:rFonts w:cs="Noto Sans"/>
                <w:noProof/>
                <w:szCs w:val="18"/>
              </w:rPr>
            </w:pPr>
            <w:r w:rsidRPr="00817D0B">
              <w:rPr>
                <w:rFonts w:cs="Noto Sans"/>
                <w:noProof/>
                <w:szCs w:val="18"/>
              </w:rPr>
              <w:t>4.1.9.1</w:t>
            </w:r>
          </w:p>
        </w:tc>
        <w:tc>
          <w:tcPr>
            <w:tcW w:w="3437" w:type="pct"/>
            <w:vAlign w:val="center"/>
          </w:tcPr>
          <w:p w14:paraId="7E9B7D33" w14:textId="77777777" w:rsidR="00D1698A" w:rsidRPr="00817D0B" w:rsidRDefault="00D1698A" w:rsidP="004378B3">
            <w:pPr>
              <w:rPr>
                <w:rFonts w:cs="Noto Sans"/>
                <w:noProof/>
                <w:szCs w:val="18"/>
              </w:rPr>
            </w:pPr>
            <w:r w:rsidRPr="00817D0B">
              <w:rPr>
                <w:rFonts w:cs="Noto Sans"/>
                <w:szCs w:val="18"/>
              </w:rPr>
              <w:t>Constancia de Situación Fiscal</w:t>
            </w:r>
          </w:p>
        </w:tc>
        <w:tc>
          <w:tcPr>
            <w:tcW w:w="447" w:type="pct"/>
            <w:shd w:val="clear" w:color="auto" w:fill="auto"/>
            <w:vAlign w:val="center"/>
          </w:tcPr>
          <w:p w14:paraId="2E1F136D" w14:textId="77777777" w:rsidR="00D1698A" w:rsidRPr="00817D0B" w:rsidRDefault="00D1698A" w:rsidP="004378B3">
            <w:pPr>
              <w:rPr>
                <w:rFonts w:cs="Noto Sans"/>
                <w:noProof/>
                <w:szCs w:val="18"/>
              </w:rPr>
            </w:pPr>
          </w:p>
        </w:tc>
        <w:tc>
          <w:tcPr>
            <w:tcW w:w="656" w:type="pct"/>
            <w:shd w:val="clear" w:color="auto" w:fill="auto"/>
            <w:vAlign w:val="center"/>
          </w:tcPr>
          <w:p w14:paraId="793906D9"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35C39B94" w14:textId="77777777" w:rsidTr="004378B3">
        <w:trPr>
          <w:trHeight w:val="20"/>
          <w:jc w:val="center"/>
        </w:trPr>
        <w:tc>
          <w:tcPr>
            <w:tcW w:w="460" w:type="pct"/>
            <w:shd w:val="clear" w:color="auto" w:fill="auto"/>
            <w:vAlign w:val="center"/>
          </w:tcPr>
          <w:p w14:paraId="7D91D1B3" w14:textId="77777777" w:rsidR="00D1698A" w:rsidRPr="00817D0B" w:rsidRDefault="00D1698A" w:rsidP="004378B3">
            <w:pPr>
              <w:rPr>
                <w:rFonts w:cs="Noto Sans"/>
                <w:noProof/>
                <w:szCs w:val="18"/>
              </w:rPr>
            </w:pPr>
            <w:r w:rsidRPr="00817D0B">
              <w:rPr>
                <w:rFonts w:cs="Noto Sans"/>
                <w:noProof/>
                <w:szCs w:val="18"/>
              </w:rPr>
              <w:t>4.1.9.2</w:t>
            </w:r>
          </w:p>
        </w:tc>
        <w:tc>
          <w:tcPr>
            <w:tcW w:w="3437" w:type="pct"/>
            <w:vAlign w:val="center"/>
          </w:tcPr>
          <w:p w14:paraId="5E26C15A" w14:textId="77777777" w:rsidR="00D1698A" w:rsidRPr="00817D0B" w:rsidRDefault="00D1698A" w:rsidP="004378B3">
            <w:pPr>
              <w:rPr>
                <w:rFonts w:cs="Noto Sans"/>
                <w:noProof/>
                <w:szCs w:val="18"/>
              </w:rPr>
            </w:pPr>
            <w:r w:rsidRPr="00817D0B">
              <w:rPr>
                <w:rFonts w:cs="Noto Sans"/>
                <w:szCs w:val="18"/>
              </w:rPr>
              <w:t>Tarjeta de Registro Patronal ante el IMSS.</w:t>
            </w:r>
          </w:p>
        </w:tc>
        <w:tc>
          <w:tcPr>
            <w:tcW w:w="447" w:type="pct"/>
            <w:shd w:val="clear" w:color="auto" w:fill="auto"/>
            <w:vAlign w:val="center"/>
          </w:tcPr>
          <w:p w14:paraId="0FD48752" w14:textId="77777777" w:rsidR="00D1698A" w:rsidRPr="00817D0B" w:rsidRDefault="00D1698A" w:rsidP="004378B3">
            <w:pPr>
              <w:rPr>
                <w:rFonts w:cs="Noto Sans"/>
                <w:noProof/>
                <w:szCs w:val="18"/>
              </w:rPr>
            </w:pPr>
          </w:p>
        </w:tc>
        <w:tc>
          <w:tcPr>
            <w:tcW w:w="656" w:type="pct"/>
            <w:shd w:val="clear" w:color="auto" w:fill="auto"/>
            <w:vAlign w:val="center"/>
          </w:tcPr>
          <w:p w14:paraId="6757FE4C"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53AF4258" w14:textId="77777777" w:rsidTr="004378B3">
        <w:trPr>
          <w:trHeight w:val="20"/>
          <w:jc w:val="center"/>
        </w:trPr>
        <w:tc>
          <w:tcPr>
            <w:tcW w:w="460" w:type="pct"/>
            <w:shd w:val="clear" w:color="auto" w:fill="auto"/>
            <w:vAlign w:val="center"/>
          </w:tcPr>
          <w:p w14:paraId="2C343ACF" w14:textId="77777777" w:rsidR="00D1698A" w:rsidRPr="00817D0B" w:rsidRDefault="00D1698A" w:rsidP="004378B3">
            <w:pPr>
              <w:rPr>
                <w:rFonts w:cs="Noto Sans"/>
                <w:noProof/>
                <w:szCs w:val="18"/>
              </w:rPr>
            </w:pPr>
            <w:r w:rsidRPr="00817D0B">
              <w:rPr>
                <w:rFonts w:cs="Noto Sans"/>
                <w:noProof/>
                <w:szCs w:val="18"/>
              </w:rPr>
              <w:t>4.1.9.3</w:t>
            </w:r>
          </w:p>
        </w:tc>
        <w:tc>
          <w:tcPr>
            <w:tcW w:w="3437" w:type="pct"/>
            <w:vAlign w:val="center"/>
          </w:tcPr>
          <w:p w14:paraId="6AC0D9F5" w14:textId="77777777" w:rsidR="00D1698A" w:rsidRPr="00817D0B" w:rsidRDefault="00D1698A" w:rsidP="004378B3">
            <w:pPr>
              <w:rPr>
                <w:rFonts w:cs="Noto Sans"/>
                <w:noProof/>
                <w:szCs w:val="18"/>
              </w:rPr>
            </w:pPr>
            <w:r w:rsidRPr="00817D0B">
              <w:rPr>
                <w:rFonts w:cs="Noto Sans"/>
                <w:szCs w:val="18"/>
              </w:rPr>
              <w:t>Los invitados quedan obligados a entregar al Instituto la “Opinión del Cumplimiento de Obligaciones” emitida por el INFONAVIT. Vigente y positiva. 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03768624" w14:textId="77777777" w:rsidR="00D1698A" w:rsidRPr="00817D0B" w:rsidRDefault="00D1698A" w:rsidP="004378B3">
            <w:pPr>
              <w:rPr>
                <w:rFonts w:cs="Noto Sans"/>
                <w:noProof/>
                <w:szCs w:val="18"/>
              </w:rPr>
            </w:pPr>
          </w:p>
        </w:tc>
        <w:tc>
          <w:tcPr>
            <w:tcW w:w="656" w:type="pct"/>
            <w:shd w:val="clear" w:color="auto" w:fill="auto"/>
            <w:vAlign w:val="center"/>
          </w:tcPr>
          <w:p w14:paraId="7504C966"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64BE6FEA" w14:textId="77777777" w:rsidTr="004378B3">
        <w:trPr>
          <w:trHeight w:val="20"/>
          <w:jc w:val="center"/>
        </w:trPr>
        <w:tc>
          <w:tcPr>
            <w:tcW w:w="460" w:type="pct"/>
            <w:shd w:val="clear" w:color="auto" w:fill="auto"/>
            <w:vAlign w:val="center"/>
          </w:tcPr>
          <w:p w14:paraId="05910037" w14:textId="77777777" w:rsidR="00D1698A" w:rsidRPr="00817D0B" w:rsidRDefault="00D1698A" w:rsidP="004378B3">
            <w:pPr>
              <w:rPr>
                <w:rFonts w:cs="Noto Sans"/>
                <w:noProof/>
                <w:szCs w:val="18"/>
              </w:rPr>
            </w:pPr>
            <w:r w:rsidRPr="00817D0B">
              <w:rPr>
                <w:rFonts w:cs="Noto Sans"/>
                <w:noProof/>
                <w:szCs w:val="18"/>
              </w:rPr>
              <w:t>4.1.9.4</w:t>
            </w:r>
          </w:p>
        </w:tc>
        <w:tc>
          <w:tcPr>
            <w:tcW w:w="3437" w:type="pct"/>
            <w:vAlign w:val="center"/>
          </w:tcPr>
          <w:p w14:paraId="26C1F415" w14:textId="77777777" w:rsidR="00D1698A" w:rsidRPr="00817D0B" w:rsidRDefault="00D1698A" w:rsidP="004378B3">
            <w:pPr>
              <w:rPr>
                <w:rFonts w:cs="Noto Sans"/>
                <w:szCs w:val="18"/>
              </w:rPr>
            </w:pPr>
            <w:r w:rsidRPr="00817D0B">
              <w:rPr>
                <w:rFonts w:cs="Noto Sans"/>
                <w:szCs w:val="18"/>
              </w:rPr>
              <w:t xml:space="preserve">Los invitados quedan obligados a entregar al Instituto la “Opinión del Cumplimiento de </w:t>
            </w:r>
            <w:r w:rsidRPr="00817D0B">
              <w:rPr>
                <w:rFonts w:cs="Noto Sans"/>
                <w:szCs w:val="18"/>
              </w:rPr>
              <w:lastRenderedPageBreak/>
              <w:t xml:space="preserve">Obligaciones Fiscales” emitida por el S.A.T.  vigente y positiva  </w:t>
            </w:r>
          </w:p>
          <w:p w14:paraId="79BD82A5" w14:textId="77777777" w:rsidR="00D1698A" w:rsidRDefault="00D1698A" w:rsidP="004378B3">
            <w:pPr>
              <w:rPr>
                <w:rFonts w:cs="Noto Sans"/>
                <w:szCs w:val="18"/>
              </w:rPr>
            </w:pPr>
            <w:r w:rsidRPr="00817D0B">
              <w:rPr>
                <w:rFonts w:cs="Noto Sans"/>
                <w:szCs w:val="18"/>
              </w:rPr>
              <w:t>En caso de apoyarse en figura de Outsoursing deberá presentar también la “Opinión del Cumplimiento de Obligaciones Fiscales” emitida por el S.A.T. vigente y positiva de esa empresa. CON QR LEGIBLE.</w:t>
            </w:r>
          </w:p>
          <w:p w14:paraId="7649FCE8" w14:textId="77777777" w:rsidR="00D1698A" w:rsidRPr="00817D0B" w:rsidRDefault="00D1698A" w:rsidP="004378B3">
            <w:pPr>
              <w:rPr>
                <w:rFonts w:cs="Noto Sans"/>
                <w:noProof/>
                <w:szCs w:val="18"/>
              </w:rPr>
            </w:pPr>
          </w:p>
        </w:tc>
        <w:tc>
          <w:tcPr>
            <w:tcW w:w="447" w:type="pct"/>
            <w:shd w:val="clear" w:color="auto" w:fill="auto"/>
            <w:vAlign w:val="center"/>
          </w:tcPr>
          <w:p w14:paraId="0F7851FC" w14:textId="77777777" w:rsidR="00D1698A" w:rsidRPr="00817D0B" w:rsidRDefault="00D1698A" w:rsidP="004378B3">
            <w:pPr>
              <w:rPr>
                <w:rFonts w:cs="Noto Sans"/>
                <w:noProof/>
                <w:szCs w:val="18"/>
              </w:rPr>
            </w:pPr>
          </w:p>
        </w:tc>
        <w:tc>
          <w:tcPr>
            <w:tcW w:w="656" w:type="pct"/>
            <w:shd w:val="clear" w:color="auto" w:fill="auto"/>
            <w:vAlign w:val="center"/>
          </w:tcPr>
          <w:p w14:paraId="15EDF436" w14:textId="77777777" w:rsidR="00D1698A" w:rsidRPr="00817D0B" w:rsidRDefault="00D1698A" w:rsidP="004378B3">
            <w:pPr>
              <w:jc w:val="center"/>
              <w:rPr>
                <w:rFonts w:cs="Noto Sans"/>
                <w:noProof/>
                <w:szCs w:val="18"/>
              </w:rPr>
            </w:pPr>
            <w:r w:rsidRPr="00817D0B">
              <w:rPr>
                <w:rFonts w:cs="Noto Sans"/>
                <w:noProof/>
                <w:szCs w:val="18"/>
              </w:rPr>
              <w:t xml:space="preserve">No </w:t>
            </w:r>
            <w:r w:rsidRPr="00817D0B">
              <w:rPr>
                <w:rFonts w:cs="Noto Sans"/>
                <w:noProof/>
                <w:szCs w:val="18"/>
              </w:rPr>
              <w:lastRenderedPageBreak/>
              <w:t>indispensable</w:t>
            </w:r>
          </w:p>
        </w:tc>
      </w:tr>
      <w:tr w:rsidR="00D1698A" w:rsidRPr="00817D0B" w14:paraId="231E5216" w14:textId="77777777" w:rsidTr="004378B3">
        <w:trPr>
          <w:trHeight w:val="20"/>
          <w:jc w:val="center"/>
        </w:trPr>
        <w:tc>
          <w:tcPr>
            <w:tcW w:w="460" w:type="pct"/>
            <w:shd w:val="clear" w:color="auto" w:fill="auto"/>
            <w:vAlign w:val="center"/>
          </w:tcPr>
          <w:p w14:paraId="78D85BF7" w14:textId="77777777" w:rsidR="00D1698A" w:rsidRPr="00817D0B" w:rsidRDefault="00D1698A" w:rsidP="004378B3">
            <w:pPr>
              <w:rPr>
                <w:rFonts w:cs="Noto Sans"/>
                <w:noProof/>
                <w:szCs w:val="18"/>
              </w:rPr>
            </w:pPr>
            <w:r w:rsidRPr="00817D0B">
              <w:rPr>
                <w:rFonts w:cs="Noto Sans"/>
                <w:noProof/>
                <w:szCs w:val="18"/>
              </w:rPr>
              <w:lastRenderedPageBreak/>
              <w:t>4.1.9.5</w:t>
            </w:r>
          </w:p>
        </w:tc>
        <w:tc>
          <w:tcPr>
            <w:tcW w:w="3437" w:type="pct"/>
            <w:vAlign w:val="center"/>
          </w:tcPr>
          <w:p w14:paraId="1F4D0B84" w14:textId="77777777" w:rsidR="00D1698A" w:rsidRPr="00817D0B" w:rsidRDefault="00D1698A" w:rsidP="004378B3">
            <w:pPr>
              <w:rPr>
                <w:rFonts w:cs="Noto Sans"/>
                <w:szCs w:val="18"/>
              </w:rPr>
            </w:pPr>
            <w:r w:rsidRPr="00817D0B">
              <w:rPr>
                <w:rFonts w:cs="Noto Sans"/>
                <w:szCs w:val="18"/>
              </w:rPr>
              <w:t xml:space="preserve">Los invitados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817D0B">
              <w:rPr>
                <w:rFonts w:cs="Noto Sans"/>
                <w:szCs w:val="18"/>
              </w:rPr>
              <w:t>qr</w:t>
            </w:r>
            <w:proofErr w:type="spellEnd"/>
            <w:r w:rsidRPr="00817D0B">
              <w:rPr>
                <w:rFonts w:cs="Noto Sans"/>
                <w:szCs w:val="18"/>
              </w:rPr>
              <w:t xml:space="preserve"> legible en el día de su emisión. Se informa a los invitados que, en caso de ser adjudicados, se deberá presentar opinión positiva de cumplimiento en materia de seguridad social emitida por el IMSS vigente y positiva para la elaboración y la formalización del contrato. </w:t>
            </w:r>
          </w:p>
          <w:p w14:paraId="69BF994C" w14:textId="77777777" w:rsidR="00D1698A" w:rsidRPr="00817D0B" w:rsidRDefault="00D1698A" w:rsidP="004378B3">
            <w:pPr>
              <w:rPr>
                <w:rFonts w:cs="Noto Sans"/>
                <w:noProof/>
                <w:szCs w:val="18"/>
              </w:rPr>
            </w:pPr>
            <w:r w:rsidRPr="00817D0B">
              <w:rPr>
                <w:rFonts w:cs="Noto Sans"/>
                <w:noProof/>
                <w:szCs w:val="18"/>
              </w:rPr>
              <w:t>En caso de particulares:</w:t>
            </w:r>
          </w:p>
          <w:p w14:paraId="7668EA59" w14:textId="77777777" w:rsidR="00D1698A" w:rsidRPr="00817D0B" w:rsidRDefault="00D1698A" w:rsidP="004378B3">
            <w:pPr>
              <w:rPr>
                <w:rFonts w:cs="Noto Sans"/>
                <w:noProof/>
                <w:szCs w:val="18"/>
              </w:rPr>
            </w:pPr>
            <w:r w:rsidRPr="00817D0B">
              <w:rPr>
                <w:rFonts w:cs="Noto Sans"/>
                <w:noProof/>
                <w:szCs w:val="18"/>
              </w:rPr>
              <w:t>No se encuentre registrado ante este Instituto;</w:t>
            </w:r>
          </w:p>
          <w:p w14:paraId="31F34E32" w14:textId="77777777" w:rsidR="00D1698A" w:rsidRPr="00817D0B" w:rsidRDefault="00D1698A" w:rsidP="004378B3">
            <w:pPr>
              <w:rPr>
                <w:rFonts w:cs="Noto Sans"/>
                <w:noProof/>
                <w:szCs w:val="18"/>
              </w:rPr>
            </w:pPr>
            <w:r w:rsidRPr="00817D0B">
              <w:rPr>
                <w:rFonts w:cs="Noto Sans"/>
                <w:noProof/>
                <w:szCs w:val="18"/>
              </w:rPr>
              <w:t>Cuente con Registro Patronal, pero se encuentre dado de baja o;</w:t>
            </w:r>
          </w:p>
          <w:p w14:paraId="5E0BA35D" w14:textId="77777777" w:rsidR="00D1698A" w:rsidRPr="00817D0B" w:rsidRDefault="00D1698A" w:rsidP="004378B3">
            <w:pPr>
              <w:rPr>
                <w:rFonts w:cs="Noto Sans"/>
                <w:noProof/>
                <w:szCs w:val="18"/>
              </w:rPr>
            </w:pPr>
            <w:r w:rsidRPr="00817D0B">
              <w:rPr>
                <w:rFonts w:cs="Noto Sans"/>
                <w:noProof/>
                <w:szCs w:val="18"/>
              </w:rPr>
              <w:t>No tenga personal que sea sujeto de aseguramiento obligatorio, de conformidad con lo dispuesto por el artículo 12 de la LSS.</w:t>
            </w:r>
          </w:p>
          <w:p w14:paraId="7F870065" w14:textId="77777777" w:rsidR="00D1698A" w:rsidRPr="00817D0B" w:rsidRDefault="00D1698A" w:rsidP="004378B3">
            <w:pPr>
              <w:rPr>
                <w:rFonts w:cs="Noto Sans"/>
                <w:noProof/>
                <w:szCs w:val="18"/>
              </w:rPr>
            </w:pPr>
            <w:r w:rsidRPr="00817D0B">
              <w:rPr>
                <w:rFonts w:cs="Noto Sans"/>
                <w:noProof/>
                <w:szCs w:val="18"/>
              </w:rPr>
              <w:t>No podrá obtener la citada Opinión, por lo cual, dicho particular podrá dar cumplimiento a tal requerimiento presentando lo siguiente:</w:t>
            </w:r>
          </w:p>
          <w:p w14:paraId="79272C2F" w14:textId="77777777" w:rsidR="00D1698A" w:rsidRPr="00817D0B" w:rsidRDefault="00D1698A" w:rsidP="004378B3">
            <w:pPr>
              <w:rPr>
                <w:rFonts w:cs="Noto Sans"/>
                <w:noProof/>
                <w:szCs w:val="18"/>
              </w:rPr>
            </w:pPr>
            <w:r w:rsidRPr="00817D0B">
              <w:rPr>
                <w:rFonts w:cs="Noto Sans"/>
                <w:noProof/>
                <w:szCs w:val="18"/>
              </w:rPr>
              <w:t>•Documento emitido por este instituto (resultado de la consulta en el sistema para obtener la Opinión), en el que se haga constar que no se puede emitir la Opinión de cumplimiento.</w:t>
            </w:r>
          </w:p>
          <w:p w14:paraId="6ED6ECE6" w14:textId="77777777" w:rsidR="00D1698A" w:rsidRPr="00817D0B" w:rsidRDefault="00D1698A" w:rsidP="004378B3">
            <w:pPr>
              <w:rPr>
                <w:rFonts w:cs="Noto Sans"/>
                <w:noProof/>
                <w:szCs w:val="18"/>
              </w:rPr>
            </w:pPr>
            <w:r w:rsidRPr="00817D0B">
              <w:rPr>
                <w:rFonts w:cs="Noto Sans"/>
                <w:noProof/>
                <w:szCs w:val="18"/>
              </w:rPr>
              <w:t>•Escrito libre, bajo protesta de decir verdad, que no le es posible obtener la multicitada opinión, justificando el motivo y anexando el documento en el que conste que no se puede emitirla misma y:</w:t>
            </w:r>
          </w:p>
          <w:p w14:paraId="464B2E10" w14:textId="77777777" w:rsidR="00D1698A" w:rsidRPr="00817D0B" w:rsidRDefault="00D1698A" w:rsidP="004378B3">
            <w:pPr>
              <w:rPr>
                <w:rFonts w:cs="Noto Sans"/>
                <w:noProof/>
                <w:szCs w:val="18"/>
              </w:rPr>
            </w:pPr>
            <w:r w:rsidRPr="00817D0B">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32F50D" w14:textId="77777777" w:rsidR="00D1698A" w:rsidRPr="00817D0B" w:rsidRDefault="00D1698A" w:rsidP="004378B3">
            <w:pPr>
              <w:rPr>
                <w:rFonts w:cs="Noto Sans"/>
                <w:noProof/>
                <w:szCs w:val="18"/>
              </w:rPr>
            </w:pPr>
            <w:r w:rsidRPr="00817D0B">
              <w:rPr>
                <w:rFonts w:cs="Noto Sans"/>
                <w:noProof/>
                <w:szCs w:val="18"/>
              </w:rPr>
              <w:t>•Para el caso de que el invitado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6EFDA60" w14:textId="77777777" w:rsidR="00D1698A" w:rsidRPr="00817D0B" w:rsidRDefault="00D1698A" w:rsidP="004378B3">
            <w:pPr>
              <w:rPr>
                <w:rFonts w:cs="Noto Sans"/>
                <w:noProof/>
                <w:szCs w:val="18"/>
              </w:rPr>
            </w:pPr>
            <w:r w:rsidRPr="00817D0B">
              <w:rPr>
                <w:rFonts w:cs="Noto Sans"/>
                <w:noProof/>
                <w:szCs w:val="18"/>
              </w:rPr>
              <w:t>NOTA: Todas las opiniones de cumplimiento deberán incluir QR legible.</w:t>
            </w:r>
          </w:p>
        </w:tc>
        <w:tc>
          <w:tcPr>
            <w:tcW w:w="447" w:type="pct"/>
            <w:shd w:val="clear" w:color="auto" w:fill="auto"/>
            <w:vAlign w:val="center"/>
          </w:tcPr>
          <w:p w14:paraId="2A9968DF" w14:textId="77777777" w:rsidR="00D1698A" w:rsidRPr="00817D0B" w:rsidRDefault="00D1698A" w:rsidP="004378B3">
            <w:pPr>
              <w:rPr>
                <w:rFonts w:cs="Noto Sans"/>
                <w:noProof/>
                <w:szCs w:val="18"/>
              </w:rPr>
            </w:pPr>
          </w:p>
        </w:tc>
        <w:tc>
          <w:tcPr>
            <w:tcW w:w="656" w:type="pct"/>
            <w:shd w:val="clear" w:color="auto" w:fill="auto"/>
            <w:vAlign w:val="center"/>
          </w:tcPr>
          <w:p w14:paraId="5A58FE3D"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7D6A0B69" w14:textId="77777777" w:rsidTr="004378B3">
        <w:trPr>
          <w:trHeight w:val="20"/>
          <w:jc w:val="center"/>
        </w:trPr>
        <w:tc>
          <w:tcPr>
            <w:tcW w:w="460" w:type="pct"/>
            <w:shd w:val="clear" w:color="auto" w:fill="FFFFFF" w:themeFill="background1"/>
            <w:vAlign w:val="center"/>
          </w:tcPr>
          <w:p w14:paraId="5D3FED5B" w14:textId="77777777" w:rsidR="00D1698A" w:rsidRPr="00817D0B" w:rsidRDefault="00D1698A" w:rsidP="004378B3">
            <w:pPr>
              <w:rPr>
                <w:rFonts w:cs="Noto Sans"/>
                <w:noProof/>
                <w:szCs w:val="18"/>
              </w:rPr>
            </w:pPr>
            <w:r w:rsidRPr="00817D0B">
              <w:rPr>
                <w:rFonts w:cs="Noto Sans"/>
                <w:noProof/>
                <w:szCs w:val="18"/>
              </w:rPr>
              <w:t>4.1.9.6</w:t>
            </w:r>
          </w:p>
        </w:tc>
        <w:tc>
          <w:tcPr>
            <w:tcW w:w="3437" w:type="pct"/>
            <w:shd w:val="clear" w:color="auto" w:fill="FFFFFF" w:themeFill="background1"/>
            <w:vAlign w:val="center"/>
          </w:tcPr>
          <w:p w14:paraId="7881B451" w14:textId="77777777" w:rsidR="00D1698A" w:rsidRPr="00817D0B" w:rsidRDefault="00D1698A" w:rsidP="004378B3">
            <w:pPr>
              <w:rPr>
                <w:rFonts w:cs="Noto Sans"/>
                <w:szCs w:val="18"/>
                <w:lang w:val="es-ES_tradnl"/>
              </w:rPr>
            </w:pPr>
            <w:r w:rsidRPr="00817D0B">
              <w:rPr>
                <w:rFonts w:cs="Noto Sans"/>
                <w:szCs w:val="18"/>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invitado, en caso de que no se encuentre a nombre del invitado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22EF75B9" w14:textId="77777777" w:rsidR="00D1698A" w:rsidRPr="00817D0B" w:rsidRDefault="00D1698A" w:rsidP="004378B3">
            <w:pPr>
              <w:rPr>
                <w:rFonts w:cs="Noto Sans"/>
                <w:noProof/>
                <w:szCs w:val="18"/>
              </w:rPr>
            </w:pPr>
          </w:p>
        </w:tc>
        <w:tc>
          <w:tcPr>
            <w:tcW w:w="656" w:type="pct"/>
            <w:shd w:val="clear" w:color="auto" w:fill="FFFFFF" w:themeFill="background1"/>
            <w:vAlign w:val="center"/>
          </w:tcPr>
          <w:p w14:paraId="5783FC11"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2B9ADC32" w14:textId="77777777" w:rsidTr="004378B3">
        <w:trPr>
          <w:trHeight w:val="20"/>
          <w:jc w:val="center"/>
        </w:trPr>
        <w:tc>
          <w:tcPr>
            <w:tcW w:w="460" w:type="pct"/>
            <w:shd w:val="clear" w:color="auto" w:fill="FFFFFF" w:themeFill="background1"/>
            <w:vAlign w:val="center"/>
          </w:tcPr>
          <w:p w14:paraId="6844C948" w14:textId="77777777" w:rsidR="00D1698A" w:rsidRPr="00817D0B" w:rsidRDefault="00D1698A" w:rsidP="004378B3">
            <w:pPr>
              <w:rPr>
                <w:rFonts w:cs="Noto Sans"/>
                <w:noProof/>
                <w:szCs w:val="18"/>
              </w:rPr>
            </w:pPr>
            <w:r w:rsidRPr="00817D0B">
              <w:rPr>
                <w:rFonts w:cs="Noto Sans"/>
                <w:noProof/>
                <w:szCs w:val="18"/>
              </w:rPr>
              <w:t>4.1.9.7</w:t>
            </w:r>
          </w:p>
        </w:tc>
        <w:tc>
          <w:tcPr>
            <w:tcW w:w="3437" w:type="pct"/>
            <w:shd w:val="clear" w:color="auto" w:fill="FFFFFF" w:themeFill="background1"/>
            <w:vAlign w:val="center"/>
          </w:tcPr>
          <w:p w14:paraId="31EABF06" w14:textId="77777777" w:rsidR="00D1698A" w:rsidRPr="00817D0B" w:rsidRDefault="00D1698A" w:rsidP="004378B3">
            <w:pPr>
              <w:rPr>
                <w:rFonts w:cs="Noto Sans"/>
                <w:szCs w:val="18"/>
                <w:lang w:val="es-ES_tradnl"/>
              </w:rPr>
            </w:pPr>
            <w:r w:rsidRPr="00817D0B">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15AF2A4A" w14:textId="77777777" w:rsidR="00D1698A" w:rsidRPr="00817D0B" w:rsidRDefault="00D1698A" w:rsidP="004378B3">
            <w:pPr>
              <w:rPr>
                <w:rFonts w:cs="Noto Sans"/>
                <w:noProof/>
                <w:szCs w:val="18"/>
              </w:rPr>
            </w:pPr>
          </w:p>
        </w:tc>
        <w:tc>
          <w:tcPr>
            <w:tcW w:w="656" w:type="pct"/>
            <w:shd w:val="clear" w:color="auto" w:fill="FFFFFF" w:themeFill="background1"/>
            <w:vAlign w:val="center"/>
          </w:tcPr>
          <w:p w14:paraId="7BF61BF1"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575BA006" w14:textId="77777777" w:rsidTr="004378B3">
        <w:trPr>
          <w:trHeight w:val="20"/>
          <w:jc w:val="center"/>
        </w:trPr>
        <w:tc>
          <w:tcPr>
            <w:tcW w:w="460" w:type="pct"/>
            <w:shd w:val="clear" w:color="auto" w:fill="FFFFFF" w:themeFill="background1"/>
            <w:vAlign w:val="center"/>
          </w:tcPr>
          <w:p w14:paraId="6EFE3683" w14:textId="77777777" w:rsidR="00D1698A" w:rsidRPr="00817D0B" w:rsidRDefault="00D1698A" w:rsidP="004378B3">
            <w:pPr>
              <w:rPr>
                <w:rFonts w:cs="Noto Sans"/>
                <w:noProof/>
                <w:szCs w:val="18"/>
              </w:rPr>
            </w:pPr>
            <w:r w:rsidRPr="00817D0B">
              <w:rPr>
                <w:rFonts w:cs="Noto Sans"/>
                <w:noProof/>
                <w:szCs w:val="18"/>
              </w:rPr>
              <w:t>4.1.9.8</w:t>
            </w:r>
          </w:p>
        </w:tc>
        <w:tc>
          <w:tcPr>
            <w:tcW w:w="3437" w:type="pct"/>
            <w:shd w:val="clear" w:color="auto" w:fill="FFFFFF" w:themeFill="background1"/>
            <w:vAlign w:val="center"/>
          </w:tcPr>
          <w:p w14:paraId="297E4351" w14:textId="77777777" w:rsidR="00D1698A" w:rsidRPr="00817D0B" w:rsidRDefault="00D1698A" w:rsidP="004378B3">
            <w:pPr>
              <w:rPr>
                <w:rFonts w:cs="Noto Sans"/>
                <w:szCs w:val="18"/>
                <w:lang w:val="es-ES_tradnl"/>
              </w:rPr>
            </w:pPr>
            <w:r w:rsidRPr="00817D0B">
              <w:rPr>
                <w:rFonts w:cs="Noto Sans"/>
                <w:szCs w:val="18"/>
                <w:lang w:val="es-ES_tradnl"/>
              </w:rPr>
              <w:t xml:space="preserve">Se hace del conocimiento de los invitados, que en términos de lo dispuesto por los Artículos </w:t>
            </w:r>
            <w:r w:rsidRPr="003C3A0A">
              <w:rPr>
                <w:rFonts w:cs="Noto Sans"/>
                <w:b/>
                <w:szCs w:val="18"/>
                <w:lang w:val="es-ES_tradnl"/>
              </w:rPr>
              <w:t>110</w:t>
            </w:r>
            <w:r w:rsidRPr="00817D0B">
              <w:rPr>
                <w:rFonts w:cs="Noto Sans"/>
                <w:szCs w:val="18"/>
                <w:lang w:val="es-ES_tradnl"/>
              </w:rPr>
              <w:t xml:space="preserve"> fracción XIII, </w:t>
            </w:r>
            <w:r w:rsidRPr="003C3A0A">
              <w:rPr>
                <w:rFonts w:cs="Noto Sans"/>
                <w:b/>
                <w:szCs w:val="18"/>
                <w:lang w:val="es-ES_tradnl"/>
              </w:rPr>
              <w:t>111</w:t>
            </w:r>
            <w:r w:rsidRPr="00817D0B">
              <w:rPr>
                <w:rFonts w:cs="Noto Sans"/>
                <w:szCs w:val="18"/>
                <w:lang w:val="es-ES_tradnl"/>
              </w:rPr>
              <w:t xml:space="preserve"> y </w:t>
            </w:r>
            <w:r w:rsidRPr="003C3A0A">
              <w:rPr>
                <w:rFonts w:cs="Noto Sans"/>
                <w:b/>
                <w:szCs w:val="18"/>
                <w:lang w:val="es-ES_tradnl"/>
              </w:rPr>
              <w:t>113</w:t>
            </w:r>
            <w:r w:rsidRPr="00817D0B">
              <w:rPr>
                <w:rFonts w:cs="Noto Sans"/>
                <w:szCs w:val="18"/>
                <w:lang w:val="es-ES_tradnl"/>
              </w:rPr>
              <w:t xml:space="preserve"> de la Ley Federal de Transparencia y Acceso a la </w:t>
            </w:r>
            <w:r w:rsidRPr="00817D0B">
              <w:rPr>
                <w:rFonts w:cs="Noto Sans"/>
                <w:szCs w:val="18"/>
                <w:lang w:val="es-ES_tradnl"/>
              </w:rPr>
              <w:lastRenderedPageBreak/>
              <w:t xml:space="preserve">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817D0B">
              <w:rPr>
                <w:rFonts w:cs="Noto Sans"/>
                <w:b/>
                <w:szCs w:val="18"/>
                <w:lang w:val="es-ES_tradnl"/>
              </w:rPr>
              <w:t>Formato No. 7</w:t>
            </w:r>
            <w:r w:rsidRPr="00817D0B">
              <w:rPr>
                <w:rFonts w:cs="Noto Sans"/>
                <w:szCs w:val="18"/>
                <w:lang w:val="es-ES_tradnl"/>
              </w:rPr>
              <w:t xml:space="preserve"> “</w:t>
            </w:r>
            <w:r w:rsidRPr="003C3A0A">
              <w:rPr>
                <w:rFonts w:cs="Noto Sans"/>
                <w:b/>
                <w:szCs w:val="18"/>
                <w:lang w:val="es-ES_tradnl"/>
              </w:rPr>
              <w:t>Formato relativo a la clasificación de la información reservada y confidencial”</w:t>
            </w:r>
            <w:r w:rsidRPr="00817D0B">
              <w:rPr>
                <w:rFonts w:cs="Noto Sans"/>
                <w:szCs w:val="18"/>
                <w:lang w:val="es-ES_tradnl"/>
              </w:rPr>
              <w:t xml:space="preserve">  Cabe señalar que de no clasificarse la información por parte del Invitado en los términos señalados, la información presentada como parte de su proposición técnica </w:t>
            </w:r>
            <w:r>
              <w:rPr>
                <w:rFonts w:cs="Noto Sans"/>
                <w:szCs w:val="18"/>
                <w:lang w:val="es-ES_tradnl"/>
              </w:rPr>
              <w:t>–</w:t>
            </w:r>
            <w:r w:rsidRPr="00817D0B">
              <w:rPr>
                <w:rFonts w:cs="Noto Sans"/>
                <w:szCs w:val="18"/>
                <w:lang w:val="es-ES_tradnl"/>
              </w:rPr>
              <w:t xml:space="preserve"> legal</w:t>
            </w:r>
            <w:r>
              <w:rPr>
                <w:rFonts w:cs="Noto Sans"/>
                <w:szCs w:val="18"/>
                <w:lang w:val="es-ES_tradnl"/>
              </w:rPr>
              <w:t xml:space="preserve">-administrativa y </w:t>
            </w:r>
            <w:r w:rsidRPr="00817D0B">
              <w:rPr>
                <w:rFonts w:cs="Noto Sans"/>
                <w:szCs w:val="18"/>
                <w:lang w:val="es-ES_tradnl"/>
              </w:rPr>
              <w:t xml:space="preserve"> económica tendrá tratamiento de información de carácter público.</w:t>
            </w:r>
          </w:p>
        </w:tc>
        <w:tc>
          <w:tcPr>
            <w:tcW w:w="447" w:type="pct"/>
            <w:shd w:val="clear" w:color="auto" w:fill="FFFFFF" w:themeFill="background1"/>
            <w:vAlign w:val="center"/>
          </w:tcPr>
          <w:p w14:paraId="6BE93A7D" w14:textId="77777777" w:rsidR="00D1698A" w:rsidRPr="00817D0B" w:rsidRDefault="00D40C4E" w:rsidP="004378B3">
            <w:pPr>
              <w:rPr>
                <w:rFonts w:cs="Noto Sans"/>
                <w:noProof/>
                <w:szCs w:val="18"/>
              </w:rPr>
            </w:pPr>
            <w:hyperlink w:anchor="FORMATO_9" w:history="1">
              <w:r w:rsidR="00D1698A" w:rsidRPr="00817D0B">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6D75B2DC"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51FEE666" w14:textId="77777777" w:rsidTr="004378B3">
        <w:trPr>
          <w:trHeight w:val="20"/>
          <w:jc w:val="center"/>
        </w:trPr>
        <w:tc>
          <w:tcPr>
            <w:tcW w:w="460" w:type="pct"/>
            <w:shd w:val="clear" w:color="auto" w:fill="FFFFFF" w:themeFill="background1"/>
            <w:vAlign w:val="center"/>
          </w:tcPr>
          <w:p w14:paraId="7116FAFD" w14:textId="77777777" w:rsidR="00D1698A" w:rsidRPr="00817D0B" w:rsidRDefault="00D1698A" w:rsidP="004378B3">
            <w:pPr>
              <w:rPr>
                <w:rFonts w:cs="Noto Sans"/>
                <w:noProof/>
                <w:szCs w:val="18"/>
              </w:rPr>
            </w:pPr>
            <w:r>
              <w:rPr>
                <w:rFonts w:cs="Noto Sans"/>
                <w:noProof/>
                <w:szCs w:val="18"/>
              </w:rPr>
              <w:lastRenderedPageBreak/>
              <w:t>4.1.9.9</w:t>
            </w:r>
          </w:p>
        </w:tc>
        <w:tc>
          <w:tcPr>
            <w:tcW w:w="3437" w:type="pct"/>
            <w:shd w:val="clear" w:color="auto" w:fill="FFFFFF" w:themeFill="background1"/>
            <w:vAlign w:val="center"/>
          </w:tcPr>
          <w:p w14:paraId="19A7C2EF" w14:textId="77777777" w:rsidR="00D1698A" w:rsidRPr="0093332F" w:rsidRDefault="00D1698A" w:rsidP="004378B3">
            <w:pPr>
              <w:rPr>
                <w:rFonts w:cs="Noto Sans"/>
                <w:b/>
                <w:szCs w:val="18"/>
                <w:lang w:val="es-ES_tradnl"/>
              </w:rPr>
            </w:pPr>
            <w:r w:rsidRPr="00817D0B">
              <w:rPr>
                <w:rFonts w:cs="Noto Sans"/>
                <w:szCs w:val="18"/>
              </w:rPr>
              <w:t>Los invitados deberán presentar escrito donde</w:t>
            </w:r>
            <w:r>
              <w:rPr>
                <w:rFonts w:cs="Noto Sans"/>
                <w:szCs w:val="18"/>
              </w:rPr>
              <w:t xml:space="preserve"> especifiquen que cumple todos los documentos requeridos en la presente invitación </w:t>
            </w:r>
            <w:r w:rsidRPr="00817D0B">
              <w:rPr>
                <w:rFonts w:cs="Noto Sans"/>
                <w:szCs w:val="18"/>
                <w:lang w:val="es-ES_tradnl"/>
              </w:rPr>
              <w:t xml:space="preserve">para lo cual se adjunta el </w:t>
            </w:r>
            <w:r w:rsidRPr="00817D0B">
              <w:rPr>
                <w:rFonts w:cs="Noto Sans"/>
                <w:b/>
                <w:szCs w:val="18"/>
                <w:lang w:val="es-ES_tradnl"/>
              </w:rPr>
              <w:t xml:space="preserve">Formato No. </w:t>
            </w:r>
            <w:r>
              <w:rPr>
                <w:rFonts w:cs="Noto Sans"/>
                <w:b/>
                <w:szCs w:val="18"/>
                <w:lang w:val="es-ES_tradnl"/>
              </w:rPr>
              <w:t>9</w:t>
            </w:r>
            <w:r w:rsidRPr="00817D0B">
              <w:rPr>
                <w:rFonts w:cs="Noto Sans"/>
                <w:szCs w:val="18"/>
                <w:lang w:val="es-ES_tradnl"/>
              </w:rPr>
              <w:t xml:space="preserve"> “</w:t>
            </w:r>
            <w:r>
              <w:rPr>
                <w:rFonts w:cs="Noto Sans"/>
                <w:b/>
                <w:szCs w:val="18"/>
                <w:lang w:val="es-ES_tradnl"/>
              </w:rPr>
              <w:t>Relación de documentos que d</w:t>
            </w:r>
            <w:r w:rsidRPr="0093332F">
              <w:rPr>
                <w:rFonts w:cs="Noto Sans"/>
                <w:b/>
                <w:szCs w:val="18"/>
                <w:lang w:val="es-ES_tradnl"/>
              </w:rPr>
              <w:t xml:space="preserve">eberá enviar el </w:t>
            </w:r>
            <w:r>
              <w:rPr>
                <w:rFonts w:cs="Noto Sans"/>
                <w:b/>
                <w:szCs w:val="18"/>
                <w:lang w:val="es-ES_tradnl"/>
              </w:rPr>
              <w:t>Licitante</w:t>
            </w:r>
            <w:r w:rsidRPr="003C3A0A">
              <w:rPr>
                <w:rFonts w:cs="Noto Sans"/>
                <w:b/>
                <w:szCs w:val="18"/>
                <w:lang w:val="es-ES_tradnl"/>
              </w:rPr>
              <w:t>”</w:t>
            </w:r>
            <w:r>
              <w:rPr>
                <w:rFonts w:cs="Noto Sans"/>
                <w:b/>
                <w:szCs w:val="18"/>
                <w:lang w:val="es-ES_tradnl"/>
              </w:rPr>
              <w:t>.</w:t>
            </w:r>
          </w:p>
        </w:tc>
        <w:tc>
          <w:tcPr>
            <w:tcW w:w="447" w:type="pct"/>
            <w:shd w:val="clear" w:color="auto" w:fill="FFFFFF" w:themeFill="background1"/>
            <w:vAlign w:val="center"/>
          </w:tcPr>
          <w:p w14:paraId="53EE0A96" w14:textId="77777777" w:rsidR="00D1698A" w:rsidRPr="00817D0B" w:rsidRDefault="00D1698A" w:rsidP="004378B3">
            <w:pPr>
              <w:rPr>
                <w:szCs w:val="18"/>
              </w:rPr>
            </w:pPr>
            <w:r>
              <w:rPr>
                <w:rFonts w:eastAsia="Times New Roman" w:cs="Noto Sans"/>
                <w:noProof/>
                <w:szCs w:val="18"/>
                <w:lang w:val="es-ES_tradnl" w:eastAsia="es-ES"/>
              </w:rPr>
              <w:t xml:space="preserve">Formato No. </w:t>
            </w:r>
            <w:r>
              <w:rPr>
                <w:szCs w:val="18"/>
              </w:rPr>
              <w:t>9</w:t>
            </w:r>
          </w:p>
        </w:tc>
        <w:tc>
          <w:tcPr>
            <w:tcW w:w="656" w:type="pct"/>
            <w:shd w:val="clear" w:color="auto" w:fill="FFFFFF" w:themeFill="background1"/>
            <w:vAlign w:val="center"/>
          </w:tcPr>
          <w:p w14:paraId="6E190C6F" w14:textId="77777777" w:rsidR="00D1698A" w:rsidRPr="00817D0B" w:rsidRDefault="00D1698A" w:rsidP="004378B3">
            <w:pPr>
              <w:jc w:val="center"/>
              <w:rPr>
                <w:rFonts w:cs="Noto Sans"/>
                <w:noProof/>
                <w:szCs w:val="18"/>
              </w:rPr>
            </w:pPr>
          </w:p>
        </w:tc>
      </w:tr>
      <w:tr w:rsidR="00D1698A" w:rsidRPr="00817D0B" w14:paraId="24F7249A" w14:textId="77777777" w:rsidTr="004378B3">
        <w:trPr>
          <w:trHeight w:val="20"/>
          <w:jc w:val="center"/>
        </w:trPr>
        <w:tc>
          <w:tcPr>
            <w:tcW w:w="460" w:type="pct"/>
            <w:shd w:val="clear" w:color="auto" w:fill="FFFFFF" w:themeFill="background1"/>
            <w:vAlign w:val="center"/>
          </w:tcPr>
          <w:p w14:paraId="3AD9BC6F" w14:textId="77777777" w:rsidR="00D1698A" w:rsidRPr="00817D0B" w:rsidRDefault="00D1698A" w:rsidP="004378B3">
            <w:pPr>
              <w:rPr>
                <w:rFonts w:cs="Noto Sans"/>
                <w:noProof/>
                <w:szCs w:val="18"/>
              </w:rPr>
            </w:pPr>
            <w:r w:rsidRPr="00817D0B">
              <w:rPr>
                <w:rFonts w:cs="Noto Sans"/>
                <w:noProof/>
                <w:szCs w:val="18"/>
              </w:rPr>
              <w:t>4.1.9.</w:t>
            </w:r>
            <w:r>
              <w:rPr>
                <w:rFonts w:cs="Noto Sans"/>
                <w:noProof/>
                <w:szCs w:val="18"/>
              </w:rPr>
              <w:t>10</w:t>
            </w:r>
          </w:p>
        </w:tc>
        <w:tc>
          <w:tcPr>
            <w:tcW w:w="3437" w:type="pct"/>
            <w:shd w:val="clear" w:color="auto" w:fill="FFFFFF" w:themeFill="background1"/>
            <w:vAlign w:val="center"/>
          </w:tcPr>
          <w:p w14:paraId="4E1EBEF2" w14:textId="77777777" w:rsidR="00D1698A" w:rsidRPr="0093332F" w:rsidRDefault="00D1698A" w:rsidP="004378B3">
            <w:pPr>
              <w:rPr>
                <w:rFonts w:cs="Noto Sans"/>
                <w:b/>
                <w:szCs w:val="18"/>
              </w:rPr>
            </w:pPr>
            <w:r w:rsidRPr="00817D0B">
              <w:rPr>
                <w:rFonts w:cs="Noto Sans"/>
                <w:szCs w:val="18"/>
              </w:rPr>
              <w:t>Los invitados deberán presentar escrito</w:t>
            </w:r>
            <w:r>
              <w:rPr>
                <w:rFonts w:cs="Noto Sans"/>
                <w:szCs w:val="18"/>
              </w:rPr>
              <w:t xml:space="preserve"> requerido en el </w:t>
            </w:r>
            <w:r w:rsidRPr="0093332F">
              <w:rPr>
                <w:rFonts w:cs="Noto Sans"/>
                <w:b/>
                <w:szCs w:val="18"/>
              </w:rPr>
              <w:t>FORMATO No. 10</w:t>
            </w:r>
          </w:p>
          <w:p w14:paraId="0C9034D7" w14:textId="77777777" w:rsidR="00D1698A" w:rsidRPr="00817D0B" w:rsidRDefault="00D1698A" w:rsidP="004378B3">
            <w:pPr>
              <w:rPr>
                <w:rFonts w:cs="Noto Sans"/>
                <w:szCs w:val="18"/>
                <w:lang w:val="es-ES_tradnl"/>
              </w:rPr>
            </w:pPr>
            <w:r w:rsidRPr="0093332F">
              <w:rPr>
                <w:rFonts w:cs="Noto Sans"/>
                <w:b/>
                <w:szCs w:val="18"/>
              </w:rPr>
              <w:t>“CARTA DE ACEPTACION DE NOTIFICACION VIA ELECTRONICA”</w:t>
            </w:r>
            <w:r>
              <w:rPr>
                <w:rFonts w:cs="Noto Sans"/>
                <w:b/>
                <w:szCs w:val="18"/>
              </w:rPr>
              <w:t>.</w:t>
            </w:r>
          </w:p>
        </w:tc>
        <w:tc>
          <w:tcPr>
            <w:tcW w:w="447" w:type="pct"/>
            <w:shd w:val="clear" w:color="auto" w:fill="FFFFFF" w:themeFill="background1"/>
            <w:vAlign w:val="center"/>
          </w:tcPr>
          <w:p w14:paraId="1347D74D" w14:textId="77777777" w:rsidR="00D1698A" w:rsidRPr="00817D0B" w:rsidRDefault="00D1698A" w:rsidP="004378B3">
            <w:pPr>
              <w:rPr>
                <w:szCs w:val="18"/>
              </w:rPr>
            </w:pPr>
            <w:r w:rsidRPr="0093332F">
              <w:rPr>
                <w:rFonts w:eastAsia="Times New Roman" w:cs="Noto Sans"/>
                <w:noProof/>
                <w:szCs w:val="18"/>
                <w:lang w:val="es-ES_tradnl" w:eastAsia="es-ES"/>
              </w:rPr>
              <w:t xml:space="preserve">Formato No. </w:t>
            </w:r>
            <w:r>
              <w:rPr>
                <w:rFonts w:eastAsia="Times New Roman" w:cs="Noto Sans"/>
                <w:noProof/>
                <w:szCs w:val="18"/>
                <w:lang w:val="es-ES_tradnl" w:eastAsia="es-ES"/>
              </w:rPr>
              <w:t>10</w:t>
            </w:r>
          </w:p>
        </w:tc>
        <w:tc>
          <w:tcPr>
            <w:tcW w:w="656" w:type="pct"/>
            <w:shd w:val="clear" w:color="auto" w:fill="FFFFFF" w:themeFill="background1"/>
            <w:vAlign w:val="center"/>
          </w:tcPr>
          <w:p w14:paraId="461B6B7B" w14:textId="77777777" w:rsidR="00D1698A" w:rsidRPr="00817D0B" w:rsidRDefault="00D1698A" w:rsidP="004378B3">
            <w:pPr>
              <w:jc w:val="center"/>
              <w:rPr>
                <w:rFonts w:cs="Noto Sans"/>
                <w:noProof/>
                <w:szCs w:val="18"/>
              </w:rPr>
            </w:pPr>
          </w:p>
        </w:tc>
      </w:tr>
      <w:tr w:rsidR="00D1698A" w:rsidRPr="00817D0B" w14:paraId="2250615A" w14:textId="77777777" w:rsidTr="004378B3">
        <w:trPr>
          <w:trHeight w:val="20"/>
          <w:jc w:val="center"/>
        </w:trPr>
        <w:tc>
          <w:tcPr>
            <w:tcW w:w="5000" w:type="pct"/>
            <w:gridSpan w:val="4"/>
            <w:shd w:val="clear" w:color="auto" w:fill="000000" w:themeFill="text1"/>
            <w:vAlign w:val="center"/>
          </w:tcPr>
          <w:p w14:paraId="3843F665" w14:textId="77777777" w:rsidR="00D1698A" w:rsidRPr="00817D0B" w:rsidRDefault="00D1698A" w:rsidP="004378B3">
            <w:pPr>
              <w:rPr>
                <w:rFonts w:cs="Noto Sans"/>
                <w:noProof/>
                <w:szCs w:val="18"/>
              </w:rPr>
            </w:pPr>
            <w:r w:rsidRPr="00817D0B">
              <w:rPr>
                <w:rFonts w:cs="Noto Sans"/>
                <w:noProof/>
                <w:szCs w:val="18"/>
              </w:rPr>
              <w:t>PERSONA MORAL, DEBERÁ PRESENTAR:</w:t>
            </w:r>
          </w:p>
        </w:tc>
      </w:tr>
      <w:tr w:rsidR="00D1698A" w:rsidRPr="00817D0B" w14:paraId="72BE9580" w14:textId="77777777" w:rsidTr="004378B3">
        <w:trPr>
          <w:trHeight w:val="20"/>
          <w:jc w:val="center"/>
        </w:trPr>
        <w:tc>
          <w:tcPr>
            <w:tcW w:w="460" w:type="pct"/>
            <w:shd w:val="clear" w:color="auto" w:fill="auto"/>
            <w:vAlign w:val="center"/>
          </w:tcPr>
          <w:p w14:paraId="00B37950" w14:textId="77777777" w:rsidR="00D1698A" w:rsidRPr="00817D0B" w:rsidRDefault="00D1698A" w:rsidP="004378B3">
            <w:pPr>
              <w:rPr>
                <w:rFonts w:cs="Noto Sans"/>
                <w:noProof/>
                <w:szCs w:val="18"/>
              </w:rPr>
            </w:pPr>
            <w:r w:rsidRPr="00817D0B">
              <w:rPr>
                <w:rFonts w:cs="Noto Sans"/>
                <w:noProof/>
                <w:szCs w:val="18"/>
              </w:rPr>
              <w:t>4.1.9.</w:t>
            </w:r>
            <w:r>
              <w:rPr>
                <w:rFonts w:cs="Noto Sans"/>
                <w:noProof/>
                <w:szCs w:val="18"/>
              </w:rPr>
              <w:t>11</w:t>
            </w:r>
          </w:p>
        </w:tc>
        <w:tc>
          <w:tcPr>
            <w:tcW w:w="3437" w:type="pct"/>
            <w:vAlign w:val="center"/>
          </w:tcPr>
          <w:p w14:paraId="0041ADB6" w14:textId="77777777" w:rsidR="00D1698A" w:rsidRPr="00817D0B" w:rsidRDefault="00D1698A" w:rsidP="004378B3">
            <w:pPr>
              <w:rPr>
                <w:rFonts w:cs="Noto Sans"/>
                <w:noProof/>
                <w:szCs w:val="18"/>
              </w:rPr>
            </w:pPr>
            <w:r w:rsidRPr="00817D0B">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72B1C2B5" w14:textId="77777777" w:rsidR="00D1698A" w:rsidRPr="00817D0B" w:rsidRDefault="00D1698A" w:rsidP="004378B3">
            <w:pPr>
              <w:rPr>
                <w:rFonts w:cs="Noto Sans"/>
                <w:noProof/>
                <w:szCs w:val="18"/>
              </w:rPr>
            </w:pPr>
          </w:p>
        </w:tc>
        <w:tc>
          <w:tcPr>
            <w:tcW w:w="656" w:type="pct"/>
            <w:shd w:val="clear" w:color="auto" w:fill="auto"/>
            <w:vAlign w:val="center"/>
          </w:tcPr>
          <w:p w14:paraId="288789CF"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439E766A" w14:textId="77777777" w:rsidTr="004378B3">
        <w:trPr>
          <w:trHeight w:val="190"/>
          <w:jc w:val="center"/>
        </w:trPr>
        <w:tc>
          <w:tcPr>
            <w:tcW w:w="460" w:type="pct"/>
            <w:shd w:val="clear" w:color="auto" w:fill="auto"/>
            <w:vAlign w:val="center"/>
          </w:tcPr>
          <w:p w14:paraId="147A3E66" w14:textId="77777777" w:rsidR="00D1698A" w:rsidRPr="00817D0B" w:rsidRDefault="00D1698A" w:rsidP="004378B3">
            <w:pPr>
              <w:rPr>
                <w:rFonts w:cs="Noto Sans"/>
                <w:noProof/>
                <w:szCs w:val="18"/>
              </w:rPr>
            </w:pPr>
            <w:r w:rsidRPr="00817D0B">
              <w:rPr>
                <w:rFonts w:cs="Noto Sans"/>
                <w:noProof/>
                <w:szCs w:val="18"/>
              </w:rPr>
              <w:t>4.1.9.1</w:t>
            </w:r>
            <w:r>
              <w:rPr>
                <w:rFonts w:cs="Noto Sans"/>
                <w:noProof/>
                <w:szCs w:val="18"/>
              </w:rPr>
              <w:t>2</w:t>
            </w:r>
          </w:p>
        </w:tc>
        <w:tc>
          <w:tcPr>
            <w:tcW w:w="3437" w:type="pct"/>
            <w:vAlign w:val="center"/>
          </w:tcPr>
          <w:p w14:paraId="30B87BF0" w14:textId="77777777" w:rsidR="00D1698A" w:rsidRPr="00817D0B" w:rsidRDefault="00D1698A" w:rsidP="004378B3">
            <w:pPr>
              <w:rPr>
                <w:rFonts w:cs="Noto Sans"/>
                <w:noProof/>
                <w:szCs w:val="18"/>
              </w:rPr>
            </w:pPr>
            <w:r w:rsidRPr="00817D0B">
              <w:rPr>
                <w:rFonts w:cs="Noto Sans"/>
                <w:szCs w:val="18"/>
              </w:rPr>
              <w:t>Poder Notarial del Representante Legal de la Empresa.</w:t>
            </w:r>
          </w:p>
        </w:tc>
        <w:tc>
          <w:tcPr>
            <w:tcW w:w="447" w:type="pct"/>
            <w:shd w:val="clear" w:color="auto" w:fill="auto"/>
            <w:vAlign w:val="center"/>
          </w:tcPr>
          <w:p w14:paraId="30777876" w14:textId="77777777" w:rsidR="00D1698A" w:rsidRPr="00817D0B" w:rsidRDefault="00D1698A" w:rsidP="004378B3">
            <w:pPr>
              <w:rPr>
                <w:rFonts w:cs="Noto Sans"/>
                <w:noProof/>
                <w:szCs w:val="18"/>
              </w:rPr>
            </w:pPr>
          </w:p>
        </w:tc>
        <w:tc>
          <w:tcPr>
            <w:tcW w:w="656" w:type="pct"/>
            <w:shd w:val="clear" w:color="auto" w:fill="auto"/>
            <w:vAlign w:val="center"/>
          </w:tcPr>
          <w:p w14:paraId="72550B46" w14:textId="77777777" w:rsidR="00D1698A" w:rsidRPr="00817D0B" w:rsidRDefault="00D1698A" w:rsidP="004378B3">
            <w:pPr>
              <w:jc w:val="center"/>
              <w:rPr>
                <w:rFonts w:cs="Noto Sans"/>
                <w:noProof/>
                <w:szCs w:val="18"/>
              </w:rPr>
            </w:pPr>
            <w:r w:rsidRPr="00817D0B">
              <w:rPr>
                <w:rFonts w:cs="Noto Sans"/>
                <w:noProof/>
                <w:szCs w:val="18"/>
              </w:rPr>
              <w:t>No indispensable</w:t>
            </w:r>
          </w:p>
        </w:tc>
      </w:tr>
      <w:tr w:rsidR="00D1698A" w:rsidRPr="00817D0B" w14:paraId="5551AD25" w14:textId="77777777" w:rsidTr="004378B3">
        <w:trPr>
          <w:trHeight w:val="20"/>
          <w:jc w:val="center"/>
        </w:trPr>
        <w:tc>
          <w:tcPr>
            <w:tcW w:w="5000" w:type="pct"/>
            <w:gridSpan w:val="4"/>
            <w:shd w:val="clear" w:color="auto" w:fill="000000" w:themeFill="text1"/>
            <w:vAlign w:val="center"/>
          </w:tcPr>
          <w:p w14:paraId="31318F42" w14:textId="77777777" w:rsidR="00D1698A" w:rsidRPr="00817D0B" w:rsidRDefault="00D1698A" w:rsidP="004378B3">
            <w:pPr>
              <w:rPr>
                <w:rFonts w:cs="Noto Sans"/>
                <w:noProof/>
                <w:szCs w:val="18"/>
              </w:rPr>
            </w:pPr>
            <w:r w:rsidRPr="00817D0B">
              <w:rPr>
                <w:rFonts w:cs="Noto Sans"/>
                <w:noProof/>
                <w:szCs w:val="18"/>
              </w:rPr>
              <w:t>PERSONAS FÍSICAS, DEBERÁN PRESENTAR:</w:t>
            </w:r>
          </w:p>
        </w:tc>
      </w:tr>
      <w:tr w:rsidR="00D1698A" w:rsidRPr="00817D0B" w14:paraId="3B515414" w14:textId="77777777" w:rsidTr="004378B3">
        <w:trPr>
          <w:trHeight w:val="20"/>
          <w:jc w:val="center"/>
        </w:trPr>
        <w:tc>
          <w:tcPr>
            <w:tcW w:w="460" w:type="pct"/>
            <w:shd w:val="clear" w:color="auto" w:fill="auto"/>
            <w:vAlign w:val="center"/>
          </w:tcPr>
          <w:p w14:paraId="396C39EF" w14:textId="77777777" w:rsidR="00D1698A" w:rsidRPr="00817D0B" w:rsidRDefault="00D1698A" w:rsidP="004378B3">
            <w:pPr>
              <w:rPr>
                <w:rFonts w:cs="Noto Sans"/>
                <w:noProof/>
                <w:szCs w:val="18"/>
              </w:rPr>
            </w:pPr>
            <w:r w:rsidRPr="00817D0B">
              <w:rPr>
                <w:rFonts w:cs="Noto Sans"/>
                <w:noProof/>
                <w:szCs w:val="18"/>
              </w:rPr>
              <w:t>4.1.9.1</w:t>
            </w:r>
            <w:r>
              <w:rPr>
                <w:rFonts w:cs="Noto Sans"/>
                <w:noProof/>
                <w:szCs w:val="18"/>
              </w:rPr>
              <w:t>3</w:t>
            </w:r>
          </w:p>
        </w:tc>
        <w:tc>
          <w:tcPr>
            <w:tcW w:w="3437" w:type="pct"/>
            <w:vAlign w:val="center"/>
          </w:tcPr>
          <w:p w14:paraId="07F76955" w14:textId="77777777" w:rsidR="00D1698A" w:rsidRPr="00817D0B" w:rsidRDefault="00D1698A" w:rsidP="004378B3">
            <w:pPr>
              <w:rPr>
                <w:rFonts w:cs="Noto Sans"/>
                <w:noProof/>
                <w:szCs w:val="18"/>
              </w:rPr>
            </w:pPr>
            <w:r w:rsidRPr="00817D0B">
              <w:rPr>
                <w:rFonts w:cs="Noto Sans"/>
                <w:szCs w:val="18"/>
              </w:rPr>
              <w:t>Acta de nacimiento, en su caso, la carta de naturalización respectiva expedida por la autoridad competente.</w:t>
            </w:r>
          </w:p>
        </w:tc>
        <w:tc>
          <w:tcPr>
            <w:tcW w:w="447" w:type="pct"/>
            <w:shd w:val="clear" w:color="auto" w:fill="auto"/>
            <w:vAlign w:val="center"/>
          </w:tcPr>
          <w:p w14:paraId="39909DBF" w14:textId="77777777" w:rsidR="00D1698A" w:rsidRPr="00817D0B" w:rsidRDefault="00D1698A" w:rsidP="004378B3">
            <w:pPr>
              <w:rPr>
                <w:rFonts w:cs="Noto Sans"/>
                <w:noProof/>
                <w:szCs w:val="18"/>
              </w:rPr>
            </w:pPr>
          </w:p>
        </w:tc>
        <w:tc>
          <w:tcPr>
            <w:tcW w:w="656" w:type="pct"/>
            <w:shd w:val="clear" w:color="auto" w:fill="auto"/>
            <w:vAlign w:val="center"/>
          </w:tcPr>
          <w:p w14:paraId="7C00873E" w14:textId="77777777" w:rsidR="00D1698A" w:rsidRPr="00817D0B" w:rsidRDefault="00D1698A" w:rsidP="004378B3">
            <w:pPr>
              <w:jc w:val="center"/>
              <w:rPr>
                <w:rFonts w:cs="Noto Sans"/>
                <w:noProof/>
                <w:szCs w:val="18"/>
              </w:rPr>
            </w:pPr>
            <w:r w:rsidRPr="00817D0B">
              <w:rPr>
                <w:rFonts w:cs="Noto Sans"/>
                <w:noProof/>
                <w:szCs w:val="18"/>
              </w:rPr>
              <w:t>No indispensable</w:t>
            </w:r>
          </w:p>
        </w:tc>
      </w:tr>
    </w:tbl>
    <w:p w14:paraId="3A13552A" w14:textId="77777777" w:rsidR="00D1698A" w:rsidRDefault="00D1698A" w:rsidP="00D1698A">
      <w:pPr>
        <w:rPr>
          <w:rFonts w:cs="Noto Sans"/>
          <w:szCs w:val="18"/>
          <w:lang w:val="es-ES_tradnl" w:eastAsia="ar-SA"/>
        </w:rPr>
      </w:pPr>
    </w:p>
    <w:p w14:paraId="141344BD" w14:textId="77777777" w:rsidR="00D1698A" w:rsidRDefault="00D1698A" w:rsidP="00D1698A">
      <w:pPr>
        <w:rPr>
          <w:rFonts w:cs="Noto Sans"/>
          <w:szCs w:val="18"/>
          <w:lang w:val="es-ES_tradnl" w:eastAsia="ar-SA"/>
        </w:rPr>
      </w:pPr>
    </w:p>
    <w:p w14:paraId="4240D303" w14:textId="77777777" w:rsidR="00D1698A" w:rsidRDefault="00D1698A" w:rsidP="00D1698A">
      <w:pPr>
        <w:rPr>
          <w:rFonts w:cs="Noto Sans"/>
          <w:szCs w:val="18"/>
          <w:lang w:val="es-ES_tradnl" w:eastAsia="ar-SA"/>
        </w:rPr>
      </w:pPr>
    </w:p>
    <w:p w14:paraId="7887A8C7" w14:textId="77777777" w:rsidR="00D1698A" w:rsidRDefault="00D1698A" w:rsidP="00D1698A">
      <w:pPr>
        <w:rPr>
          <w:rFonts w:cs="Noto Sans"/>
          <w:szCs w:val="18"/>
          <w:lang w:val="es-ES_tradnl" w:eastAsia="ar-SA"/>
        </w:rPr>
      </w:pPr>
    </w:p>
    <w:p w14:paraId="0762C059" w14:textId="77777777" w:rsidR="00D1698A" w:rsidRDefault="00D1698A" w:rsidP="00D1698A">
      <w:pPr>
        <w:rPr>
          <w:rFonts w:cs="Noto Sans"/>
          <w:szCs w:val="18"/>
          <w:lang w:val="es-ES_tradnl" w:eastAsia="ar-SA"/>
        </w:rPr>
      </w:pPr>
    </w:p>
    <w:p w14:paraId="7279D917" w14:textId="77777777" w:rsidR="00D1698A" w:rsidRDefault="00D1698A" w:rsidP="00D1698A">
      <w:pPr>
        <w:rPr>
          <w:rFonts w:cs="Noto Sans"/>
          <w:szCs w:val="18"/>
          <w:lang w:val="es-ES_tradnl" w:eastAsia="ar-SA"/>
        </w:rPr>
      </w:pPr>
    </w:p>
    <w:p w14:paraId="478A417D" w14:textId="77777777" w:rsidR="00D1698A" w:rsidRDefault="00D1698A" w:rsidP="00D1698A">
      <w:pPr>
        <w:rPr>
          <w:rFonts w:cs="Noto Sans"/>
          <w:szCs w:val="18"/>
          <w:lang w:val="es-ES_tradnl" w:eastAsia="ar-SA"/>
        </w:rPr>
      </w:pPr>
    </w:p>
    <w:p w14:paraId="1DFF3540" w14:textId="77777777" w:rsidR="00D1698A" w:rsidRDefault="00D1698A" w:rsidP="00D1698A">
      <w:pPr>
        <w:rPr>
          <w:rFonts w:cs="Noto Sans"/>
          <w:szCs w:val="18"/>
          <w:lang w:val="es-ES_tradnl" w:eastAsia="ar-SA"/>
        </w:rPr>
      </w:pPr>
    </w:p>
    <w:p w14:paraId="62AA8DBF" w14:textId="77777777" w:rsidR="00D1698A" w:rsidRDefault="00D1698A" w:rsidP="00D1698A">
      <w:pPr>
        <w:rPr>
          <w:rFonts w:cs="Noto Sans"/>
          <w:szCs w:val="18"/>
          <w:lang w:val="es-ES_tradnl" w:eastAsia="ar-SA"/>
        </w:rPr>
      </w:pPr>
    </w:p>
    <w:p w14:paraId="440CCCC0" w14:textId="77777777" w:rsidR="00D1698A" w:rsidRDefault="00D1698A" w:rsidP="00D1698A">
      <w:pPr>
        <w:rPr>
          <w:rFonts w:cs="Noto Sans"/>
          <w:szCs w:val="18"/>
          <w:lang w:val="es-ES_tradnl" w:eastAsia="ar-SA"/>
        </w:rPr>
      </w:pPr>
    </w:p>
    <w:p w14:paraId="3A17BEF6" w14:textId="77777777" w:rsidR="00D1698A" w:rsidRDefault="00D1698A" w:rsidP="00D1698A">
      <w:pPr>
        <w:rPr>
          <w:rFonts w:cs="Noto Sans"/>
          <w:szCs w:val="18"/>
          <w:lang w:val="es-ES_tradnl" w:eastAsia="ar-SA"/>
        </w:rPr>
      </w:pPr>
    </w:p>
    <w:p w14:paraId="3C05BBB5" w14:textId="77777777" w:rsidR="00D1698A" w:rsidRDefault="00D1698A" w:rsidP="00D1698A">
      <w:pPr>
        <w:rPr>
          <w:rFonts w:cs="Noto Sans"/>
          <w:szCs w:val="18"/>
          <w:lang w:val="es-ES_tradnl" w:eastAsia="ar-SA"/>
        </w:rPr>
      </w:pPr>
    </w:p>
    <w:p w14:paraId="42FEEE83" w14:textId="77777777" w:rsidR="00D1698A" w:rsidRDefault="00D1698A" w:rsidP="00D1698A">
      <w:pPr>
        <w:rPr>
          <w:rFonts w:cs="Noto Sans"/>
          <w:szCs w:val="18"/>
          <w:lang w:val="es-ES_tradnl" w:eastAsia="ar-SA"/>
        </w:rPr>
      </w:pPr>
    </w:p>
    <w:p w14:paraId="4910F6AC" w14:textId="77777777" w:rsidR="00D1698A" w:rsidRDefault="00D1698A" w:rsidP="00D1698A">
      <w:pPr>
        <w:rPr>
          <w:rFonts w:cs="Noto Sans"/>
          <w:szCs w:val="18"/>
          <w:lang w:val="es-ES_tradnl" w:eastAsia="ar-SA"/>
        </w:rPr>
      </w:pPr>
    </w:p>
    <w:p w14:paraId="2AD41195" w14:textId="77777777" w:rsidR="00D1698A" w:rsidRDefault="00D1698A" w:rsidP="00D1698A">
      <w:pPr>
        <w:rPr>
          <w:rFonts w:cs="Noto Sans"/>
          <w:szCs w:val="18"/>
          <w:lang w:val="es-ES_tradnl" w:eastAsia="ar-SA"/>
        </w:rPr>
      </w:pPr>
    </w:p>
    <w:p w14:paraId="24B34697" w14:textId="77777777" w:rsidR="00D1698A" w:rsidRDefault="00D1698A" w:rsidP="00D1698A">
      <w:pPr>
        <w:rPr>
          <w:rFonts w:cs="Noto Sans"/>
          <w:szCs w:val="18"/>
          <w:lang w:val="es-ES_tradnl" w:eastAsia="ar-SA"/>
        </w:rPr>
      </w:pPr>
    </w:p>
    <w:p w14:paraId="0CA7D0F2" w14:textId="77777777" w:rsidR="00D1698A" w:rsidRDefault="00D1698A" w:rsidP="00D1698A">
      <w:pPr>
        <w:rPr>
          <w:rFonts w:cs="Noto Sans"/>
          <w:szCs w:val="18"/>
          <w:lang w:val="es-ES_tradnl" w:eastAsia="ar-SA"/>
        </w:rPr>
      </w:pPr>
    </w:p>
    <w:p w14:paraId="1D078F56" w14:textId="77777777" w:rsidR="00D1698A" w:rsidRDefault="00D1698A" w:rsidP="00D1698A">
      <w:pPr>
        <w:rPr>
          <w:rFonts w:cs="Noto Sans"/>
          <w:szCs w:val="18"/>
          <w:lang w:val="es-ES_tradnl" w:eastAsia="ar-SA"/>
        </w:rPr>
      </w:pPr>
    </w:p>
    <w:p w14:paraId="46128B4B" w14:textId="77777777" w:rsidR="00D1698A" w:rsidRDefault="00D1698A" w:rsidP="00D1698A">
      <w:pPr>
        <w:rPr>
          <w:rFonts w:cs="Noto Sans"/>
          <w:szCs w:val="18"/>
          <w:lang w:val="es-ES_tradnl" w:eastAsia="ar-SA"/>
        </w:rPr>
      </w:pPr>
    </w:p>
    <w:p w14:paraId="507686CD" w14:textId="77777777" w:rsidR="00D1698A" w:rsidRDefault="00D1698A" w:rsidP="00D1698A">
      <w:pPr>
        <w:rPr>
          <w:rFonts w:cs="Noto Sans"/>
          <w:szCs w:val="18"/>
          <w:lang w:val="es-ES_tradnl" w:eastAsia="ar-SA"/>
        </w:rPr>
      </w:pPr>
    </w:p>
    <w:p w14:paraId="6E1E360B" w14:textId="77777777" w:rsidR="00D1698A" w:rsidRDefault="00D1698A" w:rsidP="00D1698A">
      <w:pPr>
        <w:rPr>
          <w:rFonts w:cs="Noto Sans"/>
          <w:szCs w:val="18"/>
          <w:lang w:val="es-ES_tradnl" w:eastAsia="ar-SA"/>
        </w:rPr>
      </w:pPr>
    </w:p>
    <w:p w14:paraId="180C4074" w14:textId="77777777" w:rsidR="00D1698A" w:rsidRDefault="00D1698A" w:rsidP="00D1698A">
      <w:pPr>
        <w:rPr>
          <w:rFonts w:cs="Noto Sans"/>
          <w:szCs w:val="18"/>
          <w:lang w:val="es-ES_tradnl" w:eastAsia="ar-SA"/>
        </w:rPr>
      </w:pPr>
    </w:p>
    <w:p w14:paraId="291170BE" w14:textId="77777777" w:rsidR="00D1698A" w:rsidRDefault="00D1698A" w:rsidP="00D1698A">
      <w:pPr>
        <w:rPr>
          <w:rFonts w:cs="Noto Sans"/>
          <w:szCs w:val="18"/>
          <w:lang w:val="es-ES_tradnl" w:eastAsia="ar-SA"/>
        </w:rPr>
      </w:pPr>
    </w:p>
    <w:p w14:paraId="1D1EF142" w14:textId="77777777" w:rsidR="00D1698A" w:rsidRDefault="00D1698A" w:rsidP="00D1698A">
      <w:pPr>
        <w:rPr>
          <w:rFonts w:cs="Noto Sans"/>
          <w:szCs w:val="18"/>
          <w:lang w:val="es-ES_tradnl" w:eastAsia="ar-SA"/>
        </w:rPr>
      </w:pPr>
    </w:p>
    <w:p w14:paraId="471A2859" w14:textId="77777777" w:rsidR="00D1698A" w:rsidRDefault="00D1698A" w:rsidP="00D1698A">
      <w:pPr>
        <w:rPr>
          <w:rFonts w:cs="Noto Sans"/>
          <w:szCs w:val="18"/>
          <w:lang w:val="es-ES_tradnl" w:eastAsia="ar-SA"/>
        </w:rPr>
      </w:pPr>
    </w:p>
    <w:p w14:paraId="518AC116" w14:textId="77777777" w:rsidR="00D1698A" w:rsidRDefault="00D1698A" w:rsidP="00D1698A">
      <w:pPr>
        <w:rPr>
          <w:rFonts w:cs="Noto Sans"/>
          <w:szCs w:val="18"/>
          <w:lang w:val="es-ES_tradnl" w:eastAsia="ar-SA"/>
        </w:rPr>
      </w:pPr>
    </w:p>
    <w:p w14:paraId="531E5244" w14:textId="77777777" w:rsidR="00D1698A" w:rsidRDefault="00D1698A" w:rsidP="00D1698A">
      <w:pPr>
        <w:rPr>
          <w:rFonts w:cs="Noto Sans"/>
          <w:szCs w:val="18"/>
          <w:lang w:val="es-ES_tradnl" w:eastAsia="ar-SA"/>
        </w:rPr>
      </w:pPr>
    </w:p>
    <w:p w14:paraId="4D8416EC" w14:textId="77777777" w:rsidR="00D1698A" w:rsidRPr="00296C4D" w:rsidRDefault="00D1698A" w:rsidP="00D1698A">
      <w:pPr>
        <w:rPr>
          <w:rFonts w:cs="Noto Sans"/>
          <w:szCs w:val="18"/>
          <w:lang w:val="es-ES_tradnl" w:eastAsia="ar-SA"/>
        </w:rPr>
      </w:pPr>
    </w:p>
    <w:p w14:paraId="12B6F431" w14:textId="77777777" w:rsidR="00D1698A" w:rsidRPr="00296C4D" w:rsidRDefault="00D1698A" w:rsidP="00D1698A">
      <w:pPr>
        <w:pStyle w:val="Ttulo3"/>
        <w:numPr>
          <w:ilvl w:val="0"/>
          <w:numId w:val="0"/>
        </w:numPr>
        <w:rPr>
          <w:szCs w:val="18"/>
        </w:rPr>
      </w:pPr>
      <w:bookmarkStart w:id="245" w:name="_Toc221708909"/>
      <w:r w:rsidRPr="00296C4D">
        <w:rPr>
          <w:szCs w:val="18"/>
        </w:rPr>
        <w:lastRenderedPageBreak/>
        <w:t>4.2 Proposición Técnica</w:t>
      </w:r>
      <w:bookmarkEnd w:id="245"/>
    </w:p>
    <w:p w14:paraId="0FC2BDAB" w14:textId="77777777" w:rsidR="00D1698A" w:rsidRPr="00296C4D" w:rsidRDefault="00D1698A" w:rsidP="00D1698A">
      <w:pPr>
        <w:rPr>
          <w:szCs w:val="18"/>
          <w:lang w:val="es-ES_tradnl" w:eastAsia="ar-SA"/>
        </w:rPr>
      </w:pPr>
    </w:p>
    <w:tbl>
      <w:tblPr>
        <w:tblW w:w="10940" w:type="dxa"/>
        <w:tblLayout w:type="fixed"/>
        <w:tblCellMar>
          <w:left w:w="70" w:type="dxa"/>
          <w:right w:w="70" w:type="dxa"/>
        </w:tblCellMar>
        <w:tblLook w:val="04A0" w:firstRow="1" w:lastRow="0" w:firstColumn="1" w:lastColumn="0" w:noHBand="0" w:noVBand="1"/>
      </w:tblPr>
      <w:tblGrid>
        <w:gridCol w:w="1063"/>
        <w:gridCol w:w="7371"/>
        <w:gridCol w:w="992"/>
        <w:gridCol w:w="1514"/>
      </w:tblGrid>
      <w:tr w:rsidR="00D1698A" w:rsidRPr="007329EF" w14:paraId="63448BC6" w14:textId="77777777" w:rsidTr="004378B3">
        <w:trPr>
          <w:trHeight w:val="510"/>
          <w:tblHeader/>
        </w:trPr>
        <w:tc>
          <w:tcPr>
            <w:tcW w:w="1063" w:type="dxa"/>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3CF2EFA2" w14:textId="77777777" w:rsidR="00D1698A" w:rsidRPr="007329EF" w:rsidRDefault="00D1698A" w:rsidP="004378B3">
            <w:pPr>
              <w:rPr>
                <w:rFonts w:cs="Noto Sans"/>
                <w:b/>
                <w:bCs/>
                <w:szCs w:val="18"/>
                <w:lang w:eastAsia="es-MX"/>
              </w:rPr>
            </w:pPr>
            <w:r w:rsidRPr="007329EF">
              <w:rPr>
                <w:rFonts w:cs="Noto Sans"/>
                <w:b/>
                <w:bCs/>
                <w:szCs w:val="18"/>
                <w:lang w:eastAsia="es-MX"/>
              </w:rPr>
              <w:t>Numeral</w:t>
            </w:r>
          </w:p>
        </w:tc>
        <w:tc>
          <w:tcPr>
            <w:tcW w:w="7371" w:type="dxa"/>
            <w:tcBorders>
              <w:top w:val="single" w:sz="8" w:space="0" w:color="auto"/>
              <w:left w:val="nil"/>
              <w:bottom w:val="single" w:sz="8" w:space="0" w:color="auto"/>
              <w:right w:val="single" w:sz="8" w:space="0" w:color="auto"/>
            </w:tcBorders>
            <w:shd w:val="clear" w:color="auto" w:fill="000000" w:themeFill="text1"/>
            <w:vAlign w:val="center"/>
            <w:hideMark/>
          </w:tcPr>
          <w:p w14:paraId="4EE001A0" w14:textId="77777777" w:rsidR="00D1698A" w:rsidRPr="007329EF" w:rsidRDefault="00D1698A" w:rsidP="004378B3">
            <w:pPr>
              <w:rPr>
                <w:rFonts w:cs="Noto Sans"/>
                <w:b/>
                <w:bCs/>
                <w:szCs w:val="18"/>
                <w:lang w:eastAsia="es-MX"/>
              </w:rPr>
            </w:pPr>
            <w:r w:rsidRPr="007329EF">
              <w:rPr>
                <w:rFonts w:cs="Noto Sans"/>
                <w:b/>
                <w:bCs/>
                <w:szCs w:val="18"/>
                <w:lang w:eastAsia="es-MX"/>
              </w:rPr>
              <w:t>Documentación relativa a la Proposición Técnica</w:t>
            </w:r>
          </w:p>
        </w:tc>
        <w:tc>
          <w:tcPr>
            <w:tcW w:w="992" w:type="dxa"/>
            <w:tcBorders>
              <w:top w:val="single" w:sz="8" w:space="0" w:color="auto"/>
              <w:left w:val="nil"/>
              <w:bottom w:val="single" w:sz="8" w:space="0" w:color="auto"/>
              <w:right w:val="single" w:sz="8" w:space="0" w:color="auto"/>
            </w:tcBorders>
            <w:shd w:val="clear" w:color="auto" w:fill="000000" w:themeFill="text1"/>
            <w:vAlign w:val="center"/>
            <w:hideMark/>
          </w:tcPr>
          <w:p w14:paraId="02AB46EC" w14:textId="77777777" w:rsidR="00D1698A" w:rsidRPr="007329EF" w:rsidRDefault="00D1698A" w:rsidP="004378B3">
            <w:pPr>
              <w:rPr>
                <w:rFonts w:cs="Noto Sans"/>
                <w:szCs w:val="18"/>
                <w:lang w:eastAsia="es-MX"/>
              </w:rPr>
            </w:pPr>
            <w:r w:rsidRPr="007329EF">
              <w:rPr>
                <w:rFonts w:cs="Noto Sans"/>
                <w:b/>
                <w:noProof/>
                <w:szCs w:val="18"/>
              </w:rPr>
              <w:t>Formato</w:t>
            </w:r>
          </w:p>
        </w:tc>
        <w:tc>
          <w:tcPr>
            <w:tcW w:w="1514" w:type="dxa"/>
            <w:tcBorders>
              <w:top w:val="single" w:sz="8" w:space="0" w:color="auto"/>
              <w:left w:val="nil"/>
              <w:bottom w:val="single" w:sz="8" w:space="0" w:color="auto"/>
              <w:right w:val="single" w:sz="8" w:space="0" w:color="auto"/>
            </w:tcBorders>
            <w:shd w:val="clear" w:color="auto" w:fill="000000" w:themeFill="text1"/>
            <w:vAlign w:val="center"/>
            <w:hideMark/>
          </w:tcPr>
          <w:p w14:paraId="7FCC7F82" w14:textId="77777777" w:rsidR="00D1698A" w:rsidRPr="007329EF" w:rsidRDefault="00D1698A" w:rsidP="004378B3">
            <w:pPr>
              <w:rPr>
                <w:rFonts w:cs="Noto Sans"/>
                <w:szCs w:val="18"/>
                <w:lang w:eastAsia="es-MX"/>
              </w:rPr>
            </w:pPr>
            <w:r w:rsidRPr="007329EF">
              <w:rPr>
                <w:rFonts w:cs="Noto Sans"/>
                <w:b/>
                <w:noProof/>
                <w:szCs w:val="18"/>
              </w:rPr>
              <w:t>Requisito</w:t>
            </w:r>
          </w:p>
        </w:tc>
      </w:tr>
      <w:tr w:rsidR="00D1698A" w:rsidRPr="007329EF" w14:paraId="793F79B5" w14:textId="77777777" w:rsidTr="004378B3">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57B30AE9" w14:textId="77777777" w:rsidR="00D1698A" w:rsidRPr="007329EF" w:rsidRDefault="00D1698A" w:rsidP="004378B3">
            <w:pPr>
              <w:jc w:val="center"/>
              <w:rPr>
                <w:rFonts w:eastAsia="Times New Roman" w:cs="Noto Sans"/>
                <w:noProof/>
                <w:szCs w:val="18"/>
                <w:lang w:val="es-ES" w:eastAsia="ar-SA"/>
              </w:rPr>
            </w:pPr>
            <w:r>
              <w:rPr>
                <w:rFonts w:eastAsia="Times New Roman" w:cs="Noto Sans"/>
                <w:noProof/>
                <w:szCs w:val="18"/>
                <w:lang w:val="es-ES" w:eastAsia="ar-SA"/>
              </w:rPr>
              <w:t>4.2.2.1</w:t>
            </w:r>
          </w:p>
        </w:tc>
        <w:tc>
          <w:tcPr>
            <w:tcW w:w="7371" w:type="dxa"/>
            <w:tcBorders>
              <w:top w:val="nil"/>
              <w:left w:val="nil"/>
              <w:bottom w:val="single" w:sz="8" w:space="0" w:color="auto"/>
              <w:right w:val="single" w:sz="8" w:space="0" w:color="auto"/>
            </w:tcBorders>
            <w:shd w:val="clear" w:color="auto" w:fill="auto"/>
            <w:vAlign w:val="center"/>
          </w:tcPr>
          <w:p w14:paraId="0AB680A3" w14:textId="77777777" w:rsidR="00D1698A" w:rsidRPr="006410A1" w:rsidRDefault="00D1698A" w:rsidP="004378B3">
            <w:pPr>
              <w:rPr>
                <w:rFonts w:cs="Noto Sans"/>
                <w:szCs w:val="10"/>
                <w:lang w:eastAsia="ar-SA"/>
              </w:rPr>
            </w:pPr>
            <w:r w:rsidRPr="006410A1">
              <w:rPr>
                <w:rFonts w:cs="Noto Sans"/>
                <w:b/>
                <w:szCs w:val="10"/>
                <w:lang w:eastAsia="ar-SA"/>
              </w:rPr>
              <w:t>ANEXO TECNICO</w:t>
            </w:r>
            <w:r w:rsidRPr="006410A1">
              <w:rPr>
                <w:rFonts w:cs="Noto Sans"/>
                <w:szCs w:val="10"/>
                <w:lang w:eastAsia="ar-SA"/>
              </w:rPr>
              <w:t xml:space="preserve"> e) Norma Oficial Mexicana, Norma Mexicana, Norma Internacional, Norma de Referencia o Especificación Técnica, que resulte aplicable a los bienes:</w:t>
            </w:r>
          </w:p>
          <w:p w14:paraId="1671A796" w14:textId="77777777" w:rsidR="00D1698A" w:rsidRPr="006410A1" w:rsidRDefault="00D1698A" w:rsidP="004378B3">
            <w:pPr>
              <w:rPr>
                <w:rFonts w:cs="Noto Sans"/>
                <w:sz w:val="16"/>
                <w:szCs w:val="10"/>
                <w:lang w:eastAsia="ar-SA"/>
              </w:rPr>
            </w:pPr>
          </w:p>
        </w:tc>
        <w:tc>
          <w:tcPr>
            <w:tcW w:w="992" w:type="dxa"/>
            <w:tcBorders>
              <w:top w:val="nil"/>
              <w:left w:val="nil"/>
              <w:bottom w:val="single" w:sz="8" w:space="0" w:color="auto"/>
              <w:right w:val="single" w:sz="8" w:space="0" w:color="auto"/>
            </w:tcBorders>
            <w:shd w:val="clear" w:color="auto" w:fill="auto"/>
            <w:vAlign w:val="center"/>
          </w:tcPr>
          <w:p w14:paraId="2136EC14" w14:textId="77777777" w:rsidR="00D1698A" w:rsidRPr="007329EF" w:rsidRDefault="00D1698A" w:rsidP="004378B3">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vAlign w:val="center"/>
          </w:tcPr>
          <w:p w14:paraId="530B72C9" w14:textId="77777777" w:rsidR="00D1698A" w:rsidRPr="007329EF" w:rsidRDefault="00D1698A" w:rsidP="004378B3">
            <w:pPr>
              <w:jc w:val="center"/>
              <w:rPr>
                <w:rFonts w:eastAsia="Times New Roman" w:cs="Noto Sans"/>
                <w:noProof/>
                <w:szCs w:val="18"/>
                <w:lang w:val="es-ES" w:eastAsia="ar-SA"/>
              </w:rPr>
            </w:pPr>
          </w:p>
        </w:tc>
      </w:tr>
      <w:tr w:rsidR="00D1698A" w:rsidRPr="007329EF" w14:paraId="59FF1614" w14:textId="77777777" w:rsidTr="004378B3">
        <w:trPr>
          <w:trHeight w:val="510"/>
        </w:trPr>
        <w:tc>
          <w:tcPr>
            <w:tcW w:w="1063" w:type="dxa"/>
            <w:tcBorders>
              <w:top w:val="nil"/>
              <w:left w:val="single" w:sz="8" w:space="0" w:color="auto"/>
              <w:bottom w:val="single" w:sz="8" w:space="0" w:color="auto"/>
              <w:right w:val="single" w:sz="8" w:space="0" w:color="auto"/>
            </w:tcBorders>
            <w:shd w:val="clear" w:color="auto" w:fill="auto"/>
            <w:vAlign w:val="center"/>
            <w:hideMark/>
          </w:tcPr>
          <w:p w14:paraId="132D1C27" w14:textId="77777777" w:rsidR="00D1698A" w:rsidRPr="007329EF" w:rsidRDefault="00D1698A" w:rsidP="004378B3">
            <w:pPr>
              <w:jc w:val="center"/>
              <w:rPr>
                <w:rFonts w:eastAsia="Times New Roman" w:cs="Noto Sans"/>
                <w:noProof/>
                <w:szCs w:val="18"/>
                <w:lang w:val="es-ES" w:eastAsia="ar-SA"/>
              </w:rPr>
            </w:pPr>
            <w:r w:rsidRPr="007329EF">
              <w:rPr>
                <w:rFonts w:eastAsia="Times New Roman" w:cs="Noto Sans"/>
                <w:noProof/>
                <w:szCs w:val="18"/>
                <w:lang w:val="es-ES" w:eastAsia="ar-SA"/>
              </w:rPr>
              <w:t>4.2.</w:t>
            </w:r>
            <w:r>
              <w:rPr>
                <w:rFonts w:eastAsia="Times New Roman" w:cs="Noto Sans"/>
                <w:noProof/>
                <w:szCs w:val="18"/>
                <w:lang w:val="es-ES" w:eastAsia="ar-SA"/>
              </w:rPr>
              <w:t>3</w:t>
            </w:r>
          </w:p>
        </w:tc>
        <w:tc>
          <w:tcPr>
            <w:tcW w:w="7371" w:type="dxa"/>
            <w:tcBorders>
              <w:top w:val="nil"/>
              <w:left w:val="nil"/>
              <w:bottom w:val="single" w:sz="8" w:space="0" w:color="auto"/>
              <w:right w:val="single" w:sz="8" w:space="0" w:color="auto"/>
            </w:tcBorders>
            <w:shd w:val="clear" w:color="auto" w:fill="auto"/>
            <w:vAlign w:val="center"/>
          </w:tcPr>
          <w:p w14:paraId="449DC056" w14:textId="77777777" w:rsidR="00D1698A" w:rsidRPr="006410A1" w:rsidRDefault="00D1698A" w:rsidP="004378B3">
            <w:pPr>
              <w:rPr>
                <w:rFonts w:cs="Noto Sans"/>
                <w:szCs w:val="10"/>
                <w:lang w:eastAsia="ar-SA"/>
              </w:rPr>
            </w:pPr>
            <w:r w:rsidRPr="006410A1">
              <w:rPr>
                <w:rFonts w:cs="Noto Sans"/>
                <w:b/>
                <w:szCs w:val="10"/>
                <w:lang w:eastAsia="ar-SA"/>
              </w:rPr>
              <w:t>TERMINOS Y CONDICIONES</w:t>
            </w:r>
            <w:r w:rsidRPr="006410A1">
              <w:rPr>
                <w:rFonts w:cs="Noto Sans"/>
                <w:szCs w:val="10"/>
                <w:lang w:eastAsia="ar-SA"/>
              </w:rPr>
              <w:t xml:space="preserve"> c) Mecanismo de evaluación de proposiciones.</w:t>
            </w:r>
          </w:p>
          <w:p w14:paraId="72E8779C" w14:textId="77777777" w:rsidR="00D1698A" w:rsidRPr="007329EF" w:rsidRDefault="00D1698A" w:rsidP="004378B3">
            <w:pPr>
              <w:rPr>
                <w:rFonts w:eastAsia="Times New Roman" w:cs="Noto Sans"/>
                <w:noProof/>
                <w:szCs w:val="18"/>
                <w:lang w:val="es-ES" w:eastAsia="ar-SA"/>
              </w:rPr>
            </w:pPr>
          </w:p>
        </w:tc>
        <w:tc>
          <w:tcPr>
            <w:tcW w:w="992" w:type="dxa"/>
            <w:tcBorders>
              <w:top w:val="nil"/>
              <w:left w:val="nil"/>
              <w:bottom w:val="single" w:sz="8" w:space="0" w:color="auto"/>
              <w:right w:val="single" w:sz="8" w:space="0" w:color="auto"/>
            </w:tcBorders>
            <w:shd w:val="clear" w:color="auto" w:fill="auto"/>
            <w:vAlign w:val="center"/>
            <w:hideMark/>
          </w:tcPr>
          <w:p w14:paraId="5B4189BD" w14:textId="77777777" w:rsidR="00D1698A" w:rsidRPr="007329EF" w:rsidRDefault="00D1698A" w:rsidP="004378B3">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vAlign w:val="center"/>
            <w:hideMark/>
          </w:tcPr>
          <w:p w14:paraId="7C4E116A" w14:textId="77777777" w:rsidR="00D1698A" w:rsidRPr="007329EF" w:rsidRDefault="00D1698A" w:rsidP="004378B3">
            <w:pPr>
              <w:jc w:val="center"/>
              <w:rPr>
                <w:rFonts w:eastAsia="Times New Roman" w:cs="Noto Sans"/>
                <w:noProof/>
                <w:szCs w:val="18"/>
                <w:lang w:val="es-ES" w:eastAsia="ar-SA"/>
              </w:rPr>
            </w:pPr>
          </w:p>
        </w:tc>
      </w:tr>
      <w:tr w:rsidR="00D1698A" w:rsidRPr="007329EF" w14:paraId="41F13E26" w14:textId="77777777" w:rsidTr="004378B3">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29FEDFCC" w14:textId="77777777" w:rsidR="00D1698A" w:rsidRPr="007329EF" w:rsidRDefault="00D1698A" w:rsidP="004378B3">
            <w:pPr>
              <w:jc w:val="center"/>
              <w:rPr>
                <w:rFonts w:eastAsia="Times New Roman" w:cs="Noto Sans"/>
                <w:noProof/>
                <w:szCs w:val="18"/>
                <w:lang w:val="es-ES" w:eastAsia="ar-SA"/>
              </w:rPr>
            </w:pPr>
            <w:r w:rsidRPr="007329EF">
              <w:rPr>
                <w:rFonts w:eastAsia="Times New Roman" w:cs="Noto Sans"/>
                <w:noProof/>
                <w:szCs w:val="18"/>
                <w:lang w:val="es-ES" w:eastAsia="ar-SA"/>
              </w:rPr>
              <w:t>4.2.</w:t>
            </w:r>
            <w:r>
              <w:rPr>
                <w:rFonts w:eastAsia="Times New Roman" w:cs="Noto Sans"/>
                <w:noProof/>
                <w:szCs w:val="18"/>
                <w:lang w:val="es-ES" w:eastAsia="ar-SA"/>
              </w:rPr>
              <w:t>4</w:t>
            </w:r>
          </w:p>
        </w:tc>
        <w:tc>
          <w:tcPr>
            <w:tcW w:w="7371" w:type="dxa"/>
            <w:tcBorders>
              <w:top w:val="nil"/>
              <w:left w:val="nil"/>
              <w:bottom w:val="single" w:sz="8" w:space="0" w:color="auto"/>
              <w:right w:val="single" w:sz="8" w:space="0" w:color="auto"/>
            </w:tcBorders>
            <w:shd w:val="clear" w:color="auto" w:fill="auto"/>
            <w:vAlign w:val="center"/>
          </w:tcPr>
          <w:p w14:paraId="31DC697B" w14:textId="77777777" w:rsidR="00D1698A" w:rsidRPr="006410A1" w:rsidRDefault="00D1698A" w:rsidP="004378B3">
            <w:pPr>
              <w:rPr>
                <w:rFonts w:cs="Noto Sans"/>
                <w:szCs w:val="10"/>
                <w:lang w:eastAsia="ar-SA"/>
              </w:rPr>
            </w:pPr>
            <w:r w:rsidRPr="006410A1">
              <w:rPr>
                <w:rFonts w:cs="Noto Sans"/>
                <w:b/>
                <w:szCs w:val="10"/>
                <w:lang w:eastAsia="ar-SA"/>
              </w:rPr>
              <w:t>TERMINOS Y CONDICIONES</w:t>
            </w:r>
            <w:r w:rsidRPr="006410A1">
              <w:rPr>
                <w:rFonts w:cs="Noto Sans"/>
                <w:szCs w:val="10"/>
                <w:lang w:eastAsia="ar-SA"/>
              </w:rPr>
              <w:t xml:space="preserve"> d) Licencias, permisos, registros, certificados o autorizaciones que debe cumplir o aplicarse al bien o servicio a contratar.</w:t>
            </w:r>
          </w:p>
          <w:p w14:paraId="6FC75B63" w14:textId="77777777" w:rsidR="00D1698A" w:rsidRPr="007329EF" w:rsidRDefault="00D1698A" w:rsidP="004378B3">
            <w:pPr>
              <w:rPr>
                <w:rFonts w:eastAsia="Times New Roman" w:cs="Noto Sans"/>
                <w:noProof/>
                <w:szCs w:val="18"/>
                <w:lang w:val="es-ES" w:eastAsia="ar-SA"/>
              </w:rPr>
            </w:pPr>
          </w:p>
        </w:tc>
        <w:tc>
          <w:tcPr>
            <w:tcW w:w="992" w:type="dxa"/>
            <w:tcBorders>
              <w:top w:val="nil"/>
              <w:left w:val="nil"/>
              <w:bottom w:val="single" w:sz="8" w:space="0" w:color="auto"/>
              <w:right w:val="single" w:sz="8" w:space="0" w:color="auto"/>
            </w:tcBorders>
            <w:shd w:val="clear" w:color="auto" w:fill="auto"/>
            <w:vAlign w:val="center"/>
          </w:tcPr>
          <w:p w14:paraId="4E09DEA6" w14:textId="77777777" w:rsidR="00D1698A" w:rsidRPr="007329EF" w:rsidRDefault="00D1698A" w:rsidP="004378B3">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tcPr>
          <w:p w14:paraId="6BAF5F8B" w14:textId="77777777" w:rsidR="00D1698A" w:rsidRPr="007329EF" w:rsidRDefault="00D1698A" w:rsidP="004378B3">
            <w:pPr>
              <w:jc w:val="center"/>
              <w:rPr>
                <w:rFonts w:eastAsia="Times New Roman" w:cs="Noto Sans"/>
                <w:noProof/>
                <w:szCs w:val="18"/>
                <w:lang w:val="es-ES" w:eastAsia="ar-SA"/>
              </w:rPr>
            </w:pPr>
          </w:p>
        </w:tc>
      </w:tr>
      <w:tr w:rsidR="00D1698A" w:rsidRPr="007329EF" w14:paraId="51E6295C" w14:textId="77777777" w:rsidTr="004378B3">
        <w:trPr>
          <w:trHeight w:val="510"/>
        </w:trPr>
        <w:tc>
          <w:tcPr>
            <w:tcW w:w="1063" w:type="dxa"/>
            <w:tcBorders>
              <w:top w:val="nil"/>
              <w:left w:val="single" w:sz="8" w:space="0" w:color="auto"/>
              <w:bottom w:val="single" w:sz="8" w:space="0" w:color="auto"/>
              <w:right w:val="single" w:sz="8" w:space="0" w:color="auto"/>
            </w:tcBorders>
            <w:shd w:val="clear" w:color="auto" w:fill="auto"/>
            <w:vAlign w:val="center"/>
          </w:tcPr>
          <w:p w14:paraId="5EEA0BF3" w14:textId="77777777" w:rsidR="00D1698A" w:rsidRPr="007329EF" w:rsidRDefault="00D1698A" w:rsidP="004378B3">
            <w:pPr>
              <w:jc w:val="center"/>
              <w:rPr>
                <w:rFonts w:eastAsia="Times New Roman" w:cs="Noto Sans"/>
                <w:noProof/>
                <w:szCs w:val="18"/>
                <w:lang w:val="es-ES" w:eastAsia="ar-SA"/>
              </w:rPr>
            </w:pPr>
            <w:r>
              <w:rPr>
                <w:rFonts w:eastAsia="Times New Roman" w:cs="Noto Sans"/>
                <w:noProof/>
                <w:szCs w:val="18"/>
                <w:lang w:val="es-ES" w:eastAsia="ar-SA"/>
              </w:rPr>
              <w:t>4.2.5</w:t>
            </w:r>
          </w:p>
        </w:tc>
        <w:tc>
          <w:tcPr>
            <w:tcW w:w="7371" w:type="dxa"/>
            <w:tcBorders>
              <w:top w:val="nil"/>
              <w:left w:val="nil"/>
              <w:bottom w:val="single" w:sz="8" w:space="0" w:color="auto"/>
              <w:right w:val="single" w:sz="8" w:space="0" w:color="auto"/>
            </w:tcBorders>
            <w:shd w:val="clear" w:color="auto" w:fill="auto"/>
            <w:vAlign w:val="center"/>
          </w:tcPr>
          <w:p w14:paraId="53D94271" w14:textId="77777777" w:rsidR="00D1698A" w:rsidRPr="007329EF" w:rsidRDefault="00D1698A" w:rsidP="004378B3">
            <w:pPr>
              <w:rPr>
                <w:rFonts w:eastAsia="Times New Roman" w:cs="Noto Sans"/>
                <w:noProof/>
                <w:szCs w:val="18"/>
                <w:lang w:val="es-ES" w:eastAsia="ar-SA"/>
              </w:rPr>
            </w:pPr>
            <w:r w:rsidRPr="006410A1">
              <w:rPr>
                <w:rFonts w:cs="Noto Sans"/>
                <w:b/>
                <w:szCs w:val="10"/>
                <w:lang w:eastAsia="ar-SA"/>
              </w:rPr>
              <w:t>TERMINOS Y CONDICIONES</w:t>
            </w:r>
            <w:r w:rsidRPr="006410A1">
              <w:rPr>
                <w:rFonts w:cs="Noto Sans"/>
                <w:szCs w:val="10"/>
                <w:lang w:eastAsia="ar-SA"/>
              </w:rPr>
              <w:t xml:space="preserve"> e) Folletos, catálogos, fotografías, manuales entre otros, en caso de que se requieran para comprobar las especificaciones técnicas requeridas.</w:t>
            </w:r>
          </w:p>
        </w:tc>
        <w:tc>
          <w:tcPr>
            <w:tcW w:w="992" w:type="dxa"/>
            <w:tcBorders>
              <w:top w:val="nil"/>
              <w:left w:val="nil"/>
              <w:bottom w:val="single" w:sz="8" w:space="0" w:color="auto"/>
              <w:right w:val="single" w:sz="8" w:space="0" w:color="auto"/>
            </w:tcBorders>
            <w:shd w:val="clear" w:color="auto" w:fill="auto"/>
            <w:vAlign w:val="center"/>
          </w:tcPr>
          <w:p w14:paraId="50D6C8BC" w14:textId="77777777" w:rsidR="00D1698A" w:rsidRPr="007329EF" w:rsidRDefault="00D1698A" w:rsidP="004378B3">
            <w:pPr>
              <w:rPr>
                <w:rFonts w:eastAsia="Times New Roman" w:cs="Noto Sans"/>
                <w:noProof/>
                <w:szCs w:val="18"/>
                <w:lang w:val="es-ES" w:eastAsia="ar-SA"/>
              </w:rPr>
            </w:pPr>
          </w:p>
        </w:tc>
        <w:tc>
          <w:tcPr>
            <w:tcW w:w="1514" w:type="dxa"/>
            <w:tcBorders>
              <w:top w:val="nil"/>
              <w:left w:val="nil"/>
              <w:bottom w:val="single" w:sz="8" w:space="0" w:color="auto"/>
              <w:right w:val="single" w:sz="8" w:space="0" w:color="auto"/>
            </w:tcBorders>
            <w:shd w:val="clear" w:color="auto" w:fill="auto"/>
          </w:tcPr>
          <w:p w14:paraId="5ADFAC69" w14:textId="77777777" w:rsidR="00D1698A" w:rsidRPr="007329EF" w:rsidRDefault="00D1698A" w:rsidP="004378B3">
            <w:pPr>
              <w:jc w:val="center"/>
              <w:rPr>
                <w:rFonts w:eastAsia="Times New Roman" w:cs="Noto Sans"/>
                <w:noProof/>
                <w:szCs w:val="18"/>
                <w:lang w:val="es-ES" w:eastAsia="ar-SA"/>
              </w:rPr>
            </w:pPr>
          </w:p>
        </w:tc>
      </w:tr>
    </w:tbl>
    <w:p w14:paraId="05CD99DF" w14:textId="77777777" w:rsidR="00D1698A" w:rsidRPr="00296C4D" w:rsidRDefault="00D1698A" w:rsidP="00D1698A">
      <w:pPr>
        <w:rPr>
          <w:rFonts w:cs="Noto Sans"/>
          <w:noProof/>
          <w:szCs w:val="18"/>
          <w:lang w:val="es-ES_tradnl"/>
        </w:rPr>
      </w:pPr>
    </w:p>
    <w:p w14:paraId="3B94C59F" w14:textId="77777777" w:rsidR="00D1698A" w:rsidRPr="00296C4D" w:rsidRDefault="00D1698A" w:rsidP="00D1698A">
      <w:pPr>
        <w:pStyle w:val="Ttulo3"/>
        <w:numPr>
          <w:ilvl w:val="0"/>
          <w:numId w:val="0"/>
        </w:numPr>
        <w:rPr>
          <w:szCs w:val="18"/>
        </w:rPr>
      </w:pPr>
      <w:bookmarkStart w:id="246" w:name="_Toc221708910"/>
      <w:r w:rsidRPr="00296C4D">
        <w:rPr>
          <w:szCs w:val="18"/>
        </w:rPr>
        <w:t>4.3 Proposición Económica</w:t>
      </w:r>
      <w:bookmarkEnd w:id="246"/>
    </w:p>
    <w:p w14:paraId="556E34C9" w14:textId="77777777" w:rsidR="00D1698A" w:rsidRPr="00296C4D" w:rsidRDefault="00D1698A" w:rsidP="00D1698A">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63"/>
        <w:gridCol w:w="7341"/>
        <w:gridCol w:w="1022"/>
        <w:gridCol w:w="1514"/>
      </w:tblGrid>
      <w:tr w:rsidR="00D1698A" w:rsidRPr="00296C4D" w14:paraId="6149989C" w14:textId="77777777" w:rsidTr="004378B3">
        <w:trPr>
          <w:trHeight w:val="395"/>
          <w:tblHeader/>
          <w:jc w:val="center"/>
        </w:trPr>
        <w:tc>
          <w:tcPr>
            <w:tcW w:w="486" w:type="pct"/>
            <w:shd w:val="clear" w:color="auto" w:fill="000000" w:themeFill="text1"/>
            <w:vAlign w:val="center"/>
          </w:tcPr>
          <w:p w14:paraId="7FEBDC8E" w14:textId="77777777" w:rsidR="00D1698A" w:rsidRPr="00296C4D" w:rsidRDefault="00D1698A" w:rsidP="004378B3">
            <w:pPr>
              <w:jc w:val="center"/>
              <w:rPr>
                <w:rFonts w:cs="Noto Sans"/>
                <w:noProof/>
                <w:szCs w:val="18"/>
              </w:rPr>
            </w:pPr>
            <w:r w:rsidRPr="00296C4D">
              <w:rPr>
                <w:rFonts w:cs="Noto Sans"/>
                <w:noProof/>
                <w:szCs w:val="18"/>
              </w:rPr>
              <w:t>Numeral</w:t>
            </w:r>
          </w:p>
        </w:tc>
        <w:tc>
          <w:tcPr>
            <w:tcW w:w="3355" w:type="pct"/>
            <w:shd w:val="clear" w:color="auto" w:fill="000000" w:themeFill="text1"/>
            <w:vAlign w:val="center"/>
          </w:tcPr>
          <w:p w14:paraId="1679361D" w14:textId="77777777" w:rsidR="00D1698A" w:rsidRPr="00296C4D" w:rsidRDefault="00D1698A" w:rsidP="004378B3">
            <w:pPr>
              <w:jc w:val="center"/>
              <w:rPr>
                <w:rFonts w:cs="Noto Sans"/>
                <w:noProof/>
                <w:szCs w:val="18"/>
              </w:rPr>
            </w:pPr>
            <w:r w:rsidRPr="00296C4D">
              <w:rPr>
                <w:rFonts w:cs="Noto Sans"/>
                <w:noProof/>
                <w:szCs w:val="18"/>
              </w:rPr>
              <w:t>Documentación relativa a la Proposición económica</w:t>
            </w:r>
          </w:p>
        </w:tc>
        <w:tc>
          <w:tcPr>
            <w:tcW w:w="467" w:type="pct"/>
            <w:shd w:val="clear" w:color="auto" w:fill="000000" w:themeFill="text1"/>
            <w:vAlign w:val="center"/>
          </w:tcPr>
          <w:p w14:paraId="431DBA32" w14:textId="77777777" w:rsidR="00D1698A" w:rsidRPr="00296C4D" w:rsidRDefault="00D1698A" w:rsidP="004378B3">
            <w:pPr>
              <w:jc w:val="center"/>
              <w:rPr>
                <w:rFonts w:cs="Noto Sans"/>
                <w:noProof/>
                <w:szCs w:val="18"/>
              </w:rPr>
            </w:pPr>
            <w:r w:rsidRPr="00296C4D">
              <w:rPr>
                <w:rFonts w:cs="Noto Sans"/>
                <w:noProof/>
                <w:szCs w:val="18"/>
              </w:rPr>
              <w:t>Formato</w:t>
            </w:r>
          </w:p>
        </w:tc>
        <w:tc>
          <w:tcPr>
            <w:tcW w:w="692" w:type="pct"/>
            <w:shd w:val="clear" w:color="auto" w:fill="000000" w:themeFill="text1"/>
            <w:vAlign w:val="center"/>
          </w:tcPr>
          <w:p w14:paraId="667CEAD3" w14:textId="77777777" w:rsidR="00D1698A" w:rsidRPr="00296C4D" w:rsidRDefault="00D1698A" w:rsidP="004378B3">
            <w:pPr>
              <w:jc w:val="center"/>
              <w:rPr>
                <w:rFonts w:cs="Noto Sans"/>
                <w:noProof/>
                <w:szCs w:val="18"/>
              </w:rPr>
            </w:pPr>
            <w:r w:rsidRPr="00296C4D">
              <w:rPr>
                <w:rFonts w:cs="Noto Sans"/>
                <w:noProof/>
                <w:szCs w:val="18"/>
              </w:rPr>
              <w:t>Requisito</w:t>
            </w:r>
          </w:p>
        </w:tc>
      </w:tr>
      <w:tr w:rsidR="00D1698A" w:rsidRPr="00296C4D" w14:paraId="5495B3C8" w14:textId="77777777" w:rsidTr="004378B3">
        <w:trPr>
          <w:trHeight w:val="20"/>
          <w:tblHeader/>
          <w:jc w:val="center"/>
        </w:trPr>
        <w:tc>
          <w:tcPr>
            <w:tcW w:w="486" w:type="pct"/>
            <w:shd w:val="clear" w:color="auto" w:fill="auto"/>
            <w:vAlign w:val="center"/>
          </w:tcPr>
          <w:p w14:paraId="5F709174" w14:textId="77777777" w:rsidR="00D1698A" w:rsidRPr="00296C4D" w:rsidRDefault="00D1698A" w:rsidP="004378B3">
            <w:pPr>
              <w:jc w:val="center"/>
              <w:rPr>
                <w:rFonts w:cs="Noto Sans"/>
                <w:noProof/>
                <w:szCs w:val="18"/>
              </w:rPr>
            </w:pPr>
            <w:r w:rsidRPr="00296C4D">
              <w:rPr>
                <w:rFonts w:cs="Noto Sans"/>
                <w:noProof/>
                <w:szCs w:val="18"/>
              </w:rPr>
              <w:t>4.3.1</w:t>
            </w:r>
          </w:p>
        </w:tc>
        <w:tc>
          <w:tcPr>
            <w:tcW w:w="3355" w:type="pct"/>
          </w:tcPr>
          <w:p w14:paraId="7C8907D9" w14:textId="77777777" w:rsidR="00D1698A" w:rsidRPr="00296C4D" w:rsidRDefault="00D1698A" w:rsidP="004378B3">
            <w:pPr>
              <w:spacing w:before="240"/>
              <w:rPr>
                <w:rFonts w:cs="Noto Sans"/>
                <w:noProof/>
                <w:szCs w:val="18"/>
              </w:rPr>
            </w:pPr>
            <w:r w:rsidRPr="00296C4D">
              <w:rPr>
                <w:rFonts w:eastAsia="Times New Roman" w:cs="Noto Sans"/>
                <w:noProof/>
                <w:szCs w:val="18"/>
                <w:lang w:val="es-ES" w:eastAsia="es-ES"/>
              </w:rPr>
              <w:t xml:space="preserve">Los licitantes deberán enviar su proposición económica a través dla Plataforma Digital de Contrataciones Públicas, Compras MX conforme al </w:t>
            </w:r>
            <w:r w:rsidRPr="00296C4D">
              <w:rPr>
                <w:rFonts w:eastAsia="Times New Roman" w:cs="Noto Sans"/>
                <w:b/>
                <w:noProof/>
                <w:szCs w:val="18"/>
                <w:lang w:val="es-ES" w:eastAsia="es-ES"/>
              </w:rPr>
              <w:t>Formato No. 8</w:t>
            </w:r>
            <w:r w:rsidRPr="00296C4D">
              <w:rPr>
                <w:rFonts w:eastAsia="Times New Roman" w:cs="Noto Sans"/>
                <w:noProof/>
                <w:szCs w:val="18"/>
                <w:lang w:val="es-ES" w:eastAsia="es-ES"/>
              </w:rPr>
              <w:t xml:space="preserve"> “</w:t>
            </w:r>
            <w:r w:rsidRPr="00296C4D">
              <w:rPr>
                <w:rFonts w:eastAsia="Times New Roman" w:cs="Noto Sans"/>
                <w:bCs/>
                <w:noProof/>
                <w:kern w:val="1"/>
                <w:szCs w:val="18"/>
                <w:lang w:val="es-ES_tradnl" w:eastAsia="ar-SA"/>
              </w:rPr>
              <w:t xml:space="preserve">Formato relativo a la Proposición Económica”, </w:t>
            </w:r>
            <w:r w:rsidRPr="00296C4D">
              <w:rPr>
                <w:rFonts w:cs="Noto Sans"/>
                <w:noProof/>
                <w:szCs w:val="18"/>
              </w:rPr>
              <w:t xml:space="preserve">misma que deberá realizarse en pesos mexicanos, considerando </w:t>
            </w:r>
            <w:r w:rsidRPr="00296C4D">
              <w:rPr>
                <w:rFonts w:cs="Noto Sans"/>
                <w:szCs w:val="18"/>
              </w:rPr>
              <w:t>2 (dos) decimales (truncado, es decir no redondear)</w:t>
            </w:r>
            <w:r w:rsidRPr="00296C4D">
              <w:rPr>
                <w:rFonts w:cs="Noto Sans"/>
                <w:noProof/>
                <w:szCs w:val="18"/>
              </w:rPr>
              <w:t xml:space="preserve">, desglosando el I.V.A. y el importe total de la(s) partida(s) ofertada(s), asimismo, </w:t>
            </w:r>
            <w:r w:rsidRPr="00296C4D">
              <w:rPr>
                <w:rFonts w:cs="Noto Sans"/>
                <w:szCs w:val="18"/>
              </w:rPr>
              <w:t>deberá contener la indicación de que los precios serán fijos durante la vigencia del contrato.</w:t>
            </w:r>
            <w:r>
              <w:rPr>
                <w:rFonts w:cs="Noto Sans"/>
                <w:szCs w:val="18"/>
              </w:rPr>
              <w:t xml:space="preserve"> Se debe entregar en </w:t>
            </w:r>
            <w:r w:rsidRPr="00A773C5">
              <w:rPr>
                <w:rFonts w:cs="Noto Sans"/>
                <w:b/>
                <w:bCs/>
                <w:szCs w:val="18"/>
              </w:rPr>
              <w:t>Formato PDF</w:t>
            </w:r>
            <w:r>
              <w:rPr>
                <w:rFonts w:cs="Noto Sans"/>
                <w:szCs w:val="18"/>
              </w:rPr>
              <w:t xml:space="preserve"> firmado autógrafa del representante legal y en </w:t>
            </w:r>
            <w:r w:rsidRPr="00A773C5">
              <w:rPr>
                <w:rFonts w:cs="Noto Sans"/>
                <w:b/>
                <w:bCs/>
                <w:szCs w:val="18"/>
              </w:rPr>
              <w:t xml:space="preserve">Formato </w:t>
            </w:r>
            <w:r>
              <w:rPr>
                <w:rFonts w:cs="Noto Sans"/>
                <w:b/>
                <w:bCs/>
                <w:szCs w:val="18"/>
              </w:rPr>
              <w:t>E</w:t>
            </w:r>
            <w:r w:rsidRPr="00A773C5">
              <w:rPr>
                <w:rFonts w:cs="Noto Sans"/>
                <w:b/>
                <w:bCs/>
                <w:szCs w:val="18"/>
              </w:rPr>
              <w:t>ditable</w:t>
            </w:r>
            <w:r>
              <w:rPr>
                <w:rFonts w:cs="Noto Sans"/>
                <w:szCs w:val="18"/>
              </w:rPr>
              <w:t xml:space="preserve"> (.</w:t>
            </w:r>
            <w:proofErr w:type="spellStart"/>
            <w:r>
              <w:rPr>
                <w:rFonts w:cs="Noto Sans"/>
                <w:szCs w:val="18"/>
              </w:rPr>
              <w:t>xlsx</w:t>
            </w:r>
            <w:proofErr w:type="spellEnd"/>
            <w:r>
              <w:rPr>
                <w:rFonts w:cs="Noto Sans"/>
                <w:szCs w:val="18"/>
              </w:rPr>
              <w:t>)</w:t>
            </w:r>
          </w:p>
        </w:tc>
        <w:tc>
          <w:tcPr>
            <w:tcW w:w="467" w:type="pct"/>
            <w:shd w:val="clear" w:color="auto" w:fill="auto"/>
            <w:vAlign w:val="center"/>
          </w:tcPr>
          <w:p w14:paraId="2FFF0193" w14:textId="77777777" w:rsidR="00D1698A" w:rsidRPr="00296C4D" w:rsidRDefault="00D40C4E" w:rsidP="004378B3">
            <w:pPr>
              <w:jc w:val="center"/>
              <w:rPr>
                <w:rFonts w:cs="Noto Sans"/>
                <w:noProof/>
                <w:szCs w:val="18"/>
              </w:rPr>
            </w:pPr>
            <w:hyperlink w:anchor="FORMATO_10" w:history="1">
              <w:r w:rsidR="00D1698A" w:rsidRPr="00296C4D">
                <w:rPr>
                  <w:rStyle w:val="Hipervnculo"/>
                  <w:rFonts w:eastAsia="Times New Roman" w:cs="Noto Sans"/>
                  <w:noProof/>
                  <w:szCs w:val="18"/>
                  <w:lang w:val="es-ES" w:eastAsia="es-ES"/>
                </w:rPr>
                <w:t>Formato No. 8</w:t>
              </w:r>
            </w:hyperlink>
          </w:p>
        </w:tc>
        <w:tc>
          <w:tcPr>
            <w:tcW w:w="692" w:type="pct"/>
            <w:shd w:val="clear" w:color="auto" w:fill="auto"/>
            <w:vAlign w:val="center"/>
          </w:tcPr>
          <w:p w14:paraId="64EC340D" w14:textId="77777777" w:rsidR="00D1698A" w:rsidRPr="00296C4D" w:rsidRDefault="00D1698A" w:rsidP="004378B3">
            <w:pPr>
              <w:jc w:val="center"/>
              <w:rPr>
                <w:rFonts w:cs="Noto Sans"/>
                <w:noProof/>
                <w:szCs w:val="18"/>
              </w:rPr>
            </w:pPr>
            <w:r w:rsidRPr="00296C4D">
              <w:rPr>
                <w:rFonts w:cs="Noto Sans"/>
                <w:noProof/>
                <w:szCs w:val="18"/>
              </w:rPr>
              <w:t>Indispensable</w:t>
            </w:r>
          </w:p>
        </w:tc>
      </w:tr>
    </w:tbl>
    <w:p w14:paraId="33306A28" w14:textId="77777777" w:rsidR="004B17CD" w:rsidRDefault="004B17CD" w:rsidP="00971237">
      <w:pPr>
        <w:rPr>
          <w:rFonts w:cs="Noto Sans"/>
          <w:szCs w:val="18"/>
          <w:lang w:val="es-ES_tradnl" w:eastAsia="ar-SA"/>
        </w:rPr>
      </w:pPr>
    </w:p>
    <w:p w14:paraId="229E7626" w14:textId="77777777" w:rsidR="00984667" w:rsidRDefault="00984667" w:rsidP="00971237">
      <w:pPr>
        <w:rPr>
          <w:rFonts w:cs="Noto Sans"/>
          <w:szCs w:val="18"/>
          <w:lang w:val="es-ES_tradnl" w:eastAsia="ar-SA"/>
        </w:rPr>
      </w:pPr>
    </w:p>
    <w:p w14:paraId="61BFEDA7" w14:textId="77777777" w:rsidR="00984667" w:rsidRDefault="00984667" w:rsidP="00971237">
      <w:pPr>
        <w:rPr>
          <w:rFonts w:cs="Noto Sans"/>
          <w:szCs w:val="18"/>
          <w:lang w:val="es-ES_tradnl" w:eastAsia="ar-SA"/>
        </w:rPr>
      </w:pPr>
    </w:p>
    <w:p w14:paraId="5FC6541E" w14:textId="77777777" w:rsidR="00984667" w:rsidRDefault="00984667" w:rsidP="00971237">
      <w:pPr>
        <w:rPr>
          <w:rFonts w:cs="Noto Sans"/>
          <w:szCs w:val="18"/>
          <w:lang w:val="es-ES_tradnl" w:eastAsia="ar-SA"/>
        </w:rPr>
      </w:pPr>
    </w:p>
    <w:p w14:paraId="4E0892EB" w14:textId="77777777" w:rsidR="00984667" w:rsidRDefault="00984667" w:rsidP="00971237">
      <w:pPr>
        <w:rPr>
          <w:rFonts w:cs="Noto Sans"/>
          <w:szCs w:val="18"/>
          <w:lang w:val="es-ES_tradnl" w:eastAsia="ar-SA"/>
        </w:rPr>
      </w:pPr>
    </w:p>
    <w:p w14:paraId="255EEF3D" w14:textId="77777777" w:rsidR="00984667" w:rsidRDefault="00984667" w:rsidP="00971237">
      <w:pPr>
        <w:rPr>
          <w:rFonts w:cs="Noto Sans"/>
          <w:szCs w:val="18"/>
          <w:lang w:val="es-ES_tradnl" w:eastAsia="ar-SA"/>
        </w:rPr>
      </w:pPr>
    </w:p>
    <w:p w14:paraId="71ACE1D9" w14:textId="77777777" w:rsidR="00984667" w:rsidRDefault="00984667" w:rsidP="00971237">
      <w:pPr>
        <w:rPr>
          <w:rFonts w:cs="Noto Sans"/>
          <w:szCs w:val="18"/>
          <w:lang w:val="es-ES_tradnl" w:eastAsia="ar-SA"/>
        </w:rPr>
      </w:pPr>
    </w:p>
    <w:p w14:paraId="79A01985" w14:textId="77777777" w:rsidR="00984667" w:rsidRDefault="00984667" w:rsidP="00971237">
      <w:pPr>
        <w:rPr>
          <w:rFonts w:cs="Noto Sans"/>
          <w:szCs w:val="18"/>
          <w:lang w:val="es-ES_tradnl" w:eastAsia="ar-SA"/>
        </w:rPr>
      </w:pPr>
    </w:p>
    <w:p w14:paraId="3054C558" w14:textId="77777777" w:rsidR="00984667" w:rsidRDefault="00984667" w:rsidP="00971237">
      <w:pPr>
        <w:rPr>
          <w:rFonts w:cs="Noto Sans"/>
          <w:szCs w:val="18"/>
          <w:lang w:val="es-ES_tradnl" w:eastAsia="ar-SA"/>
        </w:rPr>
      </w:pPr>
    </w:p>
    <w:p w14:paraId="53756EB1" w14:textId="77777777" w:rsidR="00984667" w:rsidRDefault="00984667" w:rsidP="00971237">
      <w:pPr>
        <w:rPr>
          <w:rFonts w:cs="Noto Sans"/>
          <w:szCs w:val="18"/>
          <w:lang w:val="es-ES_tradnl" w:eastAsia="ar-SA"/>
        </w:rPr>
      </w:pPr>
    </w:p>
    <w:p w14:paraId="1B03E085" w14:textId="77777777" w:rsidR="00984667" w:rsidRDefault="00984667" w:rsidP="00971237">
      <w:pPr>
        <w:rPr>
          <w:rFonts w:cs="Noto Sans"/>
          <w:szCs w:val="18"/>
          <w:lang w:val="es-ES_tradnl" w:eastAsia="ar-SA"/>
        </w:rPr>
      </w:pPr>
    </w:p>
    <w:p w14:paraId="04BA87DB" w14:textId="77777777" w:rsidR="00984667" w:rsidRDefault="00984667" w:rsidP="00971237">
      <w:pPr>
        <w:rPr>
          <w:rFonts w:cs="Noto Sans"/>
          <w:szCs w:val="18"/>
          <w:lang w:val="es-ES_tradnl" w:eastAsia="ar-SA"/>
        </w:rPr>
      </w:pPr>
    </w:p>
    <w:p w14:paraId="61633BB7" w14:textId="77777777" w:rsidR="00984667" w:rsidRDefault="00984667" w:rsidP="00971237">
      <w:pPr>
        <w:rPr>
          <w:rFonts w:cs="Noto Sans"/>
          <w:szCs w:val="18"/>
          <w:lang w:val="es-ES_tradnl" w:eastAsia="ar-SA"/>
        </w:rPr>
      </w:pPr>
    </w:p>
    <w:p w14:paraId="353A4990" w14:textId="77777777" w:rsidR="00984667" w:rsidRDefault="00984667" w:rsidP="00971237">
      <w:pPr>
        <w:rPr>
          <w:rFonts w:cs="Noto Sans"/>
          <w:szCs w:val="18"/>
          <w:lang w:val="es-ES_tradnl" w:eastAsia="ar-SA"/>
        </w:rPr>
      </w:pPr>
    </w:p>
    <w:p w14:paraId="5C435455" w14:textId="77777777" w:rsidR="00984667" w:rsidRDefault="00984667" w:rsidP="00971237">
      <w:pPr>
        <w:rPr>
          <w:rFonts w:cs="Noto Sans"/>
          <w:szCs w:val="18"/>
          <w:lang w:val="es-ES_tradnl" w:eastAsia="ar-SA"/>
        </w:rPr>
      </w:pPr>
    </w:p>
    <w:p w14:paraId="10F4FDE4" w14:textId="77777777" w:rsidR="00984667" w:rsidRDefault="00984667" w:rsidP="00971237">
      <w:pPr>
        <w:rPr>
          <w:rFonts w:cs="Noto Sans"/>
          <w:szCs w:val="18"/>
          <w:lang w:val="es-ES_tradnl" w:eastAsia="ar-SA"/>
        </w:rPr>
      </w:pPr>
    </w:p>
    <w:p w14:paraId="62DAA5A2" w14:textId="77777777" w:rsidR="00984667" w:rsidRDefault="00984667" w:rsidP="00971237">
      <w:pPr>
        <w:rPr>
          <w:rFonts w:cs="Noto Sans"/>
          <w:szCs w:val="18"/>
          <w:lang w:val="es-ES_tradnl" w:eastAsia="ar-SA"/>
        </w:rPr>
      </w:pPr>
    </w:p>
    <w:p w14:paraId="23D9EBAF" w14:textId="77777777" w:rsidR="00984667" w:rsidRDefault="00984667" w:rsidP="00971237">
      <w:pPr>
        <w:rPr>
          <w:rFonts w:cs="Noto Sans"/>
          <w:szCs w:val="18"/>
          <w:lang w:val="es-ES_tradnl" w:eastAsia="ar-SA"/>
        </w:rPr>
      </w:pPr>
    </w:p>
    <w:p w14:paraId="1F4985C1" w14:textId="77777777" w:rsidR="00984667" w:rsidRDefault="00984667" w:rsidP="00971237">
      <w:pPr>
        <w:rPr>
          <w:rFonts w:cs="Noto Sans"/>
          <w:szCs w:val="18"/>
          <w:lang w:val="es-ES_tradnl" w:eastAsia="ar-SA"/>
        </w:rPr>
      </w:pPr>
    </w:p>
    <w:p w14:paraId="3EB769A0" w14:textId="77777777" w:rsidR="00984667" w:rsidRDefault="00984667" w:rsidP="00971237">
      <w:pPr>
        <w:rPr>
          <w:rFonts w:cs="Noto Sans"/>
          <w:szCs w:val="18"/>
          <w:lang w:val="es-ES_tradnl" w:eastAsia="ar-SA"/>
        </w:rPr>
      </w:pPr>
    </w:p>
    <w:p w14:paraId="6AD2BFC4" w14:textId="77777777" w:rsidR="00984667" w:rsidRDefault="00984667" w:rsidP="00971237">
      <w:pPr>
        <w:rPr>
          <w:rFonts w:cs="Noto Sans"/>
          <w:szCs w:val="18"/>
          <w:lang w:val="es-ES_tradnl" w:eastAsia="ar-SA"/>
        </w:rPr>
      </w:pPr>
    </w:p>
    <w:p w14:paraId="7B503E6F" w14:textId="77777777" w:rsidR="00984667" w:rsidRDefault="00984667" w:rsidP="00971237">
      <w:pPr>
        <w:rPr>
          <w:rFonts w:cs="Noto Sans"/>
          <w:szCs w:val="18"/>
          <w:lang w:val="es-ES_tradnl" w:eastAsia="ar-SA"/>
        </w:rPr>
      </w:pPr>
    </w:p>
    <w:p w14:paraId="2D27AFD3" w14:textId="77777777" w:rsidR="00984667" w:rsidRPr="00296C4D" w:rsidRDefault="00984667" w:rsidP="00984667">
      <w:pPr>
        <w:pStyle w:val="Ttulo2"/>
      </w:pPr>
    </w:p>
    <w:p w14:paraId="6406A60E" w14:textId="60A189ED" w:rsidR="00B819FF" w:rsidRPr="00984667" w:rsidRDefault="00B819FF" w:rsidP="00984667">
      <w:pPr>
        <w:pStyle w:val="Ttulo2"/>
      </w:pPr>
      <w:bookmarkStart w:id="247" w:name="_Toc221708911"/>
      <w:r w:rsidRPr="00296C4D">
        <w:t>FORMATO NO. 10</w:t>
      </w:r>
      <w:r w:rsidR="00984667">
        <w:t xml:space="preserve"> </w:t>
      </w:r>
      <w:r w:rsidRPr="00296C4D">
        <w:t>CARTA DE ACEPTACION DE NOTIFICACION VIA ELECTRONICA</w:t>
      </w:r>
      <w:bookmarkEnd w:id="247"/>
    </w:p>
    <w:p w14:paraId="6E1D53A8" w14:textId="77777777" w:rsidR="00B819FF" w:rsidRPr="00296C4D" w:rsidRDefault="00B819FF" w:rsidP="00B819FF">
      <w:pPr>
        <w:ind w:left="709" w:right="757"/>
        <w:rPr>
          <w:rFonts w:cs="Noto Sans"/>
          <w:szCs w:val="18"/>
        </w:rPr>
      </w:pPr>
    </w:p>
    <w:p w14:paraId="761F356F" w14:textId="69B7ED7C" w:rsidR="00B819FF" w:rsidRPr="00296C4D" w:rsidRDefault="00B819FF" w:rsidP="00295D12">
      <w:pPr>
        <w:ind w:left="709" w:right="757"/>
        <w:jc w:val="right"/>
        <w:rPr>
          <w:rFonts w:cs="Noto Sans"/>
          <w:szCs w:val="18"/>
        </w:rPr>
      </w:pPr>
      <w:r w:rsidRPr="00296C4D">
        <w:rPr>
          <w:rFonts w:cs="Noto Sans"/>
          <w:szCs w:val="18"/>
        </w:rPr>
        <w:t>_______________, _______ a _______ de 202</w:t>
      </w:r>
      <w:r w:rsidR="00295D12">
        <w:rPr>
          <w:rFonts w:cs="Noto Sans"/>
          <w:szCs w:val="18"/>
        </w:rPr>
        <w:t>6</w:t>
      </w:r>
    </w:p>
    <w:p w14:paraId="2C2C78FF" w14:textId="77777777" w:rsidR="0084292C" w:rsidRPr="00296C4D" w:rsidRDefault="0084292C" w:rsidP="00B819FF">
      <w:pPr>
        <w:ind w:left="709" w:right="757"/>
        <w:rPr>
          <w:rFonts w:cs="Noto Sans"/>
          <w:szCs w:val="18"/>
        </w:rPr>
      </w:pPr>
    </w:p>
    <w:p w14:paraId="610A5593" w14:textId="77777777" w:rsidR="0028441E" w:rsidRPr="00296C4D" w:rsidRDefault="0028441E" w:rsidP="0028441E">
      <w:pPr>
        <w:ind w:left="709"/>
        <w:rPr>
          <w:rFonts w:ascii="Arial" w:eastAsia="Calibri" w:hAnsi="Arial" w:cs="Arial"/>
          <w:b/>
          <w:szCs w:val="18"/>
          <w:lang w:val="es-ES_tradnl"/>
        </w:rPr>
      </w:pPr>
      <w:r w:rsidRPr="00296C4D">
        <w:rPr>
          <w:rFonts w:ascii="Arial" w:eastAsia="Calibri" w:hAnsi="Arial" w:cs="Arial"/>
          <w:b/>
          <w:szCs w:val="18"/>
          <w:lang w:val="es-ES_tradnl"/>
        </w:rPr>
        <w:t>INSTITUTO MEXICANO DEL SEGURO SOCIAL</w:t>
      </w:r>
    </w:p>
    <w:p w14:paraId="6481CAC8" w14:textId="77777777" w:rsidR="0028441E" w:rsidRPr="00296C4D" w:rsidRDefault="0028441E" w:rsidP="0028441E">
      <w:pPr>
        <w:ind w:left="709"/>
        <w:rPr>
          <w:rFonts w:ascii="Arial" w:eastAsia="Calibri" w:hAnsi="Arial" w:cs="Arial"/>
          <w:b/>
          <w:szCs w:val="18"/>
          <w:lang w:val="es-ES_tradnl"/>
        </w:rPr>
      </w:pPr>
      <w:r w:rsidRPr="00296C4D">
        <w:rPr>
          <w:rFonts w:ascii="Arial" w:eastAsia="Calibri" w:hAnsi="Arial" w:cs="Arial"/>
          <w:b/>
          <w:szCs w:val="18"/>
          <w:lang w:val="es-ES_tradnl"/>
        </w:rPr>
        <w:t>ÓRGANO DE OPERACIÓN ADMINISTRATIVA DESCONCENTRADA</w:t>
      </w:r>
    </w:p>
    <w:p w14:paraId="624D4773" w14:textId="77777777" w:rsidR="0028441E" w:rsidRPr="00296C4D" w:rsidRDefault="0028441E" w:rsidP="0028441E">
      <w:pPr>
        <w:ind w:left="709"/>
        <w:rPr>
          <w:rFonts w:ascii="Arial" w:hAnsi="Arial" w:cs="Arial"/>
          <w:b/>
          <w:szCs w:val="18"/>
          <w:lang w:val="es-ES_tradnl"/>
        </w:rPr>
      </w:pPr>
      <w:r w:rsidRPr="00296C4D">
        <w:rPr>
          <w:rFonts w:ascii="Arial" w:hAnsi="Arial" w:cs="Arial"/>
          <w:b/>
          <w:szCs w:val="18"/>
          <w:lang w:val="es-ES_tradnl"/>
        </w:rPr>
        <w:t>JEFATURA DE SERVICIOS ADMINISTRATIVOS</w:t>
      </w:r>
    </w:p>
    <w:p w14:paraId="49BAFD17" w14:textId="77777777" w:rsidR="0028441E" w:rsidRPr="00296C4D" w:rsidRDefault="0028441E" w:rsidP="0028441E">
      <w:pPr>
        <w:ind w:left="709"/>
        <w:rPr>
          <w:rFonts w:ascii="Arial" w:hAnsi="Arial" w:cs="Arial"/>
          <w:b/>
          <w:szCs w:val="18"/>
          <w:lang w:val="es-ES_tradnl"/>
        </w:rPr>
      </w:pPr>
      <w:r w:rsidRPr="00296C4D">
        <w:rPr>
          <w:rFonts w:ascii="Arial" w:hAnsi="Arial" w:cs="Arial"/>
          <w:b/>
          <w:szCs w:val="18"/>
          <w:lang w:val="es-ES_tradnl"/>
        </w:rPr>
        <w:t>COORDINACIÓN DE ABASTECIMIENTO Y EQUIPAMIENTO</w:t>
      </w:r>
    </w:p>
    <w:p w14:paraId="252D9719" w14:textId="77777777" w:rsidR="0028441E" w:rsidRPr="00296C4D" w:rsidRDefault="0028441E" w:rsidP="009920C3">
      <w:pPr>
        <w:ind w:right="757"/>
        <w:rPr>
          <w:rFonts w:cs="Noto Sans"/>
          <w:szCs w:val="18"/>
        </w:rPr>
      </w:pPr>
    </w:p>
    <w:p w14:paraId="41CB5113" w14:textId="19C632E7" w:rsidR="0084292C" w:rsidRPr="00296C4D" w:rsidRDefault="0084292C" w:rsidP="00B819FF">
      <w:pPr>
        <w:ind w:left="709" w:right="757"/>
        <w:rPr>
          <w:rFonts w:cs="Noto Sans"/>
          <w:b/>
          <w:szCs w:val="18"/>
        </w:rPr>
      </w:pPr>
      <w:r w:rsidRPr="00296C4D">
        <w:rPr>
          <w:rFonts w:cs="Noto Sans"/>
          <w:b/>
          <w:szCs w:val="18"/>
        </w:rPr>
        <w:t xml:space="preserve">LICITACIÓN PÚBLICA </w:t>
      </w:r>
      <w:r w:rsidR="00A17A30">
        <w:rPr>
          <w:rFonts w:cs="Noto Sans"/>
          <w:b/>
          <w:szCs w:val="18"/>
        </w:rPr>
        <w:t xml:space="preserve">INTERNACIONAL BAJO LA COBERTURA DE </w:t>
      </w:r>
      <w:r w:rsidR="00F93E01">
        <w:rPr>
          <w:rFonts w:cs="Noto Sans"/>
          <w:b/>
          <w:szCs w:val="18"/>
        </w:rPr>
        <w:t xml:space="preserve">TRATADOS </w:t>
      </w:r>
      <w:r w:rsidR="00F93E01" w:rsidRPr="00296C4D">
        <w:rPr>
          <w:rFonts w:cs="Noto Sans"/>
          <w:b/>
          <w:szCs w:val="18"/>
        </w:rPr>
        <w:t>NO</w:t>
      </w:r>
      <w:r w:rsidRPr="00296C4D">
        <w:rPr>
          <w:rFonts w:cs="Noto Sans"/>
          <w:b/>
          <w:szCs w:val="18"/>
        </w:rPr>
        <w:t>. ________________</w:t>
      </w:r>
    </w:p>
    <w:p w14:paraId="412AABB3" w14:textId="2BACC2EE" w:rsidR="0084292C" w:rsidRPr="00296C4D" w:rsidRDefault="0084292C" w:rsidP="00B819FF">
      <w:pPr>
        <w:ind w:left="709" w:right="757"/>
        <w:rPr>
          <w:rFonts w:cs="Noto Sans"/>
          <w:b/>
          <w:szCs w:val="18"/>
        </w:rPr>
      </w:pPr>
      <w:r w:rsidRPr="00296C4D">
        <w:rPr>
          <w:rFonts w:cs="Noto Sans"/>
          <w:b/>
          <w:szCs w:val="18"/>
        </w:rPr>
        <w:t>DESCRIPCIÓN DEL SERVICIO: ___________________</w:t>
      </w:r>
    </w:p>
    <w:p w14:paraId="2651E8A0" w14:textId="77777777" w:rsidR="00B819FF" w:rsidRPr="00296C4D" w:rsidRDefault="00B819FF" w:rsidP="00B819FF">
      <w:pPr>
        <w:ind w:left="709" w:right="757"/>
        <w:rPr>
          <w:rFonts w:cs="Noto Sans"/>
          <w:szCs w:val="18"/>
        </w:rPr>
      </w:pPr>
    </w:p>
    <w:p w14:paraId="2F55FAFF" w14:textId="77777777" w:rsidR="00B819FF" w:rsidRPr="00296C4D" w:rsidRDefault="00B819FF" w:rsidP="00B819FF">
      <w:pPr>
        <w:ind w:left="709" w:right="757"/>
        <w:rPr>
          <w:rFonts w:cs="Noto Sans"/>
          <w:szCs w:val="18"/>
        </w:rPr>
      </w:pPr>
      <w:r w:rsidRPr="00296C4D">
        <w:rPr>
          <w:rFonts w:cs="Noto Sans"/>
          <w:szCs w:val="18"/>
        </w:rPr>
        <w:t>El que suscribe, __________________________, en mí carácter de representante legal de la persona moral ___________________________, por este conducto me permito señalar lo siguiente:</w:t>
      </w:r>
    </w:p>
    <w:p w14:paraId="108ADD4F" w14:textId="77777777" w:rsidR="00B819FF" w:rsidRPr="00296C4D" w:rsidRDefault="00B819FF" w:rsidP="00B819FF">
      <w:pPr>
        <w:ind w:left="709" w:right="757"/>
        <w:rPr>
          <w:rFonts w:cs="Noto Sans"/>
          <w:szCs w:val="18"/>
        </w:rPr>
      </w:pPr>
    </w:p>
    <w:p w14:paraId="3A58DCEB" w14:textId="77777777" w:rsidR="00B819FF" w:rsidRPr="00296C4D" w:rsidRDefault="00B819FF" w:rsidP="00B819FF">
      <w:pPr>
        <w:ind w:left="709" w:right="757"/>
        <w:rPr>
          <w:rFonts w:cs="Noto Sans"/>
          <w:szCs w:val="18"/>
        </w:rPr>
      </w:pPr>
      <w:r w:rsidRPr="00296C4D">
        <w:rPr>
          <w:rFonts w:cs="Noto Sans"/>
          <w:szCs w:val="18"/>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1FE634" w14:textId="77777777" w:rsidR="00B819FF" w:rsidRPr="00296C4D" w:rsidRDefault="00B819FF" w:rsidP="00B819FF">
      <w:pPr>
        <w:ind w:left="709" w:right="757"/>
        <w:rPr>
          <w:rFonts w:cs="Noto Sans"/>
          <w:szCs w:val="18"/>
        </w:rPr>
      </w:pPr>
      <w:r w:rsidRPr="00296C4D">
        <w:rPr>
          <w:rFonts w:cs="Noto Sans"/>
          <w:szCs w:val="18"/>
        </w:rPr>
        <w:t>Por lo que la fecha de notificación, de conformidad con lo establecido por el artículo 286-M de la Ley del Seguro Social.</w:t>
      </w:r>
    </w:p>
    <w:p w14:paraId="28CF59FE" w14:textId="77777777" w:rsidR="00B819FF" w:rsidRPr="00296C4D" w:rsidRDefault="00B819FF" w:rsidP="00B819FF">
      <w:pPr>
        <w:ind w:left="709" w:right="757"/>
        <w:rPr>
          <w:rFonts w:cs="Noto Sans"/>
          <w:szCs w:val="18"/>
        </w:rPr>
      </w:pPr>
      <w:r w:rsidRPr="00296C4D">
        <w:rPr>
          <w:rFonts w:cs="Noto Sans"/>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5BC3DEA" w14:textId="77777777" w:rsidR="00B819FF" w:rsidRPr="00296C4D" w:rsidRDefault="00B819FF" w:rsidP="00B819FF">
      <w:pPr>
        <w:ind w:left="709" w:right="757"/>
        <w:rPr>
          <w:rFonts w:cs="Noto Sans"/>
          <w:szCs w:val="18"/>
        </w:rPr>
      </w:pPr>
    </w:p>
    <w:p w14:paraId="11A00F48" w14:textId="77777777" w:rsidR="00B819FF" w:rsidRPr="00296C4D" w:rsidRDefault="00B819FF" w:rsidP="00B819FF">
      <w:pPr>
        <w:ind w:left="709" w:right="757"/>
        <w:jc w:val="center"/>
        <w:rPr>
          <w:rFonts w:cs="Noto Sans"/>
          <w:szCs w:val="18"/>
        </w:rPr>
      </w:pPr>
      <w:r w:rsidRPr="00296C4D">
        <w:rPr>
          <w:rFonts w:cs="Noto Sans"/>
          <w:szCs w:val="18"/>
        </w:rPr>
        <w:t>Atentamente</w:t>
      </w:r>
    </w:p>
    <w:p w14:paraId="31EC6EB6" w14:textId="77777777" w:rsidR="000B669C" w:rsidRPr="00296C4D" w:rsidRDefault="000B669C" w:rsidP="00B819FF">
      <w:pPr>
        <w:ind w:left="709" w:right="757"/>
        <w:jc w:val="center"/>
        <w:rPr>
          <w:rFonts w:cs="Noto Sans"/>
          <w:szCs w:val="18"/>
        </w:rPr>
      </w:pPr>
    </w:p>
    <w:p w14:paraId="204B1BED" w14:textId="77777777" w:rsidR="00B819FF" w:rsidRPr="00296C4D" w:rsidRDefault="00B819FF" w:rsidP="00B819FF">
      <w:pPr>
        <w:ind w:left="709" w:right="757"/>
        <w:jc w:val="center"/>
        <w:rPr>
          <w:rFonts w:cs="Noto Sans"/>
          <w:szCs w:val="18"/>
        </w:rPr>
      </w:pPr>
      <w:r w:rsidRPr="00296C4D">
        <w:rPr>
          <w:rFonts w:cs="Noto Sans"/>
          <w:szCs w:val="18"/>
        </w:rPr>
        <w:t>Representante legal de__________________</w:t>
      </w:r>
    </w:p>
    <w:p w14:paraId="7C7B0A77" w14:textId="77777777" w:rsidR="00B819FF" w:rsidRPr="00296C4D" w:rsidRDefault="00B819FF" w:rsidP="00B819FF">
      <w:pPr>
        <w:autoSpaceDE w:val="0"/>
        <w:autoSpaceDN w:val="0"/>
        <w:adjustRightInd w:val="0"/>
        <w:rPr>
          <w:rFonts w:eastAsia="Times New Roman" w:cs="Noto Sans"/>
          <w:szCs w:val="18"/>
          <w:lang w:eastAsia="ar-SA"/>
        </w:rPr>
      </w:pPr>
    </w:p>
    <w:p w14:paraId="174D805A"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eastAsia="ar-SA"/>
        </w:rPr>
        <w:t xml:space="preserve"> </w:t>
      </w:r>
      <w:r w:rsidRPr="00296C4D">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1341BFC2"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5C663EC1"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77CF5040" w14:textId="77777777" w:rsidR="008C4FF3" w:rsidRPr="00296C4D" w:rsidRDefault="008C4FF3" w:rsidP="00B819FF">
      <w:pPr>
        <w:autoSpaceDE w:val="0"/>
        <w:autoSpaceDN w:val="0"/>
        <w:adjustRightInd w:val="0"/>
        <w:ind w:left="709" w:right="757"/>
        <w:rPr>
          <w:rFonts w:eastAsia="Times New Roman" w:cs="Noto Sans"/>
          <w:szCs w:val="18"/>
          <w:lang w:val="es-ES" w:eastAsia="ar-SA"/>
        </w:rPr>
      </w:pPr>
    </w:p>
    <w:sectPr w:rsidR="008C4FF3" w:rsidRPr="00296C4D" w:rsidSect="00A17A30">
      <w:headerReference w:type="default" r:id="rId23"/>
      <w:footerReference w:type="default" r:id="rId24"/>
      <w:pgSz w:w="12240" w:h="15840" w:code="1"/>
      <w:pgMar w:top="1523" w:right="720" w:bottom="720" w:left="720" w:header="425" w:footer="11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620A4" w14:textId="77777777" w:rsidR="00D40C4E" w:rsidRDefault="00D40C4E" w:rsidP="002358A5">
      <w:r>
        <w:separator/>
      </w:r>
    </w:p>
  </w:endnote>
  <w:endnote w:type="continuationSeparator" w:id="0">
    <w:p w14:paraId="454EAC43" w14:textId="77777777" w:rsidR="00D40C4E" w:rsidRDefault="00D40C4E"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200247B" w:usb2="00000009" w:usb3="00000000" w:csb0="000001FF" w:csb1="00000000"/>
  </w:font>
  <w:font w:name="Geomanist">
    <w:panose1 w:val="00000000000000000000"/>
    <w:charset w:val="00"/>
    <w:family w:val="modern"/>
    <w:notTrueType/>
    <w:pitch w:val="variable"/>
    <w:sig w:usb0="A000002F" w:usb1="1000004A"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panose1 w:val="000006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Noto Sans SemiBold">
    <w:panose1 w:val="020B0502040504020204"/>
    <w:charset w:val="00"/>
    <w:family w:val="swiss"/>
    <w:pitch w:val="variable"/>
    <w:sig w:usb0="E00002FF" w:usb1="4000201F" w:usb2="08000029" w:usb3="00000000" w:csb0="0000019F" w:csb1="00000000"/>
  </w:font>
  <w:font w:name="Apple SD 산돌고딕 Neo 일반체">
    <w:altName w:val="Calibri"/>
    <w:charset w:val="4F"/>
    <w:family w:val="auto"/>
    <w:pitch w:val="variable"/>
    <w:sig w:usb0="00000000" w:usb1="09060000" w:usb2="00000010" w:usb3="00000000" w:csb0="0008000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AEA" w14:textId="0C746023" w:rsidR="00B63734" w:rsidRDefault="00B63734">
    <w:pPr>
      <w:pStyle w:val="Piedepgina"/>
    </w:pPr>
    <w:r>
      <w:rPr>
        <w:lang w:val="es-MX" w:eastAsia="es-MX"/>
      </w:rPr>
      <mc:AlternateContent>
        <mc:Choice Requires="wps">
          <w:drawing>
            <wp:anchor distT="0" distB="0" distL="114300" distR="114300" simplePos="0" relativeHeight="251657216" behindDoc="0" locked="0" layoutInCell="1" allowOverlap="1" wp14:anchorId="5C9AFD3A" wp14:editId="0617A1CC">
              <wp:simplePos x="0" y="0"/>
              <wp:positionH relativeFrom="column">
                <wp:posOffset>1344930</wp:posOffset>
              </wp:positionH>
              <wp:positionV relativeFrom="paragraph">
                <wp:posOffset>283528</wp:posOffset>
              </wp:positionV>
              <wp:extent cx="5547586" cy="223838"/>
              <wp:effectExtent l="0" t="0" r="0" b="508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586" cy="22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A5E" w14:textId="44ED95C8" w:rsidR="00B63734" w:rsidRPr="001168F8" w:rsidRDefault="00B63734" w:rsidP="0081668B">
                          <w:pPr>
                            <w:rPr>
                              <w:rFonts w:cs="Noto Sans"/>
                              <w:b/>
                              <w:color w:val="808080" w:themeColor="background1" w:themeShade="80"/>
                              <w:sz w:val="14"/>
                              <w:szCs w:val="14"/>
                            </w:rPr>
                          </w:pPr>
                          <w:r w:rsidRPr="0081668B">
                            <w:rPr>
                              <w:rFonts w:cs="Noto Sans"/>
                              <w:b/>
                              <w:color w:val="808080" w:themeColor="background1" w:themeShade="80"/>
                              <w:sz w:val="12"/>
                              <w:szCs w:val="12"/>
                            </w:rPr>
                            <w:t xml:space="preserve">CONVOCATORIA </w:t>
                          </w:r>
                          <w:r w:rsidRPr="000438BC">
                            <w:rPr>
                              <w:rFonts w:cs="Noto Sans"/>
                              <w:b/>
                              <w:color w:val="808080" w:themeColor="background1" w:themeShade="80"/>
                              <w:sz w:val="12"/>
                              <w:szCs w:val="12"/>
                            </w:rPr>
                            <w:t>ARRENDAMIENTO DE EQUIPAMIENTO DE ANESTESIA</w:t>
                          </w:r>
                          <w:r>
                            <w:rPr>
                              <w:rFonts w:cs="Noto Sans"/>
                              <w:b/>
                              <w:color w:val="808080" w:themeColor="background1" w:themeShade="80"/>
                              <w:sz w:val="12"/>
                              <w:szCs w:val="12"/>
                            </w:rPr>
                            <w:t xml:space="preserve">, ejercicio 2026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CC25B1" w:rsidRPr="00CC25B1">
                            <w:rPr>
                              <w:rFonts w:cs="Noto Sans"/>
                              <w:b/>
                              <w:noProof/>
                              <w:color w:val="808080" w:themeColor="background1" w:themeShade="80"/>
                              <w:sz w:val="14"/>
                              <w:szCs w:val="14"/>
                              <w:lang w:val="es-ES"/>
                            </w:rPr>
                            <w:t>64</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CC25B1" w:rsidRPr="00CC25B1">
                            <w:rPr>
                              <w:rFonts w:cs="Noto Sans"/>
                              <w:b/>
                              <w:noProof/>
                              <w:color w:val="808080" w:themeColor="background1" w:themeShade="80"/>
                              <w:sz w:val="14"/>
                              <w:szCs w:val="14"/>
                              <w:lang w:val="es-ES"/>
                            </w:rPr>
                            <w:t>71</w:t>
                          </w:r>
                          <w:r w:rsidRPr="001168F8">
                            <w:rPr>
                              <w:rFonts w:cs="Noto Sans"/>
                              <w:b/>
                              <w:color w:val="808080" w:themeColor="background1" w:themeShade="80"/>
                              <w:sz w:val="14"/>
                              <w:szCs w:val="14"/>
                            </w:rPr>
                            <w:fldChar w:fldCharType="end"/>
                          </w:r>
                        </w:p>
                        <w:p w14:paraId="76F77FF7" w14:textId="44A2B427" w:rsidR="00B63734" w:rsidRPr="00310654" w:rsidRDefault="00B63734">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left:0;text-align:left;margin-left:105.9pt;margin-top:22.35pt;width:436.8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" filled="f" stroked="f">
              <v:textbox>
                <w:txbxContent>
                  <w:p w14:paraId="08986A5E" w14:textId="44ED95C8" w:rsidR="00B63734" w:rsidRPr="001168F8" w:rsidRDefault="00B63734" w:rsidP="0081668B">
                    <w:pPr>
                      <w:rPr>
                        <w:rFonts w:cs="Noto Sans"/>
                        <w:b/>
                        <w:color w:val="808080" w:themeColor="background1" w:themeShade="80"/>
                        <w:sz w:val="14"/>
                        <w:szCs w:val="14"/>
                      </w:rPr>
                    </w:pPr>
                    <w:r w:rsidRPr="0081668B">
                      <w:rPr>
                        <w:rFonts w:cs="Noto Sans"/>
                        <w:b/>
                        <w:color w:val="808080" w:themeColor="background1" w:themeShade="80"/>
                        <w:sz w:val="12"/>
                        <w:szCs w:val="12"/>
                      </w:rPr>
                      <w:t xml:space="preserve">CONVOCATORIA </w:t>
                    </w:r>
                    <w:r w:rsidRPr="000438BC">
                      <w:rPr>
                        <w:rFonts w:cs="Noto Sans"/>
                        <w:b/>
                        <w:color w:val="808080" w:themeColor="background1" w:themeShade="80"/>
                        <w:sz w:val="12"/>
                        <w:szCs w:val="12"/>
                      </w:rPr>
                      <w:t>ARRENDAMIENTO DE EQUIPAMIENTO DE ANESTESIA</w:t>
                    </w:r>
                    <w:r>
                      <w:rPr>
                        <w:rFonts w:cs="Noto Sans"/>
                        <w:b/>
                        <w:color w:val="808080" w:themeColor="background1" w:themeShade="80"/>
                        <w:sz w:val="12"/>
                        <w:szCs w:val="12"/>
                      </w:rPr>
                      <w:t xml:space="preserve">, ejercicio 2026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CC25B1" w:rsidRPr="00CC25B1">
                      <w:rPr>
                        <w:rFonts w:cs="Noto Sans"/>
                        <w:b/>
                        <w:noProof/>
                        <w:color w:val="808080" w:themeColor="background1" w:themeShade="80"/>
                        <w:sz w:val="14"/>
                        <w:szCs w:val="14"/>
                        <w:lang w:val="es-ES"/>
                      </w:rPr>
                      <w:t>64</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CC25B1" w:rsidRPr="00CC25B1">
                      <w:rPr>
                        <w:rFonts w:cs="Noto Sans"/>
                        <w:b/>
                        <w:noProof/>
                        <w:color w:val="808080" w:themeColor="background1" w:themeShade="80"/>
                        <w:sz w:val="14"/>
                        <w:szCs w:val="14"/>
                        <w:lang w:val="es-ES"/>
                      </w:rPr>
                      <w:t>71</w:t>
                    </w:r>
                    <w:r w:rsidRPr="001168F8">
                      <w:rPr>
                        <w:rFonts w:cs="Noto Sans"/>
                        <w:b/>
                        <w:color w:val="808080" w:themeColor="background1" w:themeShade="80"/>
                        <w:sz w:val="14"/>
                        <w:szCs w:val="14"/>
                      </w:rPr>
                      <w:fldChar w:fldCharType="end"/>
                    </w:r>
                  </w:p>
                  <w:p w14:paraId="76F77FF7" w14:textId="44A2B427" w:rsidR="00B63734" w:rsidRPr="00310654" w:rsidRDefault="00B63734">
                    <w:pPr>
                      <w:rPr>
                        <w:sz w:val="14"/>
                      </w:rPr>
                    </w:pPr>
                  </w:p>
                </w:txbxContent>
              </v:textbox>
            </v:shape>
          </w:pict>
        </mc:Fallback>
      </mc:AlternateContent>
    </w:r>
    <w:r>
      <w:rPr>
        <w:lang w:val="es-MX" w:eastAsia="es-MX"/>
      </w:rPr>
      <w:drawing>
        <wp:anchor distT="0" distB="0" distL="114300" distR="114300" simplePos="0" relativeHeight="251665408" behindDoc="1" locked="0" layoutInCell="1" allowOverlap="1" wp14:anchorId="0F46ED98" wp14:editId="72449AC2">
          <wp:simplePos x="0" y="0"/>
          <wp:positionH relativeFrom="column">
            <wp:posOffset>1270</wp:posOffset>
          </wp:positionH>
          <wp:positionV relativeFrom="paragraph">
            <wp:posOffset>77656</wp:posOffset>
          </wp:positionV>
          <wp:extent cx="6858000" cy="638175"/>
          <wp:effectExtent l="0" t="0" r="0" b="9525"/>
          <wp:wrapTight wrapText="bothSides">
            <wp:wrapPolygon edited="0">
              <wp:start x="0" y="0"/>
              <wp:lineTo x="0" y="21278"/>
              <wp:lineTo x="4500" y="21278"/>
              <wp:lineTo x="4500" y="20633"/>
              <wp:lineTo x="21540" y="16119"/>
              <wp:lineTo x="21540" y="12896"/>
              <wp:lineTo x="4500" y="10316"/>
              <wp:lineTo x="4500"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A30">
      <w:t xml:space="preserve"> </w:t>
    </w:r>
    <w:r w:rsidRPr="00310654">
      <w:rPr>
        <w:snapToGrid w:val="0"/>
        <w:color w:val="000000"/>
        <w:w w:val="0"/>
        <w:sz w:val="0"/>
        <w:szCs w:val="0"/>
        <w:u w:color="000000"/>
        <w:bdr w:val="none" w:sz="0" w:space="0" w:color="000000"/>
        <w:shd w:val="clear" w:color="000000" w:fill="000000"/>
        <w:lang w:val="x-none" w:eastAsia="x-none" w:bidi="x-none"/>
      </w:rPr>
      <w:t xml:space="preserve"> </w:t>
    </w:r>
    <w:r>
      <w:rPr>
        <w:lang w:val="es-MX" w:eastAsia="es-MX"/>
      </w:rPr>
      <mc:AlternateContent>
        <mc:Choice Requires="wps">
          <w:drawing>
            <wp:anchor distT="0" distB="0" distL="114300" distR="114300" simplePos="0" relativeHeight="251661312" behindDoc="0" locked="0" layoutInCell="1" allowOverlap="1" wp14:anchorId="00FC4A7E" wp14:editId="53A6CC1A">
              <wp:simplePos x="0" y="0"/>
              <wp:positionH relativeFrom="column">
                <wp:posOffset>2042795</wp:posOffset>
              </wp:positionH>
              <wp:positionV relativeFrom="paragraph">
                <wp:posOffset>9377045</wp:posOffset>
              </wp:positionV>
              <wp:extent cx="5485130" cy="222885"/>
              <wp:effectExtent l="0" t="0" r="0" b="5715"/>
              <wp:wrapNone/>
              <wp:docPr id="11"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1D6D116"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105" type="#_x0000_t202" style="position:absolute;left:0;text-align:left;margin-left:160.85pt;margin-top:738.35pt;width:431.9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" filled="f" stroked="f" strokeweight=".5pt">
              <v:textbox>
                <w:txbxContent>
                  <w:p w14:paraId="51D6D116"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59264" behindDoc="0" locked="0" layoutInCell="1" allowOverlap="1" wp14:anchorId="32EF480B" wp14:editId="10F3999D">
              <wp:simplePos x="0" y="0"/>
              <wp:positionH relativeFrom="column">
                <wp:posOffset>2042795</wp:posOffset>
              </wp:positionH>
              <wp:positionV relativeFrom="paragraph">
                <wp:posOffset>9377045</wp:posOffset>
              </wp:positionV>
              <wp:extent cx="5485130" cy="222885"/>
              <wp:effectExtent l="0" t="0" r="0" b="5715"/>
              <wp:wrapNone/>
              <wp:docPr id="10"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65D37F5"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106" type="#_x0000_t202" style="position:absolute;left:0;text-align:left;margin-left:160.85pt;margin-top:738.35pt;width:431.9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E7qdKlPAgAAkAQAAA4AAAAAAAAAAAAAAAAALgIAAGRycy9lMm9Eb2MueG1sUEsBAi0A&#10;FAAGAAgAAAAhANnoe9XjAAAADgEAAA8AAAAAAAAAAAAAAAAAqQQAAGRycy9kb3ducmV2LnhtbFBL&#10;BQYAAAAABAAEAPMAAAC5BQAAAAA=&#10;" filled="f" stroked="f" strokeweight=".5pt">
              <v:textbox>
                <w:txbxContent>
                  <w:p w14:paraId="265D37F5"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55168" behindDoc="0" locked="0" layoutInCell="1" allowOverlap="1" wp14:anchorId="46A7E130" wp14:editId="586AB6CC">
              <wp:simplePos x="0" y="0"/>
              <wp:positionH relativeFrom="column">
                <wp:posOffset>1975485</wp:posOffset>
              </wp:positionH>
              <wp:positionV relativeFrom="paragraph">
                <wp:posOffset>9480550</wp:posOffset>
              </wp:positionV>
              <wp:extent cx="5485130" cy="222885"/>
              <wp:effectExtent l="0" t="0" r="0" b="5715"/>
              <wp:wrapNone/>
              <wp:docPr id="9"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1C5B3F58"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107" type="#_x0000_t202" style="position:absolute;left:0;text-align:left;margin-left:155.55pt;margin-top:746.5pt;width:431.9pt;height:1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Mpjb81NAgAAjwQAAA4AAAAAAAAAAAAAAAAALgIAAGRycy9lMm9Eb2MueG1sUEsBAi0A&#10;FAAGAAgAAAAhAERuUX/lAAAADgEAAA8AAAAAAAAAAAAAAAAApwQAAGRycy9kb3ducmV2LnhtbFBL&#10;BQYAAAAABAAEAPMAAAC5BQAAAAA=&#10;" filled="f" stroked="f" strokeweight=".5pt">
              <v:textbox>
                <w:txbxContent>
                  <w:p w14:paraId="1C5B3F58"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52096" behindDoc="0" locked="0" layoutInCell="1" allowOverlap="1" wp14:anchorId="0BE09B6E" wp14:editId="13024055">
              <wp:simplePos x="0" y="0"/>
              <wp:positionH relativeFrom="column">
                <wp:posOffset>1975485</wp:posOffset>
              </wp:positionH>
              <wp:positionV relativeFrom="paragraph">
                <wp:posOffset>9480550</wp:posOffset>
              </wp:positionV>
              <wp:extent cx="5485130" cy="222885"/>
              <wp:effectExtent l="0" t="0" r="0" b="5715"/>
              <wp:wrapNone/>
              <wp:docPr id="8"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D789A78"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108" type="#_x0000_t202" style="position:absolute;left:0;text-align:left;margin-left:155.55pt;margin-top:746.5pt;width:431.9pt;height:1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C4uWN5NAgAAjwQAAA4AAAAAAAAAAAAAAAAALgIAAGRycy9lMm9Eb2MueG1sUEsBAi0A&#10;FAAGAAgAAAAhAERuUX/lAAAADgEAAA8AAAAAAAAAAAAAAAAApwQAAGRycy9kb3ducmV2LnhtbFBL&#10;BQYAAAAABAAEAPMAAAC5BQAAAAA=&#10;" filled="f" stroked="f" strokeweight=".5pt">
              <v:textbox>
                <w:txbxContent>
                  <w:p w14:paraId="6D789A78"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51072" behindDoc="0" locked="0" layoutInCell="1" allowOverlap="1" wp14:anchorId="6CD31AA9" wp14:editId="040D1CD4">
              <wp:simplePos x="0" y="0"/>
              <wp:positionH relativeFrom="column">
                <wp:posOffset>1975485</wp:posOffset>
              </wp:positionH>
              <wp:positionV relativeFrom="paragraph">
                <wp:posOffset>9480550</wp:posOffset>
              </wp:positionV>
              <wp:extent cx="5485130" cy="222885"/>
              <wp:effectExtent l="0" t="0" r="0" b="571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7ADD3A35"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B63734" w:rsidRPr="00BF29F6" w:rsidRDefault="00B63734"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109" type="#_x0000_t202" style="position:absolute;left:0;text-align:left;margin-left:155.55pt;margin-top:746.5pt;width:431.9pt;height:1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FoCbNVNAgAAjwQAAA4AAAAAAAAAAAAAAAAALgIAAGRycy9lMm9Eb2MueG1sUEsBAi0A&#10;FAAGAAgAAAAhAERuUX/lAAAADgEAAA8AAAAAAAAAAAAAAAAApwQAAGRycy9kb3ducmV2LnhtbFBL&#10;BQYAAAAABAAEAPMAAAC5BQAAAAA=&#10;" filled="f" stroked="f" strokeweight=".5pt">
              <v:textbox>
                <w:txbxContent>
                  <w:p w14:paraId="7ADD3A35" w14:textId="77777777" w:rsidR="00B63734" w:rsidRPr="00736594" w:rsidRDefault="00B63734"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B63734" w:rsidRPr="00BF29F6" w:rsidRDefault="00B63734" w:rsidP="00D4668E">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BB12E" w14:textId="77777777" w:rsidR="00D40C4E" w:rsidRDefault="00D40C4E" w:rsidP="002358A5">
      <w:r>
        <w:separator/>
      </w:r>
    </w:p>
  </w:footnote>
  <w:footnote w:type="continuationSeparator" w:id="0">
    <w:p w14:paraId="5AC11B64" w14:textId="77777777" w:rsidR="00D40C4E" w:rsidRDefault="00D40C4E"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0BCFC52B" w:rsidR="00B63734" w:rsidRPr="000E5A07" w:rsidRDefault="00B63734" w:rsidP="00D4668E">
    <w:pPr>
      <w:tabs>
        <w:tab w:val="left" w:pos="7380"/>
      </w:tabs>
      <w:rPr>
        <w:b/>
        <w:color w:val="B79A5E"/>
        <w:sz w:val="14"/>
        <w:szCs w:val="12"/>
      </w:rPr>
    </w:pPr>
    <w:r>
      <w:rPr>
        <w:b/>
        <w:noProof/>
        <w:color w:val="B79A5E"/>
        <w:sz w:val="14"/>
        <w:szCs w:val="12"/>
        <w:lang w:eastAsia="es-MX"/>
      </w:rPr>
      <w:drawing>
        <wp:anchor distT="0" distB="0" distL="114300" distR="114300" simplePos="0" relativeHeight="251663360" behindDoc="1" locked="0" layoutInCell="1" allowOverlap="1" wp14:anchorId="0E493031" wp14:editId="40F0D5BD">
          <wp:simplePos x="0" y="0"/>
          <wp:positionH relativeFrom="column">
            <wp:posOffset>74295</wp:posOffset>
          </wp:positionH>
          <wp:positionV relativeFrom="paragraph">
            <wp:posOffset>1270</wp:posOffset>
          </wp:positionV>
          <wp:extent cx="6853555" cy="614680"/>
          <wp:effectExtent l="0" t="0" r="4445" b="0"/>
          <wp:wrapTight wrapText="bothSides">
            <wp:wrapPolygon edited="0">
              <wp:start x="21374" y="0"/>
              <wp:lineTo x="0" y="1339"/>
              <wp:lineTo x="0" y="19413"/>
              <wp:lineTo x="12788" y="20752"/>
              <wp:lineTo x="21494" y="20752"/>
              <wp:lineTo x="21554" y="10711"/>
              <wp:lineTo x="21554" y="0"/>
              <wp:lineTo x="21374"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355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79A5E"/>
        <w:sz w:val="14"/>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D668476"/>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585629"/>
    <w:multiLevelType w:val="hybridMultilevel"/>
    <w:tmpl w:val="0AD86F04"/>
    <w:lvl w:ilvl="0" w:tplc="080A0015">
      <w:start w:val="1"/>
      <w:numFmt w:val="upperLetter"/>
      <w:lvlText w:val="%1."/>
      <w:lvlJc w:val="left"/>
      <w:pPr>
        <w:ind w:left="720" w:hanging="360"/>
      </w:pPr>
      <w:rPr>
        <w:rFonts w:hint="default"/>
      </w:rPr>
    </w:lvl>
    <w:lvl w:ilvl="1" w:tplc="7CE6E11C">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0B603B6"/>
    <w:multiLevelType w:val="hybridMultilevel"/>
    <w:tmpl w:val="BB3ED078"/>
    <w:lvl w:ilvl="0" w:tplc="3288F256">
      <w:start w:val="1"/>
      <w:numFmt w:val="decimal"/>
      <w:lvlText w:val="%1."/>
      <w:lvlJc w:val="left"/>
      <w:pPr>
        <w:ind w:left="720" w:hanging="360"/>
      </w:pPr>
      <w:rPr>
        <w:b/>
        <w:bCs/>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90B2C38"/>
    <w:multiLevelType w:val="hybridMultilevel"/>
    <w:tmpl w:val="2B4EAA0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797A66"/>
    <w:multiLevelType w:val="hybridMultilevel"/>
    <w:tmpl w:val="E49E0BE4"/>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0">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8">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3B41AAB"/>
    <w:multiLevelType w:val="hybridMultilevel"/>
    <w:tmpl w:val="7E029B98"/>
    <w:lvl w:ilvl="0" w:tplc="5E7C34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494345B"/>
    <w:multiLevelType w:val="hybridMultilevel"/>
    <w:tmpl w:val="40D46C3E"/>
    <w:styleLink w:val="WW8Num341"/>
    <w:lvl w:ilvl="0" w:tplc="080A000F">
      <w:start w:val="1"/>
      <w:numFmt w:val="decimal"/>
      <w:lvlText w:val="%1."/>
      <w:lvlJc w:val="left"/>
      <w:pPr>
        <w:ind w:left="720" w:hanging="360"/>
      </w:pPr>
    </w:lvl>
    <w:lvl w:ilvl="1" w:tplc="F1F62EB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BA7003D"/>
    <w:multiLevelType w:val="hybridMultilevel"/>
    <w:tmpl w:val="C104294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1FDA23A5"/>
    <w:multiLevelType w:val="hybridMultilevel"/>
    <w:tmpl w:val="027A7486"/>
    <w:lvl w:ilvl="0" w:tplc="080A0001">
      <w:start w:val="1"/>
      <w:numFmt w:val="bullet"/>
      <w:lvlText w:val=""/>
      <w:lvlJc w:val="left"/>
      <w:pPr>
        <w:ind w:left="6384" w:hanging="360"/>
      </w:pPr>
      <w:rPr>
        <w:rFonts w:ascii="Symbol" w:hAnsi="Symbol" w:hint="default"/>
      </w:rPr>
    </w:lvl>
    <w:lvl w:ilvl="1" w:tplc="080A0003">
      <w:start w:val="1"/>
      <w:numFmt w:val="bullet"/>
      <w:lvlText w:val="o"/>
      <w:lvlJc w:val="left"/>
      <w:pPr>
        <w:ind w:left="7104" w:hanging="360"/>
      </w:pPr>
      <w:rPr>
        <w:rFonts w:ascii="Courier New" w:hAnsi="Courier New" w:cs="Courier New" w:hint="default"/>
      </w:rPr>
    </w:lvl>
    <w:lvl w:ilvl="2" w:tplc="080A0005">
      <w:start w:val="1"/>
      <w:numFmt w:val="bullet"/>
      <w:lvlText w:val=""/>
      <w:lvlJc w:val="left"/>
      <w:pPr>
        <w:ind w:left="7824" w:hanging="360"/>
      </w:pPr>
      <w:rPr>
        <w:rFonts w:ascii="Wingdings" w:hAnsi="Wingdings" w:hint="default"/>
      </w:rPr>
    </w:lvl>
    <w:lvl w:ilvl="3" w:tplc="080A0001">
      <w:start w:val="1"/>
      <w:numFmt w:val="bullet"/>
      <w:lvlText w:val=""/>
      <w:lvlJc w:val="left"/>
      <w:pPr>
        <w:ind w:left="8544" w:hanging="360"/>
      </w:pPr>
      <w:rPr>
        <w:rFonts w:ascii="Symbol" w:hAnsi="Symbol" w:hint="default"/>
      </w:rPr>
    </w:lvl>
    <w:lvl w:ilvl="4" w:tplc="080A0003">
      <w:start w:val="1"/>
      <w:numFmt w:val="bullet"/>
      <w:lvlText w:val="o"/>
      <w:lvlJc w:val="left"/>
      <w:pPr>
        <w:ind w:left="9264" w:hanging="360"/>
      </w:pPr>
      <w:rPr>
        <w:rFonts w:ascii="Courier New" w:hAnsi="Courier New" w:cs="Courier New" w:hint="default"/>
      </w:rPr>
    </w:lvl>
    <w:lvl w:ilvl="5" w:tplc="080A0005">
      <w:start w:val="1"/>
      <w:numFmt w:val="bullet"/>
      <w:lvlText w:val=""/>
      <w:lvlJc w:val="left"/>
      <w:pPr>
        <w:ind w:left="9984" w:hanging="360"/>
      </w:pPr>
      <w:rPr>
        <w:rFonts w:ascii="Wingdings" w:hAnsi="Wingdings" w:hint="default"/>
      </w:rPr>
    </w:lvl>
    <w:lvl w:ilvl="6" w:tplc="080A0001">
      <w:start w:val="1"/>
      <w:numFmt w:val="bullet"/>
      <w:lvlText w:val=""/>
      <w:lvlJc w:val="left"/>
      <w:pPr>
        <w:ind w:left="10704" w:hanging="360"/>
      </w:pPr>
      <w:rPr>
        <w:rFonts w:ascii="Symbol" w:hAnsi="Symbol" w:hint="default"/>
      </w:rPr>
    </w:lvl>
    <w:lvl w:ilvl="7" w:tplc="080A0003">
      <w:start w:val="1"/>
      <w:numFmt w:val="bullet"/>
      <w:lvlText w:val="o"/>
      <w:lvlJc w:val="left"/>
      <w:pPr>
        <w:ind w:left="11424" w:hanging="360"/>
      </w:pPr>
      <w:rPr>
        <w:rFonts w:ascii="Courier New" w:hAnsi="Courier New" w:cs="Courier New" w:hint="default"/>
      </w:rPr>
    </w:lvl>
    <w:lvl w:ilvl="8" w:tplc="080A0005">
      <w:start w:val="1"/>
      <w:numFmt w:val="bullet"/>
      <w:lvlText w:val=""/>
      <w:lvlJc w:val="left"/>
      <w:pPr>
        <w:ind w:left="12144" w:hanging="360"/>
      </w:pPr>
      <w:rPr>
        <w:rFonts w:ascii="Wingdings" w:hAnsi="Wingdings" w:hint="default"/>
      </w:rPr>
    </w:lvl>
  </w:abstractNum>
  <w:abstractNum w:abstractNumId="74">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1AD27D8"/>
    <w:multiLevelType w:val="hybridMultilevel"/>
    <w:tmpl w:val="D360AC6A"/>
    <w:lvl w:ilvl="0" w:tplc="4C70D2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7">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0">
    <w:nsid w:val="257A7B67"/>
    <w:multiLevelType w:val="hybridMultilevel"/>
    <w:tmpl w:val="2CFE7724"/>
    <w:lvl w:ilvl="0" w:tplc="DF5A064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6C179B5"/>
    <w:multiLevelType w:val="hybridMultilevel"/>
    <w:tmpl w:val="C8EE000A"/>
    <w:lvl w:ilvl="0" w:tplc="080A000F">
      <w:start w:val="1"/>
      <w:numFmt w:val="decimal"/>
      <w:lvlText w:val="%1."/>
      <w:lvlJc w:val="left"/>
      <w:pPr>
        <w:ind w:left="720" w:hanging="360"/>
      </w:pPr>
      <w:rPr>
        <w:rFonts w:hint="default"/>
      </w:rPr>
    </w:lvl>
    <w:lvl w:ilvl="1" w:tplc="93CA3D5C">
      <w:start w:val="1"/>
      <w:numFmt w:val="decimal"/>
      <w:lvlText w:val="%2."/>
      <w:lvlJc w:val="left"/>
      <w:pPr>
        <w:ind w:left="1785" w:hanging="70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27F17C63"/>
    <w:multiLevelType w:val="hybridMultilevel"/>
    <w:tmpl w:val="2B6089E8"/>
    <w:lvl w:ilvl="0" w:tplc="080A0001">
      <w:start w:val="1"/>
      <w:numFmt w:val="bullet"/>
      <w:lvlText w:val=""/>
      <w:lvlJc w:val="left"/>
      <w:pPr>
        <w:ind w:left="720" w:hanging="360"/>
      </w:pPr>
      <w:rPr>
        <w:rFonts w:ascii="Symbol" w:hAnsi="Symbol" w:hint="default"/>
      </w:rPr>
    </w:lvl>
    <w:lvl w:ilvl="1" w:tplc="36223D10">
      <w:start w:val="1"/>
      <w:numFmt w:val="bullet"/>
      <w:lvlText w:val="-"/>
      <w:lvlJc w:val="left"/>
      <w:pPr>
        <w:ind w:left="1440" w:hanging="360"/>
      </w:pPr>
      <w:rPr>
        <w:rFonts w:ascii="Noto Sans" w:hAnsi="Noto San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2">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8">
    <w:nsid w:val="352F18C6"/>
    <w:multiLevelType w:val="hybridMultilevel"/>
    <w:tmpl w:val="7DF6CAD4"/>
    <w:lvl w:ilvl="0" w:tplc="E1B808D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6201A79"/>
    <w:multiLevelType w:val="hybridMultilevel"/>
    <w:tmpl w:val="A7C84F2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1">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4">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3D1225C2"/>
    <w:multiLevelType w:val="hybridMultilevel"/>
    <w:tmpl w:val="470E33B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0">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1">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0400E81"/>
    <w:multiLevelType w:val="hybridMultilevel"/>
    <w:tmpl w:val="C95C7544"/>
    <w:lvl w:ilvl="0" w:tplc="07DE4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9">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41E77E02"/>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22">
    <w:nsid w:val="43317ACA"/>
    <w:multiLevelType w:val="hybridMultilevel"/>
    <w:tmpl w:val="C404863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3">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24">
    <w:nsid w:val="43BF3BAB"/>
    <w:multiLevelType w:val="hybridMultilevel"/>
    <w:tmpl w:val="8C88B5BE"/>
    <w:lvl w:ilvl="0" w:tplc="080A0001">
      <w:start w:val="1"/>
      <w:numFmt w:val="bullet"/>
      <w:lvlText w:val=""/>
      <w:lvlJc w:val="left"/>
      <w:pPr>
        <w:ind w:left="720" w:hanging="360"/>
      </w:pPr>
      <w:rPr>
        <w:rFonts w:ascii="Symbol" w:hAnsi="Symbol" w:hint="default"/>
      </w:rPr>
    </w:lvl>
    <w:lvl w:ilvl="1" w:tplc="93CA3D5C">
      <w:start w:val="1"/>
      <w:numFmt w:val="decimal"/>
      <w:lvlText w:val="%2."/>
      <w:lvlJc w:val="left"/>
      <w:pPr>
        <w:ind w:left="1785" w:hanging="70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61E3E04"/>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464F1B2D"/>
    <w:multiLevelType w:val="hybridMultilevel"/>
    <w:tmpl w:val="7D52418E"/>
    <w:lvl w:ilvl="0" w:tplc="456CC93C">
      <w:start w:val="1"/>
      <w:numFmt w:val="decimal"/>
      <w:lvlText w:val="%1."/>
      <w:lvlJc w:val="left"/>
      <w:pPr>
        <w:ind w:left="720" w:hanging="360"/>
      </w:pPr>
      <w:rPr>
        <w:rFonts w:hint="default"/>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nsid w:val="47B24C6E"/>
    <w:multiLevelType w:val="hybridMultilevel"/>
    <w:tmpl w:val="A58803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3">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5">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6">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9">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46">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9">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5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5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4">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62">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63">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64">
    <w:nsid w:val="5BB920E5"/>
    <w:multiLevelType w:val="hybridMultilevel"/>
    <w:tmpl w:val="1E588894"/>
    <w:lvl w:ilvl="0" w:tplc="FFFFFFFF">
      <w:start w:val="1"/>
      <w:numFmt w:val="bullet"/>
      <w:lvlText w:val="o"/>
      <w:lvlJc w:val="left"/>
      <w:pPr>
        <w:ind w:left="294"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65">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6">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7">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80">
    <w:nsid w:val="63550CF1"/>
    <w:multiLevelType w:val="hybridMultilevel"/>
    <w:tmpl w:val="E9C864F2"/>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82">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nsid w:val="64B13389"/>
    <w:multiLevelType w:val="hybridMultilevel"/>
    <w:tmpl w:val="A5260B8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4">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5">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8">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nsid w:val="6AD077A0"/>
    <w:multiLevelType w:val="hybridMultilevel"/>
    <w:tmpl w:val="F002103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0">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2">
    <w:nsid w:val="6DE06CFE"/>
    <w:multiLevelType w:val="hybridMultilevel"/>
    <w:tmpl w:val="24E6D0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3">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7">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1">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4">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6">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7">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nsid w:val="792A1408"/>
    <w:multiLevelType w:val="hybridMultilevel"/>
    <w:tmpl w:val="8C728C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2CF3A8">
      <w:start w:val="3"/>
      <w:numFmt w:val="upperLetter"/>
      <w:lvlText w:val="%3)"/>
      <w:lvlJc w:val="left"/>
      <w:pPr>
        <w:ind w:left="2340" w:hanging="360"/>
      </w:pPr>
      <w:rPr>
        <w:rFonts w:hint="default"/>
      </w:rPr>
    </w:lvl>
    <w:lvl w:ilvl="3" w:tplc="FB440E9C">
      <w:numFmt w:val="bullet"/>
      <w:lvlText w:val="•"/>
      <w:lvlJc w:val="left"/>
      <w:pPr>
        <w:ind w:left="3233" w:hanging="713"/>
      </w:pPr>
      <w:rPr>
        <w:rFonts w:ascii="Noto Sans" w:eastAsia="Times New Roman" w:hAnsi="Noto Sans" w:cs="Noto San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2">
    <w:nsid w:val="7ACA673D"/>
    <w:multiLevelType w:val="hybridMultilevel"/>
    <w:tmpl w:val="C42AFFBA"/>
    <w:lvl w:ilvl="0" w:tplc="080A0017">
      <w:start w:val="1"/>
      <w:numFmt w:val="lowerLetter"/>
      <w:lvlText w:val="%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4">
    <w:nsid w:val="7B45564D"/>
    <w:multiLevelType w:val="hybridMultilevel"/>
    <w:tmpl w:val="A4A87172"/>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17">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8">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0">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2">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1"/>
  </w:num>
  <w:num w:numId="8">
    <w:abstractNumId w:val="213"/>
  </w:num>
  <w:num w:numId="9">
    <w:abstractNumId w:val="65"/>
  </w:num>
  <w:num w:numId="10">
    <w:abstractNumId w:val="41"/>
  </w:num>
  <w:num w:numId="11">
    <w:abstractNumId w:val="5"/>
  </w:num>
  <w:num w:numId="12">
    <w:abstractNumId w:val="7"/>
  </w:num>
  <w:num w:numId="13">
    <w:abstractNumId w:val="10"/>
  </w:num>
  <w:num w:numId="14">
    <w:abstractNumId w:val="150"/>
  </w:num>
  <w:num w:numId="15">
    <w:abstractNumId w:val="29"/>
  </w:num>
  <w:num w:numId="16">
    <w:abstractNumId w:val="179"/>
  </w:num>
  <w:num w:numId="17">
    <w:abstractNumId w:val="152"/>
  </w:num>
  <w:num w:numId="18">
    <w:abstractNumId w:val="79"/>
  </w:num>
  <w:num w:numId="19">
    <w:abstractNumId w:val="105"/>
  </w:num>
  <w:num w:numId="20">
    <w:abstractNumId w:val="6"/>
  </w:num>
  <w:num w:numId="21">
    <w:abstractNumId w:val="11"/>
  </w:num>
  <w:num w:numId="22">
    <w:abstractNumId w:val="12"/>
  </w:num>
  <w:num w:numId="23">
    <w:abstractNumId w:val="13"/>
  </w:num>
  <w:num w:numId="24">
    <w:abstractNumId w:val="217"/>
  </w:num>
  <w:num w:numId="25">
    <w:abstractNumId w:val="181"/>
  </w:num>
  <w:num w:numId="26">
    <w:abstractNumId w:val="34"/>
  </w:num>
  <w:num w:numId="27">
    <w:abstractNumId w:val="187"/>
  </w:num>
  <w:num w:numId="28">
    <w:abstractNumId w:val="167"/>
  </w:num>
  <w:num w:numId="29">
    <w:abstractNumId w:val="201"/>
  </w:num>
  <w:num w:numId="30">
    <w:abstractNumId w:val="200"/>
  </w:num>
  <w:num w:numId="31">
    <w:abstractNumId w:val="103"/>
  </w:num>
  <w:num w:numId="32">
    <w:abstractNumId w:val="172"/>
  </w:num>
  <w:num w:numId="33">
    <w:abstractNumId w:val="169"/>
  </w:num>
  <w:num w:numId="34">
    <w:abstractNumId w:val="138"/>
  </w:num>
  <w:num w:numId="35">
    <w:abstractNumId w:val="76"/>
  </w:num>
  <w:num w:numId="36">
    <w:abstractNumId w:val="97"/>
  </w:num>
  <w:num w:numId="37">
    <w:abstractNumId w:val="74"/>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2"/>
  </w:num>
  <w:num w:numId="40">
    <w:abstractNumId w:val="197"/>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3"/>
  </w:num>
  <w:num w:numId="42">
    <w:abstractNumId w:val="58"/>
    <w:lvlOverride w:ilvl="0">
      <w:lvl w:ilvl="0" w:tplc="38A44AE4">
        <w:start w:val="1"/>
        <w:numFmt w:val="lowerLetter"/>
        <w:lvlText w:val="%1)"/>
        <w:lvlJc w:val="left"/>
        <w:pPr>
          <w:ind w:left="720" w:hanging="360"/>
        </w:pPr>
        <w:rPr>
          <w:rFonts w:hint="default"/>
          <w:b/>
        </w:rPr>
      </w:lvl>
    </w:lvlOverride>
  </w:num>
  <w:num w:numId="43">
    <w:abstractNumId w:val="112"/>
  </w:num>
  <w:num w:numId="44">
    <w:abstractNumId w:val="185"/>
  </w:num>
  <w:num w:numId="45">
    <w:abstractNumId w:val="47"/>
  </w:num>
  <w:num w:numId="46">
    <w:abstractNumId w:val="199"/>
  </w:num>
  <w:num w:numId="47">
    <w:abstractNumId w:val="102"/>
  </w:num>
  <w:num w:numId="48">
    <w:abstractNumId w:val="19"/>
  </w:num>
  <w:num w:numId="49">
    <w:abstractNumId w:val="48"/>
  </w:num>
  <w:num w:numId="50">
    <w:abstractNumId w:val="121"/>
  </w:num>
  <w:num w:numId="51">
    <w:abstractNumId w:val="45"/>
  </w:num>
  <w:num w:numId="52">
    <w:abstractNumId w:val="78"/>
  </w:num>
  <w:num w:numId="53">
    <w:abstractNumId w:val="159"/>
  </w:num>
  <w:num w:numId="54">
    <w:abstractNumId w:val="151"/>
  </w:num>
  <w:num w:numId="55">
    <w:abstractNumId w:val="142"/>
  </w:num>
  <w:num w:numId="56">
    <w:abstractNumId w:val="108"/>
  </w:num>
  <w:num w:numId="57">
    <w:abstractNumId w:val="198"/>
  </w:num>
  <w:num w:numId="58">
    <w:abstractNumId w:val="32"/>
  </w:num>
  <w:num w:numId="59">
    <w:abstractNumId w:val="77"/>
  </w:num>
  <w:num w:numId="60">
    <w:abstractNumId w:val="125"/>
  </w:num>
  <w:num w:numId="61">
    <w:abstractNumId w:val="59"/>
  </w:num>
  <w:num w:numId="62">
    <w:abstractNumId w:val="184"/>
  </w:num>
  <w:num w:numId="63">
    <w:abstractNumId w:val="202"/>
  </w:num>
  <w:num w:numId="64">
    <w:abstractNumId w:val="30"/>
  </w:num>
  <w:num w:numId="65">
    <w:abstractNumId w:val="118"/>
  </w:num>
  <w:num w:numId="66">
    <w:abstractNumId w:val="174"/>
  </w:num>
  <w:num w:numId="67">
    <w:abstractNumId w:val="204"/>
  </w:num>
  <w:num w:numId="68">
    <w:abstractNumId w:val="156"/>
  </w:num>
  <w:num w:numId="69">
    <w:abstractNumId w:val="28"/>
  </w:num>
  <w:num w:numId="70">
    <w:abstractNumId w:val="127"/>
  </w:num>
  <w:num w:numId="71">
    <w:abstractNumId w:val="131"/>
  </w:num>
  <w:num w:numId="72">
    <w:abstractNumId w:val="211"/>
  </w:num>
  <w:num w:numId="73">
    <w:abstractNumId w:val="153"/>
  </w:num>
  <w:num w:numId="74">
    <w:abstractNumId w:val="195"/>
  </w:num>
  <w:num w:numId="75">
    <w:abstractNumId w:val="93"/>
  </w:num>
  <w:num w:numId="76">
    <w:abstractNumId w:val="175"/>
  </w:num>
  <w:num w:numId="77">
    <w:abstractNumId w:val="87"/>
  </w:num>
  <w:num w:numId="78">
    <w:abstractNumId w:val="24"/>
  </w:num>
  <w:num w:numId="79">
    <w:abstractNumId w:val="17"/>
  </w:num>
  <w:num w:numId="80">
    <w:abstractNumId w:val="194"/>
  </w:num>
  <w:num w:numId="81">
    <w:abstractNumId w:val="143"/>
  </w:num>
  <w:num w:numId="82">
    <w:abstractNumId w:val="64"/>
  </w:num>
  <w:num w:numId="83">
    <w:abstractNumId w:val="57"/>
  </w:num>
  <w:num w:numId="84">
    <w:abstractNumId w:val="147"/>
  </w:num>
  <w:num w:numId="85">
    <w:abstractNumId w:val="70"/>
  </w:num>
  <w:num w:numId="86">
    <w:abstractNumId w:val="113"/>
  </w:num>
  <w:num w:numId="87">
    <w:abstractNumId w:val="92"/>
  </w:num>
  <w:num w:numId="88">
    <w:abstractNumId w:val="42"/>
  </w:num>
  <w:num w:numId="89">
    <w:abstractNumId w:val="177"/>
  </w:num>
  <w:num w:numId="90">
    <w:abstractNumId w:val="176"/>
  </w:num>
  <w:num w:numId="91">
    <w:abstractNumId w:val="186"/>
  </w:num>
  <w:num w:numId="92">
    <w:abstractNumId w:val="170"/>
  </w:num>
  <w:num w:numId="93">
    <w:abstractNumId w:val="52"/>
  </w:num>
  <w:num w:numId="94">
    <w:abstractNumId w:val="62"/>
  </w:num>
  <w:num w:numId="95">
    <w:abstractNumId w:val="63"/>
  </w:num>
  <w:num w:numId="96">
    <w:abstractNumId w:val="23"/>
  </w:num>
  <w:num w:numId="97">
    <w:abstractNumId w:val="165"/>
  </w:num>
  <w:num w:numId="98">
    <w:abstractNumId w:val="141"/>
  </w:num>
  <w:num w:numId="99">
    <w:abstractNumId w:val="68"/>
  </w:num>
  <w:num w:numId="100">
    <w:abstractNumId w:val="104"/>
  </w:num>
  <w:num w:numId="101">
    <w:abstractNumId w:val="99"/>
  </w:num>
  <w:num w:numId="102">
    <w:abstractNumId w:val="208"/>
  </w:num>
  <w:num w:numId="103">
    <w:abstractNumId w:val="134"/>
  </w:num>
  <w:num w:numId="104">
    <w:abstractNumId w:val="146"/>
  </w:num>
  <w:num w:numId="105">
    <w:abstractNumId w:val="26"/>
  </w:num>
  <w:num w:numId="106">
    <w:abstractNumId w:val="25"/>
  </w:num>
  <w:num w:numId="107">
    <w:abstractNumId w:val="90"/>
  </w:num>
  <w:num w:numId="108">
    <w:abstractNumId w:val="126"/>
  </w:num>
  <w:num w:numId="109">
    <w:abstractNumId w:val="178"/>
  </w:num>
  <w:num w:numId="110">
    <w:abstractNumId w:val="220"/>
  </w:num>
  <w:num w:numId="111">
    <w:abstractNumId w:val="168"/>
  </w:num>
  <w:num w:numId="112">
    <w:abstractNumId w:val="115"/>
  </w:num>
  <w:num w:numId="113">
    <w:abstractNumId w:val="222"/>
  </w:num>
  <w:num w:numId="114">
    <w:abstractNumId w:val="111"/>
  </w:num>
  <w:num w:numId="115">
    <w:abstractNumId w:val="54"/>
  </w:num>
  <w:num w:numId="116">
    <w:abstractNumId w:val="27"/>
  </w:num>
  <w:num w:numId="117">
    <w:abstractNumId w:val="205"/>
  </w:num>
  <w:num w:numId="118">
    <w:abstractNumId w:val="130"/>
  </w:num>
  <w:num w:numId="119">
    <w:abstractNumId w:val="191"/>
  </w:num>
  <w:num w:numId="120">
    <w:abstractNumId w:val="96"/>
  </w:num>
  <w:num w:numId="121">
    <w:abstractNumId w:val="81"/>
  </w:num>
  <w:num w:numId="122">
    <w:abstractNumId w:val="196"/>
  </w:num>
  <w:num w:numId="123">
    <w:abstractNumId w:val="85"/>
  </w:num>
  <w:num w:numId="124">
    <w:abstractNumId w:val="46"/>
  </w:num>
  <w:num w:numId="125">
    <w:abstractNumId w:val="137"/>
  </w:num>
  <w:num w:numId="126">
    <w:abstractNumId w:val="69"/>
  </w:num>
  <w:num w:numId="127">
    <w:abstractNumId w:val="88"/>
  </w:num>
  <w:num w:numId="128">
    <w:abstractNumId w:val="84"/>
  </w:num>
  <w:num w:numId="129">
    <w:abstractNumId w:val="44"/>
  </w:num>
  <w:num w:numId="130">
    <w:abstractNumId w:val="215"/>
  </w:num>
  <w:num w:numId="131">
    <w:abstractNumId w:val="162"/>
  </w:num>
  <w:num w:numId="132">
    <w:abstractNumId w:val="110"/>
  </w:num>
  <w:num w:numId="133">
    <w:abstractNumId w:val="49"/>
  </w:num>
  <w:num w:numId="134">
    <w:abstractNumId w:val="193"/>
  </w:num>
  <w:num w:numId="135">
    <w:abstractNumId w:val="55"/>
  </w:num>
  <w:num w:numId="136">
    <w:abstractNumId w:val="67"/>
  </w:num>
  <w:num w:numId="137">
    <w:abstractNumId w:val="56"/>
  </w:num>
  <w:num w:numId="138">
    <w:abstractNumId w:val="203"/>
  </w:num>
  <w:num w:numId="139">
    <w:abstractNumId w:val="216"/>
  </w:num>
  <w:num w:numId="140">
    <w:abstractNumId w:val="91"/>
  </w:num>
  <w:num w:numId="141">
    <w:abstractNumId w:val="218"/>
  </w:num>
  <w:num w:numId="142">
    <w:abstractNumId w:val="221"/>
  </w:num>
  <w:num w:numId="143">
    <w:abstractNumId w:val="21"/>
  </w:num>
  <w:num w:numId="144">
    <w:abstractNumId w:val="106"/>
  </w:num>
  <w:num w:numId="145">
    <w:abstractNumId w:val="148"/>
  </w:num>
  <w:num w:numId="146">
    <w:abstractNumId w:val="136"/>
  </w:num>
  <w:num w:numId="147">
    <w:abstractNumId w:val="43"/>
  </w:num>
  <w:num w:numId="148">
    <w:abstractNumId w:val="123"/>
  </w:num>
  <w:num w:numId="149">
    <w:abstractNumId w:val="157"/>
  </w:num>
  <w:num w:numId="150">
    <w:abstractNumId w:val="107"/>
  </w:num>
  <w:num w:numId="151">
    <w:abstractNumId w:val="37"/>
  </w:num>
  <w:num w:numId="152">
    <w:abstractNumId w:val="140"/>
  </w:num>
  <w:num w:numId="153">
    <w:abstractNumId w:val="94"/>
  </w:num>
  <w:num w:numId="154">
    <w:abstractNumId w:val="60"/>
  </w:num>
  <w:num w:numId="155">
    <w:abstractNumId w:val="22"/>
  </w:num>
  <w:num w:numId="156">
    <w:abstractNumId w:val="135"/>
  </w:num>
  <w:num w:numId="157">
    <w:abstractNumId w:val="190"/>
  </w:num>
  <w:num w:numId="158">
    <w:abstractNumId w:val="119"/>
  </w:num>
  <w:num w:numId="159">
    <w:abstractNumId w:val="61"/>
  </w:num>
  <w:num w:numId="160">
    <w:abstractNumId w:val="171"/>
  </w:num>
  <w:num w:numId="161">
    <w:abstractNumId w:val="72"/>
  </w:num>
  <w:num w:numId="162">
    <w:abstractNumId w:val="117"/>
  </w:num>
  <w:num w:numId="163">
    <w:abstractNumId w:val="166"/>
  </w:num>
  <w:num w:numId="164">
    <w:abstractNumId w:val="133"/>
  </w:num>
  <w:num w:numId="165">
    <w:abstractNumId w:val="139"/>
  </w:num>
  <w:num w:numId="166">
    <w:abstractNumId w:val="154"/>
  </w:num>
  <w:num w:numId="167">
    <w:abstractNumId w:val="206"/>
  </w:num>
  <w:num w:numId="168">
    <w:abstractNumId w:val="86"/>
  </w:num>
  <w:num w:numId="169">
    <w:abstractNumId w:val="173"/>
  </w:num>
  <w:num w:numId="170">
    <w:abstractNumId w:val="158"/>
  </w:num>
  <w:num w:numId="171">
    <w:abstractNumId w:val="188"/>
  </w:num>
  <w:num w:numId="172">
    <w:abstractNumId w:val="114"/>
  </w:num>
  <w:num w:numId="173">
    <w:abstractNumId w:val="35"/>
  </w:num>
  <w:num w:numId="174">
    <w:abstractNumId w:val="101"/>
  </w:num>
  <w:num w:numId="175">
    <w:abstractNumId w:val="89"/>
  </w:num>
  <w:num w:numId="176">
    <w:abstractNumId w:val="163"/>
  </w:num>
  <w:num w:numId="177">
    <w:abstractNumId w:val="31"/>
  </w:num>
  <w:num w:numId="178">
    <w:abstractNumId w:val="36"/>
  </w:num>
  <w:num w:numId="179">
    <w:abstractNumId w:val="40"/>
  </w:num>
  <w:num w:numId="180">
    <w:abstractNumId w:val="144"/>
  </w:num>
  <w:num w:numId="181">
    <w:abstractNumId w:val="145"/>
  </w:num>
  <w:num w:numId="182">
    <w:abstractNumId w:val="197"/>
  </w:num>
  <w:num w:numId="183">
    <w:abstractNumId w:val="39"/>
  </w:num>
  <w:num w:numId="184">
    <w:abstractNumId w:val="219"/>
  </w:num>
  <w:num w:numId="185">
    <w:abstractNumId w:val="161"/>
  </w:num>
  <w:num w:numId="186">
    <w:abstractNumId w:val="58"/>
  </w:num>
  <w:num w:numId="187">
    <w:abstractNumId w:val="210"/>
  </w:num>
  <w:num w:numId="188">
    <w:abstractNumId w:val="50"/>
  </w:num>
  <w:num w:numId="189">
    <w:abstractNumId w:val="214"/>
  </w:num>
  <w:num w:numId="190">
    <w:abstractNumId w:val="207"/>
  </w:num>
  <w:num w:numId="191">
    <w:abstractNumId w:val="212"/>
  </w:num>
  <w:num w:numId="192">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193">
    <w:abstractNumId w:val="51"/>
  </w:num>
  <w:num w:numId="194">
    <w:abstractNumId w:val="155"/>
  </w:num>
  <w:num w:numId="195">
    <w:abstractNumId w:val="209"/>
  </w:num>
  <w:num w:numId="196">
    <w:abstractNumId w:val="160"/>
  </w:num>
  <w:num w:numId="197">
    <w:abstractNumId w:val="149"/>
  </w:num>
  <w:num w:numId="198">
    <w:abstractNumId w:val="116"/>
  </w:num>
  <w:num w:numId="199">
    <w:abstractNumId w:val="20"/>
  </w:num>
  <w:num w:numId="200">
    <w:abstractNumId w:val="80"/>
  </w:num>
  <w:num w:numId="201">
    <w:abstractNumId w:val="180"/>
  </w:num>
  <w:num w:numId="202">
    <w:abstractNumId w:val="18"/>
  </w:num>
  <w:num w:numId="203">
    <w:abstractNumId w:val="120"/>
  </w:num>
  <w:num w:numId="204">
    <w:abstractNumId w:val="129"/>
  </w:num>
  <w:num w:numId="205">
    <w:abstractNumId w:val="128"/>
  </w:num>
  <w:num w:numId="206">
    <w:abstractNumId w:val="38"/>
  </w:num>
  <w:num w:numId="207">
    <w:abstractNumId w:val="124"/>
  </w:num>
  <w:num w:numId="208">
    <w:abstractNumId w:val="183"/>
  </w:num>
  <w:num w:numId="209">
    <w:abstractNumId w:val="122"/>
  </w:num>
  <w:num w:numId="210">
    <w:abstractNumId w:val="132"/>
  </w:num>
  <w:num w:numId="211">
    <w:abstractNumId w:val="109"/>
  </w:num>
  <w:num w:numId="212">
    <w:abstractNumId w:val="66"/>
  </w:num>
  <w:num w:numId="213">
    <w:abstractNumId w:val="75"/>
  </w:num>
  <w:num w:numId="214">
    <w:abstractNumId w:val="33"/>
  </w:num>
  <w:num w:numId="215">
    <w:abstractNumId w:val="189"/>
  </w:num>
  <w:num w:numId="216">
    <w:abstractNumId w:val="98"/>
  </w:num>
  <w:num w:numId="217">
    <w:abstractNumId w:val="100"/>
  </w:num>
  <w:num w:numId="218">
    <w:abstractNumId w:val="82"/>
  </w:num>
  <w:num w:numId="219">
    <w:abstractNumId w:val="73"/>
  </w:num>
  <w:num w:numId="220">
    <w:abstractNumId w:val="192"/>
  </w:num>
  <w:num w:numId="221">
    <w:abstractNumId w:val="83"/>
  </w:num>
  <w:num w:numId="222">
    <w:abstractNumId w:val="164"/>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6F1"/>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1BDD"/>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8BC"/>
    <w:rsid w:val="00043C24"/>
    <w:rsid w:val="000440DD"/>
    <w:rsid w:val="000444E3"/>
    <w:rsid w:val="0004515A"/>
    <w:rsid w:val="00045E40"/>
    <w:rsid w:val="00046407"/>
    <w:rsid w:val="00046662"/>
    <w:rsid w:val="00046909"/>
    <w:rsid w:val="00046CA5"/>
    <w:rsid w:val="00046E3E"/>
    <w:rsid w:val="00051503"/>
    <w:rsid w:val="0005253D"/>
    <w:rsid w:val="00053AE0"/>
    <w:rsid w:val="00053C7A"/>
    <w:rsid w:val="00054106"/>
    <w:rsid w:val="000541A7"/>
    <w:rsid w:val="000542A7"/>
    <w:rsid w:val="0005442F"/>
    <w:rsid w:val="000547A1"/>
    <w:rsid w:val="00054D9F"/>
    <w:rsid w:val="00054FAA"/>
    <w:rsid w:val="000557AC"/>
    <w:rsid w:val="00056095"/>
    <w:rsid w:val="00056478"/>
    <w:rsid w:val="0005720F"/>
    <w:rsid w:val="00057658"/>
    <w:rsid w:val="000604E2"/>
    <w:rsid w:val="000609A9"/>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1F7"/>
    <w:rsid w:val="00074541"/>
    <w:rsid w:val="00075E2F"/>
    <w:rsid w:val="000765E3"/>
    <w:rsid w:val="0007676B"/>
    <w:rsid w:val="00076D58"/>
    <w:rsid w:val="00076D6D"/>
    <w:rsid w:val="00076F2E"/>
    <w:rsid w:val="00077494"/>
    <w:rsid w:val="000774B3"/>
    <w:rsid w:val="000774F7"/>
    <w:rsid w:val="000779C2"/>
    <w:rsid w:val="00077B05"/>
    <w:rsid w:val="0008012F"/>
    <w:rsid w:val="0008122F"/>
    <w:rsid w:val="00081AD9"/>
    <w:rsid w:val="00081DA6"/>
    <w:rsid w:val="0008253E"/>
    <w:rsid w:val="00082B0B"/>
    <w:rsid w:val="000834F3"/>
    <w:rsid w:val="00083C9B"/>
    <w:rsid w:val="00083E96"/>
    <w:rsid w:val="00083EB0"/>
    <w:rsid w:val="000851FB"/>
    <w:rsid w:val="00085499"/>
    <w:rsid w:val="00085922"/>
    <w:rsid w:val="00086211"/>
    <w:rsid w:val="000862EB"/>
    <w:rsid w:val="00086A61"/>
    <w:rsid w:val="0008750F"/>
    <w:rsid w:val="000900BE"/>
    <w:rsid w:val="000900CE"/>
    <w:rsid w:val="00090E2C"/>
    <w:rsid w:val="00090FC6"/>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9FE"/>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69C"/>
    <w:rsid w:val="000B6957"/>
    <w:rsid w:val="000B6F5B"/>
    <w:rsid w:val="000B7BAF"/>
    <w:rsid w:val="000C014D"/>
    <w:rsid w:val="000C0794"/>
    <w:rsid w:val="000C086A"/>
    <w:rsid w:val="000C0C39"/>
    <w:rsid w:val="000C0D95"/>
    <w:rsid w:val="000C1026"/>
    <w:rsid w:val="000C22A3"/>
    <w:rsid w:val="000C3900"/>
    <w:rsid w:val="000C39B2"/>
    <w:rsid w:val="000C3F46"/>
    <w:rsid w:val="000C4B03"/>
    <w:rsid w:val="000C51D6"/>
    <w:rsid w:val="000C55E6"/>
    <w:rsid w:val="000C5C24"/>
    <w:rsid w:val="000C5EF4"/>
    <w:rsid w:val="000C6F85"/>
    <w:rsid w:val="000C7087"/>
    <w:rsid w:val="000C7AE2"/>
    <w:rsid w:val="000D0A10"/>
    <w:rsid w:val="000D2098"/>
    <w:rsid w:val="000D2291"/>
    <w:rsid w:val="000D272E"/>
    <w:rsid w:val="000D28E5"/>
    <w:rsid w:val="000D30B3"/>
    <w:rsid w:val="000D34A3"/>
    <w:rsid w:val="000D34A9"/>
    <w:rsid w:val="000D3AA9"/>
    <w:rsid w:val="000D4293"/>
    <w:rsid w:val="000D482C"/>
    <w:rsid w:val="000D48D3"/>
    <w:rsid w:val="000D5051"/>
    <w:rsid w:val="000D5B30"/>
    <w:rsid w:val="000D6519"/>
    <w:rsid w:val="000D68FF"/>
    <w:rsid w:val="000D6BC4"/>
    <w:rsid w:val="000D75FF"/>
    <w:rsid w:val="000D7646"/>
    <w:rsid w:val="000D7A15"/>
    <w:rsid w:val="000D7A50"/>
    <w:rsid w:val="000D7E7D"/>
    <w:rsid w:val="000E0A98"/>
    <w:rsid w:val="000E0B5B"/>
    <w:rsid w:val="000E12BC"/>
    <w:rsid w:val="000E157B"/>
    <w:rsid w:val="000E1A28"/>
    <w:rsid w:val="000E2083"/>
    <w:rsid w:val="000E2C2B"/>
    <w:rsid w:val="000E35AE"/>
    <w:rsid w:val="000E38B1"/>
    <w:rsid w:val="000E41BD"/>
    <w:rsid w:val="000E4573"/>
    <w:rsid w:val="000E50CB"/>
    <w:rsid w:val="000E5A07"/>
    <w:rsid w:val="000E6584"/>
    <w:rsid w:val="000E727B"/>
    <w:rsid w:val="000E76FB"/>
    <w:rsid w:val="000E7722"/>
    <w:rsid w:val="000F0464"/>
    <w:rsid w:val="000F04D0"/>
    <w:rsid w:val="000F0500"/>
    <w:rsid w:val="000F0995"/>
    <w:rsid w:val="000F0CF7"/>
    <w:rsid w:val="000F1303"/>
    <w:rsid w:val="000F2FD4"/>
    <w:rsid w:val="000F4E4C"/>
    <w:rsid w:val="000F51F4"/>
    <w:rsid w:val="000F6AE2"/>
    <w:rsid w:val="000F7FF8"/>
    <w:rsid w:val="0010032E"/>
    <w:rsid w:val="0010081A"/>
    <w:rsid w:val="0010179F"/>
    <w:rsid w:val="00101A65"/>
    <w:rsid w:val="0010241C"/>
    <w:rsid w:val="00102485"/>
    <w:rsid w:val="00102A43"/>
    <w:rsid w:val="00103AAC"/>
    <w:rsid w:val="0010450E"/>
    <w:rsid w:val="001047E6"/>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49C3"/>
    <w:rsid w:val="00115049"/>
    <w:rsid w:val="001153AE"/>
    <w:rsid w:val="001159AF"/>
    <w:rsid w:val="00120235"/>
    <w:rsid w:val="00120270"/>
    <w:rsid w:val="001202A9"/>
    <w:rsid w:val="00120337"/>
    <w:rsid w:val="00120426"/>
    <w:rsid w:val="001205AD"/>
    <w:rsid w:val="00120660"/>
    <w:rsid w:val="001219DD"/>
    <w:rsid w:val="00121E81"/>
    <w:rsid w:val="00121F15"/>
    <w:rsid w:val="00121FDC"/>
    <w:rsid w:val="00122253"/>
    <w:rsid w:val="001225F2"/>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1F8F"/>
    <w:rsid w:val="0013470E"/>
    <w:rsid w:val="001349B1"/>
    <w:rsid w:val="00134A64"/>
    <w:rsid w:val="00135356"/>
    <w:rsid w:val="00135E6D"/>
    <w:rsid w:val="00135EF7"/>
    <w:rsid w:val="0013684E"/>
    <w:rsid w:val="00136ADC"/>
    <w:rsid w:val="0013717B"/>
    <w:rsid w:val="001376F9"/>
    <w:rsid w:val="00137D65"/>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4B9"/>
    <w:rsid w:val="001556C6"/>
    <w:rsid w:val="00155929"/>
    <w:rsid w:val="00155A5F"/>
    <w:rsid w:val="00155A7F"/>
    <w:rsid w:val="00155DCF"/>
    <w:rsid w:val="00156727"/>
    <w:rsid w:val="00156D22"/>
    <w:rsid w:val="00156ED3"/>
    <w:rsid w:val="0015751F"/>
    <w:rsid w:val="001578EA"/>
    <w:rsid w:val="00157FE6"/>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6C05"/>
    <w:rsid w:val="001777B0"/>
    <w:rsid w:val="00177A39"/>
    <w:rsid w:val="00177C3F"/>
    <w:rsid w:val="0018016D"/>
    <w:rsid w:val="00180AFF"/>
    <w:rsid w:val="001812C6"/>
    <w:rsid w:val="00181755"/>
    <w:rsid w:val="00181E10"/>
    <w:rsid w:val="00181FF5"/>
    <w:rsid w:val="001829DF"/>
    <w:rsid w:val="00183E03"/>
    <w:rsid w:val="0018495E"/>
    <w:rsid w:val="001849F7"/>
    <w:rsid w:val="00184C63"/>
    <w:rsid w:val="00185141"/>
    <w:rsid w:val="0018543A"/>
    <w:rsid w:val="0018565D"/>
    <w:rsid w:val="00185B84"/>
    <w:rsid w:val="001861EA"/>
    <w:rsid w:val="00186F92"/>
    <w:rsid w:val="0018773E"/>
    <w:rsid w:val="00187798"/>
    <w:rsid w:val="001900AA"/>
    <w:rsid w:val="001901C5"/>
    <w:rsid w:val="00190629"/>
    <w:rsid w:val="00190CA2"/>
    <w:rsid w:val="00191794"/>
    <w:rsid w:val="00191EA3"/>
    <w:rsid w:val="00191F9B"/>
    <w:rsid w:val="0019243D"/>
    <w:rsid w:val="00192A56"/>
    <w:rsid w:val="00193A32"/>
    <w:rsid w:val="00193B16"/>
    <w:rsid w:val="00193FC8"/>
    <w:rsid w:val="00194240"/>
    <w:rsid w:val="0019473A"/>
    <w:rsid w:val="0019486B"/>
    <w:rsid w:val="00194F2F"/>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5E0A"/>
    <w:rsid w:val="001A665F"/>
    <w:rsid w:val="001A75AD"/>
    <w:rsid w:val="001A7813"/>
    <w:rsid w:val="001A79B9"/>
    <w:rsid w:val="001B0177"/>
    <w:rsid w:val="001B04F9"/>
    <w:rsid w:val="001B0683"/>
    <w:rsid w:val="001B090A"/>
    <w:rsid w:val="001B0B8B"/>
    <w:rsid w:val="001B1103"/>
    <w:rsid w:val="001B1372"/>
    <w:rsid w:val="001B171B"/>
    <w:rsid w:val="001B19E8"/>
    <w:rsid w:val="001B2C35"/>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0EBC"/>
    <w:rsid w:val="001C1295"/>
    <w:rsid w:val="001C1699"/>
    <w:rsid w:val="001C1A21"/>
    <w:rsid w:val="001C1C8E"/>
    <w:rsid w:val="001C1EF4"/>
    <w:rsid w:val="001C30FA"/>
    <w:rsid w:val="001C3C7C"/>
    <w:rsid w:val="001C3D7C"/>
    <w:rsid w:val="001C4C75"/>
    <w:rsid w:val="001C67C7"/>
    <w:rsid w:val="001C7556"/>
    <w:rsid w:val="001C766A"/>
    <w:rsid w:val="001C7DE0"/>
    <w:rsid w:val="001D06D0"/>
    <w:rsid w:val="001D1032"/>
    <w:rsid w:val="001D13E8"/>
    <w:rsid w:val="001D152E"/>
    <w:rsid w:val="001D2532"/>
    <w:rsid w:val="001D2E70"/>
    <w:rsid w:val="001D36FD"/>
    <w:rsid w:val="001D415A"/>
    <w:rsid w:val="001D4660"/>
    <w:rsid w:val="001D4748"/>
    <w:rsid w:val="001D53A6"/>
    <w:rsid w:val="001D53BB"/>
    <w:rsid w:val="001D5608"/>
    <w:rsid w:val="001D5BC6"/>
    <w:rsid w:val="001D5E7A"/>
    <w:rsid w:val="001E05F0"/>
    <w:rsid w:val="001E0EC5"/>
    <w:rsid w:val="001E19AB"/>
    <w:rsid w:val="001E1B3D"/>
    <w:rsid w:val="001E22D1"/>
    <w:rsid w:val="001E31BB"/>
    <w:rsid w:val="001E31E3"/>
    <w:rsid w:val="001E34BF"/>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901"/>
    <w:rsid w:val="001F3DC0"/>
    <w:rsid w:val="001F41DE"/>
    <w:rsid w:val="001F4285"/>
    <w:rsid w:val="001F4D0B"/>
    <w:rsid w:val="001F4EC3"/>
    <w:rsid w:val="001F5B2E"/>
    <w:rsid w:val="001F63C4"/>
    <w:rsid w:val="001F77F9"/>
    <w:rsid w:val="002001B7"/>
    <w:rsid w:val="002008D5"/>
    <w:rsid w:val="00200D00"/>
    <w:rsid w:val="00200E1C"/>
    <w:rsid w:val="00201D93"/>
    <w:rsid w:val="00203F0B"/>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7F9"/>
    <w:rsid w:val="00215CE3"/>
    <w:rsid w:val="0021676A"/>
    <w:rsid w:val="002171AB"/>
    <w:rsid w:val="0021740F"/>
    <w:rsid w:val="00220480"/>
    <w:rsid w:val="002209CD"/>
    <w:rsid w:val="00220F42"/>
    <w:rsid w:val="002214D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6D9"/>
    <w:rsid w:val="00236702"/>
    <w:rsid w:val="00236856"/>
    <w:rsid w:val="00236902"/>
    <w:rsid w:val="002375FB"/>
    <w:rsid w:val="00237DF9"/>
    <w:rsid w:val="0024122F"/>
    <w:rsid w:val="00241A17"/>
    <w:rsid w:val="00241D20"/>
    <w:rsid w:val="0024222E"/>
    <w:rsid w:val="002423B6"/>
    <w:rsid w:val="00242D64"/>
    <w:rsid w:val="00243F50"/>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3F35"/>
    <w:rsid w:val="00255208"/>
    <w:rsid w:val="00255371"/>
    <w:rsid w:val="0025566D"/>
    <w:rsid w:val="00255B12"/>
    <w:rsid w:val="00255BF7"/>
    <w:rsid w:val="00256195"/>
    <w:rsid w:val="00256AD4"/>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0FC"/>
    <w:rsid w:val="00270ACF"/>
    <w:rsid w:val="00271672"/>
    <w:rsid w:val="002718A0"/>
    <w:rsid w:val="002742A4"/>
    <w:rsid w:val="00274475"/>
    <w:rsid w:val="00274AD1"/>
    <w:rsid w:val="00274E0E"/>
    <w:rsid w:val="00274EE1"/>
    <w:rsid w:val="002755EC"/>
    <w:rsid w:val="002762F4"/>
    <w:rsid w:val="0027679A"/>
    <w:rsid w:val="002808D8"/>
    <w:rsid w:val="00280EC9"/>
    <w:rsid w:val="00281099"/>
    <w:rsid w:val="0028113E"/>
    <w:rsid w:val="00281BFD"/>
    <w:rsid w:val="0028234A"/>
    <w:rsid w:val="0028293D"/>
    <w:rsid w:val="00282ED7"/>
    <w:rsid w:val="00283842"/>
    <w:rsid w:val="00283C02"/>
    <w:rsid w:val="00283F0C"/>
    <w:rsid w:val="002841E6"/>
    <w:rsid w:val="0028441E"/>
    <w:rsid w:val="002846A3"/>
    <w:rsid w:val="00285929"/>
    <w:rsid w:val="00285AF2"/>
    <w:rsid w:val="00285B13"/>
    <w:rsid w:val="00285EF5"/>
    <w:rsid w:val="0028615A"/>
    <w:rsid w:val="00286284"/>
    <w:rsid w:val="00286481"/>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12"/>
    <w:rsid w:val="00295DAC"/>
    <w:rsid w:val="00296C4D"/>
    <w:rsid w:val="00296ED2"/>
    <w:rsid w:val="00297ABF"/>
    <w:rsid w:val="002A1606"/>
    <w:rsid w:val="002A1C6D"/>
    <w:rsid w:val="002A225D"/>
    <w:rsid w:val="002A2266"/>
    <w:rsid w:val="002A284A"/>
    <w:rsid w:val="002A2A74"/>
    <w:rsid w:val="002A305C"/>
    <w:rsid w:val="002A3299"/>
    <w:rsid w:val="002A441A"/>
    <w:rsid w:val="002A4B02"/>
    <w:rsid w:val="002A4C24"/>
    <w:rsid w:val="002A6060"/>
    <w:rsid w:val="002A6073"/>
    <w:rsid w:val="002A60BC"/>
    <w:rsid w:val="002A61FD"/>
    <w:rsid w:val="002A6AF1"/>
    <w:rsid w:val="002A6D5B"/>
    <w:rsid w:val="002A74D8"/>
    <w:rsid w:val="002A7EA1"/>
    <w:rsid w:val="002B015B"/>
    <w:rsid w:val="002B05E5"/>
    <w:rsid w:val="002B17D3"/>
    <w:rsid w:val="002B1F1F"/>
    <w:rsid w:val="002B242E"/>
    <w:rsid w:val="002B2812"/>
    <w:rsid w:val="002B2FEC"/>
    <w:rsid w:val="002B4AE7"/>
    <w:rsid w:val="002B6A20"/>
    <w:rsid w:val="002B6B4A"/>
    <w:rsid w:val="002B70E6"/>
    <w:rsid w:val="002B7D10"/>
    <w:rsid w:val="002C00C1"/>
    <w:rsid w:val="002C031D"/>
    <w:rsid w:val="002C1235"/>
    <w:rsid w:val="002C1784"/>
    <w:rsid w:val="002C1F99"/>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70D"/>
    <w:rsid w:val="002D7A85"/>
    <w:rsid w:val="002D7DB8"/>
    <w:rsid w:val="002E07FC"/>
    <w:rsid w:val="002E0DCD"/>
    <w:rsid w:val="002E106E"/>
    <w:rsid w:val="002E13D3"/>
    <w:rsid w:val="002E1C6F"/>
    <w:rsid w:val="002E1F2F"/>
    <w:rsid w:val="002E2458"/>
    <w:rsid w:val="002E3667"/>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661C"/>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654"/>
    <w:rsid w:val="00310755"/>
    <w:rsid w:val="00310B81"/>
    <w:rsid w:val="003112C3"/>
    <w:rsid w:val="003113F0"/>
    <w:rsid w:val="003114D5"/>
    <w:rsid w:val="00311636"/>
    <w:rsid w:val="00312049"/>
    <w:rsid w:val="00312244"/>
    <w:rsid w:val="00313D68"/>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BC7"/>
    <w:rsid w:val="00322CF7"/>
    <w:rsid w:val="00322D17"/>
    <w:rsid w:val="00323229"/>
    <w:rsid w:val="0032324B"/>
    <w:rsid w:val="003232A9"/>
    <w:rsid w:val="00324C77"/>
    <w:rsid w:val="0032517D"/>
    <w:rsid w:val="0032520C"/>
    <w:rsid w:val="0032595D"/>
    <w:rsid w:val="0032603B"/>
    <w:rsid w:val="00326351"/>
    <w:rsid w:val="003268DF"/>
    <w:rsid w:val="00326EC6"/>
    <w:rsid w:val="00326FAF"/>
    <w:rsid w:val="0033164F"/>
    <w:rsid w:val="0033294E"/>
    <w:rsid w:val="00332AA9"/>
    <w:rsid w:val="0033345B"/>
    <w:rsid w:val="003336D3"/>
    <w:rsid w:val="0033387D"/>
    <w:rsid w:val="003338A6"/>
    <w:rsid w:val="00333BAB"/>
    <w:rsid w:val="00334E48"/>
    <w:rsid w:val="00335419"/>
    <w:rsid w:val="00335F78"/>
    <w:rsid w:val="00336DC5"/>
    <w:rsid w:val="00337540"/>
    <w:rsid w:val="003400FD"/>
    <w:rsid w:val="003401E8"/>
    <w:rsid w:val="00340DF7"/>
    <w:rsid w:val="0034161C"/>
    <w:rsid w:val="00341AE0"/>
    <w:rsid w:val="00342232"/>
    <w:rsid w:val="00342DB5"/>
    <w:rsid w:val="00343097"/>
    <w:rsid w:val="00343975"/>
    <w:rsid w:val="00343B91"/>
    <w:rsid w:val="00343F7D"/>
    <w:rsid w:val="003446EA"/>
    <w:rsid w:val="0034598E"/>
    <w:rsid w:val="00345A3A"/>
    <w:rsid w:val="00347424"/>
    <w:rsid w:val="00347E66"/>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5F3F"/>
    <w:rsid w:val="003562F9"/>
    <w:rsid w:val="003568E5"/>
    <w:rsid w:val="003575AF"/>
    <w:rsid w:val="0035761C"/>
    <w:rsid w:val="00357CD5"/>
    <w:rsid w:val="00361411"/>
    <w:rsid w:val="003629F7"/>
    <w:rsid w:val="00363134"/>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A63"/>
    <w:rsid w:val="00380BAB"/>
    <w:rsid w:val="00380DC4"/>
    <w:rsid w:val="003811F2"/>
    <w:rsid w:val="00381381"/>
    <w:rsid w:val="003818A5"/>
    <w:rsid w:val="00381DB3"/>
    <w:rsid w:val="003822DC"/>
    <w:rsid w:val="00382343"/>
    <w:rsid w:val="003826EA"/>
    <w:rsid w:val="00382C90"/>
    <w:rsid w:val="00383C80"/>
    <w:rsid w:val="0038466D"/>
    <w:rsid w:val="00384A25"/>
    <w:rsid w:val="00384E8F"/>
    <w:rsid w:val="00384FEF"/>
    <w:rsid w:val="00385A77"/>
    <w:rsid w:val="00386048"/>
    <w:rsid w:val="00386177"/>
    <w:rsid w:val="00386335"/>
    <w:rsid w:val="003863D5"/>
    <w:rsid w:val="00390D46"/>
    <w:rsid w:val="0039156E"/>
    <w:rsid w:val="00393A48"/>
    <w:rsid w:val="0039406C"/>
    <w:rsid w:val="00394586"/>
    <w:rsid w:val="00394C7A"/>
    <w:rsid w:val="0039551A"/>
    <w:rsid w:val="0039574E"/>
    <w:rsid w:val="00395A92"/>
    <w:rsid w:val="0039637F"/>
    <w:rsid w:val="003966DA"/>
    <w:rsid w:val="00396B8E"/>
    <w:rsid w:val="00396C8C"/>
    <w:rsid w:val="003974D4"/>
    <w:rsid w:val="003A0286"/>
    <w:rsid w:val="003A049B"/>
    <w:rsid w:val="003A09A2"/>
    <w:rsid w:val="003A1004"/>
    <w:rsid w:val="003A116F"/>
    <w:rsid w:val="003A14A6"/>
    <w:rsid w:val="003A248C"/>
    <w:rsid w:val="003A300B"/>
    <w:rsid w:val="003A325C"/>
    <w:rsid w:val="003A3309"/>
    <w:rsid w:val="003A49F2"/>
    <w:rsid w:val="003A4DC3"/>
    <w:rsid w:val="003A4FA0"/>
    <w:rsid w:val="003A5268"/>
    <w:rsid w:val="003A5424"/>
    <w:rsid w:val="003A5BA2"/>
    <w:rsid w:val="003A5DEF"/>
    <w:rsid w:val="003A5E54"/>
    <w:rsid w:val="003A6740"/>
    <w:rsid w:val="003A6C5C"/>
    <w:rsid w:val="003A76EE"/>
    <w:rsid w:val="003A7C9A"/>
    <w:rsid w:val="003A7E1F"/>
    <w:rsid w:val="003B00E3"/>
    <w:rsid w:val="003B15D9"/>
    <w:rsid w:val="003B1A6E"/>
    <w:rsid w:val="003B1B46"/>
    <w:rsid w:val="003B264A"/>
    <w:rsid w:val="003B28D2"/>
    <w:rsid w:val="003B2A5C"/>
    <w:rsid w:val="003B2F5B"/>
    <w:rsid w:val="003B35E1"/>
    <w:rsid w:val="003B392F"/>
    <w:rsid w:val="003B4082"/>
    <w:rsid w:val="003B46E4"/>
    <w:rsid w:val="003B4DB3"/>
    <w:rsid w:val="003B4FD1"/>
    <w:rsid w:val="003B584B"/>
    <w:rsid w:val="003B5DA3"/>
    <w:rsid w:val="003B6136"/>
    <w:rsid w:val="003C00B1"/>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5F56"/>
    <w:rsid w:val="003C64AF"/>
    <w:rsid w:val="003C7465"/>
    <w:rsid w:val="003D0384"/>
    <w:rsid w:val="003D08D9"/>
    <w:rsid w:val="003D11FF"/>
    <w:rsid w:val="003D1619"/>
    <w:rsid w:val="003D1974"/>
    <w:rsid w:val="003D1B3F"/>
    <w:rsid w:val="003D29EA"/>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4EF"/>
    <w:rsid w:val="00401E34"/>
    <w:rsid w:val="004020E6"/>
    <w:rsid w:val="0040232B"/>
    <w:rsid w:val="004025F3"/>
    <w:rsid w:val="0040499E"/>
    <w:rsid w:val="004058C7"/>
    <w:rsid w:val="00405B9C"/>
    <w:rsid w:val="00405DEF"/>
    <w:rsid w:val="00406C0A"/>
    <w:rsid w:val="00407488"/>
    <w:rsid w:val="00407AFB"/>
    <w:rsid w:val="00410952"/>
    <w:rsid w:val="00410CBF"/>
    <w:rsid w:val="004114CA"/>
    <w:rsid w:val="00411939"/>
    <w:rsid w:val="00411B5A"/>
    <w:rsid w:val="00413BB8"/>
    <w:rsid w:val="00413CB2"/>
    <w:rsid w:val="00414594"/>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009"/>
    <w:rsid w:val="0043013B"/>
    <w:rsid w:val="00430B93"/>
    <w:rsid w:val="00431776"/>
    <w:rsid w:val="004321BC"/>
    <w:rsid w:val="004322A1"/>
    <w:rsid w:val="00432813"/>
    <w:rsid w:val="00433831"/>
    <w:rsid w:val="00433F8E"/>
    <w:rsid w:val="00434245"/>
    <w:rsid w:val="00434256"/>
    <w:rsid w:val="00434297"/>
    <w:rsid w:val="0043429C"/>
    <w:rsid w:val="0043446B"/>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63E4"/>
    <w:rsid w:val="00466C6E"/>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4E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956"/>
    <w:rsid w:val="00491AF0"/>
    <w:rsid w:val="00491E81"/>
    <w:rsid w:val="00492047"/>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042"/>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0B3"/>
    <w:rsid w:val="004A6879"/>
    <w:rsid w:val="004A69B0"/>
    <w:rsid w:val="004A6BFA"/>
    <w:rsid w:val="004A700D"/>
    <w:rsid w:val="004A77A7"/>
    <w:rsid w:val="004A79A6"/>
    <w:rsid w:val="004A7D2E"/>
    <w:rsid w:val="004B05B1"/>
    <w:rsid w:val="004B06B1"/>
    <w:rsid w:val="004B081E"/>
    <w:rsid w:val="004B0BB2"/>
    <w:rsid w:val="004B17CD"/>
    <w:rsid w:val="004B1809"/>
    <w:rsid w:val="004B1DF7"/>
    <w:rsid w:val="004B3942"/>
    <w:rsid w:val="004B4336"/>
    <w:rsid w:val="004B4646"/>
    <w:rsid w:val="004B57BC"/>
    <w:rsid w:val="004B5DC6"/>
    <w:rsid w:val="004B60FB"/>
    <w:rsid w:val="004B61EE"/>
    <w:rsid w:val="004B68C8"/>
    <w:rsid w:val="004B6A96"/>
    <w:rsid w:val="004B6A9A"/>
    <w:rsid w:val="004B6AAC"/>
    <w:rsid w:val="004C0DBA"/>
    <w:rsid w:val="004C0F98"/>
    <w:rsid w:val="004C18A8"/>
    <w:rsid w:val="004C20B0"/>
    <w:rsid w:val="004C21B1"/>
    <w:rsid w:val="004C276D"/>
    <w:rsid w:val="004C2EED"/>
    <w:rsid w:val="004C37C6"/>
    <w:rsid w:val="004C4DBE"/>
    <w:rsid w:val="004C5426"/>
    <w:rsid w:val="004C5B54"/>
    <w:rsid w:val="004C6172"/>
    <w:rsid w:val="004C666B"/>
    <w:rsid w:val="004C66D4"/>
    <w:rsid w:val="004D00DE"/>
    <w:rsid w:val="004D02C2"/>
    <w:rsid w:val="004D03A7"/>
    <w:rsid w:val="004D1BBA"/>
    <w:rsid w:val="004D1C2B"/>
    <w:rsid w:val="004D211D"/>
    <w:rsid w:val="004D2279"/>
    <w:rsid w:val="004D29FF"/>
    <w:rsid w:val="004D2B31"/>
    <w:rsid w:val="004D303D"/>
    <w:rsid w:val="004D326E"/>
    <w:rsid w:val="004D3370"/>
    <w:rsid w:val="004D346E"/>
    <w:rsid w:val="004D37A2"/>
    <w:rsid w:val="004D37BD"/>
    <w:rsid w:val="004D4421"/>
    <w:rsid w:val="004D458C"/>
    <w:rsid w:val="004D4F86"/>
    <w:rsid w:val="004D50AC"/>
    <w:rsid w:val="004D5F5D"/>
    <w:rsid w:val="004D6062"/>
    <w:rsid w:val="004D6164"/>
    <w:rsid w:val="004D6935"/>
    <w:rsid w:val="004D7802"/>
    <w:rsid w:val="004D7A4C"/>
    <w:rsid w:val="004D7D10"/>
    <w:rsid w:val="004E01BF"/>
    <w:rsid w:val="004E04B2"/>
    <w:rsid w:val="004E07C4"/>
    <w:rsid w:val="004E0DDF"/>
    <w:rsid w:val="004E11E8"/>
    <w:rsid w:val="004E19D9"/>
    <w:rsid w:val="004E2B64"/>
    <w:rsid w:val="004E362F"/>
    <w:rsid w:val="004E5D1B"/>
    <w:rsid w:val="004E62D3"/>
    <w:rsid w:val="004E6A7A"/>
    <w:rsid w:val="004E6B7A"/>
    <w:rsid w:val="004E6DEA"/>
    <w:rsid w:val="004E6DF8"/>
    <w:rsid w:val="004E77F9"/>
    <w:rsid w:val="004E7C09"/>
    <w:rsid w:val="004E7E17"/>
    <w:rsid w:val="004F0D7B"/>
    <w:rsid w:val="004F1DA8"/>
    <w:rsid w:val="004F2B50"/>
    <w:rsid w:val="004F41D8"/>
    <w:rsid w:val="004F4377"/>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B46"/>
    <w:rsid w:val="00504D5C"/>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6FC3"/>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3CB1"/>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92A"/>
    <w:rsid w:val="00555EDF"/>
    <w:rsid w:val="005571AA"/>
    <w:rsid w:val="0055749B"/>
    <w:rsid w:val="00561538"/>
    <w:rsid w:val="00561655"/>
    <w:rsid w:val="0056196B"/>
    <w:rsid w:val="00561CEC"/>
    <w:rsid w:val="00561EE5"/>
    <w:rsid w:val="005626D4"/>
    <w:rsid w:val="00562AB7"/>
    <w:rsid w:val="00564E09"/>
    <w:rsid w:val="005655CB"/>
    <w:rsid w:val="0056574B"/>
    <w:rsid w:val="00565BAA"/>
    <w:rsid w:val="00565C6D"/>
    <w:rsid w:val="00566B16"/>
    <w:rsid w:val="0056754A"/>
    <w:rsid w:val="0056766A"/>
    <w:rsid w:val="0056779C"/>
    <w:rsid w:val="005702A6"/>
    <w:rsid w:val="00570521"/>
    <w:rsid w:val="00570D57"/>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4DA"/>
    <w:rsid w:val="0059584C"/>
    <w:rsid w:val="0059642B"/>
    <w:rsid w:val="0059696B"/>
    <w:rsid w:val="00596C23"/>
    <w:rsid w:val="00596D86"/>
    <w:rsid w:val="00596DA7"/>
    <w:rsid w:val="00596E9B"/>
    <w:rsid w:val="005A0400"/>
    <w:rsid w:val="005A0C73"/>
    <w:rsid w:val="005A0E51"/>
    <w:rsid w:val="005A1654"/>
    <w:rsid w:val="005A19E8"/>
    <w:rsid w:val="005A1B06"/>
    <w:rsid w:val="005A1CBF"/>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68F9"/>
    <w:rsid w:val="005B7B2D"/>
    <w:rsid w:val="005C1511"/>
    <w:rsid w:val="005C17A0"/>
    <w:rsid w:val="005C1C9D"/>
    <w:rsid w:val="005C1E8B"/>
    <w:rsid w:val="005C22E6"/>
    <w:rsid w:val="005C2423"/>
    <w:rsid w:val="005C26F5"/>
    <w:rsid w:val="005C2A3F"/>
    <w:rsid w:val="005C3222"/>
    <w:rsid w:val="005C32F8"/>
    <w:rsid w:val="005C33EB"/>
    <w:rsid w:val="005C3C75"/>
    <w:rsid w:val="005C433E"/>
    <w:rsid w:val="005C5BBE"/>
    <w:rsid w:val="005C69A4"/>
    <w:rsid w:val="005C753A"/>
    <w:rsid w:val="005D0301"/>
    <w:rsid w:val="005D0C80"/>
    <w:rsid w:val="005D11EA"/>
    <w:rsid w:val="005D2277"/>
    <w:rsid w:val="005D2456"/>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05AB"/>
    <w:rsid w:val="005E2B8F"/>
    <w:rsid w:val="005E301E"/>
    <w:rsid w:val="005E344B"/>
    <w:rsid w:val="005E3718"/>
    <w:rsid w:val="005E372D"/>
    <w:rsid w:val="005E3850"/>
    <w:rsid w:val="005E4058"/>
    <w:rsid w:val="005E479D"/>
    <w:rsid w:val="005E4F5B"/>
    <w:rsid w:val="005E56E9"/>
    <w:rsid w:val="005E63AE"/>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66B"/>
    <w:rsid w:val="006079C2"/>
    <w:rsid w:val="00607E0E"/>
    <w:rsid w:val="006102D6"/>
    <w:rsid w:val="00610BB5"/>
    <w:rsid w:val="00610C40"/>
    <w:rsid w:val="00611074"/>
    <w:rsid w:val="00611B4A"/>
    <w:rsid w:val="00612313"/>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4D0"/>
    <w:rsid w:val="00626752"/>
    <w:rsid w:val="00630743"/>
    <w:rsid w:val="0063146D"/>
    <w:rsid w:val="00632140"/>
    <w:rsid w:val="00632FB5"/>
    <w:rsid w:val="0063321D"/>
    <w:rsid w:val="00633731"/>
    <w:rsid w:val="00633EA3"/>
    <w:rsid w:val="00634003"/>
    <w:rsid w:val="006348B6"/>
    <w:rsid w:val="00634BBA"/>
    <w:rsid w:val="00635E2C"/>
    <w:rsid w:val="006367E0"/>
    <w:rsid w:val="00637865"/>
    <w:rsid w:val="00637997"/>
    <w:rsid w:val="006400B5"/>
    <w:rsid w:val="006405B0"/>
    <w:rsid w:val="00640EF8"/>
    <w:rsid w:val="00641014"/>
    <w:rsid w:val="006410A1"/>
    <w:rsid w:val="006414C1"/>
    <w:rsid w:val="0064228A"/>
    <w:rsid w:val="00642913"/>
    <w:rsid w:val="006434EA"/>
    <w:rsid w:val="006437AB"/>
    <w:rsid w:val="00643C2D"/>
    <w:rsid w:val="00643C3C"/>
    <w:rsid w:val="006447E0"/>
    <w:rsid w:val="006458CD"/>
    <w:rsid w:val="00645F84"/>
    <w:rsid w:val="006475DB"/>
    <w:rsid w:val="006478AA"/>
    <w:rsid w:val="00647D85"/>
    <w:rsid w:val="0065002A"/>
    <w:rsid w:val="00650347"/>
    <w:rsid w:val="00650A2D"/>
    <w:rsid w:val="00650DFE"/>
    <w:rsid w:val="0065239C"/>
    <w:rsid w:val="00653778"/>
    <w:rsid w:val="00653B03"/>
    <w:rsid w:val="00654A24"/>
    <w:rsid w:val="006555DD"/>
    <w:rsid w:val="0065582F"/>
    <w:rsid w:val="006558F1"/>
    <w:rsid w:val="00655AF6"/>
    <w:rsid w:val="00655E55"/>
    <w:rsid w:val="00657160"/>
    <w:rsid w:val="006578BE"/>
    <w:rsid w:val="00660923"/>
    <w:rsid w:val="006619EA"/>
    <w:rsid w:val="00661A06"/>
    <w:rsid w:val="006620BE"/>
    <w:rsid w:val="00662128"/>
    <w:rsid w:val="006626DA"/>
    <w:rsid w:val="006627C4"/>
    <w:rsid w:val="0066286E"/>
    <w:rsid w:val="00662FA4"/>
    <w:rsid w:val="006630CF"/>
    <w:rsid w:val="006635D7"/>
    <w:rsid w:val="00663F0B"/>
    <w:rsid w:val="00664224"/>
    <w:rsid w:val="00664A0E"/>
    <w:rsid w:val="00664CC1"/>
    <w:rsid w:val="006652E7"/>
    <w:rsid w:val="00665673"/>
    <w:rsid w:val="00665A86"/>
    <w:rsid w:val="00665EB0"/>
    <w:rsid w:val="0066723D"/>
    <w:rsid w:val="0066759D"/>
    <w:rsid w:val="0066761E"/>
    <w:rsid w:val="006677B4"/>
    <w:rsid w:val="00670220"/>
    <w:rsid w:val="00672510"/>
    <w:rsid w:val="00673928"/>
    <w:rsid w:val="00673C04"/>
    <w:rsid w:val="00674158"/>
    <w:rsid w:val="00674CC5"/>
    <w:rsid w:val="00675747"/>
    <w:rsid w:val="006761FE"/>
    <w:rsid w:val="00676985"/>
    <w:rsid w:val="00676F69"/>
    <w:rsid w:val="00677534"/>
    <w:rsid w:val="00677BB2"/>
    <w:rsid w:val="00680118"/>
    <w:rsid w:val="006802DE"/>
    <w:rsid w:val="00680310"/>
    <w:rsid w:val="0068080D"/>
    <w:rsid w:val="00681355"/>
    <w:rsid w:val="006824F3"/>
    <w:rsid w:val="0068300C"/>
    <w:rsid w:val="006837B9"/>
    <w:rsid w:val="00683DEE"/>
    <w:rsid w:val="006842AB"/>
    <w:rsid w:val="00684581"/>
    <w:rsid w:val="0068478B"/>
    <w:rsid w:val="00684FCE"/>
    <w:rsid w:val="0068509A"/>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A76"/>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1DA1"/>
    <w:rsid w:val="006B28EB"/>
    <w:rsid w:val="006B30E8"/>
    <w:rsid w:val="006B3146"/>
    <w:rsid w:val="006B3E11"/>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02C"/>
    <w:rsid w:val="006C2A67"/>
    <w:rsid w:val="006C3A3B"/>
    <w:rsid w:val="006C4607"/>
    <w:rsid w:val="006C4AB9"/>
    <w:rsid w:val="006C4DA2"/>
    <w:rsid w:val="006C5049"/>
    <w:rsid w:val="006C51EA"/>
    <w:rsid w:val="006C52CD"/>
    <w:rsid w:val="006C5372"/>
    <w:rsid w:val="006C547A"/>
    <w:rsid w:val="006C5BDB"/>
    <w:rsid w:val="006C6083"/>
    <w:rsid w:val="006C6089"/>
    <w:rsid w:val="006C63C3"/>
    <w:rsid w:val="006C6C07"/>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36"/>
    <w:rsid w:val="006E41DA"/>
    <w:rsid w:val="006E4606"/>
    <w:rsid w:val="006E5285"/>
    <w:rsid w:val="006E582B"/>
    <w:rsid w:val="006E599D"/>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5E25"/>
    <w:rsid w:val="006F6EBA"/>
    <w:rsid w:val="006F72F3"/>
    <w:rsid w:val="006F7AE2"/>
    <w:rsid w:val="006F7CC0"/>
    <w:rsid w:val="0070016F"/>
    <w:rsid w:val="00700498"/>
    <w:rsid w:val="0070122C"/>
    <w:rsid w:val="007013F9"/>
    <w:rsid w:val="00701ACA"/>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10F3"/>
    <w:rsid w:val="00712329"/>
    <w:rsid w:val="007125CC"/>
    <w:rsid w:val="0071273C"/>
    <w:rsid w:val="007156E7"/>
    <w:rsid w:val="0071751F"/>
    <w:rsid w:val="00717AAE"/>
    <w:rsid w:val="00720573"/>
    <w:rsid w:val="00720944"/>
    <w:rsid w:val="00720BA8"/>
    <w:rsid w:val="00720C50"/>
    <w:rsid w:val="00720DA4"/>
    <w:rsid w:val="00720DD3"/>
    <w:rsid w:val="007214B6"/>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744"/>
    <w:rsid w:val="0073282B"/>
    <w:rsid w:val="00732847"/>
    <w:rsid w:val="007328BD"/>
    <w:rsid w:val="007329EF"/>
    <w:rsid w:val="00732BA5"/>
    <w:rsid w:val="00732F9B"/>
    <w:rsid w:val="007330F7"/>
    <w:rsid w:val="00734630"/>
    <w:rsid w:val="00734675"/>
    <w:rsid w:val="0073483E"/>
    <w:rsid w:val="00735BE6"/>
    <w:rsid w:val="00735ECE"/>
    <w:rsid w:val="00736F66"/>
    <w:rsid w:val="00737117"/>
    <w:rsid w:val="0073717E"/>
    <w:rsid w:val="00737240"/>
    <w:rsid w:val="0073727D"/>
    <w:rsid w:val="00737A07"/>
    <w:rsid w:val="00740CC0"/>
    <w:rsid w:val="00741A10"/>
    <w:rsid w:val="00741B82"/>
    <w:rsid w:val="00741BCB"/>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26BA"/>
    <w:rsid w:val="00753B53"/>
    <w:rsid w:val="00753B8C"/>
    <w:rsid w:val="007541C2"/>
    <w:rsid w:val="0075439A"/>
    <w:rsid w:val="007548B3"/>
    <w:rsid w:val="00754DFE"/>
    <w:rsid w:val="00755212"/>
    <w:rsid w:val="007558FE"/>
    <w:rsid w:val="0075600C"/>
    <w:rsid w:val="00756804"/>
    <w:rsid w:val="007572F0"/>
    <w:rsid w:val="007578D0"/>
    <w:rsid w:val="00763644"/>
    <w:rsid w:val="00763DA0"/>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56"/>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757"/>
    <w:rsid w:val="007979C5"/>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A4F"/>
    <w:rsid w:val="007B2F61"/>
    <w:rsid w:val="007B317E"/>
    <w:rsid w:val="007B4188"/>
    <w:rsid w:val="007B41C2"/>
    <w:rsid w:val="007B4240"/>
    <w:rsid w:val="007B495F"/>
    <w:rsid w:val="007B5579"/>
    <w:rsid w:val="007B56EA"/>
    <w:rsid w:val="007B5869"/>
    <w:rsid w:val="007B624F"/>
    <w:rsid w:val="007B708F"/>
    <w:rsid w:val="007B7E24"/>
    <w:rsid w:val="007C097A"/>
    <w:rsid w:val="007C101A"/>
    <w:rsid w:val="007C1A2B"/>
    <w:rsid w:val="007C1D9F"/>
    <w:rsid w:val="007C1E59"/>
    <w:rsid w:val="007C20B8"/>
    <w:rsid w:val="007C2692"/>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584"/>
    <w:rsid w:val="007D1727"/>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0963"/>
    <w:rsid w:val="007E1F57"/>
    <w:rsid w:val="007E2AA9"/>
    <w:rsid w:val="007E3273"/>
    <w:rsid w:val="007E3AE4"/>
    <w:rsid w:val="007E5037"/>
    <w:rsid w:val="007E5086"/>
    <w:rsid w:val="007E62EB"/>
    <w:rsid w:val="007E7A5B"/>
    <w:rsid w:val="007E7B51"/>
    <w:rsid w:val="007F00F4"/>
    <w:rsid w:val="007F01D5"/>
    <w:rsid w:val="007F05B9"/>
    <w:rsid w:val="007F1028"/>
    <w:rsid w:val="007F16E5"/>
    <w:rsid w:val="007F1C2D"/>
    <w:rsid w:val="007F1CDC"/>
    <w:rsid w:val="007F20E0"/>
    <w:rsid w:val="007F2C2F"/>
    <w:rsid w:val="007F3462"/>
    <w:rsid w:val="007F3699"/>
    <w:rsid w:val="007F4450"/>
    <w:rsid w:val="007F49C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823"/>
    <w:rsid w:val="00815C39"/>
    <w:rsid w:val="00815E3B"/>
    <w:rsid w:val="008163C3"/>
    <w:rsid w:val="0081668B"/>
    <w:rsid w:val="00816AE3"/>
    <w:rsid w:val="00817961"/>
    <w:rsid w:val="00817BC2"/>
    <w:rsid w:val="0082049F"/>
    <w:rsid w:val="00821126"/>
    <w:rsid w:val="00821DB7"/>
    <w:rsid w:val="008229DF"/>
    <w:rsid w:val="008237C6"/>
    <w:rsid w:val="00823CE7"/>
    <w:rsid w:val="00823EAB"/>
    <w:rsid w:val="00824CDB"/>
    <w:rsid w:val="00825960"/>
    <w:rsid w:val="00825D53"/>
    <w:rsid w:val="00825E8D"/>
    <w:rsid w:val="00826742"/>
    <w:rsid w:val="008268B6"/>
    <w:rsid w:val="00826ABE"/>
    <w:rsid w:val="00826D3C"/>
    <w:rsid w:val="00827669"/>
    <w:rsid w:val="008304E8"/>
    <w:rsid w:val="00830B04"/>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292C"/>
    <w:rsid w:val="0084359F"/>
    <w:rsid w:val="00843669"/>
    <w:rsid w:val="00843735"/>
    <w:rsid w:val="00843915"/>
    <w:rsid w:val="00843BB1"/>
    <w:rsid w:val="0084444B"/>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273"/>
    <w:rsid w:val="00857385"/>
    <w:rsid w:val="008600FE"/>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4E1"/>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19D"/>
    <w:rsid w:val="00890E37"/>
    <w:rsid w:val="0089103F"/>
    <w:rsid w:val="00891146"/>
    <w:rsid w:val="008911B8"/>
    <w:rsid w:val="008914FF"/>
    <w:rsid w:val="00891B0C"/>
    <w:rsid w:val="00891C99"/>
    <w:rsid w:val="0089282D"/>
    <w:rsid w:val="008932F1"/>
    <w:rsid w:val="0089331B"/>
    <w:rsid w:val="008935D4"/>
    <w:rsid w:val="008939F8"/>
    <w:rsid w:val="00893D56"/>
    <w:rsid w:val="00894630"/>
    <w:rsid w:val="0089469D"/>
    <w:rsid w:val="00894B27"/>
    <w:rsid w:val="008953EE"/>
    <w:rsid w:val="00895522"/>
    <w:rsid w:val="00895A1A"/>
    <w:rsid w:val="00895CC3"/>
    <w:rsid w:val="00895D73"/>
    <w:rsid w:val="008969F0"/>
    <w:rsid w:val="00897CD9"/>
    <w:rsid w:val="00897F61"/>
    <w:rsid w:val="008A067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A7FCE"/>
    <w:rsid w:val="008B0A98"/>
    <w:rsid w:val="008B1C22"/>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2E61"/>
    <w:rsid w:val="008C3278"/>
    <w:rsid w:val="008C3357"/>
    <w:rsid w:val="008C38E2"/>
    <w:rsid w:val="008C4E88"/>
    <w:rsid w:val="008C4F93"/>
    <w:rsid w:val="008C4FF3"/>
    <w:rsid w:val="008C5746"/>
    <w:rsid w:val="008C5F81"/>
    <w:rsid w:val="008C60F6"/>
    <w:rsid w:val="008C615B"/>
    <w:rsid w:val="008C640C"/>
    <w:rsid w:val="008C6479"/>
    <w:rsid w:val="008C664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637"/>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5B3"/>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2DC3"/>
    <w:rsid w:val="00903A73"/>
    <w:rsid w:val="00903F90"/>
    <w:rsid w:val="00904679"/>
    <w:rsid w:val="009056D2"/>
    <w:rsid w:val="00906D79"/>
    <w:rsid w:val="009073FB"/>
    <w:rsid w:val="00907571"/>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6A0C"/>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6FF6"/>
    <w:rsid w:val="00927250"/>
    <w:rsid w:val="0092782F"/>
    <w:rsid w:val="00927EEE"/>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685"/>
    <w:rsid w:val="00936EF8"/>
    <w:rsid w:val="009374E7"/>
    <w:rsid w:val="00937743"/>
    <w:rsid w:val="009379B4"/>
    <w:rsid w:val="00937CBB"/>
    <w:rsid w:val="009406E0"/>
    <w:rsid w:val="00940B1F"/>
    <w:rsid w:val="00941605"/>
    <w:rsid w:val="0094199A"/>
    <w:rsid w:val="00941F00"/>
    <w:rsid w:val="00942394"/>
    <w:rsid w:val="0094307A"/>
    <w:rsid w:val="0094368D"/>
    <w:rsid w:val="00943CDF"/>
    <w:rsid w:val="009440CB"/>
    <w:rsid w:val="009453CD"/>
    <w:rsid w:val="009457E1"/>
    <w:rsid w:val="00945B45"/>
    <w:rsid w:val="00945E51"/>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387E"/>
    <w:rsid w:val="00954A46"/>
    <w:rsid w:val="00955008"/>
    <w:rsid w:val="00957C74"/>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3622"/>
    <w:rsid w:val="009644A7"/>
    <w:rsid w:val="00964581"/>
    <w:rsid w:val="00964C87"/>
    <w:rsid w:val="009652BA"/>
    <w:rsid w:val="009659AF"/>
    <w:rsid w:val="00965D66"/>
    <w:rsid w:val="00965F99"/>
    <w:rsid w:val="0096650A"/>
    <w:rsid w:val="00967358"/>
    <w:rsid w:val="0097087C"/>
    <w:rsid w:val="00970B16"/>
    <w:rsid w:val="00971237"/>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667"/>
    <w:rsid w:val="00984B6E"/>
    <w:rsid w:val="00984F67"/>
    <w:rsid w:val="00985476"/>
    <w:rsid w:val="00986AB6"/>
    <w:rsid w:val="00986C1D"/>
    <w:rsid w:val="00990435"/>
    <w:rsid w:val="009909C6"/>
    <w:rsid w:val="00990B52"/>
    <w:rsid w:val="00990E63"/>
    <w:rsid w:val="0099105B"/>
    <w:rsid w:val="009919AF"/>
    <w:rsid w:val="00991BCF"/>
    <w:rsid w:val="009920C3"/>
    <w:rsid w:val="00992B70"/>
    <w:rsid w:val="00993053"/>
    <w:rsid w:val="00993C18"/>
    <w:rsid w:val="00994095"/>
    <w:rsid w:val="0099437A"/>
    <w:rsid w:val="00994B07"/>
    <w:rsid w:val="00994B0F"/>
    <w:rsid w:val="0099605E"/>
    <w:rsid w:val="009962B0"/>
    <w:rsid w:val="009963D2"/>
    <w:rsid w:val="009963FB"/>
    <w:rsid w:val="00996B7F"/>
    <w:rsid w:val="00996C97"/>
    <w:rsid w:val="009A00F3"/>
    <w:rsid w:val="009A11EB"/>
    <w:rsid w:val="009A13A8"/>
    <w:rsid w:val="009A16AA"/>
    <w:rsid w:val="009A1CA1"/>
    <w:rsid w:val="009A249E"/>
    <w:rsid w:val="009A2921"/>
    <w:rsid w:val="009A2C42"/>
    <w:rsid w:val="009A2F5B"/>
    <w:rsid w:val="009A450A"/>
    <w:rsid w:val="009A465F"/>
    <w:rsid w:val="009A4777"/>
    <w:rsid w:val="009A51AC"/>
    <w:rsid w:val="009A52FE"/>
    <w:rsid w:val="009A597D"/>
    <w:rsid w:val="009A5CEE"/>
    <w:rsid w:val="009A5D08"/>
    <w:rsid w:val="009B034A"/>
    <w:rsid w:val="009B0484"/>
    <w:rsid w:val="009B075B"/>
    <w:rsid w:val="009B0B6D"/>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5CCA"/>
    <w:rsid w:val="009C68D8"/>
    <w:rsid w:val="009C723C"/>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5C98"/>
    <w:rsid w:val="009E6306"/>
    <w:rsid w:val="009E71B2"/>
    <w:rsid w:val="009E7847"/>
    <w:rsid w:val="009E7905"/>
    <w:rsid w:val="009F20E0"/>
    <w:rsid w:val="009F3652"/>
    <w:rsid w:val="009F3EA7"/>
    <w:rsid w:val="009F4AB3"/>
    <w:rsid w:val="009F4B14"/>
    <w:rsid w:val="009F5595"/>
    <w:rsid w:val="009F5965"/>
    <w:rsid w:val="009F5CC2"/>
    <w:rsid w:val="009F63F7"/>
    <w:rsid w:val="009F6A36"/>
    <w:rsid w:val="009F7942"/>
    <w:rsid w:val="00A00D05"/>
    <w:rsid w:val="00A01351"/>
    <w:rsid w:val="00A01EE1"/>
    <w:rsid w:val="00A022F1"/>
    <w:rsid w:val="00A02C88"/>
    <w:rsid w:val="00A034DC"/>
    <w:rsid w:val="00A0478C"/>
    <w:rsid w:val="00A04B51"/>
    <w:rsid w:val="00A04B7A"/>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0A4"/>
    <w:rsid w:val="00A14E45"/>
    <w:rsid w:val="00A15083"/>
    <w:rsid w:val="00A15297"/>
    <w:rsid w:val="00A16286"/>
    <w:rsid w:val="00A1658F"/>
    <w:rsid w:val="00A176D9"/>
    <w:rsid w:val="00A1778F"/>
    <w:rsid w:val="00A17A30"/>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1D91"/>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27FD"/>
    <w:rsid w:val="00A42D55"/>
    <w:rsid w:val="00A4343B"/>
    <w:rsid w:val="00A43795"/>
    <w:rsid w:val="00A4386C"/>
    <w:rsid w:val="00A43B71"/>
    <w:rsid w:val="00A44754"/>
    <w:rsid w:val="00A4495E"/>
    <w:rsid w:val="00A453FB"/>
    <w:rsid w:val="00A45E43"/>
    <w:rsid w:val="00A46002"/>
    <w:rsid w:val="00A478D7"/>
    <w:rsid w:val="00A479A2"/>
    <w:rsid w:val="00A47A7F"/>
    <w:rsid w:val="00A47F37"/>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EBA"/>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4AD"/>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8DA"/>
    <w:rsid w:val="00A76A10"/>
    <w:rsid w:val="00A76D07"/>
    <w:rsid w:val="00A77206"/>
    <w:rsid w:val="00A772B6"/>
    <w:rsid w:val="00A773C5"/>
    <w:rsid w:val="00A80862"/>
    <w:rsid w:val="00A8092B"/>
    <w:rsid w:val="00A81101"/>
    <w:rsid w:val="00A81548"/>
    <w:rsid w:val="00A82748"/>
    <w:rsid w:val="00A8383B"/>
    <w:rsid w:val="00A84090"/>
    <w:rsid w:val="00A84BDA"/>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9728A"/>
    <w:rsid w:val="00AA012D"/>
    <w:rsid w:val="00AA3238"/>
    <w:rsid w:val="00AA3375"/>
    <w:rsid w:val="00AA3516"/>
    <w:rsid w:val="00AA37F0"/>
    <w:rsid w:val="00AA3B22"/>
    <w:rsid w:val="00AA4BA1"/>
    <w:rsid w:val="00AA5058"/>
    <w:rsid w:val="00AA7473"/>
    <w:rsid w:val="00AA7D90"/>
    <w:rsid w:val="00AA7F7C"/>
    <w:rsid w:val="00AB0172"/>
    <w:rsid w:val="00AB0696"/>
    <w:rsid w:val="00AB07E9"/>
    <w:rsid w:val="00AB08A3"/>
    <w:rsid w:val="00AB19DC"/>
    <w:rsid w:val="00AB1E1E"/>
    <w:rsid w:val="00AB220D"/>
    <w:rsid w:val="00AB2389"/>
    <w:rsid w:val="00AB2B54"/>
    <w:rsid w:val="00AB3036"/>
    <w:rsid w:val="00AB3364"/>
    <w:rsid w:val="00AB3A6E"/>
    <w:rsid w:val="00AB3F07"/>
    <w:rsid w:val="00AB48D2"/>
    <w:rsid w:val="00AB56F8"/>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472"/>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09"/>
    <w:rsid w:val="00AD70A7"/>
    <w:rsid w:val="00AD7AD3"/>
    <w:rsid w:val="00AE0351"/>
    <w:rsid w:val="00AE07E8"/>
    <w:rsid w:val="00AE0FA4"/>
    <w:rsid w:val="00AE111D"/>
    <w:rsid w:val="00AE112C"/>
    <w:rsid w:val="00AE12FF"/>
    <w:rsid w:val="00AE2810"/>
    <w:rsid w:val="00AE33B0"/>
    <w:rsid w:val="00AE3A26"/>
    <w:rsid w:val="00AE3DE2"/>
    <w:rsid w:val="00AE3F02"/>
    <w:rsid w:val="00AE418A"/>
    <w:rsid w:val="00AE47C7"/>
    <w:rsid w:val="00AE524B"/>
    <w:rsid w:val="00AE5561"/>
    <w:rsid w:val="00AE5ADC"/>
    <w:rsid w:val="00AE5CB9"/>
    <w:rsid w:val="00AE5DF8"/>
    <w:rsid w:val="00AE61C3"/>
    <w:rsid w:val="00AE6A5F"/>
    <w:rsid w:val="00AE7FD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4FA0"/>
    <w:rsid w:val="00B05260"/>
    <w:rsid w:val="00B05391"/>
    <w:rsid w:val="00B05B7A"/>
    <w:rsid w:val="00B0628E"/>
    <w:rsid w:val="00B06BE2"/>
    <w:rsid w:val="00B06CB1"/>
    <w:rsid w:val="00B07E6B"/>
    <w:rsid w:val="00B10303"/>
    <w:rsid w:val="00B10EE4"/>
    <w:rsid w:val="00B11140"/>
    <w:rsid w:val="00B116AD"/>
    <w:rsid w:val="00B123B0"/>
    <w:rsid w:val="00B1261C"/>
    <w:rsid w:val="00B131F6"/>
    <w:rsid w:val="00B132A0"/>
    <w:rsid w:val="00B13D03"/>
    <w:rsid w:val="00B13FC6"/>
    <w:rsid w:val="00B14DEA"/>
    <w:rsid w:val="00B14EE3"/>
    <w:rsid w:val="00B15620"/>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666"/>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3709A"/>
    <w:rsid w:val="00B413DE"/>
    <w:rsid w:val="00B42E64"/>
    <w:rsid w:val="00B42FB1"/>
    <w:rsid w:val="00B43E64"/>
    <w:rsid w:val="00B4431F"/>
    <w:rsid w:val="00B44BEC"/>
    <w:rsid w:val="00B44C48"/>
    <w:rsid w:val="00B457E6"/>
    <w:rsid w:val="00B45BC4"/>
    <w:rsid w:val="00B45D18"/>
    <w:rsid w:val="00B45DDC"/>
    <w:rsid w:val="00B45F2B"/>
    <w:rsid w:val="00B46694"/>
    <w:rsid w:val="00B46F4D"/>
    <w:rsid w:val="00B47839"/>
    <w:rsid w:val="00B47FBC"/>
    <w:rsid w:val="00B517E2"/>
    <w:rsid w:val="00B52626"/>
    <w:rsid w:val="00B52682"/>
    <w:rsid w:val="00B52CA2"/>
    <w:rsid w:val="00B534C1"/>
    <w:rsid w:val="00B53DAB"/>
    <w:rsid w:val="00B55017"/>
    <w:rsid w:val="00B55859"/>
    <w:rsid w:val="00B55B99"/>
    <w:rsid w:val="00B564CA"/>
    <w:rsid w:val="00B57A6A"/>
    <w:rsid w:val="00B603BB"/>
    <w:rsid w:val="00B6051E"/>
    <w:rsid w:val="00B61C80"/>
    <w:rsid w:val="00B61DC0"/>
    <w:rsid w:val="00B62317"/>
    <w:rsid w:val="00B634F2"/>
    <w:rsid w:val="00B6352F"/>
    <w:rsid w:val="00B6363D"/>
    <w:rsid w:val="00B63734"/>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799"/>
    <w:rsid w:val="00B739D8"/>
    <w:rsid w:val="00B73D54"/>
    <w:rsid w:val="00B73DE3"/>
    <w:rsid w:val="00B73FBD"/>
    <w:rsid w:val="00B74E08"/>
    <w:rsid w:val="00B75207"/>
    <w:rsid w:val="00B7533B"/>
    <w:rsid w:val="00B753B7"/>
    <w:rsid w:val="00B760AD"/>
    <w:rsid w:val="00B765CC"/>
    <w:rsid w:val="00B768F9"/>
    <w:rsid w:val="00B76EE8"/>
    <w:rsid w:val="00B775EC"/>
    <w:rsid w:val="00B777DC"/>
    <w:rsid w:val="00B77BC2"/>
    <w:rsid w:val="00B77F47"/>
    <w:rsid w:val="00B8032F"/>
    <w:rsid w:val="00B80A17"/>
    <w:rsid w:val="00B80B0B"/>
    <w:rsid w:val="00B80C83"/>
    <w:rsid w:val="00B81527"/>
    <w:rsid w:val="00B819FF"/>
    <w:rsid w:val="00B82B6A"/>
    <w:rsid w:val="00B82C0A"/>
    <w:rsid w:val="00B841A3"/>
    <w:rsid w:val="00B84601"/>
    <w:rsid w:val="00B84E05"/>
    <w:rsid w:val="00B850EA"/>
    <w:rsid w:val="00B8538E"/>
    <w:rsid w:val="00B85D3A"/>
    <w:rsid w:val="00B86657"/>
    <w:rsid w:val="00B86A33"/>
    <w:rsid w:val="00B86AAB"/>
    <w:rsid w:val="00B86DFF"/>
    <w:rsid w:val="00B86E1B"/>
    <w:rsid w:val="00B87EFB"/>
    <w:rsid w:val="00B90685"/>
    <w:rsid w:val="00B90B3B"/>
    <w:rsid w:val="00B90B9F"/>
    <w:rsid w:val="00B90F21"/>
    <w:rsid w:val="00B910ED"/>
    <w:rsid w:val="00B91122"/>
    <w:rsid w:val="00B91F80"/>
    <w:rsid w:val="00B92088"/>
    <w:rsid w:val="00B92AFE"/>
    <w:rsid w:val="00B93E95"/>
    <w:rsid w:val="00B9439D"/>
    <w:rsid w:val="00B94A2B"/>
    <w:rsid w:val="00B94BAB"/>
    <w:rsid w:val="00B94FBF"/>
    <w:rsid w:val="00B9511F"/>
    <w:rsid w:val="00B95D2B"/>
    <w:rsid w:val="00B9602F"/>
    <w:rsid w:val="00B978F8"/>
    <w:rsid w:val="00B97E4C"/>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30"/>
    <w:rsid w:val="00BB7C74"/>
    <w:rsid w:val="00BB7CCE"/>
    <w:rsid w:val="00BC0408"/>
    <w:rsid w:val="00BC175D"/>
    <w:rsid w:val="00BC1C81"/>
    <w:rsid w:val="00BC1E35"/>
    <w:rsid w:val="00BC2A6E"/>
    <w:rsid w:val="00BC32A8"/>
    <w:rsid w:val="00BC37C0"/>
    <w:rsid w:val="00BC37E1"/>
    <w:rsid w:val="00BC3AC6"/>
    <w:rsid w:val="00BC41F1"/>
    <w:rsid w:val="00BC4209"/>
    <w:rsid w:val="00BC4AB0"/>
    <w:rsid w:val="00BC5025"/>
    <w:rsid w:val="00BC5443"/>
    <w:rsid w:val="00BC5F9A"/>
    <w:rsid w:val="00BC62B9"/>
    <w:rsid w:val="00BC69B3"/>
    <w:rsid w:val="00BC6EEF"/>
    <w:rsid w:val="00BC77EE"/>
    <w:rsid w:val="00BC7A18"/>
    <w:rsid w:val="00BC7B49"/>
    <w:rsid w:val="00BD018F"/>
    <w:rsid w:val="00BD0392"/>
    <w:rsid w:val="00BD04FF"/>
    <w:rsid w:val="00BD0855"/>
    <w:rsid w:val="00BD0A01"/>
    <w:rsid w:val="00BD14E6"/>
    <w:rsid w:val="00BD2BA3"/>
    <w:rsid w:val="00BD2DD4"/>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9AB"/>
    <w:rsid w:val="00BD7DAB"/>
    <w:rsid w:val="00BE00EE"/>
    <w:rsid w:val="00BE03BC"/>
    <w:rsid w:val="00BE0497"/>
    <w:rsid w:val="00BE0D25"/>
    <w:rsid w:val="00BE1971"/>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58F"/>
    <w:rsid w:val="00C04F8D"/>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9F8"/>
    <w:rsid w:val="00C33CF8"/>
    <w:rsid w:val="00C34987"/>
    <w:rsid w:val="00C34A33"/>
    <w:rsid w:val="00C34B9E"/>
    <w:rsid w:val="00C359BC"/>
    <w:rsid w:val="00C35CAF"/>
    <w:rsid w:val="00C36526"/>
    <w:rsid w:val="00C3683B"/>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0504"/>
    <w:rsid w:val="00C611DF"/>
    <w:rsid w:val="00C61654"/>
    <w:rsid w:val="00C61688"/>
    <w:rsid w:val="00C61723"/>
    <w:rsid w:val="00C61E63"/>
    <w:rsid w:val="00C622F9"/>
    <w:rsid w:val="00C63005"/>
    <w:rsid w:val="00C63DCB"/>
    <w:rsid w:val="00C63E00"/>
    <w:rsid w:val="00C64286"/>
    <w:rsid w:val="00C6492E"/>
    <w:rsid w:val="00C6496E"/>
    <w:rsid w:val="00C64ADE"/>
    <w:rsid w:val="00C65807"/>
    <w:rsid w:val="00C65F84"/>
    <w:rsid w:val="00C6619C"/>
    <w:rsid w:val="00C66EEA"/>
    <w:rsid w:val="00C67050"/>
    <w:rsid w:val="00C67366"/>
    <w:rsid w:val="00C67FD6"/>
    <w:rsid w:val="00C70325"/>
    <w:rsid w:val="00C70523"/>
    <w:rsid w:val="00C70B47"/>
    <w:rsid w:val="00C70CEB"/>
    <w:rsid w:val="00C71074"/>
    <w:rsid w:val="00C71297"/>
    <w:rsid w:val="00C71499"/>
    <w:rsid w:val="00C71D1A"/>
    <w:rsid w:val="00C71D90"/>
    <w:rsid w:val="00C71EFB"/>
    <w:rsid w:val="00C72112"/>
    <w:rsid w:val="00C732BB"/>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66"/>
    <w:rsid w:val="00C935C4"/>
    <w:rsid w:val="00C9439E"/>
    <w:rsid w:val="00C94605"/>
    <w:rsid w:val="00C94742"/>
    <w:rsid w:val="00C94766"/>
    <w:rsid w:val="00C94AE7"/>
    <w:rsid w:val="00C94CED"/>
    <w:rsid w:val="00C94FF5"/>
    <w:rsid w:val="00C954BB"/>
    <w:rsid w:val="00C96204"/>
    <w:rsid w:val="00C977D9"/>
    <w:rsid w:val="00C97953"/>
    <w:rsid w:val="00CA019E"/>
    <w:rsid w:val="00CA024F"/>
    <w:rsid w:val="00CA09BD"/>
    <w:rsid w:val="00CA0D8E"/>
    <w:rsid w:val="00CA0DF0"/>
    <w:rsid w:val="00CA14CB"/>
    <w:rsid w:val="00CA16F8"/>
    <w:rsid w:val="00CA3A54"/>
    <w:rsid w:val="00CA494D"/>
    <w:rsid w:val="00CA53E9"/>
    <w:rsid w:val="00CA5539"/>
    <w:rsid w:val="00CA5CC1"/>
    <w:rsid w:val="00CA5EC7"/>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562"/>
    <w:rsid w:val="00CC1BDD"/>
    <w:rsid w:val="00CC2257"/>
    <w:rsid w:val="00CC25A6"/>
    <w:rsid w:val="00CC25B1"/>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565"/>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6E96"/>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0D60"/>
    <w:rsid w:val="00D01034"/>
    <w:rsid w:val="00D016AE"/>
    <w:rsid w:val="00D016E3"/>
    <w:rsid w:val="00D01B6C"/>
    <w:rsid w:val="00D01D4E"/>
    <w:rsid w:val="00D023F8"/>
    <w:rsid w:val="00D04997"/>
    <w:rsid w:val="00D05E12"/>
    <w:rsid w:val="00D06909"/>
    <w:rsid w:val="00D07137"/>
    <w:rsid w:val="00D07801"/>
    <w:rsid w:val="00D105E9"/>
    <w:rsid w:val="00D107F2"/>
    <w:rsid w:val="00D10B3F"/>
    <w:rsid w:val="00D10D5F"/>
    <w:rsid w:val="00D1133B"/>
    <w:rsid w:val="00D115CA"/>
    <w:rsid w:val="00D119FB"/>
    <w:rsid w:val="00D11CA2"/>
    <w:rsid w:val="00D11EE5"/>
    <w:rsid w:val="00D12235"/>
    <w:rsid w:val="00D1276A"/>
    <w:rsid w:val="00D14BD8"/>
    <w:rsid w:val="00D14E24"/>
    <w:rsid w:val="00D1698A"/>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863"/>
    <w:rsid w:val="00D30AD6"/>
    <w:rsid w:val="00D30C07"/>
    <w:rsid w:val="00D30CFE"/>
    <w:rsid w:val="00D311CD"/>
    <w:rsid w:val="00D31359"/>
    <w:rsid w:val="00D319DF"/>
    <w:rsid w:val="00D31C55"/>
    <w:rsid w:val="00D32CCC"/>
    <w:rsid w:val="00D32E0C"/>
    <w:rsid w:val="00D32E95"/>
    <w:rsid w:val="00D339BB"/>
    <w:rsid w:val="00D33ACD"/>
    <w:rsid w:val="00D35AAD"/>
    <w:rsid w:val="00D35B04"/>
    <w:rsid w:val="00D35F2C"/>
    <w:rsid w:val="00D36A4E"/>
    <w:rsid w:val="00D4093A"/>
    <w:rsid w:val="00D40C4E"/>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60BB"/>
    <w:rsid w:val="00D4668E"/>
    <w:rsid w:val="00D4748A"/>
    <w:rsid w:val="00D47BDC"/>
    <w:rsid w:val="00D47BED"/>
    <w:rsid w:val="00D47F16"/>
    <w:rsid w:val="00D507E8"/>
    <w:rsid w:val="00D50FD8"/>
    <w:rsid w:val="00D51D3A"/>
    <w:rsid w:val="00D5229A"/>
    <w:rsid w:val="00D53043"/>
    <w:rsid w:val="00D5361D"/>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9B7"/>
    <w:rsid w:val="00D63F01"/>
    <w:rsid w:val="00D64245"/>
    <w:rsid w:val="00D6444E"/>
    <w:rsid w:val="00D646C1"/>
    <w:rsid w:val="00D64F3F"/>
    <w:rsid w:val="00D650DD"/>
    <w:rsid w:val="00D65C2E"/>
    <w:rsid w:val="00D6606B"/>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357B"/>
    <w:rsid w:val="00D845B8"/>
    <w:rsid w:val="00D84832"/>
    <w:rsid w:val="00D85AEA"/>
    <w:rsid w:val="00D862EE"/>
    <w:rsid w:val="00D8670D"/>
    <w:rsid w:val="00D86AEC"/>
    <w:rsid w:val="00D87CB4"/>
    <w:rsid w:val="00D87FEB"/>
    <w:rsid w:val="00D9058F"/>
    <w:rsid w:val="00D907CC"/>
    <w:rsid w:val="00D916E7"/>
    <w:rsid w:val="00D91C86"/>
    <w:rsid w:val="00D91DE2"/>
    <w:rsid w:val="00D9205E"/>
    <w:rsid w:val="00D933B4"/>
    <w:rsid w:val="00D940EE"/>
    <w:rsid w:val="00D94382"/>
    <w:rsid w:val="00D9516C"/>
    <w:rsid w:val="00D9563E"/>
    <w:rsid w:val="00D95685"/>
    <w:rsid w:val="00D958A5"/>
    <w:rsid w:val="00D95B09"/>
    <w:rsid w:val="00D95B5F"/>
    <w:rsid w:val="00D95E2A"/>
    <w:rsid w:val="00D963E0"/>
    <w:rsid w:val="00D96631"/>
    <w:rsid w:val="00D968BB"/>
    <w:rsid w:val="00D97397"/>
    <w:rsid w:val="00D97A0B"/>
    <w:rsid w:val="00D97FB9"/>
    <w:rsid w:val="00DA040D"/>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2D2"/>
    <w:rsid w:val="00DB2B9F"/>
    <w:rsid w:val="00DB3D99"/>
    <w:rsid w:val="00DB3E33"/>
    <w:rsid w:val="00DB3EAB"/>
    <w:rsid w:val="00DB44E9"/>
    <w:rsid w:val="00DB492B"/>
    <w:rsid w:val="00DB52AF"/>
    <w:rsid w:val="00DB5CA5"/>
    <w:rsid w:val="00DB5D1F"/>
    <w:rsid w:val="00DB662A"/>
    <w:rsid w:val="00DB6AFB"/>
    <w:rsid w:val="00DB6F70"/>
    <w:rsid w:val="00DB735B"/>
    <w:rsid w:val="00DB75A2"/>
    <w:rsid w:val="00DB7657"/>
    <w:rsid w:val="00DC0168"/>
    <w:rsid w:val="00DC0750"/>
    <w:rsid w:val="00DC0BEB"/>
    <w:rsid w:val="00DC0F71"/>
    <w:rsid w:val="00DC10AE"/>
    <w:rsid w:val="00DC119A"/>
    <w:rsid w:val="00DC17AB"/>
    <w:rsid w:val="00DC21FD"/>
    <w:rsid w:val="00DC2EF9"/>
    <w:rsid w:val="00DC3F30"/>
    <w:rsid w:val="00DC3F65"/>
    <w:rsid w:val="00DC42CD"/>
    <w:rsid w:val="00DC47A3"/>
    <w:rsid w:val="00DC49BF"/>
    <w:rsid w:val="00DC5D56"/>
    <w:rsid w:val="00DC7486"/>
    <w:rsid w:val="00DC77B9"/>
    <w:rsid w:val="00DD0B16"/>
    <w:rsid w:val="00DD1510"/>
    <w:rsid w:val="00DD2258"/>
    <w:rsid w:val="00DD3232"/>
    <w:rsid w:val="00DD33D5"/>
    <w:rsid w:val="00DD3708"/>
    <w:rsid w:val="00DD3B71"/>
    <w:rsid w:val="00DD3DB9"/>
    <w:rsid w:val="00DD56C3"/>
    <w:rsid w:val="00DD5862"/>
    <w:rsid w:val="00DD58AF"/>
    <w:rsid w:val="00DD58F6"/>
    <w:rsid w:val="00DD60CA"/>
    <w:rsid w:val="00DD60E1"/>
    <w:rsid w:val="00DD7A2D"/>
    <w:rsid w:val="00DE0456"/>
    <w:rsid w:val="00DE0A16"/>
    <w:rsid w:val="00DE0E55"/>
    <w:rsid w:val="00DE0EFF"/>
    <w:rsid w:val="00DE1323"/>
    <w:rsid w:val="00DE2697"/>
    <w:rsid w:val="00DE2955"/>
    <w:rsid w:val="00DE2966"/>
    <w:rsid w:val="00DE2D03"/>
    <w:rsid w:val="00DE39F9"/>
    <w:rsid w:val="00DE461F"/>
    <w:rsid w:val="00DE4A2A"/>
    <w:rsid w:val="00DE4D56"/>
    <w:rsid w:val="00DE4E03"/>
    <w:rsid w:val="00DE515A"/>
    <w:rsid w:val="00DE5608"/>
    <w:rsid w:val="00DE5D9A"/>
    <w:rsid w:val="00DE64DD"/>
    <w:rsid w:val="00DE6BB0"/>
    <w:rsid w:val="00DE6FD4"/>
    <w:rsid w:val="00DF0E59"/>
    <w:rsid w:val="00DF143E"/>
    <w:rsid w:val="00DF1652"/>
    <w:rsid w:val="00DF1772"/>
    <w:rsid w:val="00DF1A70"/>
    <w:rsid w:val="00DF2042"/>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4C7F"/>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685"/>
    <w:rsid w:val="00E258BE"/>
    <w:rsid w:val="00E25C80"/>
    <w:rsid w:val="00E261E2"/>
    <w:rsid w:val="00E26FE8"/>
    <w:rsid w:val="00E27142"/>
    <w:rsid w:val="00E27ED0"/>
    <w:rsid w:val="00E27FF6"/>
    <w:rsid w:val="00E30122"/>
    <w:rsid w:val="00E3029B"/>
    <w:rsid w:val="00E30410"/>
    <w:rsid w:val="00E30D20"/>
    <w:rsid w:val="00E31197"/>
    <w:rsid w:val="00E311E0"/>
    <w:rsid w:val="00E3160D"/>
    <w:rsid w:val="00E31CA0"/>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0B64"/>
    <w:rsid w:val="00E41501"/>
    <w:rsid w:val="00E41820"/>
    <w:rsid w:val="00E41917"/>
    <w:rsid w:val="00E42B5C"/>
    <w:rsid w:val="00E4383B"/>
    <w:rsid w:val="00E43A00"/>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05E"/>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8E8"/>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675C1"/>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920"/>
    <w:rsid w:val="00E74CB6"/>
    <w:rsid w:val="00E74DB1"/>
    <w:rsid w:val="00E76350"/>
    <w:rsid w:val="00E76932"/>
    <w:rsid w:val="00E77309"/>
    <w:rsid w:val="00E777B1"/>
    <w:rsid w:val="00E8051B"/>
    <w:rsid w:val="00E805E2"/>
    <w:rsid w:val="00E80C88"/>
    <w:rsid w:val="00E80D36"/>
    <w:rsid w:val="00E81940"/>
    <w:rsid w:val="00E81B10"/>
    <w:rsid w:val="00E82340"/>
    <w:rsid w:val="00E826BF"/>
    <w:rsid w:val="00E82830"/>
    <w:rsid w:val="00E8287A"/>
    <w:rsid w:val="00E82A9C"/>
    <w:rsid w:val="00E835EC"/>
    <w:rsid w:val="00E84197"/>
    <w:rsid w:val="00E8506D"/>
    <w:rsid w:val="00E868AA"/>
    <w:rsid w:val="00E905E8"/>
    <w:rsid w:val="00E90F71"/>
    <w:rsid w:val="00E91908"/>
    <w:rsid w:val="00E91A37"/>
    <w:rsid w:val="00E925A4"/>
    <w:rsid w:val="00E92866"/>
    <w:rsid w:val="00E92E34"/>
    <w:rsid w:val="00E933C4"/>
    <w:rsid w:val="00E934BC"/>
    <w:rsid w:val="00E93D35"/>
    <w:rsid w:val="00E94478"/>
    <w:rsid w:val="00E944B9"/>
    <w:rsid w:val="00E944DA"/>
    <w:rsid w:val="00E9580D"/>
    <w:rsid w:val="00E95F47"/>
    <w:rsid w:val="00E9617F"/>
    <w:rsid w:val="00E96695"/>
    <w:rsid w:val="00E96B76"/>
    <w:rsid w:val="00E97A69"/>
    <w:rsid w:val="00E97C7A"/>
    <w:rsid w:val="00EA058B"/>
    <w:rsid w:val="00EA074E"/>
    <w:rsid w:val="00EA08D0"/>
    <w:rsid w:val="00EA0A6E"/>
    <w:rsid w:val="00EA15DB"/>
    <w:rsid w:val="00EA1A47"/>
    <w:rsid w:val="00EA1C83"/>
    <w:rsid w:val="00EA1D7F"/>
    <w:rsid w:val="00EA1F7F"/>
    <w:rsid w:val="00EA22FD"/>
    <w:rsid w:val="00EA25D3"/>
    <w:rsid w:val="00EA28DE"/>
    <w:rsid w:val="00EA3179"/>
    <w:rsid w:val="00EA3AF6"/>
    <w:rsid w:val="00EA406A"/>
    <w:rsid w:val="00EA4D6E"/>
    <w:rsid w:val="00EA558E"/>
    <w:rsid w:val="00EA55F4"/>
    <w:rsid w:val="00EA6076"/>
    <w:rsid w:val="00EA60D8"/>
    <w:rsid w:val="00EA74ED"/>
    <w:rsid w:val="00EA7681"/>
    <w:rsid w:val="00EA7B89"/>
    <w:rsid w:val="00EA7C0A"/>
    <w:rsid w:val="00EB1D94"/>
    <w:rsid w:val="00EB2129"/>
    <w:rsid w:val="00EB218C"/>
    <w:rsid w:val="00EB2246"/>
    <w:rsid w:val="00EB247A"/>
    <w:rsid w:val="00EB257E"/>
    <w:rsid w:val="00EB2725"/>
    <w:rsid w:val="00EB2A8A"/>
    <w:rsid w:val="00EB391B"/>
    <w:rsid w:val="00EB395C"/>
    <w:rsid w:val="00EB3BE4"/>
    <w:rsid w:val="00EB428D"/>
    <w:rsid w:val="00EB4B3E"/>
    <w:rsid w:val="00EB5A19"/>
    <w:rsid w:val="00EB6A3B"/>
    <w:rsid w:val="00EB70A1"/>
    <w:rsid w:val="00EB70CD"/>
    <w:rsid w:val="00EB7357"/>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2D8"/>
    <w:rsid w:val="00EC48AA"/>
    <w:rsid w:val="00EC5143"/>
    <w:rsid w:val="00EC525A"/>
    <w:rsid w:val="00EC54CA"/>
    <w:rsid w:val="00EC58C2"/>
    <w:rsid w:val="00EC6586"/>
    <w:rsid w:val="00EC7BC2"/>
    <w:rsid w:val="00ED0489"/>
    <w:rsid w:val="00ED0B39"/>
    <w:rsid w:val="00ED0B4E"/>
    <w:rsid w:val="00ED0E11"/>
    <w:rsid w:val="00ED0F6C"/>
    <w:rsid w:val="00ED106A"/>
    <w:rsid w:val="00ED15B5"/>
    <w:rsid w:val="00ED16E4"/>
    <w:rsid w:val="00ED17B9"/>
    <w:rsid w:val="00ED19F7"/>
    <w:rsid w:val="00ED20F0"/>
    <w:rsid w:val="00ED2350"/>
    <w:rsid w:val="00ED24F0"/>
    <w:rsid w:val="00ED2666"/>
    <w:rsid w:val="00ED2698"/>
    <w:rsid w:val="00ED339E"/>
    <w:rsid w:val="00ED34ED"/>
    <w:rsid w:val="00ED5414"/>
    <w:rsid w:val="00ED591B"/>
    <w:rsid w:val="00ED5B49"/>
    <w:rsid w:val="00ED7119"/>
    <w:rsid w:val="00ED7890"/>
    <w:rsid w:val="00ED7A13"/>
    <w:rsid w:val="00EE01C4"/>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8E9"/>
    <w:rsid w:val="00F04E8D"/>
    <w:rsid w:val="00F0557B"/>
    <w:rsid w:val="00F05DC5"/>
    <w:rsid w:val="00F06141"/>
    <w:rsid w:val="00F0622E"/>
    <w:rsid w:val="00F0737B"/>
    <w:rsid w:val="00F07390"/>
    <w:rsid w:val="00F0797C"/>
    <w:rsid w:val="00F07CCF"/>
    <w:rsid w:val="00F10108"/>
    <w:rsid w:val="00F107FF"/>
    <w:rsid w:val="00F11129"/>
    <w:rsid w:val="00F11568"/>
    <w:rsid w:val="00F1191E"/>
    <w:rsid w:val="00F11EA5"/>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61A"/>
    <w:rsid w:val="00F267F4"/>
    <w:rsid w:val="00F26DA6"/>
    <w:rsid w:val="00F2700A"/>
    <w:rsid w:val="00F27270"/>
    <w:rsid w:val="00F2772D"/>
    <w:rsid w:val="00F3067D"/>
    <w:rsid w:val="00F307EA"/>
    <w:rsid w:val="00F30E1C"/>
    <w:rsid w:val="00F311B3"/>
    <w:rsid w:val="00F31421"/>
    <w:rsid w:val="00F31BC3"/>
    <w:rsid w:val="00F32072"/>
    <w:rsid w:val="00F32321"/>
    <w:rsid w:val="00F324FA"/>
    <w:rsid w:val="00F32833"/>
    <w:rsid w:val="00F329EE"/>
    <w:rsid w:val="00F32D4A"/>
    <w:rsid w:val="00F32E3E"/>
    <w:rsid w:val="00F33C5B"/>
    <w:rsid w:val="00F33EA0"/>
    <w:rsid w:val="00F340FF"/>
    <w:rsid w:val="00F34BEB"/>
    <w:rsid w:val="00F34CB5"/>
    <w:rsid w:val="00F34EBD"/>
    <w:rsid w:val="00F35213"/>
    <w:rsid w:val="00F3540F"/>
    <w:rsid w:val="00F354A2"/>
    <w:rsid w:val="00F3556A"/>
    <w:rsid w:val="00F35708"/>
    <w:rsid w:val="00F36135"/>
    <w:rsid w:val="00F36BE6"/>
    <w:rsid w:val="00F36E28"/>
    <w:rsid w:val="00F40020"/>
    <w:rsid w:val="00F40584"/>
    <w:rsid w:val="00F40F2E"/>
    <w:rsid w:val="00F42500"/>
    <w:rsid w:val="00F4257B"/>
    <w:rsid w:val="00F4314C"/>
    <w:rsid w:val="00F43570"/>
    <w:rsid w:val="00F436AC"/>
    <w:rsid w:val="00F43DE6"/>
    <w:rsid w:val="00F441E2"/>
    <w:rsid w:val="00F44C78"/>
    <w:rsid w:val="00F45547"/>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C10"/>
    <w:rsid w:val="00F61FF8"/>
    <w:rsid w:val="00F62209"/>
    <w:rsid w:val="00F6273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3FE0"/>
    <w:rsid w:val="00F7452B"/>
    <w:rsid w:val="00F74649"/>
    <w:rsid w:val="00F74781"/>
    <w:rsid w:val="00F74CDB"/>
    <w:rsid w:val="00F756D3"/>
    <w:rsid w:val="00F7677E"/>
    <w:rsid w:val="00F76F4C"/>
    <w:rsid w:val="00F77460"/>
    <w:rsid w:val="00F77736"/>
    <w:rsid w:val="00F80071"/>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8722D"/>
    <w:rsid w:val="00F878CF"/>
    <w:rsid w:val="00F901BD"/>
    <w:rsid w:val="00F90AB8"/>
    <w:rsid w:val="00F90DF1"/>
    <w:rsid w:val="00F91119"/>
    <w:rsid w:val="00F91B55"/>
    <w:rsid w:val="00F923DE"/>
    <w:rsid w:val="00F92406"/>
    <w:rsid w:val="00F92658"/>
    <w:rsid w:val="00F929DA"/>
    <w:rsid w:val="00F932D2"/>
    <w:rsid w:val="00F93398"/>
    <w:rsid w:val="00F9343A"/>
    <w:rsid w:val="00F93912"/>
    <w:rsid w:val="00F93B0D"/>
    <w:rsid w:val="00F93E01"/>
    <w:rsid w:val="00F943B8"/>
    <w:rsid w:val="00F943D2"/>
    <w:rsid w:val="00F951E3"/>
    <w:rsid w:val="00F960AB"/>
    <w:rsid w:val="00F9643A"/>
    <w:rsid w:val="00F964D1"/>
    <w:rsid w:val="00F96BB5"/>
    <w:rsid w:val="00F9738C"/>
    <w:rsid w:val="00F97884"/>
    <w:rsid w:val="00F978C2"/>
    <w:rsid w:val="00F97C35"/>
    <w:rsid w:val="00F97CFA"/>
    <w:rsid w:val="00FA0D13"/>
    <w:rsid w:val="00FA1F14"/>
    <w:rsid w:val="00FA2018"/>
    <w:rsid w:val="00FA2250"/>
    <w:rsid w:val="00FA2351"/>
    <w:rsid w:val="00FA2B8F"/>
    <w:rsid w:val="00FA2C9B"/>
    <w:rsid w:val="00FA35F1"/>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DD5"/>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39"/>
    <w:rsid w:val="00FC49B5"/>
    <w:rsid w:val="00FC4FAD"/>
    <w:rsid w:val="00FC5623"/>
    <w:rsid w:val="00FC5AEF"/>
    <w:rsid w:val="00FC5D44"/>
    <w:rsid w:val="00FC5DDB"/>
    <w:rsid w:val="00FC62A3"/>
    <w:rsid w:val="00FC673C"/>
    <w:rsid w:val="00FC68AE"/>
    <w:rsid w:val="00FC7118"/>
    <w:rsid w:val="00FC7EA2"/>
    <w:rsid w:val="00FD00E4"/>
    <w:rsid w:val="00FD02DC"/>
    <w:rsid w:val="00FD1A52"/>
    <w:rsid w:val="00FD1A7F"/>
    <w:rsid w:val="00FD2B05"/>
    <w:rsid w:val="00FD35CE"/>
    <w:rsid w:val="00FD3ABF"/>
    <w:rsid w:val="00FD3AEA"/>
    <w:rsid w:val="00FD400C"/>
    <w:rsid w:val="00FD426B"/>
    <w:rsid w:val="00FD4444"/>
    <w:rsid w:val="00FD4D30"/>
    <w:rsid w:val="00FD4FAB"/>
    <w:rsid w:val="00FD5774"/>
    <w:rsid w:val="00FD57E4"/>
    <w:rsid w:val="00FD5956"/>
    <w:rsid w:val="00FD5BB2"/>
    <w:rsid w:val="00FD5C5E"/>
    <w:rsid w:val="00FD5EE8"/>
    <w:rsid w:val="00FD6555"/>
    <w:rsid w:val="00FD6725"/>
    <w:rsid w:val="00FD6729"/>
    <w:rsid w:val="00FD6A46"/>
    <w:rsid w:val="00FD7623"/>
    <w:rsid w:val="00FE055F"/>
    <w:rsid w:val="00FE08F1"/>
    <w:rsid w:val="00FE0BF1"/>
    <w:rsid w:val="00FE1877"/>
    <w:rsid w:val="00FE2267"/>
    <w:rsid w:val="00FE22C5"/>
    <w:rsid w:val="00FE243E"/>
    <w:rsid w:val="00FE2AF6"/>
    <w:rsid w:val="00FE2C8D"/>
    <w:rsid w:val="00FE2DB9"/>
    <w:rsid w:val="00FE3B5A"/>
    <w:rsid w:val="00FE409A"/>
    <w:rsid w:val="00FE42B6"/>
    <w:rsid w:val="00FE454D"/>
    <w:rsid w:val="00FE4863"/>
    <w:rsid w:val="00FE48E5"/>
    <w:rsid w:val="00FE4A58"/>
    <w:rsid w:val="00FE5B77"/>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DB7"/>
    <w:rsid w:val="00FF2F66"/>
    <w:rsid w:val="00FF316F"/>
    <w:rsid w:val="00FF411D"/>
    <w:rsid w:val="00FF4355"/>
    <w:rsid w:val="00FF439C"/>
    <w:rsid w:val="00FF43BC"/>
    <w:rsid w:val="00FF4EC7"/>
    <w:rsid w:val="00FF5108"/>
    <w:rsid w:val="00FF546C"/>
    <w:rsid w:val="00FF624D"/>
    <w:rsid w:val="00FF64F1"/>
    <w:rsid w:val="00FF6694"/>
    <w:rsid w:val="00FF71A7"/>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Ttulo2"/>
    <w:next w:val="Normal"/>
    <w:link w:val="Ttulo1Car"/>
    <w:autoRedefine/>
    <w:uiPriority w:val="9"/>
    <w:qFormat/>
    <w:rsid w:val="003C00B1"/>
    <w:pPr>
      <w:outlineLvl w:val="0"/>
    </w:pPr>
  </w:style>
  <w:style w:type="paragraph" w:styleId="Ttulo2">
    <w:name w:val="heading 2"/>
    <w:aliases w:val="h2"/>
    <w:basedOn w:val="Normal"/>
    <w:next w:val="Normal"/>
    <w:link w:val="Ttulo2Car1"/>
    <w:autoRedefine/>
    <w:uiPriority w:val="9"/>
    <w:qFormat/>
    <w:rsid w:val="00984667"/>
    <w:pPr>
      <w:keepNext/>
      <w:tabs>
        <w:tab w:val="left" w:pos="0"/>
      </w:tabs>
      <w:suppressAutoHyphens/>
      <w:ind w:left="576" w:right="27" w:hanging="576"/>
      <w:jc w:val="left"/>
      <w:outlineLvl w:val="1"/>
    </w:pPr>
    <w:rPr>
      <w:rFonts w:eastAsia="Times New Roman" w:cs="Noto Sans"/>
      <w:b/>
      <w:bCs/>
      <w:noProof/>
      <w:szCs w:val="18"/>
      <w:lang w:val="es-ES_tradnl" w:eastAsia="ar-SA"/>
    </w:rPr>
  </w:style>
  <w:style w:type="paragraph" w:styleId="Ttulo3">
    <w:name w:val="heading 3"/>
    <w:aliases w:val="H3,Titulo 3,Level 1 - 1,h3,Level 3 Topic Heading,Section"/>
    <w:basedOn w:val="Normal"/>
    <w:next w:val="Normal"/>
    <w:link w:val="Ttulo3Car"/>
    <w:autoRedefine/>
    <w:uiPriority w:val="9"/>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uiPriority w:val="9"/>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uiPriority w:val="9"/>
    <w:qFormat/>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iPriority w:val="9"/>
    <w:qFormat/>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3C00B1"/>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uiPriority w:val="9"/>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uiPriority w:val="9"/>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uiPriority w:val="99"/>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uiPriority w:val="99"/>
    <w:rsid w:val="002358A5"/>
    <w:rPr>
      <w:rFonts w:cs="Times New Roman"/>
    </w:rPr>
  </w:style>
  <w:style w:type="character" w:styleId="Textoennegrita">
    <w:name w:val="Strong"/>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2358A5"/>
    <w:rPr>
      <w:rFonts w:cs="Tahoma"/>
    </w:rPr>
  </w:style>
  <w:style w:type="paragraph" w:customStyle="1" w:styleId="Etiqueta">
    <w:name w:val="Etiqueta"/>
    <w:basedOn w:val="Normal"/>
    <w:uiPriority w:val="99"/>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uiPriority w:val="99"/>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uiPriority w:val="99"/>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uiPriority w:val="99"/>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uiPriority w:val="99"/>
    <w:rsid w:val="002358A5"/>
  </w:style>
  <w:style w:type="paragraph" w:customStyle="1" w:styleId="Encabezado1">
    <w:name w:val="Encabezado1"/>
    <w:basedOn w:val="Normal"/>
    <w:next w:val="Textonormal"/>
    <w:uiPriority w:val="99"/>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99"/>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99"/>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uiPriority w:val="99"/>
    <w:qFormat/>
    <w:rsid w:val="002358A5"/>
    <w:pPr>
      <w:jc w:val="center"/>
    </w:pPr>
    <w:rPr>
      <w:rFonts w:cs="Times New Roman"/>
      <w:i/>
    </w:rPr>
  </w:style>
  <w:style w:type="character" w:customStyle="1" w:styleId="SubttuloCar">
    <w:name w:val="Subtítulo Car"/>
    <w:basedOn w:val="Fuentedeprrafopredeter"/>
    <w:link w:val="Subttulo"/>
    <w:uiPriority w:val="99"/>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uiPriority w:val="99"/>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uiPriority w:val="99"/>
    <w:rsid w:val="002358A5"/>
    <w:pPr>
      <w:jc w:val="center"/>
    </w:pPr>
    <w:rPr>
      <w:b/>
    </w:rPr>
  </w:style>
  <w:style w:type="paragraph" w:customStyle="1" w:styleId="Sangra3detindependiente1">
    <w:name w:val="Sangría 3 de t. independiente1"/>
    <w:basedOn w:val="Normal"/>
    <w:uiPriority w:val="99"/>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uiPriority w:val="99"/>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uiPriority w:val="99"/>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uiPriority w:val="99"/>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uiPriority w:val="99"/>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uiPriority w:val="99"/>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uiPriority w:val="99"/>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uiPriority w:val="99"/>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uiPriority w:val="99"/>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uiPriority w:val="99"/>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uiPriority w:val="99"/>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uiPriority w:val="99"/>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uiPriority w:val="99"/>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uiPriority w:val="99"/>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uiPriority w:val="99"/>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uiPriority w:val="99"/>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uiPriority w:val="99"/>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uiPriority w:val="99"/>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uiPriority w:val="99"/>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uiPriority w:val="99"/>
    <w:rsid w:val="002358A5"/>
    <w:pPr>
      <w:keepNext w:val="0"/>
      <w:autoSpaceDE w:val="0"/>
      <w:spacing w:line="216" w:lineRule="atLeast"/>
    </w:pPr>
    <w:rPr>
      <w:rFonts w:ascii="CG Palacio (WN)" w:hAnsi="CG Palacio (WN)"/>
      <w:bCs w:val="0"/>
    </w:rPr>
  </w:style>
  <w:style w:type="paragraph" w:customStyle="1" w:styleId="texto">
    <w:name w:val="texto"/>
    <w:basedOn w:val="Normal"/>
    <w:uiPriority w:val="99"/>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uiPriority w:val="99"/>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link w:val="TextoCar1"/>
    <w:uiPriority w:val="99"/>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uiPriority w:val="99"/>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uiPriority w:val="99"/>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uiPriority w:val="99"/>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uiPriority w:val="99"/>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uiPriority w:val="99"/>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qFormat/>
    <w:rsid w:val="002358A5"/>
    <w:pPr>
      <w:ind w:left="440"/>
    </w:pPr>
    <w:rPr>
      <w:i/>
      <w:iCs/>
      <w:noProof/>
      <w:sz w:val="20"/>
      <w:szCs w:val="20"/>
    </w:rPr>
  </w:style>
  <w:style w:type="paragraph" w:styleId="TDC2">
    <w:name w:val="toc 2"/>
    <w:basedOn w:val="Normal"/>
    <w:next w:val="Normal"/>
    <w:uiPriority w:val="39"/>
    <w:qFormat/>
    <w:rsid w:val="002358A5"/>
    <w:pPr>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uiPriority w:val="99"/>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984667"/>
    <w:rPr>
      <w:rFonts w:ascii="Noto Sans" w:eastAsia="Times New Roman" w:hAnsi="Noto Sans" w:cs="Noto Sans"/>
      <w:b/>
      <w:bCs/>
      <w:noProof/>
      <w:sz w:val="18"/>
      <w:szCs w:val="18"/>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uiPriority w:val="99"/>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uiPriority w:val="99"/>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uiPriority w:val="99"/>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uiPriority w:val="99"/>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uiPriority w:val="99"/>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uiPriority w:val="99"/>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uiPriority w:val="99"/>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uiPriority w:val="99"/>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uiPriority w:val="99"/>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 w:type="character" w:customStyle="1" w:styleId="UnresolvedMention">
    <w:name w:val="Unresolved Mention"/>
    <w:basedOn w:val="Fuentedeprrafopredeter"/>
    <w:uiPriority w:val="99"/>
    <w:semiHidden/>
    <w:unhideWhenUsed/>
    <w:rsid w:val="00B23666"/>
    <w:rPr>
      <w:color w:val="605E5C"/>
      <w:shd w:val="clear" w:color="auto" w:fill="E1DFDD"/>
    </w:rPr>
  </w:style>
  <w:style w:type="table" w:customStyle="1" w:styleId="Tablaconcuadrcula48">
    <w:name w:val="Tabla con cuadrícula48"/>
    <w:basedOn w:val="Tablanormal"/>
    <w:next w:val="Tablaconcuadrcula"/>
    <w:uiPriority w:val="59"/>
    <w:rsid w:val="00B23666"/>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textrun">
    <w:name w:val="normaltextrun"/>
    <w:rsid w:val="00B23666"/>
  </w:style>
  <w:style w:type="character" w:customStyle="1" w:styleId="eop">
    <w:name w:val="eop"/>
    <w:rsid w:val="00B23666"/>
  </w:style>
  <w:style w:type="paragraph" w:customStyle="1" w:styleId="bodytext2">
    <w:name w:val="bodytext2"/>
    <w:basedOn w:val="Normal"/>
    <w:uiPriority w:val="99"/>
    <w:rsid w:val="00B23666"/>
    <w:pPr>
      <w:suppressAutoHyphens/>
      <w:overflowPunct w:val="0"/>
      <w:autoSpaceDE w:val="0"/>
    </w:pPr>
    <w:rPr>
      <w:rFonts w:ascii="Arial" w:eastAsia="Arial Unicode MS" w:hAnsi="Arial" w:cs="Arial"/>
      <w:sz w:val="20"/>
      <w:szCs w:val="18"/>
      <w:lang w:val="es-ES" w:eastAsia="ar-SA"/>
    </w:rPr>
  </w:style>
  <w:style w:type="paragraph" w:customStyle="1" w:styleId="Textodeglobo11">
    <w:name w:val="Texto de globo11"/>
    <w:basedOn w:val="Normal"/>
    <w:uiPriority w:val="99"/>
    <w:rsid w:val="00B23666"/>
    <w:pPr>
      <w:suppressAutoHyphens/>
    </w:pPr>
    <w:rPr>
      <w:rFonts w:ascii="Tahoma" w:eastAsia="Times New Roman" w:hAnsi="Tahoma" w:cs="Tahoma"/>
      <w:sz w:val="16"/>
      <w:szCs w:val="18"/>
      <w:lang w:eastAsia="ar-SA"/>
    </w:rPr>
  </w:style>
  <w:style w:type="table" w:styleId="Listavistosa-nfasis4">
    <w:name w:val="Colorful List Accent 4"/>
    <w:basedOn w:val="Tablanormal"/>
    <w:uiPriority w:val="72"/>
    <w:rsid w:val="00B23666"/>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B23666"/>
    <w:pPr>
      <w:numPr>
        <w:numId w:val="194"/>
      </w:numPr>
    </w:pPr>
  </w:style>
  <w:style w:type="paragraph" w:customStyle="1" w:styleId="TtuloE1">
    <w:name w:val="Título E1"/>
    <w:basedOn w:val="Ttulo"/>
    <w:link w:val="TtuloE1Car"/>
    <w:rsid w:val="00B23666"/>
    <w:pPr>
      <w:numPr>
        <w:numId w:val="195"/>
      </w:numPr>
      <w:ind w:left="284" w:hanging="284"/>
      <w:jc w:val="left"/>
    </w:pPr>
    <w:rPr>
      <w:rFonts w:ascii="Cambria" w:hAnsi="Cambria"/>
      <w:noProof w:val="0"/>
      <w:color w:val="000000"/>
      <w:spacing w:val="-10"/>
      <w:kern w:val="28"/>
      <w:sz w:val="28"/>
      <w:szCs w:val="56"/>
    </w:rPr>
  </w:style>
  <w:style w:type="paragraph" w:customStyle="1" w:styleId="TtuloE2">
    <w:name w:val="Título E2"/>
    <w:basedOn w:val="Ttulo2"/>
    <w:link w:val="TtuloE2Car"/>
    <w:qFormat/>
    <w:rsid w:val="00B23666"/>
    <w:pPr>
      <w:keepLines/>
      <w:tabs>
        <w:tab w:val="clear" w:pos="0"/>
      </w:tabs>
      <w:suppressAutoHyphens w:val="0"/>
      <w:spacing w:after="120"/>
      <w:ind w:left="709" w:right="-142" w:hanging="567"/>
      <w:jc w:val="both"/>
    </w:pPr>
    <w:rPr>
      <w:rFonts w:ascii="Calibri" w:eastAsia="MS Gothic" w:hAnsi="Calibri" w:cs="Times New Roman"/>
      <w:i/>
      <w:noProof w:val="0"/>
      <w:sz w:val="22"/>
      <w:szCs w:val="26"/>
      <w:lang w:eastAsia="es-ES"/>
    </w:rPr>
  </w:style>
  <w:style w:type="character" w:customStyle="1" w:styleId="TtuloE1Car">
    <w:name w:val="Título E1 Car"/>
    <w:link w:val="TtuloE1"/>
    <w:rsid w:val="00B23666"/>
    <w:rPr>
      <w:rFonts w:ascii="Cambria" w:eastAsia="Times New Roman" w:hAnsi="Cambria" w:cs="Arial"/>
      <w:b/>
      <w:color w:val="000000"/>
      <w:spacing w:val="-10"/>
      <w:kern w:val="28"/>
      <w:sz w:val="28"/>
      <w:szCs w:val="56"/>
      <w:lang w:val="es-ES" w:eastAsia="ar-SA"/>
    </w:rPr>
  </w:style>
  <w:style w:type="character" w:customStyle="1" w:styleId="TtuloE2Car">
    <w:name w:val="Título E2 Car"/>
    <w:link w:val="TtuloE2"/>
    <w:rsid w:val="00B23666"/>
    <w:rPr>
      <w:rFonts w:ascii="Calibri" w:eastAsia="MS Gothic" w:hAnsi="Calibri" w:cs="Times New Roman"/>
      <w:b/>
      <w:bCs/>
      <w:i/>
      <w:szCs w:val="26"/>
      <w:lang w:val="es-ES_tradnl" w:eastAsia="es-ES"/>
    </w:rPr>
  </w:style>
  <w:style w:type="paragraph" w:customStyle="1" w:styleId="TtuloE3">
    <w:name w:val="Título E3"/>
    <w:basedOn w:val="TtuloE2"/>
    <w:uiPriority w:val="99"/>
    <w:qFormat/>
    <w:rsid w:val="00B23666"/>
    <w:pPr>
      <w:tabs>
        <w:tab w:val="num" w:pos="360"/>
      </w:tabs>
    </w:pPr>
    <w:rPr>
      <w:noProof/>
    </w:rPr>
  </w:style>
  <w:style w:type="paragraph" w:customStyle="1" w:styleId="CarCarCarCarCarCar1">
    <w:name w:val="Car Car Car Car Car Car1"/>
    <w:basedOn w:val="Normal"/>
    <w:uiPriority w:val="99"/>
    <w:semiHidden/>
    <w:rsid w:val="00B23666"/>
    <w:pPr>
      <w:spacing w:before="60" w:after="160" w:line="240" w:lineRule="exact"/>
    </w:pPr>
    <w:rPr>
      <w:rFonts w:ascii="Verdana" w:eastAsia="Arial Unicode MS" w:hAnsi="Verdana" w:cs="Arial Unicode MS"/>
      <w:color w:val="FF00FF"/>
      <w:sz w:val="20"/>
      <w:szCs w:val="18"/>
      <w:lang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B23666"/>
    <w:pPr>
      <w:spacing w:before="60" w:after="160" w:line="240" w:lineRule="exact"/>
    </w:pPr>
    <w:rPr>
      <w:rFonts w:ascii="Verdana" w:eastAsia="Arial Unicode MS" w:hAnsi="Verdana" w:cs="Arial Unicode MS"/>
      <w:color w:val="FF00FF"/>
      <w:sz w:val="20"/>
      <w:szCs w:val="18"/>
      <w:lang w:eastAsia="ar-SA"/>
    </w:rPr>
  </w:style>
  <w:style w:type="character" w:customStyle="1" w:styleId="estilocorreo249">
    <w:name w:val="estilocorreo249"/>
    <w:semiHidden/>
    <w:rsid w:val="00B23666"/>
    <w:rPr>
      <w:color w:val="000000"/>
    </w:rPr>
  </w:style>
  <w:style w:type="paragraph" w:customStyle="1" w:styleId="font0">
    <w:name w:val="font0"/>
    <w:basedOn w:val="Normal"/>
    <w:rsid w:val="00B23666"/>
    <w:pPr>
      <w:spacing w:before="100" w:beforeAutospacing="1" w:after="100" w:afterAutospacing="1"/>
    </w:pPr>
    <w:rPr>
      <w:rFonts w:ascii="Calibri" w:eastAsia="Times New Roman" w:hAnsi="Calibri" w:cs="Calibri"/>
      <w:color w:val="000000"/>
      <w:sz w:val="22"/>
      <w:lang w:eastAsia="es-MX"/>
    </w:rPr>
  </w:style>
  <w:style w:type="paragraph" w:customStyle="1" w:styleId="font8">
    <w:name w:val="font8"/>
    <w:basedOn w:val="Normal"/>
    <w:rsid w:val="00B23666"/>
    <w:pPr>
      <w:spacing w:before="100" w:beforeAutospacing="1" w:after="100" w:afterAutospacing="1"/>
    </w:pPr>
    <w:rPr>
      <w:rFonts w:ascii="Arial" w:eastAsia="Times New Roman" w:hAnsi="Arial" w:cs="Arial"/>
      <w:b/>
      <w:bCs/>
      <w:sz w:val="20"/>
      <w:szCs w:val="18"/>
      <w:lang w:eastAsia="es-MX"/>
    </w:rPr>
  </w:style>
  <w:style w:type="paragraph" w:customStyle="1" w:styleId="font9">
    <w:name w:val="font9"/>
    <w:basedOn w:val="Normal"/>
    <w:rsid w:val="00B23666"/>
    <w:pPr>
      <w:spacing w:before="100" w:beforeAutospacing="1" w:after="100" w:afterAutospacing="1"/>
    </w:pPr>
    <w:rPr>
      <w:rFonts w:ascii="Calibri" w:eastAsia="Times New Roman" w:hAnsi="Calibri" w:cs="Calibri"/>
      <w:b/>
      <w:bCs/>
      <w:sz w:val="22"/>
      <w:lang w:eastAsia="es-MX"/>
    </w:rPr>
  </w:style>
  <w:style w:type="paragraph" w:customStyle="1" w:styleId="xl3523">
    <w:name w:val="xl3523"/>
    <w:basedOn w:val="Normal"/>
    <w:rsid w:val="00B23666"/>
    <w:pPr>
      <w:spacing w:before="100" w:beforeAutospacing="1" w:after="100" w:afterAutospacing="1"/>
    </w:pPr>
    <w:rPr>
      <w:rFonts w:eastAsia="Times New Roman" w:cs="Noto Sans"/>
      <w:szCs w:val="24"/>
      <w:lang w:eastAsia="es-MX"/>
    </w:rPr>
  </w:style>
  <w:style w:type="paragraph" w:customStyle="1" w:styleId="xl3524">
    <w:name w:val="xl3524"/>
    <w:basedOn w:val="Normal"/>
    <w:rsid w:val="00B23666"/>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25">
    <w:name w:val="xl3525"/>
    <w:basedOn w:val="Normal"/>
    <w:rsid w:val="00B23666"/>
    <w:pPr>
      <w:pBdr>
        <w:lef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3526">
    <w:name w:val="xl3526"/>
    <w:basedOn w:val="Normal"/>
    <w:rsid w:val="00B23666"/>
    <w:pPr>
      <w:shd w:val="clear" w:color="000000" w:fill="FFFFFF"/>
      <w:spacing w:before="100" w:beforeAutospacing="1" w:after="100" w:afterAutospacing="1"/>
    </w:pPr>
    <w:rPr>
      <w:rFonts w:eastAsia="Times New Roman" w:cs="Noto Sans"/>
      <w:szCs w:val="24"/>
      <w:lang w:eastAsia="es-MX"/>
    </w:rPr>
  </w:style>
  <w:style w:type="paragraph" w:customStyle="1" w:styleId="xl3527">
    <w:name w:val="xl3527"/>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Noto Sans"/>
      <w:szCs w:val="24"/>
      <w:lang w:eastAsia="es-MX"/>
    </w:rPr>
  </w:style>
  <w:style w:type="paragraph" w:customStyle="1" w:styleId="xl3528">
    <w:name w:val="xl352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Noto Sans"/>
      <w:szCs w:val="24"/>
      <w:lang w:eastAsia="es-MX"/>
    </w:rPr>
  </w:style>
  <w:style w:type="paragraph" w:customStyle="1" w:styleId="xl3529">
    <w:name w:val="xl3529"/>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18"/>
      <w:lang w:eastAsia="es-MX"/>
    </w:rPr>
  </w:style>
  <w:style w:type="paragraph" w:customStyle="1" w:styleId="xl3530">
    <w:name w:val="xl3530"/>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18"/>
      <w:lang w:eastAsia="es-MX"/>
    </w:rPr>
  </w:style>
  <w:style w:type="paragraph" w:customStyle="1" w:styleId="xl3531">
    <w:name w:val="xl3531"/>
    <w:basedOn w:val="Normal"/>
    <w:rsid w:val="00B2366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3532">
    <w:name w:val="xl3532"/>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18"/>
      <w:lang w:eastAsia="es-MX"/>
    </w:rPr>
  </w:style>
  <w:style w:type="paragraph" w:customStyle="1" w:styleId="xl3533">
    <w:name w:val="xl3533"/>
    <w:basedOn w:val="Normal"/>
    <w:rsid w:val="00B23666"/>
    <w:pPr>
      <w:pBdr>
        <w:top w:val="single" w:sz="4" w:space="0" w:color="auto"/>
        <w:left w:val="single" w:sz="4" w:space="0" w:color="auto"/>
        <w:bottom w:val="single" w:sz="4" w:space="0" w:color="auto"/>
      </w:pBdr>
      <w:spacing w:before="100" w:beforeAutospacing="1" w:after="100" w:afterAutospacing="1"/>
    </w:pPr>
    <w:rPr>
      <w:rFonts w:eastAsia="Times New Roman" w:cs="Noto Sans"/>
      <w:szCs w:val="24"/>
      <w:lang w:eastAsia="es-MX"/>
    </w:rPr>
  </w:style>
  <w:style w:type="paragraph" w:customStyle="1" w:styleId="xl3534">
    <w:name w:val="xl3534"/>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18"/>
      <w:lang w:eastAsia="es-MX"/>
    </w:rPr>
  </w:style>
  <w:style w:type="paragraph" w:customStyle="1" w:styleId="xl3535">
    <w:name w:val="xl3535"/>
    <w:basedOn w:val="Normal"/>
    <w:rsid w:val="00B2366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Noto Sans"/>
      <w:b/>
      <w:bCs/>
      <w:szCs w:val="24"/>
      <w:lang w:eastAsia="es-MX"/>
    </w:rPr>
  </w:style>
  <w:style w:type="paragraph" w:customStyle="1" w:styleId="xl3536">
    <w:name w:val="xl3536"/>
    <w:basedOn w:val="Normal"/>
    <w:rsid w:val="00B2366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3537">
    <w:name w:val="xl3537"/>
    <w:basedOn w:val="Normal"/>
    <w:rsid w:val="00B2366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3538">
    <w:name w:val="xl3538"/>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cs="Noto Sans"/>
      <w:szCs w:val="24"/>
      <w:lang w:eastAsia="es-MX"/>
    </w:rPr>
  </w:style>
  <w:style w:type="paragraph" w:customStyle="1" w:styleId="xl3539">
    <w:name w:val="xl3539"/>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18"/>
      <w:lang w:eastAsia="es-MX"/>
    </w:rPr>
  </w:style>
  <w:style w:type="paragraph" w:customStyle="1" w:styleId="xl3540">
    <w:name w:val="xl3540"/>
    <w:basedOn w:val="Normal"/>
    <w:rsid w:val="00B23666"/>
    <w:pPr>
      <w:pBdr>
        <w:left w:val="single" w:sz="4" w:space="0" w:color="auto"/>
        <w:bottom w:val="single" w:sz="4"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18"/>
      <w:lang w:eastAsia="es-MX"/>
    </w:rPr>
  </w:style>
  <w:style w:type="paragraph" w:customStyle="1" w:styleId="xl3541">
    <w:name w:val="xl3541"/>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18"/>
      <w:lang w:eastAsia="es-MX"/>
    </w:rPr>
  </w:style>
  <w:style w:type="paragraph" w:customStyle="1" w:styleId="xl3542">
    <w:name w:val="xl3542"/>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sz w:val="20"/>
      <w:szCs w:val="18"/>
      <w:lang w:eastAsia="es-MX"/>
    </w:rPr>
  </w:style>
  <w:style w:type="paragraph" w:customStyle="1" w:styleId="xl3543">
    <w:name w:val="xl3543"/>
    <w:basedOn w:val="Normal"/>
    <w:rsid w:val="00B23666"/>
    <w:pPr>
      <w:pBdr>
        <w:top w:val="single" w:sz="4" w:space="0" w:color="auto"/>
        <w:left w:val="single" w:sz="4" w:space="0" w:color="auto"/>
        <w:bottom w:val="single" w:sz="4" w:space="0" w:color="auto"/>
      </w:pBdr>
      <w:spacing w:before="100" w:beforeAutospacing="1" w:after="100" w:afterAutospacing="1"/>
    </w:pPr>
    <w:rPr>
      <w:rFonts w:eastAsia="Times New Roman" w:cs="Noto Sans"/>
      <w:szCs w:val="24"/>
      <w:lang w:eastAsia="es-MX"/>
    </w:rPr>
  </w:style>
  <w:style w:type="paragraph" w:customStyle="1" w:styleId="xl3544">
    <w:name w:val="xl3544"/>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pPr>
    <w:rPr>
      <w:rFonts w:eastAsia="Times New Roman" w:cs="Noto Sans"/>
      <w:szCs w:val="24"/>
      <w:lang w:eastAsia="es-MX"/>
    </w:rPr>
  </w:style>
  <w:style w:type="paragraph" w:customStyle="1" w:styleId="xl3545">
    <w:name w:val="xl3545"/>
    <w:basedOn w:val="Normal"/>
    <w:rsid w:val="00B2366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eastAsia="Times New Roman" w:cs="Noto Sans"/>
      <w:szCs w:val="24"/>
      <w:lang w:eastAsia="es-MX"/>
    </w:rPr>
  </w:style>
  <w:style w:type="paragraph" w:customStyle="1" w:styleId="xl3546">
    <w:name w:val="xl3546"/>
    <w:basedOn w:val="Normal"/>
    <w:rsid w:val="00B23666"/>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Noto Sans"/>
      <w:szCs w:val="24"/>
      <w:lang w:eastAsia="es-MX"/>
    </w:rPr>
  </w:style>
  <w:style w:type="paragraph" w:customStyle="1" w:styleId="xl3547">
    <w:name w:val="xl3547"/>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Noto Sans"/>
      <w:szCs w:val="24"/>
      <w:lang w:eastAsia="es-MX"/>
    </w:rPr>
  </w:style>
  <w:style w:type="paragraph" w:customStyle="1" w:styleId="xl3548">
    <w:name w:val="xl354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49">
    <w:name w:val="xl354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0">
    <w:name w:val="xl3550"/>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1">
    <w:name w:val="xl355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2">
    <w:name w:val="xl355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3">
    <w:name w:val="xl3553"/>
    <w:basedOn w:val="Normal"/>
    <w:rsid w:val="00B23666"/>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rFonts w:eastAsia="Times New Roman" w:cs="Noto Sans"/>
      <w:szCs w:val="24"/>
      <w:lang w:eastAsia="es-MX"/>
    </w:rPr>
  </w:style>
  <w:style w:type="paragraph" w:customStyle="1" w:styleId="xl3554">
    <w:name w:val="xl3554"/>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55">
    <w:name w:val="xl3555"/>
    <w:basedOn w:val="Normal"/>
    <w:rsid w:val="00B236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6">
    <w:name w:val="xl3556"/>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7">
    <w:name w:val="xl3557"/>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8">
    <w:name w:val="xl3558"/>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9">
    <w:name w:val="xl355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60">
    <w:name w:val="xl3560"/>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61">
    <w:name w:val="xl3561"/>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62">
    <w:name w:val="xl3562"/>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18"/>
      <w:lang w:eastAsia="es-MX"/>
    </w:rPr>
  </w:style>
  <w:style w:type="paragraph" w:customStyle="1" w:styleId="xl3563">
    <w:name w:val="xl3563"/>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64">
    <w:name w:val="xl3564"/>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65">
    <w:name w:val="xl3565"/>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Noto Sans"/>
      <w:szCs w:val="24"/>
      <w:lang w:eastAsia="es-MX"/>
    </w:rPr>
  </w:style>
  <w:style w:type="paragraph" w:customStyle="1" w:styleId="xl3566">
    <w:name w:val="xl3566"/>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67">
    <w:name w:val="xl3567"/>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68">
    <w:name w:val="xl356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69">
    <w:name w:val="xl356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0">
    <w:name w:val="xl3570"/>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1">
    <w:name w:val="xl357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2">
    <w:name w:val="xl357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3">
    <w:name w:val="xl3573"/>
    <w:basedOn w:val="Normal"/>
    <w:rsid w:val="00B236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4">
    <w:name w:val="xl3574"/>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5">
    <w:name w:val="xl3575"/>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6">
    <w:name w:val="xl3576"/>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7">
    <w:name w:val="xl3577"/>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8">
    <w:name w:val="xl357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9">
    <w:name w:val="xl357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80">
    <w:name w:val="xl3580"/>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81">
    <w:name w:val="xl358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82">
    <w:name w:val="xl358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83">
    <w:name w:val="xl3583"/>
    <w:basedOn w:val="Normal"/>
    <w:rsid w:val="00B23666"/>
    <w:pPr>
      <w:shd w:val="clear" w:color="000000" w:fill="9BBB59"/>
      <w:spacing w:before="100" w:beforeAutospacing="1" w:after="100" w:afterAutospacing="1"/>
    </w:pPr>
    <w:rPr>
      <w:rFonts w:eastAsia="Times New Roman" w:cs="Noto Sans"/>
      <w:szCs w:val="24"/>
      <w:lang w:eastAsia="es-MX"/>
    </w:rPr>
  </w:style>
  <w:style w:type="paragraph" w:customStyle="1" w:styleId="xl3584">
    <w:name w:val="xl3584"/>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cs="Noto Sans"/>
      <w:color w:val="FF0000"/>
      <w:szCs w:val="24"/>
      <w:lang w:eastAsia="es-MX"/>
    </w:rPr>
  </w:style>
  <w:style w:type="paragraph" w:customStyle="1" w:styleId="xl3585">
    <w:name w:val="xl3585"/>
    <w:basedOn w:val="Normal"/>
    <w:rsid w:val="00B23666"/>
    <w:pPr>
      <w:shd w:val="clear" w:color="000000" w:fill="9BBB59"/>
      <w:spacing w:before="100" w:beforeAutospacing="1" w:after="100" w:afterAutospacing="1"/>
    </w:pPr>
    <w:rPr>
      <w:rFonts w:eastAsia="Times New Roman" w:cs="Noto Sans"/>
      <w:szCs w:val="24"/>
      <w:lang w:eastAsia="es-MX"/>
    </w:rPr>
  </w:style>
  <w:style w:type="paragraph" w:customStyle="1" w:styleId="xl3586">
    <w:name w:val="xl3586"/>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87">
    <w:name w:val="xl3587"/>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eastAsia="Times New Roman" w:cs="Noto Sans"/>
      <w:szCs w:val="24"/>
      <w:lang w:eastAsia="es-MX"/>
    </w:rPr>
  </w:style>
  <w:style w:type="paragraph" w:customStyle="1" w:styleId="xl3588">
    <w:name w:val="xl3588"/>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89">
    <w:name w:val="xl3589"/>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0">
    <w:name w:val="xl3590"/>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91">
    <w:name w:val="xl359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92">
    <w:name w:val="xl359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93">
    <w:name w:val="xl3593"/>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94">
    <w:name w:val="xl3594"/>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5">
    <w:name w:val="xl3595"/>
    <w:basedOn w:val="Normal"/>
    <w:rsid w:val="00B23666"/>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6">
    <w:name w:val="xl3596"/>
    <w:basedOn w:val="Normal"/>
    <w:rsid w:val="00B23666"/>
    <w:pPr>
      <w:pBdr>
        <w:top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7">
    <w:name w:val="xl3597"/>
    <w:basedOn w:val="Normal"/>
    <w:rsid w:val="00B23666"/>
    <w:pPr>
      <w:pBdr>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8">
    <w:name w:val="xl3598"/>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99">
    <w:name w:val="xl3599"/>
    <w:basedOn w:val="Normal"/>
    <w:rsid w:val="00B23666"/>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7134">
    <w:name w:val="xl7134"/>
    <w:basedOn w:val="Normal"/>
    <w:rsid w:val="00B23666"/>
    <w:pPr>
      <w:shd w:val="clear" w:color="000000" w:fill="FFFFFF"/>
      <w:spacing w:before="100" w:beforeAutospacing="1" w:after="100" w:afterAutospacing="1"/>
    </w:pPr>
    <w:rPr>
      <w:rFonts w:eastAsia="Times New Roman" w:cs="Noto Sans"/>
      <w:szCs w:val="24"/>
      <w:lang w:eastAsia="es-MX"/>
    </w:rPr>
  </w:style>
  <w:style w:type="paragraph" w:customStyle="1" w:styleId="xl7135">
    <w:name w:val="xl7135"/>
    <w:basedOn w:val="Normal"/>
    <w:rsid w:val="00B23666"/>
    <w:pPr>
      <w:spacing w:before="100" w:beforeAutospacing="1" w:after="100" w:afterAutospacing="1"/>
    </w:pPr>
    <w:rPr>
      <w:rFonts w:eastAsia="Times New Roman" w:cs="Noto Sans"/>
      <w:szCs w:val="24"/>
      <w:lang w:eastAsia="es-MX"/>
    </w:rPr>
  </w:style>
  <w:style w:type="paragraph" w:customStyle="1" w:styleId="xl7136">
    <w:name w:val="xl7136"/>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7137">
    <w:name w:val="xl7137"/>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7138">
    <w:name w:val="xl7138"/>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eastAsia="Times New Roman" w:cs="Noto Sans"/>
      <w:szCs w:val="24"/>
      <w:lang w:eastAsia="es-MX"/>
    </w:rPr>
  </w:style>
  <w:style w:type="paragraph" w:customStyle="1" w:styleId="xl7139">
    <w:name w:val="xl7139"/>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eastAsia="Times New Roman" w:cs="Noto Sans"/>
      <w:szCs w:val="24"/>
      <w:lang w:eastAsia="es-MX"/>
    </w:rPr>
  </w:style>
  <w:style w:type="paragraph" w:customStyle="1" w:styleId="xl7140">
    <w:name w:val="xl7140"/>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18"/>
      <w:lang w:eastAsia="es-MX"/>
    </w:rPr>
  </w:style>
  <w:style w:type="paragraph" w:customStyle="1" w:styleId="xl7141">
    <w:name w:val="xl714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color w:val="000000"/>
      <w:sz w:val="20"/>
      <w:szCs w:val="18"/>
      <w:lang w:eastAsia="es-MX"/>
    </w:rPr>
  </w:style>
  <w:style w:type="paragraph" w:customStyle="1" w:styleId="xl7142">
    <w:name w:val="xl7142"/>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7143">
    <w:name w:val="xl7143"/>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Noto Sans"/>
      <w:szCs w:val="24"/>
      <w:lang w:eastAsia="es-MX"/>
    </w:rPr>
  </w:style>
  <w:style w:type="paragraph" w:customStyle="1" w:styleId="xl7144">
    <w:name w:val="xl7144"/>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Noto Sans"/>
      <w:szCs w:val="24"/>
      <w:lang w:eastAsia="es-MX"/>
    </w:rPr>
  </w:style>
  <w:style w:type="paragraph" w:customStyle="1" w:styleId="xl7145">
    <w:name w:val="xl7145"/>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Noto Sans"/>
      <w:szCs w:val="24"/>
      <w:lang w:eastAsia="es-MX"/>
    </w:rPr>
  </w:style>
  <w:style w:type="paragraph" w:customStyle="1" w:styleId="xl7146">
    <w:name w:val="xl7146"/>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eastAsia="Times New Roman" w:cs="Noto Sans"/>
      <w:szCs w:val="24"/>
      <w:lang w:eastAsia="es-MX"/>
    </w:rPr>
  </w:style>
  <w:style w:type="paragraph" w:customStyle="1" w:styleId="xl7147">
    <w:name w:val="xl7147"/>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Noto Sans"/>
      <w:szCs w:val="24"/>
      <w:lang w:eastAsia="es-MX"/>
    </w:rPr>
  </w:style>
  <w:style w:type="paragraph" w:customStyle="1" w:styleId="xl7148">
    <w:name w:val="xl714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Noto Sans"/>
      <w:szCs w:val="24"/>
      <w:lang w:eastAsia="es-MX"/>
    </w:rPr>
  </w:style>
  <w:style w:type="paragraph" w:customStyle="1" w:styleId="xl7149">
    <w:name w:val="xl7149"/>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18"/>
      <w:lang w:eastAsia="es-MX"/>
    </w:rPr>
  </w:style>
  <w:style w:type="paragraph" w:customStyle="1" w:styleId="xl7150">
    <w:name w:val="xl7150"/>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Noto Sans"/>
      <w:szCs w:val="24"/>
      <w:lang w:eastAsia="es-MX"/>
    </w:rPr>
  </w:style>
  <w:style w:type="paragraph" w:customStyle="1" w:styleId="xl7151">
    <w:name w:val="xl7151"/>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18"/>
      <w:lang w:eastAsia="es-MX"/>
    </w:rPr>
  </w:style>
  <w:style w:type="paragraph" w:customStyle="1" w:styleId="xl7152">
    <w:name w:val="xl7152"/>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18"/>
      <w:lang w:eastAsia="es-MX"/>
    </w:rPr>
  </w:style>
  <w:style w:type="paragraph" w:customStyle="1" w:styleId="xl7153">
    <w:name w:val="xl7153"/>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7154">
    <w:name w:val="xl7154"/>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Noto Sans"/>
      <w:szCs w:val="24"/>
      <w:lang w:eastAsia="es-MX"/>
    </w:rPr>
  </w:style>
  <w:style w:type="paragraph" w:customStyle="1" w:styleId="xl7155">
    <w:name w:val="xl7155"/>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18"/>
      <w:lang w:eastAsia="es-MX"/>
    </w:rPr>
  </w:style>
  <w:style w:type="paragraph" w:customStyle="1" w:styleId="xl7156">
    <w:name w:val="xl7156"/>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7157">
    <w:name w:val="xl7157"/>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Noto Sans"/>
      <w:szCs w:val="24"/>
      <w:lang w:eastAsia="es-MX"/>
    </w:rPr>
  </w:style>
  <w:style w:type="paragraph" w:customStyle="1" w:styleId="xl7158">
    <w:name w:val="xl7158"/>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18"/>
      <w:lang w:eastAsia="es-MX"/>
    </w:rPr>
  </w:style>
  <w:style w:type="paragraph" w:customStyle="1" w:styleId="xl7132">
    <w:name w:val="xl7132"/>
    <w:basedOn w:val="Normal"/>
    <w:rsid w:val="00B23666"/>
    <w:pPr>
      <w:shd w:val="clear" w:color="000000" w:fill="FFFFFF"/>
      <w:spacing w:before="100" w:beforeAutospacing="1" w:after="100" w:afterAutospacing="1"/>
    </w:pPr>
    <w:rPr>
      <w:rFonts w:eastAsia="Times New Roman" w:cs="Noto Sans"/>
      <w:szCs w:val="24"/>
      <w:lang w:eastAsia="es-MX"/>
    </w:rPr>
  </w:style>
  <w:style w:type="paragraph" w:customStyle="1" w:styleId="xl7133">
    <w:name w:val="xl7133"/>
    <w:basedOn w:val="Normal"/>
    <w:rsid w:val="00B23666"/>
    <w:pPr>
      <w:spacing w:before="100" w:beforeAutospacing="1" w:after="100" w:afterAutospacing="1"/>
    </w:pPr>
    <w:rPr>
      <w:rFonts w:eastAsia="Times New Roman" w:cs="Noto Sans"/>
      <w:szCs w:val="24"/>
      <w:lang w:eastAsia="es-MX"/>
    </w:rPr>
  </w:style>
  <w:style w:type="paragraph" w:customStyle="1" w:styleId="xl7159">
    <w:name w:val="xl7159"/>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eastAsia="Times New Roman" w:cs="Noto Sans"/>
      <w:color w:val="000000"/>
      <w:szCs w:val="24"/>
      <w:lang w:eastAsia="es-MX"/>
    </w:rPr>
  </w:style>
  <w:style w:type="paragraph" w:customStyle="1" w:styleId="xl7160">
    <w:name w:val="xl7160"/>
    <w:basedOn w:val="Normal"/>
    <w:rsid w:val="00B23666"/>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rPr>
      <w:rFonts w:eastAsia="Times New Roman" w:cs="Noto Sans"/>
      <w:color w:val="000000"/>
      <w:szCs w:val="24"/>
      <w:lang w:eastAsia="es-MX"/>
    </w:rPr>
  </w:style>
  <w:style w:type="paragraph" w:customStyle="1" w:styleId="xl7161">
    <w:name w:val="xl7161"/>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7162">
    <w:name w:val="xl7162"/>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eastAsia="Times New Roman" w:cs="Noto Sans"/>
      <w:b/>
      <w:bCs/>
      <w:color w:val="000000"/>
      <w:szCs w:val="24"/>
      <w:lang w:eastAsia="es-MX"/>
    </w:rPr>
  </w:style>
  <w:style w:type="paragraph" w:customStyle="1" w:styleId="xl7163">
    <w:name w:val="xl7163"/>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eastAsia="Times New Roman" w:cs="Noto Sans"/>
      <w:b/>
      <w:bCs/>
      <w:color w:val="000000"/>
      <w:szCs w:val="24"/>
      <w:lang w:eastAsia="es-MX"/>
    </w:rPr>
  </w:style>
  <w:style w:type="paragraph" w:customStyle="1" w:styleId="xl7164">
    <w:name w:val="xl7164"/>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Noto Sans"/>
      <w:b/>
      <w:bCs/>
      <w:szCs w:val="24"/>
      <w:lang w:eastAsia="es-MX"/>
    </w:rPr>
  </w:style>
  <w:style w:type="paragraph" w:customStyle="1" w:styleId="xl7165">
    <w:name w:val="xl7165"/>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Noto Sans"/>
      <w:szCs w:val="24"/>
      <w:lang w:eastAsia="es-MX"/>
    </w:rPr>
  </w:style>
  <w:style w:type="paragraph" w:customStyle="1" w:styleId="xl7166">
    <w:name w:val="xl7166"/>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pPr>
    <w:rPr>
      <w:rFonts w:eastAsia="Times New Roman" w:cs="Noto Sans"/>
      <w:szCs w:val="24"/>
      <w:lang w:eastAsia="es-MX"/>
    </w:rPr>
  </w:style>
  <w:style w:type="paragraph" w:customStyle="1" w:styleId="xl7167">
    <w:name w:val="xl7167"/>
    <w:basedOn w:val="Normal"/>
    <w:rsid w:val="00B23666"/>
    <w:pPr>
      <w:pBdr>
        <w:left w:val="single" w:sz="4" w:space="0" w:color="auto"/>
        <w:bottom w:val="single" w:sz="4" w:space="0" w:color="auto"/>
        <w:right w:val="single" w:sz="4" w:space="0" w:color="auto"/>
      </w:pBdr>
      <w:shd w:val="clear" w:color="000000" w:fill="9BBB59"/>
      <w:spacing w:before="100" w:beforeAutospacing="1" w:after="100" w:afterAutospacing="1"/>
      <w:jc w:val="center"/>
    </w:pPr>
    <w:rPr>
      <w:rFonts w:eastAsia="Times New Roman" w:cs="Noto Sans"/>
      <w:szCs w:val="24"/>
      <w:lang w:eastAsia="es-MX"/>
    </w:rPr>
  </w:style>
  <w:style w:type="paragraph" w:customStyle="1" w:styleId="xl15731">
    <w:name w:val="xl15731"/>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15732">
    <w:name w:val="xl1573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Noto Sans"/>
      <w:szCs w:val="24"/>
      <w:lang w:eastAsia="es-MX"/>
    </w:rPr>
  </w:style>
  <w:style w:type="paragraph" w:customStyle="1" w:styleId="xl15733">
    <w:name w:val="xl15733"/>
    <w:basedOn w:val="Normal"/>
    <w:rsid w:val="00B23666"/>
    <w:pPr>
      <w:pBdr>
        <w:top w:val="single" w:sz="8" w:space="0" w:color="auto"/>
        <w:left w:val="single" w:sz="8" w:space="0" w:color="auto"/>
        <w:bottom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4">
    <w:name w:val="xl15734"/>
    <w:basedOn w:val="Normal"/>
    <w:rsid w:val="00B23666"/>
    <w:pPr>
      <w:pBdr>
        <w:top w:val="single" w:sz="8" w:space="0" w:color="auto"/>
        <w:bottom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5">
    <w:name w:val="xl15735"/>
    <w:basedOn w:val="Normal"/>
    <w:rsid w:val="00B23666"/>
    <w:pPr>
      <w:pBdr>
        <w:top w:val="single" w:sz="8" w:space="0" w:color="auto"/>
        <w:bottom w:val="single" w:sz="8" w:space="0" w:color="auto"/>
        <w:right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6">
    <w:name w:val="xl15736"/>
    <w:basedOn w:val="Normal"/>
    <w:rsid w:val="00B23666"/>
    <w:pPr>
      <w:pBdr>
        <w:top w:val="single" w:sz="8" w:space="0" w:color="auto"/>
        <w:left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7">
    <w:name w:val="xl15737"/>
    <w:basedOn w:val="Normal"/>
    <w:rsid w:val="00B23666"/>
    <w:pPr>
      <w:pBdr>
        <w:top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8">
    <w:name w:val="xl15738"/>
    <w:basedOn w:val="Normal"/>
    <w:rsid w:val="00B23666"/>
    <w:pPr>
      <w:pBdr>
        <w:top w:val="single" w:sz="8" w:space="0" w:color="auto"/>
        <w:right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9">
    <w:name w:val="xl15739"/>
    <w:basedOn w:val="Normal"/>
    <w:rsid w:val="00B23666"/>
    <w:pPr>
      <w:pBdr>
        <w:top w:val="single" w:sz="8" w:space="0" w:color="auto"/>
        <w:left w:val="single" w:sz="8"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0">
    <w:name w:val="xl15740"/>
    <w:basedOn w:val="Normal"/>
    <w:rsid w:val="00B23666"/>
    <w:pPr>
      <w:pBdr>
        <w:top w:val="single" w:sz="8"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1">
    <w:name w:val="xl15741"/>
    <w:basedOn w:val="Normal"/>
    <w:rsid w:val="00B23666"/>
    <w:pPr>
      <w:pBdr>
        <w:top w:val="single" w:sz="8" w:space="0" w:color="auto"/>
        <w:right w:val="single" w:sz="8"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2">
    <w:name w:val="xl15742"/>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3">
    <w:name w:val="xl15743"/>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4"/>
      <w:szCs w:val="14"/>
      <w:lang w:eastAsia="es-MX"/>
    </w:rPr>
  </w:style>
  <w:style w:type="paragraph" w:customStyle="1" w:styleId="xl15744">
    <w:name w:val="xl15744"/>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2"/>
      <w:szCs w:val="12"/>
      <w:lang w:eastAsia="es-MX"/>
    </w:rPr>
  </w:style>
  <w:style w:type="paragraph" w:customStyle="1" w:styleId="xl15745">
    <w:name w:val="xl15745"/>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2"/>
      <w:szCs w:val="12"/>
      <w:lang w:eastAsia="es-MX"/>
    </w:rPr>
  </w:style>
  <w:style w:type="paragraph" w:customStyle="1" w:styleId="xl15746">
    <w:name w:val="xl15746"/>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7">
    <w:name w:val="xl15747"/>
    <w:basedOn w:val="Normal"/>
    <w:rsid w:val="00B23666"/>
    <w:pPr>
      <w:spacing w:before="100" w:beforeAutospacing="1" w:after="100" w:afterAutospacing="1"/>
      <w:textAlignment w:val="center"/>
    </w:pPr>
    <w:rPr>
      <w:rFonts w:eastAsia="Times New Roman" w:cs="Noto Sans"/>
      <w:szCs w:val="24"/>
      <w:lang w:eastAsia="es-MX"/>
    </w:rPr>
  </w:style>
  <w:style w:type="paragraph" w:customStyle="1" w:styleId="xl15748">
    <w:name w:val="xl15748"/>
    <w:basedOn w:val="Normal"/>
    <w:rsid w:val="00B23666"/>
    <w:pPr>
      <w:spacing w:before="100" w:beforeAutospacing="1" w:after="100" w:afterAutospacing="1"/>
      <w:textAlignment w:val="center"/>
    </w:pPr>
    <w:rPr>
      <w:rFonts w:eastAsia="Times New Roman" w:cs="Noto Sans"/>
      <w:szCs w:val="24"/>
      <w:lang w:eastAsia="es-MX"/>
    </w:rPr>
  </w:style>
  <w:style w:type="paragraph" w:customStyle="1" w:styleId="xl15749">
    <w:name w:val="xl1574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15729">
    <w:name w:val="xl15729"/>
    <w:basedOn w:val="Normal"/>
    <w:rsid w:val="00B23666"/>
    <w:pPr>
      <w:spacing w:before="100" w:beforeAutospacing="1" w:after="100" w:afterAutospacing="1"/>
    </w:pPr>
    <w:rPr>
      <w:rFonts w:eastAsia="Times New Roman" w:cs="Noto Sans"/>
      <w:szCs w:val="24"/>
      <w:lang w:eastAsia="es-MX"/>
    </w:rPr>
  </w:style>
  <w:style w:type="paragraph" w:customStyle="1" w:styleId="xl15730">
    <w:name w:val="xl15730"/>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Noto Sans"/>
      <w:b/>
      <w:bCs/>
      <w:szCs w:val="24"/>
      <w:lang w:eastAsia="es-MX"/>
    </w:rPr>
  </w:style>
  <w:style w:type="paragraph" w:customStyle="1" w:styleId="Moserrat1">
    <w:name w:val="Moserrat 1"/>
    <w:basedOn w:val="Texto0"/>
    <w:link w:val="Moserrat1Car"/>
    <w:rsid w:val="00B23666"/>
    <w:pPr>
      <w:numPr>
        <w:numId w:val="196"/>
      </w:numPr>
      <w:suppressAutoHyphens w:val="0"/>
      <w:spacing w:after="0" w:line="240" w:lineRule="auto"/>
      <w:ind w:left="0" w:firstLine="0"/>
    </w:pPr>
    <w:rPr>
      <w:rFonts w:ascii="Montserrat Medium" w:hAnsi="Montserrat Medium" w:cs="Arial"/>
      <w:b/>
      <w:noProof w:val="0"/>
      <w:sz w:val="20"/>
      <w:szCs w:val="18"/>
      <w:lang w:eastAsia="es-MX"/>
    </w:rPr>
  </w:style>
  <w:style w:type="paragraph" w:customStyle="1" w:styleId="Monserrat1">
    <w:name w:val="Monserrat 1"/>
    <w:basedOn w:val="Moserrat1"/>
    <w:link w:val="Monserrat1Car"/>
    <w:rsid w:val="00B23666"/>
    <w:pPr>
      <w:ind w:left="720" w:hanging="360"/>
    </w:pPr>
  </w:style>
  <w:style w:type="character" w:customStyle="1" w:styleId="TextoCar1">
    <w:name w:val="Texto Car1"/>
    <w:link w:val="Texto0"/>
    <w:uiPriority w:val="99"/>
    <w:rsid w:val="00B23666"/>
    <w:rPr>
      <w:rFonts w:ascii="Arial" w:eastAsia="Times New Roman" w:hAnsi="Arial" w:cs="Times New Roman"/>
      <w:noProof/>
      <w:sz w:val="18"/>
      <w:szCs w:val="20"/>
      <w:lang w:eastAsia="ar-SA"/>
    </w:rPr>
  </w:style>
  <w:style w:type="character" w:customStyle="1" w:styleId="Moserrat1Car">
    <w:name w:val="Moserrat 1 Car"/>
    <w:link w:val="Moserrat1"/>
    <w:rsid w:val="00B23666"/>
    <w:rPr>
      <w:rFonts w:ascii="Montserrat Medium" w:eastAsia="Times New Roman" w:hAnsi="Montserrat Medium" w:cs="Arial"/>
      <w:b/>
      <w:sz w:val="20"/>
      <w:szCs w:val="18"/>
      <w:lang w:eastAsia="es-MX"/>
    </w:rPr>
  </w:style>
  <w:style w:type="paragraph" w:customStyle="1" w:styleId="Monserrat2">
    <w:name w:val="Monserrat 2"/>
    <w:basedOn w:val="Normal"/>
    <w:link w:val="Monserrat2Car"/>
    <w:rsid w:val="00B23666"/>
    <w:pPr>
      <w:numPr>
        <w:ilvl w:val="1"/>
        <w:numId w:val="197"/>
      </w:numPr>
      <w:suppressAutoHyphens/>
      <w:ind w:right="191"/>
      <w:contextualSpacing/>
    </w:pPr>
    <w:rPr>
      <w:rFonts w:ascii="Montserrat Medium" w:eastAsia="Times New Roman" w:hAnsi="Montserrat Medium" w:cs="Arial"/>
      <w:b/>
      <w:sz w:val="20"/>
      <w:szCs w:val="18"/>
      <w:lang w:eastAsia="es-MX"/>
    </w:rPr>
  </w:style>
  <w:style w:type="character" w:customStyle="1" w:styleId="Monserrat1Car">
    <w:name w:val="Monserrat 1 Car"/>
    <w:basedOn w:val="Moserrat1Car"/>
    <w:link w:val="Monserrat1"/>
    <w:rsid w:val="00B23666"/>
    <w:rPr>
      <w:rFonts w:ascii="Montserrat Medium" w:eastAsia="Times New Roman" w:hAnsi="Montserrat Medium" w:cs="Arial"/>
      <w:b/>
      <w:sz w:val="20"/>
      <w:szCs w:val="18"/>
      <w:lang w:eastAsia="es-MX"/>
    </w:rPr>
  </w:style>
  <w:style w:type="paragraph" w:customStyle="1" w:styleId="Mionserrat2">
    <w:name w:val="Mionserrat 2"/>
    <w:basedOn w:val="Monserrat2"/>
    <w:link w:val="Mionserrat2Car"/>
    <w:rsid w:val="00B23666"/>
  </w:style>
  <w:style w:type="character" w:customStyle="1" w:styleId="Monserrat2Car">
    <w:name w:val="Monserrat 2 Car"/>
    <w:link w:val="Monserrat2"/>
    <w:rsid w:val="00B23666"/>
    <w:rPr>
      <w:rFonts w:ascii="Montserrat Medium" w:eastAsia="Times New Roman" w:hAnsi="Montserrat Medium" w:cs="Arial"/>
      <w:b/>
      <w:sz w:val="20"/>
      <w:szCs w:val="18"/>
      <w:lang w:eastAsia="es-MX"/>
    </w:rPr>
  </w:style>
  <w:style w:type="character" w:customStyle="1" w:styleId="Mionserrat2Car">
    <w:name w:val="Mionserrat 2 Car"/>
    <w:basedOn w:val="Monserrat2Car"/>
    <w:link w:val="Mionserrat2"/>
    <w:rsid w:val="00B23666"/>
    <w:rPr>
      <w:rFonts w:ascii="Montserrat Medium" w:eastAsia="Times New Roman" w:hAnsi="Montserrat Medium" w:cs="Arial"/>
      <w:b/>
      <w:sz w:val="20"/>
      <w:szCs w:val="18"/>
      <w:lang w:eastAsia="es-MX"/>
    </w:rPr>
  </w:style>
  <w:style w:type="paragraph" w:customStyle="1" w:styleId="Cuadrculamedia21">
    <w:name w:val="Cuadrícula media 21"/>
    <w:link w:val="Cuadrculamedia2Car"/>
    <w:uiPriority w:val="1"/>
    <w:rsid w:val="00B2366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B23666"/>
    <w:rPr>
      <w:rFonts w:ascii="Calibri" w:eastAsia="Calibri" w:hAnsi="Calibri" w:cs="Times New Roman"/>
      <w:lang w:val="es-ES_tradnl"/>
    </w:rPr>
  </w:style>
  <w:style w:type="paragraph" w:customStyle="1" w:styleId="CarCarCarCarCarCar2">
    <w:name w:val="Car Car Car Car Car Car2"/>
    <w:basedOn w:val="Normal"/>
    <w:rsid w:val="00B23666"/>
    <w:pPr>
      <w:suppressAutoHyphens/>
      <w:spacing w:before="60" w:after="160" w:line="240" w:lineRule="exact"/>
    </w:pPr>
    <w:rPr>
      <w:rFonts w:ascii="Verdana" w:eastAsia="Times New Roman" w:hAnsi="Verdana" w:cs="Noto Sans"/>
      <w:color w:val="FF00FF"/>
      <w:sz w:val="20"/>
      <w:szCs w:val="18"/>
      <w:lang w:val="en-US" w:eastAsia="ar-SA"/>
    </w:rPr>
  </w:style>
  <w:style w:type="paragraph" w:customStyle="1" w:styleId="CharCharCarCarCharCharCarCarCharCharCarCarCharChar2">
    <w:name w:val="Char Char Car Car Char Char Car Car Char Char Car Car Char Char2"/>
    <w:basedOn w:val="Normal"/>
    <w:rsid w:val="00B23666"/>
    <w:pPr>
      <w:suppressAutoHyphens/>
      <w:spacing w:before="60" w:after="160" w:line="240" w:lineRule="exact"/>
    </w:pPr>
    <w:rPr>
      <w:rFonts w:ascii="Verdana" w:eastAsia="Times New Roman" w:hAnsi="Verdana" w:cs="Noto Sans"/>
      <w:color w:val="FF00FF"/>
      <w:sz w:val="20"/>
      <w:szCs w:val="18"/>
      <w:lang w:val="en-US" w:eastAsia="ar-SA"/>
    </w:rPr>
  </w:style>
  <w:style w:type="paragraph" w:customStyle="1" w:styleId="CarCarCarCarCarCarCar2">
    <w:name w:val="Car Car Car Car Car Car Car2"/>
    <w:basedOn w:val="Normal"/>
    <w:rsid w:val="00B23666"/>
    <w:pPr>
      <w:suppressAutoHyphens/>
      <w:spacing w:before="60" w:after="160" w:line="240" w:lineRule="exact"/>
    </w:pPr>
    <w:rPr>
      <w:rFonts w:ascii="Verdana" w:eastAsia="Times New Roman" w:hAnsi="Verdana" w:cs="Noto Sans"/>
      <w:color w:val="FF00FF"/>
      <w:sz w:val="20"/>
      <w:szCs w:val="18"/>
      <w:lang w:val="en-US" w:eastAsia="ar-SA"/>
    </w:rPr>
  </w:style>
  <w:style w:type="paragraph" w:customStyle="1" w:styleId="CarCarCarCarCarCar1CarCarCarCarCarCarCarCarCarCarCarCarCar2">
    <w:name w:val="Car Car Car Car Car Car1 Car Car Car Car Car Car Car Car Car Car Car Car Car2"/>
    <w:basedOn w:val="Normal"/>
    <w:rsid w:val="00B23666"/>
    <w:pPr>
      <w:suppressAutoHyphens/>
      <w:spacing w:before="60" w:after="160" w:line="240" w:lineRule="exact"/>
    </w:pPr>
    <w:rPr>
      <w:rFonts w:ascii="Verdana" w:eastAsia="Times New Roman" w:hAnsi="Verdana" w:cs="Noto Sans"/>
      <w:color w:val="FF00FF"/>
      <w:sz w:val="20"/>
      <w:szCs w:val="18"/>
      <w:lang w:val="en-US" w:eastAsia="ar-SA"/>
    </w:rPr>
  </w:style>
  <w:style w:type="table" w:styleId="Sombreadovistoso-nfasis6">
    <w:name w:val="Colorful Shading Accent 6"/>
    <w:basedOn w:val="Tablanormal"/>
    <w:uiPriority w:val="72"/>
    <w:rsid w:val="00B23666"/>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Mencinsinresolver1">
    <w:name w:val="Mención sin resolver1"/>
    <w:uiPriority w:val="99"/>
    <w:semiHidden/>
    <w:unhideWhenUsed/>
    <w:rsid w:val="00B23666"/>
    <w:rPr>
      <w:color w:val="605E5C"/>
      <w:shd w:val="clear" w:color="auto" w:fill="E1DFDD"/>
    </w:rPr>
  </w:style>
  <w:style w:type="paragraph" w:customStyle="1" w:styleId="Listaclara-nfasis31">
    <w:name w:val="Lista clara - Énfasis 31"/>
    <w:hidden/>
    <w:uiPriority w:val="99"/>
    <w:semiHidden/>
    <w:rsid w:val="00B23666"/>
    <w:pPr>
      <w:spacing w:after="0" w:line="240" w:lineRule="auto"/>
    </w:pPr>
    <w:rPr>
      <w:rFonts w:ascii="Montserrat Medium" w:eastAsia="Times New Roman" w:hAnsi="Montserrat Medium" w:cs="Times New Roman"/>
      <w:sz w:val="24"/>
      <w:szCs w:val="24"/>
      <w:lang w:val="es-ES" w:eastAsia="es-ES"/>
    </w:rPr>
  </w:style>
  <w:style w:type="paragraph" w:customStyle="1" w:styleId="msonormal0">
    <w:name w:val="msonormal"/>
    <w:basedOn w:val="Normal"/>
    <w:rsid w:val="00B23666"/>
    <w:pPr>
      <w:spacing w:before="100" w:beforeAutospacing="1" w:after="100" w:afterAutospacing="1"/>
    </w:pPr>
    <w:rPr>
      <w:rFonts w:eastAsia="Times New Roman" w:cs="Noto Sans"/>
      <w:szCs w:val="24"/>
      <w:lang w:eastAsia="es-MX"/>
    </w:rPr>
  </w:style>
  <w:style w:type="paragraph" w:customStyle="1" w:styleId="pf0">
    <w:name w:val="pf0"/>
    <w:basedOn w:val="Normal"/>
    <w:rsid w:val="00B23666"/>
    <w:pPr>
      <w:spacing w:before="100" w:beforeAutospacing="1" w:after="100" w:afterAutospacing="1"/>
    </w:pPr>
    <w:rPr>
      <w:rFonts w:eastAsia="Times New Roman" w:cs="Noto Sans"/>
      <w:szCs w:val="24"/>
      <w:lang w:eastAsia="es-MX"/>
    </w:rPr>
  </w:style>
  <w:style w:type="character" w:customStyle="1" w:styleId="cf01">
    <w:name w:val="cf01"/>
    <w:basedOn w:val="Fuentedeprrafopredeter"/>
    <w:rsid w:val="00B23666"/>
    <w:rPr>
      <w:rFonts w:ascii="Segoe UI" w:hAnsi="Segoe UI" w:cs="Segoe UI" w:hint="default"/>
      <w:sz w:val="18"/>
      <w:szCs w:val="18"/>
    </w:rPr>
  </w:style>
  <w:style w:type="table" w:customStyle="1" w:styleId="Tablaconcuadrculaclara1">
    <w:name w:val="Tabla con cuadrícula clara1"/>
    <w:basedOn w:val="Tablanormal"/>
    <w:uiPriority w:val="40"/>
    <w:rsid w:val="00B23666"/>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21">
    <w:name w:val="Tabla normal 21"/>
    <w:basedOn w:val="Tablanormal"/>
    <w:uiPriority w:val="42"/>
    <w:rsid w:val="00B23666"/>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2">
    <w:name w:val="Mención sin resolver2"/>
    <w:basedOn w:val="Fuentedeprrafopredeter"/>
    <w:uiPriority w:val="99"/>
    <w:semiHidden/>
    <w:unhideWhenUsed/>
    <w:rsid w:val="00B236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Ttulo2"/>
    <w:next w:val="Normal"/>
    <w:link w:val="Ttulo1Car"/>
    <w:autoRedefine/>
    <w:uiPriority w:val="9"/>
    <w:qFormat/>
    <w:rsid w:val="003C00B1"/>
    <w:pPr>
      <w:outlineLvl w:val="0"/>
    </w:pPr>
  </w:style>
  <w:style w:type="paragraph" w:styleId="Ttulo2">
    <w:name w:val="heading 2"/>
    <w:aliases w:val="h2"/>
    <w:basedOn w:val="Normal"/>
    <w:next w:val="Normal"/>
    <w:link w:val="Ttulo2Car1"/>
    <w:autoRedefine/>
    <w:uiPriority w:val="9"/>
    <w:qFormat/>
    <w:rsid w:val="00984667"/>
    <w:pPr>
      <w:keepNext/>
      <w:tabs>
        <w:tab w:val="left" w:pos="0"/>
      </w:tabs>
      <w:suppressAutoHyphens/>
      <w:ind w:left="576" w:right="27" w:hanging="576"/>
      <w:jc w:val="left"/>
      <w:outlineLvl w:val="1"/>
    </w:pPr>
    <w:rPr>
      <w:rFonts w:eastAsia="Times New Roman" w:cs="Noto Sans"/>
      <w:b/>
      <w:bCs/>
      <w:noProof/>
      <w:szCs w:val="18"/>
      <w:lang w:val="es-ES_tradnl" w:eastAsia="ar-SA"/>
    </w:rPr>
  </w:style>
  <w:style w:type="paragraph" w:styleId="Ttulo3">
    <w:name w:val="heading 3"/>
    <w:aliases w:val="H3,Titulo 3,Level 1 - 1,h3,Level 3 Topic Heading,Section"/>
    <w:basedOn w:val="Normal"/>
    <w:next w:val="Normal"/>
    <w:link w:val="Ttulo3Car"/>
    <w:autoRedefine/>
    <w:uiPriority w:val="9"/>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uiPriority w:val="9"/>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uiPriority w:val="9"/>
    <w:qFormat/>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iPriority w:val="9"/>
    <w:qFormat/>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uiPriority w:val="99"/>
    <w:qFormat/>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9"/>
    <w:qFormat/>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9"/>
    <w:qFormat/>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3C00B1"/>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uiPriority w:val="9"/>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uiPriority w:val="9"/>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uiPriority w:val="99"/>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uiPriority w:val="99"/>
    <w:rsid w:val="002358A5"/>
    <w:rPr>
      <w:rFonts w:cs="Times New Roman"/>
    </w:rPr>
  </w:style>
  <w:style w:type="character" w:styleId="Textoennegrita">
    <w:name w:val="Strong"/>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2358A5"/>
    <w:rPr>
      <w:rFonts w:cs="Tahoma"/>
    </w:rPr>
  </w:style>
  <w:style w:type="paragraph" w:customStyle="1" w:styleId="Etiqueta">
    <w:name w:val="Etiqueta"/>
    <w:basedOn w:val="Normal"/>
    <w:uiPriority w:val="99"/>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uiPriority w:val="99"/>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uiPriority w:val="99"/>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uiPriority w:val="99"/>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uiPriority w:val="99"/>
    <w:rsid w:val="002358A5"/>
  </w:style>
  <w:style w:type="paragraph" w:customStyle="1" w:styleId="Encabezado1">
    <w:name w:val="Encabezado1"/>
    <w:basedOn w:val="Normal"/>
    <w:next w:val="Textonormal"/>
    <w:uiPriority w:val="99"/>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99"/>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99"/>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uiPriority w:val="99"/>
    <w:qFormat/>
    <w:rsid w:val="002358A5"/>
    <w:pPr>
      <w:jc w:val="center"/>
    </w:pPr>
    <w:rPr>
      <w:rFonts w:cs="Times New Roman"/>
      <w:i/>
    </w:rPr>
  </w:style>
  <w:style w:type="character" w:customStyle="1" w:styleId="SubttuloCar">
    <w:name w:val="Subtítulo Car"/>
    <w:basedOn w:val="Fuentedeprrafopredeter"/>
    <w:link w:val="Subttulo"/>
    <w:uiPriority w:val="99"/>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uiPriority w:val="99"/>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uiPriority w:val="99"/>
    <w:rsid w:val="002358A5"/>
    <w:pPr>
      <w:jc w:val="center"/>
    </w:pPr>
    <w:rPr>
      <w:b/>
    </w:rPr>
  </w:style>
  <w:style w:type="paragraph" w:customStyle="1" w:styleId="Sangra3detindependiente1">
    <w:name w:val="Sangría 3 de t. independiente1"/>
    <w:basedOn w:val="Normal"/>
    <w:uiPriority w:val="99"/>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uiPriority w:val="99"/>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uiPriority w:val="99"/>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uiPriority w:val="99"/>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uiPriority w:val="99"/>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uiPriority w:val="99"/>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uiPriority w:val="99"/>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uiPriority w:val="99"/>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uiPriority w:val="99"/>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uiPriority w:val="99"/>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uiPriority w:val="99"/>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uiPriority w:val="99"/>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uiPriority w:val="99"/>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uiPriority w:val="99"/>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uiPriority w:val="99"/>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uiPriority w:val="99"/>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uiPriority w:val="99"/>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uiPriority w:val="99"/>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uiPriority w:val="99"/>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uiPriority w:val="99"/>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uiPriority w:val="99"/>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uiPriority w:val="99"/>
    <w:rsid w:val="002358A5"/>
    <w:pPr>
      <w:keepNext w:val="0"/>
      <w:autoSpaceDE w:val="0"/>
      <w:spacing w:line="216" w:lineRule="atLeast"/>
    </w:pPr>
    <w:rPr>
      <w:rFonts w:ascii="CG Palacio (WN)" w:hAnsi="CG Palacio (WN)"/>
      <w:bCs w:val="0"/>
    </w:rPr>
  </w:style>
  <w:style w:type="paragraph" w:customStyle="1" w:styleId="texto">
    <w:name w:val="texto"/>
    <w:basedOn w:val="Normal"/>
    <w:uiPriority w:val="99"/>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uiPriority w:val="99"/>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link w:val="TextoCar1"/>
    <w:uiPriority w:val="99"/>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uiPriority w:val="99"/>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uiPriority w:val="99"/>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uiPriority w:val="99"/>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uiPriority w:val="99"/>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uiPriority w:val="99"/>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qFormat/>
    <w:rsid w:val="002358A5"/>
    <w:pPr>
      <w:ind w:left="440"/>
    </w:pPr>
    <w:rPr>
      <w:i/>
      <w:iCs/>
      <w:noProof/>
      <w:sz w:val="20"/>
      <w:szCs w:val="20"/>
    </w:rPr>
  </w:style>
  <w:style w:type="paragraph" w:styleId="TDC2">
    <w:name w:val="toc 2"/>
    <w:basedOn w:val="Normal"/>
    <w:next w:val="Normal"/>
    <w:uiPriority w:val="39"/>
    <w:qFormat/>
    <w:rsid w:val="002358A5"/>
    <w:pPr>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uiPriority w:val="99"/>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984667"/>
    <w:rPr>
      <w:rFonts w:ascii="Noto Sans" w:eastAsia="Times New Roman" w:hAnsi="Noto Sans" w:cs="Noto Sans"/>
      <w:b/>
      <w:bCs/>
      <w:noProof/>
      <w:sz w:val="18"/>
      <w:szCs w:val="18"/>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uiPriority w:val="99"/>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uiPriority w:val="99"/>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uiPriority w:val="99"/>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uiPriority w:val="99"/>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uiPriority w:val="99"/>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uiPriority w:val="99"/>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uiPriority w:val="99"/>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uiPriority w:val="99"/>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uiPriority w:val="99"/>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 w:type="character" w:customStyle="1" w:styleId="UnresolvedMention">
    <w:name w:val="Unresolved Mention"/>
    <w:basedOn w:val="Fuentedeprrafopredeter"/>
    <w:uiPriority w:val="99"/>
    <w:semiHidden/>
    <w:unhideWhenUsed/>
    <w:rsid w:val="00B23666"/>
    <w:rPr>
      <w:color w:val="605E5C"/>
      <w:shd w:val="clear" w:color="auto" w:fill="E1DFDD"/>
    </w:rPr>
  </w:style>
  <w:style w:type="table" w:customStyle="1" w:styleId="Tablaconcuadrcula48">
    <w:name w:val="Tabla con cuadrícula48"/>
    <w:basedOn w:val="Tablanormal"/>
    <w:next w:val="Tablaconcuadrcula"/>
    <w:uiPriority w:val="59"/>
    <w:rsid w:val="00B23666"/>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textrun">
    <w:name w:val="normaltextrun"/>
    <w:rsid w:val="00B23666"/>
  </w:style>
  <w:style w:type="character" w:customStyle="1" w:styleId="eop">
    <w:name w:val="eop"/>
    <w:rsid w:val="00B23666"/>
  </w:style>
  <w:style w:type="paragraph" w:customStyle="1" w:styleId="bodytext2">
    <w:name w:val="bodytext2"/>
    <w:basedOn w:val="Normal"/>
    <w:uiPriority w:val="99"/>
    <w:rsid w:val="00B23666"/>
    <w:pPr>
      <w:suppressAutoHyphens/>
      <w:overflowPunct w:val="0"/>
      <w:autoSpaceDE w:val="0"/>
    </w:pPr>
    <w:rPr>
      <w:rFonts w:ascii="Arial" w:eastAsia="Arial Unicode MS" w:hAnsi="Arial" w:cs="Arial"/>
      <w:sz w:val="20"/>
      <w:szCs w:val="18"/>
      <w:lang w:val="es-ES" w:eastAsia="ar-SA"/>
    </w:rPr>
  </w:style>
  <w:style w:type="paragraph" w:customStyle="1" w:styleId="Textodeglobo11">
    <w:name w:val="Texto de globo11"/>
    <w:basedOn w:val="Normal"/>
    <w:uiPriority w:val="99"/>
    <w:rsid w:val="00B23666"/>
    <w:pPr>
      <w:suppressAutoHyphens/>
    </w:pPr>
    <w:rPr>
      <w:rFonts w:ascii="Tahoma" w:eastAsia="Times New Roman" w:hAnsi="Tahoma" w:cs="Tahoma"/>
      <w:sz w:val="16"/>
      <w:szCs w:val="18"/>
      <w:lang w:eastAsia="ar-SA"/>
    </w:rPr>
  </w:style>
  <w:style w:type="table" w:styleId="Listavistosa-nfasis4">
    <w:name w:val="Colorful List Accent 4"/>
    <w:basedOn w:val="Tablanormal"/>
    <w:uiPriority w:val="72"/>
    <w:rsid w:val="00B23666"/>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B23666"/>
    <w:pPr>
      <w:numPr>
        <w:numId w:val="194"/>
      </w:numPr>
    </w:pPr>
  </w:style>
  <w:style w:type="paragraph" w:customStyle="1" w:styleId="TtuloE1">
    <w:name w:val="Título E1"/>
    <w:basedOn w:val="Ttulo"/>
    <w:link w:val="TtuloE1Car"/>
    <w:rsid w:val="00B23666"/>
    <w:pPr>
      <w:numPr>
        <w:numId w:val="195"/>
      </w:numPr>
      <w:ind w:left="284" w:hanging="284"/>
      <w:jc w:val="left"/>
    </w:pPr>
    <w:rPr>
      <w:rFonts w:ascii="Cambria" w:hAnsi="Cambria"/>
      <w:noProof w:val="0"/>
      <w:color w:val="000000"/>
      <w:spacing w:val="-10"/>
      <w:kern w:val="28"/>
      <w:sz w:val="28"/>
      <w:szCs w:val="56"/>
    </w:rPr>
  </w:style>
  <w:style w:type="paragraph" w:customStyle="1" w:styleId="TtuloE2">
    <w:name w:val="Título E2"/>
    <w:basedOn w:val="Ttulo2"/>
    <w:link w:val="TtuloE2Car"/>
    <w:qFormat/>
    <w:rsid w:val="00B23666"/>
    <w:pPr>
      <w:keepLines/>
      <w:tabs>
        <w:tab w:val="clear" w:pos="0"/>
      </w:tabs>
      <w:suppressAutoHyphens w:val="0"/>
      <w:spacing w:after="120"/>
      <w:ind w:left="709" w:right="-142" w:hanging="567"/>
      <w:jc w:val="both"/>
    </w:pPr>
    <w:rPr>
      <w:rFonts w:ascii="Calibri" w:eastAsia="MS Gothic" w:hAnsi="Calibri" w:cs="Times New Roman"/>
      <w:i/>
      <w:noProof w:val="0"/>
      <w:sz w:val="22"/>
      <w:szCs w:val="26"/>
      <w:lang w:eastAsia="es-ES"/>
    </w:rPr>
  </w:style>
  <w:style w:type="character" w:customStyle="1" w:styleId="TtuloE1Car">
    <w:name w:val="Título E1 Car"/>
    <w:link w:val="TtuloE1"/>
    <w:rsid w:val="00B23666"/>
    <w:rPr>
      <w:rFonts w:ascii="Cambria" w:eastAsia="Times New Roman" w:hAnsi="Cambria" w:cs="Arial"/>
      <w:b/>
      <w:color w:val="000000"/>
      <w:spacing w:val="-10"/>
      <w:kern w:val="28"/>
      <w:sz w:val="28"/>
      <w:szCs w:val="56"/>
      <w:lang w:val="es-ES" w:eastAsia="ar-SA"/>
    </w:rPr>
  </w:style>
  <w:style w:type="character" w:customStyle="1" w:styleId="TtuloE2Car">
    <w:name w:val="Título E2 Car"/>
    <w:link w:val="TtuloE2"/>
    <w:rsid w:val="00B23666"/>
    <w:rPr>
      <w:rFonts w:ascii="Calibri" w:eastAsia="MS Gothic" w:hAnsi="Calibri" w:cs="Times New Roman"/>
      <w:b/>
      <w:bCs/>
      <w:i/>
      <w:szCs w:val="26"/>
      <w:lang w:val="es-ES_tradnl" w:eastAsia="es-ES"/>
    </w:rPr>
  </w:style>
  <w:style w:type="paragraph" w:customStyle="1" w:styleId="TtuloE3">
    <w:name w:val="Título E3"/>
    <w:basedOn w:val="TtuloE2"/>
    <w:uiPriority w:val="99"/>
    <w:qFormat/>
    <w:rsid w:val="00B23666"/>
    <w:pPr>
      <w:tabs>
        <w:tab w:val="num" w:pos="360"/>
      </w:tabs>
    </w:pPr>
    <w:rPr>
      <w:noProof/>
    </w:rPr>
  </w:style>
  <w:style w:type="paragraph" w:customStyle="1" w:styleId="CarCarCarCarCarCar1">
    <w:name w:val="Car Car Car Car Car Car1"/>
    <w:basedOn w:val="Normal"/>
    <w:uiPriority w:val="99"/>
    <w:semiHidden/>
    <w:rsid w:val="00B23666"/>
    <w:pPr>
      <w:spacing w:before="60" w:after="160" w:line="240" w:lineRule="exact"/>
    </w:pPr>
    <w:rPr>
      <w:rFonts w:ascii="Verdana" w:eastAsia="Arial Unicode MS" w:hAnsi="Verdana" w:cs="Arial Unicode MS"/>
      <w:color w:val="FF00FF"/>
      <w:sz w:val="20"/>
      <w:szCs w:val="18"/>
      <w:lang w:eastAsia="ar-SA"/>
    </w:rPr>
  </w:style>
  <w:style w:type="paragraph" w:customStyle="1" w:styleId="CarCarCarCarCarCar1CarCarCarCarCarCarCarCarCarCarCarCarCar1">
    <w:name w:val="Car Car Car Car Car Car1 Car Car Car Car Car Car Car Car Car Car Car Car Car1"/>
    <w:basedOn w:val="Normal"/>
    <w:uiPriority w:val="99"/>
    <w:semiHidden/>
    <w:rsid w:val="00B23666"/>
    <w:pPr>
      <w:spacing w:before="60" w:after="160" w:line="240" w:lineRule="exact"/>
    </w:pPr>
    <w:rPr>
      <w:rFonts w:ascii="Verdana" w:eastAsia="Arial Unicode MS" w:hAnsi="Verdana" w:cs="Arial Unicode MS"/>
      <w:color w:val="FF00FF"/>
      <w:sz w:val="20"/>
      <w:szCs w:val="18"/>
      <w:lang w:eastAsia="ar-SA"/>
    </w:rPr>
  </w:style>
  <w:style w:type="character" w:customStyle="1" w:styleId="estilocorreo249">
    <w:name w:val="estilocorreo249"/>
    <w:semiHidden/>
    <w:rsid w:val="00B23666"/>
    <w:rPr>
      <w:color w:val="000000"/>
    </w:rPr>
  </w:style>
  <w:style w:type="paragraph" w:customStyle="1" w:styleId="font0">
    <w:name w:val="font0"/>
    <w:basedOn w:val="Normal"/>
    <w:rsid w:val="00B23666"/>
    <w:pPr>
      <w:spacing w:before="100" w:beforeAutospacing="1" w:after="100" w:afterAutospacing="1"/>
    </w:pPr>
    <w:rPr>
      <w:rFonts w:ascii="Calibri" w:eastAsia="Times New Roman" w:hAnsi="Calibri" w:cs="Calibri"/>
      <w:color w:val="000000"/>
      <w:sz w:val="22"/>
      <w:lang w:eastAsia="es-MX"/>
    </w:rPr>
  </w:style>
  <w:style w:type="paragraph" w:customStyle="1" w:styleId="font8">
    <w:name w:val="font8"/>
    <w:basedOn w:val="Normal"/>
    <w:rsid w:val="00B23666"/>
    <w:pPr>
      <w:spacing w:before="100" w:beforeAutospacing="1" w:after="100" w:afterAutospacing="1"/>
    </w:pPr>
    <w:rPr>
      <w:rFonts w:ascii="Arial" w:eastAsia="Times New Roman" w:hAnsi="Arial" w:cs="Arial"/>
      <w:b/>
      <w:bCs/>
      <w:sz w:val="20"/>
      <w:szCs w:val="18"/>
      <w:lang w:eastAsia="es-MX"/>
    </w:rPr>
  </w:style>
  <w:style w:type="paragraph" w:customStyle="1" w:styleId="font9">
    <w:name w:val="font9"/>
    <w:basedOn w:val="Normal"/>
    <w:rsid w:val="00B23666"/>
    <w:pPr>
      <w:spacing w:before="100" w:beforeAutospacing="1" w:after="100" w:afterAutospacing="1"/>
    </w:pPr>
    <w:rPr>
      <w:rFonts w:ascii="Calibri" w:eastAsia="Times New Roman" w:hAnsi="Calibri" w:cs="Calibri"/>
      <w:b/>
      <w:bCs/>
      <w:sz w:val="22"/>
      <w:lang w:eastAsia="es-MX"/>
    </w:rPr>
  </w:style>
  <w:style w:type="paragraph" w:customStyle="1" w:styleId="xl3523">
    <w:name w:val="xl3523"/>
    <w:basedOn w:val="Normal"/>
    <w:rsid w:val="00B23666"/>
    <w:pPr>
      <w:spacing w:before="100" w:beforeAutospacing="1" w:after="100" w:afterAutospacing="1"/>
    </w:pPr>
    <w:rPr>
      <w:rFonts w:eastAsia="Times New Roman" w:cs="Noto Sans"/>
      <w:szCs w:val="24"/>
      <w:lang w:eastAsia="es-MX"/>
    </w:rPr>
  </w:style>
  <w:style w:type="paragraph" w:customStyle="1" w:styleId="xl3524">
    <w:name w:val="xl3524"/>
    <w:basedOn w:val="Normal"/>
    <w:rsid w:val="00B23666"/>
    <w:pPr>
      <w:pBdr>
        <w:top w:val="single" w:sz="8" w:space="0" w:color="auto"/>
        <w:left w:val="single" w:sz="8" w:space="0" w:color="auto"/>
        <w:bottom w:val="single" w:sz="8"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25">
    <w:name w:val="xl3525"/>
    <w:basedOn w:val="Normal"/>
    <w:rsid w:val="00B23666"/>
    <w:pPr>
      <w:pBdr>
        <w:lef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3526">
    <w:name w:val="xl3526"/>
    <w:basedOn w:val="Normal"/>
    <w:rsid w:val="00B23666"/>
    <w:pPr>
      <w:shd w:val="clear" w:color="000000" w:fill="FFFFFF"/>
      <w:spacing w:before="100" w:beforeAutospacing="1" w:after="100" w:afterAutospacing="1"/>
    </w:pPr>
    <w:rPr>
      <w:rFonts w:eastAsia="Times New Roman" w:cs="Noto Sans"/>
      <w:szCs w:val="24"/>
      <w:lang w:eastAsia="es-MX"/>
    </w:rPr>
  </w:style>
  <w:style w:type="paragraph" w:customStyle="1" w:styleId="xl3527">
    <w:name w:val="xl3527"/>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Noto Sans"/>
      <w:szCs w:val="24"/>
      <w:lang w:eastAsia="es-MX"/>
    </w:rPr>
  </w:style>
  <w:style w:type="paragraph" w:customStyle="1" w:styleId="xl3528">
    <w:name w:val="xl352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Noto Sans"/>
      <w:szCs w:val="24"/>
      <w:lang w:eastAsia="es-MX"/>
    </w:rPr>
  </w:style>
  <w:style w:type="paragraph" w:customStyle="1" w:styleId="xl3529">
    <w:name w:val="xl3529"/>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18"/>
      <w:lang w:eastAsia="es-MX"/>
    </w:rPr>
  </w:style>
  <w:style w:type="paragraph" w:customStyle="1" w:styleId="xl3530">
    <w:name w:val="xl3530"/>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color w:val="000000"/>
      <w:sz w:val="20"/>
      <w:szCs w:val="18"/>
      <w:lang w:eastAsia="es-MX"/>
    </w:rPr>
  </w:style>
  <w:style w:type="paragraph" w:customStyle="1" w:styleId="xl3531">
    <w:name w:val="xl3531"/>
    <w:basedOn w:val="Normal"/>
    <w:rsid w:val="00B2366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3532">
    <w:name w:val="xl3532"/>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18"/>
      <w:lang w:eastAsia="es-MX"/>
    </w:rPr>
  </w:style>
  <w:style w:type="paragraph" w:customStyle="1" w:styleId="xl3533">
    <w:name w:val="xl3533"/>
    <w:basedOn w:val="Normal"/>
    <w:rsid w:val="00B23666"/>
    <w:pPr>
      <w:pBdr>
        <w:top w:val="single" w:sz="4" w:space="0" w:color="auto"/>
        <w:left w:val="single" w:sz="4" w:space="0" w:color="auto"/>
        <w:bottom w:val="single" w:sz="4" w:space="0" w:color="auto"/>
      </w:pBdr>
      <w:spacing w:before="100" w:beforeAutospacing="1" w:after="100" w:afterAutospacing="1"/>
    </w:pPr>
    <w:rPr>
      <w:rFonts w:eastAsia="Times New Roman" w:cs="Noto Sans"/>
      <w:szCs w:val="24"/>
      <w:lang w:eastAsia="es-MX"/>
    </w:rPr>
  </w:style>
  <w:style w:type="paragraph" w:customStyle="1" w:styleId="xl3534">
    <w:name w:val="xl3534"/>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18"/>
      <w:lang w:eastAsia="es-MX"/>
    </w:rPr>
  </w:style>
  <w:style w:type="paragraph" w:customStyle="1" w:styleId="xl3535">
    <w:name w:val="xl3535"/>
    <w:basedOn w:val="Normal"/>
    <w:rsid w:val="00B2366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Noto Sans"/>
      <w:b/>
      <w:bCs/>
      <w:szCs w:val="24"/>
      <w:lang w:eastAsia="es-MX"/>
    </w:rPr>
  </w:style>
  <w:style w:type="paragraph" w:customStyle="1" w:styleId="xl3536">
    <w:name w:val="xl3536"/>
    <w:basedOn w:val="Normal"/>
    <w:rsid w:val="00B2366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3537">
    <w:name w:val="xl3537"/>
    <w:basedOn w:val="Normal"/>
    <w:rsid w:val="00B2366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3538">
    <w:name w:val="xl3538"/>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cs="Noto Sans"/>
      <w:szCs w:val="24"/>
      <w:lang w:eastAsia="es-MX"/>
    </w:rPr>
  </w:style>
  <w:style w:type="paragraph" w:customStyle="1" w:styleId="xl3539">
    <w:name w:val="xl3539"/>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color w:val="000000"/>
      <w:sz w:val="20"/>
      <w:szCs w:val="18"/>
      <w:lang w:eastAsia="es-MX"/>
    </w:rPr>
  </w:style>
  <w:style w:type="paragraph" w:customStyle="1" w:styleId="xl3540">
    <w:name w:val="xl3540"/>
    <w:basedOn w:val="Normal"/>
    <w:rsid w:val="00B23666"/>
    <w:pPr>
      <w:pBdr>
        <w:left w:val="single" w:sz="4" w:space="0" w:color="auto"/>
        <w:bottom w:val="single" w:sz="4"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18"/>
      <w:lang w:eastAsia="es-MX"/>
    </w:rPr>
  </w:style>
  <w:style w:type="paragraph" w:customStyle="1" w:styleId="xl3541">
    <w:name w:val="xl3541"/>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18"/>
      <w:lang w:eastAsia="es-MX"/>
    </w:rPr>
  </w:style>
  <w:style w:type="paragraph" w:customStyle="1" w:styleId="xl3542">
    <w:name w:val="xl3542"/>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sz w:val="20"/>
      <w:szCs w:val="18"/>
      <w:lang w:eastAsia="es-MX"/>
    </w:rPr>
  </w:style>
  <w:style w:type="paragraph" w:customStyle="1" w:styleId="xl3543">
    <w:name w:val="xl3543"/>
    <w:basedOn w:val="Normal"/>
    <w:rsid w:val="00B23666"/>
    <w:pPr>
      <w:pBdr>
        <w:top w:val="single" w:sz="4" w:space="0" w:color="auto"/>
        <w:left w:val="single" w:sz="4" w:space="0" w:color="auto"/>
        <w:bottom w:val="single" w:sz="4" w:space="0" w:color="auto"/>
      </w:pBdr>
      <w:spacing w:before="100" w:beforeAutospacing="1" w:after="100" w:afterAutospacing="1"/>
    </w:pPr>
    <w:rPr>
      <w:rFonts w:eastAsia="Times New Roman" w:cs="Noto Sans"/>
      <w:szCs w:val="24"/>
      <w:lang w:eastAsia="es-MX"/>
    </w:rPr>
  </w:style>
  <w:style w:type="paragraph" w:customStyle="1" w:styleId="xl3544">
    <w:name w:val="xl3544"/>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pPr>
    <w:rPr>
      <w:rFonts w:eastAsia="Times New Roman" w:cs="Noto Sans"/>
      <w:szCs w:val="24"/>
      <w:lang w:eastAsia="es-MX"/>
    </w:rPr>
  </w:style>
  <w:style w:type="paragraph" w:customStyle="1" w:styleId="xl3545">
    <w:name w:val="xl3545"/>
    <w:basedOn w:val="Normal"/>
    <w:rsid w:val="00B2366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eastAsia="Times New Roman" w:cs="Noto Sans"/>
      <w:szCs w:val="24"/>
      <w:lang w:eastAsia="es-MX"/>
    </w:rPr>
  </w:style>
  <w:style w:type="paragraph" w:customStyle="1" w:styleId="xl3546">
    <w:name w:val="xl3546"/>
    <w:basedOn w:val="Normal"/>
    <w:rsid w:val="00B23666"/>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Noto Sans"/>
      <w:szCs w:val="24"/>
      <w:lang w:eastAsia="es-MX"/>
    </w:rPr>
  </w:style>
  <w:style w:type="paragraph" w:customStyle="1" w:styleId="xl3547">
    <w:name w:val="xl3547"/>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Noto Sans"/>
      <w:szCs w:val="24"/>
      <w:lang w:eastAsia="es-MX"/>
    </w:rPr>
  </w:style>
  <w:style w:type="paragraph" w:customStyle="1" w:styleId="xl3548">
    <w:name w:val="xl354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49">
    <w:name w:val="xl354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0">
    <w:name w:val="xl3550"/>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1">
    <w:name w:val="xl355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2">
    <w:name w:val="xl355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3">
    <w:name w:val="xl3553"/>
    <w:basedOn w:val="Normal"/>
    <w:rsid w:val="00B23666"/>
    <w:pPr>
      <w:pBdr>
        <w:top w:val="single" w:sz="4" w:space="0" w:color="auto"/>
        <w:left w:val="single" w:sz="4" w:space="0" w:color="auto"/>
        <w:bottom w:val="single" w:sz="4" w:space="0" w:color="auto"/>
      </w:pBdr>
      <w:shd w:val="clear" w:color="000000" w:fill="FF0000"/>
      <w:spacing w:before="100" w:beforeAutospacing="1" w:after="100" w:afterAutospacing="1"/>
      <w:textAlignment w:val="center"/>
    </w:pPr>
    <w:rPr>
      <w:rFonts w:eastAsia="Times New Roman" w:cs="Noto Sans"/>
      <w:szCs w:val="24"/>
      <w:lang w:eastAsia="es-MX"/>
    </w:rPr>
  </w:style>
  <w:style w:type="paragraph" w:customStyle="1" w:styleId="xl3554">
    <w:name w:val="xl3554"/>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55">
    <w:name w:val="xl3555"/>
    <w:basedOn w:val="Normal"/>
    <w:rsid w:val="00B236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6">
    <w:name w:val="xl3556"/>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7">
    <w:name w:val="xl3557"/>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8">
    <w:name w:val="xl3558"/>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59">
    <w:name w:val="xl355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60">
    <w:name w:val="xl3560"/>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61">
    <w:name w:val="xl3561"/>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62">
    <w:name w:val="xl3562"/>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rFonts w:ascii="Arial" w:eastAsia="Times New Roman" w:hAnsi="Arial" w:cs="Arial"/>
      <w:b/>
      <w:bCs/>
      <w:sz w:val="20"/>
      <w:szCs w:val="18"/>
      <w:lang w:eastAsia="es-MX"/>
    </w:rPr>
  </w:style>
  <w:style w:type="paragraph" w:customStyle="1" w:styleId="xl3563">
    <w:name w:val="xl3563"/>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64">
    <w:name w:val="xl3564"/>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65">
    <w:name w:val="xl3565"/>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Noto Sans"/>
      <w:szCs w:val="24"/>
      <w:lang w:eastAsia="es-MX"/>
    </w:rPr>
  </w:style>
  <w:style w:type="paragraph" w:customStyle="1" w:styleId="xl3566">
    <w:name w:val="xl3566"/>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67">
    <w:name w:val="xl3567"/>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68">
    <w:name w:val="xl356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69">
    <w:name w:val="xl356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0">
    <w:name w:val="xl3570"/>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1">
    <w:name w:val="xl357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2">
    <w:name w:val="xl357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3">
    <w:name w:val="xl3573"/>
    <w:basedOn w:val="Normal"/>
    <w:rsid w:val="00B236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4">
    <w:name w:val="xl3574"/>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5">
    <w:name w:val="xl3575"/>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76">
    <w:name w:val="xl3576"/>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7">
    <w:name w:val="xl3577"/>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8">
    <w:name w:val="xl357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79">
    <w:name w:val="xl357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80">
    <w:name w:val="xl3580"/>
    <w:basedOn w:val="Normal"/>
    <w:rsid w:val="00B23666"/>
    <w:pPr>
      <w:pBdr>
        <w:top w:val="single" w:sz="4" w:space="0" w:color="auto"/>
        <w:left w:val="single" w:sz="4" w:space="0" w:color="auto"/>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81">
    <w:name w:val="xl358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82">
    <w:name w:val="xl358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83">
    <w:name w:val="xl3583"/>
    <w:basedOn w:val="Normal"/>
    <w:rsid w:val="00B23666"/>
    <w:pPr>
      <w:shd w:val="clear" w:color="000000" w:fill="9BBB59"/>
      <w:spacing w:before="100" w:beforeAutospacing="1" w:after="100" w:afterAutospacing="1"/>
    </w:pPr>
    <w:rPr>
      <w:rFonts w:eastAsia="Times New Roman" w:cs="Noto Sans"/>
      <w:szCs w:val="24"/>
      <w:lang w:eastAsia="es-MX"/>
    </w:rPr>
  </w:style>
  <w:style w:type="paragraph" w:customStyle="1" w:styleId="xl3584">
    <w:name w:val="xl3584"/>
    <w:basedOn w:val="Normal"/>
    <w:rsid w:val="00B2366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cs="Noto Sans"/>
      <w:color w:val="FF0000"/>
      <w:szCs w:val="24"/>
      <w:lang w:eastAsia="es-MX"/>
    </w:rPr>
  </w:style>
  <w:style w:type="paragraph" w:customStyle="1" w:styleId="xl3585">
    <w:name w:val="xl3585"/>
    <w:basedOn w:val="Normal"/>
    <w:rsid w:val="00B23666"/>
    <w:pPr>
      <w:shd w:val="clear" w:color="000000" w:fill="9BBB59"/>
      <w:spacing w:before="100" w:beforeAutospacing="1" w:after="100" w:afterAutospacing="1"/>
    </w:pPr>
    <w:rPr>
      <w:rFonts w:eastAsia="Times New Roman" w:cs="Noto Sans"/>
      <w:szCs w:val="24"/>
      <w:lang w:eastAsia="es-MX"/>
    </w:rPr>
  </w:style>
  <w:style w:type="paragraph" w:customStyle="1" w:styleId="xl3586">
    <w:name w:val="xl3586"/>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87">
    <w:name w:val="xl3587"/>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eastAsia="Times New Roman" w:cs="Noto Sans"/>
      <w:szCs w:val="24"/>
      <w:lang w:eastAsia="es-MX"/>
    </w:rPr>
  </w:style>
  <w:style w:type="paragraph" w:customStyle="1" w:styleId="xl3588">
    <w:name w:val="xl3588"/>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89">
    <w:name w:val="xl3589"/>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0">
    <w:name w:val="xl3590"/>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91">
    <w:name w:val="xl359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92">
    <w:name w:val="xl359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93">
    <w:name w:val="xl3593"/>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3594">
    <w:name w:val="xl3594"/>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5">
    <w:name w:val="xl3595"/>
    <w:basedOn w:val="Normal"/>
    <w:rsid w:val="00B23666"/>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6">
    <w:name w:val="xl3596"/>
    <w:basedOn w:val="Normal"/>
    <w:rsid w:val="00B23666"/>
    <w:pPr>
      <w:pBdr>
        <w:top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7">
    <w:name w:val="xl3597"/>
    <w:basedOn w:val="Normal"/>
    <w:rsid w:val="00B23666"/>
    <w:pPr>
      <w:pBdr>
        <w:bottom w:val="single" w:sz="4" w:space="0" w:color="auto"/>
      </w:pBdr>
      <w:shd w:val="clear" w:color="000000" w:fill="9BBB59"/>
      <w:spacing w:before="100" w:beforeAutospacing="1" w:after="100" w:afterAutospacing="1"/>
      <w:jc w:val="center"/>
      <w:textAlignment w:val="center"/>
    </w:pPr>
    <w:rPr>
      <w:rFonts w:ascii="Arial" w:eastAsia="Times New Roman" w:hAnsi="Arial" w:cs="Arial"/>
      <w:b/>
      <w:bCs/>
      <w:sz w:val="20"/>
      <w:szCs w:val="18"/>
      <w:lang w:eastAsia="es-MX"/>
    </w:rPr>
  </w:style>
  <w:style w:type="paragraph" w:customStyle="1" w:styleId="xl3598">
    <w:name w:val="xl3598"/>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3599">
    <w:name w:val="xl3599"/>
    <w:basedOn w:val="Normal"/>
    <w:rsid w:val="00B23666"/>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b/>
      <w:bCs/>
      <w:color w:val="000000"/>
      <w:sz w:val="20"/>
      <w:szCs w:val="18"/>
      <w:lang w:eastAsia="es-MX"/>
    </w:rPr>
  </w:style>
  <w:style w:type="paragraph" w:customStyle="1" w:styleId="xl7134">
    <w:name w:val="xl7134"/>
    <w:basedOn w:val="Normal"/>
    <w:rsid w:val="00B23666"/>
    <w:pPr>
      <w:shd w:val="clear" w:color="000000" w:fill="FFFFFF"/>
      <w:spacing w:before="100" w:beforeAutospacing="1" w:after="100" w:afterAutospacing="1"/>
    </w:pPr>
    <w:rPr>
      <w:rFonts w:eastAsia="Times New Roman" w:cs="Noto Sans"/>
      <w:szCs w:val="24"/>
      <w:lang w:eastAsia="es-MX"/>
    </w:rPr>
  </w:style>
  <w:style w:type="paragraph" w:customStyle="1" w:styleId="xl7135">
    <w:name w:val="xl7135"/>
    <w:basedOn w:val="Normal"/>
    <w:rsid w:val="00B23666"/>
    <w:pPr>
      <w:spacing w:before="100" w:beforeAutospacing="1" w:after="100" w:afterAutospacing="1"/>
    </w:pPr>
    <w:rPr>
      <w:rFonts w:eastAsia="Times New Roman" w:cs="Noto Sans"/>
      <w:szCs w:val="24"/>
      <w:lang w:eastAsia="es-MX"/>
    </w:rPr>
  </w:style>
  <w:style w:type="paragraph" w:customStyle="1" w:styleId="xl7136">
    <w:name w:val="xl7136"/>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7137">
    <w:name w:val="xl7137"/>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7138">
    <w:name w:val="xl7138"/>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eastAsia="Times New Roman" w:cs="Noto Sans"/>
      <w:szCs w:val="24"/>
      <w:lang w:eastAsia="es-MX"/>
    </w:rPr>
  </w:style>
  <w:style w:type="paragraph" w:customStyle="1" w:styleId="xl7139">
    <w:name w:val="xl7139"/>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eastAsia="Times New Roman" w:cs="Noto Sans"/>
      <w:szCs w:val="24"/>
      <w:lang w:eastAsia="es-MX"/>
    </w:rPr>
  </w:style>
  <w:style w:type="paragraph" w:customStyle="1" w:styleId="xl7140">
    <w:name w:val="xl7140"/>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18"/>
      <w:lang w:eastAsia="es-MX"/>
    </w:rPr>
  </w:style>
  <w:style w:type="paragraph" w:customStyle="1" w:styleId="xl7141">
    <w:name w:val="xl7141"/>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color w:val="000000"/>
      <w:sz w:val="20"/>
      <w:szCs w:val="18"/>
      <w:lang w:eastAsia="es-MX"/>
    </w:rPr>
  </w:style>
  <w:style w:type="paragraph" w:customStyle="1" w:styleId="xl7142">
    <w:name w:val="xl7142"/>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7143">
    <w:name w:val="xl7143"/>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Noto Sans"/>
      <w:szCs w:val="24"/>
      <w:lang w:eastAsia="es-MX"/>
    </w:rPr>
  </w:style>
  <w:style w:type="paragraph" w:customStyle="1" w:styleId="xl7144">
    <w:name w:val="xl7144"/>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Noto Sans"/>
      <w:szCs w:val="24"/>
      <w:lang w:eastAsia="es-MX"/>
    </w:rPr>
  </w:style>
  <w:style w:type="paragraph" w:customStyle="1" w:styleId="xl7145">
    <w:name w:val="xl7145"/>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Noto Sans"/>
      <w:szCs w:val="24"/>
      <w:lang w:eastAsia="es-MX"/>
    </w:rPr>
  </w:style>
  <w:style w:type="paragraph" w:customStyle="1" w:styleId="xl7146">
    <w:name w:val="xl7146"/>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rFonts w:eastAsia="Times New Roman" w:cs="Noto Sans"/>
      <w:szCs w:val="24"/>
      <w:lang w:eastAsia="es-MX"/>
    </w:rPr>
  </w:style>
  <w:style w:type="paragraph" w:customStyle="1" w:styleId="xl7147">
    <w:name w:val="xl7147"/>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Noto Sans"/>
      <w:szCs w:val="24"/>
      <w:lang w:eastAsia="es-MX"/>
    </w:rPr>
  </w:style>
  <w:style w:type="paragraph" w:customStyle="1" w:styleId="xl7148">
    <w:name w:val="xl7148"/>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Noto Sans"/>
      <w:szCs w:val="24"/>
      <w:lang w:eastAsia="es-MX"/>
    </w:rPr>
  </w:style>
  <w:style w:type="paragraph" w:customStyle="1" w:styleId="xl7149">
    <w:name w:val="xl7149"/>
    <w:basedOn w:val="Normal"/>
    <w:rsid w:val="00B2366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center"/>
    </w:pPr>
    <w:rPr>
      <w:rFonts w:ascii="Arial" w:eastAsia="Times New Roman" w:hAnsi="Arial" w:cs="Arial"/>
      <w:sz w:val="20"/>
      <w:szCs w:val="18"/>
      <w:lang w:eastAsia="es-MX"/>
    </w:rPr>
  </w:style>
  <w:style w:type="paragraph" w:customStyle="1" w:styleId="xl7150">
    <w:name w:val="xl7150"/>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Noto Sans"/>
      <w:szCs w:val="24"/>
      <w:lang w:eastAsia="es-MX"/>
    </w:rPr>
  </w:style>
  <w:style w:type="paragraph" w:customStyle="1" w:styleId="xl7151">
    <w:name w:val="xl7151"/>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0"/>
      <w:szCs w:val="18"/>
      <w:lang w:eastAsia="es-MX"/>
    </w:rPr>
  </w:style>
  <w:style w:type="paragraph" w:customStyle="1" w:styleId="xl7152">
    <w:name w:val="xl7152"/>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18"/>
      <w:lang w:eastAsia="es-MX"/>
    </w:rPr>
  </w:style>
  <w:style w:type="paragraph" w:customStyle="1" w:styleId="xl7153">
    <w:name w:val="xl7153"/>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7154">
    <w:name w:val="xl7154"/>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Noto Sans"/>
      <w:szCs w:val="24"/>
      <w:lang w:eastAsia="es-MX"/>
    </w:rPr>
  </w:style>
  <w:style w:type="paragraph" w:customStyle="1" w:styleId="xl7155">
    <w:name w:val="xl7155"/>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18"/>
      <w:lang w:eastAsia="es-MX"/>
    </w:rPr>
  </w:style>
  <w:style w:type="paragraph" w:customStyle="1" w:styleId="xl7156">
    <w:name w:val="xl7156"/>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0"/>
      <w:szCs w:val="18"/>
      <w:lang w:eastAsia="es-MX"/>
    </w:rPr>
  </w:style>
  <w:style w:type="paragraph" w:customStyle="1" w:styleId="xl7157">
    <w:name w:val="xl7157"/>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Noto Sans"/>
      <w:szCs w:val="24"/>
      <w:lang w:eastAsia="es-MX"/>
    </w:rPr>
  </w:style>
  <w:style w:type="paragraph" w:customStyle="1" w:styleId="xl7158">
    <w:name w:val="xl7158"/>
    <w:basedOn w:val="Normal"/>
    <w:rsid w:val="00B23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18"/>
      <w:lang w:eastAsia="es-MX"/>
    </w:rPr>
  </w:style>
  <w:style w:type="paragraph" w:customStyle="1" w:styleId="xl7132">
    <w:name w:val="xl7132"/>
    <w:basedOn w:val="Normal"/>
    <w:rsid w:val="00B23666"/>
    <w:pPr>
      <w:shd w:val="clear" w:color="000000" w:fill="FFFFFF"/>
      <w:spacing w:before="100" w:beforeAutospacing="1" w:after="100" w:afterAutospacing="1"/>
    </w:pPr>
    <w:rPr>
      <w:rFonts w:eastAsia="Times New Roman" w:cs="Noto Sans"/>
      <w:szCs w:val="24"/>
      <w:lang w:eastAsia="es-MX"/>
    </w:rPr>
  </w:style>
  <w:style w:type="paragraph" w:customStyle="1" w:styleId="xl7133">
    <w:name w:val="xl7133"/>
    <w:basedOn w:val="Normal"/>
    <w:rsid w:val="00B23666"/>
    <w:pPr>
      <w:spacing w:before="100" w:beforeAutospacing="1" w:after="100" w:afterAutospacing="1"/>
    </w:pPr>
    <w:rPr>
      <w:rFonts w:eastAsia="Times New Roman" w:cs="Noto Sans"/>
      <w:szCs w:val="24"/>
      <w:lang w:eastAsia="es-MX"/>
    </w:rPr>
  </w:style>
  <w:style w:type="paragraph" w:customStyle="1" w:styleId="xl7159">
    <w:name w:val="xl7159"/>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eastAsia="Times New Roman" w:cs="Noto Sans"/>
      <w:color w:val="000000"/>
      <w:szCs w:val="24"/>
      <w:lang w:eastAsia="es-MX"/>
    </w:rPr>
  </w:style>
  <w:style w:type="paragraph" w:customStyle="1" w:styleId="xl7160">
    <w:name w:val="xl7160"/>
    <w:basedOn w:val="Normal"/>
    <w:rsid w:val="00B23666"/>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rPr>
      <w:rFonts w:eastAsia="Times New Roman" w:cs="Noto Sans"/>
      <w:color w:val="000000"/>
      <w:szCs w:val="24"/>
      <w:lang w:eastAsia="es-MX"/>
    </w:rPr>
  </w:style>
  <w:style w:type="paragraph" w:customStyle="1" w:styleId="xl7161">
    <w:name w:val="xl7161"/>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7162">
    <w:name w:val="xl7162"/>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eastAsia="Times New Roman" w:cs="Noto Sans"/>
      <w:b/>
      <w:bCs/>
      <w:color w:val="000000"/>
      <w:szCs w:val="24"/>
      <w:lang w:eastAsia="es-MX"/>
    </w:rPr>
  </w:style>
  <w:style w:type="paragraph" w:customStyle="1" w:styleId="xl7163">
    <w:name w:val="xl7163"/>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rPr>
      <w:rFonts w:eastAsia="Times New Roman" w:cs="Noto Sans"/>
      <w:b/>
      <w:bCs/>
      <w:color w:val="000000"/>
      <w:szCs w:val="24"/>
      <w:lang w:eastAsia="es-MX"/>
    </w:rPr>
  </w:style>
  <w:style w:type="paragraph" w:customStyle="1" w:styleId="xl7164">
    <w:name w:val="xl7164"/>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Noto Sans"/>
      <w:b/>
      <w:bCs/>
      <w:szCs w:val="24"/>
      <w:lang w:eastAsia="es-MX"/>
    </w:rPr>
  </w:style>
  <w:style w:type="paragraph" w:customStyle="1" w:styleId="xl7165">
    <w:name w:val="xl7165"/>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Noto Sans"/>
      <w:szCs w:val="24"/>
      <w:lang w:eastAsia="es-MX"/>
    </w:rPr>
  </w:style>
  <w:style w:type="paragraph" w:customStyle="1" w:styleId="xl7166">
    <w:name w:val="xl7166"/>
    <w:basedOn w:val="Normal"/>
    <w:rsid w:val="00B23666"/>
    <w:pPr>
      <w:pBdr>
        <w:top w:val="single" w:sz="4" w:space="0" w:color="auto"/>
        <w:left w:val="single" w:sz="4" w:space="0" w:color="auto"/>
        <w:right w:val="single" w:sz="4" w:space="0" w:color="auto"/>
      </w:pBdr>
      <w:shd w:val="clear" w:color="000000" w:fill="9BBB59"/>
      <w:spacing w:before="100" w:beforeAutospacing="1" w:after="100" w:afterAutospacing="1"/>
      <w:jc w:val="center"/>
    </w:pPr>
    <w:rPr>
      <w:rFonts w:eastAsia="Times New Roman" w:cs="Noto Sans"/>
      <w:szCs w:val="24"/>
      <w:lang w:eastAsia="es-MX"/>
    </w:rPr>
  </w:style>
  <w:style w:type="paragraph" w:customStyle="1" w:styleId="xl7167">
    <w:name w:val="xl7167"/>
    <w:basedOn w:val="Normal"/>
    <w:rsid w:val="00B23666"/>
    <w:pPr>
      <w:pBdr>
        <w:left w:val="single" w:sz="4" w:space="0" w:color="auto"/>
        <w:bottom w:val="single" w:sz="4" w:space="0" w:color="auto"/>
        <w:right w:val="single" w:sz="4" w:space="0" w:color="auto"/>
      </w:pBdr>
      <w:shd w:val="clear" w:color="000000" w:fill="9BBB59"/>
      <w:spacing w:before="100" w:beforeAutospacing="1" w:after="100" w:afterAutospacing="1"/>
      <w:jc w:val="center"/>
    </w:pPr>
    <w:rPr>
      <w:rFonts w:eastAsia="Times New Roman" w:cs="Noto Sans"/>
      <w:szCs w:val="24"/>
      <w:lang w:eastAsia="es-MX"/>
    </w:rPr>
  </w:style>
  <w:style w:type="paragraph" w:customStyle="1" w:styleId="xl15731">
    <w:name w:val="xl15731"/>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15732">
    <w:name w:val="xl15732"/>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Noto Sans"/>
      <w:szCs w:val="24"/>
      <w:lang w:eastAsia="es-MX"/>
    </w:rPr>
  </w:style>
  <w:style w:type="paragraph" w:customStyle="1" w:styleId="xl15733">
    <w:name w:val="xl15733"/>
    <w:basedOn w:val="Normal"/>
    <w:rsid w:val="00B23666"/>
    <w:pPr>
      <w:pBdr>
        <w:top w:val="single" w:sz="8" w:space="0" w:color="auto"/>
        <w:left w:val="single" w:sz="8" w:space="0" w:color="auto"/>
        <w:bottom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4">
    <w:name w:val="xl15734"/>
    <w:basedOn w:val="Normal"/>
    <w:rsid w:val="00B23666"/>
    <w:pPr>
      <w:pBdr>
        <w:top w:val="single" w:sz="8" w:space="0" w:color="auto"/>
        <w:bottom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5">
    <w:name w:val="xl15735"/>
    <w:basedOn w:val="Normal"/>
    <w:rsid w:val="00B23666"/>
    <w:pPr>
      <w:pBdr>
        <w:top w:val="single" w:sz="8" w:space="0" w:color="auto"/>
        <w:bottom w:val="single" w:sz="8" w:space="0" w:color="auto"/>
        <w:right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6">
    <w:name w:val="xl15736"/>
    <w:basedOn w:val="Normal"/>
    <w:rsid w:val="00B23666"/>
    <w:pPr>
      <w:pBdr>
        <w:top w:val="single" w:sz="8" w:space="0" w:color="auto"/>
        <w:left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7">
    <w:name w:val="xl15737"/>
    <w:basedOn w:val="Normal"/>
    <w:rsid w:val="00B23666"/>
    <w:pPr>
      <w:pBdr>
        <w:top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8">
    <w:name w:val="xl15738"/>
    <w:basedOn w:val="Normal"/>
    <w:rsid w:val="00B23666"/>
    <w:pPr>
      <w:pBdr>
        <w:top w:val="single" w:sz="8" w:space="0" w:color="auto"/>
        <w:right w:val="single" w:sz="8" w:space="0" w:color="auto"/>
      </w:pBdr>
      <w:shd w:val="clear" w:color="000000" w:fill="EEECE1"/>
      <w:spacing w:before="100" w:beforeAutospacing="1" w:after="100" w:afterAutospacing="1"/>
      <w:textAlignment w:val="center"/>
    </w:pPr>
    <w:rPr>
      <w:rFonts w:eastAsia="Times New Roman" w:cs="Noto Sans"/>
      <w:b/>
      <w:bCs/>
      <w:color w:val="000000"/>
      <w:sz w:val="16"/>
      <w:szCs w:val="16"/>
      <w:lang w:eastAsia="es-MX"/>
    </w:rPr>
  </w:style>
  <w:style w:type="paragraph" w:customStyle="1" w:styleId="xl15739">
    <w:name w:val="xl15739"/>
    <w:basedOn w:val="Normal"/>
    <w:rsid w:val="00B23666"/>
    <w:pPr>
      <w:pBdr>
        <w:top w:val="single" w:sz="8" w:space="0" w:color="auto"/>
        <w:left w:val="single" w:sz="8"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0">
    <w:name w:val="xl15740"/>
    <w:basedOn w:val="Normal"/>
    <w:rsid w:val="00B23666"/>
    <w:pPr>
      <w:pBdr>
        <w:top w:val="single" w:sz="8"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1">
    <w:name w:val="xl15741"/>
    <w:basedOn w:val="Normal"/>
    <w:rsid w:val="00B23666"/>
    <w:pPr>
      <w:pBdr>
        <w:top w:val="single" w:sz="8" w:space="0" w:color="auto"/>
        <w:right w:val="single" w:sz="8"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2">
    <w:name w:val="xl15742"/>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3">
    <w:name w:val="xl15743"/>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4"/>
      <w:szCs w:val="14"/>
      <w:lang w:eastAsia="es-MX"/>
    </w:rPr>
  </w:style>
  <w:style w:type="paragraph" w:customStyle="1" w:styleId="xl15744">
    <w:name w:val="xl15744"/>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2"/>
      <w:szCs w:val="12"/>
      <w:lang w:eastAsia="es-MX"/>
    </w:rPr>
  </w:style>
  <w:style w:type="paragraph" w:customStyle="1" w:styleId="xl15745">
    <w:name w:val="xl15745"/>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2"/>
      <w:szCs w:val="12"/>
      <w:lang w:eastAsia="es-MX"/>
    </w:rPr>
  </w:style>
  <w:style w:type="paragraph" w:customStyle="1" w:styleId="xl15746">
    <w:name w:val="xl15746"/>
    <w:basedOn w:val="Normal"/>
    <w:rsid w:val="00B2366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eastAsia="Times New Roman" w:cs="Noto Sans"/>
      <w:b/>
      <w:bCs/>
      <w:color w:val="000000"/>
      <w:sz w:val="16"/>
      <w:szCs w:val="16"/>
      <w:lang w:eastAsia="es-MX"/>
    </w:rPr>
  </w:style>
  <w:style w:type="paragraph" w:customStyle="1" w:styleId="xl15747">
    <w:name w:val="xl15747"/>
    <w:basedOn w:val="Normal"/>
    <w:rsid w:val="00B23666"/>
    <w:pPr>
      <w:spacing w:before="100" w:beforeAutospacing="1" w:after="100" w:afterAutospacing="1"/>
      <w:textAlignment w:val="center"/>
    </w:pPr>
    <w:rPr>
      <w:rFonts w:eastAsia="Times New Roman" w:cs="Noto Sans"/>
      <w:szCs w:val="24"/>
      <w:lang w:eastAsia="es-MX"/>
    </w:rPr>
  </w:style>
  <w:style w:type="paragraph" w:customStyle="1" w:styleId="xl15748">
    <w:name w:val="xl15748"/>
    <w:basedOn w:val="Normal"/>
    <w:rsid w:val="00B23666"/>
    <w:pPr>
      <w:spacing w:before="100" w:beforeAutospacing="1" w:after="100" w:afterAutospacing="1"/>
      <w:textAlignment w:val="center"/>
    </w:pPr>
    <w:rPr>
      <w:rFonts w:eastAsia="Times New Roman" w:cs="Noto Sans"/>
      <w:szCs w:val="24"/>
      <w:lang w:eastAsia="es-MX"/>
    </w:rPr>
  </w:style>
  <w:style w:type="paragraph" w:customStyle="1" w:styleId="xl15749">
    <w:name w:val="xl15749"/>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Noto Sans"/>
      <w:szCs w:val="24"/>
      <w:lang w:eastAsia="es-MX"/>
    </w:rPr>
  </w:style>
  <w:style w:type="paragraph" w:customStyle="1" w:styleId="xl15729">
    <w:name w:val="xl15729"/>
    <w:basedOn w:val="Normal"/>
    <w:rsid w:val="00B23666"/>
    <w:pPr>
      <w:spacing w:before="100" w:beforeAutospacing="1" w:after="100" w:afterAutospacing="1"/>
    </w:pPr>
    <w:rPr>
      <w:rFonts w:eastAsia="Times New Roman" w:cs="Noto Sans"/>
      <w:szCs w:val="24"/>
      <w:lang w:eastAsia="es-MX"/>
    </w:rPr>
  </w:style>
  <w:style w:type="paragraph" w:customStyle="1" w:styleId="xl15730">
    <w:name w:val="xl15730"/>
    <w:basedOn w:val="Normal"/>
    <w:rsid w:val="00B23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Noto Sans"/>
      <w:b/>
      <w:bCs/>
      <w:szCs w:val="24"/>
      <w:lang w:eastAsia="es-MX"/>
    </w:rPr>
  </w:style>
  <w:style w:type="paragraph" w:customStyle="1" w:styleId="Moserrat1">
    <w:name w:val="Moserrat 1"/>
    <w:basedOn w:val="Texto0"/>
    <w:link w:val="Moserrat1Car"/>
    <w:rsid w:val="00B23666"/>
    <w:pPr>
      <w:numPr>
        <w:numId w:val="196"/>
      </w:numPr>
      <w:suppressAutoHyphens w:val="0"/>
      <w:spacing w:after="0" w:line="240" w:lineRule="auto"/>
      <w:ind w:left="0" w:firstLine="0"/>
    </w:pPr>
    <w:rPr>
      <w:rFonts w:ascii="Montserrat Medium" w:hAnsi="Montserrat Medium" w:cs="Arial"/>
      <w:b/>
      <w:noProof w:val="0"/>
      <w:sz w:val="20"/>
      <w:szCs w:val="18"/>
      <w:lang w:eastAsia="es-MX"/>
    </w:rPr>
  </w:style>
  <w:style w:type="paragraph" w:customStyle="1" w:styleId="Monserrat1">
    <w:name w:val="Monserrat 1"/>
    <w:basedOn w:val="Moserrat1"/>
    <w:link w:val="Monserrat1Car"/>
    <w:rsid w:val="00B23666"/>
    <w:pPr>
      <w:ind w:left="720" w:hanging="360"/>
    </w:pPr>
  </w:style>
  <w:style w:type="character" w:customStyle="1" w:styleId="TextoCar1">
    <w:name w:val="Texto Car1"/>
    <w:link w:val="Texto0"/>
    <w:uiPriority w:val="99"/>
    <w:rsid w:val="00B23666"/>
    <w:rPr>
      <w:rFonts w:ascii="Arial" w:eastAsia="Times New Roman" w:hAnsi="Arial" w:cs="Times New Roman"/>
      <w:noProof/>
      <w:sz w:val="18"/>
      <w:szCs w:val="20"/>
      <w:lang w:eastAsia="ar-SA"/>
    </w:rPr>
  </w:style>
  <w:style w:type="character" w:customStyle="1" w:styleId="Moserrat1Car">
    <w:name w:val="Moserrat 1 Car"/>
    <w:link w:val="Moserrat1"/>
    <w:rsid w:val="00B23666"/>
    <w:rPr>
      <w:rFonts w:ascii="Montserrat Medium" w:eastAsia="Times New Roman" w:hAnsi="Montserrat Medium" w:cs="Arial"/>
      <w:b/>
      <w:sz w:val="20"/>
      <w:szCs w:val="18"/>
      <w:lang w:eastAsia="es-MX"/>
    </w:rPr>
  </w:style>
  <w:style w:type="paragraph" w:customStyle="1" w:styleId="Monserrat2">
    <w:name w:val="Monserrat 2"/>
    <w:basedOn w:val="Normal"/>
    <w:link w:val="Monserrat2Car"/>
    <w:rsid w:val="00B23666"/>
    <w:pPr>
      <w:numPr>
        <w:ilvl w:val="1"/>
        <w:numId w:val="197"/>
      </w:numPr>
      <w:suppressAutoHyphens/>
      <w:ind w:right="191"/>
      <w:contextualSpacing/>
    </w:pPr>
    <w:rPr>
      <w:rFonts w:ascii="Montserrat Medium" w:eastAsia="Times New Roman" w:hAnsi="Montserrat Medium" w:cs="Arial"/>
      <w:b/>
      <w:sz w:val="20"/>
      <w:szCs w:val="18"/>
      <w:lang w:eastAsia="es-MX"/>
    </w:rPr>
  </w:style>
  <w:style w:type="character" w:customStyle="1" w:styleId="Monserrat1Car">
    <w:name w:val="Monserrat 1 Car"/>
    <w:basedOn w:val="Moserrat1Car"/>
    <w:link w:val="Monserrat1"/>
    <w:rsid w:val="00B23666"/>
    <w:rPr>
      <w:rFonts w:ascii="Montserrat Medium" w:eastAsia="Times New Roman" w:hAnsi="Montserrat Medium" w:cs="Arial"/>
      <w:b/>
      <w:sz w:val="20"/>
      <w:szCs w:val="18"/>
      <w:lang w:eastAsia="es-MX"/>
    </w:rPr>
  </w:style>
  <w:style w:type="paragraph" w:customStyle="1" w:styleId="Mionserrat2">
    <w:name w:val="Mionserrat 2"/>
    <w:basedOn w:val="Monserrat2"/>
    <w:link w:val="Mionserrat2Car"/>
    <w:rsid w:val="00B23666"/>
  </w:style>
  <w:style w:type="character" w:customStyle="1" w:styleId="Monserrat2Car">
    <w:name w:val="Monserrat 2 Car"/>
    <w:link w:val="Monserrat2"/>
    <w:rsid w:val="00B23666"/>
    <w:rPr>
      <w:rFonts w:ascii="Montserrat Medium" w:eastAsia="Times New Roman" w:hAnsi="Montserrat Medium" w:cs="Arial"/>
      <w:b/>
      <w:sz w:val="20"/>
      <w:szCs w:val="18"/>
      <w:lang w:eastAsia="es-MX"/>
    </w:rPr>
  </w:style>
  <w:style w:type="character" w:customStyle="1" w:styleId="Mionserrat2Car">
    <w:name w:val="Mionserrat 2 Car"/>
    <w:basedOn w:val="Monserrat2Car"/>
    <w:link w:val="Mionserrat2"/>
    <w:rsid w:val="00B23666"/>
    <w:rPr>
      <w:rFonts w:ascii="Montserrat Medium" w:eastAsia="Times New Roman" w:hAnsi="Montserrat Medium" w:cs="Arial"/>
      <w:b/>
      <w:sz w:val="20"/>
      <w:szCs w:val="18"/>
      <w:lang w:eastAsia="es-MX"/>
    </w:rPr>
  </w:style>
  <w:style w:type="paragraph" w:customStyle="1" w:styleId="Cuadrculamedia21">
    <w:name w:val="Cuadrícula media 21"/>
    <w:link w:val="Cuadrculamedia2Car"/>
    <w:uiPriority w:val="1"/>
    <w:rsid w:val="00B2366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B23666"/>
    <w:rPr>
      <w:rFonts w:ascii="Calibri" w:eastAsia="Calibri" w:hAnsi="Calibri" w:cs="Times New Roman"/>
      <w:lang w:val="es-ES_tradnl"/>
    </w:rPr>
  </w:style>
  <w:style w:type="paragraph" w:customStyle="1" w:styleId="CarCarCarCarCarCar2">
    <w:name w:val="Car Car Car Car Car Car2"/>
    <w:basedOn w:val="Normal"/>
    <w:rsid w:val="00B23666"/>
    <w:pPr>
      <w:suppressAutoHyphens/>
      <w:spacing w:before="60" w:after="160" w:line="240" w:lineRule="exact"/>
    </w:pPr>
    <w:rPr>
      <w:rFonts w:ascii="Verdana" w:eastAsia="Times New Roman" w:hAnsi="Verdana" w:cs="Noto Sans"/>
      <w:color w:val="FF00FF"/>
      <w:sz w:val="20"/>
      <w:szCs w:val="18"/>
      <w:lang w:val="en-US" w:eastAsia="ar-SA"/>
    </w:rPr>
  </w:style>
  <w:style w:type="paragraph" w:customStyle="1" w:styleId="CharCharCarCarCharCharCarCarCharCharCarCarCharChar2">
    <w:name w:val="Char Char Car Car Char Char Car Car Char Char Car Car Char Char2"/>
    <w:basedOn w:val="Normal"/>
    <w:rsid w:val="00B23666"/>
    <w:pPr>
      <w:suppressAutoHyphens/>
      <w:spacing w:before="60" w:after="160" w:line="240" w:lineRule="exact"/>
    </w:pPr>
    <w:rPr>
      <w:rFonts w:ascii="Verdana" w:eastAsia="Times New Roman" w:hAnsi="Verdana" w:cs="Noto Sans"/>
      <w:color w:val="FF00FF"/>
      <w:sz w:val="20"/>
      <w:szCs w:val="18"/>
      <w:lang w:val="en-US" w:eastAsia="ar-SA"/>
    </w:rPr>
  </w:style>
  <w:style w:type="paragraph" w:customStyle="1" w:styleId="CarCarCarCarCarCarCar2">
    <w:name w:val="Car Car Car Car Car Car Car2"/>
    <w:basedOn w:val="Normal"/>
    <w:rsid w:val="00B23666"/>
    <w:pPr>
      <w:suppressAutoHyphens/>
      <w:spacing w:before="60" w:after="160" w:line="240" w:lineRule="exact"/>
    </w:pPr>
    <w:rPr>
      <w:rFonts w:ascii="Verdana" w:eastAsia="Times New Roman" w:hAnsi="Verdana" w:cs="Noto Sans"/>
      <w:color w:val="FF00FF"/>
      <w:sz w:val="20"/>
      <w:szCs w:val="18"/>
      <w:lang w:val="en-US" w:eastAsia="ar-SA"/>
    </w:rPr>
  </w:style>
  <w:style w:type="paragraph" w:customStyle="1" w:styleId="CarCarCarCarCarCar1CarCarCarCarCarCarCarCarCarCarCarCarCar2">
    <w:name w:val="Car Car Car Car Car Car1 Car Car Car Car Car Car Car Car Car Car Car Car Car2"/>
    <w:basedOn w:val="Normal"/>
    <w:rsid w:val="00B23666"/>
    <w:pPr>
      <w:suppressAutoHyphens/>
      <w:spacing w:before="60" w:after="160" w:line="240" w:lineRule="exact"/>
    </w:pPr>
    <w:rPr>
      <w:rFonts w:ascii="Verdana" w:eastAsia="Times New Roman" w:hAnsi="Verdana" w:cs="Noto Sans"/>
      <w:color w:val="FF00FF"/>
      <w:sz w:val="20"/>
      <w:szCs w:val="18"/>
      <w:lang w:val="en-US" w:eastAsia="ar-SA"/>
    </w:rPr>
  </w:style>
  <w:style w:type="table" w:styleId="Sombreadovistoso-nfasis6">
    <w:name w:val="Colorful Shading Accent 6"/>
    <w:basedOn w:val="Tablanormal"/>
    <w:uiPriority w:val="72"/>
    <w:rsid w:val="00B23666"/>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Mencinsinresolver1">
    <w:name w:val="Mención sin resolver1"/>
    <w:uiPriority w:val="99"/>
    <w:semiHidden/>
    <w:unhideWhenUsed/>
    <w:rsid w:val="00B23666"/>
    <w:rPr>
      <w:color w:val="605E5C"/>
      <w:shd w:val="clear" w:color="auto" w:fill="E1DFDD"/>
    </w:rPr>
  </w:style>
  <w:style w:type="paragraph" w:customStyle="1" w:styleId="Listaclara-nfasis31">
    <w:name w:val="Lista clara - Énfasis 31"/>
    <w:hidden/>
    <w:uiPriority w:val="99"/>
    <w:semiHidden/>
    <w:rsid w:val="00B23666"/>
    <w:pPr>
      <w:spacing w:after="0" w:line="240" w:lineRule="auto"/>
    </w:pPr>
    <w:rPr>
      <w:rFonts w:ascii="Montserrat Medium" w:eastAsia="Times New Roman" w:hAnsi="Montserrat Medium" w:cs="Times New Roman"/>
      <w:sz w:val="24"/>
      <w:szCs w:val="24"/>
      <w:lang w:val="es-ES" w:eastAsia="es-ES"/>
    </w:rPr>
  </w:style>
  <w:style w:type="paragraph" w:customStyle="1" w:styleId="msonormal0">
    <w:name w:val="msonormal"/>
    <w:basedOn w:val="Normal"/>
    <w:rsid w:val="00B23666"/>
    <w:pPr>
      <w:spacing w:before="100" w:beforeAutospacing="1" w:after="100" w:afterAutospacing="1"/>
    </w:pPr>
    <w:rPr>
      <w:rFonts w:eastAsia="Times New Roman" w:cs="Noto Sans"/>
      <w:szCs w:val="24"/>
      <w:lang w:eastAsia="es-MX"/>
    </w:rPr>
  </w:style>
  <w:style w:type="paragraph" w:customStyle="1" w:styleId="pf0">
    <w:name w:val="pf0"/>
    <w:basedOn w:val="Normal"/>
    <w:rsid w:val="00B23666"/>
    <w:pPr>
      <w:spacing w:before="100" w:beforeAutospacing="1" w:after="100" w:afterAutospacing="1"/>
    </w:pPr>
    <w:rPr>
      <w:rFonts w:eastAsia="Times New Roman" w:cs="Noto Sans"/>
      <w:szCs w:val="24"/>
      <w:lang w:eastAsia="es-MX"/>
    </w:rPr>
  </w:style>
  <w:style w:type="character" w:customStyle="1" w:styleId="cf01">
    <w:name w:val="cf01"/>
    <w:basedOn w:val="Fuentedeprrafopredeter"/>
    <w:rsid w:val="00B23666"/>
    <w:rPr>
      <w:rFonts w:ascii="Segoe UI" w:hAnsi="Segoe UI" w:cs="Segoe UI" w:hint="default"/>
      <w:sz w:val="18"/>
      <w:szCs w:val="18"/>
    </w:rPr>
  </w:style>
  <w:style w:type="table" w:customStyle="1" w:styleId="Tablaconcuadrculaclara1">
    <w:name w:val="Tabla con cuadrícula clara1"/>
    <w:basedOn w:val="Tablanormal"/>
    <w:uiPriority w:val="40"/>
    <w:rsid w:val="00B23666"/>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21">
    <w:name w:val="Tabla normal 21"/>
    <w:basedOn w:val="Tablanormal"/>
    <w:uiPriority w:val="42"/>
    <w:rsid w:val="00B23666"/>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2">
    <w:name w:val="Mención sin resolver2"/>
    <w:basedOn w:val="Fuentedeprrafopredeter"/>
    <w:uiPriority w:val="99"/>
    <w:semiHidden/>
    <w:unhideWhenUsed/>
    <w:rsid w:val="00B23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54761379">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589656112">
      <w:bodyDiv w:val="1"/>
      <w:marLeft w:val="0"/>
      <w:marRight w:val="0"/>
      <w:marTop w:val="0"/>
      <w:marBottom w:val="0"/>
      <w:divBdr>
        <w:top w:val="none" w:sz="0" w:space="0" w:color="auto"/>
        <w:left w:val="none" w:sz="0" w:space="0" w:color="auto"/>
        <w:bottom w:val="none" w:sz="0" w:space="0" w:color="auto"/>
        <w:right w:val="none" w:sz="0" w:space="0" w:color="auto"/>
      </w:divBdr>
    </w:div>
    <w:div w:id="611592667">
      <w:bodyDiv w:val="1"/>
      <w:marLeft w:val="0"/>
      <w:marRight w:val="0"/>
      <w:marTop w:val="0"/>
      <w:marBottom w:val="0"/>
      <w:divBdr>
        <w:top w:val="none" w:sz="0" w:space="0" w:color="auto"/>
        <w:left w:val="none" w:sz="0" w:space="0" w:color="auto"/>
        <w:bottom w:val="none" w:sz="0" w:space="0" w:color="auto"/>
        <w:right w:val="none" w:sz="0" w:space="0" w:color="auto"/>
      </w:divBdr>
    </w:div>
    <w:div w:id="626931736">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1037669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1851348">
      <w:bodyDiv w:val="1"/>
      <w:marLeft w:val="0"/>
      <w:marRight w:val="0"/>
      <w:marTop w:val="0"/>
      <w:marBottom w:val="0"/>
      <w:divBdr>
        <w:top w:val="none" w:sz="0" w:space="0" w:color="auto"/>
        <w:left w:val="none" w:sz="0" w:space="0" w:color="auto"/>
        <w:bottom w:val="none" w:sz="0" w:space="0" w:color="auto"/>
        <w:right w:val="none" w:sz="0" w:space="0" w:color="auto"/>
      </w:divBdr>
      <w:divsChild>
        <w:div w:id="1642685740">
          <w:marLeft w:val="0"/>
          <w:marRight w:val="0"/>
          <w:marTop w:val="0"/>
          <w:marBottom w:val="0"/>
          <w:divBdr>
            <w:top w:val="none" w:sz="0" w:space="0" w:color="auto"/>
            <w:left w:val="none" w:sz="0" w:space="0" w:color="auto"/>
            <w:bottom w:val="none" w:sz="0" w:space="0" w:color="auto"/>
            <w:right w:val="none" w:sz="0" w:space="0" w:color="auto"/>
          </w:divBdr>
          <w:divsChild>
            <w:div w:id="1821728717">
              <w:marLeft w:val="0"/>
              <w:marRight w:val="0"/>
              <w:marTop w:val="0"/>
              <w:marBottom w:val="0"/>
              <w:divBdr>
                <w:top w:val="none" w:sz="0" w:space="0" w:color="auto"/>
                <w:left w:val="none" w:sz="0" w:space="0" w:color="auto"/>
                <w:bottom w:val="none" w:sz="0" w:space="0" w:color="auto"/>
                <w:right w:val="none" w:sz="0" w:space="0" w:color="auto"/>
              </w:divBdr>
            </w:div>
          </w:divsChild>
        </w:div>
        <w:div w:id="367217299">
          <w:marLeft w:val="0"/>
          <w:marRight w:val="0"/>
          <w:marTop w:val="0"/>
          <w:marBottom w:val="0"/>
          <w:divBdr>
            <w:top w:val="none" w:sz="0" w:space="0" w:color="auto"/>
            <w:left w:val="none" w:sz="0" w:space="0" w:color="auto"/>
            <w:bottom w:val="none" w:sz="0" w:space="0" w:color="auto"/>
            <w:right w:val="none" w:sz="0" w:space="0" w:color="auto"/>
          </w:divBdr>
          <w:divsChild>
            <w:div w:id="2022777999">
              <w:marLeft w:val="0"/>
              <w:marRight w:val="0"/>
              <w:marTop w:val="0"/>
              <w:marBottom w:val="0"/>
              <w:divBdr>
                <w:top w:val="none" w:sz="0" w:space="0" w:color="auto"/>
                <w:left w:val="none" w:sz="0" w:space="0" w:color="auto"/>
                <w:bottom w:val="none" w:sz="0" w:space="0" w:color="auto"/>
                <w:right w:val="none" w:sz="0" w:space="0" w:color="auto"/>
              </w:divBdr>
            </w:div>
          </w:divsChild>
        </w:div>
        <w:div w:id="451170440">
          <w:marLeft w:val="0"/>
          <w:marRight w:val="0"/>
          <w:marTop w:val="0"/>
          <w:marBottom w:val="0"/>
          <w:divBdr>
            <w:top w:val="none" w:sz="0" w:space="0" w:color="auto"/>
            <w:left w:val="none" w:sz="0" w:space="0" w:color="auto"/>
            <w:bottom w:val="none" w:sz="0" w:space="0" w:color="auto"/>
            <w:right w:val="none" w:sz="0" w:space="0" w:color="auto"/>
          </w:divBdr>
          <w:divsChild>
            <w:div w:id="201984071">
              <w:marLeft w:val="0"/>
              <w:marRight w:val="0"/>
              <w:marTop w:val="0"/>
              <w:marBottom w:val="0"/>
              <w:divBdr>
                <w:top w:val="none" w:sz="0" w:space="0" w:color="auto"/>
                <w:left w:val="none" w:sz="0" w:space="0" w:color="auto"/>
                <w:bottom w:val="none" w:sz="0" w:space="0" w:color="auto"/>
                <w:right w:val="none" w:sz="0" w:space="0" w:color="auto"/>
              </w:divBdr>
            </w:div>
          </w:divsChild>
        </w:div>
        <w:div w:id="464279100">
          <w:marLeft w:val="0"/>
          <w:marRight w:val="0"/>
          <w:marTop w:val="0"/>
          <w:marBottom w:val="0"/>
          <w:divBdr>
            <w:top w:val="none" w:sz="0" w:space="0" w:color="auto"/>
            <w:left w:val="none" w:sz="0" w:space="0" w:color="auto"/>
            <w:bottom w:val="none" w:sz="0" w:space="0" w:color="auto"/>
            <w:right w:val="none" w:sz="0" w:space="0" w:color="auto"/>
          </w:divBdr>
          <w:divsChild>
            <w:div w:id="562526908">
              <w:marLeft w:val="0"/>
              <w:marRight w:val="0"/>
              <w:marTop w:val="0"/>
              <w:marBottom w:val="0"/>
              <w:divBdr>
                <w:top w:val="none" w:sz="0" w:space="0" w:color="auto"/>
                <w:left w:val="none" w:sz="0" w:space="0" w:color="auto"/>
                <w:bottom w:val="none" w:sz="0" w:space="0" w:color="auto"/>
                <w:right w:val="none" w:sz="0" w:space="0" w:color="auto"/>
              </w:divBdr>
            </w:div>
          </w:divsChild>
        </w:div>
        <w:div w:id="1031347424">
          <w:marLeft w:val="0"/>
          <w:marRight w:val="0"/>
          <w:marTop w:val="0"/>
          <w:marBottom w:val="0"/>
          <w:divBdr>
            <w:top w:val="none" w:sz="0" w:space="0" w:color="auto"/>
            <w:left w:val="none" w:sz="0" w:space="0" w:color="auto"/>
            <w:bottom w:val="none" w:sz="0" w:space="0" w:color="auto"/>
            <w:right w:val="none" w:sz="0" w:space="0" w:color="auto"/>
          </w:divBdr>
          <w:divsChild>
            <w:div w:id="1424692357">
              <w:marLeft w:val="0"/>
              <w:marRight w:val="0"/>
              <w:marTop w:val="0"/>
              <w:marBottom w:val="0"/>
              <w:divBdr>
                <w:top w:val="none" w:sz="0" w:space="0" w:color="auto"/>
                <w:left w:val="none" w:sz="0" w:space="0" w:color="auto"/>
                <w:bottom w:val="none" w:sz="0" w:space="0" w:color="auto"/>
                <w:right w:val="none" w:sz="0" w:space="0" w:color="auto"/>
              </w:divBdr>
            </w:div>
          </w:divsChild>
        </w:div>
        <w:div w:id="1058935367">
          <w:marLeft w:val="0"/>
          <w:marRight w:val="0"/>
          <w:marTop w:val="0"/>
          <w:marBottom w:val="0"/>
          <w:divBdr>
            <w:top w:val="none" w:sz="0" w:space="0" w:color="auto"/>
            <w:left w:val="none" w:sz="0" w:space="0" w:color="auto"/>
            <w:bottom w:val="none" w:sz="0" w:space="0" w:color="auto"/>
            <w:right w:val="none" w:sz="0" w:space="0" w:color="auto"/>
          </w:divBdr>
          <w:divsChild>
            <w:div w:id="1544171942">
              <w:marLeft w:val="0"/>
              <w:marRight w:val="0"/>
              <w:marTop w:val="0"/>
              <w:marBottom w:val="0"/>
              <w:divBdr>
                <w:top w:val="none" w:sz="0" w:space="0" w:color="auto"/>
                <w:left w:val="none" w:sz="0" w:space="0" w:color="auto"/>
                <w:bottom w:val="none" w:sz="0" w:space="0" w:color="auto"/>
                <w:right w:val="none" w:sz="0" w:space="0" w:color="auto"/>
              </w:divBdr>
            </w:div>
          </w:divsChild>
        </w:div>
        <w:div w:id="1772360461">
          <w:marLeft w:val="0"/>
          <w:marRight w:val="0"/>
          <w:marTop w:val="0"/>
          <w:marBottom w:val="0"/>
          <w:divBdr>
            <w:top w:val="none" w:sz="0" w:space="0" w:color="auto"/>
            <w:left w:val="none" w:sz="0" w:space="0" w:color="auto"/>
            <w:bottom w:val="none" w:sz="0" w:space="0" w:color="auto"/>
            <w:right w:val="none" w:sz="0" w:space="0" w:color="auto"/>
          </w:divBdr>
          <w:divsChild>
            <w:div w:id="1226722222">
              <w:marLeft w:val="0"/>
              <w:marRight w:val="0"/>
              <w:marTop w:val="0"/>
              <w:marBottom w:val="0"/>
              <w:divBdr>
                <w:top w:val="none" w:sz="0" w:space="0" w:color="auto"/>
                <w:left w:val="none" w:sz="0" w:space="0" w:color="auto"/>
                <w:bottom w:val="none" w:sz="0" w:space="0" w:color="auto"/>
                <w:right w:val="none" w:sz="0" w:space="0" w:color="auto"/>
              </w:divBdr>
            </w:div>
          </w:divsChild>
        </w:div>
        <w:div w:id="1837915887">
          <w:marLeft w:val="0"/>
          <w:marRight w:val="0"/>
          <w:marTop w:val="0"/>
          <w:marBottom w:val="0"/>
          <w:divBdr>
            <w:top w:val="none" w:sz="0" w:space="0" w:color="auto"/>
            <w:left w:val="none" w:sz="0" w:space="0" w:color="auto"/>
            <w:bottom w:val="none" w:sz="0" w:space="0" w:color="auto"/>
            <w:right w:val="none" w:sz="0" w:space="0" w:color="auto"/>
          </w:divBdr>
          <w:divsChild>
            <w:div w:id="1722360407">
              <w:marLeft w:val="0"/>
              <w:marRight w:val="0"/>
              <w:marTop w:val="0"/>
              <w:marBottom w:val="0"/>
              <w:divBdr>
                <w:top w:val="none" w:sz="0" w:space="0" w:color="auto"/>
                <w:left w:val="none" w:sz="0" w:space="0" w:color="auto"/>
                <w:bottom w:val="none" w:sz="0" w:space="0" w:color="auto"/>
                <w:right w:val="none" w:sz="0" w:space="0" w:color="auto"/>
              </w:divBdr>
            </w:div>
          </w:divsChild>
        </w:div>
        <w:div w:id="1349483029">
          <w:marLeft w:val="0"/>
          <w:marRight w:val="0"/>
          <w:marTop w:val="0"/>
          <w:marBottom w:val="0"/>
          <w:divBdr>
            <w:top w:val="none" w:sz="0" w:space="0" w:color="auto"/>
            <w:left w:val="none" w:sz="0" w:space="0" w:color="auto"/>
            <w:bottom w:val="none" w:sz="0" w:space="0" w:color="auto"/>
            <w:right w:val="none" w:sz="0" w:space="0" w:color="auto"/>
          </w:divBdr>
          <w:divsChild>
            <w:div w:id="741829071">
              <w:marLeft w:val="0"/>
              <w:marRight w:val="0"/>
              <w:marTop w:val="0"/>
              <w:marBottom w:val="0"/>
              <w:divBdr>
                <w:top w:val="none" w:sz="0" w:space="0" w:color="auto"/>
                <w:left w:val="none" w:sz="0" w:space="0" w:color="auto"/>
                <w:bottom w:val="none" w:sz="0" w:space="0" w:color="auto"/>
                <w:right w:val="none" w:sz="0" w:space="0" w:color="auto"/>
              </w:divBdr>
            </w:div>
          </w:divsChild>
        </w:div>
        <w:div w:id="1726219764">
          <w:marLeft w:val="0"/>
          <w:marRight w:val="0"/>
          <w:marTop w:val="0"/>
          <w:marBottom w:val="0"/>
          <w:divBdr>
            <w:top w:val="none" w:sz="0" w:space="0" w:color="auto"/>
            <w:left w:val="none" w:sz="0" w:space="0" w:color="auto"/>
            <w:bottom w:val="none" w:sz="0" w:space="0" w:color="auto"/>
            <w:right w:val="none" w:sz="0" w:space="0" w:color="auto"/>
          </w:divBdr>
          <w:divsChild>
            <w:div w:id="845511841">
              <w:marLeft w:val="0"/>
              <w:marRight w:val="0"/>
              <w:marTop w:val="0"/>
              <w:marBottom w:val="0"/>
              <w:divBdr>
                <w:top w:val="none" w:sz="0" w:space="0" w:color="auto"/>
                <w:left w:val="none" w:sz="0" w:space="0" w:color="auto"/>
                <w:bottom w:val="none" w:sz="0" w:space="0" w:color="auto"/>
                <w:right w:val="none" w:sz="0" w:space="0" w:color="auto"/>
              </w:divBdr>
            </w:div>
          </w:divsChild>
        </w:div>
        <w:div w:id="1670785947">
          <w:marLeft w:val="0"/>
          <w:marRight w:val="0"/>
          <w:marTop w:val="0"/>
          <w:marBottom w:val="0"/>
          <w:divBdr>
            <w:top w:val="none" w:sz="0" w:space="0" w:color="auto"/>
            <w:left w:val="none" w:sz="0" w:space="0" w:color="auto"/>
            <w:bottom w:val="none" w:sz="0" w:space="0" w:color="auto"/>
            <w:right w:val="none" w:sz="0" w:space="0" w:color="auto"/>
          </w:divBdr>
          <w:divsChild>
            <w:div w:id="1543129389">
              <w:marLeft w:val="0"/>
              <w:marRight w:val="0"/>
              <w:marTop w:val="0"/>
              <w:marBottom w:val="0"/>
              <w:divBdr>
                <w:top w:val="none" w:sz="0" w:space="0" w:color="auto"/>
                <w:left w:val="none" w:sz="0" w:space="0" w:color="auto"/>
                <w:bottom w:val="none" w:sz="0" w:space="0" w:color="auto"/>
                <w:right w:val="none" w:sz="0" w:space="0" w:color="auto"/>
              </w:divBdr>
            </w:div>
          </w:divsChild>
        </w:div>
        <w:div w:id="2071998996">
          <w:marLeft w:val="0"/>
          <w:marRight w:val="0"/>
          <w:marTop w:val="0"/>
          <w:marBottom w:val="0"/>
          <w:divBdr>
            <w:top w:val="none" w:sz="0" w:space="0" w:color="auto"/>
            <w:left w:val="none" w:sz="0" w:space="0" w:color="auto"/>
            <w:bottom w:val="none" w:sz="0" w:space="0" w:color="auto"/>
            <w:right w:val="none" w:sz="0" w:space="0" w:color="auto"/>
          </w:divBdr>
          <w:divsChild>
            <w:div w:id="1931890536">
              <w:marLeft w:val="0"/>
              <w:marRight w:val="0"/>
              <w:marTop w:val="0"/>
              <w:marBottom w:val="0"/>
              <w:divBdr>
                <w:top w:val="none" w:sz="0" w:space="0" w:color="auto"/>
                <w:left w:val="none" w:sz="0" w:space="0" w:color="auto"/>
                <w:bottom w:val="none" w:sz="0" w:space="0" w:color="auto"/>
                <w:right w:val="none" w:sz="0" w:space="0" w:color="auto"/>
              </w:divBdr>
            </w:div>
          </w:divsChild>
        </w:div>
        <w:div w:id="370034571">
          <w:marLeft w:val="0"/>
          <w:marRight w:val="0"/>
          <w:marTop w:val="0"/>
          <w:marBottom w:val="0"/>
          <w:divBdr>
            <w:top w:val="none" w:sz="0" w:space="0" w:color="auto"/>
            <w:left w:val="none" w:sz="0" w:space="0" w:color="auto"/>
            <w:bottom w:val="none" w:sz="0" w:space="0" w:color="auto"/>
            <w:right w:val="none" w:sz="0" w:space="0" w:color="auto"/>
          </w:divBdr>
          <w:divsChild>
            <w:div w:id="804467219">
              <w:marLeft w:val="0"/>
              <w:marRight w:val="0"/>
              <w:marTop w:val="0"/>
              <w:marBottom w:val="0"/>
              <w:divBdr>
                <w:top w:val="none" w:sz="0" w:space="0" w:color="auto"/>
                <w:left w:val="none" w:sz="0" w:space="0" w:color="auto"/>
                <w:bottom w:val="none" w:sz="0" w:space="0" w:color="auto"/>
                <w:right w:val="none" w:sz="0" w:space="0" w:color="auto"/>
              </w:divBdr>
            </w:div>
          </w:divsChild>
        </w:div>
        <w:div w:id="1776055143">
          <w:marLeft w:val="0"/>
          <w:marRight w:val="0"/>
          <w:marTop w:val="0"/>
          <w:marBottom w:val="0"/>
          <w:divBdr>
            <w:top w:val="none" w:sz="0" w:space="0" w:color="auto"/>
            <w:left w:val="none" w:sz="0" w:space="0" w:color="auto"/>
            <w:bottom w:val="none" w:sz="0" w:space="0" w:color="auto"/>
            <w:right w:val="none" w:sz="0" w:space="0" w:color="auto"/>
          </w:divBdr>
          <w:divsChild>
            <w:div w:id="1215386866">
              <w:marLeft w:val="0"/>
              <w:marRight w:val="0"/>
              <w:marTop w:val="0"/>
              <w:marBottom w:val="0"/>
              <w:divBdr>
                <w:top w:val="none" w:sz="0" w:space="0" w:color="auto"/>
                <w:left w:val="none" w:sz="0" w:space="0" w:color="auto"/>
                <w:bottom w:val="none" w:sz="0" w:space="0" w:color="auto"/>
                <w:right w:val="none" w:sz="0" w:space="0" w:color="auto"/>
              </w:divBdr>
            </w:div>
          </w:divsChild>
        </w:div>
        <w:div w:id="1072049408">
          <w:marLeft w:val="0"/>
          <w:marRight w:val="0"/>
          <w:marTop w:val="0"/>
          <w:marBottom w:val="0"/>
          <w:divBdr>
            <w:top w:val="none" w:sz="0" w:space="0" w:color="auto"/>
            <w:left w:val="none" w:sz="0" w:space="0" w:color="auto"/>
            <w:bottom w:val="none" w:sz="0" w:space="0" w:color="auto"/>
            <w:right w:val="none" w:sz="0" w:space="0" w:color="auto"/>
          </w:divBdr>
          <w:divsChild>
            <w:div w:id="1886260260">
              <w:marLeft w:val="0"/>
              <w:marRight w:val="0"/>
              <w:marTop w:val="0"/>
              <w:marBottom w:val="0"/>
              <w:divBdr>
                <w:top w:val="none" w:sz="0" w:space="0" w:color="auto"/>
                <w:left w:val="none" w:sz="0" w:space="0" w:color="auto"/>
                <w:bottom w:val="none" w:sz="0" w:space="0" w:color="auto"/>
                <w:right w:val="none" w:sz="0" w:space="0" w:color="auto"/>
              </w:divBdr>
            </w:div>
          </w:divsChild>
        </w:div>
        <w:div w:id="1278870917">
          <w:marLeft w:val="0"/>
          <w:marRight w:val="0"/>
          <w:marTop w:val="0"/>
          <w:marBottom w:val="0"/>
          <w:divBdr>
            <w:top w:val="none" w:sz="0" w:space="0" w:color="auto"/>
            <w:left w:val="none" w:sz="0" w:space="0" w:color="auto"/>
            <w:bottom w:val="none" w:sz="0" w:space="0" w:color="auto"/>
            <w:right w:val="none" w:sz="0" w:space="0" w:color="auto"/>
          </w:divBdr>
          <w:divsChild>
            <w:div w:id="1875382408">
              <w:marLeft w:val="0"/>
              <w:marRight w:val="0"/>
              <w:marTop w:val="0"/>
              <w:marBottom w:val="0"/>
              <w:divBdr>
                <w:top w:val="none" w:sz="0" w:space="0" w:color="auto"/>
                <w:left w:val="none" w:sz="0" w:space="0" w:color="auto"/>
                <w:bottom w:val="none" w:sz="0" w:space="0" w:color="auto"/>
                <w:right w:val="none" w:sz="0" w:space="0" w:color="auto"/>
              </w:divBdr>
            </w:div>
          </w:divsChild>
        </w:div>
        <w:div w:id="420762451">
          <w:marLeft w:val="0"/>
          <w:marRight w:val="0"/>
          <w:marTop w:val="0"/>
          <w:marBottom w:val="0"/>
          <w:divBdr>
            <w:top w:val="none" w:sz="0" w:space="0" w:color="auto"/>
            <w:left w:val="none" w:sz="0" w:space="0" w:color="auto"/>
            <w:bottom w:val="none" w:sz="0" w:space="0" w:color="auto"/>
            <w:right w:val="none" w:sz="0" w:space="0" w:color="auto"/>
          </w:divBdr>
          <w:divsChild>
            <w:div w:id="1274023053">
              <w:marLeft w:val="0"/>
              <w:marRight w:val="0"/>
              <w:marTop w:val="0"/>
              <w:marBottom w:val="0"/>
              <w:divBdr>
                <w:top w:val="none" w:sz="0" w:space="0" w:color="auto"/>
                <w:left w:val="none" w:sz="0" w:space="0" w:color="auto"/>
                <w:bottom w:val="none" w:sz="0" w:space="0" w:color="auto"/>
                <w:right w:val="none" w:sz="0" w:space="0" w:color="auto"/>
              </w:divBdr>
            </w:div>
          </w:divsChild>
        </w:div>
        <w:div w:id="830951511">
          <w:marLeft w:val="0"/>
          <w:marRight w:val="0"/>
          <w:marTop w:val="0"/>
          <w:marBottom w:val="0"/>
          <w:divBdr>
            <w:top w:val="none" w:sz="0" w:space="0" w:color="auto"/>
            <w:left w:val="none" w:sz="0" w:space="0" w:color="auto"/>
            <w:bottom w:val="none" w:sz="0" w:space="0" w:color="auto"/>
            <w:right w:val="none" w:sz="0" w:space="0" w:color="auto"/>
          </w:divBdr>
          <w:divsChild>
            <w:div w:id="1123964305">
              <w:marLeft w:val="0"/>
              <w:marRight w:val="0"/>
              <w:marTop w:val="0"/>
              <w:marBottom w:val="0"/>
              <w:divBdr>
                <w:top w:val="none" w:sz="0" w:space="0" w:color="auto"/>
                <w:left w:val="none" w:sz="0" w:space="0" w:color="auto"/>
                <w:bottom w:val="none" w:sz="0" w:space="0" w:color="auto"/>
                <w:right w:val="none" w:sz="0" w:space="0" w:color="auto"/>
              </w:divBdr>
            </w:div>
          </w:divsChild>
        </w:div>
        <w:div w:id="1446119562">
          <w:marLeft w:val="0"/>
          <w:marRight w:val="0"/>
          <w:marTop w:val="0"/>
          <w:marBottom w:val="0"/>
          <w:divBdr>
            <w:top w:val="none" w:sz="0" w:space="0" w:color="auto"/>
            <w:left w:val="none" w:sz="0" w:space="0" w:color="auto"/>
            <w:bottom w:val="none" w:sz="0" w:space="0" w:color="auto"/>
            <w:right w:val="none" w:sz="0" w:space="0" w:color="auto"/>
          </w:divBdr>
          <w:divsChild>
            <w:div w:id="1126001787">
              <w:marLeft w:val="0"/>
              <w:marRight w:val="0"/>
              <w:marTop w:val="0"/>
              <w:marBottom w:val="0"/>
              <w:divBdr>
                <w:top w:val="none" w:sz="0" w:space="0" w:color="auto"/>
                <w:left w:val="none" w:sz="0" w:space="0" w:color="auto"/>
                <w:bottom w:val="none" w:sz="0" w:space="0" w:color="auto"/>
                <w:right w:val="none" w:sz="0" w:space="0" w:color="auto"/>
              </w:divBdr>
            </w:div>
          </w:divsChild>
        </w:div>
        <w:div w:id="643705907">
          <w:marLeft w:val="0"/>
          <w:marRight w:val="0"/>
          <w:marTop w:val="0"/>
          <w:marBottom w:val="0"/>
          <w:divBdr>
            <w:top w:val="none" w:sz="0" w:space="0" w:color="auto"/>
            <w:left w:val="none" w:sz="0" w:space="0" w:color="auto"/>
            <w:bottom w:val="none" w:sz="0" w:space="0" w:color="auto"/>
            <w:right w:val="none" w:sz="0" w:space="0" w:color="auto"/>
          </w:divBdr>
          <w:divsChild>
            <w:div w:id="857159251">
              <w:marLeft w:val="0"/>
              <w:marRight w:val="0"/>
              <w:marTop w:val="0"/>
              <w:marBottom w:val="0"/>
              <w:divBdr>
                <w:top w:val="none" w:sz="0" w:space="0" w:color="auto"/>
                <w:left w:val="none" w:sz="0" w:space="0" w:color="auto"/>
                <w:bottom w:val="none" w:sz="0" w:space="0" w:color="auto"/>
                <w:right w:val="none" w:sz="0" w:space="0" w:color="auto"/>
              </w:divBdr>
            </w:div>
          </w:divsChild>
        </w:div>
        <w:div w:id="683089001">
          <w:marLeft w:val="0"/>
          <w:marRight w:val="0"/>
          <w:marTop w:val="0"/>
          <w:marBottom w:val="0"/>
          <w:divBdr>
            <w:top w:val="none" w:sz="0" w:space="0" w:color="auto"/>
            <w:left w:val="none" w:sz="0" w:space="0" w:color="auto"/>
            <w:bottom w:val="none" w:sz="0" w:space="0" w:color="auto"/>
            <w:right w:val="none" w:sz="0" w:space="0" w:color="auto"/>
          </w:divBdr>
          <w:divsChild>
            <w:div w:id="700862551">
              <w:marLeft w:val="0"/>
              <w:marRight w:val="0"/>
              <w:marTop w:val="0"/>
              <w:marBottom w:val="0"/>
              <w:divBdr>
                <w:top w:val="none" w:sz="0" w:space="0" w:color="auto"/>
                <w:left w:val="none" w:sz="0" w:space="0" w:color="auto"/>
                <w:bottom w:val="none" w:sz="0" w:space="0" w:color="auto"/>
                <w:right w:val="none" w:sz="0" w:space="0" w:color="auto"/>
              </w:divBdr>
            </w:div>
          </w:divsChild>
        </w:div>
        <w:div w:id="1297679162">
          <w:marLeft w:val="0"/>
          <w:marRight w:val="0"/>
          <w:marTop w:val="0"/>
          <w:marBottom w:val="0"/>
          <w:divBdr>
            <w:top w:val="none" w:sz="0" w:space="0" w:color="auto"/>
            <w:left w:val="none" w:sz="0" w:space="0" w:color="auto"/>
            <w:bottom w:val="none" w:sz="0" w:space="0" w:color="auto"/>
            <w:right w:val="none" w:sz="0" w:space="0" w:color="auto"/>
          </w:divBdr>
          <w:divsChild>
            <w:div w:id="2056931739">
              <w:marLeft w:val="0"/>
              <w:marRight w:val="0"/>
              <w:marTop w:val="0"/>
              <w:marBottom w:val="0"/>
              <w:divBdr>
                <w:top w:val="none" w:sz="0" w:space="0" w:color="auto"/>
                <w:left w:val="none" w:sz="0" w:space="0" w:color="auto"/>
                <w:bottom w:val="none" w:sz="0" w:space="0" w:color="auto"/>
                <w:right w:val="none" w:sz="0" w:space="0" w:color="auto"/>
              </w:divBdr>
            </w:div>
          </w:divsChild>
        </w:div>
        <w:div w:id="327053192">
          <w:marLeft w:val="0"/>
          <w:marRight w:val="0"/>
          <w:marTop w:val="0"/>
          <w:marBottom w:val="0"/>
          <w:divBdr>
            <w:top w:val="none" w:sz="0" w:space="0" w:color="auto"/>
            <w:left w:val="none" w:sz="0" w:space="0" w:color="auto"/>
            <w:bottom w:val="none" w:sz="0" w:space="0" w:color="auto"/>
            <w:right w:val="none" w:sz="0" w:space="0" w:color="auto"/>
          </w:divBdr>
          <w:divsChild>
            <w:div w:id="1364019713">
              <w:marLeft w:val="0"/>
              <w:marRight w:val="0"/>
              <w:marTop w:val="0"/>
              <w:marBottom w:val="0"/>
              <w:divBdr>
                <w:top w:val="none" w:sz="0" w:space="0" w:color="auto"/>
                <w:left w:val="none" w:sz="0" w:space="0" w:color="auto"/>
                <w:bottom w:val="none" w:sz="0" w:space="0" w:color="auto"/>
                <w:right w:val="none" w:sz="0" w:space="0" w:color="auto"/>
              </w:divBdr>
            </w:div>
          </w:divsChild>
        </w:div>
        <w:div w:id="297146105">
          <w:marLeft w:val="0"/>
          <w:marRight w:val="0"/>
          <w:marTop w:val="0"/>
          <w:marBottom w:val="0"/>
          <w:divBdr>
            <w:top w:val="none" w:sz="0" w:space="0" w:color="auto"/>
            <w:left w:val="none" w:sz="0" w:space="0" w:color="auto"/>
            <w:bottom w:val="none" w:sz="0" w:space="0" w:color="auto"/>
            <w:right w:val="none" w:sz="0" w:space="0" w:color="auto"/>
          </w:divBdr>
          <w:divsChild>
            <w:div w:id="1408965801">
              <w:marLeft w:val="0"/>
              <w:marRight w:val="0"/>
              <w:marTop w:val="0"/>
              <w:marBottom w:val="0"/>
              <w:divBdr>
                <w:top w:val="none" w:sz="0" w:space="0" w:color="auto"/>
                <w:left w:val="none" w:sz="0" w:space="0" w:color="auto"/>
                <w:bottom w:val="none" w:sz="0" w:space="0" w:color="auto"/>
                <w:right w:val="none" w:sz="0" w:space="0" w:color="auto"/>
              </w:divBdr>
            </w:div>
          </w:divsChild>
        </w:div>
        <w:div w:id="1583760037">
          <w:marLeft w:val="0"/>
          <w:marRight w:val="0"/>
          <w:marTop w:val="0"/>
          <w:marBottom w:val="0"/>
          <w:divBdr>
            <w:top w:val="none" w:sz="0" w:space="0" w:color="auto"/>
            <w:left w:val="none" w:sz="0" w:space="0" w:color="auto"/>
            <w:bottom w:val="none" w:sz="0" w:space="0" w:color="auto"/>
            <w:right w:val="none" w:sz="0" w:space="0" w:color="auto"/>
          </w:divBdr>
          <w:divsChild>
            <w:div w:id="1555965980">
              <w:marLeft w:val="0"/>
              <w:marRight w:val="0"/>
              <w:marTop w:val="0"/>
              <w:marBottom w:val="0"/>
              <w:divBdr>
                <w:top w:val="none" w:sz="0" w:space="0" w:color="auto"/>
                <w:left w:val="none" w:sz="0" w:space="0" w:color="auto"/>
                <w:bottom w:val="none" w:sz="0" w:space="0" w:color="auto"/>
                <w:right w:val="none" w:sz="0" w:space="0" w:color="auto"/>
              </w:divBdr>
            </w:div>
          </w:divsChild>
        </w:div>
        <w:div w:id="304163872">
          <w:marLeft w:val="0"/>
          <w:marRight w:val="0"/>
          <w:marTop w:val="0"/>
          <w:marBottom w:val="0"/>
          <w:divBdr>
            <w:top w:val="none" w:sz="0" w:space="0" w:color="auto"/>
            <w:left w:val="none" w:sz="0" w:space="0" w:color="auto"/>
            <w:bottom w:val="none" w:sz="0" w:space="0" w:color="auto"/>
            <w:right w:val="none" w:sz="0" w:space="0" w:color="auto"/>
          </w:divBdr>
          <w:divsChild>
            <w:div w:id="1538346126">
              <w:marLeft w:val="0"/>
              <w:marRight w:val="0"/>
              <w:marTop w:val="0"/>
              <w:marBottom w:val="0"/>
              <w:divBdr>
                <w:top w:val="none" w:sz="0" w:space="0" w:color="auto"/>
                <w:left w:val="none" w:sz="0" w:space="0" w:color="auto"/>
                <w:bottom w:val="none" w:sz="0" w:space="0" w:color="auto"/>
                <w:right w:val="none" w:sz="0" w:space="0" w:color="auto"/>
              </w:divBdr>
            </w:div>
          </w:divsChild>
        </w:div>
        <w:div w:id="983123887">
          <w:marLeft w:val="0"/>
          <w:marRight w:val="0"/>
          <w:marTop w:val="0"/>
          <w:marBottom w:val="0"/>
          <w:divBdr>
            <w:top w:val="none" w:sz="0" w:space="0" w:color="auto"/>
            <w:left w:val="none" w:sz="0" w:space="0" w:color="auto"/>
            <w:bottom w:val="none" w:sz="0" w:space="0" w:color="auto"/>
            <w:right w:val="none" w:sz="0" w:space="0" w:color="auto"/>
          </w:divBdr>
          <w:divsChild>
            <w:div w:id="1702196177">
              <w:marLeft w:val="0"/>
              <w:marRight w:val="0"/>
              <w:marTop w:val="0"/>
              <w:marBottom w:val="0"/>
              <w:divBdr>
                <w:top w:val="none" w:sz="0" w:space="0" w:color="auto"/>
                <w:left w:val="none" w:sz="0" w:space="0" w:color="auto"/>
                <w:bottom w:val="none" w:sz="0" w:space="0" w:color="auto"/>
                <w:right w:val="none" w:sz="0" w:space="0" w:color="auto"/>
              </w:divBdr>
            </w:div>
          </w:divsChild>
        </w:div>
        <w:div w:id="568735941">
          <w:marLeft w:val="0"/>
          <w:marRight w:val="0"/>
          <w:marTop w:val="0"/>
          <w:marBottom w:val="0"/>
          <w:divBdr>
            <w:top w:val="none" w:sz="0" w:space="0" w:color="auto"/>
            <w:left w:val="none" w:sz="0" w:space="0" w:color="auto"/>
            <w:bottom w:val="none" w:sz="0" w:space="0" w:color="auto"/>
            <w:right w:val="none" w:sz="0" w:space="0" w:color="auto"/>
          </w:divBdr>
          <w:divsChild>
            <w:div w:id="305015034">
              <w:marLeft w:val="0"/>
              <w:marRight w:val="0"/>
              <w:marTop w:val="0"/>
              <w:marBottom w:val="0"/>
              <w:divBdr>
                <w:top w:val="none" w:sz="0" w:space="0" w:color="auto"/>
                <w:left w:val="none" w:sz="0" w:space="0" w:color="auto"/>
                <w:bottom w:val="none" w:sz="0" w:space="0" w:color="auto"/>
                <w:right w:val="none" w:sz="0" w:space="0" w:color="auto"/>
              </w:divBdr>
            </w:div>
          </w:divsChild>
        </w:div>
        <w:div w:id="837308051">
          <w:marLeft w:val="0"/>
          <w:marRight w:val="0"/>
          <w:marTop w:val="0"/>
          <w:marBottom w:val="0"/>
          <w:divBdr>
            <w:top w:val="none" w:sz="0" w:space="0" w:color="auto"/>
            <w:left w:val="none" w:sz="0" w:space="0" w:color="auto"/>
            <w:bottom w:val="none" w:sz="0" w:space="0" w:color="auto"/>
            <w:right w:val="none" w:sz="0" w:space="0" w:color="auto"/>
          </w:divBdr>
          <w:divsChild>
            <w:div w:id="1840464672">
              <w:marLeft w:val="0"/>
              <w:marRight w:val="0"/>
              <w:marTop w:val="0"/>
              <w:marBottom w:val="0"/>
              <w:divBdr>
                <w:top w:val="none" w:sz="0" w:space="0" w:color="auto"/>
                <w:left w:val="none" w:sz="0" w:space="0" w:color="auto"/>
                <w:bottom w:val="none" w:sz="0" w:space="0" w:color="auto"/>
                <w:right w:val="none" w:sz="0" w:space="0" w:color="auto"/>
              </w:divBdr>
            </w:div>
          </w:divsChild>
        </w:div>
        <w:div w:id="1096096670">
          <w:marLeft w:val="0"/>
          <w:marRight w:val="0"/>
          <w:marTop w:val="0"/>
          <w:marBottom w:val="0"/>
          <w:divBdr>
            <w:top w:val="none" w:sz="0" w:space="0" w:color="auto"/>
            <w:left w:val="none" w:sz="0" w:space="0" w:color="auto"/>
            <w:bottom w:val="none" w:sz="0" w:space="0" w:color="auto"/>
            <w:right w:val="none" w:sz="0" w:space="0" w:color="auto"/>
          </w:divBdr>
          <w:divsChild>
            <w:div w:id="1857429037">
              <w:marLeft w:val="0"/>
              <w:marRight w:val="0"/>
              <w:marTop w:val="0"/>
              <w:marBottom w:val="0"/>
              <w:divBdr>
                <w:top w:val="none" w:sz="0" w:space="0" w:color="auto"/>
                <w:left w:val="none" w:sz="0" w:space="0" w:color="auto"/>
                <w:bottom w:val="none" w:sz="0" w:space="0" w:color="auto"/>
                <w:right w:val="none" w:sz="0" w:space="0" w:color="auto"/>
              </w:divBdr>
            </w:div>
          </w:divsChild>
        </w:div>
        <w:div w:id="550191225">
          <w:marLeft w:val="0"/>
          <w:marRight w:val="0"/>
          <w:marTop w:val="0"/>
          <w:marBottom w:val="0"/>
          <w:divBdr>
            <w:top w:val="none" w:sz="0" w:space="0" w:color="auto"/>
            <w:left w:val="none" w:sz="0" w:space="0" w:color="auto"/>
            <w:bottom w:val="none" w:sz="0" w:space="0" w:color="auto"/>
            <w:right w:val="none" w:sz="0" w:space="0" w:color="auto"/>
          </w:divBdr>
          <w:divsChild>
            <w:div w:id="396362316">
              <w:marLeft w:val="0"/>
              <w:marRight w:val="0"/>
              <w:marTop w:val="0"/>
              <w:marBottom w:val="0"/>
              <w:divBdr>
                <w:top w:val="none" w:sz="0" w:space="0" w:color="auto"/>
                <w:left w:val="none" w:sz="0" w:space="0" w:color="auto"/>
                <w:bottom w:val="none" w:sz="0" w:space="0" w:color="auto"/>
                <w:right w:val="none" w:sz="0" w:space="0" w:color="auto"/>
              </w:divBdr>
            </w:div>
          </w:divsChild>
        </w:div>
        <w:div w:id="176773347">
          <w:marLeft w:val="0"/>
          <w:marRight w:val="0"/>
          <w:marTop w:val="0"/>
          <w:marBottom w:val="0"/>
          <w:divBdr>
            <w:top w:val="none" w:sz="0" w:space="0" w:color="auto"/>
            <w:left w:val="none" w:sz="0" w:space="0" w:color="auto"/>
            <w:bottom w:val="none" w:sz="0" w:space="0" w:color="auto"/>
            <w:right w:val="none" w:sz="0" w:space="0" w:color="auto"/>
          </w:divBdr>
          <w:divsChild>
            <w:div w:id="135806163">
              <w:marLeft w:val="0"/>
              <w:marRight w:val="0"/>
              <w:marTop w:val="0"/>
              <w:marBottom w:val="0"/>
              <w:divBdr>
                <w:top w:val="none" w:sz="0" w:space="0" w:color="auto"/>
                <w:left w:val="none" w:sz="0" w:space="0" w:color="auto"/>
                <w:bottom w:val="none" w:sz="0" w:space="0" w:color="auto"/>
                <w:right w:val="none" w:sz="0" w:space="0" w:color="auto"/>
              </w:divBdr>
            </w:div>
          </w:divsChild>
        </w:div>
        <w:div w:id="335159857">
          <w:marLeft w:val="0"/>
          <w:marRight w:val="0"/>
          <w:marTop w:val="0"/>
          <w:marBottom w:val="0"/>
          <w:divBdr>
            <w:top w:val="none" w:sz="0" w:space="0" w:color="auto"/>
            <w:left w:val="none" w:sz="0" w:space="0" w:color="auto"/>
            <w:bottom w:val="none" w:sz="0" w:space="0" w:color="auto"/>
            <w:right w:val="none" w:sz="0" w:space="0" w:color="auto"/>
          </w:divBdr>
          <w:divsChild>
            <w:div w:id="252207078">
              <w:marLeft w:val="0"/>
              <w:marRight w:val="0"/>
              <w:marTop w:val="0"/>
              <w:marBottom w:val="0"/>
              <w:divBdr>
                <w:top w:val="none" w:sz="0" w:space="0" w:color="auto"/>
                <w:left w:val="none" w:sz="0" w:space="0" w:color="auto"/>
                <w:bottom w:val="none" w:sz="0" w:space="0" w:color="auto"/>
                <w:right w:val="none" w:sz="0" w:space="0" w:color="auto"/>
              </w:divBdr>
            </w:div>
          </w:divsChild>
        </w:div>
        <w:div w:id="1281573113">
          <w:marLeft w:val="0"/>
          <w:marRight w:val="0"/>
          <w:marTop w:val="0"/>
          <w:marBottom w:val="0"/>
          <w:divBdr>
            <w:top w:val="none" w:sz="0" w:space="0" w:color="auto"/>
            <w:left w:val="none" w:sz="0" w:space="0" w:color="auto"/>
            <w:bottom w:val="none" w:sz="0" w:space="0" w:color="auto"/>
            <w:right w:val="none" w:sz="0" w:space="0" w:color="auto"/>
          </w:divBdr>
          <w:divsChild>
            <w:div w:id="1365793387">
              <w:marLeft w:val="0"/>
              <w:marRight w:val="0"/>
              <w:marTop w:val="0"/>
              <w:marBottom w:val="0"/>
              <w:divBdr>
                <w:top w:val="none" w:sz="0" w:space="0" w:color="auto"/>
                <w:left w:val="none" w:sz="0" w:space="0" w:color="auto"/>
                <w:bottom w:val="none" w:sz="0" w:space="0" w:color="auto"/>
                <w:right w:val="none" w:sz="0" w:space="0" w:color="auto"/>
              </w:divBdr>
            </w:div>
          </w:divsChild>
        </w:div>
        <w:div w:id="1542128600">
          <w:marLeft w:val="0"/>
          <w:marRight w:val="0"/>
          <w:marTop w:val="0"/>
          <w:marBottom w:val="0"/>
          <w:divBdr>
            <w:top w:val="none" w:sz="0" w:space="0" w:color="auto"/>
            <w:left w:val="none" w:sz="0" w:space="0" w:color="auto"/>
            <w:bottom w:val="none" w:sz="0" w:space="0" w:color="auto"/>
            <w:right w:val="none" w:sz="0" w:space="0" w:color="auto"/>
          </w:divBdr>
          <w:divsChild>
            <w:div w:id="443430348">
              <w:marLeft w:val="0"/>
              <w:marRight w:val="0"/>
              <w:marTop w:val="0"/>
              <w:marBottom w:val="0"/>
              <w:divBdr>
                <w:top w:val="none" w:sz="0" w:space="0" w:color="auto"/>
                <w:left w:val="none" w:sz="0" w:space="0" w:color="auto"/>
                <w:bottom w:val="none" w:sz="0" w:space="0" w:color="auto"/>
                <w:right w:val="none" w:sz="0" w:space="0" w:color="auto"/>
              </w:divBdr>
            </w:div>
          </w:divsChild>
        </w:div>
        <w:div w:id="153693208">
          <w:marLeft w:val="0"/>
          <w:marRight w:val="0"/>
          <w:marTop w:val="0"/>
          <w:marBottom w:val="0"/>
          <w:divBdr>
            <w:top w:val="none" w:sz="0" w:space="0" w:color="auto"/>
            <w:left w:val="none" w:sz="0" w:space="0" w:color="auto"/>
            <w:bottom w:val="none" w:sz="0" w:space="0" w:color="auto"/>
            <w:right w:val="none" w:sz="0" w:space="0" w:color="auto"/>
          </w:divBdr>
          <w:divsChild>
            <w:div w:id="1837262735">
              <w:marLeft w:val="0"/>
              <w:marRight w:val="0"/>
              <w:marTop w:val="0"/>
              <w:marBottom w:val="0"/>
              <w:divBdr>
                <w:top w:val="none" w:sz="0" w:space="0" w:color="auto"/>
                <w:left w:val="none" w:sz="0" w:space="0" w:color="auto"/>
                <w:bottom w:val="none" w:sz="0" w:space="0" w:color="auto"/>
                <w:right w:val="none" w:sz="0" w:space="0" w:color="auto"/>
              </w:divBdr>
            </w:div>
          </w:divsChild>
        </w:div>
        <w:div w:id="1186820759">
          <w:marLeft w:val="0"/>
          <w:marRight w:val="0"/>
          <w:marTop w:val="0"/>
          <w:marBottom w:val="0"/>
          <w:divBdr>
            <w:top w:val="none" w:sz="0" w:space="0" w:color="auto"/>
            <w:left w:val="none" w:sz="0" w:space="0" w:color="auto"/>
            <w:bottom w:val="none" w:sz="0" w:space="0" w:color="auto"/>
            <w:right w:val="none" w:sz="0" w:space="0" w:color="auto"/>
          </w:divBdr>
          <w:divsChild>
            <w:div w:id="888227336">
              <w:marLeft w:val="0"/>
              <w:marRight w:val="0"/>
              <w:marTop w:val="0"/>
              <w:marBottom w:val="0"/>
              <w:divBdr>
                <w:top w:val="none" w:sz="0" w:space="0" w:color="auto"/>
                <w:left w:val="none" w:sz="0" w:space="0" w:color="auto"/>
                <w:bottom w:val="none" w:sz="0" w:space="0" w:color="auto"/>
                <w:right w:val="none" w:sz="0" w:space="0" w:color="auto"/>
              </w:divBdr>
            </w:div>
          </w:divsChild>
        </w:div>
        <w:div w:id="1041056143">
          <w:marLeft w:val="0"/>
          <w:marRight w:val="0"/>
          <w:marTop w:val="0"/>
          <w:marBottom w:val="0"/>
          <w:divBdr>
            <w:top w:val="none" w:sz="0" w:space="0" w:color="auto"/>
            <w:left w:val="none" w:sz="0" w:space="0" w:color="auto"/>
            <w:bottom w:val="none" w:sz="0" w:space="0" w:color="auto"/>
            <w:right w:val="none" w:sz="0" w:space="0" w:color="auto"/>
          </w:divBdr>
          <w:divsChild>
            <w:div w:id="852455607">
              <w:marLeft w:val="0"/>
              <w:marRight w:val="0"/>
              <w:marTop w:val="0"/>
              <w:marBottom w:val="0"/>
              <w:divBdr>
                <w:top w:val="none" w:sz="0" w:space="0" w:color="auto"/>
                <w:left w:val="none" w:sz="0" w:space="0" w:color="auto"/>
                <w:bottom w:val="none" w:sz="0" w:space="0" w:color="auto"/>
                <w:right w:val="none" w:sz="0" w:space="0" w:color="auto"/>
              </w:divBdr>
            </w:div>
          </w:divsChild>
        </w:div>
        <w:div w:id="1439058854">
          <w:marLeft w:val="0"/>
          <w:marRight w:val="0"/>
          <w:marTop w:val="0"/>
          <w:marBottom w:val="0"/>
          <w:divBdr>
            <w:top w:val="none" w:sz="0" w:space="0" w:color="auto"/>
            <w:left w:val="none" w:sz="0" w:space="0" w:color="auto"/>
            <w:bottom w:val="none" w:sz="0" w:space="0" w:color="auto"/>
            <w:right w:val="none" w:sz="0" w:space="0" w:color="auto"/>
          </w:divBdr>
          <w:divsChild>
            <w:div w:id="793065258">
              <w:marLeft w:val="0"/>
              <w:marRight w:val="0"/>
              <w:marTop w:val="0"/>
              <w:marBottom w:val="0"/>
              <w:divBdr>
                <w:top w:val="none" w:sz="0" w:space="0" w:color="auto"/>
                <w:left w:val="none" w:sz="0" w:space="0" w:color="auto"/>
                <w:bottom w:val="none" w:sz="0" w:space="0" w:color="auto"/>
                <w:right w:val="none" w:sz="0" w:space="0" w:color="auto"/>
              </w:divBdr>
            </w:div>
          </w:divsChild>
        </w:div>
        <w:div w:id="76446381">
          <w:marLeft w:val="0"/>
          <w:marRight w:val="0"/>
          <w:marTop w:val="0"/>
          <w:marBottom w:val="0"/>
          <w:divBdr>
            <w:top w:val="none" w:sz="0" w:space="0" w:color="auto"/>
            <w:left w:val="none" w:sz="0" w:space="0" w:color="auto"/>
            <w:bottom w:val="none" w:sz="0" w:space="0" w:color="auto"/>
            <w:right w:val="none" w:sz="0" w:space="0" w:color="auto"/>
          </w:divBdr>
          <w:divsChild>
            <w:div w:id="816383043">
              <w:marLeft w:val="0"/>
              <w:marRight w:val="0"/>
              <w:marTop w:val="0"/>
              <w:marBottom w:val="0"/>
              <w:divBdr>
                <w:top w:val="none" w:sz="0" w:space="0" w:color="auto"/>
                <w:left w:val="none" w:sz="0" w:space="0" w:color="auto"/>
                <w:bottom w:val="none" w:sz="0" w:space="0" w:color="auto"/>
                <w:right w:val="none" w:sz="0" w:space="0" w:color="auto"/>
              </w:divBdr>
            </w:div>
          </w:divsChild>
        </w:div>
        <w:div w:id="935673766">
          <w:marLeft w:val="0"/>
          <w:marRight w:val="0"/>
          <w:marTop w:val="0"/>
          <w:marBottom w:val="0"/>
          <w:divBdr>
            <w:top w:val="none" w:sz="0" w:space="0" w:color="auto"/>
            <w:left w:val="none" w:sz="0" w:space="0" w:color="auto"/>
            <w:bottom w:val="none" w:sz="0" w:space="0" w:color="auto"/>
            <w:right w:val="none" w:sz="0" w:space="0" w:color="auto"/>
          </w:divBdr>
          <w:divsChild>
            <w:div w:id="2039355175">
              <w:marLeft w:val="0"/>
              <w:marRight w:val="0"/>
              <w:marTop w:val="0"/>
              <w:marBottom w:val="0"/>
              <w:divBdr>
                <w:top w:val="none" w:sz="0" w:space="0" w:color="auto"/>
                <w:left w:val="none" w:sz="0" w:space="0" w:color="auto"/>
                <w:bottom w:val="none" w:sz="0" w:space="0" w:color="auto"/>
                <w:right w:val="none" w:sz="0" w:space="0" w:color="auto"/>
              </w:divBdr>
            </w:div>
          </w:divsChild>
        </w:div>
        <w:div w:id="1796630723">
          <w:marLeft w:val="0"/>
          <w:marRight w:val="0"/>
          <w:marTop w:val="0"/>
          <w:marBottom w:val="0"/>
          <w:divBdr>
            <w:top w:val="none" w:sz="0" w:space="0" w:color="auto"/>
            <w:left w:val="none" w:sz="0" w:space="0" w:color="auto"/>
            <w:bottom w:val="none" w:sz="0" w:space="0" w:color="auto"/>
            <w:right w:val="none" w:sz="0" w:space="0" w:color="auto"/>
          </w:divBdr>
          <w:divsChild>
            <w:div w:id="1445810661">
              <w:marLeft w:val="0"/>
              <w:marRight w:val="0"/>
              <w:marTop w:val="0"/>
              <w:marBottom w:val="0"/>
              <w:divBdr>
                <w:top w:val="none" w:sz="0" w:space="0" w:color="auto"/>
                <w:left w:val="none" w:sz="0" w:space="0" w:color="auto"/>
                <w:bottom w:val="none" w:sz="0" w:space="0" w:color="auto"/>
                <w:right w:val="none" w:sz="0" w:space="0" w:color="auto"/>
              </w:divBdr>
            </w:div>
          </w:divsChild>
        </w:div>
        <w:div w:id="52849557">
          <w:marLeft w:val="0"/>
          <w:marRight w:val="0"/>
          <w:marTop w:val="0"/>
          <w:marBottom w:val="0"/>
          <w:divBdr>
            <w:top w:val="none" w:sz="0" w:space="0" w:color="auto"/>
            <w:left w:val="none" w:sz="0" w:space="0" w:color="auto"/>
            <w:bottom w:val="none" w:sz="0" w:space="0" w:color="auto"/>
            <w:right w:val="none" w:sz="0" w:space="0" w:color="auto"/>
          </w:divBdr>
          <w:divsChild>
            <w:div w:id="921068908">
              <w:marLeft w:val="0"/>
              <w:marRight w:val="0"/>
              <w:marTop w:val="0"/>
              <w:marBottom w:val="0"/>
              <w:divBdr>
                <w:top w:val="none" w:sz="0" w:space="0" w:color="auto"/>
                <w:left w:val="none" w:sz="0" w:space="0" w:color="auto"/>
                <w:bottom w:val="none" w:sz="0" w:space="0" w:color="auto"/>
                <w:right w:val="none" w:sz="0" w:space="0" w:color="auto"/>
              </w:divBdr>
            </w:div>
          </w:divsChild>
        </w:div>
        <w:div w:id="1688825207">
          <w:marLeft w:val="0"/>
          <w:marRight w:val="0"/>
          <w:marTop w:val="0"/>
          <w:marBottom w:val="0"/>
          <w:divBdr>
            <w:top w:val="none" w:sz="0" w:space="0" w:color="auto"/>
            <w:left w:val="none" w:sz="0" w:space="0" w:color="auto"/>
            <w:bottom w:val="none" w:sz="0" w:space="0" w:color="auto"/>
            <w:right w:val="none" w:sz="0" w:space="0" w:color="auto"/>
          </w:divBdr>
          <w:divsChild>
            <w:div w:id="1367370028">
              <w:marLeft w:val="0"/>
              <w:marRight w:val="0"/>
              <w:marTop w:val="0"/>
              <w:marBottom w:val="0"/>
              <w:divBdr>
                <w:top w:val="none" w:sz="0" w:space="0" w:color="auto"/>
                <w:left w:val="none" w:sz="0" w:space="0" w:color="auto"/>
                <w:bottom w:val="none" w:sz="0" w:space="0" w:color="auto"/>
                <w:right w:val="none" w:sz="0" w:space="0" w:color="auto"/>
              </w:divBdr>
            </w:div>
          </w:divsChild>
        </w:div>
        <w:div w:id="402139032">
          <w:marLeft w:val="0"/>
          <w:marRight w:val="0"/>
          <w:marTop w:val="0"/>
          <w:marBottom w:val="0"/>
          <w:divBdr>
            <w:top w:val="none" w:sz="0" w:space="0" w:color="auto"/>
            <w:left w:val="none" w:sz="0" w:space="0" w:color="auto"/>
            <w:bottom w:val="none" w:sz="0" w:space="0" w:color="auto"/>
            <w:right w:val="none" w:sz="0" w:space="0" w:color="auto"/>
          </w:divBdr>
          <w:divsChild>
            <w:div w:id="242884467">
              <w:marLeft w:val="0"/>
              <w:marRight w:val="0"/>
              <w:marTop w:val="0"/>
              <w:marBottom w:val="0"/>
              <w:divBdr>
                <w:top w:val="none" w:sz="0" w:space="0" w:color="auto"/>
                <w:left w:val="none" w:sz="0" w:space="0" w:color="auto"/>
                <w:bottom w:val="none" w:sz="0" w:space="0" w:color="auto"/>
                <w:right w:val="none" w:sz="0" w:space="0" w:color="auto"/>
              </w:divBdr>
            </w:div>
          </w:divsChild>
        </w:div>
        <w:div w:id="1427187238">
          <w:marLeft w:val="0"/>
          <w:marRight w:val="0"/>
          <w:marTop w:val="0"/>
          <w:marBottom w:val="0"/>
          <w:divBdr>
            <w:top w:val="none" w:sz="0" w:space="0" w:color="auto"/>
            <w:left w:val="none" w:sz="0" w:space="0" w:color="auto"/>
            <w:bottom w:val="none" w:sz="0" w:space="0" w:color="auto"/>
            <w:right w:val="none" w:sz="0" w:space="0" w:color="auto"/>
          </w:divBdr>
          <w:divsChild>
            <w:div w:id="207494582">
              <w:marLeft w:val="0"/>
              <w:marRight w:val="0"/>
              <w:marTop w:val="0"/>
              <w:marBottom w:val="0"/>
              <w:divBdr>
                <w:top w:val="none" w:sz="0" w:space="0" w:color="auto"/>
                <w:left w:val="none" w:sz="0" w:space="0" w:color="auto"/>
                <w:bottom w:val="none" w:sz="0" w:space="0" w:color="auto"/>
                <w:right w:val="none" w:sz="0" w:space="0" w:color="auto"/>
              </w:divBdr>
            </w:div>
          </w:divsChild>
        </w:div>
        <w:div w:id="934092759">
          <w:marLeft w:val="0"/>
          <w:marRight w:val="0"/>
          <w:marTop w:val="0"/>
          <w:marBottom w:val="0"/>
          <w:divBdr>
            <w:top w:val="none" w:sz="0" w:space="0" w:color="auto"/>
            <w:left w:val="none" w:sz="0" w:space="0" w:color="auto"/>
            <w:bottom w:val="none" w:sz="0" w:space="0" w:color="auto"/>
            <w:right w:val="none" w:sz="0" w:space="0" w:color="auto"/>
          </w:divBdr>
          <w:divsChild>
            <w:div w:id="269318547">
              <w:marLeft w:val="0"/>
              <w:marRight w:val="0"/>
              <w:marTop w:val="0"/>
              <w:marBottom w:val="0"/>
              <w:divBdr>
                <w:top w:val="none" w:sz="0" w:space="0" w:color="auto"/>
                <w:left w:val="none" w:sz="0" w:space="0" w:color="auto"/>
                <w:bottom w:val="none" w:sz="0" w:space="0" w:color="auto"/>
                <w:right w:val="none" w:sz="0" w:space="0" w:color="auto"/>
              </w:divBdr>
            </w:div>
          </w:divsChild>
        </w:div>
        <w:div w:id="96603039">
          <w:marLeft w:val="0"/>
          <w:marRight w:val="0"/>
          <w:marTop w:val="0"/>
          <w:marBottom w:val="0"/>
          <w:divBdr>
            <w:top w:val="none" w:sz="0" w:space="0" w:color="auto"/>
            <w:left w:val="none" w:sz="0" w:space="0" w:color="auto"/>
            <w:bottom w:val="none" w:sz="0" w:space="0" w:color="auto"/>
            <w:right w:val="none" w:sz="0" w:space="0" w:color="auto"/>
          </w:divBdr>
          <w:divsChild>
            <w:div w:id="179316172">
              <w:marLeft w:val="0"/>
              <w:marRight w:val="0"/>
              <w:marTop w:val="0"/>
              <w:marBottom w:val="0"/>
              <w:divBdr>
                <w:top w:val="none" w:sz="0" w:space="0" w:color="auto"/>
                <w:left w:val="none" w:sz="0" w:space="0" w:color="auto"/>
                <w:bottom w:val="none" w:sz="0" w:space="0" w:color="auto"/>
                <w:right w:val="none" w:sz="0" w:space="0" w:color="auto"/>
              </w:divBdr>
            </w:div>
          </w:divsChild>
        </w:div>
        <w:div w:id="1657807867">
          <w:marLeft w:val="0"/>
          <w:marRight w:val="0"/>
          <w:marTop w:val="0"/>
          <w:marBottom w:val="0"/>
          <w:divBdr>
            <w:top w:val="none" w:sz="0" w:space="0" w:color="auto"/>
            <w:left w:val="none" w:sz="0" w:space="0" w:color="auto"/>
            <w:bottom w:val="none" w:sz="0" w:space="0" w:color="auto"/>
            <w:right w:val="none" w:sz="0" w:space="0" w:color="auto"/>
          </w:divBdr>
          <w:divsChild>
            <w:div w:id="1643805033">
              <w:marLeft w:val="0"/>
              <w:marRight w:val="0"/>
              <w:marTop w:val="0"/>
              <w:marBottom w:val="0"/>
              <w:divBdr>
                <w:top w:val="none" w:sz="0" w:space="0" w:color="auto"/>
                <w:left w:val="none" w:sz="0" w:space="0" w:color="auto"/>
                <w:bottom w:val="none" w:sz="0" w:space="0" w:color="auto"/>
                <w:right w:val="none" w:sz="0" w:space="0" w:color="auto"/>
              </w:divBdr>
            </w:div>
          </w:divsChild>
        </w:div>
        <w:div w:id="829443925">
          <w:marLeft w:val="0"/>
          <w:marRight w:val="0"/>
          <w:marTop w:val="0"/>
          <w:marBottom w:val="0"/>
          <w:divBdr>
            <w:top w:val="none" w:sz="0" w:space="0" w:color="auto"/>
            <w:left w:val="none" w:sz="0" w:space="0" w:color="auto"/>
            <w:bottom w:val="none" w:sz="0" w:space="0" w:color="auto"/>
            <w:right w:val="none" w:sz="0" w:space="0" w:color="auto"/>
          </w:divBdr>
          <w:divsChild>
            <w:div w:id="1830170075">
              <w:marLeft w:val="0"/>
              <w:marRight w:val="0"/>
              <w:marTop w:val="0"/>
              <w:marBottom w:val="0"/>
              <w:divBdr>
                <w:top w:val="none" w:sz="0" w:space="0" w:color="auto"/>
                <w:left w:val="none" w:sz="0" w:space="0" w:color="auto"/>
                <w:bottom w:val="none" w:sz="0" w:space="0" w:color="auto"/>
                <w:right w:val="none" w:sz="0" w:space="0" w:color="auto"/>
              </w:divBdr>
            </w:div>
          </w:divsChild>
        </w:div>
        <w:div w:id="1228687213">
          <w:marLeft w:val="0"/>
          <w:marRight w:val="0"/>
          <w:marTop w:val="0"/>
          <w:marBottom w:val="0"/>
          <w:divBdr>
            <w:top w:val="none" w:sz="0" w:space="0" w:color="auto"/>
            <w:left w:val="none" w:sz="0" w:space="0" w:color="auto"/>
            <w:bottom w:val="none" w:sz="0" w:space="0" w:color="auto"/>
            <w:right w:val="none" w:sz="0" w:space="0" w:color="auto"/>
          </w:divBdr>
          <w:divsChild>
            <w:div w:id="522013953">
              <w:marLeft w:val="0"/>
              <w:marRight w:val="0"/>
              <w:marTop w:val="0"/>
              <w:marBottom w:val="0"/>
              <w:divBdr>
                <w:top w:val="none" w:sz="0" w:space="0" w:color="auto"/>
                <w:left w:val="none" w:sz="0" w:space="0" w:color="auto"/>
                <w:bottom w:val="none" w:sz="0" w:space="0" w:color="auto"/>
                <w:right w:val="none" w:sz="0" w:space="0" w:color="auto"/>
              </w:divBdr>
            </w:div>
          </w:divsChild>
        </w:div>
        <w:div w:id="476533605">
          <w:marLeft w:val="0"/>
          <w:marRight w:val="0"/>
          <w:marTop w:val="0"/>
          <w:marBottom w:val="0"/>
          <w:divBdr>
            <w:top w:val="none" w:sz="0" w:space="0" w:color="auto"/>
            <w:left w:val="none" w:sz="0" w:space="0" w:color="auto"/>
            <w:bottom w:val="none" w:sz="0" w:space="0" w:color="auto"/>
            <w:right w:val="none" w:sz="0" w:space="0" w:color="auto"/>
          </w:divBdr>
          <w:divsChild>
            <w:div w:id="1043141717">
              <w:marLeft w:val="0"/>
              <w:marRight w:val="0"/>
              <w:marTop w:val="0"/>
              <w:marBottom w:val="0"/>
              <w:divBdr>
                <w:top w:val="none" w:sz="0" w:space="0" w:color="auto"/>
                <w:left w:val="none" w:sz="0" w:space="0" w:color="auto"/>
                <w:bottom w:val="none" w:sz="0" w:space="0" w:color="auto"/>
                <w:right w:val="none" w:sz="0" w:space="0" w:color="auto"/>
              </w:divBdr>
            </w:div>
          </w:divsChild>
        </w:div>
        <w:div w:id="805199794">
          <w:marLeft w:val="0"/>
          <w:marRight w:val="0"/>
          <w:marTop w:val="0"/>
          <w:marBottom w:val="0"/>
          <w:divBdr>
            <w:top w:val="none" w:sz="0" w:space="0" w:color="auto"/>
            <w:left w:val="none" w:sz="0" w:space="0" w:color="auto"/>
            <w:bottom w:val="none" w:sz="0" w:space="0" w:color="auto"/>
            <w:right w:val="none" w:sz="0" w:space="0" w:color="auto"/>
          </w:divBdr>
          <w:divsChild>
            <w:div w:id="1507400340">
              <w:marLeft w:val="0"/>
              <w:marRight w:val="0"/>
              <w:marTop w:val="0"/>
              <w:marBottom w:val="0"/>
              <w:divBdr>
                <w:top w:val="none" w:sz="0" w:space="0" w:color="auto"/>
                <w:left w:val="none" w:sz="0" w:space="0" w:color="auto"/>
                <w:bottom w:val="none" w:sz="0" w:space="0" w:color="auto"/>
                <w:right w:val="none" w:sz="0" w:space="0" w:color="auto"/>
              </w:divBdr>
            </w:div>
          </w:divsChild>
        </w:div>
        <w:div w:id="622661164">
          <w:marLeft w:val="0"/>
          <w:marRight w:val="0"/>
          <w:marTop w:val="0"/>
          <w:marBottom w:val="0"/>
          <w:divBdr>
            <w:top w:val="none" w:sz="0" w:space="0" w:color="auto"/>
            <w:left w:val="none" w:sz="0" w:space="0" w:color="auto"/>
            <w:bottom w:val="none" w:sz="0" w:space="0" w:color="auto"/>
            <w:right w:val="none" w:sz="0" w:space="0" w:color="auto"/>
          </w:divBdr>
          <w:divsChild>
            <w:div w:id="1636056596">
              <w:marLeft w:val="0"/>
              <w:marRight w:val="0"/>
              <w:marTop w:val="0"/>
              <w:marBottom w:val="0"/>
              <w:divBdr>
                <w:top w:val="none" w:sz="0" w:space="0" w:color="auto"/>
                <w:left w:val="none" w:sz="0" w:space="0" w:color="auto"/>
                <w:bottom w:val="none" w:sz="0" w:space="0" w:color="auto"/>
                <w:right w:val="none" w:sz="0" w:space="0" w:color="auto"/>
              </w:divBdr>
            </w:div>
          </w:divsChild>
        </w:div>
        <w:div w:id="1875266548">
          <w:marLeft w:val="0"/>
          <w:marRight w:val="0"/>
          <w:marTop w:val="0"/>
          <w:marBottom w:val="0"/>
          <w:divBdr>
            <w:top w:val="none" w:sz="0" w:space="0" w:color="auto"/>
            <w:left w:val="none" w:sz="0" w:space="0" w:color="auto"/>
            <w:bottom w:val="none" w:sz="0" w:space="0" w:color="auto"/>
            <w:right w:val="none" w:sz="0" w:space="0" w:color="auto"/>
          </w:divBdr>
          <w:divsChild>
            <w:div w:id="884020962">
              <w:marLeft w:val="0"/>
              <w:marRight w:val="0"/>
              <w:marTop w:val="0"/>
              <w:marBottom w:val="0"/>
              <w:divBdr>
                <w:top w:val="none" w:sz="0" w:space="0" w:color="auto"/>
                <w:left w:val="none" w:sz="0" w:space="0" w:color="auto"/>
                <w:bottom w:val="none" w:sz="0" w:space="0" w:color="auto"/>
                <w:right w:val="none" w:sz="0" w:space="0" w:color="auto"/>
              </w:divBdr>
            </w:div>
          </w:divsChild>
        </w:div>
        <w:div w:id="170606838">
          <w:marLeft w:val="0"/>
          <w:marRight w:val="0"/>
          <w:marTop w:val="0"/>
          <w:marBottom w:val="0"/>
          <w:divBdr>
            <w:top w:val="none" w:sz="0" w:space="0" w:color="auto"/>
            <w:left w:val="none" w:sz="0" w:space="0" w:color="auto"/>
            <w:bottom w:val="none" w:sz="0" w:space="0" w:color="auto"/>
            <w:right w:val="none" w:sz="0" w:space="0" w:color="auto"/>
          </w:divBdr>
          <w:divsChild>
            <w:div w:id="2124377032">
              <w:marLeft w:val="0"/>
              <w:marRight w:val="0"/>
              <w:marTop w:val="0"/>
              <w:marBottom w:val="0"/>
              <w:divBdr>
                <w:top w:val="none" w:sz="0" w:space="0" w:color="auto"/>
                <w:left w:val="none" w:sz="0" w:space="0" w:color="auto"/>
                <w:bottom w:val="none" w:sz="0" w:space="0" w:color="auto"/>
                <w:right w:val="none" w:sz="0" w:space="0" w:color="auto"/>
              </w:divBdr>
            </w:div>
          </w:divsChild>
        </w:div>
        <w:div w:id="1827283433">
          <w:marLeft w:val="0"/>
          <w:marRight w:val="0"/>
          <w:marTop w:val="0"/>
          <w:marBottom w:val="0"/>
          <w:divBdr>
            <w:top w:val="none" w:sz="0" w:space="0" w:color="auto"/>
            <w:left w:val="none" w:sz="0" w:space="0" w:color="auto"/>
            <w:bottom w:val="none" w:sz="0" w:space="0" w:color="auto"/>
            <w:right w:val="none" w:sz="0" w:space="0" w:color="auto"/>
          </w:divBdr>
          <w:divsChild>
            <w:div w:id="1244070768">
              <w:marLeft w:val="0"/>
              <w:marRight w:val="0"/>
              <w:marTop w:val="0"/>
              <w:marBottom w:val="0"/>
              <w:divBdr>
                <w:top w:val="none" w:sz="0" w:space="0" w:color="auto"/>
                <w:left w:val="none" w:sz="0" w:space="0" w:color="auto"/>
                <w:bottom w:val="none" w:sz="0" w:space="0" w:color="auto"/>
                <w:right w:val="none" w:sz="0" w:space="0" w:color="auto"/>
              </w:divBdr>
            </w:div>
          </w:divsChild>
        </w:div>
        <w:div w:id="194580294">
          <w:marLeft w:val="0"/>
          <w:marRight w:val="0"/>
          <w:marTop w:val="0"/>
          <w:marBottom w:val="0"/>
          <w:divBdr>
            <w:top w:val="none" w:sz="0" w:space="0" w:color="auto"/>
            <w:left w:val="none" w:sz="0" w:space="0" w:color="auto"/>
            <w:bottom w:val="none" w:sz="0" w:space="0" w:color="auto"/>
            <w:right w:val="none" w:sz="0" w:space="0" w:color="auto"/>
          </w:divBdr>
          <w:divsChild>
            <w:div w:id="162666628">
              <w:marLeft w:val="0"/>
              <w:marRight w:val="0"/>
              <w:marTop w:val="0"/>
              <w:marBottom w:val="0"/>
              <w:divBdr>
                <w:top w:val="none" w:sz="0" w:space="0" w:color="auto"/>
                <w:left w:val="none" w:sz="0" w:space="0" w:color="auto"/>
                <w:bottom w:val="none" w:sz="0" w:space="0" w:color="auto"/>
                <w:right w:val="none" w:sz="0" w:space="0" w:color="auto"/>
              </w:divBdr>
            </w:div>
          </w:divsChild>
        </w:div>
        <w:div w:id="117073090">
          <w:marLeft w:val="0"/>
          <w:marRight w:val="0"/>
          <w:marTop w:val="0"/>
          <w:marBottom w:val="0"/>
          <w:divBdr>
            <w:top w:val="none" w:sz="0" w:space="0" w:color="auto"/>
            <w:left w:val="none" w:sz="0" w:space="0" w:color="auto"/>
            <w:bottom w:val="none" w:sz="0" w:space="0" w:color="auto"/>
            <w:right w:val="none" w:sz="0" w:space="0" w:color="auto"/>
          </w:divBdr>
          <w:divsChild>
            <w:div w:id="92632466">
              <w:marLeft w:val="0"/>
              <w:marRight w:val="0"/>
              <w:marTop w:val="0"/>
              <w:marBottom w:val="0"/>
              <w:divBdr>
                <w:top w:val="none" w:sz="0" w:space="0" w:color="auto"/>
                <w:left w:val="none" w:sz="0" w:space="0" w:color="auto"/>
                <w:bottom w:val="none" w:sz="0" w:space="0" w:color="auto"/>
                <w:right w:val="none" w:sz="0" w:space="0" w:color="auto"/>
              </w:divBdr>
            </w:div>
          </w:divsChild>
        </w:div>
        <w:div w:id="734275547">
          <w:marLeft w:val="0"/>
          <w:marRight w:val="0"/>
          <w:marTop w:val="0"/>
          <w:marBottom w:val="0"/>
          <w:divBdr>
            <w:top w:val="none" w:sz="0" w:space="0" w:color="auto"/>
            <w:left w:val="none" w:sz="0" w:space="0" w:color="auto"/>
            <w:bottom w:val="none" w:sz="0" w:space="0" w:color="auto"/>
            <w:right w:val="none" w:sz="0" w:space="0" w:color="auto"/>
          </w:divBdr>
          <w:divsChild>
            <w:div w:id="160395670">
              <w:marLeft w:val="0"/>
              <w:marRight w:val="0"/>
              <w:marTop w:val="0"/>
              <w:marBottom w:val="0"/>
              <w:divBdr>
                <w:top w:val="none" w:sz="0" w:space="0" w:color="auto"/>
                <w:left w:val="none" w:sz="0" w:space="0" w:color="auto"/>
                <w:bottom w:val="none" w:sz="0" w:space="0" w:color="auto"/>
                <w:right w:val="none" w:sz="0" w:space="0" w:color="auto"/>
              </w:divBdr>
            </w:div>
          </w:divsChild>
        </w:div>
        <w:div w:id="186723255">
          <w:marLeft w:val="0"/>
          <w:marRight w:val="0"/>
          <w:marTop w:val="0"/>
          <w:marBottom w:val="0"/>
          <w:divBdr>
            <w:top w:val="none" w:sz="0" w:space="0" w:color="auto"/>
            <w:left w:val="none" w:sz="0" w:space="0" w:color="auto"/>
            <w:bottom w:val="none" w:sz="0" w:space="0" w:color="auto"/>
            <w:right w:val="none" w:sz="0" w:space="0" w:color="auto"/>
          </w:divBdr>
          <w:divsChild>
            <w:div w:id="78598160">
              <w:marLeft w:val="0"/>
              <w:marRight w:val="0"/>
              <w:marTop w:val="0"/>
              <w:marBottom w:val="0"/>
              <w:divBdr>
                <w:top w:val="none" w:sz="0" w:space="0" w:color="auto"/>
                <w:left w:val="none" w:sz="0" w:space="0" w:color="auto"/>
                <w:bottom w:val="none" w:sz="0" w:space="0" w:color="auto"/>
                <w:right w:val="none" w:sz="0" w:space="0" w:color="auto"/>
              </w:divBdr>
            </w:div>
          </w:divsChild>
        </w:div>
        <w:div w:id="1941181415">
          <w:marLeft w:val="0"/>
          <w:marRight w:val="0"/>
          <w:marTop w:val="0"/>
          <w:marBottom w:val="0"/>
          <w:divBdr>
            <w:top w:val="none" w:sz="0" w:space="0" w:color="auto"/>
            <w:left w:val="none" w:sz="0" w:space="0" w:color="auto"/>
            <w:bottom w:val="none" w:sz="0" w:space="0" w:color="auto"/>
            <w:right w:val="none" w:sz="0" w:space="0" w:color="auto"/>
          </w:divBdr>
          <w:divsChild>
            <w:div w:id="533080440">
              <w:marLeft w:val="0"/>
              <w:marRight w:val="0"/>
              <w:marTop w:val="0"/>
              <w:marBottom w:val="0"/>
              <w:divBdr>
                <w:top w:val="none" w:sz="0" w:space="0" w:color="auto"/>
                <w:left w:val="none" w:sz="0" w:space="0" w:color="auto"/>
                <w:bottom w:val="none" w:sz="0" w:space="0" w:color="auto"/>
                <w:right w:val="none" w:sz="0" w:space="0" w:color="auto"/>
              </w:divBdr>
            </w:div>
          </w:divsChild>
        </w:div>
        <w:div w:id="1262764501">
          <w:marLeft w:val="0"/>
          <w:marRight w:val="0"/>
          <w:marTop w:val="0"/>
          <w:marBottom w:val="0"/>
          <w:divBdr>
            <w:top w:val="none" w:sz="0" w:space="0" w:color="auto"/>
            <w:left w:val="none" w:sz="0" w:space="0" w:color="auto"/>
            <w:bottom w:val="none" w:sz="0" w:space="0" w:color="auto"/>
            <w:right w:val="none" w:sz="0" w:space="0" w:color="auto"/>
          </w:divBdr>
          <w:divsChild>
            <w:div w:id="147749281">
              <w:marLeft w:val="0"/>
              <w:marRight w:val="0"/>
              <w:marTop w:val="0"/>
              <w:marBottom w:val="0"/>
              <w:divBdr>
                <w:top w:val="none" w:sz="0" w:space="0" w:color="auto"/>
                <w:left w:val="none" w:sz="0" w:space="0" w:color="auto"/>
                <w:bottom w:val="none" w:sz="0" w:space="0" w:color="auto"/>
                <w:right w:val="none" w:sz="0" w:space="0" w:color="auto"/>
              </w:divBdr>
            </w:div>
          </w:divsChild>
        </w:div>
        <w:div w:id="1901288704">
          <w:marLeft w:val="0"/>
          <w:marRight w:val="0"/>
          <w:marTop w:val="0"/>
          <w:marBottom w:val="0"/>
          <w:divBdr>
            <w:top w:val="none" w:sz="0" w:space="0" w:color="auto"/>
            <w:left w:val="none" w:sz="0" w:space="0" w:color="auto"/>
            <w:bottom w:val="none" w:sz="0" w:space="0" w:color="auto"/>
            <w:right w:val="none" w:sz="0" w:space="0" w:color="auto"/>
          </w:divBdr>
          <w:divsChild>
            <w:div w:id="353195060">
              <w:marLeft w:val="0"/>
              <w:marRight w:val="0"/>
              <w:marTop w:val="0"/>
              <w:marBottom w:val="0"/>
              <w:divBdr>
                <w:top w:val="none" w:sz="0" w:space="0" w:color="auto"/>
                <w:left w:val="none" w:sz="0" w:space="0" w:color="auto"/>
                <w:bottom w:val="none" w:sz="0" w:space="0" w:color="auto"/>
                <w:right w:val="none" w:sz="0" w:space="0" w:color="auto"/>
              </w:divBdr>
            </w:div>
          </w:divsChild>
        </w:div>
        <w:div w:id="1167944526">
          <w:marLeft w:val="0"/>
          <w:marRight w:val="0"/>
          <w:marTop w:val="0"/>
          <w:marBottom w:val="0"/>
          <w:divBdr>
            <w:top w:val="none" w:sz="0" w:space="0" w:color="auto"/>
            <w:left w:val="none" w:sz="0" w:space="0" w:color="auto"/>
            <w:bottom w:val="none" w:sz="0" w:space="0" w:color="auto"/>
            <w:right w:val="none" w:sz="0" w:space="0" w:color="auto"/>
          </w:divBdr>
          <w:divsChild>
            <w:div w:id="1685935408">
              <w:marLeft w:val="0"/>
              <w:marRight w:val="0"/>
              <w:marTop w:val="0"/>
              <w:marBottom w:val="0"/>
              <w:divBdr>
                <w:top w:val="none" w:sz="0" w:space="0" w:color="auto"/>
                <w:left w:val="none" w:sz="0" w:space="0" w:color="auto"/>
                <w:bottom w:val="none" w:sz="0" w:space="0" w:color="auto"/>
                <w:right w:val="none" w:sz="0" w:space="0" w:color="auto"/>
              </w:divBdr>
            </w:div>
          </w:divsChild>
        </w:div>
        <w:div w:id="1405102162">
          <w:marLeft w:val="0"/>
          <w:marRight w:val="0"/>
          <w:marTop w:val="0"/>
          <w:marBottom w:val="0"/>
          <w:divBdr>
            <w:top w:val="none" w:sz="0" w:space="0" w:color="auto"/>
            <w:left w:val="none" w:sz="0" w:space="0" w:color="auto"/>
            <w:bottom w:val="none" w:sz="0" w:space="0" w:color="auto"/>
            <w:right w:val="none" w:sz="0" w:space="0" w:color="auto"/>
          </w:divBdr>
          <w:divsChild>
            <w:div w:id="927619170">
              <w:marLeft w:val="0"/>
              <w:marRight w:val="0"/>
              <w:marTop w:val="0"/>
              <w:marBottom w:val="0"/>
              <w:divBdr>
                <w:top w:val="none" w:sz="0" w:space="0" w:color="auto"/>
                <w:left w:val="none" w:sz="0" w:space="0" w:color="auto"/>
                <w:bottom w:val="none" w:sz="0" w:space="0" w:color="auto"/>
                <w:right w:val="none" w:sz="0" w:space="0" w:color="auto"/>
              </w:divBdr>
            </w:div>
          </w:divsChild>
        </w:div>
        <w:div w:id="767970797">
          <w:marLeft w:val="0"/>
          <w:marRight w:val="0"/>
          <w:marTop w:val="0"/>
          <w:marBottom w:val="0"/>
          <w:divBdr>
            <w:top w:val="none" w:sz="0" w:space="0" w:color="auto"/>
            <w:left w:val="none" w:sz="0" w:space="0" w:color="auto"/>
            <w:bottom w:val="none" w:sz="0" w:space="0" w:color="auto"/>
            <w:right w:val="none" w:sz="0" w:space="0" w:color="auto"/>
          </w:divBdr>
          <w:divsChild>
            <w:div w:id="1403404901">
              <w:marLeft w:val="0"/>
              <w:marRight w:val="0"/>
              <w:marTop w:val="0"/>
              <w:marBottom w:val="0"/>
              <w:divBdr>
                <w:top w:val="none" w:sz="0" w:space="0" w:color="auto"/>
                <w:left w:val="none" w:sz="0" w:space="0" w:color="auto"/>
                <w:bottom w:val="none" w:sz="0" w:space="0" w:color="auto"/>
                <w:right w:val="none" w:sz="0" w:space="0" w:color="auto"/>
              </w:divBdr>
            </w:div>
          </w:divsChild>
        </w:div>
        <w:div w:id="420487613">
          <w:marLeft w:val="0"/>
          <w:marRight w:val="0"/>
          <w:marTop w:val="0"/>
          <w:marBottom w:val="0"/>
          <w:divBdr>
            <w:top w:val="none" w:sz="0" w:space="0" w:color="auto"/>
            <w:left w:val="none" w:sz="0" w:space="0" w:color="auto"/>
            <w:bottom w:val="none" w:sz="0" w:space="0" w:color="auto"/>
            <w:right w:val="none" w:sz="0" w:space="0" w:color="auto"/>
          </w:divBdr>
          <w:divsChild>
            <w:div w:id="186871176">
              <w:marLeft w:val="0"/>
              <w:marRight w:val="0"/>
              <w:marTop w:val="0"/>
              <w:marBottom w:val="0"/>
              <w:divBdr>
                <w:top w:val="none" w:sz="0" w:space="0" w:color="auto"/>
                <w:left w:val="none" w:sz="0" w:space="0" w:color="auto"/>
                <w:bottom w:val="none" w:sz="0" w:space="0" w:color="auto"/>
                <w:right w:val="none" w:sz="0" w:space="0" w:color="auto"/>
              </w:divBdr>
            </w:div>
          </w:divsChild>
        </w:div>
        <w:div w:id="936910973">
          <w:marLeft w:val="0"/>
          <w:marRight w:val="0"/>
          <w:marTop w:val="0"/>
          <w:marBottom w:val="0"/>
          <w:divBdr>
            <w:top w:val="none" w:sz="0" w:space="0" w:color="auto"/>
            <w:left w:val="none" w:sz="0" w:space="0" w:color="auto"/>
            <w:bottom w:val="none" w:sz="0" w:space="0" w:color="auto"/>
            <w:right w:val="none" w:sz="0" w:space="0" w:color="auto"/>
          </w:divBdr>
          <w:divsChild>
            <w:div w:id="1700155159">
              <w:marLeft w:val="0"/>
              <w:marRight w:val="0"/>
              <w:marTop w:val="0"/>
              <w:marBottom w:val="0"/>
              <w:divBdr>
                <w:top w:val="none" w:sz="0" w:space="0" w:color="auto"/>
                <w:left w:val="none" w:sz="0" w:space="0" w:color="auto"/>
                <w:bottom w:val="none" w:sz="0" w:space="0" w:color="auto"/>
                <w:right w:val="none" w:sz="0" w:space="0" w:color="auto"/>
              </w:divBdr>
            </w:div>
          </w:divsChild>
        </w:div>
        <w:div w:id="1011758355">
          <w:marLeft w:val="0"/>
          <w:marRight w:val="0"/>
          <w:marTop w:val="0"/>
          <w:marBottom w:val="0"/>
          <w:divBdr>
            <w:top w:val="none" w:sz="0" w:space="0" w:color="auto"/>
            <w:left w:val="none" w:sz="0" w:space="0" w:color="auto"/>
            <w:bottom w:val="none" w:sz="0" w:space="0" w:color="auto"/>
            <w:right w:val="none" w:sz="0" w:space="0" w:color="auto"/>
          </w:divBdr>
          <w:divsChild>
            <w:div w:id="1595747009">
              <w:marLeft w:val="0"/>
              <w:marRight w:val="0"/>
              <w:marTop w:val="0"/>
              <w:marBottom w:val="0"/>
              <w:divBdr>
                <w:top w:val="none" w:sz="0" w:space="0" w:color="auto"/>
                <w:left w:val="none" w:sz="0" w:space="0" w:color="auto"/>
                <w:bottom w:val="none" w:sz="0" w:space="0" w:color="auto"/>
                <w:right w:val="none" w:sz="0" w:space="0" w:color="auto"/>
              </w:divBdr>
            </w:div>
          </w:divsChild>
        </w:div>
        <w:div w:id="442111999">
          <w:marLeft w:val="0"/>
          <w:marRight w:val="0"/>
          <w:marTop w:val="0"/>
          <w:marBottom w:val="0"/>
          <w:divBdr>
            <w:top w:val="none" w:sz="0" w:space="0" w:color="auto"/>
            <w:left w:val="none" w:sz="0" w:space="0" w:color="auto"/>
            <w:bottom w:val="none" w:sz="0" w:space="0" w:color="auto"/>
            <w:right w:val="none" w:sz="0" w:space="0" w:color="auto"/>
          </w:divBdr>
          <w:divsChild>
            <w:div w:id="971250323">
              <w:marLeft w:val="0"/>
              <w:marRight w:val="0"/>
              <w:marTop w:val="0"/>
              <w:marBottom w:val="0"/>
              <w:divBdr>
                <w:top w:val="none" w:sz="0" w:space="0" w:color="auto"/>
                <w:left w:val="none" w:sz="0" w:space="0" w:color="auto"/>
                <w:bottom w:val="none" w:sz="0" w:space="0" w:color="auto"/>
                <w:right w:val="none" w:sz="0" w:space="0" w:color="auto"/>
              </w:divBdr>
            </w:div>
          </w:divsChild>
        </w:div>
        <w:div w:id="66852523">
          <w:marLeft w:val="0"/>
          <w:marRight w:val="0"/>
          <w:marTop w:val="0"/>
          <w:marBottom w:val="0"/>
          <w:divBdr>
            <w:top w:val="none" w:sz="0" w:space="0" w:color="auto"/>
            <w:left w:val="none" w:sz="0" w:space="0" w:color="auto"/>
            <w:bottom w:val="none" w:sz="0" w:space="0" w:color="auto"/>
            <w:right w:val="none" w:sz="0" w:space="0" w:color="auto"/>
          </w:divBdr>
          <w:divsChild>
            <w:div w:id="810094470">
              <w:marLeft w:val="0"/>
              <w:marRight w:val="0"/>
              <w:marTop w:val="0"/>
              <w:marBottom w:val="0"/>
              <w:divBdr>
                <w:top w:val="none" w:sz="0" w:space="0" w:color="auto"/>
                <w:left w:val="none" w:sz="0" w:space="0" w:color="auto"/>
                <w:bottom w:val="none" w:sz="0" w:space="0" w:color="auto"/>
                <w:right w:val="none" w:sz="0" w:space="0" w:color="auto"/>
              </w:divBdr>
            </w:div>
          </w:divsChild>
        </w:div>
        <w:div w:id="239868728">
          <w:marLeft w:val="0"/>
          <w:marRight w:val="0"/>
          <w:marTop w:val="0"/>
          <w:marBottom w:val="0"/>
          <w:divBdr>
            <w:top w:val="none" w:sz="0" w:space="0" w:color="auto"/>
            <w:left w:val="none" w:sz="0" w:space="0" w:color="auto"/>
            <w:bottom w:val="none" w:sz="0" w:space="0" w:color="auto"/>
            <w:right w:val="none" w:sz="0" w:space="0" w:color="auto"/>
          </w:divBdr>
          <w:divsChild>
            <w:div w:id="514612177">
              <w:marLeft w:val="0"/>
              <w:marRight w:val="0"/>
              <w:marTop w:val="0"/>
              <w:marBottom w:val="0"/>
              <w:divBdr>
                <w:top w:val="none" w:sz="0" w:space="0" w:color="auto"/>
                <w:left w:val="none" w:sz="0" w:space="0" w:color="auto"/>
                <w:bottom w:val="none" w:sz="0" w:space="0" w:color="auto"/>
                <w:right w:val="none" w:sz="0" w:space="0" w:color="auto"/>
              </w:divBdr>
            </w:div>
          </w:divsChild>
        </w:div>
        <w:div w:id="163857266">
          <w:marLeft w:val="0"/>
          <w:marRight w:val="0"/>
          <w:marTop w:val="0"/>
          <w:marBottom w:val="0"/>
          <w:divBdr>
            <w:top w:val="none" w:sz="0" w:space="0" w:color="auto"/>
            <w:left w:val="none" w:sz="0" w:space="0" w:color="auto"/>
            <w:bottom w:val="none" w:sz="0" w:space="0" w:color="auto"/>
            <w:right w:val="none" w:sz="0" w:space="0" w:color="auto"/>
          </w:divBdr>
          <w:divsChild>
            <w:div w:id="1170287993">
              <w:marLeft w:val="0"/>
              <w:marRight w:val="0"/>
              <w:marTop w:val="0"/>
              <w:marBottom w:val="0"/>
              <w:divBdr>
                <w:top w:val="none" w:sz="0" w:space="0" w:color="auto"/>
                <w:left w:val="none" w:sz="0" w:space="0" w:color="auto"/>
                <w:bottom w:val="none" w:sz="0" w:space="0" w:color="auto"/>
                <w:right w:val="none" w:sz="0" w:space="0" w:color="auto"/>
              </w:divBdr>
            </w:div>
          </w:divsChild>
        </w:div>
        <w:div w:id="1731995045">
          <w:marLeft w:val="0"/>
          <w:marRight w:val="0"/>
          <w:marTop w:val="0"/>
          <w:marBottom w:val="0"/>
          <w:divBdr>
            <w:top w:val="none" w:sz="0" w:space="0" w:color="auto"/>
            <w:left w:val="none" w:sz="0" w:space="0" w:color="auto"/>
            <w:bottom w:val="none" w:sz="0" w:space="0" w:color="auto"/>
            <w:right w:val="none" w:sz="0" w:space="0" w:color="auto"/>
          </w:divBdr>
          <w:divsChild>
            <w:div w:id="1995062886">
              <w:marLeft w:val="0"/>
              <w:marRight w:val="0"/>
              <w:marTop w:val="0"/>
              <w:marBottom w:val="0"/>
              <w:divBdr>
                <w:top w:val="none" w:sz="0" w:space="0" w:color="auto"/>
                <w:left w:val="none" w:sz="0" w:space="0" w:color="auto"/>
                <w:bottom w:val="none" w:sz="0" w:space="0" w:color="auto"/>
                <w:right w:val="none" w:sz="0" w:space="0" w:color="auto"/>
              </w:divBdr>
            </w:div>
          </w:divsChild>
        </w:div>
        <w:div w:id="437875880">
          <w:marLeft w:val="0"/>
          <w:marRight w:val="0"/>
          <w:marTop w:val="0"/>
          <w:marBottom w:val="0"/>
          <w:divBdr>
            <w:top w:val="none" w:sz="0" w:space="0" w:color="auto"/>
            <w:left w:val="none" w:sz="0" w:space="0" w:color="auto"/>
            <w:bottom w:val="none" w:sz="0" w:space="0" w:color="auto"/>
            <w:right w:val="none" w:sz="0" w:space="0" w:color="auto"/>
          </w:divBdr>
          <w:divsChild>
            <w:div w:id="1141312540">
              <w:marLeft w:val="0"/>
              <w:marRight w:val="0"/>
              <w:marTop w:val="0"/>
              <w:marBottom w:val="0"/>
              <w:divBdr>
                <w:top w:val="none" w:sz="0" w:space="0" w:color="auto"/>
                <w:left w:val="none" w:sz="0" w:space="0" w:color="auto"/>
                <w:bottom w:val="none" w:sz="0" w:space="0" w:color="auto"/>
                <w:right w:val="none" w:sz="0" w:space="0" w:color="auto"/>
              </w:divBdr>
            </w:div>
          </w:divsChild>
        </w:div>
        <w:div w:id="1044211626">
          <w:marLeft w:val="0"/>
          <w:marRight w:val="0"/>
          <w:marTop w:val="0"/>
          <w:marBottom w:val="0"/>
          <w:divBdr>
            <w:top w:val="none" w:sz="0" w:space="0" w:color="auto"/>
            <w:left w:val="none" w:sz="0" w:space="0" w:color="auto"/>
            <w:bottom w:val="none" w:sz="0" w:space="0" w:color="auto"/>
            <w:right w:val="none" w:sz="0" w:space="0" w:color="auto"/>
          </w:divBdr>
          <w:divsChild>
            <w:div w:id="47803548">
              <w:marLeft w:val="0"/>
              <w:marRight w:val="0"/>
              <w:marTop w:val="0"/>
              <w:marBottom w:val="0"/>
              <w:divBdr>
                <w:top w:val="none" w:sz="0" w:space="0" w:color="auto"/>
                <w:left w:val="none" w:sz="0" w:space="0" w:color="auto"/>
                <w:bottom w:val="none" w:sz="0" w:space="0" w:color="auto"/>
                <w:right w:val="none" w:sz="0" w:space="0" w:color="auto"/>
              </w:divBdr>
            </w:div>
          </w:divsChild>
        </w:div>
        <w:div w:id="332150408">
          <w:marLeft w:val="0"/>
          <w:marRight w:val="0"/>
          <w:marTop w:val="0"/>
          <w:marBottom w:val="0"/>
          <w:divBdr>
            <w:top w:val="none" w:sz="0" w:space="0" w:color="auto"/>
            <w:left w:val="none" w:sz="0" w:space="0" w:color="auto"/>
            <w:bottom w:val="none" w:sz="0" w:space="0" w:color="auto"/>
            <w:right w:val="none" w:sz="0" w:space="0" w:color="auto"/>
          </w:divBdr>
          <w:divsChild>
            <w:div w:id="2026907508">
              <w:marLeft w:val="0"/>
              <w:marRight w:val="0"/>
              <w:marTop w:val="0"/>
              <w:marBottom w:val="0"/>
              <w:divBdr>
                <w:top w:val="none" w:sz="0" w:space="0" w:color="auto"/>
                <w:left w:val="none" w:sz="0" w:space="0" w:color="auto"/>
                <w:bottom w:val="none" w:sz="0" w:space="0" w:color="auto"/>
                <w:right w:val="none" w:sz="0" w:space="0" w:color="auto"/>
              </w:divBdr>
            </w:div>
          </w:divsChild>
        </w:div>
        <w:div w:id="448744616">
          <w:marLeft w:val="0"/>
          <w:marRight w:val="0"/>
          <w:marTop w:val="0"/>
          <w:marBottom w:val="0"/>
          <w:divBdr>
            <w:top w:val="none" w:sz="0" w:space="0" w:color="auto"/>
            <w:left w:val="none" w:sz="0" w:space="0" w:color="auto"/>
            <w:bottom w:val="none" w:sz="0" w:space="0" w:color="auto"/>
            <w:right w:val="none" w:sz="0" w:space="0" w:color="auto"/>
          </w:divBdr>
          <w:divsChild>
            <w:div w:id="436142728">
              <w:marLeft w:val="0"/>
              <w:marRight w:val="0"/>
              <w:marTop w:val="0"/>
              <w:marBottom w:val="0"/>
              <w:divBdr>
                <w:top w:val="none" w:sz="0" w:space="0" w:color="auto"/>
                <w:left w:val="none" w:sz="0" w:space="0" w:color="auto"/>
                <w:bottom w:val="none" w:sz="0" w:space="0" w:color="auto"/>
                <w:right w:val="none" w:sz="0" w:space="0" w:color="auto"/>
              </w:divBdr>
            </w:div>
          </w:divsChild>
        </w:div>
        <w:div w:id="247815789">
          <w:marLeft w:val="0"/>
          <w:marRight w:val="0"/>
          <w:marTop w:val="0"/>
          <w:marBottom w:val="0"/>
          <w:divBdr>
            <w:top w:val="none" w:sz="0" w:space="0" w:color="auto"/>
            <w:left w:val="none" w:sz="0" w:space="0" w:color="auto"/>
            <w:bottom w:val="none" w:sz="0" w:space="0" w:color="auto"/>
            <w:right w:val="none" w:sz="0" w:space="0" w:color="auto"/>
          </w:divBdr>
          <w:divsChild>
            <w:div w:id="1919752915">
              <w:marLeft w:val="0"/>
              <w:marRight w:val="0"/>
              <w:marTop w:val="0"/>
              <w:marBottom w:val="0"/>
              <w:divBdr>
                <w:top w:val="none" w:sz="0" w:space="0" w:color="auto"/>
                <w:left w:val="none" w:sz="0" w:space="0" w:color="auto"/>
                <w:bottom w:val="none" w:sz="0" w:space="0" w:color="auto"/>
                <w:right w:val="none" w:sz="0" w:space="0" w:color="auto"/>
              </w:divBdr>
            </w:div>
          </w:divsChild>
        </w:div>
        <w:div w:id="1537809416">
          <w:marLeft w:val="0"/>
          <w:marRight w:val="0"/>
          <w:marTop w:val="0"/>
          <w:marBottom w:val="0"/>
          <w:divBdr>
            <w:top w:val="none" w:sz="0" w:space="0" w:color="auto"/>
            <w:left w:val="none" w:sz="0" w:space="0" w:color="auto"/>
            <w:bottom w:val="none" w:sz="0" w:space="0" w:color="auto"/>
            <w:right w:val="none" w:sz="0" w:space="0" w:color="auto"/>
          </w:divBdr>
          <w:divsChild>
            <w:div w:id="553128310">
              <w:marLeft w:val="0"/>
              <w:marRight w:val="0"/>
              <w:marTop w:val="0"/>
              <w:marBottom w:val="0"/>
              <w:divBdr>
                <w:top w:val="none" w:sz="0" w:space="0" w:color="auto"/>
                <w:left w:val="none" w:sz="0" w:space="0" w:color="auto"/>
                <w:bottom w:val="none" w:sz="0" w:space="0" w:color="auto"/>
                <w:right w:val="none" w:sz="0" w:space="0" w:color="auto"/>
              </w:divBdr>
            </w:div>
          </w:divsChild>
        </w:div>
        <w:div w:id="891162772">
          <w:marLeft w:val="0"/>
          <w:marRight w:val="0"/>
          <w:marTop w:val="0"/>
          <w:marBottom w:val="0"/>
          <w:divBdr>
            <w:top w:val="none" w:sz="0" w:space="0" w:color="auto"/>
            <w:left w:val="none" w:sz="0" w:space="0" w:color="auto"/>
            <w:bottom w:val="none" w:sz="0" w:space="0" w:color="auto"/>
            <w:right w:val="none" w:sz="0" w:space="0" w:color="auto"/>
          </w:divBdr>
          <w:divsChild>
            <w:div w:id="1873615478">
              <w:marLeft w:val="0"/>
              <w:marRight w:val="0"/>
              <w:marTop w:val="0"/>
              <w:marBottom w:val="0"/>
              <w:divBdr>
                <w:top w:val="none" w:sz="0" w:space="0" w:color="auto"/>
                <w:left w:val="none" w:sz="0" w:space="0" w:color="auto"/>
                <w:bottom w:val="none" w:sz="0" w:space="0" w:color="auto"/>
                <w:right w:val="none" w:sz="0" w:space="0" w:color="auto"/>
              </w:divBdr>
            </w:div>
          </w:divsChild>
        </w:div>
        <w:div w:id="1270501673">
          <w:marLeft w:val="0"/>
          <w:marRight w:val="0"/>
          <w:marTop w:val="0"/>
          <w:marBottom w:val="0"/>
          <w:divBdr>
            <w:top w:val="none" w:sz="0" w:space="0" w:color="auto"/>
            <w:left w:val="none" w:sz="0" w:space="0" w:color="auto"/>
            <w:bottom w:val="none" w:sz="0" w:space="0" w:color="auto"/>
            <w:right w:val="none" w:sz="0" w:space="0" w:color="auto"/>
          </w:divBdr>
          <w:divsChild>
            <w:div w:id="2021854781">
              <w:marLeft w:val="0"/>
              <w:marRight w:val="0"/>
              <w:marTop w:val="0"/>
              <w:marBottom w:val="0"/>
              <w:divBdr>
                <w:top w:val="none" w:sz="0" w:space="0" w:color="auto"/>
                <w:left w:val="none" w:sz="0" w:space="0" w:color="auto"/>
                <w:bottom w:val="none" w:sz="0" w:space="0" w:color="auto"/>
                <w:right w:val="none" w:sz="0" w:space="0" w:color="auto"/>
              </w:divBdr>
            </w:div>
          </w:divsChild>
        </w:div>
        <w:div w:id="119223978">
          <w:marLeft w:val="0"/>
          <w:marRight w:val="0"/>
          <w:marTop w:val="0"/>
          <w:marBottom w:val="0"/>
          <w:divBdr>
            <w:top w:val="none" w:sz="0" w:space="0" w:color="auto"/>
            <w:left w:val="none" w:sz="0" w:space="0" w:color="auto"/>
            <w:bottom w:val="none" w:sz="0" w:space="0" w:color="auto"/>
            <w:right w:val="none" w:sz="0" w:space="0" w:color="auto"/>
          </w:divBdr>
          <w:divsChild>
            <w:div w:id="606347036">
              <w:marLeft w:val="0"/>
              <w:marRight w:val="0"/>
              <w:marTop w:val="0"/>
              <w:marBottom w:val="0"/>
              <w:divBdr>
                <w:top w:val="none" w:sz="0" w:space="0" w:color="auto"/>
                <w:left w:val="none" w:sz="0" w:space="0" w:color="auto"/>
                <w:bottom w:val="none" w:sz="0" w:space="0" w:color="auto"/>
                <w:right w:val="none" w:sz="0" w:space="0" w:color="auto"/>
              </w:divBdr>
            </w:div>
          </w:divsChild>
        </w:div>
        <w:div w:id="503133237">
          <w:marLeft w:val="0"/>
          <w:marRight w:val="0"/>
          <w:marTop w:val="0"/>
          <w:marBottom w:val="0"/>
          <w:divBdr>
            <w:top w:val="none" w:sz="0" w:space="0" w:color="auto"/>
            <w:left w:val="none" w:sz="0" w:space="0" w:color="auto"/>
            <w:bottom w:val="none" w:sz="0" w:space="0" w:color="auto"/>
            <w:right w:val="none" w:sz="0" w:space="0" w:color="auto"/>
          </w:divBdr>
          <w:divsChild>
            <w:div w:id="768619097">
              <w:marLeft w:val="0"/>
              <w:marRight w:val="0"/>
              <w:marTop w:val="0"/>
              <w:marBottom w:val="0"/>
              <w:divBdr>
                <w:top w:val="none" w:sz="0" w:space="0" w:color="auto"/>
                <w:left w:val="none" w:sz="0" w:space="0" w:color="auto"/>
                <w:bottom w:val="none" w:sz="0" w:space="0" w:color="auto"/>
                <w:right w:val="none" w:sz="0" w:space="0" w:color="auto"/>
              </w:divBdr>
            </w:div>
          </w:divsChild>
        </w:div>
        <w:div w:id="77095148">
          <w:marLeft w:val="0"/>
          <w:marRight w:val="0"/>
          <w:marTop w:val="0"/>
          <w:marBottom w:val="0"/>
          <w:divBdr>
            <w:top w:val="none" w:sz="0" w:space="0" w:color="auto"/>
            <w:left w:val="none" w:sz="0" w:space="0" w:color="auto"/>
            <w:bottom w:val="none" w:sz="0" w:space="0" w:color="auto"/>
            <w:right w:val="none" w:sz="0" w:space="0" w:color="auto"/>
          </w:divBdr>
          <w:divsChild>
            <w:div w:id="1982729687">
              <w:marLeft w:val="0"/>
              <w:marRight w:val="0"/>
              <w:marTop w:val="0"/>
              <w:marBottom w:val="0"/>
              <w:divBdr>
                <w:top w:val="none" w:sz="0" w:space="0" w:color="auto"/>
                <w:left w:val="none" w:sz="0" w:space="0" w:color="auto"/>
                <w:bottom w:val="none" w:sz="0" w:space="0" w:color="auto"/>
                <w:right w:val="none" w:sz="0" w:space="0" w:color="auto"/>
              </w:divBdr>
            </w:div>
          </w:divsChild>
        </w:div>
        <w:div w:id="948197102">
          <w:marLeft w:val="0"/>
          <w:marRight w:val="0"/>
          <w:marTop w:val="0"/>
          <w:marBottom w:val="0"/>
          <w:divBdr>
            <w:top w:val="none" w:sz="0" w:space="0" w:color="auto"/>
            <w:left w:val="none" w:sz="0" w:space="0" w:color="auto"/>
            <w:bottom w:val="none" w:sz="0" w:space="0" w:color="auto"/>
            <w:right w:val="none" w:sz="0" w:space="0" w:color="auto"/>
          </w:divBdr>
          <w:divsChild>
            <w:div w:id="1914582568">
              <w:marLeft w:val="0"/>
              <w:marRight w:val="0"/>
              <w:marTop w:val="0"/>
              <w:marBottom w:val="0"/>
              <w:divBdr>
                <w:top w:val="none" w:sz="0" w:space="0" w:color="auto"/>
                <w:left w:val="none" w:sz="0" w:space="0" w:color="auto"/>
                <w:bottom w:val="none" w:sz="0" w:space="0" w:color="auto"/>
                <w:right w:val="none" w:sz="0" w:space="0" w:color="auto"/>
              </w:divBdr>
            </w:div>
          </w:divsChild>
        </w:div>
        <w:div w:id="598638337">
          <w:marLeft w:val="0"/>
          <w:marRight w:val="0"/>
          <w:marTop w:val="0"/>
          <w:marBottom w:val="0"/>
          <w:divBdr>
            <w:top w:val="none" w:sz="0" w:space="0" w:color="auto"/>
            <w:left w:val="none" w:sz="0" w:space="0" w:color="auto"/>
            <w:bottom w:val="none" w:sz="0" w:space="0" w:color="auto"/>
            <w:right w:val="none" w:sz="0" w:space="0" w:color="auto"/>
          </w:divBdr>
          <w:divsChild>
            <w:div w:id="279998853">
              <w:marLeft w:val="0"/>
              <w:marRight w:val="0"/>
              <w:marTop w:val="0"/>
              <w:marBottom w:val="0"/>
              <w:divBdr>
                <w:top w:val="none" w:sz="0" w:space="0" w:color="auto"/>
                <w:left w:val="none" w:sz="0" w:space="0" w:color="auto"/>
                <w:bottom w:val="none" w:sz="0" w:space="0" w:color="auto"/>
                <w:right w:val="none" w:sz="0" w:space="0" w:color="auto"/>
              </w:divBdr>
            </w:div>
          </w:divsChild>
        </w:div>
        <w:div w:id="521481034">
          <w:marLeft w:val="0"/>
          <w:marRight w:val="0"/>
          <w:marTop w:val="0"/>
          <w:marBottom w:val="0"/>
          <w:divBdr>
            <w:top w:val="none" w:sz="0" w:space="0" w:color="auto"/>
            <w:left w:val="none" w:sz="0" w:space="0" w:color="auto"/>
            <w:bottom w:val="none" w:sz="0" w:space="0" w:color="auto"/>
            <w:right w:val="none" w:sz="0" w:space="0" w:color="auto"/>
          </w:divBdr>
          <w:divsChild>
            <w:div w:id="1853836538">
              <w:marLeft w:val="0"/>
              <w:marRight w:val="0"/>
              <w:marTop w:val="0"/>
              <w:marBottom w:val="0"/>
              <w:divBdr>
                <w:top w:val="none" w:sz="0" w:space="0" w:color="auto"/>
                <w:left w:val="none" w:sz="0" w:space="0" w:color="auto"/>
                <w:bottom w:val="none" w:sz="0" w:space="0" w:color="auto"/>
                <w:right w:val="none" w:sz="0" w:space="0" w:color="auto"/>
              </w:divBdr>
            </w:div>
          </w:divsChild>
        </w:div>
        <w:div w:id="1817451105">
          <w:marLeft w:val="0"/>
          <w:marRight w:val="0"/>
          <w:marTop w:val="0"/>
          <w:marBottom w:val="0"/>
          <w:divBdr>
            <w:top w:val="none" w:sz="0" w:space="0" w:color="auto"/>
            <w:left w:val="none" w:sz="0" w:space="0" w:color="auto"/>
            <w:bottom w:val="none" w:sz="0" w:space="0" w:color="auto"/>
            <w:right w:val="none" w:sz="0" w:space="0" w:color="auto"/>
          </w:divBdr>
          <w:divsChild>
            <w:div w:id="1325012783">
              <w:marLeft w:val="0"/>
              <w:marRight w:val="0"/>
              <w:marTop w:val="0"/>
              <w:marBottom w:val="0"/>
              <w:divBdr>
                <w:top w:val="none" w:sz="0" w:space="0" w:color="auto"/>
                <w:left w:val="none" w:sz="0" w:space="0" w:color="auto"/>
                <w:bottom w:val="none" w:sz="0" w:space="0" w:color="auto"/>
                <w:right w:val="none" w:sz="0" w:space="0" w:color="auto"/>
              </w:divBdr>
            </w:div>
          </w:divsChild>
        </w:div>
        <w:div w:id="1065378458">
          <w:marLeft w:val="0"/>
          <w:marRight w:val="0"/>
          <w:marTop w:val="0"/>
          <w:marBottom w:val="0"/>
          <w:divBdr>
            <w:top w:val="none" w:sz="0" w:space="0" w:color="auto"/>
            <w:left w:val="none" w:sz="0" w:space="0" w:color="auto"/>
            <w:bottom w:val="none" w:sz="0" w:space="0" w:color="auto"/>
            <w:right w:val="none" w:sz="0" w:space="0" w:color="auto"/>
          </w:divBdr>
          <w:divsChild>
            <w:div w:id="242497665">
              <w:marLeft w:val="0"/>
              <w:marRight w:val="0"/>
              <w:marTop w:val="0"/>
              <w:marBottom w:val="0"/>
              <w:divBdr>
                <w:top w:val="none" w:sz="0" w:space="0" w:color="auto"/>
                <w:left w:val="none" w:sz="0" w:space="0" w:color="auto"/>
                <w:bottom w:val="none" w:sz="0" w:space="0" w:color="auto"/>
                <w:right w:val="none" w:sz="0" w:space="0" w:color="auto"/>
              </w:divBdr>
            </w:div>
          </w:divsChild>
        </w:div>
        <w:div w:id="2024547642">
          <w:marLeft w:val="0"/>
          <w:marRight w:val="0"/>
          <w:marTop w:val="0"/>
          <w:marBottom w:val="0"/>
          <w:divBdr>
            <w:top w:val="none" w:sz="0" w:space="0" w:color="auto"/>
            <w:left w:val="none" w:sz="0" w:space="0" w:color="auto"/>
            <w:bottom w:val="none" w:sz="0" w:space="0" w:color="auto"/>
            <w:right w:val="none" w:sz="0" w:space="0" w:color="auto"/>
          </w:divBdr>
          <w:divsChild>
            <w:div w:id="1369380211">
              <w:marLeft w:val="0"/>
              <w:marRight w:val="0"/>
              <w:marTop w:val="0"/>
              <w:marBottom w:val="0"/>
              <w:divBdr>
                <w:top w:val="none" w:sz="0" w:space="0" w:color="auto"/>
                <w:left w:val="none" w:sz="0" w:space="0" w:color="auto"/>
                <w:bottom w:val="none" w:sz="0" w:space="0" w:color="auto"/>
                <w:right w:val="none" w:sz="0" w:space="0" w:color="auto"/>
              </w:divBdr>
            </w:div>
          </w:divsChild>
        </w:div>
        <w:div w:id="708607981">
          <w:marLeft w:val="0"/>
          <w:marRight w:val="0"/>
          <w:marTop w:val="0"/>
          <w:marBottom w:val="0"/>
          <w:divBdr>
            <w:top w:val="none" w:sz="0" w:space="0" w:color="auto"/>
            <w:left w:val="none" w:sz="0" w:space="0" w:color="auto"/>
            <w:bottom w:val="none" w:sz="0" w:space="0" w:color="auto"/>
            <w:right w:val="none" w:sz="0" w:space="0" w:color="auto"/>
          </w:divBdr>
          <w:divsChild>
            <w:div w:id="756555285">
              <w:marLeft w:val="0"/>
              <w:marRight w:val="0"/>
              <w:marTop w:val="0"/>
              <w:marBottom w:val="0"/>
              <w:divBdr>
                <w:top w:val="none" w:sz="0" w:space="0" w:color="auto"/>
                <w:left w:val="none" w:sz="0" w:space="0" w:color="auto"/>
                <w:bottom w:val="none" w:sz="0" w:space="0" w:color="auto"/>
                <w:right w:val="none" w:sz="0" w:space="0" w:color="auto"/>
              </w:divBdr>
            </w:div>
          </w:divsChild>
        </w:div>
        <w:div w:id="1424914168">
          <w:marLeft w:val="0"/>
          <w:marRight w:val="0"/>
          <w:marTop w:val="0"/>
          <w:marBottom w:val="0"/>
          <w:divBdr>
            <w:top w:val="none" w:sz="0" w:space="0" w:color="auto"/>
            <w:left w:val="none" w:sz="0" w:space="0" w:color="auto"/>
            <w:bottom w:val="none" w:sz="0" w:space="0" w:color="auto"/>
            <w:right w:val="none" w:sz="0" w:space="0" w:color="auto"/>
          </w:divBdr>
          <w:divsChild>
            <w:div w:id="1456562452">
              <w:marLeft w:val="0"/>
              <w:marRight w:val="0"/>
              <w:marTop w:val="0"/>
              <w:marBottom w:val="0"/>
              <w:divBdr>
                <w:top w:val="none" w:sz="0" w:space="0" w:color="auto"/>
                <w:left w:val="none" w:sz="0" w:space="0" w:color="auto"/>
                <w:bottom w:val="none" w:sz="0" w:space="0" w:color="auto"/>
                <w:right w:val="none" w:sz="0" w:space="0" w:color="auto"/>
              </w:divBdr>
            </w:div>
          </w:divsChild>
        </w:div>
        <w:div w:id="578515056">
          <w:marLeft w:val="0"/>
          <w:marRight w:val="0"/>
          <w:marTop w:val="0"/>
          <w:marBottom w:val="0"/>
          <w:divBdr>
            <w:top w:val="none" w:sz="0" w:space="0" w:color="auto"/>
            <w:left w:val="none" w:sz="0" w:space="0" w:color="auto"/>
            <w:bottom w:val="none" w:sz="0" w:space="0" w:color="auto"/>
            <w:right w:val="none" w:sz="0" w:space="0" w:color="auto"/>
          </w:divBdr>
          <w:divsChild>
            <w:div w:id="767120084">
              <w:marLeft w:val="0"/>
              <w:marRight w:val="0"/>
              <w:marTop w:val="0"/>
              <w:marBottom w:val="0"/>
              <w:divBdr>
                <w:top w:val="none" w:sz="0" w:space="0" w:color="auto"/>
                <w:left w:val="none" w:sz="0" w:space="0" w:color="auto"/>
                <w:bottom w:val="none" w:sz="0" w:space="0" w:color="auto"/>
                <w:right w:val="none" w:sz="0" w:space="0" w:color="auto"/>
              </w:divBdr>
            </w:div>
          </w:divsChild>
        </w:div>
        <w:div w:id="1473791959">
          <w:marLeft w:val="0"/>
          <w:marRight w:val="0"/>
          <w:marTop w:val="0"/>
          <w:marBottom w:val="0"/>
          <w:divBdr>
            <w:top w:val="none" w:sz="0" w:space="0" w:color="auto"/>
            <w:left w:val="none" w:sz="0" w:space="0" w:color="auto"/>
            <w:bottom w:val="none" w:sz="0" w:space="0" w:color="auto"/>
            <w:right w:val="none" w:sz="0" w:space="0" w:color="auto"/>
          </w:divBdr>
          <w:divsChild>
            <w:div w:id="684594236">
              <w:marLeft w:val="0"/>
              <w:marRight w:val="0"/>
              <w:marTop w:val="0"/>
              <w:marBottom w:val="0"/>
              <w:divBdr>
                <w:top w:val="none" w:sz="0" w:space="0" w:color="auto"/>
                <w:left w:val="none" w:sz="0" w:space="0" w:color="auto"/>
                <w:bottom w:val="none" w:sz="0" w:space="0" w:color="auto"/>
                <w:right w:val="none" w:sz="0" w:space="0" w:color="auto"/>
              </w:divBdr>
            </w:div>
          </w:divsChild>
        </w:div>
        <w:div w:id="109975252">
          <w:marLeft w:val="0"/>
          <w:marRight w:val="0"/>
          <w:marTop w:val="0"/>
          <w:marBottom w:val="0"/>
          <w:divBdr>
            <w:top w:val="none" w:sz="0" w:space="0" w:color="auto"/>
            <w:left w:val="none" w:sz="0" w:space="0" w:color="auto"/>
            <w:bottom w:val="none" w:sz="0" w:space="0" w:color="auto"/>
            <w:right w:val="none" w:sz="0" w:space="0" w:color="auto"/>
          </w:divBdr>
          <w:divsChild>
            <w:div w:id="781922708">
              <w:marLeft w:val="0"/>
              <w:marRight w:val="0"/>
              <w:marTop w:val="0"/>
              <w:marBottom w:val="0"/>
              <w:divBdr>
                <w:top w:val="none" w:sz="0" w:space="0" w:color="auto"/>
                <w:left w:val="none" w:sz="0" w:space="0" w:color="auto"/>
                <w:bottom w:val="none" w:sz="0" w:space="0" w:color="auto"/>
                <w:right w:val="none" w:sz="0" w:space="0" w:color="auto"/>
              </w:divBdr>
            </w:div>
          </w:divsChild>
        </w:div>
        <w:div w:id="938216686">
          <w:marLeft w:val="0"/>
          <w:marRight w:val="0"/>
          <w:marTop w:val="0"/>
          <w:marBottom w:val="0"/>
          <w:divBdr>
            <w:top w:val="none" w:sz="0" w:space="0" w:color="auto"/>
            <w:left w:val="none" w:sz="0" w:space="0" w:color="auto"/>
            <w:bottom w:val="none" w:sz="0" w:space="0" w:color="auto"/>
            <w:right w:val="none" w:sz="0" w:space="0" w:color="auto"/>
          </w:divBdr>
          <w:divsChild>
            <w:div w:id="1206865930">
              <w:marLeft w:val="0"/>
              <w:marRight w:val="0"/>
              <w:marTop w:val="0"/>
              <w:marBottom w:val="0"/>
              <w:divBdr>
                <w:top w:val="none" w:sz="0" w:space="0" w:color="auto"/>
                <w:left w:val="none" w:sz="0" w:space="0" w:color="auto"/>
                <w:bottom w:val="none" w:sz="0" w:space="0" w:color="auto"/>
                <w:right w:val="none" w:sz="0" w:space="0" w:color="auto"/>
              </w:divBdr>
            </w:div>
          </w:divsChild>
        </w:div>
        <w:div w:id="532884141">
          <w:marLeft w:val="0"/>
          <w:marRight w:val="0"/>
          <w:marTop w:val="0"/>
          <w:marBottom w:val="0"/>
          <w:divBdr>
            <w:top w:val="none" w:sz="0" w:space="0" w:color="auto"/>
            <w:left w:val="none" w:sz="0" w:space="0" w:color="auto"/>
            <w:bottom w:val="none" w:sz="0" w:space="0" w:color="auto"/>
            <w:right w:val="none" w:sz="0" w:space="0" w:color="auto"/>
          </w:divBdr>
          <w:divsChild>
            <w:div w:id="52824602">
              <w:marLeft w:val="0"/>
              <w:marRight w:val="0"/>
              <w:marTop w:val="0"/>
              <w:marBottom w:val="0"/>
              <w:divBdr>
                <w:top w:val="none" w:sz="0" w:space="0" w:color="auto"/>
                <w:left w:val="none" w:sz="0" w:space="0" w:color="auto"/>
                <w:bottom w:val="none" w:sz="0" w:space="0" w:color="auto"/>
                <w:right w:val="none" w:sz="0" w:space="0" w:color="auto"/>
              </w:divBdr>
            </w:div>
          </w:divsChild>
        </w:div>
        <w:div w:id="1788889298">
          <w:marLeft w:val="0"/>
          <w:marRight w:val="0"/>
          <w:marTop w:val="0"/>
          <w:marBottom w:val="0"/>
          <w:divBdr>
            <w:top w:val="none" w:sz="0" w:space="0" w:color="auto"/>
            <w:left w:val="none" w:sz="0" w:space="0" w:color="auto"/>
            <w:bottom w:val="none" w:sz="0" w:space="0" w:color="auto"/>
            <w:right w:val="none" w:sz="0" w:space="0" w:color="auto"/>
          </w:divBdr>
          <w:divsChild>
            <w:div w:id="1004435620">
              <w:marLeft w:val="0"/>
              <w:marRight w:val="0"/>
              <w:marTop w:val="0"/>
              <w:marBottom w:val="0"/>
              <w:divBdr>
                <w:top w:val="none" w:sz="0" w:space="0" w:color="auto"/>
                <w:left w:val="none" w:sz="0" w:space="0" w:color="auto"/>
                <w:bottom w:val="none" w:sz="0" w:space="0" w:color="auto"/>
                <w:right w:val="none" w:sz="0" w:space="0" w:color="auto"/>
              </w:divBdr>
            </w:div>
          </w:divsChild>
        </w:div>
        <w:div w:id="1840076749">
          <w:marLeft w:val="0"/>
          <w:marRight w:val="0"/>
          <w:marTop w:val="0"/>
          <w:marBottom w:val="0"/>
          <w:divBdr>
            <w:top w:val="none" w:sz="0" w:space="0" w:color="auto"/>
            <w:left w:val="none" w:sz="0" w:space="0" w:color="auto"/>
            <w:bottom w:val="none" w:sz="0" w:space="0" w:color="auto"/>
            <w:right w:val="none" w:sz="0" w:space="0" w:color="auto"/>
          </w:divBdr>
          <w:divsChild>
            <w:div w:id="1290282847">
              <w:marLeft w:val="0"/>
              <w:marRight w:val="0"/>
              <w:marTop w:val="0"/>
              <w:marBottom w:val="0"/>
              <w:divBdr>
                <w:top w:val="none" w:sz="0" w:space="0" w:color="auto"/>
                <w:left w:val="none" w:sz="0" w:space="0" w:color="auto"/>
                <w:bottom w:val="none" w:sz="0" w:space="0" w:color="auto"/>
                <w:right w:val="none" w:sz="0" w:space="0" w:color="auto"/>
              </w:divBdr>
            </w:div>
          </w:divsChild>
        </w:div>
        <w:div w:id="880895203">
          <w:marLeft w:val="0"/>
          <w:marRight w:val="0"/>
          <w:marTop w:val="0"/>
          <w:marBottom w:val="0"/>
          <w:divBdr>
            <w:top w:val="none" w:sz="0" w:space="0" w:color="auto"/>
            <w:left w:val="none" w:sz="0" w:space="0" w:color="auto"/>
            <w:bottom w:val="none" w:sz="0" w:space="0" w:color="auto"/>
            <w:right w:val="none" w:sz="0" w:space="0" w:color="auto"/>
          </w:divBdr>
          <w:divsChild>
            <w:div w:id="2121101688">
              <w:marLeft w:val="0"/>
              <w:marRight w:val="0"/>
              <w:marTop w:val="0"/>
              <w:marBottom w:val="0"/>
              <w:divBdr>
                <w:top w:val="none" w:sz="0" w:space="0" w:color="auto"/>
                <w:left w:val="none" w:sz="0" w:space="0" w:color="auto"/>
                <w:bottom w:val="none" w:sz="0" w:space="0" w:color="auto"/>
                <w:right w:val="none" w:sz="0" w:space="0" w:color="auto"/>
              </w:divBdr>
            </w:div>
          </w:divsChild>
        </w:div>
        <w:div w:id="266232457">
          <w:marLeft w:val="0"/>
          <w:marRight w:val="0"/>
          <w:marTop w:val="0"/>
          <w:marBottom w:val="0"/>
          <w:divBdr>
            <w:top w:val="none" w:sz="0" w:space="0" w:color="auto"/>
            <w:left w:val="none" w:sz="0" w:space="0" w:color="auto"/>
            <w:bottom w:val="none" w:sz="0" w:space="0" w:color="auto"/>
            <w:right w:val="none" w:sz="0" w:space="0" w:color="auto"/>
          </w:divBdr>
          <w:divsChild>
            <w:div w:id="1908222566">
              <w:marLeft w:val="0"/>
              <w:marRight w:val="0"/>
              <w:marTop w:val="0"/>
              <w:marBottom w:val="0"/>
              <w:divBdr>
                <w:top w:val="none" w:sz="0" w:space="0" w:color="auto"/>
                <w:left w:val="none" w:sz="0" w:space="0" w:color="auto"/>
                <w:bottom w:val="none" w:sz="0" w:space="0" w:color="auto"/>
                <w:right w:val="none" w:sz="0" w:space="0" w:color="auto"/>
              </w:divBdr>
            </w:div>
          </w:divsChild>
        </w:div>
        <w:div w:id="1594777131">
          <w:marLeft w:val="0"/>
          <w:marRight w:val="0"/>
          <w:marTop w:val="0"/>
          <w:marBottom w:val="0"/>
          <w:divBdr>
            <w:top w:val="none" w:sz="0" w:space="0" w:color="auto"/>
            <w:left w:val="none" w:sz="0" w:space="0" w:color="auto"/>
            <w:bottom w:val="none" w:sz="0" w:space="0" w:color="auto"/>
            <w:right w:val="none" w:sz="0" w:space="0" w:color="auto"/>
          </w:divBdr>
          <w:divsChild>
            <w:div w:id="1175919971">
              <w:marLeft w:val="0"/>
              <w:marRight w:val="0"/>
              <w:marTop w:val="0"/>
              <w:marBottom w:val="0"/>
              <w:divBdr>
                <w:top w:val="none" w:sz="0" w:space="0" w:color="auto"/>
                <w:left w:val="none" w:sz="0" w:space="0" w:color="auto"/>
                <w:bottom w:val="none" w:sz="0" w:space="0" w:color="auto"/>
                <w:right w:val="none" w:sz="0" w:space="0" w:color="auto"/>
              </w:divBdr>
            </w:div>
          </w:divsChild>
        </w:div>
        <w:div w:id="1578242889">
          <w:marLeft w:val="0"/>
          <w:marRight w:val="0"/>
          <w:marTop w:val="0"/>
          <w:marBottom w:val="0"/>
          <w:divBdr>
            <w:top w:val="none" w:sz="0" w:space="0" w:color="auto"/>
            <w:left w:val="none" w:sz="0" w:space="0" w:color="auto"/>
            <w:bottom w:val="none" w:sz="0" w:space="0" w:color="auto"/>
            <w:right w:val="none" w:sz="0" w:space="0" w:color="auto"/>
          </w:divBdr>
          <w:divsChild>
            <w:div w:id="1124542733">
              <w:marLeft w:val="0"/>
              <w:marRight w:val="0"/>
              <w:marTop w:val="0"/>
              <w:marBottom w:val="0"/>
              <w:divBdr>
                <w:top w:val="none" w:sz="0" w:space="0" w:color="auto"/>
                <w:left w:val="none" w:sz="0" w:space="0" w:color="auto"/>
                <w:bottom w:val="none" w:sz="0" w:space="0" w:color="auto"/>
                <w:right w:val="none" w:sz="0" w:space="0" w:color="auto"/>
              </w:divBdr>
            </w:div>
          </w:divsChild>
        </w:div>
        <w:div w:id="1239091945">
          <w:marLeft w:val="0"/>
          <w:marRight w:val="0"/>
          <w:marTop w:val="0"/>
          <w:marBottom w:val="0"/>
          <w:divBdr>
            <w:top w:val="none" w:sz="0" w:space="0" w:color="auto"/>
            <w:left w:val="none" w:sz="0" w:space="0" w:color="auto"/>
            <w:bottom w:val="none" w:sz="0" w:space="0" w:color="auto"/>
            <w:right w:val="none" w:sz="0" w:space="0" w:color="auto"/>
          </w:divBdr>
          <w:divsChild>
            <w:div w:id="1415084556">
              <w:marLeft w:val="0"/>
              <w:marRight w:val="0"/>
              <w:marTop w:val="0"/>
              <w:marBottom w:val="0"/>
              <w:divBdr>
                <w:top w:val="none" w:sz="0" w:space="0" w:color="auto"/>
                <w:left w:val="none" w:sz="0" w:space="0" w:color="auto"/>
                <w:bottom w:val="none" w:sz="0" w:space="0" w:color="auto"/>
                <w:right w:val="none" w:sz="0" w:space="0" w:color="auto"/>
              </w:divBdr>
            </w:div>
          </w:divsChild>
        </w:div>
        <w:div w:id="1927886213">
          <w:marLeft w:val="0"/>
          <w:marRight w:val="0"/>
          <w:marTop w:val="0"/>
          <w:marBottom w:val="0"/>
          <w:divBdr>
            <w:top w:val="none" w:sz="0" w:space="0" w:color="auto"/>
            <w:left w:val="none" w:sz="0" w:space="0" w:color="auto"/>
            <w:bottom w:val="none" w:sz="0" w:space="0" w:color="auto"/>
            <w:right w:val="none" w:sz="0" w:space="0" w:color="auto"/>
          </w:divBdr>
          <w:divsChild>
            <w:div w:id="527335156">
              <w:marLeft w:val="0"/>
              <w:marRight w:val="0"/>
              <w:marTop w:val="0"/>
              <w:marBottom w:val="0"/>
              <w:divBdr>
                <w:top w:val="none" w:sz="0" w:space="0" w:color="auto"/>
                <w:left w:val="none" w:sz="0" w:space="0" w:color="auto"/>
                <w:bottom w:val="none" w:sz="0" w:space="0" w:color="auto"/>
                <w:right w:val="none" w:sz="0" w:space="0" w:color="auto"/>
              </w:divBdr>
            </w:div>
          </w:divsChild>
        </w:div>
        <w:div w:id="497968021">
          <w:marLeft w:val="0"/>
          <w:marRight w:val="0"/>
          <w:marTop w:val="0"/>
          <w:marBottom w:val="0"/>
          <w:divBdr>
            <w:top w:val="none" w:sz="0" w:space="0" w:color="auto"/>
            <w:left w:val="none" w:sz="0" w:space="0" w:color="auto"/>
            <w:bottom w:val="none" w:sz="0" w:space="0" w:color="auto"/>
            <w:right w:val="none" w:sz="0" w:space="0" w:color="auto"/>
          </w:divBdr>
          <w:divsChild>
            <w:div w:id="981539649">
              <w:marLeft w:val="0"/>
              <w:marRight w:val="0"/>
              <w:marTop w:val="0"/>
              <w:marBottom w:val="0"/>
              <w:divBdr>
                <w:top w:val="none" w:sz="0" w:space="0" w:color="auto"/>
                <w:left w:val="none" w:sz="0" w:space="0" w:color="auto"/>
                <w:bottom w:val="none" w:sz="0" w:space="0" w:color="auto"/>
                <w:right w:val="none" w:sz="0" w:space="0" w:color="auto"/>
              </w:divBdr>
            </w:div>
          </w:divsChild>
        </w:div>
        <w:div w:id="1433938509">
          <w:marLeft w:val="0"/>
          <w:marRight w:val="0"/>
          <w:marTop w:val="0"/>
          <w:marBottom w:val="0"/>
          <w:divBdr>
            <w:top w:val="none" w:sz="0" w:space="0" w:color="auto"/>
            <w:left w:val="none" w:sz="0" w:space="0" w:color="auto"/>
            <w:bottom w:val="none" w:sz="0" w:space="0" w:color="auto"/>
            <w:right w:val="none" w:sz="0" w:space="0" w:color="auto"/>
          </w:divBdr>
          <w:divsChild>
            <w:div w:id="1722552090">
              <w:marLeft w:val="0"/>
              <w:marRight w:val="0"/>
              <w:marTop w:val="0"/>
              <w:marBottom w:val="0"/>
              <w:divBdr>
                <w:top w:val="none" w:sz="0" w:space="0" w:color="auto"/>
                <w:left w:val="none" w:sz="0" w:space="0" w:color="auto"/>
                <w:bottom w:val="none" w:sz="0" w:space="0" w:color="auto"/>
                <w:right w:val="none" w:sz="0" w:space="0" w:color="auto"/>
              </w:divBdr>
            </w:div>
          </w:divsChild>
        </w:div>
        <w:div w:id="1602378694">
          <w:marLeft w:val="0"/>
          <w:marRight w:val="0"/>
          <w:marTop w:val="0"/>
          <w:marBottom w:val="0"/>
          <w:divBdr>
            <w:top w:val="none" w:sz="0" w:space="0" w:color="auto"/>
            <w:left w:val="none" w:sz="0" w:space="0" w:color="auto"/>
            <w:bottom w:val="none" w:sz="0" w:space="0" w:color="auto"/>
            <w:right w:val="none" w:sz="0" w:space="0" w:color="auto"/>
          </w:divBdr>
          <w:divsChild>
            <w:div w:id="1927762629">
              <w:marLeft w:val="0"/>
              <w:marRight w:val="0"/>
              <w:marTop w:val="0"/>
              <w:marBottom w:val="0"/>
              <w:divBdr>
                <w:top w:val="none" w:sz="0" w:space="0" w:color="auto"/>
                <w:left w:val="none" w:sz="0" w:space="0" w:color="auto"/>
                <w:bottom w:val="none" w:sz="0" w:space="0" w:color="auto"/>
                <w:right w:val="none" w:sz="0" w:space="0" w:color="auto"/>
              </w:divBdr>
            </w:div>
          </w:divsChild>
        </w:div>
        <w:div w:id="1372149667">
          <w:marLeft w:val="0"/>
          <w:marRight w:val="0"/>
          <w:marTop w:val="0"/>
          <w:marBottom w:val="0"/>
          <w:divBdr>
            <w:top w:val="none" w:sz="0" w:space="0" w:color="auto"/>
            <w:left w:val="none" w:sz="0" w:space="0" w:color="auto"/>
            <w:bottom w:val="none" w:sz="0" w:space="0" w:color="auto"/>
            <w:right w:val="none" w:sz="0" w:space="0" w:color="auto"/>
          </w:divBdr>
          <w:divsChild>
            <w:div w:id="1347099919">
              <w:marLeft w:val="0"/>
              <w:marRight w:val="0"/>
              <w:marTop w:val="0"/>
              <w:marBottom w:val="0"/>
              <w:divBdr>
                <w:top w:val="none" w:sz="0" w:space="0" w:color="auto"/>
                <w:left w:val="none" w:sz="0" w:space="0" w:color="auto"/>
                <w:bottom w:val="none" w:sz="0" w:space="0" w:color="auto"/>
                <w:right w:val="none" w:sz="0" w:space="0" w:color="auto"/>
              </w:divBdr>
            </w:div>
          </w:divsChild>
        </w:div>
        <w:div w:id="1261913994">
          <w:marLeft w:val="0"/>
          <w:marRight w:val="0"/>
          <w:marTop w:val="0"/>
          <w:marBottom w:val="0"/>
          <w:divBdr>
            <w:top w:val="none" w:sz="0" w:space="0" w:color="auto"/>
            <w:left w:val="none" w:sz="0" w:space="0" w:color="auto"/>
            <w:bottom w:val="none" w:sz="0" w:space="0" w:color="auto"/>
            <w:right w:val="none" w:sz="0" w:space="0" w:color="auto"/>
          </w:divBdr>
          <w:divsChild>
            <w:div w:id="473638977">
              <w:marLeft w:val="0"/>
              <w:marRight w:val="0"/>
              <w:marTop w:val="0"/>
              <w:marBottom w:val="0"/>
              <w:divBdr>
                <w:top w:val="none" w:sz="0" w:space="0" w:color="auto"/>
                <w:left w:val="none" w:sz="0" w:space="0" w:color="auto"/>
                <w:bottom w:val="none" w:sz="0" w:space="0" w:color="auto"/>
                <w:right w:val="none" w:sz="0" w:space="0" w:color="auto"/>
              </w:divBdr>
            </w:div>
          </w:divsChild>
        </w:div>
        <w:div w:id="81417945">
          <w:marLeft w:val="0"/>
          <w:marRight w:val="0"/>
          <w:marTop w:val="0"/>
          <w:marBottom w:val="0"/>
          <w:divBdr>
            <w:top w:val="none" w:sz="0" w:space="0" w:color="auto"/>
            <w:left w:val="none" w:sz="0" w:space="0" w:color="auto"/>
            <w:bottom w:val="none" w:sz="0" w:space="0" w:color="auto"/>
            <w:right w:val="none" w:sz="0" w:space="0" w:color="auto"/>
          </w:divBdr>
          <w:divsChild>
            <w:div w:id="606155493">
              <w:marLeft w:val="0"/>
              <w:marRight w:val="0"/>
              <w:marTop w:val="0"/>
              <w:marBottom w:val="0"/>
              <w:divBdr>
                <w:top w:val="none" w:sz="0" w:space="0" w:color="auto"/>
                <w:left w:val="none" w:sz="0" w:space="0" w:color="auto"/>
                <w:bottom w:val="none" w:sz="0" w:space="0" w:color="auto"/>
                <w:right w:val="none" w:sz="0" w:space="0" w:color="auto"/>
              </w:divBdr>
            </w:div>
          </w:divsChild>
        </w:div>
        <w:div w:id="1969701074">
          <w:marLeft w:val="0"/>
          <w:marRight w:val="0"/>
          <w:marTop w:val="0"/>
          <w:marBottom w:val="0"/>
          <w:divBdr>
            <w:top w:val="none" w:sz="0" w:space="0" w:color="auto"/>
            <w:left w:val="none" w:sz="0" w:space="0" w:color="auto"/>
            <w:bottom w:val="none" w:sz="0" w:space="0" w:color="auto"/>
            <w:right w:val="none" w:sz="0" w:space="0" w:color="auto"/>
          </w:divBdr>
          <w:divsChild>
            <w:div w:id="1869222453">
              <w:marLeft w:val="0"/>
              <w:marRight w:val="0"/>
              <w:marTop w:val="0"/>
              <w:marBottom w:val="0"/>
              <w:divBdr>
                <w:top w:val="none" w:sz="0" w:space="0" w:color="auto"/>
                <w:left w:val="none" w:sz="0" w:space="0" w:color="auto"/>
                <w:bottom w:val="none" w:sz="0" w:space="0" w:color="auto"/>
                <w:right w:val="none" w:sz="0" w:space="0" w:color="auto"/>
              </w:divBdr>
            </w:div>
          </w:divsChild>
        </w:div>
        <w:div w:id="1323461258">
          <w:marLeft w:val="0"/>
          <w:marRight w:val="0"/>
          <w:marTop w:val="0"/>
          <w:marBottom w:val="0"/>
          <w:divBdr>
            <w:top w:val="none" w:sz="0" w:space="0" w:color="auto"/>
            <w:left w:val="none" w:sz="0" w:space="0" w:color="auto"/>
            <w:bottom w:val="none" w:sz="0" w:space="0" w:color="auto"/>
            <w:right w:val="none" w:sz="0" w:space="0" w:color="auto"/>
          </w:divBdr>
          <w:divsChild>
            <w:div w:id="1250852294">
              <w:marLeft w:val="0"/>
              <w:marRight w:val="0"/>
              <w:marTop w:val="0"/>
              <w:marBottom w:val="0"/>
              <w:divBdr>
                <w:top w:val="none" w:sz="0" w:space="0" w:color="auto"/>
                <w:left w:val="none" w:sz="0" w:space="0" w:color="auto"/>
                <w:bottom w:val="none" w:sz="0" w:space="0" w:color="auto"/>
                <w:right w:val="none" w:sz="0" w:space="0" w:color="auto"/>
              </w:divBdr>
            </w:div>
          </w:divsChild>
        </w:div>
        <w:div w:id="890457057">
          <w:marLeft w:val="0"/>
          <w:marRight w:val="0"/>
          <w:marTop w:val="0"/>
          <w:marBottom w:val="0"/>
          <w:divBdr>
            <w:top w:val="none" w:sz="0" w:space="0" w:color="auto"/>
            <w:left w:val="none" w:sz="0" w:space="0" w:color="auto"/>
            <w:bottom w:val="none" w:sz="0" w:space="0" w:color="auto"/>
            <w:right w:val="none" w:sz="0" w:space="0" w:color="auto"/>
          </w:divBdr>
          <w:divsChild>
            <w:div w:id="1764571712">
              <w:marLeft w:val="0"/>
              <w:marRight w:val="0"/>
              <w:marTop w:val="0"/>
              <w:marBottom w:val="0"/>
              <w:divBdr>
                <w:top w:val="none" w:sz="0" w:space="0" w:color="auto"/>
                <w:left w:val="none" w:sz="0" w:space="0" w:color="auto"/>
                <w:bottom w:val="none" w:sz="0" w:space="0" w:color="auto"/>
                <w:right w:val="none" w:sz="0" w:space="0" w:color="auto"/>
              </w:divBdr>
            </w:div>
          </w:divsChild>
        </w:div>
        <w:div w:id="1327199299">
          <w:marLeft w:val="0"/>
          <w:marRight w:val="0"/>
          <w:marTop w:val="0"/>
          <w:marBottom w:val="0"/>
          <w:divBdr>
            <w:top w:val="none" w:sz="0" w:space="0" w:color="auto"/>
            <w:left w:val="none" w:sz="0" w:space="0" w:color="auto"/>
            <w:bottom w:val="none" w:sz="0" w:space="0" w:color="auto"/>
            <w:right w:val="none" w:sz="0" w:space="0" w:color="auto"/>
          </w:divBdr>
          <w:divsChild>
            <w:div w:id="386102058">
              <w:marLeft w:val="0"/>
              <w:marRight w:val="0"/>
              <w:marTop w:val="0"/>
              <w:marBottom w:val="0"/>
              <w:divBdr>
                <w:top w:val="none" w:sz="0" w:space="0" w:color="auto"/>
                <w:left w:val="none" w:sz="0" w:space="0" w:color="auto"/>
                <w:bottom w:val="none" w:sz="0" w:space="0" w:color="auto"/>
                <w:right w:val="none" w:sz="0" w:space="0" w:color="auto"/>
              </w:divBdr>
            </w:div>
          </w:divsChild>
        </w:div>
        <w:div w:id="900290542">
          <w:marLeft w:val="0"/>
          <w:marRight w:val="0"/>
          <w:marTop w:val="0"/>
          <w:marBottom w:val="0"/>
          <w:divBdr>
            <w:top w:val="none" w:sz="0" w:space="0" w:color="auto"/>
            <w:left w:val="none" w:sz="0" w:space="0" w:color="auto"/>
            <w:bottom w:val="none" w:sz="0" w:space="0" w:color="auto"/>
            <w:right w:val="none" w:sz="0" w:space="0" w:color="auto"/>
          </w:divBdr>
          <w:divsChild>
            <w:div w:id="1385103605">
              <w:marLeft w:val="0"/>
              <w:marRight w:val="0"/>
              <w:marTop w:val="0"/>
              <w:marBottom w:val="0"/>
              <w:divBdr>
                <w:top w:val="none" w:sz="0" w:space="0" w:color="auto"/>
                <w:left w:val="none" w:sz="0" w:space="0" w:color="auto"/>
                <w:bottom w:val="none" w:sz="0" w:space="0" w:color="auto"/>
                <w:right w:val="none" w:sz="0" w:space="0" w:color="auto"/>
              </w:divBdr>
            </w:div>
          </w:divsChild>
        </w:div>
        <w:div w:id="272446201">
          <w:marLeft w:val="0"/>
          <w:marRight w:val="0"/>
          <w:marTop w:val="0"/>
          <w:marBottom w:val="0"/>
          <w:divBdr>
            <w:top w:val="none" w:sz="0" w:space="0" w:color="auto"/>
            <w:left w:val="none" w:sz="0" w:space="0" w:color="auto"/>
            <w:bottom w:val="none" w:sz="0" w:space="0" w:color="auto"/>
            <w:right w:val="none" w:sz="0" w:space="0" w:color="auto"/>
          </w:divBdr>
          <w:divsChild>
            <w:div w:id="1732655288">
              <w:marLeft w:val="0"/>
              <w:marRight w:val="0"/>
              <w:marTop w:val="0"/>
              <w:marBottom w:val="0"/>
              <w:divBdr>
                <w:top w:val="none" w:sz="0" w:space="0" w:color="auto"/>
                <w:left w:val="none" w:sz="0" w:space="0" w:color="auto"/>
                <w:bottom w:val="none" w:sz="0" w:space="0" w:color="auto"/>
                <w:right w:val="none" w:sz="0" w:space="0" w:color="auto"/>
              </w:divBdr>
            </w:div>
          </w:divsChild>
        </w:div>
        <w:div w:id="674920523">
          <w:marLeft w:val="0"/>
          <w:marRight w:val="0"/>
          <w:marTop w:val="0"/>
          <w:marBottom w:val="0"/>
          <w:divBdr>
            <w:top w:val="none" w:sz="0" w:space="0" w:color="auto"/>
            <w:left w:val="none" w:sz="0" w:space="0" w:color="auto"/>
            <w:bottom w:val="none" w:sz="0" w:space="0" w:color="auto"/>
            <w:right w:val="none" w:sz="0" w:space="0" w:color="auto"/>
          </w:divBdr>
          <w:divsChild>
            <w:div w:id="404769314">
              <w:marLeft w:val="0"/>
              <w:marRight w:val="0"/>
              <w:marTop w:val="0"/>
              <w:marBottom w:val="0"/>
              <w:divBdr>
                <w:top w:val="none" w:sz="0" w:space="0" w:color="auto"/>
                <w:left w:val="none" w:sz="0" w:space="0" w:color="auto"/>
                <w:bottom w:val="none" w:sz="0" w:space="0" w:color="auto"/>
                <w:right w:val="none" w:sz="0" w:space="0" w:color="auto"/>
              </w:divBdr>
            </w:div>
          </w:divsChild>
        </w:div>
        <w:div w:id="28604185">
          <w:marLeft w:val="0"/>
          <w:marRight w:val="0"/>
          <w:marTop w:val="0"/>
          <w:marBottom w:val="0"/>
          <w:divBdr>
            <w:top w:val="none" w:sz="0" w:space="0" w:color="auto"/>
            <w:left w:val="none" w:sz="0" w:space="0" w:color="auto"/>
            <w:bottom w:val="none" w:sz="0" w:space="0" w:color="auto"/>
            <w:right w:val="none" w:sz="0" w:space="0" w:color="auto"/>
          </w:divBdr>
          <w:divsChild>
            <w:div w:id="2979928">
              <w:marLeft w:val="0"/>
              <w:marRight w:val="0"/>
              <w:marTop w:val="0"/>
              <w:marBottom w:val="0"/>
              <w:divBdr>
                <w:top w:val="none" w:sz="0" w:space="0" w:color="auto"/>
                <w:left w:val="none" w:sz="0" w:space="0" w:color="auto"/>
                <w:bottom w:val="none" w:sz="0" w:space="0" w:color="auto"/>
                <w:right w:val="none" w:sz="0" w:space="0" w:color="auto"/>
              </w:divBdr>
            </w:div>
          </w:divsChild>
        </w:div>
        <w:div w:id="1742875015">
          <w:marLeft w:val="0"/>
          <w:marRight w:val="0"/>
          <w:marTop w:val="0"/>
          <w:marBottom w:val="0"/>
          <w:divBdr>
            <w:top w:val="none" w:sz="0" w:space="0" w:color="auto"/>
            <w:left w:val="none" w:sz="0" w:space="0" w:color="auto"/>
            <w:bottom w:val="none" w:sz="0" w:space="0" w:color="auto"/>
            <w:right w:val="none" w:sz="0" w:space="0" w:color="auto"/>
          </w:divBdr>
          <w:divsChild>
            <w:div w:id="738291946">
              <w:marLeft w:val="0"/>
              <w:marRight w:val="0"/>
              <w:marTop w:val="0"/>
              <w:marBottom w:val="0"/>
              <w:divBdr>
                <w:top w:val="none" w:sz="0" w:space="0" w:color="auto"/>
                <w:left w:val="none" w:sz="0" w:space="0" w:color="auto"/>
                <w:bottom w:val="none" w:sz="0" w:space="0" w:color="auto"/>
                <w:right w:val="none" w:sz="0" w:space="0" w:color="auto"/>
              </w:divBdr>
            </w:div>
          </w:divsChild>
        </w:div>
        <w:div w:id="1742172226">
          <w:marLeft w:val="0"/>
          <w:marRight w:val="0"/>
          <w:marTop w:val="0"/>
          <w:marBottom w:val="0"/>
          <w:divBdr>
            <w:top w:val="none" w:sz="0" w:space="0" w:color="auto"/>
            <w:left w:val="none" w:sz="0" w:space="0" w:color="auto"/>
            <w:bottom w:val="none" w:sz="0" w:space="0" w:color="auto"/>
            <w:right w:val="none" w:sz="0" w:space="0" w:color="auto"/>
          </w:divBdr>
          <w:divsChild>
            <w:div w:id="849031658">
              <w:marLeft w:val="0"/>
              <w:marRight w:val="0"/>
              <w:marTop w:val="0"/>
              <w:marBottom w:val="0"/>
              <w:divBdr>
                <w:top w:val="none" w:sz="0" w:space="0" w:color="auto"/>
                <w:left w:val="none" w:sz="0" w:space="0" w:color="auto"/>
                <w:bottom w:val="none" w:sz="0" w:space="0" w:color="auto"/>
                <w:right w:val="none" w:sz="0" w:space="0" w:color="auto"/>
              </w:divBdr>
            </w:div>
          </w:divsChild>
        </w:div>
        <w:div w:id="478153832">
          <w:marLeft w:val="0"/>
          <w:marRight w:val="0"/>
          <w:marTop w:val="0"/>
          <w:marBottom w:val="0"/>
          <w:divBdr>
            <w:top w:val="none" w:sz="0" w:space="0" w:color="auto"/>
            <w:left w:val="none" w:sz="0" w:space="0" w:color="auto"/>
            <w:bottom w:val="none" w:sz="0" w:space="0" w:color="auto"/>
            <w:right w:val="none" w:sz="0" w:space="0" w:color="auto"/>
          </w:divBdr>
          <w:divsChild>
            <w:div w:id="738209622">
              <w:marLeft w:val="0"/>
              <w:marRight w:val="0"/>
              <w:marTop w:val="0"/>
              <w:marBottom w:val="0"/>
              <w:divBdr>
                <w:top w:val="none" w:sz="0" w:space="0" w:color="auto"/>
                <w:left w:val="none" w:sz="0" w:space="0" w:color="auto"/>
                <w:bottom w:val="none" w:sz="0" w:space="0" w:color="auto"/>
                <w:right w:val="none" w:sz="0" w:space="0" w:color="auto"/>
              </w:divBdr>
            </w:div>
          </w:divsChild>
        </w:div>
        <w:div w:id="1198853382">
          <w:marLeft w:val="0"/>
          <w:marRight w:val="0"/>
          <w:marTop w:val="0"/>
          <w:marBottom w:val="0"/>
          <w:divBdr>
            <w:top w:val="none" w:sz="0" w:space="0" w:color="auto"/>
            <w:left w:val="none" w:sz="0" w:space="0" w:color="auto"/>
            <w:bottom w:val="none" w:sz="0" w:space="0" w:color="auto"/>
            <w:right w:val="none" w:sz="0" w:space="0" w:color="auto"/>
          </w:divBdr>
          <w:divsChild>
            <w:div w:id="1930892922">
              <w:marLeft w:val="0"/>
              <w:marRight w:val="0"/>
              <w:marTop w:val="0"/>
              <w:marBottom w:val="0"/>
              <w:divBdr>
                <w:top w:val="none" w:sz="0" w:space="0" w:color="auto"/>
                <w:left w:val="none" w:sz="0" w:space="0" w:color="auto"/>
                <w:bottom w:val="none" w:sz="0" w:space="0" w:color="auto"/>
                <w:right w:val="none" w:sz="0" w:space="0" w:color="auto"/>
              </w:divBdr>
            </w:div>
          </w:divsChild>
        </w:div>
        <w:div w:id="1521310063">
          <w:marLeft w:val="0"/>
          <w:marRight w:val="0"/>
          <w:marTop w:val="0"/>
          <w:marBottom w:val="0"/>
          <w:divBdr>
            <w:top w:val="none" w:sz="0" w:space="0" w:color="auto"/>
            <w:left w:val="none" w:sz="0" w:space="0" w:color="auto"/>
            <w:bottom w:val="none" w:sz="0" w:space="0" w:color="auto"/>
            <w:right w:val="none" w:sz="0" w:space="0" w:color="auto"/>
          </w:divBdr>
          <w:divsChild>
            <w:div w:id="651980350">
              <w:marLeft w:val="0"/>
              <w:marRight w:val="0"/>
              <w:marTop w:val="0"/>
              <w:marBottom w:val="0"/>
              <w:divBdr>
                <w:top w:val="none" w:sz="0" w:space="0" w:color="auto"/>
                <w:left w:val="none" w:sz="0" w:space="0" w:color="auto"/>
                <w:bottom w:val="none" w:sz="0" w:space="0" w:color="auto"/>
                <w:right w:val="none" w:sz="0" w:space="0" w:color="auto"/>
              </w:divBdr>
            </w:div>
          </w:divsChild>
        </w:div>
        <w:div w:id="8915416">
          <w:marLeft w:val="0"/>
          <w:marRight w:val="0"/>
          <w:marTop w:val="0"/>
          <w:marBottom w:val="0"/>
          <w:divBdr>
            <w:top w:val="none" w:sz="0" w:space="0" w:color="auto"/>
            <w:left w:val="none" w:sz="0" w:space="0" w:color="auto"/>
            <w:bottom w:val="none" w:sz="0" w:space="0" w:color="auto"/>
            <w:right w:val="none" w:sz="0" w:space="0" w:color="auto"/>
          </w:divBdr>
          <w:divsChild>
            <w:div w:id="741559912">
              <w:marLeft w:val="0"/>
              <w:marRight w:val="0"/>
              <w:marTop w:val="0"/>
              <w:marBottom w:val="0"/>
              <w:divBdr>
                <w:top w:val="none" w:sz="0" w:space="0" w:color="auto"/>
                <w:left w:val="none" w:sz="0" w:space="0" w:color="auto"/>
                <w:bottom w:val="none" w:sz="0" w:space="0" w:color="auto"/>
                <w:right w:val="none" w:sz="0" w:space="0" w:color="auto"/>
              </w:divBdr>
            </w:div>
          </w:divsChild>
        </w:div>
        <w:div w:id="1811945601">
          <w:marLeft w:val="0"/>
          <w:marRight w:val="0"/>
          <w:marTop w:val="0"/>
          <w:marBottom w:val="0"/>
          <w:divBdr>
            <w:top w:val="none" w:sz="0" w:space="0" w:color="auto"/>
            <w:left w:val="none" w:sz="0" w:space="0" w:color="auto"/>
            <w:bottom w:val="none" w:sz="0" w:space="0" w:color="auto"/>
            <w:right w:val="none" w:sz="0" w:space="0" w:color="auto"/>
          </w:divBdr>
          <w:divsChild>
            <w:div w:id="673074554">
              <w:marLeft w:val="0"/>
              <w:marRight w:val="0"/>
              <w:marTop w:val="0"/>
              <w:marBottom w:val="0"/>
              <w:divBdr>
                <w:top w:val="none" w:sz="0" w:space="0" w:color="auto"/>
                <w:left w:val="none" w:sz="0" w:space="0" w:color="auto"/>
                <w:bottom w:val="none" w:sz="0" w:space="0" w:color="auto"/>
                <w:right w:val="none" w:sz="0" w:space="0" w:color="auto"/>
              </w:divBdr>
            </w:div>
          </w:divsChild>
        </w:div>
        <w:div w:id="1216233655">
          <w:marLeft w:val="0"/>
          <w:marRight w:val="0"/>
          <w:marTop w:val="0"/>
          <w:marBottom w:val="0"/>
          <w:divBdr>
            <w:top w:val="none" w:sz="0" w:space="0" w:color="auto"/>
            <w:left w:val="none" w:sz="0" w:space="0" w:color="auto"/>
            <w:bottom w:val="none" w:sz="0" w:space="0" w:color="auto"/>
            <w:right w:val="none" w:sz="0" w:space="0" w:color="auto"/>
          </w:divBdr>
          <w:divsChild>
            <w:div w:id="604113559">
              <w:marLeft w:val="0"/>
              <w:marRight w:val="0"/>
              <w:marTop w:val="0"/>
              <w:marBottom w:val="0"/>
              <w:divBdr>
                <w:top w:val="none" w:sz="0" w:space="0" w:color="auto"/>
                <w:left w:val="none" w:sz="0" w:space="0" w:color="auto"/>
                <w:bottom w:val="none" w:sz="0" w:space="0" w:color="auto"/>
                <w:right w:val="none" w:sz="0" w:space="0" w:color="auto"/>
              </w:divBdr>
            </w:div>
          </w:divsChild>
        </w:div>
        <w:div w:id="537354839">
          <w:marLeft w:val="0"/>
          <w:marRight w:val="0"/>
          <w:marTop w:val="0"/>
          <w:marBottom w:val="0"/>
          <w:divBdr>
            <w:top w:val="none" w:sz="0" w:space="0" w:color="auto"/>
            <w:left w:val="none" w:sz="0" w:space="0" w:color="auto"/>
            <w:bottom w:val="none" w:sz="0" w:space="0" w:color="auto"/>
            <w:right w:val="none" w:sz="0" w:space="0" w:color="auto"/>
          </w:divBdr>
          <w:divsChild>
            <w:div w:id="887568529">
              <w:marLeft w:val="0"/>
              <w:marRight w:val="0"/>
              <w:marTop w:val="0"/>
              <w:marBottom w:val="0"/>
              <w:divBdr>
                <w:top w:val="none" w:sz="0" w:space="0" w:color="auto"/>
                <w:left w:val="none" w:sz="0" w:space="0" w:color="auto"/>
                <w:bottom w:val="none" w:sz="0" w:space="0" w:color="auto"/>
                <w:right w:val="none" w:sz="0" w:space="0" w:color="auto"/>
              </w:divBdr>
            </w:div>
          </w:divsChild>
        </w:div>
        <w:div w:id="363797219">
          <w:marLeft w:val="0"/>
          <w:marRight w:val="0"/>
          <w:marTop w:val="0"/>
          <w:marBottom w:val="0"/>
          <w:divBdr>
            <w:top w:val="none" w:sz="0" w:space="0" w:color="auto"/>
            <w:left w:val="none" w:sz="0" w:space="0" w:color="auto"/>
            <w:bottom w:val="none" w:sz="0" w:space="0" w:color="auto"/>
            <w:right w:val="none" w:sz="0" w:space="0" w:color="auto"/>
          </w:divBdr>
          <w:divsChild>
            <w:div w:id="1196038183">
              <w:marLeft w:val="0"/>
              <w:marRight w:val="0"/>
              <w:marTop w:val="0"/>
              <w:marBottom w:val="0"/>
              <w:divBdr>
                <w:top w:val="none" w:sz="0" w:space="0" w:color="auto"/>
                <w:left w:val="none" w:sz="0" w:space="0" w:color="auto"/>
                <w:bottom w:val="none" w:sz="0" w:space="0" w:color="auto"/>
                <w:right w:val="none" w:sz="0" w:space="0" w:color="auto"/>
              </w:divBdr>
            </w:div>
          </w:divsChild>
        </w:div>
        <w:div w:id="973438544">
          <w:marLeft w:val="0"/>
          <w:marRight w:val="0"/>
          <w:marTop w:val="0"/>
          <w:marBottom w:val="0"/>
          <w:divBdr>
            <w:top w:val="none" w:sz="0" w:space="0" w:color="auto"/>
            <w:left w:val="none" w:sz="0" w:space="0" w:color="auto"/>
            <w:bottom w:val="none" w:sz="0" w:space="0" w:color="auto"/>
            <w:right w:val="none" w:sz="0" w:space="0" w:color="auto"/>
          </w:divBdr>
          <w:divsChild>
            <w:div w:id="35550951">
              <w:marLeft w:val="0"/>
              <w:marRight w:val="0"/>
              <w:marTop w:val="0"/>
              <w:marBottom w:val="0"/>
              <w:divBdr>
                <w:top w:val="none" w:sz="0" w:space="0" w:color="auto"/>
                <w:left w:val="none" w:sz="0" w:space="0" w:color="auto"/>
                <w:bottom w:val="none" w:sz="0" w:space="0" w:color="auto"/>
                <w:right w:val="none" w:sz="0" w:space="0" w:color="auto"/>
              </w:divBdr>
            </w:div>
          </w:divsChild>
        </w:div>
        <w:div w:id="1978947039">
          <w:marLeft w:val="0"/>
          <w:marRight w:val="0"/>
          <w:marTop w:val="0"/>
          <w:marBottom w:val="0"/>
          <w:divBdr>
            <w:top w:val="none" w:sz="0" w:space="0" w:color="auto"/>
            <w:left w:val="none" w:sz="0" w:space="0" w:color="auto"/>
            <w:bottom w:val="none" w:sz="0" w:space="0" w:color="auto"/>
            <w:right w:val="none" w:sz="0" w:space="0" w:color="auto"/>
          </w:divBdr>
          <w:divsChild>
            <w:div w:id="1779569628">
              <w:marLeft w:val="0"/>
              <w:marRight w:val="0"/>
              <w:marTop w:val="0"/>
              <w:marBottom w:val="0"/>
              <w:divBdr>
                <w:top w:val="none" w:sz="0" w:space="0" w:color="auto"/>
                <w:left w:val="none" w:sz="0" w:space="0" w:color="auto"/>
                <w:bottom w:val="none" w:sz="0" w:space="0" w:color="auto"/>
                <w:right w:val="none" w:sz="0" w:space="0" w:color="auto"/>
              </w:divBdr>
            </w:div>
          </w:divsChild>
        </w:div>
        <w:div w:id="342367985">
          <w:marLeft w:val="0"/>
          <w:marRight w:val="0"/>
          <w:marTop w:val="0"/>
          <w:marBottom w:val="0"/>
          <w:divBdr>
            <w:top w:val="none" w:sz="0" w:space="0" w:color="auto"/>
            <w:left w:val="none" w:sz="0" w:space="0" w:color="auto"/>
            <w:bottom w:val="none" w:sz="0" w:space="0" w:color="auto"/>
            <w:right w:val="none" w:sz="0" w:space="0" w:color="auto"/>
          </w:divBdr>
          <w:divsChild>
            <w:div w:id="1686788103">
              <w:marLeft w:val="0"/>
              <w:marRight w:val="0"/>
              <w:marTop w:val="0"/>
              <w:marBottom w:val="0"/>
              <w:divBdr>
                <w:top w:val="none" w:sz="0" w:space="0" w:color="auto"/>
                <w:left w:val="none" w:sz="0" w:space="0" w:color="auto"/>
                <w:bottom w:val="none" w:sz="0" w:space="0" w:color="auto"/>
                <w:right w:val="none" w:sz="0" w:space="0" w:color="auto"/>
              </w:divBdr>
            </w:div>
          </w:divsChild>
        </w:div>
        <w:div w:id="791754666">
          <w:marLeft w:val="0"/>
          <w:marRight w:val="0"/>
          <w:marTop w:val="0"/>
          <w:marBottom w:val="0"/>
          <w:divBdr>
            <w:top w:val="none" w:sz="0" w:space="0" w:color="auto"/>
            <w:left w:val="none" w:sz="0" w:space="0" w:color="auto"/>
            <w:bottom w:val="none" w:sz="0" w:space="0" w:color="auto"/>
            <w:right w:val="none" w:sz="0" w:space="0" w:color="auto"/>
          </w:divBdr>
          <w:divsChild>
            <w:div w:id="171648200">
              <w:marLeft w:val="0"/>
              <w:marRight w:val="0"/>
              <w:marTop w:val="0"/>
              <w:marBottom w:val="0"/>
              <w:divBdr>
                <w:top w:val="none" w:sz="0" w:space="0" w:color="auto"/>
                <w:left w:val="none" w:sz="0" w:space="0" w:color="auto"/>
                <w:bottom w:val="none" w:sz="0" w:space="0" w:color="auto"/>
                <w:right w:val="none" w:sz="0" w:space="0" w:color="auto"/>
              </w:divBdr>
            </w:div>
          </w:divsChild>
        </w:div>
        <w:div w:id="1540974506">
          <w:marLeft w:val="0"/>
          <w:marRight w:val="0"/>
          <w:marTop w:val="0"/>
          <w:marBottom w:val="0"/>
          <w:divBdr>
            <w:top w:val="none" w:sz="0" w:space="0" w:color="auto"/>
            <w:left w:val="none" w:sz="0" w:space="0" w:color="auto"/>
            <w:bottom w:val="none" w:sz="0" w:space="0" w:color="auto"/>
            <w:right w:val="none" w:sz="0" w:space="0" w:color="auto"/>
          </w:divBdr>
          <w:divsChild>
            <w:div w:id="499929506">
              <w:marLeft w:val="0"/>
              <w:marRight w:val="0"/>
              <w:marTop w:val="0"/>
              <w:marBottom w:val="0"/>
              <w:divBdr>
                <w:top w:val="none" w:sz="0" w:space="0" w:color="auto"/>
                <w:left w:val="none" w:sz="0" w:space="0" w:color="auto"/>
                <w:bottom w:val="none" w:sz="0" w:space="0" w:color="auto"/>
                <w:right w:val="none" w:sz="0" w:space="0" w:color="auto"/>
              </w:divBdr>
            </w:div>
          </w:divsChild>
        </w:div>
        <w:div w:id="247924985">
          <w:marLeft w:val="0"/>
          <w:marRight w:val="0"/>
          <w:marTop w:val="0"/>
          <w:marBottom w:val="0"/>
          <w:divBdr>
            <w:top w:val="none" w:sz="0" w:space="0" w:color="auto"/>
            <w:left w:val="none" w:sz="0" w:space="0" w:color="auto"/>
            <w:bottom w:val="none" w:sz="0" w:space="0" w:color="auto"/>
            <w:right w:val="none" w:sz="0" w:space="0" w:color="auto"/>
          </w:divBdr>
          <w:divsChild>
            <w:div w:id="389155818">
              <w:marLeft w:val="0"/>
              <w:marRight w:val="0"/>
              <w:marTop w:val="0"/>
              <w:marBottom w:val="0"/>
              <w:divBdr>
                <w:top w:val="none" w:sz="0" w:space="0" w:color="auto"/>
                <w:left w:val="none" w:sz="0" w:space="0" w:color="auto"/>
                <w:bottom w:val="none" w:sz="0" w:space="0" w:color="auto"/>
                <w:right w:val="none" w:sz="0" w:space="0" w:color="auto"/>
              </w:divBdr>
            </w:div>
          </w:divsChild>
        </w:div>
        <w:div w:id="1006708508">
          <w:marLeft w:val="0"/>
          <w:marRight w:val="0"/>
          <w:marTop w:val="0"/>
          <w:marBottom w:val="0"/>
          <w:divBdr>
            <w:top w:val="none" w:sz="0" w:space="0" w:color="auto"/>
            <w:left w:val="none" w:sz="0" w:space="0" w:color="auto"/>
            <w:bottom w:val="none" w:sz="0" w:space="0" w:color="auto"/>
            <w:right w:val="none" w:sz="0" w:space="0" w:color="auto"/>
          </w:divBdr>
          <w:divsChild>
            <w:div w:id="1121532326">
              <w:marLeft w:val="0"/>
              <w:marRight w:val="0"/>
              <w:marTop w:val="0"/>
              <w:marBottom w:val="0"/>
              <w:divBdr>
                <w:top w:val="none" w:sz="0" w:space="0" w:color="auto"/>
                <w:left w:val="none" w:sz="0" w:space="0" w:color="auto"/>
                <w:bottom w:val="none" w:sz="0" w:space="0" w:color="auto"/>
                <w:right w:val="none" w:sz="0" w:space="0" w:color="auto"/>
              </w:divBdr>
            </w:div>
          </w:divsChild>
        </w:div>
        <w:div w:id="1320839473">
          <w:marLeft w:val="0"/>
          <w:marRight w:val="0"/>
          <w:marTop w:val="0"/>
          <w:marBottom w:val="0"/>
          <w:divBdr>
            <w:top w:val="none" w:sz="0" w:space="0" w:color="auto"/>
            <w:left w:val="none" w:sz="0" w:space="0" w:color="auto"/>
            <w:bottom w:val="none" w:sz="0" w:space="0" w:color="auto"/>
            <w:right w:val="none" w:sz="0" w:space="0" w:color="auto"/>
          </w:divBdr>
          <w:divsChild>
            <w:div w:id="2041927935">
              <w:marLeft w:val="0"/>
              <w:marRight w:val="0"/>
              <w:marTop w:val="0"/>
              <w:marBottom w:val="0"/>
              <w:divBdr>
                <w:top w:val="none" w:sz="0" w:space="0" w:color="auto"/>
                <w:left w:val="none" w:sz="0" w:space="0" w:color="auto"/>
                <w:bottom w:val="none" w:sz="0" w:space="0" w:color="auto"/>
                <w:right w:val="none" w:sz="0" w:space="0" w:color="auto"/>
              </w:divBdr>
            </w:div>
          </w:divsChild>
        </w:div>
        <w:div w:id="1421564058">
          <w:marLeft w:val="0"/>
          <w:marRight w:val="0"/>
          <w:marTop w:val="0"/>
          <w:marBottom w:val="0"/>
          <w:divBdr>
            <w:top w:val="none" w:sz="0" w:space="0" w:color="auto"/>
            <w:left w:val="none" w:sz="0" w:space="0" w:color="auto"/>
            <w:bottom w:val="none" w:sz="0" w:space="0" w:color="auto"/>
            <w:right w:val="none" w:sz="0" w:space="0" w:color="auto"/>
          </w:divBdr>
          <w:divsChild>
            <w:div w:id="383066647">
              <w:marLeft w:val="0"/>
              <w:marRight w:val="0"/>
              <w:marTop w:val="0"/>
              <w:marBottom w:val="0"/>
              <w:divBdr>
                <w:top w:val="none" w:sz="0" w:space="0" w:color="auto"/>
                <w:left w:val="none" w:sz="0" w:space="0" w:color="auto"/>
                <w:bottom w:val="none" w:sz="0" w:space="0" w:color="auto"/>
                <w:right w:val="none" w:sz="0" w:space="0" w:color="auto"/>
              </w:divBdr>
            </w:div>
          </w:divsChild>
        </w:div>
        <w:div w:id="1173690259">
          <w:marLeft w:val="0"/>
          <w:marRight w:val="0"/>
          <w:marTop w:val="0"/>
          <w:marBottom w:val="0"/>
          <w:divBdr>
            <w:top w:val="none" w:sz="0" w:space="0" w:color="auto"/>
            <w:left w:val="none" w:sz="0" w:space="0" w:color="auto"/>
            <w:bottom w:val="none" w:sz="0" w:space="0" w:color="auto"/>
            <w:right w:val="none" w:sz="0" w:space="0" w:color="auto"/>
          </w:divBdr>
          <w:divsChild>
            <w:div w:id="508911000">
              <w:marLeft w:val="0"/>
              <w:marRight w:val="0"/>
              <w:marTop w:val="0"/>
              <w:marBottom w:val="0"/>
              <w:divBdr>
                <w:top w:val="none" w:sz="0" w:space="0" w:color="auto"/>
                <w:left w:val="none" w:sz="0" w:space="0" w:color="auto"/>
                <w:bottom w:val="none" w:sz="0" w:space="0" w:color="auto"/>
                <w:right w:val="none" w:sz="0" w:space="0" w:color="auto"/>
              </w:divBdr>
            </w:div>
          </w:divsChild>
        </w:div>
        <w:div w:id="1483427461">
          <w:marLeft w:val="0"/>
          <w:marRight w:val="0"/>
          <w:marTop w:val="0"/>
          <w:marBottom w:val="0"/>
          <w:divBdr>
            <w:top w:val="none" w:sz="0" w:space="0" w:color="auto"/>
            <w:left w:val="none" w:sz="0" w:space="0" w:color="auto"/>
            <w:bottom w:val="none" w:sz="0" w:space="0" w:color="auto"/>
            <w:right w:val="none" w:sz="0" w:space="0" w:color="auto"/>
          </w:divBdr>
          <w:divsChild>
            <w:div w:id="1622034629">
              <w:marLeft w:val="0"/>
              <w:marRight w:val="0"/>
              <w:marTop w:val="0"/>
              <w:marBottom w:val="0"/>
              <w:divBdr>
                <w:top w:val="none" w:sz="0" w:space="0" w:color="auto"/>
                <w:left w:val="none" w:sz="0" w:space="0" w:color="auto"/>
                <w:bottom w:val="none" w:sz="0" w:space="0" w:color="auto"/>
                <w:right w:val="none" w:sz="0" w:space="0" w:color="auto"/>
              </w:divBdr>
            </w:div>
          </w:divsChild>
        </w:div>
        <w:div w:id="1391533223">
          <w:marLeft w:val="0"/>
          <w:marRight w:val="0"/>
          <w:marTop w:val="0"/>
          <w:marBottom w:val="0"/>
          <w:divBdr>
            <w:top w:val="none" w:sz="0" w:space="0" w:color="auto"/>
            <w:left w:val="none" w:sz="0" w:space="0" w:color="auto"/>
            <w:bottom w:val="none" w:sz="0" w:space="0" w:color="auto"/>
            <w:right w:val="none" w:sz="0" w:space="0" w:color="auto"/>
          </w:divBdr>
          <w:divsChild>
            <w:div w:id="1719208042">
              <w:marLeft w:val="0"/>
              <w:marRight w:val="0"/>
              <w:marTop w:val="0"/>
              <w:marBottom w:val="0"/>
              <w:divBdr>
                <w:top w:val="none" w:sz="0" w:space="0" w:color="auto"/>
                <w:left w:val="none" w:sz="0" w:space="0" w:color="auto"/>
                <w:bottom w:val="none" w:sz="0" w:space="0" w:color="auto"/>
                <w:right w:val="none" w:sz="0" w:space="0" w:color="auto"/>
              </w:divBdr>
            </w:div>
          </w:divsChild>
        </w:div>
        <w:div w:id="1832603636">
          <w:marLeft w:val="0"/>
          <w:marRight w:val="0"/>
          <w:marTop w:val="0"/>
          <w:marBottom w:val="0"/>
          <w:divBdr>
            <w:top w:val="none" w:sz="0" w:space="0" w:color="auto"/>
            <w:left w:val="none" w:sz="0" w:space="0" w:color="auto"/>
            <w:bottom w:val="none" w:sz="0" w:space="0" w:color="auto"/>
            <w:right w:val="none" w:sz="0" w:space="0" w:color="auto"/>
          </w:divBdr>
          <w:divsChild>
            <w:div w:id="1004287706">
              <w:marLeft w:val="0"/>
              <w:marRight w:val="0"/>
              <w:marTop w:val="0"/>
              <w:marBottom w:val="0"/>
              <w:divBdr>
                <w:top w:val="none" w:sz="0" w:space="0" w:color="auto"/>
                <w:left w:val="none" w:sz="0" w:space="0" w:color="auto"/>
                <w:bottom w:val="none" w:sz="0" w:space="0" w:color="auto"/>
                <w:right w:val="none" w:sz="0" w:space="0" w:color="auto"/>
              </w:divBdr>
            </w:div>
          </w:divsChild>
        </w:div>
        <w:div w:id="2122725624">
          <w:marLeft w:val="0"/>
          <w:marRight w:val="0"/>
          <w:marTop w:val="0"/>
          <w:marBottom w:val="0"/>
          <w:divBdr>
            <w:top w:val="none" w:sz="0" w:space="0" w:color="auto"/>
            <w:left w:val="none" w:sz="0" w:space="0" w:color="auto"/>
            <w:bottom w:val="none" w:sz="0" w:space="0" w:color="auto"/>
            <w:right w:val="none" w:sz="0" w:space="0" w:color="auto"/>
          </w:divBdr>
          <w:divsChild>
            <w:div w:id="1745102250">
              <w:marLeft w:val="0"/>
              <w:marRight w:val="0"/>
              <w:marTop w:val="0"/>
              <w:marBottom w:val="0"/>
              <w:divBdr>
                <w:top w:val="none" w:sz="0" w:space="0" w:color="auto"/>
                <w:left w:val="none" w:sz="0" w:space="0" w:color="auto"/>
                <w:bottom w:val="none" w:sz="0" w:space="0" w:color="auto"/>
                <w:right w:val="none" w:sz="0" w:space="0" w:color="auto"/>
              </w:divBdr>
            </w:div>
          </w:divsChild>
        </w:div>
        <w:div w:id="2111310754">
          <w:marLeft w:val="0"/>
          <w:marRight w:val="0"/>
          <w:marTop w:val="0"/>
          <w:marBottom w:val="0"/>
          <w:divBdr>
            <w:top w:val="none" w:sz="0" w:space="0" w:color="auto"/>
            <w:left w:val="none" w:sz="0" w:space="0" w:color="auto"/>
            <w:bottom w:val="none" w:sz="0" w:space="0" w:color="auto"/>
            <w:right w:val="none" w:sz="0" w:space="0" w:color="auto"/>
          </w:divBdr>
          <w:divsChild>
            <w:div w:id="694233868">
              <w:marLeft w:val="0"/>
              <w:marRight w:val="0"/>
              <w:marTop w:val="0"/>
              <w:marBottom w:val="0"/>
              <w:divBdr>
                <w:top w:val="none" w:sz="0" w:space="0" w:color="auto"/>
                <w:left w:val="none" w:sz="0" w:space="0" w:color="auto"/>
                <w:bottom w:val="none" w:sz="0" w:space="0" w:color="auto"/>
                <w:right w:val="none" w:sz="0" w:space="0" w:color="auto"/>
              </w:divBdr>
            </w:div>
          </w:divsChild>
        </w:div>
        <w:div w:id="1034816919">
          <w:marLeft w:val="0"/>
          <w:marRight w:val="0"/>
          <w:marTop w:val="0"/>
          <w:marBottom w:val="0"/>
          <w:divBdr>
            <w:top w:val="none" w:sz="0" w:space="0" w:color="auto"/>
            <w:left w:val="none" w:sz="0" w:space="0" w:color="auto"/>
            <w:bottom w:val="none" w:sz="0" w:space="0" w:color="auto"/>
            <w:right w:val="none" w:sz="0" w:space="0" w:color="auto"/>
          </w:divBdr>
          <w:divsChild>
            <w:div w:id="1059980660">
              <w:marLeft w:val="0"/>
              <w:marRight w:val="0"/>
              <w:marTop w:val="0"/>
              <w:marBottom w:val="0"/>
              <w:divBdr>
                <w:top w:val="none" w:sz="0" w:space="0" w:color="auto"/>
                <w:left w:val="none" w:sz="0" w:space="0" w:color="auto"/>
                <w:bottom w:val="none" w:sz="0" w:space="0" w:color="auto"/>
                <w:right w:val="none" w:sz="0" w:space="0" w:color="auto"/>
              </w:divBdr>
            </w:div>
          </w:divsChild>
        </w:div>
        <w:div w:id="483862939">
          <w:marLeft w:val="0"/>
          <w:marRight w:val="0"/>
          <w:marTop w:val="0"/>
          <w:marBottom w:val="0"/>
          <w:divBdr>
            <w:top w:val="none" w:sz="0" w:space="0" w:color="auto"/>
            <w:left w:val="none" w:sz="0" w:space="0" w:color="auto"/>
            <w:bottom w:val="none" w:sz="0" w:space="0" w:color="auto"/>
            <w:right w:val="none" w:sz="0" w:space="0" w:color="auto"/>
          </w:divBdr>
          <w:divsChild>
            <w:div w:id="1768770015">
              <w:marLeft w:val="0"/>
              <w:marRight w:val="0"/>
              <w:marTop w:val="0"/>
              <w:marBottom w:val="0"/>
              <w:divBdr>
                <w:top w:val="none" w:sz="0" w:space="0" w:color="auto"/>
                <w:left w:val="none" w:sz="0" w:space="0" w:color="auto"/>
                <w:bottom w:val="none" w:sz="0" w:space="0" w:color="auto"/>
                <w:right w:val="none" w:sz="0" w:space="0" w:color="auto"/>
              </w:divBdr>
            </w:div>
          </w:divsChild>
        </w:div>
        <w:div w:id="1227759075">
          <w:marLeft w:val="0"/>
          <w:marRight w:val="0"/>
          <w:marTop w:val="0"/>
          <w:marBottom w:val="0"/>
          <w:divBdr>
            <w:top w:val="none" w:sz="0" w:space="0" w:color="auto"/>
            <w:left w:val="none" w:sz="0" w:space="0" w:color="auto"/>
            <w:bottom w:val="none" w:sz="0" w:space="0" w:color="auto"/>
            <w:right w:val="none" w:sz="0" w:space="0" w:color="auto"/>
          </w:divBdr>
          <w:divsChild>
            <w:div w:id="945816428">
              <w:marLeft w:val="0"/>
              <w:marRight w:val="0"/>
              <w:marTop w:val="0"/>
              <w:marBottom w:val="0"/>
              <w:divBdr>
                <w:top w:val="none" w:sz="0" w:space="0" w:color="auto"/>
                <w:left w:val="none" w:sz="0" w:space="0" w:color="auto"/>
                <w:bottom w:val="none" w:sz="0" w:space="0" w:color="auto"/>
                <w:right w:val="none" w:sz="0" w:space="0" w:color="auto"/>
              </w:divBdr>
            </w:div>
          </w:divsChild>
        </w:div>
        <w:div w:id="1692879000">
          <w:marLeft w:val="0"/>
          <w:marRight w:val="0"/>
          <w:marTop w:val="0"/>
          <w:marBottom w:val="0"/>
          <w:divBdr>
            <w:top w:val="none" w:sz="0" w:space="0" w:color="auto"/>
            <w:left w:val="none" w:sz="0" w:space="0" w:color="auto"/>
            <w:bottom w:val="none" w:sz="0" w:space="0" w:color="auto"/>
            <w:right w:val="none" w:sz="0" w:space="0" w:color="auto"/>
          </w:divBdr>
          <w:divsChild>
            <w:div w:id="261184571">
              <w:marLeft w:val="0"/>
              <w:marRight w:val="0"/>
              <w:marTop w:val="0"/>
              <w:marBottom w:val="0"/>
              <w:divBdr>
                <w:top w:val="none" w:sz="0" w:space="0" w:color="auto"/>
                <w:left w:val="none" w:sz="0" w:space="0" w:color="auto"/>
                <w:bottom w:val="none" w:sz="0" w:space="0" w:color="auto"/>
                <w:right w:val="none" w:sz="0" w:space="0" w:color="auto"/>
              </w:divBdr>
            </w:div>
          </w:divsChild>
        </w:div>
        <w:div w:id="934945634">
          <w:marLeft w:val="0"/>
          <w:marRight w:val="0"/>
          <w:marTop w:val="0"/>
          <w:marBottom w:val="0"/>
          <w:divBdr>
            <w:top w:val="none" w:sz="0" w:space="0" w:color="auto"/>
            <w:left w:val="none" w:sz="0" w:space="0" w:color="auto"/>
            <w:bottom w:val="none" w:sz="0" w:space="0" w:color="auto"/>
            <w:right w:val="none" w:sz="0" w:space="0" w:color="auto"/>
          </w:divBdr>
          <w:divsChild>
            <w:div w:id="410389446">
              <w:marLeft w:val="0"/>
              <w:marRight w:val="0"/>
              <w:marTop w:val="0"/>
              <w:marBottom w:val="0"/>
              <w:divBdr>
                <w:top w:val="none" w:sz="0" w:space="0" w:color="auto"/>
                <w:left w:val="none" w:sz="0" w:space="0" w:color="auto"/>
                <w:bottom w:val="none" w:sz="0" w:space="0" w:color="auto"/>
                <w:right w:val="none" w:sz="0" w:space="0" w:color="auto"/>
              </w:divBdr>
            </w:div>
          </w:divsChild>
        </w:div>
        <w:div w:id="1341466451">
          <w:marLeft w:val="0"/>
          <w:marRight w:val="0"/>
          <w:marTop w:val="0"/>
          <w:marBottom w:val="0"/>
          <w:divBdr>
            <w:top w:val="none" w:sz="0" w:space="0" w:color="auto"/>
            <w:left w:val="none" w:sz="0" w:space="0" w:color="auto"/>
            <w:bottom w:val="none" w:sz="0" w:space="0" w:color="auto"/>
            <w:right w:val="none" w:sz="0" w:space="0" w:color="auto"/>
          </w:divBdr>
          <w:divsChild>
            <w:div w:id="1828276578">
              <w:marLeft w:val="0"/>
              <w:marRight w:val="0"/>
              <w:marTop w:val="0"/>
              <w:marBottom w:val="0"/>
              <w:divBdr>
                <w:top w:val="none" w:sz="0" w:space="0" w:color="auto"/>
                <w:left w:val="none" w:sz="0" w:space="0" w:color="auto"/>
                <w:bottom w:val="none" w:sz="0" w:space="0" w:color="auto"/>
                <w:right w:val="none" w:sz="0" w:space="0" w:color="auto"/>
              </w:divBdr>
            </w:div>
          </w:divsChild>
        </w:div>
        <w:div w:id="1342926355">
          <w:marLeft w:val="0"/>
          <w:marRight w:val="0"/>
          <w:marTop w:val="0"/>
          <w:marBottom w:val="0"/>
          <w:divBdr>
            <w:top w:val="none" w:sz="0" w:space="0" w:color="auto"/>
            <w:left w:val="none" w:sz="0" w:space="0" w:color="auto"/>
            <w:bottom w:val="none" w:sz="0" w:space="0" w:color="auto"/>
            <w:right w:val="none" w:sz="0" w:space="0" w:color="auto"/>
          </w:divBdr>
          <w:divsChild>
            <w:div w:id="551161395">
              <w:marLeft w:val="0"/>
              <w:marRight w:val="0"/>
              <w:marTop w:val="0"/>
              <w:marBottom w:val="0"/>
              <w:divBdr>
                <w:top w:val="none" w:sz="0" w:space="0" w:color="auto"/>
                <w:left w:val="none" w:sz="0" w:space="0" w:color="auto"/>
                <w:bottom w:val="none" w:sz="0" w:space="0" w:color="auto"/>
                <w:right w:val="none" w:sz="0" w:space="0" w:color="auto"/>
              </w:divBdr>
            </w:div>
          </w:divsChild>
        </w:div>
        <w:div w:id="550969795">
          <w:marLeft w:val="0"/>
          <w:marRight w:val="0"/>
          <w:marTop w:val="0"/>
          <w:marBottom w:val="0"/>
          <w:divBdr>
            <w:top w:val="none" w:sz="0" w:space="0" w:color="auto"/>
            <w:left w:val="none" w:sz="0" w:space="0" w:color="auto"/>
            <w:bottom w:val="none" w:sz="0" w:space="0" w:color="auto"/>
            <w:right w:val="none" w:sz="0" w:space="0" w:color="auto"/>
          </w:divBdr>
          <w:divsChild>
            <w:div w:id="2126465667">
              <w:marLeft w:val="0"/>
              <w:marRight w:val="0"/>
              <w:marTop w:val="0"/>
              <w:marBottom w:val="0"/>
              <w:divBdr>
                <w:top w:val="none" w:sz="0" w:space="0" w:color="auto"/>
                <w:left w:val="none" w:sz="0" w:space="0" w:color="auto"/>
                <w:bottom w:val="none" w:sz="0" w:space="0" w:color="auto"/>
                <w:right w:val="none" w:sz="0" w:space="0" w:color="auto"/>
              </w:divBdr>
            </w:div>
          </w:divsChild>
        </w:div>
        <w:div w:id="2088264771">
          <w:marLeft w:val="0"/>
          <w:marRight w:val="0"/>
          <w:marTop w:val="0"/>
          <w:marBottom w:val="0"/>
          <w:divBdr>
            <w:top w:val="none" w:sz="0" w:space="0" w:color="auto"/>
            <w:left w:val="none" w:sz="0" w:space="0" w:color="auto"/>
            <w:bottom w:val="none" w:sz="0" w:space="0" w:color="auto"/>
            <w:right w:val="none" w:sz="0" w:space="0" w:color="auto"/>
          </w:divBdr>
          <w:divsChild>
            <w:div w:id="1376782250">
              <w:marLeft w:val="0"/>
              <w:marRight w:val="0"/>
              <w:marTop w:val="0"/>
              <w:marBottom w:val="0"/>
              <w:divBdr>
                <w:top w:val="none" w:sz="0" w:space="0" w:color="auto"/>
                <w:left w:val="none" w:sz="0" w:space="0" w:color="auto"/>
                <w:bottom w:val="none" w:sz="0" w:space="0" w:color="auto"/>
                <w:right w:val="none" w:sz="0" w:space="0" w:color="auto"/>
              </w:divBdr>
            </w:div>
          </w:divsChild>
        </w:div>
        <w:div w:id="1171022854">
          <w:marLeft w:val="0"/>
          <w:marRight w:val="0"/>
          <w:marTop w:val="0"/>
          <w:marBottom w:val="0"/>
          <w:divBdr>
            <w:top w:val="none" w:sz="0" w:space="0" w:color="auto"/>
            <w:left w:val="none" w:sz="0" w:space="0" w:color="auto"/>
            <w:bottom w:val="none" w:sz="0" w:space="0" w:color="auto"/>
            <w:right w:val="none" w:sz="0" w:space="0" w:color="auto"/>
          </w:divBdr>
          <w:divsChild>
            <w:div w:id="204609199">
              <w:marLeft w:val="0"/>
              <w:marRight w:val="0"/>
              <w:marTop w:val="0"/>
              <w:marBottom w:val="0"/>
              <w:divBdr>
                <w:top w:val="none" w:sz="0" w:space="0" w:color="auto"/>
                <w:left w:val="none" w:sz="0" w:space="0" w:color="auto"/>
                <w:bottom w:val="none" w:sz="0" w:space="0" w:color="auto"/>
                <w:right w:val="none" w:sz="0" w:space="0" w:color="auto"/>
              </w:divBdr>
            </w:div>
          </w:divsChild>
        </w:div>
        <w:div w:id="1510372209">
          <w:marLeft w:val="0"/>
          <w:marRight w:val="0"/>
          <w:marTop w:val="0"/>
          <w:marBottom w:val="0"/>
          <w:divBdr>
            <w:top w:val="none" w:sz="0" w:space="0" w:color="auto"/>
            <w:left w:val="none" w:sz="0" w:space="0" w:color="auto"/>
            <w:bottom w:val="none" w:sz="0" w:space="0" w:color="auto"/>
            <w:right w:val="none" w:sz="0" w:space="0" w:color="auto"/>
          </w:divBdr>
          <w:divsChild>
            <w:div w:id="1640988116">
              <w:marLeft w:val="0"/>
              <w:marRight w:val="0"/>
              <w:marTop w:val="0"/>
              <w:marBottom w:val="0"/>
              <w:divBdr>
                <w:top w:val="none" w:sz="0" w:space="0" w:color="auto"/>
                <w:left w:val="none" w:sz="0" w:space="0" w:color="auto"/>
                <w:bottom w:val="none" w:sz="0" w:space="0" w:color="auto"/>
                <w:right w:val="none" w:sz="0" w:space="0" w:color="auto"/>
              </w:divBdr>
            </w:div>
          </w:divsChild>
        </w:div>
        <w:div w:id="156196805">
          <w:marLeft w:val="0"/>
          <w:marRight w:val="0"/>
          <w:marTop w:val="0"/>
          <w:marBottom w:val="0"/>
          <w:divBdr>
            <w:top w:val="none" w:sz="0" w:space="0" w:color="auto"/>
            <w:left w:val="none" w:sz="0" w:space="0" w:color="auto"/>
            <w:bottom w:val="none" w:sz="0" w:space="0" w:color="auto"/>
            <w:right w:val="none" w:sz="0" w:space="0" w:color="auto"/>
          </w:divBdr>
          <w:divsChild>
            <w:div w:id="1314677687">
              <w:marLeft w:val="0"/>
              <w:marRight w:val="0"/>
              <w:marTop w:val="0"/>
              <w:marBottom w:val="0"/>
              <w:divBdr>
                <w:top w:val="none" w:sz="0" w:space="0" w:color="auto"/>
                <w:left w:val="none" w:sz="0" w:space="0" w:color="auto"/>
                <w:bottom w:val="none" w:sz="0" w:space="0" w:color="auto"/>
                <w:right w:val="none" w:sz="0" w:space="0" w:color="auto"/>
              </w:divBdr>
            </w:div>
          </w:divsChild>
        </w:div>
        <w:div w:id="461509107">
          <w:marLeft w:val="0"/>
          <w:marRight w:val="0"/>
          <w:marTop w:val="0"/>
          <w:marBottom w:val="0"/>
          <w:divBdr>
            <w:top w:val="none" w:sz="0" w:space="0" w:color="auto"/>
            <w:left w:val="none" w:sz="0" w:space="0" w:color="auto"/>
            <w:bottom w:val="none" w:sz="0" w:space="0" w:color="auto"/>
            <w:right w:val="none" w:sz="0" w:space="0" w:color="auto"/>
          </w:divBdr>
          <w:divsChild>
            <w:div w:id="836460982">
              <w:marLeft w:val="0"/>
              <w:marRight w:val="0"/>
              <w:marTop w:val="0"/>
              <w:marBottom w:val="0"/>
              <w:divBdr>
                <w:top w:val="none" w:sz="0" w:space="0" w:color="auto"/>
                <w:left w:val="none" w:sz="0" w:space="0" w:color="auto"/>
                <w:bottom w:val="none" w:sz="0" w:space="0" w:color="auto"/>
                <w:right w:val="none" w:sz="0" w:space="0" w:color="auto"/>
              </w:divBdr>
            </w:div>
          </w:divsChild>
        </w:div>
        <w:div w:id="239490310">
          <w:marLeft w:val="0"/>
          <w:marRight w:val="0"/>
          <w:marTop w:val="0"/>
          <w:marBottom w:val="0"/>
          <w:divBdr>
            <w:top w:val="none" w:sz="0" w:space="0" w:color="auto"/>
            <w:left w:val="none" w:sz="0" w:space="0" w:color="auto"/>
            <w:bottom w:val="none" w:sz="0" w:space="0" w:color="auto"/>
            <w:right w:val="none" w:sz="0" w:space="0" w:color="auto"/>
          </w:divBdr>
          <w:divsChild>
            <w:div w:id="928543312">
              <w:marLeft w:val="0"/>
              <w:marRight w:val="0"/>
              <w:marTop w:val="0"/>
              <w:marBottom w:val="0"/>
              <w:divBdr>
                <w:top w:val="none" w:sz="0" w:space="0" w:color="auto"/>
                <w:left w:val="none" w:sz="0" w:space="0" w:color="auto"/>
                <w:bottom w:val="none" w:sz="0" w:space="0" w:color="auto"/>
                <w:right w:val="none" w:sz="0" w:space="0" w:color="auto"/>
              </w:divBdr>
            </w:div>
          </w:divsChild>
        </w:div>
        <w:div w:id="1085342628">
          <w:marLeft w:val="0"/>
          <w:marRight w:val="0"/>
          <w:marTop w:val="0"/>
          <w:marBottom w:val="0"/>
          <w:divBdr>
            <w:top w:val="none" w:sz="0" w:space="0" w:color="auto"/>
            <w:left w:val="none" w:sz="0" w:space="0" w:color="auto"/>
            <w:bottom w:val="none" w:sz="0" w:space="0" w:color="auto"/>
            <w:right w:val="none" w:sz="0" w:space="0" w:color="auto"/>
          </w:divBdr>
          <w:divsChild>
            <w:div w:id="1957449198">
              <w:marLeft w:val="0"/>
              <w:marRight w:val="0"/>
              <w:marTop w:val="0"/>
              <w:marBottom w:val="0"/>
              <w:divBdr>
                <w:top w:val="none" w:sz="0" w:space="0" w:color="auto"/>
                <w:left w:val="none" w:sz="0" w:space="0" w:color="auto"/>
                <w:bottom w:val="none" w:sz="0" w:space="0" w:color="auto"/>
                <w:right w:val="none" w:sz="0" w:space="0" w:color="auto"/>
              </w:divBdr>
            </w:div>
          </w:divsChild>
        </w:div>
        <w:div w:id="71969679">
          <w:marLeft w:val="0"/>
          <w:marRight w:val="0"/>
          <w:marTop w:val="0"/>
          <w:marBottom w:val="0"/>
          <w:divBdr>
            <w:top w:val="none" w:sz="0" w:space="0" w:color="auto"/>
            <w:left w:val="none" w:sz="0" w:space="0" w:color="auto"/>
            <w:bottom w:val="none" w:sz="0" w:space="0" w:color="auto"/>
            <w:right w:val="none" w:sz="0" w:space="0" w:color="auto"/>
          </w:divBdr>
          <w:divsChild>
            <w:div w:id="984622997">
              <w:marLeft w:val="0"/>
              <w:marRight w:val="0"/>
              <w:marTop w:val="0"/>
              <w:marBottom w:val="0"/>
              <w:divBdr>
                <w:top w:val="none" w:sz="0" w:space="0" w:color="auto"/>
                <w:left w:val="none" w:sz="0" w:space="0" w:color="auto"/>
                <w:bottom w:val="none" w:sz="0" w:space="0" w:color="auto"/>
                <w:right w:val="none" w:sz="0" w:space="0" w:color="auto"/>
              </w:divBdr>
            </w:div>
          </w:divsChild>
        </w:div>
        <w:div w:id="1406949060">
          <w:marLeft w:val="0"/>
          <w:marRight w:val="0"/>
          <w:marTop w:val="0"/>
          <w:marBottom w:val="0"/>
          <w:divBdr>
            <w:top w:val="none" w:sz="0" w:space="0" w:color="auto"/>
            <w:left w:val="none" w:sz="0" w:space="0" w:color="auto"/>
            <w:bottom w:val="none" w:sz="0" w:space="0" w:color="auto"/>
            <w:right w:val="none" w:sz="0" w:space="0" w:color="auto"/>
          </w:divBdr>
          <w:divsChild>
            <w:div w:id="727416773">
              <w:marLeft w:val="0"/>
              <w:marRight w:val="0"/>
              <w:marTop w:val="0"/>
              <w:marBottom w:val="0"/>
              <w:divBdr>
                <w:top w:val="none" w:sz="0" w:space="0" w:color="auto"/>
                <w:left w:val="none" w:sz="0" w:space="0" w:color="auto"/>
                <w:bottom w:val="none" w:sz="0" w:space="0" w:color="auto"/>
                <w:right w:val="none" w:sz="0" w:space="0" w:color="auto"/>
              </w:divBdr>
            </w:div>
          </w:divsChild>
        </w:div>
        <w:div w:id="660281302">
          <w:marLeft w:val="0"/>
          <w:marRight w:val="0"/>
          <w:marTop w:val="0"/>
          <w:marBottom w:val="0"/>
          <w:divBdr>
            <w:top w:val="none" w:sz="0" w:space="0" w:color="auto"/>
            <w:left w:val="none" w:sz="0" w:space="0" w:color="auto"/>
            <w:bottom w:val="none" w:sz="0" w:space="0" w:color="auto"/>
            <w:right w:val="none" w:sz="0" w:space="0" w:color="auto"/>
          </w:divBdr>
          <w:divsChild>
            <w:div w:id="1187790226">
              <w:marLeft w:val="0"/>
              <w:marRight w:val="0"/>
              <w:marTop w:val="0"/>
              <w:marBottom w:val="0"/>
              <w:divBdr>
                <w:top w:val="none" w:sz="0" w:space="0" w:color="auto"/>
                <w:left w:val="none" w:sz="0" w:space="0" w:color="auto"/>
                <w:bottom w:val="none" w:sz="0" w:space="0" w:color="auto"/>
                <w:right w:val="none" w:sz="0" w:space="0" w:color="auto"/>
              </w:divBdr>
            </w:div>
          </w:divsChild>
        </w:div>
        <w:div w:id="644161144">
          <w:marLeft w:val="0"/>
          <w:marRight w:val="0"/>
          <w:marTop w:val="0"/>
          <w:marBottom w:val="0"/>
          <w:divBdr>
            <w:top w:val="none" w:sz="0" w:space="0" w:color="auto"/>
            <w:left w:val="none" w:sz="0" w:space="0" w:color="auto"/>
            <w:bottom w:val="none" w:sz="0" w:space="0" w:color="auto"/>
            <w:right w:val="none" w:sz="0" w:space="0" w:color="auto"/>
          </w:divBdr>
          <w:divsChild>
            <w:div w:id="168258652">
              <w:marLeft w:val="0"/>
              <w:marRight w:val="0"/>
              <w:marTop w:val="0"/>
              <w:marBottom w:val="0"/>
              <w:divBdr>
                <w:top w:val="none" w:sz="0" w:space="0" w:color="auto"/>
                <w:left w:val="none" w:sz="0" w:space="0" w:color="auto"/>
                <w:bottom w:val="none" w:sz="0" w:space="0" w:color="auto"/>
                <w:right w:val="none" w:sz="0" w:space="0" w:color="auto"/>
              </w:divBdr>
            </w:div>
          </w:divsChild>
        </w:div>
        <w:div w:id="1939217519">
          <w:marLeft w:val="0"/>
          <w:marRight w:val="0"/>
          <w:marTop w:val="0"/>
          <w:marBottom w:val="0"/>
          <w:divBdr>
            <w:top w:val="none" w:sz="0" w:space="0" w:color="auto"/>
            <w:left w:val="none" w:sz="0" w:space="0" w:color="auto"/>
            <w:bottom w:val="none" w:sz="0" w:space="0" w:color="auto"/>
            <w:right w:val="none" w:sz="0" w:space="0" w:color="auto"/>
          </w:divBdr>
          <w:divsChild>
            <w:div w:id="1632324566">
              <w:marLeft w:val="0"/>
              <w:marRight w:val="0"/>
              <w:marTop w:val="0"/>
              <w:marBottom w:val="0"/>
              <w:divBdr>
                <w:top w:val="none" w:sz="0" w:space="0" w:color="auto"/>
                <w:left w:val="none" w:sz="0" w:space="0" w:color="auto"/>
                <w:bottom w:val="none" w:sz="0" w:space="0" w:color="auto"/>
                <w:right w:val="none" w:sz="0" w:space="0" w:color="auto"/>
              </w:divBdr>
            </w:div>
          </w:divsChild>
        </w:div>
        <w:div w:id="693461625">
          <w:marLeft w:val="0"/>
          <w:marRight w:val="0"/>
          <w:marTop w:val="0"/>
          <w:marBottom w:val="0"/>
          <w:divBdr>
            <w:top w:val="none" w:sz="0" w:space="0" w:color="auto"/>
            <w:left w:val="none" w:sz="0" w:space="0" w:color="auto"/>
            <w:bottom w:val="none" w:sz="0" w:space="0" w:color="auto"/>
            <w:right w:val="none" w:sz="0" w:space="0" w:color="auto"/>
          </w:divBdr>
          <w:divsChild>
            <w:div w:id="1608732425">
              <w:marLeft w:val="0"/>
              <w:marRight w:val="0"/>
              <w:marTop w:val="0"/>
              <w:marBottom w:val="0"/>
              <w:divBdr>
                <w:top w:val="none" w:sz="0" w:space="0" w:color="auto"/>
                <w:left w:val="none" w:sz="0" w:space="0" w:color="auto"/>
                <w:bottom w:val="none" w:sz="0" w:space="0" w:color="auto"/>
                <w:right w:val="none" w:sz="0" w:space="0" w:color="auto"/>
              </w:divBdr>
            </w:div>
          </w:divsChild>
        </w:div>
        <w:div w:id="74476801">
          <w:marLeft w:val="0"/>
          <w:marRight w:val="0"/>
          <w:marTop w:val="0"/>
          <w:marBottom w:val="0"/>
          <w:divBdr>
            <w:top w:val="none" w:sz="0" w:space="0" w:color="auto"/>
            <w:left w:val="none" w:sz="0" w:space="0" w:color="auto"/>
            <w:bottom w:val="none" w:sz="0" w:space="0" w:color="auto"/>
            <w:right w:val="none" w:sz="0" w:space="0" w:color="auto"/>
          </w:divBdr>
          <w:divsChild>
            <w:div w:id="1322151727">
              <w:marLeft w:val="0"/>
              <w:marRight w:val="0"/>
              <w:marTop w:val="0"/>
              <w:marBottom w:val="0"/>
              <w:divBdr>
                <w:top w:val="none" w:sz="0" w:space="0" w:color="auto"/>
                <w:left w:val="none" w:sz="0" w:space="0" w:color="auto"/>
                <w:bottom w:val="none" w:sz="0" w:space="0" w:color="auto"/>
                <w:right w:val="none" w:sz="0" w:space="0" w:color="auto"/>
              </w:divBdr>
            </w:div>
          </w:divsChild>
        </w:div>
        <w:div w:id="305623231">
          <w:marLeft w:val="0"/>
          <w:marRight w:val="0"/>
          <w:marTop w:val="0"/>
          <w:marBottom w:val="0"/>
          <w:divBdr>
            <w:top w:val="none" w:sz="0" w:space="0" w:color="auto"/>
            <w:left w:val="none" w:sz="0" w:space="0" w:color="auto"/>
            <w:bottom w:val="none" w:sz="0" w:space="0" w:color="auto"/>
            <w:right w:val="none" w:sz="0" w:space="0" w:color="auto"/>
          </w:divBdr>
          <w:divsChild>
            <w:div w:id="1789662693">
              <w:marLeft w:val="0"/>
              <w:marRight w:val="0"/>
              <w:marTop w:val="0"/>
              <w:marBottom w:val="0"/>
              <w:divBdr>
                <w:top w:val="none" w:sz="0" w:space="0" w:color="auto"/>
                <w:left w:val="none" w:sz="0" w:space="0" w:color="auto"/>
                <w:bottom w:val="none" w:sz="0" w:space="0" w:color="auto"/>
                <w:right w:val="none" w:sz="0" w:space="0" w:color="auto"/>
              </w:divBdr>
            </w:div>
          </w:divsChild>
        </w:div>
        <w:div w:id="1006403441">
          <w:marLeft w:val="0"/>
          <w:marRight w:val="0"/>
          <w:marTop w:val="0"/>
          <w:marBottom w:val="0"/>
          <w:divBdr>
            <w:top w:val="none" w:sz="0" w:space="0" w:color="auto"/>
            <w:left w:val="none" w:sz="0" w:space="0" w:color="auto"/>
            <w:bottom w:val="none" w:sz="0" w:space="0" w:color="auto"/>
            <w:right w:val="none" w:sz="0" w:space="0" w:color="auto"/>
          </w:divBdr>
          <w:divsChild>
            <w:div w:id="17398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57888165">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4042211">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48744670">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199508765">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53584658">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0857129">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7093692">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07481762">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04538334">
      <w:bodyDiv w:val="1"/>
      <w:marLeft w:val="0"/>
      <w:marRight w:val="0"/>
      <w:marTop w:val="0"/>
      <w:marBottom w:val="0"/>
      <w:divBdr>
        <w:top w:val="none" w:sz="0" w:space="0" w:color="auto"/>
        <w:left w:val="none" w:sz="0" w:space="0" w:color="auto"/>
        <w:bottom w:val="none" w:sz="0" w:space="0" w:color="auto"/>
        <w:right w:val="none" w:sz="0" w:space="0" w:color="auto"/>
      </w:divBdr>
      <w:divsChild>
        <w:div w:id="100028024">
          <w:marLeft w:val="0"/>
          <w:marRight w:val="0"/>
          <w:marTop w:val="0"/>
          <w:marBottom w:val="0"/>
          <w:divBdr>
            <w:top w:val="none" w:sz="0" w:space="0" w:color="auto"/>
            <w:left w:val="none" w:sz="0" w:space="0" w:color="auto"/>
            <w:bottom w:val="none" w:sz="0" w:space="0" w:color="auto"/>
            <w:right w:val="none" w:sz="0" w:space="0" w:color="auto"/>
          </w:divBdr>
          <w:divsChild>
            <w:div w:id="1032539562">
              <w:marLeft w:val="0"/>
              <w:marRight w:val="0"/>
              <w:marTop w:val="0"/>
              <w:marBottom w:val="0"/>
              <w:divBdr>
                <w:top w:val="none" w:sz="0" w:space="0" w:color="auto"/>
                <w:left w:val="none" w:sz="0" w:space="0" w:color="auto"/>
                <w:bottom w:val="none" w:sz="0" w:space="0" w:color="auto"/>
                <w:right w:val="none" w:sz="0" w:space="0" w:color="auto"/>
              </w:divBdr>
            </w:div>
          </w:divsChild>
        </w:div>
        <w:div w:id="557127037">
          <w:marLeft w:val="0"/>
          <w:marRight w:val="0"/>
          <w:marTop w:val="0"/>
          <w:marBottom w:val="0"/>
          <w:divBdr>
            <w:top w:val="none" w:sz="0" w:space="0" w:color="auto"/>
            <w:left w:val="none" w:sz="0" w:space="0" w:color="auto"/>
            <w:bottom w:val="none" w:sz="0" w:space="0" w:color="auto"/>
            <w:right w:val="none" w:sz="0" w:space="0" w:color="auto"/>
          </w:divBdr>
          <w:divsChild>
            <w:div w:id="1684475712">
              <w:marLeft w:val="0"/>
              <w:marRight w:val="0"/>
              <w:marTop w:val="0"/>
              <w:marBottom w:val="0"/>
              <w:divBdr>
                <w:top w:val="none" w:sz="0" w:space="0" w:color="auto"/>
                <w:left w:val="none" w:sz="0" w:space="0" w:color="auto"/>
                <w:bottom w:val="none" w:sz="0" w:space="0" w:color="auto"/>
                <w:right w:val="none" w:sz="0" w:space="0" w:color="auto"/>
              </w:divBdr>
            </w:div>
          </w:divsChild>
        </w:div>
        <w:div w:id="765806019">
          <w:marLeft w:val="0"/>
          <w:marRight w:val="0"/>
          <w:marTop w:val="0"/>
          <w:marBottom w:val="0"/>
          <w:divBdr>
            <w:top w:val="none" w:sz="0" w:space="0" w:color="auto"/>
            <w:left w:val="none" w:sz="0" w:space="0" w:color="auto"/>
            <w:bottom w:val="none" w:sz="0" w:space="0" w:color="auto"/>
            <w:right w:val="none" w:sz="0" w:space="0" w:color="auto"/>
          </w:divBdr>
          <w:divsChild>
            <w:div w:id="1542666645">
              <w:marLeft w:val="0"/>
              <w:marRight w:val="0"/>
              <w:marTop w:val="0"/>
              <w:marBottom w:val="0"/>
              <w:divBdr>
                <w:top w:val="none" w:sz="0" w:space="0" w:color="auto"/>
                <w:left w:val="none" w:sz="0" w:space="0" w:color="auto"/>
                <w:bottom w:val="none" w:sz="0" w:space="0" w:color="auto"/>
                <w:right w:val="none" w:sz="0" w:space="0" w:color="auto"/>
              </w:divBdr>
            </w:div>
          </w:divsChild>
        </w:div>
        <w:div w:id="908809627">
          <w:marLeft w:val="0"/>
          <w:marRight w:val="0"/>
          <w:marTop w:val="0"/>
          <w:marBottom w:val="0"/>
          <w:divBdr>
            <w:top w:val="none" w:sz="0" w:space="0" w:color="auto"/>
            <w:left w:val="none" w:sz="0" w:space="0" w:color="auto"/>
            <w:bottom w:val="none" w:sz="0" w:space="0" w:color="auto"/>
            <w:right w:val="none" w:sz="0" w:space="0" w:color="auto"/>
          </w:divBdr>
          <w:divsChild>
            <w:div w:id="1906139958">
              <w:marLeft w:val="0"/>
              <w:marRight w:val="0"/>
              <w:marTop w:val="0"/>
              <w:marBottom w:val="0"/>
              <w:divBdr>
                <w:top w:val="none" w:sz="0" w:space="0" w:color="auto"/>
                <w:left w:val="none" w:sz="0" w:space="0" w:color="auto"/>
                <w:bottom w:val="none" w:sz="0" w:space="0" w:color="auto"/>
                <w:right w:val="none" w:sz="0" w:space="0" w:color="auto"/>
              </w:divBdr>
            </w:div>
          </w:divsChild>
        </w:div>
        <w:div w:id="1895965091">
          <w:marLeft w:val="0"/>
          <w:marRight w:val="0"/>
          <w:marTop w:val="0"/>
          <w:marBottom w:val="0"/>
          <w:divBdr>
            <w:top w:val="none" w:sz="0" w:space="0" w:color="auto"/>
            <w:left w:val="none" w:sz="0" w:space="0" w:color="auto"/>
            <w:bottom w:val="none" w:sz="0" w:space="0" w:color="auto"/>
            <w:right w:val="none" w:sz="0" w:space="0" w:color="auto"/>
          </w:divBdr>
          <w:divsChild>
            <w:div w:id="748692682">
              <w:marLeft w:val="0"/>
              <w:marRight w:val="0"/>
              <w:marTop w:val="0"/>
              <w:marBottom w:val="0"/>
              <w:divBdr>
                <w:top w:val="none" w:sz="0" w:space="0" w:color="auto"/>
                <w:left w:val="none" w:sz="0" w:space="0" w:color="auto"/>
                <w:bottom w:val="none" w:sz="0" w:space="0" w:color="auto"/>
                <w:right w:val="none" w:sz="0" w:space="0" w:color="auto"/>
              </w:divBdr>
            </w:div>
          </w:divsChild>
        </w:div>
        <w:div w:id="1175344600">
          <w:marLeft w:val="0"/>
          <w:marRight w:val="0"/>
          <w:marTop w:val="0"/>
          <w:marBottom w:val="0"/>
          <w:divBdr>
            <w:top w:val="none" w:sz="0" w:space="0" w:color="auto"/>
            <w:left w:val="none" w:sz="0" w:space="0" w:color="auto"/>
            <w:bottom w:val="none" w:sz="0" w:space="0" w:color="auto"/>
            <w:right w:val="none" w:sz="0" w:space="0" w:color="auto"/>
          </w:divBdr>
          <w:divsChild>
            <w:div w:id="115683496">
              <w:marLeft w:val="0"/>
              <w:marRight w:val="0"/>
              <w:marTop w:val="0"/>
              <w:marBottom w:val="0"/>
              <w:divBdr>
                <w:top w:val="none" w:sz="0" w:space="0" w:color="auto"/>
                <w:left w:val="none" w:sz="0" w:space="0" w:color="auto"/>
                <w:bottom w:val="none" w:sz="0" w:space="0" w:color="auto"/>
                <w:right w:val="none" w:sz="0" w:space="0" w:color="auto"/>
              </w:divBdr>
            </w:div>
          </w:divsChild>
        </w:div>
        <w:div w:id="738600902">
          <w:marLeft w:val="0"/>
          <w:marRight w:val="0"/>
          <w:marTop w:val="0"/>
          <w:marBottom w:val="0"/>
          <w:divBdr>
            <w:top w:val="none" w:sz="0" w:space="0" w:color="auto"/>
            <w:left w:val="none" w:sz="0" w:space="0" w:color="auto"/>
            <w:bottom w:val="none" w:sz="0" w:space="0" w:color="auto"/>
            <w:right w:val="none" w:sz="0" w:space="0" w:color="auto"/>
          </w:divBdr>
          <w:divsChild>
            <w:div w:id="1937710724">
              <w:marLeft w:val="0"/>
              <w:marRight w:val="0"/>
              <w:marTop w:val="0"/>
              <w:marBottom w:val="0"/>
              <w:divBdr>
                <w:top w:val="none" w:sz="0" w:space="0" w:color="auto"/>
                <w:left w:val="none" w:sz="0" w:space="0" w:color="auto"/>
                <w:bottom w:val="none" w:sz="0" w:space="0" w:color="auto"/>
                <w:right w:val="none" w:sz="0" w:space="0" w:color="auto"/>
              </w:divBdr>
            </w:div>
          </w:divsChild>
        </w:div>
        <w:div w:id="68620285">
          <w:marLeft w:val="0"/>
          <w:marRight w:val="0"/>
          <w:marTop w:val="0"/>
          <w:marBottom w:val="0"/>
          <w:divBdr>
            <w:top w:val="none" w:sz="0" w:space="0" w:color="auto"/>
            <w:left w:val="none" w:sz="0" w:space="0" w:color="auto"/>
            <w:bottom w:val="none" w:sz="0" w:space="0" w:color="auto"/>
            <w:right w:val="none" w:sz="0" w:space="0" w:color="auto"/>
          </w:divBdr>
          <w:divsChild>
            <w:div w:id="1499151014">
              <w:marLeft w:val="0"/>
              <w:marRight w:val="0"/>
              <w:marTop w:val="0"/>
              <w:marBottom w:val="0"/>
              <w:divBdr>
                <w:top w:val="none" w:sz="0" w:space="0" w:color="auto"/>
                <w:left w:val="none" w:sz="0" w:space="0" w:color="auto"/>
                <w:bottom w:val="none" w:sz="0" w:space="0" w:color="auto"/>
                <w:right w:val="none" w:sz="0" w:space="0" w:color="auto"/>
              </w:divBdr>
            </w:div>
          </w:divsChild>
        </w:div>
        <w:div w:id="1962035847">
          <w:marLeft w:val="0"/>
          <w:marRight w:val="0"/>
          <w:marTop w:val="0"/>
          <w:marBottom w:val="0"/>
          <w:divBdr>
            <w:top w:val="none" w:sz="0" w:space="0" w:color="auto"/>
            <w:left w:val="none" w:sz="0" w:space="0" w:color="auto"/>
            <w:bottom w:val="none" w:sz="0" w:space="0" w:color="auto"/>
            <w:right w:val="none" w:sz="0" w:space="0" w:color="auto"/>
          </w:divBdr>
          <w:divsChild>
            <w:div w:id="2023967025">
              <w:marLeft w:val="0"/>
              <w:marRight w:val="0"/>
              <w:marTop w:val="0"/>
              <w:marBottom w:val="0"/>
              <w:divBdr>
                <w:top w:val="none" w:sz="0" w:space="0" w:color="auto"/>
                <w:left w:val="none" w:sz="0" w:space="0" w:color="auto"/>
                <w:bottom w:val="none" w:sz="0" w:space="0" w:color="auto"/>
                <w:right w:val="none" w:sz="0" w:space="0" w:color="auto"/>
              </w:divBdr>
            </w:div>
          </w:divsChild>
        </w:div>
        <w:div w:id="1985310082">
          <w:marLeft w:val="0"/>
          <w:marRight w:val="0"/>
          <w:marTop w:val="0"/>
          <w:marBottom w:val="0"/>
          <w:divBdr>
            <w:top w:val="none" w:sz="0" w:space="0" w:color="auto"/>
            <w:left w:val="none" w:sz="0" w:space="0" w:color="auto"/>
            <w:bottom w:val="none" w:sz="0" w:space="0" w:color="auto"/>
            <w:right w:val="none" w:sz="0" w:space="0" w:color="auto"/>
          </w:divBdr>
          <w:divsChild>
            <w:div w:id="962737953">
              <w:marLeft w:val="0"/>
              <w:marRight w:val="0"/>
              <w:marTop w:val="0"/>
              <w:marBottom w:val="0"/>
              <w:divBdr>
                <w:top w:val="none" w:sz="0" w:space="0" w:color="auto"/>
                <w:left w:val="none" w:sz="0" w:space="0" w:color="auto"/>
                <w:bottom w:val="none" w:sz="0" w:space="0" w:color="auto"/>
                <w:right w:val="none" w:sz="0" w:space="0" w:color="auto"/>
              </w:divBdr>
            </w:div>
          </w:divsChild>
        </w:div>
        <w:div w:id="1067848892">
          <w:marLeft w:val="0"/>
          <w:marRight w:val="0"/>
          <w:marTop w:val="0"/>
          <w:marBottom w:val="0"/>
          <w:divBdr>
            <w:top w:val="none" w:sz="0" w:space="0" w:color="auto"/>
            <w:left w:val="none" w:sz="0" w:space="0" w:color="auto"/>
            <w:bottom w:val="none" w:sz="0" w:space="0" w:color="auto"/>
            <w:right w:val="none" w:sz="0" w:space="0" w:color="auto"/>
          </w:divBdr>
          <w:divsChild>
            <w:div w:id="1307395115">
              <w:marLeft w:val="0"/>
              <w:marRight w:val="0"/>
              <w:marTop w:val="0"/>
              <w:marBottom w:val="0"/>
              <w:divBdr>
                <w:top w:val="none" w:sz="0" w:space="0" w:color="auto"/>
                <w:left w:val="none" w:sz="0" w:space="0" w:color="auto"/>
                <w:bottom w:val="none" w:sz="0" w:space="0" w:color="auto"/>
                <w:right w:val="none" w:sz="0" w:space="0" w:color="auto"/>
              </w:divBdr>
            </w:div>
          </w:divsChild>
        </w:div>
        <w:div w:id="2053653163">
          <w:marLeft w:val="0"/>
          <w:marRight w:val="0"/>
          <w:marTop w:val="0"/>
          <w:marBottom w:val="0"/>
          <w:divBdr>
            <w:top w:val="none" w:sz="0" w:space="0" w:color="auto"/>
            <w:left w:val="none" w:sz="0" w:space="0" w:color="auto"/>
            <w:bottom w:val="none" w:sz="0" w:space="0" w:color="auto"/>
            <w:right w:val="none" w:sz="0" w:space="0" w:color="auto"/>
          </w:divBdr>
          <w:divsChild>
            <w:div w:id="191696260">
              <w:marLeft w:val="0"/>
              <w:marRight w:val="0"/>
              <w:marTop w:val="0"/>
              <w:marBottom w:val="0"/>
              <w:divBdr>
                <w:top w:val="none" w:sz="0" w:space="0" w:color="auto"/>
                <w:left w:val="none" w:sz="0" w:space="0" w:color="auto"/>
                <w:bottom w:val="none" w:sz="0" w:space="0" w:color="auto"/>
                <w:right w:val="none" w:sz="0" w:space="0" w:color="auto"/>
              </w:divBdr>
            </w:div>
          </w:divsChild>
        </w:div>
        <w:div w:id="169949804">
          <w:marLeft w:val="0"/>
          <w:marRight w:val="0"/>
          <w:marTop w:val="0"/>
          <w:marBottom w:val="0"/>
          <w:divBdr>
            <w:top w:val="none" w:sz="0" w:space="0" w:color="auto"/>
            <w:left w:val="none" w:sz="0" w:space="0" w:color="auto"/>
            <w:bottom w:val="none" w:sz="0" w:space="0" w:color="auto"/>
            <w:right w:val="none" w:sz="0" w:space="0" w:color="auto"/>
          </w:divBdr>
          <w:divsChild>
            <w:div w:id="989560681">
              <w:marLeft w:val="0"/>
              <w:marRight w:val="0"/>
              <w:marTop w:val="0"/>
              <w:marBottom w:val="0"/>
              <w:divBdr>
                <w:top w:val="none" w:sz="0" w:space="0" w:color="auto"/>
                <w:left w:val="none" w:sz="0" w:space="0" w:color="auto"/>
                <w:bottom w:val="none" w:sz="0" w:space="0" w:color="auto"/>
                <w:right w:val="none" w:sz="0" w:space="0" w:color="auto"/>
              </w:divBdr>
            </w:div>
          </w:divsChild>
        </w:div>
        <w:div w:id="576129299">
          <w:marLeft w:val="0"/>
          <w:marRight w:val="0"/>
          <w:marTop w:val="0"/>
          <w:marBottom w:val="0"/>
          <w:divBdr>
            <w:top w:val="none" w:sz="0" w:space="0" w:color="auto"/>
            <w:left w:val="none" w:sz="0" w:space="0" w:color="auto"/>
            <w:bottom w:val="none" w:sz="0" w:space="0" w:color="auto"/>
            <w:right w:val="none" w:sz="0" w:space="0" w:color="auto"/>
          </w:divBdr>
          <w:divsChild>
            <w:div w:id="1719476727">
              <w:marLeft w:val="0"/>
              <w:marRight w:val="0"/>
              <w:marTop w:val="0"/>
              <w:marBottom w:val="0"/>
              <w:divBdr>
                <w:top w:val="none" w:sz="0" w:space="0" w:color="auto"/>
                <w:left w:val="none" w:sz="0" w:space="0" w:color="auto"/>
                <w:bottom w:val="none" w:sz="0" w:space="0" w:color="auto"/>
                <w:right w:val="none" w:sz="0" w:space="0" w:color="auto"/>
              </w:divBdr>
            </w:div>
          </w:divsChild>
        </w:div>
        <w:div w:id="2096316544">
          <w:marLeft w:val="0"/>
          <w:marRight w:val="0"/>
          <w:marTop w:val="0"/>
          <w:marBottom w:val="0"/>
          <w:divBdr>
            <w:top w:val="none" w:sz="0" w:space="0" w:color="auto"/>
            <w:left w:val="none" w:sz="0" w:space="0" w:color="auto"/>
            <w:bottom w:val="none" w:sz="0" w:space="0" w:color="auto"/>
            <w:right w:val="none" w:sz="0" w:space="0" w:color="auto"/>
          </w:divBdr>
          <w:divsChild>
            <w:div w:id="680739391">
              <w:marLeft w:val="0"/>
              <w:marRight w:val="0"/>
              <w:marTop w:val="0"/>
              <w:marBottom w:val="0"/>
              <w:divBdr>
                <w:top w:val="none" w:sz="0" w:space="0" w:color="auto"/>
                <w:left w:val="none" w:sz="0" w:space="0" w:color="auto"/>
                <w:bottom w:val="none" w:sz="0" w:space="0" w:color="auto"/>
                <w:right w:val="none" w:sz="0" w:space="0" w:color="auto"/>
              </w:divBdr>
            </w:div>
          </w:divsChild>
        </w:div>
        <w:div w:id="909537079">
          <w:marLeft w:val="0"/>
          <w:marRight w:val="0"/>
          <w:marTop w:val="0"/>
          <w:marBottom w:val="0"/>
          <w:divBdr>
            <w:top w:val="none" w:sz="0" w:space="0" w:color="auto"/>
            <w:left w:val="none" w:sz="0" w:space="0" w:color="auto"/>
            <w:bottom w:val="none" w:sz="0" w:space="0" w:color="auto"/>
            <w:right w:val="none" w:sz="0" w:space="0" w:color="auto"/>
          </w:divBdr>
          <w:divsChild>
            <w:div w:id="83501236">
              <w:marLeft w:val="0"/>
              <w:marRight w:val="0"/>
              <w:marTop w:val="0"/>
              <w:marBottom w:val="0"/>
              <w:divBdr>
                <w:top w:val="none" w:sz="0" w:space="0" w:color="auto"/>
                <w:left w:val="none" w:sz="0" w:space="0" w:color="auto"/>
                <w:bottom w:val="none" w:sz="0" w:space="0" w:color="auto"/>
                <w:right w:val="none" w:sz="0" w:space="0" w:color="auto"/>
              </w:divBdr>
            </w:div>
          </w:divsChild>
        </w:div>
        <w:div w:id="1930699582">
          <w:marLeft w:val="0"/>
          <w:marRight w:val="0"/>
          <w:marTop w:val="0"/>
          <w:marBottom w:val="0"/>
          <w:divBdr>
            <w:top w:val="none" w:sz="0" w:space="0" w:color="auto"/>
            <w:left w:val="none" w:sz="0" w:space="0" w:color="auto"/>
            <w:bottom w:val="none" w:sz="0" w:space="0" w:color="auto"/>
            <w:right w:val="none" w:sz="0" w:space="0" w:color="auto"/>
          </w:divBdr>
          <w:divsChild>
            <w:div w:id="1132943643">
              <w:marLeft w:val="0"/>
              <w:marRight w:val="0"/>
              <w:marTop w:val="0"/>
              <w:marBottom w:val="0"/>
              <w:divBdr>
                <w:top w:val="none" w:sz="0" w:space="0" w:color="auto"/>
                <w:left w:val="none" w:sz="0" w:space="0" w:color="auto"/>
                <w:bottom w:val="none" w:sz="0" w:space="0" w:color="auto"/>
                <w:right w:val="none" w:sz="0" w:space="0" w:color="auto"/>
              </w:divBdr>
            </w:div>
          </w:divsChild>
        </w:div>
        <w:div w:id="657654714">
          <w:marLeft w:val="0"/>
          <w:marRight w:val="0"/>
          <w:marTop w:val="0"/>
          <w:marBottom w:val="0"/>
          <w:divBdr>
            <w:top w:val="none" w:sz="0" w:space="0" w:color="auto"/>
            <w:left w:val="none" w:sz="0" w:space="0" w:color="auto"/>
            <w:bottom w:val="none" w:sz="0" w:space="0" w:color="auto"/>
            <w:right w:val="none" w:sz="0" w:space="0" w:color="auto"/>
          </w:divBdr>
          <w:divsChild>
            <w:div w:id="356660702">
              <w:marLeft w:val="0"/>
              <w:marRight w:val="0"/>
              <w:marTop w:val="0"/>
              <w:marBottom w:val="0"/>
              <w:divBdr>
                <w:top w:val="none" w:sz="0" w:space="0" w:color="auto"/>
                <w:left w:val="none" w:sz="0" w:space="0" w:color="auto"/>
                <w:bottom w:val="none" w:sz="0" w:space="0" w:color="auto"/>
                <w:right w:val="none" w:sz="0" w:space="0" w:color="auto"/>
              </w:divBdr>
            </w:div>
          </w:divsChild>
        </w:div>
        <w:div w:id="420687438">
          <w:marLeft w:val="0"/>
          <w:marRight w:val="0"/>
          <w:marTop w:val="0"/>
          <w:marBottom w:val="0"/>
          <w:divBdr>
            <w:top w:val="none" w:sz="0" w:space="0" w:color="auto"/>
            <w:left w:val="none" w:sz="0" w:space="0" w:color="auto"/>
            <w:bottom w:val="none" w:sz="0" w:space="0" w:color="auto"/>
            <w:right w:val="none" w:sz="0" w:space="0" w:color="auto"/>
          </w:divBdr>
          <w:divsChild>
            <w:div w:id="247470509">
              <w:marLeft w:val="0"/>
              <w:marRight w:val="0"/>
              <w:marTop w:val="0"/>
              <w:marBottom w:val="0"/>
              <w:divBdr>
                <w:top w:val="none" w:sz="0" w:space="0" w:color="auto"/>
                <w:left w:val="none" w:sz="0" w:space="0" w:color="auto"/>
                <w:bottom w:val="none" w:sz="0" w:space="0" w:color="auto"/>
                <w:right w:val="none" w:sz="0" w:space="0" w:color="auto"/>
              </w:divBdr>
            </w:div>
          </w:divsChild>
        </w:div>
        <w:div w:id="1183059025">
          <w:marLeft w:val="0"/>
          <w:marRight w:val="0"/>
          <w:marTop w:val="0"/>
          <w:marBottom w:val="0"/>
          <w:divBdr>
            <w:top w:val="none" w:sz="0" w:space="0" w:color="auto"/>
            <w:left w:val="none" w:sz="0" w:space="0" w:color="auto"/>
            <w:bottom w:val="none" w:sz="0" w:space="0" w:color="auto"/>
            <w:right w:val="none" w:sz="0" w:space="0" w:color="auto"/>
          </w:divBdr>
          <w:divsChild>
            <w:div w:id="1965891638">
              <w:marLeft w:val="0"/>
              <w:marRight w:val="0"/>
              <w:marTop w:val="0"/>
              <w:marBottom w:val="0"/>
              <w:divBdr>
                <w:top w:val="none" w:sz="0" w:space="0" w:color="auto"/>
                <w:left w:val="none" w:sz="0" w:space="0" w:color="auto"/>
                <w:bottom w:val="none" w:sz="0" w:space="0" w:color="auto"/>
                <w:right w:val="none" w:sz="0" w:space="0" w:color="auto"/>
              </w:divBdr>
            </w:div>
          </w:divsChild>
        </w:div>
        <w:div w:id="645204294">
          <w:marLeft w:val="0"/>
          <w:marRight w:val="0"/>
          <w:marTop w:val="0"/>
          <w:marBottom w:val="0"/>
          <w:divBdr>
            <w:top w:val="none" w:sz="0" w:space="0" w:color="auto"/>
            <w:left w:val="none" w:sz="0" w:space="0" w:color="auto"/>
            <w:bottom w:val="none" w:sz="0" w:space="0" w:color="auto"/>
            <w:right w:val="none" w:sz="0" w:space="0" w:color="auto"/>
          </w:divBdr>
          <w:divsChild>
            <w:div w:id="454301508">
              <w:marLeft w:val="0"/>
              <w:marRight w:val="0"/>
              <w:marTop w:val="0"/>
              <w:marBottom w:val="0"/>
              <w:divBdr>
                <w:top w:val="none" w:sz="0" w:space="0" w:color="auto"/>
                <w:left w:val="none" w:sz="0" w:space="0" w:color="auto"/>
                <w:bottom w:val="none" w:sz="0" w:space="0" w:color="auto"/>
                <w:right w:val="none" w:sz="0" w:space="0" w:color="auto"/>
              </w:divBdr>
            </w:div>
          </w:divsChild>
        </w:div>
        <w:div w:id="1930850359">
          <w:marLeft w:val="0"/>
          <w:marRight w:val="0"/>
          <w:marTop w:val="0"/>
          <w:marBottom w:val="0"/>
          <w:divBdr>
            <w:top w:val="none" w:sz="0" w:space="0" w:color="auto"/>
            <w:left w:val="none" w:sz="0" w:space="0" w:color="auto"/>
            <w:bottom w:val="none" w:sz="0" w:space="0" w:color="auto"/>
            <w:right w:val="none" w:sz="0" w:space="0" w:color="auto"/>
          </w:divBdr>
          <w:divsChild>
            <w:div w:id="1388995334">
              <w:marLeft w:val="0"/>
              <w:marRight w:val="0"/>
              <w:marTop w:val="0"/>
              <w:marBottom w:val="0"/>
              <w:divBdr>
                <w:top w:val="none" w:sz="0" w:space="0" w:color="auto"/>
                <w:left w:val="none" w:sz="0" w:space="0" w:color="auto"/>
                <w:bottom w:val="none" w:sz="0" w:space="0" w:color="auto"/>
                <w:right w:val="none" w:sz="0" w:space="0" w:color="auto"/>
              </w:divBdr>
            </w:div>
          </w:divsChild>
        </w:div>
        <w:div w:id="1264806226">
          <w:marLeft w:val="0"/>
          <w:marRight w:val="0"/>
          <w:marTop w:val="0"/>
          <w:marBottom w:val="0"/>
          <w:divBdr>
            <w:top w:val="none" w:sz="0" w:space="0" w:color="auto"/>
            <w:left w:val="none" w:sz="0" w:space="0" w:color="auto"/>
            <w:bottom w:val="none" w:sz="0" w:space="0" w:color="auto"/>
            <w:right w:val="none" w:sz="0" w:space="0" w:color="auto"/>
          </w:divBdr>
          <w:divsChild>
            <w:div w:id="326253144">
              <w:marLeft w:val="0"/>
              <w:marRight w:val="0"/>
              <w:marTop w:val="0"/>
              <w:marBottom w:val="0"/>
              <w:divBdr>
                <w:top w:val="none" w:sz="0" w:space="0" w:color="auto"/>
                <w:left w:val="none" w:sz="0" w:space="0" w:color="auto"/>
                <w:bottom w:val="none" w:sz="0" w:space="0" w:color="auto"/>
                <w:right w:val="none" w:sz="0" w:space="0" w:color="auto"/>
              </w:divBdr>
            </w:div>
          </w:divsChild>
        </w:div>
        <w:div w:id="1568954160">
          <w:marLeft w:val="0"/>
          <w:marRight w:val="0"/>
          <w:marTop w:val="0"/>
          <w:marBottom w:val="0"/>
          <w:divBdr>
            <w:top w:val="none" w:sz="0" w:space="0" w:color="auto"/>
            <w:left w:val="none" w:sz="0" w:space="0" w:color="auto"/>
            <w:bottom w:val="none" w:sz="0" w:space="0" w:color="auto"/>
            <w:right w:val="none" w:sz="0" w:space="0" w:color="auto"/>
          </w:divBdr>
          <w:divsChild>
            <w:div w:id="359747855">
              <w:marLeft w:val="0"/>
              <w:marRight w:val="0"/>
              <w:marTop w:val="0"/>
              <w:marBottom w:val="0"/>
              <w:divBdr>
                <w:top w:val="none" w:sz="0" w:space="0" w:color="auto"/>
                <w:left w:val="none" w:sz="0" w:space="0" w:color="auto"/>
                <w:bottom w:val="none" w:sz="0" w:space="0" w:color="auto"/>
                <w:right w:val="none" w:sz="0" w:space="0" w:color="auto"/>
              </w:divBdr>
            </w:div>
          </w:divsChild>
        </w:div>
        <w:div w:id="1613901996">
          <w:marLeft w:val="0"/>
          <w:marRight w:val="0"/>
          <w:marTop w:val="0"/>
          <w:marBottom w:val="0"/>
          <w:divBdr>
            <w:top w:val="none" w:sz="0" w:space="0" w:color="auto"/>
            <w:left w:val="none" w:sz="0" w:space="0" w:color="auto"/>
            <w:bottom w:val="none" w:sz="0" w:space="0" w:color="auto"/>
            <w:right w:val="none" w:sz="0" w:space="0" w:color="auto"/>
          </w:divBdr>
          <w:divsChild>
            <w:div w:id="2112893901">
              <w:marLeft w:val="0"/>
              <w:marRight w:val="0"/>
              <w:marTop w:val="0"/>
              <w:marBottom w:val="0"/>
              <w:divBdr>
                <w:top w:val="none" w:sz="0" w:space="0" w:color="auto"/>
                <w:left w:val="none" w:sz="0" w:space="0" w:color="auto"/>
                <w:bottom w:val="none" w:sz="0" w:space="0" w:color="auto"/>
                <w:right w:val="none" w:sz="0" w:space="0" w:color="auto"/>
              </w:divBdr>
            </w:div>
          </w:divsChild>
        </w:div>
        <w:div w:id="862325111">
          <w:marLeft w:val="0"/>
          <w:marRight w:val="0"/>
          <w:marTop w:val="0"/>
          <w:marBottom w:val="0"/>
          <w:divBdr>
            <w:top w:val="none" w:sz="0" w:space="0" w:color="auto"/>
            <w:left w:val="none" w:sz="0" w:space="0" w:color="auto"/>
            <w:bottom w:val="none" w:sz="0" w:space="0" w:color="auto"/>
            <w:right w:val="none" w:sz="0" w:space="0" w:color="auto"/>
          </w:divBdr>
          <w:divsChild>
            <w:div w:id="1350257854">
              <w:marLeft w:val="0"/>
              <w:marRight w:val="0"/>
              <w:marTop w:val="0"/>
              <w:marBottom w:val="0"/>
              <w:divBdr>
                <w:top w:val="none" w:sz="0" w:space="0" w:color="auto"/>
                <w:left w:val="none" w:sz="0" w:space="0" w:color="auto"/>
                <w:bottom w:val="none" w:sz="0" w:space="0" w:color="auto"/>
                <w:right w:val="none" w:sz="0" w:space="0" w:color="auto"/>
              </w:divBdr>
            </w:div>
          </w:divsChild>
        </w:div>
        <w:div w:id="1706515839">
          <w:marLeft w:val="0"/>
          <w:marRight w:val="0"/>
          <w:marTop w:val="0"/>
          <w:marBottom w:val="0"/>
          <w:divBdr>
            <w:top w:val="none" w:sz="0" w:space="0" w:color="auto"/>
            <w:left w:val="none" w:sz="0" w:space="0" w:color="auto"/>
            <w:bottom w:val="none" w:sz="0" w:space="0" w:color="auto"/>
            <w:right w:val="none" w:sz="0" w:space="0" w:color="auto"/>
          </w:divBdr>
          <w:divsChild>
            <w:div w:id="845628680">
              <w:marLeft w:val="0"/>
              <w:marRight w:val="0"/>
              <w:marTop w:val="0"/>
              <w:marBottom w:val="0"/>
              <w:divBdr>
                <w:top w:val="none" w:sz="0" w:space="0" w:color="auto"/>
                <w:left w:val="none" w:sz="0" w:space="0" w:color="auto"/>
                <w:bottom w:val="none" w:sz="0" w:space="0" w:color="auto"/>
                <w:right w:val="none" w:sz="0" w:space="0" w:color="auto"/>
              </w:divBdr>
            </w:div>
          </w:divsChild>
        </w:div>
        <w:div w:id="871721448">
          <w:marLeft w:val="0"/>
          <w:marRight w:val="0"/>
          <w:marTop w:val="0"/>
          <w:marBottom w:val="0"/>
          <w:divBdr>
            <w:top w:val="none" w:sz="0" w:space="0" w:color="auto"/>
            <w:left w:val="none" w:sz="0" w:space="0" w:color="auto"/>
            <w:bottom w:val="none" w:sz="0" w:space="0" w:color="auto"/>
            <w:right w:val="none" w:sz="0" w:space="0" w:color="auto"/>
          </w:divBdr>
          <w:divsChild>
            <w:div w:id="1800800935">
              <w:marLeft w:val="0"/>
              <w:marRight w:val="0"/>
              <w:marTop w:val="0"/>
              <w:marBottom w:val="0"/>
              <w:divBdr>
                <w:top w:val="none" w:sz="0" w:space="0" w:color="auto"/>
                <w:left w:val="none" w:sz="0" w:space="0" w:color="auto"/>
                <w:bottom w:val="none" w:sz="0" w:space="0" w:color="auto"/>
                <w:right w:val="none" w:sz="0" w:space="0" w:color="auto"/>
              </w:divBdr>
            </w:div>
          </w:divsChild>
        </w:div>
        <w:div w:id="538398238">
          <w:marLeft w:val="0"/>
          <w:marRight w:val="0"/>
          <w:marTop w:val="0"/>
          <w:marBottom w:val="0"/>
          <w:divBdr>
            <w:top w:val="none" w:sz="0" w:space="0" w:color="auto"/>
            <w:left w:val="none" w:sz="0" w:space="0" w:color="auto"/>
            <w:bottom w:val="none" w:sz="0" w:space="0" w:color="auto"/>
            <w:right w:val="none" w:sz="0" w:space="0" w:color="auto"/>
          </w:divBdr>
          <w:divsChild>
            <w:div w:id="552617392">
              <w:marLeft w:val="0"/>
              <w:marRight w:val="0"/>
              <w:marTop w:val="0"/>
              <w:marBottom w:val="0"/>
              <w:divBdr>
                <w:top w:val="none" w:sz="0" w:space="0" w:color="auto"/>
                <w:left w:val="none" w:sz="0" w:space="0" w:color="auto"/>
                <w:bottom w:val="none" w:sz="0" w:space="0" w:color="auto"/>
                <w:right w:val="none" w:sz="0" w:space="0" w:color="auto"/>
              </w:divBdr>
            </w:div>
          </w:divsChild>
        </w:div>
        <w:div w:id="765922504">
          <w:marLeft w:val="0"/>
          <w:marRight w:val="0"/>
          <w:marTop w:val="0"/>
          <w:marBottom w:val="0"/>
          <w:divBdr>
            <w:top w:val="none" w:sz="0" w:space="0" w:color="auto"/>
            <w:left w:val="none" w:sz="0" w:space="0" w:color="auto"/>
            <w:bottom w:val="none" w:sz="0" w:space="0" w:color="auto"/>
            <w:right w:val="none" w:sz="0" w:space="0" w:color="auto"/>
          </w:divBdr>
          <w:divsChild>
            <w:div w:id="1987082697">
              <w:marLeft w:val="0"/>
              <w:marRight w:val="0"/>
              <w:marTop w:val="0"/>
              <w:marBottom w:val="0"/>
              <w:divBdr>
                <w:top w:val="none" w:sz="0" w:space="0" w:color="auto"/>
                <w:left w:val="none" w:sz="0" w:space="0" w:color="auto"/>
                <w:bottom w:val="none" w:sz="0" w:space="0" w:color="auto"/>
                <w:right w:val="none" w:sz="0" w:space="0" w:color="auto"/>
              </w:divBdr>
            </w:div>
          </w:divsChild>
        </w:div>
        <w:div w:id="1207332343">
          <w:marLeft w:val="0"/>
          <w:marRight w:val="0"/>
          <w:marTop w:val="0"/>
          <w:marBottom w:val="0"/>
          <w:divBdr>
            <w:top w:val="none" w:sz="0" w:space="0" w:color="auto"/>
            <w:left w:val="none" w:sz="0" w:space="0" w:color="auto"/>
            <w:bottom w:val="none" w:sz="0" w:space="0" w:color="auto"/>
            <w:right w:val="none" w:sz="0" w:space="0" w:color="auto"/>
          </w:divBdr>
          <w:divsChild>
            <w:div w:id="1769109424">
              <w:marLeft w:val="0"/>
              <w:marRight w:val="0"/>
              <w:marTop w:val="0"/>
              <w:marBottom w:val="0"/>
              <w:divBdr>
                <w:top w:val="none" w:sz="0" w:space="0" w:color="auto"/>
                <w:left w:val="none" w:sz="0" w:space="0" w:color="auto"/>
                <w:bottom w:val="none" w:sz="0" w:space="0" w:color="auto"/>
                <w:right w:val="none" w:sz="0" w:space="0" w:color="auto"/>
              </w:divBdr>
            </w:div>
          </w:divsChild>
        </w:div>
        <w:div w:id="24989419">
          <w:marLeft w:val="0"/>
          <w:marRight w:val="0"/>
          <w:marTop w:val="0"/>
          <w:marBottom w:val="0"/>
          <w:divBdr>
            <w:top w:val="none" w:sz="0" w:space="0" w:color="auto"/>
            <w:left w:val="none" w:sz="0" w:space="0" w:color="auto"/>
            <w:bottom w:val="none" w:sz="0" w:space="0" w:color="auto"/>
            <w:right w:val="none" w:sz="0" w:space="0" w:color="auto"/>
          </w:divBdr>
          <w:divsChild>
            <w:div w:id="1430812146">
              <w:marLeft w:val="0"/>
              <w:marRight w:val="0"/>
              <w:marTop w:val="0"/>
              <w:marBottom w:val="0"/>
              <w:divBdr>
                <w:top w:val="none" w:sz="0" w:space="0" w:color="auto"/>
                <w:left w:val="none" w:sz="0" w:space="0" w:color="auto"/>
                <w:bottom w:val="none" w:sz="0" w:space="0" w:color="auto"/>
                <w:right w:val="none" w:sz="0" w:space="0" w:color="auto"/>
              </w:divBdr>
            </w:div>
          </w:divsChild>
        </w:div>
        <w:div w:id="1197424453">
          <w:marLeft w:val="0"/>
          <w:marRight w:val="0"/>
          <w:marTop w:val="0"/>
          <w:marBottom w:val="0"/>
          <w:divBdr>
            <w:top w:val="none" w:sz="0" w:space="0" w:color="auto"/>
            <w:left w:val="none" w:sz="0" w:space="0" w:color="auto"/>
            <w:bottom w:val="none" w:sz="0" w:space="0" w:color="auto"/>
            <w:right w:val="none" w:sz="0" w:space="0" w:color="auto"/>
          </w:divBdr>
          <w:divsChild>
            <w:div w:id="1007175770">
              <w:marLeft w:val="0"/>
              <w:marRight w:val="0"/>
              <w:marTop w:val="0"/>
              <w:marBottom w:val="0"/>
              <w:divBdr>
                <w:top w:val="none" w:sz="0" w:space="0" w:color="auto"/>
                <w:left w:val="none" w:sz="0" w:space="0" w:color="auto"/>
                <w:bottom w:val="none" w:sz="0" w:space="0" w:color="auto"/>
                <w:right w:val="none" w:sz="0" w:space="0" w:color="auto"/>
              </w:divBdr>
            </w:div>
          </w:divsChild>
        </w:div>
        <w:div w:id="1992978055">
          <w:marLeft w:val="0"/>
          <w:marRight w:val="0"/>
          <w:marTop w:val="0"/>
          <w:marBottom w:val="0"/>
          <w:divBdr>
            <w:top w:val="none" w:sz="0" w:space="0" w:color="auto"/>
            <w:left w:val="none" w:sz="0" w:space="0" w:color="auto"/>
            <w:bottom w:val="none" w:sz="0" w:space="0" w:color="auto"/>
            <w:right w:val="none" w:sz="0" w:space="0" w:color="auto"/>
          </w:divBdr>
          <w:divsChild>
            <w:div w:id="1703705845">
              <w:marLeft w:val="0"/>
              <w:marRight w:val="0"/>
              <w:marTop w:val="0"/>
              <w:marBottom w:val="0"/>
              <w:divBdr>
                <w:top w:val="none" w:sz="0" w:space="0" w:color="auto"/>
                <w:left w:val="none" w:sz="0" w:space="0" w:color="auto"/>
                <w:bottom w:val="none" w:sz="0" w:space="0" w:color="auto"/>
                <w:right w:val="none" w:sz="0" w:space="0" w:color="auto"/>
              </w:divBdr>
            </w:div>
          </w:divsChild>
        </w:div>
        <w:div w:id="236945052">
          <w:marLeft w:val="0"/>
          <w:marRight w:val="0"/>
          <w:marTop w:val="0"/>
          <w:marBottom w:val="0"/>
          <w:divBdr>
            <w:top w:val="none" w:sz="0" w:space="0" w:color="auto"/>
            <w:left w:val="none" w:sz="0" w:space="0" w:color="auto"/>
            <w:bottom w:val="none" w:sz="0" w:space="0" w:color="auto"/>
            <w:right w:val="none" w:sz="0" w:space="0" w:color="auto"/>
          </w:divBdr>
          <w:divsChild>
            <w:div w:id="1403407195">
              <w:marLeft w:val="0"/>
              <w:marRight w:val="0"/>
              <w:marTop w:val="0"/>
              <w:marBottom w:val="0"/>
              <w:divBdr>
                <w:top w:val="none" w:sz="0" w:space="0" w:color="auto"/>
                <w:left w:val="none" w:sz="0" w:space="0" w:color="auto"/>
                <w:bottom w:val="none" w:sz="0" w:space="0" w:color="auto"/>
                <w:right w:val="none" w:sz="0" w:space="0" w:color="auto"/>
              </w:divBdr>
            </w:div>
          </w:divsChild>
        </w:div>
        <w:div w:id="1150632019">
          <w:marLeft w:val="0"/>
          <w:marRight w:val="0"/>
          <w:marTop w:val="0"/>
          <w:marBottom w:val="0"/>
          <w:divBdr>
            <w:top w:val="none" w:sz="0" w:space="0" w:color="auto"/>
            <w:left w:val="none" w:sz="0" w:space="0" w:color="auto"/>
            <w:bottom w:val="none" w:sz="0" w:space="0" w:color="auto"/>
            <w:right w:val="none" w:sz="0" w:space="0" w:color="auto"/>
          </w:divBdr>
          <w:divsChild>
            <w:div w:id="1723752106">
              <w:marLeft w:val="0"/>
              <w:marRight w:val="0"/>
              <w:marTop w:val="0"/>
              <w:marBottom w:val="0"/>
              <w:divBdr>
                <w:top w:val="none" w:sz="0" w:space="0" w:color="auto"/>
                <w:left w:val="none" w:sz="0" w:space="0" w:color="auto"/>
                <w:bottom w:val="none" w:sz="0" w:space="0" w:color="auto"/>
                <w:right w:val="none" w:sz="0" w:space="0" w:color="auto"/>
              </w:divBdr>
            </w:div>
          </w:divsChild>
        </w:div>
        <w:div w:id="1424956980">
          <w:marLeft w:val="0"/>
          <w:marRight w:val="0"/>
          <w:marTop w:val="0"/>
          <w:marBottom w:val="0"/>
          <w:divBdr>
            <w:top w:val="none" w:sz="0" w:space="0" w:color="auto"/>
            <w:left w:val="none" w:sz="0" w:space="0" w:color="auto"/>
            <w:bottom w:val="none" w:sz="0" w:space="0" w:color="auto"/>
            <w:right w:val="none" w:sz="0" w:space="0" w:color="auto"/>
          </w:divBdr>
          <w:divsChild>
            <w:div w:id="1252858187">
              <w:marLeft w:val="0"/>
              <w:marRight w:val="0"/>
              <w:marTop w:val="0"/>
              <w:marBottom w:val="0"/>
              <w:divBdr>
                <w:top w:val="none" w:sz="0" w:space="0" w:color="auto"/>
                <w:left w:val="none" w:sz="0" w:space="0" w:color="auto"/>
                <w:bottom w:val="none" w:sz="0" w:space="0" w:color="auto"/>
                <w:right w:val="none" w:sz="0" w:space="0" w:color="auto"/>
              </w:divBdr>
            </w:div>
          </w:divsChild>
        </w:div>
        <w:div w:id="1428502957">
          <w:marLeft w:val="0"/>
          <w:marRight w:val="0"/>
          <w:marTop w:val="0"/>
          <w:marBottom w:val="0"/>
          <w:divBdr>
            <w:top w:val="none" w:sz="0" w:space="0" w:color="auto"/>
            <w:left w:val="none" w:sz="0" w:space="0" w:color="auto"/>
            <w:bottom w:val="none" w:sz="0" w:space="0" w:color="auto"/>
            <w:right w:val="none" w:sz="0" w:space="0" w:color="auto"/>
          </w:divBdr>
          <w:divsChild>
            <w:div w:id="1393961552">
              <w:marLeft w:val="0"/>
              <w:marRight w:val="0"/>
              <w:marTop w:val="0"/>
              <w:marBottom w:val="0"/>
              <w:divBdr>
                <w:top w:val="none" w:sz="0" w:space="0" w:color="auto"/>
                <w:left w:val="none" w:sz="0" w:space="0" w:color="auto"/>
                <w:bottom w:val="none" w:sz="0" w:space="0" w:color="auto"/>
                <w:right w:val="none" w:sz="0" w:space="0" w:color="auto"/>
              </w:divBdr>
            </w:div>
          </w:divsChild>
        </w:div>
        <w:div w:id="784929122">
          <w:marLeft w:val="0"/>
          <w:marRight w:val="0"/>
          <w:marTop w:val="0"/>
          <w:marBottom w:val="0"/>
          <w:divBdr>
            <w:top w:val="none" w:sz="0" w:space="0" w:color="auto"/>
            <w:left w:val="none" w:sz="0" w:space="0" w:color="auto"/>
            <w:bottom w:val="none" w:sz="0" w:space="0" w:color="auto"/>
            <w:right w:val="none" w:sz="0" w:space="0" w:color="auto"/>
          </w:divBdr>
          <w:divsChild>
            <w:div w:id="986979338">
              <w:marLeft w:val="0"/>
              <w:marRight w:val="0"/>
              <w:marTop w:val="0"/>
              <w:marBottom w:val="0"/>
              <w:divBdr>
                <w:top w:val="none" w:sz="0" w:space="0" w:color="auto"/>
                <w:left w:val="none" w:sz="0" w:space="0" w:color="auto"/>
                <w:bottom w:val="none" w:sz="0" w:space="0" w:color="auto"/>
                <w:right w:val="none" w:sz="0" w:space="0" w:color="auto"/>
              </w:divBdr>
            </w:div>
          </w:divsChild>
        </w:div>
        <w:div w:id="289868073">
          <w:marLeft w:val="0"/>
          <w:marRight w:val="0"/>
          <w:marTop w:val="0"/>
          <w:marBottom w:val="0"/>
          <w:divBdr>
            <w:top w:val="none" w:sz="0" w:space="0" w:color="auto"/>
            <w:left w:val="none" w:sz="0" w:space="0" w:color="auto"/>
            <w:bottom w:val="none" w:sz="0" w:space="0" w:color="auto"/>
            <w:right w:val="none" w:sz="0" w:space="0" w:color="auto"/>
          </w:divBdr>
          <w:divsChild>
            <w:div w:id="1607421764">
              <w:marLeft w:val="0"/>
              <w:marRight w:val="0"/>
              <w:marTop w:val="0"/>
              <w:marBottom w:val="0"/>
              <w:divBdr>
                <w:top w:val="none" w:sz="0" w:space="0" w:color="auto"/>
                <w:left w:val="none" w:sz="0" w:space="0" w:color="auto"/>
                <w:bottom w:val="none" w:sz="0" w:space="0" w:color="auto"/>
                <w:right w:val="none" w:sz="0" w:space="0" w:color="auto"/>
              </w:divBdr>
            </w:div>
          </w:divsChild>
        </w:div>
        <w:div w:id="1543253086">
          <w:marLeft w:val="0"/>
          <w:marRight w:val="0"/>
          <w:marTop w:val="0"/>
          <w:marBottom w:val="0"/>
          <w:divBdr>
            <w:top w:val="none" w:sz="0" w:space="0" w:color="auto"/>
            <w:left w:val="none" w:sz="0" w:space="0" w:color="auto"/>
            <w:bottom w:val="none" w:sz="0" w:space="0" w:color="auto"/>
            <w:right w:val="none" w:sz="0" w:space="0" w:color="auto"/>
          </w:divBdr>
          <w:divsChild>
            <w:div w:id="2068917947">
              <w:marLeft w:val="0"/>
              <w:marRight w:val="0"/>
              <w:marTop w:val="0"/>
              <w:marBottom w:val="0"/>
              <w:divBdr>
                <w:top w:val="none" w:sz="0" w:space="0" w:color="auto"/>
                <w:left w:val="none" w:sz="0" w:space="0" w:color="auto"/>
                <w:bottom w:val="none" w:sz="0" w:space="0" w:color="auto"/>
                <w:right w:val="none" w:sz="0" w:space="0" w:color="auto"/>
              </w:divBdr>
            </w:div>
          </w:divsChild>
        </w:div>
        <w:div w:id="992876294">
          <w:marLeft w:val="0"/>
          <w:marRight w:val="0"/>
          <w:marTop w:val="0"/>
          <w:marBottom w:val="0"/>
          <w:divBdr>
            <w:top w:val="none" w:sz="0" w:space="0" w:color="auto"/>
            <w:left w:val="none" w:sz="0" w:space="0" w:color="auto"/>
            <w:bottom w:val="none" w:sz="0" w:space="0" w:color="auto"/>
            <w:right w:val="none" w:sz="0" w:space="0" w:color="auto"/>
          </w:divBdr>
          <w:divsChild>
            <w:div w:id="767847900">
              <w:marLeft w:val="0"/>
              <w:marRight w:val="0"/>
              <w:marTop w:val="0"/>
              <w:marBottom w:val="0"/>
              <w:divBdr>
                <w:top w:val="none" w:sz="0" w:space="0" w:color="auto"/>
                <w:left w:val="none" w:sz="0" w:space="0" w:color="auto"/>
                <w:bottom w:val="none" w:sz="0" w:space="0" w:color="auto"/>
                <w:right w:val="none" w:sz="0" w:space="0" w:color="auto"/>
              </w:divBdr>
            </w:div>
          </w:divsChild>
        </w:div>
        <w:div w:id="174000815">
          <w:marLeft w:val="0"/>
          <w:marRight w:val="0"/>
          <w:marTop w:val="0"/>
          <w:marBottom w:val="0"/>
          <w:divBdr>
            <w:top w:val="none" w:sz="0" w:space="0" w:color="auto"/>
            <w:left w:val="none" w:sz="0" w:space="0" w:color="auto"/>
            <w:bottom w:val="none" w:sz="0" w:space="0" w:color="auto"/>
            <w:right w:val="none" w:sz="0" w:space="0" w:color="auto"/>
          </w:divBdr>
          <w:divsChild>
            <w:div w:id="1226839899">
              <w:marLeft w:val="0"/>
              <w:marRight w:val="0"/>
              <w:marTop w:val="0"/>
              <w:marBottom w:val="0"/>
              <w:divBdr>
                <w:top w:val="none" w:sz="0" w:space="0" w:color="auto"/>
                <w:left w:val="none" w:sz="0" w:space="0" w:color="auto"/>
                <w:bottom w:val="none" w:sz="0" w:space="0" w:color="auto"/>
                <w:right w:val="none" w:sz="0" w:space="0" w:color="auto"/>
              </w:divBdr>
            </w:div>
          </w:divsChild>
        </w:div>
        <w:div w:id="698549272">
          <w:marLeft w:val="0"/>
          <w:marRight w:val="0"/>
          <w:marTop w:val="0"/>
          <w:marBottom w:val="0"/>
          <w:divBdr>
            <w:top w:val="none" w:sz="0" w:space="0" w:color="auto"/>
            <w:left w:val="none" w:sz="0" w:space="0" w:color="auto"/>
            <w:bottom w:val="none" w:sz="0" w:space="0" w:color="auto"/>
            <w:right w:val="none" w:sz="0" w:space="0" w:color="auto"/>
          </w:divBdr>
          <w:divsChild>
            <w:div w:id="1924415907">
              <w:marLeft w:val="0"/>
              <w:marRight w:val="0"/>
              <w:marTop w:val="0"/>
              <w:marBottom w:val="0"/>
              <w:divBdr>
                <w:top w:val="none" w:sz="0" w:space="0" w:color="auto"/>
                <w:left w:val="none" w:sz="0" w:space="0" w:color="auto"/>
                <w:bottom w:val="none" w:sz="0" w:space="0" w:color="auto"/>
                <w:right w:val="none" w:sz="0" w:space="0" w:color="auto"/>
              </w:divBdr>
            </w:div>
          </w:divsChild>
        </w:div>
        <w:div w:id="701898629">
          <w:marLeft w:val="0"/>
          <w:marRight w:val="0"/>
          <w:marTop w:val="0"/>
          <w:marBottom w:val="0"/>
          <w:divBdr>
            <w:top w:val="none" w:sz="0" w:space="0" w:color="auto"/>
            <w:left w:val="none" w:sz="0" w:space="0" w:color="auto"/>
            <w:bottom w:val="none" w:sz="0" w:space="0" w:color="auto"/>
            <w:right w:val="none" w:sz="0" w:space="0" w:color="auto"/>
          </w:divBdr>
          <w:divsChild>
            <w:div w:id="311373525">
              <w:marLeft w:val="0"/>
              <w:marRight w:val="0"/>
              <w:marTop w:val="0"/>
              <w:marBottom w:val="0"/>
              <w:divBdr>
                <w:top w:val="none" w:sz="0" w:space="0" w:color="auto"/>
                <w:left w:val="none" w:sz="0" w:space="0" w:color="auto"/>
                <w:bottom w:val="none" w:sz="0" w:space="0" w:color="auto"/>
                <w:right w:val="none" w:sz="0" w:space="0" w:color="auto"/>
              </w:divBdr>
            </w:div>
          </w:divsChild>
        </w:div>
        <w:div w:id="1816991410">
          <w:marLeft w:val="0"/>
          <w:marRight w:val="0"/>
          <w:marTop w:val="0"/>
          <w:marBottom w:val="0"/>
          <w:divBdr>
            <w:top w:val="none" w:sz="0" w:space="0" w:color="auto"/>
            <w:left w:val="none" w:sz="0" w:space="0" w:color="auto"/>
            <w:bottom w:val="none" w:sz="0" w:space="0" w:color="auto"/>
            <w:right w:val="none" w:sz="0" w:space="0" w:color="auto"/>
          </w:divBdr>
          <w:divsChild>
            <w:div w:id="948508396">
              <w:marLeft w:val="0"/>
              <w:marRight w:val="0"/>
              <w:marTop w:val="0"/>
              <w:marBottom w:val="0"/>
              <w:divBdr>
                <w:top w:val="none" w:sz="0" w:space="0" w:color="auto"/>
                <w:left w:val="none" w:sz="0" w:space="0" w:color="auto"/>
                <w:bottom w:val="none" w:sz="0" w:space="0" w:color="auto"/>
                <w:right w:val="none" w:sz="0" w:space="0" w:color="auto"/>
              </w:divBdr>
            </w:div>
          </w:divsChild>
        </w:div>
        <w:div w:id="1557738906">
          <w:marLeft w:val="0"/>
          <w:marRight w:val="0"/>
          <w:marTop w:val="0"/>
          <w:marBottom w:val="0"/>
          <w:divBdr>
            <w:top w:val="none" w:sz="0" w:space="0" w:color="auto"/>
            <w:left w:val="none" w:sz="0" w:space="0" w:color="auto"/>
            <w:bottom w:val="none" w:sz="0" w:space="0" w:color="auto"/>
            <w:right w:val="none" w:sz="0" w:space="0" w:color="auto"/>
          </w:divBdr>
          <w:divsChild>
            <w:div w:id="1182165238">
              <w:marLeft w:val="0"/>
              <w:marRight w:val="0"/>
              <w:marTop w:val="0"/>
              <w:marBottom w:val="0"/>
              <w:divBdr>
                <w:top w:val="none" w:sz="0" w:space="0" w:color="auto"/>
                <w:left w:val="none" w:sz="0" w:space="0" w:color="auto"/>
                <w:bottom w:val="none" w:sz="0" w:space="0" w:color="auto"/>
                <w:right w:val="none" w:sz="0" w:space="0" w:color="auto"/>
              </w:divBdr>
            </w:div>
          </w:divsChild>
        </w:div>
        <w:div w:id="1864979135">
          <w:marLeft w:val="0"/>
          <w:marRight w:val="0"/>
          <w:marTop w:val="0"/>
          <w:marBottom w:val="0"/>
          <w:divBdr>
            <w:top w:val="none" w:sz="0" w:space="0" w:color="auto"/>
            <w:left w:val="none" w:sz="0" w:space="0" w:color="auto"/>
            <w:bottom w:val="none" w:sz="0" w:space="0" w:color="auto"/>
            <w:right w:val="none" w:sz="0" w:space="0" w:color="auto"/>
          </w:divBdr>
          <w:divsChild>
            <w:div w:id="1680766433">
              <w:marLeft w:val="0"/>
              <w:marRight w:val="0"/>
              <w:marTop w:val="0"/>
              <w:marBottom w:val="0"/>
              <w:divBdr>
                <w:top w:val="none" w:sz="0" w:space="0" w:color="auto"/>
                <w:left w:val="none" w:sz="0" w:space="0" w:color="auto"/>
                <w:bottom w:val="none" w:sz="0" w:space="0" w:color="auto"/>
                <w:right w:val="none" w:sz="0" w:space="0" w:color="auto"/>
              </w:divBdr>
            </w:div>
          </w:divsChild>
        </w:div>
        <w:div w:id="880901942">
          <w:marLeft w:val="0"/>
          <w:marRight w:val="0"/>
          <w:marTop w:val="0"/>
          <w:marBottom w:val="0"/>
          <w:divBdr>
            <w:top w:val="none" w:sz="0" w:space="0" w:color="auto"/>
            <w:left w:val="none" w:sz="0" w:space="0" w:color="auto"/>
            <w:bottom w:val="none" w:sz="0" w:space="0" w:color="auto"/>
            <w:right w:val="none" w:sz="0" w:space="0" w:color="auto"/>
          </w:divBdr>
          <w:divsChild>
            <w:div w:id="38095361">
              <w:marLeft w:val="0"/>
              <w:marRight w:val="0"/>
              <w:marTop w:val="0"/>
              <w:marBottom w:val="0"/>
              <w:divBdr>
                <w:top w:val="none" w:sz="0" w:space="0" w:color="auto"/>
                <w:left w:val="none" w:sz="0" w:space="0" w:color="auto"/>
                <w:bottom w:val="none" w:sz="0" w:space="0" w:color="auto"/>
                <w:right w:val="none" w:sz="0" w:space="0" w:color="auto"/>
              </w:divBdr>
            </w:div>
          </w:divsChild>
        </w:div>
        <w:div w:id="110171985">
          <w:marLeft w:val="0"/>
          <w:marRight w:val="0"/>
          <w:marTop w:val="0"/>
          <w:marBottom w:val="0"/>
          <w:divBdr>
            <w:top w:val="none" w:sz="0" w:space="0" w:color="auto"/>
            <w:left w:val="none" w:sz="0" w:space="0" w:color="auto"/>
            <w:bottom w:val="none" w:sz="0" w:space="0" w:color="auto"/>
            <w:right w:val="none" w:sz="0" w:space="0" w:color="auto"/>
          </w:divBdr>
          <w:divsChild>
            <w:div w:id="1775244009">
              <w:marLeft w:val="0"/>
              <w:marRight w:val="0"/>
              <w:marTop w:val="0"/>
              <w:marBottom w:val="0"/>
              <w:divBdr>
                <w:top w:val="none" w:sz="0" w:space="0" w:color="auto"/>
                <w:left w:val="none" w:sz="0" w:space="0" w:color="auto"/>
                <w:bottom w:val="none" w:sz="0" w:space="0" w:color="auto"/>
                <w:right w:val="none" w:sz="0" w:space="0" w:color="auto"/>
              </w:divBdr>
            </w:div>
          </w:divsChild>
        </w:div>
        <w:div w:id="340474590">
          <w:marLeft w:val="0"/>
          <w:marRight w:val="0"/>
          <w:marTop w:val="0"/>
          <w:marBottom w:val="0"/>
          <w:divBdr>
            <w:top w:val="none" w:sz="0" w:space="0" w:color="auto"/>
            <w:left w:val="none" w:sz="0" w:space="0" w:color="auto"/>
            <w:bottom w:val="none" w:sz="0" w:space="0" w:color="auto"/>
            <w:right w:val="none" w:sz="0" w:space="0" w:color="auto"/>
          </w:divBdr>
          <w:divsChild>
            <w:div w:id="432284108">
              <w:marLeft w:val="0"/>
              <w:marRight w:val="0"/>
              <w:marTop w:val="0"/>
              <w:marBottom w:val="0"/>
              <w:divBdr>
                <w:top w:val="none" w:sz="0" w:space="0" w:color="auto"/>
                <w:left w:val="none" w:sz="0" w:space="0" w:color="auto"/>
                <w:bottom w:val="none" w:sz="0" w:space="0" w:color="auto"/>
                <w:right w:val="none" w:sz="0" w:space="0" w:color="auto"/>
              </w:divBdr>
            </w:div>
          </w:divsChild>
        </w:div>
        <w:div w:id="638726716">
          <w:marLeft w:val="0"/>
          <w:marRight w:val="0"/>
          <w:marTop w:val="0"/>
          <w:marBottom w:val="0"/>
          <w:divBdr>
            <w:top w:val="none" w:sz="0" w:space="0" w:color="auto"/>
            <w:left w:val="none" w:sz="0" w:space="0" w:color="auto"/>
            <w:bottom w:val="none" w:sz="0" w:space="0" w:color="auto"/>
            <w:right w:val="none" w:sz="0" w:space="0" w:color="auto"/>
          </w:divBdr>
          <w:divsChild>
            <w:div w:id="1575624647">
              <w:marLeft w:val="0"/>
              <w:marRight w:val="0"/>
              <w:marTop w:val="0"/>
              <w:marBottom w:val="0"/>
              <w:divBdr>
                <w:top w:val="none" w:sz="0" w:space="0" w:color="auto"/>
                <w:left w:val="none" w:sz="0" w:space="0" w:color="auto"/>
                <w:bottom w:val="none" w:sz="0" w:space="0" w:color="auto"/>
                <w:right w:val="none" w:sz="0" w:space="0" w:color="auto"/>
              </w:divBdr>
            </w:div>
          </w:divsChild>
        </w:div>
        <w:div w:id="1173454275">
          <w:marLeft w:val="0"/>
          <w:marRight w:val="0"/>
          <w:marTop w:val="0"/>
          <w:marBottom w:val="0"/>
          <w:divBdr>
            <w:top w:val="none" w:sz="0" w:space="0" w:color="auto"/>
            <w:left w:val="none" w:sz="0" w:space="0" w:color="auto"/>
            <w:bottom w:val="none" w:sz="0" w:space="0" w:color="auto"/>
            <w:right w:val="none" w:sz="0" w:space="0" w:color="auto"/>
          </w:divBdr>
          <w:divsChild>
            <w:div w:id="855576102">
              <w:marLeft w:val="0"/>
              <w:marRight w:val="0"/>
              <w:marTop w:val="0"/>
              <w:marBottom w:val="0"/>
              <w:divBdr>
                <w:top w:val="none" w:sz="0" w:space="0" w:color="auto"/>
                <w:left w:val="none" w:sz="0" w:space="0" w:color="auto"/>
                <w:bottom w:val="none" w:sz="0" w:space="0" w:color="auto"/>
                <w:right w:val="none" w:sz="0" w:space="0" w:color="auto"/>
              </w:divBdr>
            </w:div>
          </w:divsChild>
        </w:div>
        <w:div w:id="1570842237">
          <w:marLeft w:val="0"/>
          <w:marRight w:val="0"/>
          <w:marTop w:val="0"/>
          <w:marBottom w:val="0"/>
          <w:divBdr>
            <w:top w:val="none" w:sz="0" w:space="0" w:color="auto"/>
            <w:left w:val="none" w:sz="0" w:space="0" w:color="auto"/>
            <w:bottom w:val="none" w:sz="0" w:space="0" w:color="auto"/>
            <w:right w:val="none" w:sz="0" w:space="0" w:color="auto"/>
          </w:divBdr>
          <w:divsChild>
            <w:div w:id="1155686029">
              <w:marLeft w:val="0"/>
              <w:marRight w:val="0"/>
              <w:marTop w:val="0"/>
              <w:marBottom w:val="0"/>
              <w:divBdr>
                <w:top w:val="none" w:sz="0" w:space="0" w:color="auto"/>
                <w:left w:val="none" w:sz="0" w:space="0" w:color="auto"/>
                <w:bottom w:val="none" w:sz="0" w:space="0" w:color="auto"/>
                <w:right w:val="none" w:sz="0" w:space="0" w:color="auto"/>
              </w:divBdr>
            </w:div>
          </w:divsChild>
        </w:div>
        <w:div w:id="988485463">
          <w:marLeft w:val="0"/>
          <w:marRight w:val="0"/>
          <w:marTop w:val="0"/>
          <w:marBottom w:val="0"/>
          <w:divBdr>
            <w:top w:val="none" w:sz="0" w:space="0" w:color="auto"/>
            <w:left w:val="none" w:sz="0" w:space="0" w:color="auto"/>
            <w:bottom w:val="none" w:sz="0" w:space="0" w:color="auto"/>
            <w:right w:val="none" w:sz="0" w:space="0" w:color="auto"/>
          </w:divBdr>
          <w:divsChild>
            <w:div w:id="559484940">
              <w:marLeft w:val="0"/>
              <w:marRight w:val="0"/>
              <w:marTop w:val="0"/>
              <w:marBottom w:val="0"/>
              <w:divBdr>
                <w:top w:val="none" w:sz="0" w:space="0" w:color="auto"/>
                <w:left w:val="none" w:sz="0" w:space="0" w:color="auto"/>
                <w:bottom w:val="none" w:sz="0" w:space="0" w:color="auto"/>
                <w:right w:val="none" w:sz="0" w:space="0" w:color="auto"/>
              </w:divBdr>
            </w:div>
          </w:divsChild>
        </w:div>
        <w:div w:id="394744976">
          <w:marLeft w:val="0"/>
          <w:marRight w:val="0"/>
          <w:marTop w:val="0"/>
          <w:marBottom w:val="0"/>
          <w:divBdr>
            <w:top w:val="none" w:sz="0" w:space="0" w:color="auto"/>
            <w:left w:val="none" w:sz="0" w:space="0" w:color="auto"/>
            <w:bottom w:val="none" w:sz="0" w:space="0" w:color="auto"/>
            <w:right w:val="none" w:sz="0" w:space="0" w:color="auto"/>
          </w:divBdr>
          <w:divsChild>
            <w:div w:id="1821997372">
              <w:marLeft w:val="0"/>
              <w:marRight w:val="0"/>
              <w:marTop w:val="0"/>
              <w:marBottom w:val="0"/>
              <w:divBdr>
                <w:top w:val="none" w:sz="0" w:space="0" w:color="auto"/>
                <w:left w:val="none" w:sz="0" w:space="0" w:color="auto"/>
                <w:bottom w:val="none" w:sz="0" w:space="0" w:color="auto"/>
                <w:right w:val="none" w:sz="0" w:space="0" w:color="auto"/>
              </w:divBdr>
            </w:div>
          </w:divsChild>
        </w:div>
        <w:div w:id="719860530">
          <w:marLeft w:val="0"/>
          <w:marRight w:val="0"/>
          <w:marTop w:val="0"/>
          <w:marBottom w:val="0"/>
          <w:divBdr>
            <w:top w:val="none" w:sz="0" w:space="0" w:color="auto"/>
            <w:left w:val="none" w:sz="0" w:space="0" w:color="auto"/>
            <w:bottom w:val="none" w:sz="0" w:space="0" w:color="auto"/>
            <w:right w:val="none" w:sz="0" w:space="0" w:color="auto"/>
          </w:divBdr>
          <w:divsChild>
            <w:div w:id="1184125462">
              <w:marLeft w:val="0"/>
              <w:marRight w:val="0"/>
              <w:marTop w:val="0"/>
              <w:marBottom w:val="0"/>
              <w:divBdr>
                <w:top w:val="none" w:sz="0" w:space="0" w:color="auto"/>
                <w:left w:val="none" w:sz="0" w:space="0" w:color="auto"/>
                <w:bottom w:val="none" w:sz="0" w:space="0" w:color="auto"/>
                <w:right w:val="none" w:sz="0" w:space="0" w:color="auto"/>
              </w:divBdr>
            </w:div>
          </w:divsChild>
        </w:div>
        <w:div w:id="1379892670">
          <w:marLeft w:val="0"/>
          <w:marRight w:val="0"/>
          <w:marTop w:val="0"/>
          <w:marBottom w:val="0"/>
          <w:divBdr>
            <w:top w:val="none" w:sz="0" w:space="0" w:color="auto"/>
            <w:left w:val="none" w:sz="0" w:space="0" w:color="auto"/>
            <w:bottom w:val="none" w:sz="0" w:space="0" w:color="auto"/>
            <w:right w:val="none" w:sz="0" w:space="0" w:color="auto"/>
          </w:divBdr>
          <w:divsChild>
            <w:div w:id="362096578">
              <w:marLeft w:val="0"/>
              <w:marRight w:val="0"/>
              <w:marTop w:val="0"/>
              <w:marBottom w:val="0"/>
              <w:divBdr>
                <w:top w:val="none" w:sz="0" w:space="0" w:color="auto"/>
                <w:left w:val="none" w:sz="0" w:space="0" w:color="auto"/>
                <w:bottom w:val="none" w:sz="0" w:space="0" w:color="auto"/>
                <w:right w:val="none" w:sz="0" w:space="0" w:color="auto"/>
              </w:divBdr>
            </w:div>
          </w:divsChild>
        </w:div>
        <w:div w:id="1979605887">
          <w:marLeft w:val="0"/>
          <w:marRight w:val="0"/>
          <w:marTop w:val="0"/>
          <w:marBottom w:val="0"/>
          <w:divBdr>
            <w:top w:val="none" w:sz="0" w:space="0" w:color="auto"/>
            <w:left w:val="none" w:sz="0" w:space="0" w:color="auto"/>
            <w:bottom w:val="none" w:sz="0" w:space="0" w:color="auto"/>
            <w:right w:val="none" w:sz="0" w:space="0" w:color="auto"/>
          </w:divBdr>
          <w:divsChild>
            <w:div w:id="13654989">
              <w:marLeft w:val="0"/>
              <w:marRight w:val="0"/>
              <w:marTop w:val="0"/>
              <w:marBottom w:val="0"/>
              <w:divBdr>
                <w:top w:val="none" w:sz="0" w:space="0" w:color="auto"/>
                <w:left w:val="none" w:sz="0" w:space="0" w:color="auto"/>
                <w:bottom w:val="none" w:sz="0" w:space="0" w:color="auto"/>
                <w:right w:val="none" w:sz="0" w:space="0" w:color="auto"/>
              </w:divBdr>
            </w:div>
          </w:divsChild>
        </w:div>
        <w:div w:id="1152479594">
          <w:marLeft w:val="0"/>
          <w:marRight w:val="0"/>
          <w:marTop w:val="0"/>
          <w:marBottom w:val="0"/>
          <w:divBdr>
            <w:top w:val="none" w:sz="0" w:space="0" w:color="auto"/>
            <w:left w:val="none" w:sz="0" w:space="0" w:color="auto"/>
            <w:bottom w:val="none" w:sz="0" w:space="0" w:color="auto"/>
            <w:right w:val="none" w:sz="0" w:space="0" w:color="auto"/>
          </w:divBdr>
          <w:divsChild>
            <w:div w:id="400566620">
              <w:marLeft w:val="0"/>
              <w:marRight w:val="0"/>
              <w:marTop w:val="0"/>
              <w:marBottom w:val="0"/>
              <w:divBdr>
                <w:top w:val="none" w:sz="0" w:space="0" w:color="auto"/>
                <w:left w:val="none" w:sz="0" w:space="0" w:color="auto"/>
                <w:bottom w:val="none" w:sz="0" w:space="0" w:color="auto"/>
                <w:right w:val="none" w:sz="0" w:space="0" w:color="auto"/>
              </w:divBdr>
            </w:div>
          </w:divsChild>
        </w:div>
        <w:div w:id="1178538720">
          <w:marLeft w:val="0"/>
          <w:marRight w:val="0"/>
          <w:marTop w:val="0"/>
          <w:marBottom w:val="0"/>
          <w:divBdr>
            <w:top w:val="none" w:sz="0" w:space="0" w:color="auto"/>
            <w:left w:val="none" w:sz="0" w:space="0" w:color="auto"/>
            <w:bottom w:val="none" w:sz="0" w:space="0" w:color="auto"/>
            <w:right w:val="none" w:sz="0" w:space="0" w:color="auto"/>
          </w:divBdr>
          <w:divsChild>
            <w:div w:id="639505891">
              <w:marLeft w:val="0"/>
              <w:marRight w:val="0"/>
              <w:marTop w:val="0"/>
              <w:marBottom w:val="0"/>
              <w:divBdr>
                <w:top w:val="none" w:sz="0" w:space="0" w:color="auto"/>
                <w:left w:val="none" w:sz="0" w:space="0" w:color="auto"/>
                <w:bottom w:val="none" w:sz="0" w:space="0" w:color="auto"/>
                <w:right w:val="none" w:sz="0" w:space="0" w:color="auto"/>
              </w:divBdr>
            </w:div>
          </w:divsChild>
        </w:div>
        <w:div w:id="924848059">
          <w:marLeft w:val="0"/>
          <w:marRight w:val="0"/>
          <w:marTop w:val="0"/>
          <w:marBottom w:val="0"/>
          <w:divBdr>
            <w:top w:val="none" w:sz="0" w:space="0" w:color="auto"/>
            <w:left w:val="none" w:sz="0" w:space="0" w:color="auto"/>
            <w:bottom w:val="none" w:sz="0" w:space="0" w:color="auto"/>
            <w:right w:val="none" w:sz="0" w:space="0" w:color="auto"/>
          </w:divBdr>
          <w:divsChild>
            <w:div w:id="965113532">
              <w:marLeft w:val="0"/>
              <w:marRight w:val="0"/>
              <w:marTop w:val="0"/>
              <w:marBottom w:val="0"/>
              <w:divBdr>
                <w:top w:val="none" w:sz="0" w:space="0" w:color="auto"/>
                <w:left w:val="none" w:sz="0" w:space="0" w:color="auto"/>
                <w:bottom w:val="none" w:sz="0" w:space="0" w:color="auto"/>
                <w:right w:val="none" w:sz="0" w:space="0" w:color="auto"/>
              </w:divBdr>
            </w:div>
          </w:divsChild>
        </w:div>
        <w:div w:id="1947034867">
          <w:marLeft w:val="0"/>
          <w:marRight w:val="0"/>
          <w:marTop w:val="0"/>
          <w:marBottom w:val="0"/>
          <w:divBdr>
            <w:top w:val="none" w:sz="0" w:space="0" w:color="auto"/>
            <w:left w:val="none" w:sz="0" w:space="0" w:color="auto"/>
            <w:bottom w:val="none" w:sz="0" w:space="0" w:color="auto"/>
            <w:right w:val="none" w:sz="0" w:space="0" w:color="auto"/>
          </w:divBdr>
          <w:divsChild>
            <w:div w:id="117575190">
              <w:marLeft w:val="0"/>
              <w:marRight w:val="0"/>
              <w:marTop w:val="0"/>
              <w:marBottom w:val="0"/>
              <w:divBdr>
                <w:top w:val="none" w:sz="0" w:space="0" w:color="auto"/>
                <w:left w:val="none" w:sz="0" w:space="0" w:color="auto"/>
                <w:bottom w:val="none" w:sz="0" w:space="0" w:color="auto"/>
                <w:right w:val="none" w:sz="0" w:space="0" w:color="auto"/>
              </w:divBdr>
            </w:div>
          </w:divsChild>
        </w:div>
        <w:div w:id="364060895">
          <w:marLeft w:val="0"/>
          <w:marRight w:val="0"/>
          <w:marTop w:val="0"/>
          <w:marBottom w:val="0"/>
          <w:divBdr>
            <w:top w:val="none" w:sz="0" w:space="0" w:color="auto"/>
            <w:left w:val="none" w:sz="0" w:space="0" w:color="auto"/>
            <w:bottom w:val="none" w:sz="0" w:space="0" w:color="auto"/>
            <w:right w:val="none" w:sz="0" w:space="0" w:color="auto"/>
          </w:divBdr>
          <w:divsChild>
            <w:div w:id="1451433997">
              <w:marLeft w:val="0"/>
              <w:marRight w:val="0"/>
              <w:marTop w:val="0"/>
              <w:marBottom w:val="0"/>
              <w:divBdr>
                <w:top w:val="none" w:sz="0" w:space="0" w:color="auto"/>
                <w:left w:val="none" w:sz="0" w:space="0" w:color="auto"/>
                <w:bottom w:val="none" w:sz="0" w:space="0" w:color="auto"/>
                <w:right w:val="none" w:sz="0" w:space="0" w:color="auto"/>
              </w:divBdr>
            </w:div>
          </w:divsChild>
        </w:div>
        <w:div w:id="1822574046">
          <w:marLeft w:val="0"/>
          <w:marRight w:val="0"/>
          <w:marTop w:val="0"/>
          <w:marBottom w:val="0"/>
          <w:divBdr>
            <w:top w:val="none" w:sz="0" w:space="0" w:color="auto"/>
            <w:left w:val="none" w:sz="0" w:space="0" w:color="auto"/>
            <w:bottom w:val="none" w:sz="0" w:space="0" w:color="auto"/>
            <w:right w:val="none" w:sz="0" w:space="0" w:color="auto"/>
          </w:divBdr>
          <w:divsChild>
            <w:div w:id="555891699">
              <w:marLeft w:val="0"/>
              <w:marRight w:val="0"/>
              <w:marTop w:val="0"/>
              <w:marBottom w:val="0"/>
              <w:divBdr>
                <w:top w:val="none" w:sz="0" w:space="0" w:color="auto"/>
                <w:left w:val="none" w:sz="0" w:space="0" w:color="auto"/>
                <w:bottom w:val="none" w:sz="0" w:space="0" w:color="auto"/>
                <w:right w:val="none" w:sz="0" w:space="0" w:color="auto"/>
              </w:divBdr>
            </w:div>
          </w:divsChild>
        </w:div>
        <w:div w:id="1543788438">
          <w:marLeft w:val="0"/>
          <w:marRight w:val="0"/>
          <w:marTop w:val="0"/>
          <w:marBottom w:val="0"/>
          <w:divBdr>
            <w:top w:val="none" w:sz="0" w:space="0" w:color="auto"/>
            <w:left w:val="none" w:sz="0" w:space="0" w:color="auto"/>
            <w:bottom w:val="none" w:sz="0" w:space="0" w:color="auto"/>
            <w:right w:val="none" w:sz="0" w:space="0" w:color="auto"/>
          </w:divBdr>
          <w:divsChild>
            <w:div w:id="2068065973">
              <w:marLeft w:val="0"/>
              <w:marRight w:val="0"/>
              <w:marTop w:val="0"/>
              <w:marBottom w:val="0"/>
              <w:divBdr>
                <w:top w:val="none" w:sz="0" w:space="0" w:color="auto"/>
                <w:left w:val="none" w:sz="0" w:space="0" w:color="auto"/>
                <w:bottom w:val="none" w:sz="0" w:space="0" w:color="auto"/>
                <w:right w:val="none" w:sz="0" w:space="0" w:color="auto"/>
              </w:divBdr>
            </w:div>
          </w:divsChild>
        </w:div>
        <w:div w:id="771243801">
          <w:marLeft w:val="0"/>
          <w:marRight w:val="0"/>
          <w:marTop w:val="0"/>
          <w:marBottom w:val="0"/>
          <w:divBdr>
            <w:top w:val="none" w:sz="0" w:space="0" w:color="auto"/>
            <w:left w:val="none" w:sz="0" w:space="0" w:color="auto"/>
            <w:bottom w:val="none" w:sz="0" w:space="0" w:color="auto"/>
            <w:right w:val="none" w:sz="0" w:space="0" w:color="auto"/>
          </w:divBdr>
          <w:divsChild>
            <w:div w:id="1060055181">
              <w:marLeft w:val="0"/>
              <w:marRight w:val="0"/>
              <w:marTop w:val="0"/>
              <w:marBottom w:val="0"/>
              <w:divBdr>
                <w:top w:val="none" w:sz="0" w:space="0" w:color="auto"/>
                <w:left w:val="none" w:sz="0" w:space="0" w:color="auto"/>
                <w:bottom w:val="none" w:sz="0" w:space="0" w:color="auto"/>
                <w:right w:val="none" w:sz="0" w:space="0" w:color="auto"/>
              </w:divBdr>
            </w:div>
          </w:divsChild>
        </w:div>
        <w:div w:id="1787506537">
          <w:marLeft w:val="0"/>
          <w:marRight w:val="0"/>
          <w:marTop w:val="0"/>
          <w:marBottom w:val="0"/>
          <w:divBdr>
            <w:top w:val="none" w:sz="0" w:space="0" w:color="auto"/>
            <w:left w:val="none" w:sz="0" w:space="0" w:color="auto"/>
            <w:bottom w:val="none" w:sz="0" w:space="0" w:color="auto"/>
            <w:right w:val="none" w:sz="0" w:space="0" w:color="auto"/>
          </w:divBdr>
          <w:divsChild>
            <w:div w:id="744760922">
              <w:marLeft w:val="0"/>
              <w:marRight w:val="0"/>
              <w:marTop w:val="0"/>
              <w:marBottom w:val="0"/>
              <w:divBdr>
                <w:top w:val="none" w:sz="0" w:space="0" w:color="auto"/>
                <w:left w:val="none" w:sz="0" w:space="0" w:color="auto"/>
                <w:bottom w:val="none" w:sz="0" w:space="0" w:color="auto"/>
                <w:right w:val="none" w:sz="0" w:space="0" w:color="auto"/>
              </w:divBdr>
            </w:div>
          </w:divsChild>
        </w:div>
        <w:div w:id="591666231">
          <w:marLeft w:val="0"/>
          <w:marRight w:val="0"/>
          <w:marTop w:val="0"/>
          <w:marBottom w:val="0"/>
          <w:divBdr>
            <w:top w:val="none" w:sz="0" w:space="0" w:color="auto"/>
            <w:left w:val="none" w:sz="0" w:space="0" w:color="auto"/>
            <w:bottom w:val="none" w:sz="0" w:space="0" w:color="auto"/>
            <w:right w:val="none" w:sz="0" w:space="0" w:color="auto"/>
          </w:divBdr>
          <w:divsChild>
            <w:div w:id="1657611878">
              <w:marLeft w:val="0"/>
              <w:marRight w:val="0"/>
              <w:marTop w:val="0"/>
              <w:marBottom w:val="0"/>
              <w:divBdr>
                <w:top w:val="none" w:sz="0" w:space="0" w:color="auto"/>
                <w:left w:val="none" w:sz="0" w:space="0" w:color="auto"/>
                <w:bottom w:val="none" w:sz="0" w:space="0" w:color="auto"/>
                <w:right w:val="none" w:sz="0" w:space="0" w:color="auto"/>
              </w:divBdr>
            </w:div>
          </w:divsChild>
        </w:div>
        <w:div w:id="1672835139">
          <w:marLeft w:val="0"/>
          <w:marRight w:val="0"/>
          <w:marTop w:val="0"/>
          <w:marBottom w:val="0"/>
          <w:divBdr>
            <w:top w:val="none" w:sz="0" w:space="0" w:color="auto"/>
            <w:left w:val="none" w:sz="0" w:space="0" w:color="auto"/>
            <w:bottom w:val="none" w:sz="0" w:space="0" w:color="auto"/>
            <w:right w:val="none" w:sz="0" w:space="0" w:color="auto"/>
          </w:divBdr>
          <w:divsChild>
            <w:div w:id="1925257317">
              <w:marLeft w:val="0"/>
              <w:marRight w:val="0"/>
              <w:marTop w:val="0"/>
              <w:marBottom w:val="0"/>
              <w:divBdr>
                <w:top w:val="none" w:sz="0" w:space="0" w:color="auto"/>
                <w:left w:val="none" w:sz="0" w:space="0" w:color="auto"/>
                <w:bottom w:val="none" w:sz="0" w:space="0" w:color="auto"/>
                <w:right w:val="none" w:sz="0" w:space="0" w:color="auto"/>
              </w:divBdr>
            </w:div>
          </w:divsChild>
        </w:div>
        <w:div w:id="1303971502">
          <w:marLeft w:val="0"/>
          <w:marRight w:val="0"/>
          <w:marTop w:val="0"/>
          <w:marBottom w:val="0"/>
          <w:divBdr>
            <w:top w:val="none" w:sz="0" w:space="0" w:color="auto"/>
            <w:left w:val="none" w:sz="0" w:space="0" w:color="auto"/>
            <w:bottom w:val="none" w:sz="0" w:space="0" w:color="auto"/>
            <w:right w:val="none" w:sz="0" w:space="0" w:color="auto"/>
          </w:divBdr>
          <w:divsChild>
            <w:div w:id="1576207502">
              <w:marLeft w:val="0"/>
              <w:marRight w:val="0"/>
              <w:marTop w:val="0"/>
              <w:marBottom w:val="0"/>
              <w:divBdr>
                <w:top w:val="none" w:sz="0" w:space="0" w:color="auto"/>
                <w:left w:val="none" w:sz="0" w:space="0" w:color="auto"/>
                <w:bottom w:val="none" w:sz="0" w:space="0" w:color="auto"/>
                <w:right w:val="none" w:sz="0" w:space="0" w:color="auto"/>
              </w:divBdr>
            </w:div>
          </w:divsChild>
        </w:div>
        <w:div w:id="367488302">
          <w:marLeft w:val="0"/>
          <w:marRight w:val="0"/>
          <w:marTop w:val="0"/>
          <w:marBottom w:val="0"/>
          <w:divBdr>
            <w:top w:val="none" w:sz="0" w:space="0" w:color="auto"/>
            <w:left w:val="none" w:sz="0" w:space="0" w:color="auto"/>
            <w:bottom w:val="none" w:sz="0" w:space="0" w:color="auto"/>
            <w:right w:val="none" w:sz="0" w:space="0" w:color="auto"/>
          </w:divBdr>
          <w:divsChild>
            <w:div w:id="985276272">
              <w:marLeft w:val="0"/>
              <w:marRight w:val="0"/>
              <w:marTop w:val="0"/>
              <w:marBottom w:val="0"/>
              <w:divBdr>
                <w:top w:val="none" w:sz="0" w:space="0" w:color="auto"/>
                <w:left w:val="none" w:sz="0" w:space="0" w:color="auto"/>
                <w:bottom w:val="none" w:sz="0" w:space="0" w:color="auto"/>
                <w:right w:val="none" w:sz="0" w:space="0" w:color="auto"/>
              </w:divBdr>
            </w:div>
          </w:divsChild>
        </w:div>
        <w:div w:id="1884825867">
          <w:marLeft w:val="0"/>
          <w:marRight w:val="0"/>
          <w:marTop w:val="0"/>
          <w:marBottom w:val="0"/>
          <w:divBdr>
            <w:top w:val="none" w:sz="0" w:space="0" w:color="auto"/>
            <w:left w:val="none" w:sz="0" w:space="0" w:color="auto"/>
            <w:bottom w:val="none" w:sz="0" w:space="0" w:color="auto"/>
            <w:right w:val="none" w:sz="0" w:space="0" w:color="auto"/>
          </w:divBdr>
          <w:divsChild>
            <w:div w:id="842282801">
              <w:marLeft w:val="0"/>
              <w:marRight w:val="0"/>
              <w:marTop w:val="0"/>
              <w:marBottom w:val="0"/>
              <w:divBdr>
                <w:top w:val="none" w:sz="0" w:space="0" w:color="auto"/>
                <w:left w:val="none" w:sz="0" w:space="0" w:color="auto"/>
                <w:bottom w:val="none" w:sz="0" w:space="0" w:color="auto"/>
                <w:right w:val="none" w:sz="0" w:space="0" w:color="auto"/>
              </w:divBdr>
            </w:div>
          </w:divsChild>
        </w:div>
        <w:div w:id="409038592">
          <w:marLeft w:val="0"/>
          <w:marRight w:val="0"/>
          <w:marTop w:val="0"/>
          <w:marBottom w:val="0"/>
          <w:divBdr>
            <w:top w:val="none" w:sz="0" w:space="0" w:color="auto"/>
            <w:left w:val="none" w:sz="0" w:space="0" w:color="auto"/>
            <w:bottom w:val="none" w:sz="0" w:space="0" w:color="auto"/>
            <w:right w:val="none" w:sz="0" w:space="0" w:color="auto"/>
          </w:divBdr>
          <w:divsChild>
            <w:div w:id="305093005">
              <w:marLeft w:val="0"/>
              <w:marRight w:val="0"/>
              <w:marTop w:val="0"/>
              <w:marBottom w:val="0"/>
              <w:divBdr>
                <w:top w:val="none" w:sz="0" w:space="0" w:color="auto"/>
                <w:left w:val="none" w:sz="0" w:space="0" w:color="auto"/>
                <w:bottom w:val="none" w:sz="0" w:space="0" w:color="auto"/>
                <w:right w:val="none" w:sz="0" w:space="0" w:color="auto"/>
              </w:divBdr>
            </w:div>
          </w:divsChild>
        </w:div>
        <w:div w:id="1636334123">
          <w:marLeft w:val="0"/>
          <w:marRight w:val="0"/>
          <w:marTop w:val="0"/>
          <w:marBottom w:val="0"/>
          <w:divBdr>
            <w:top w:val="none" w:sz="0" w:space="0" w:color="auto"/>
            <w:left w:val="none" w:sz="0" w:space="0" w:color="auto"/>
            <w:bottom w:val="none" w:sz="0" w:space="0" w:color="auto"/>
            <w:right w:val="none" w:sz="0" w:space="0" w:color="auto"/>
          </w:divBdr>
          <w:divsChild>
            <w:div w:id="140008143">
              <w:marLeft w:val="0"/>
              <w:marRight w:val="0"/>
              <w:marTop w:val="0"/>
              <w:marBottom w:val="0"/>
              <w:divBdr>
                <w:top w:val="none" w:sz="0" w:space="0" w:color="auto"/>
                <w:left w:val="none" w:sz="0" w:space="0" w:color="auto"/>
                <w:bottom w:val="none" w:sz="0" w:space="0" w:color="auto"/>
                <w:right w:val="none" w:sz="0" w:space="0" w:color="auto"/>
              </w:divBdr>
            </w:div>
          </w:divsChild>
        </w:div>
        <w:div w:id="2141916467">
          <w:marLeft w:val="0"/>
          <w:marRight w:val="0"/>
          <w:marTop w:val="0"/>
          <w:marBottom w:val="0"/>
          <w:divBdr>
            <w:top w:val="none" w:sz="0" w:space="0" w:color="auto"/>
            <w:left w:val="none" w:sz="0" w:space="0" w:color="auto"/>
            <w:bottom w:val="none" w:sz="0" w:space="0" w:color="auto"/>
            <w:right w:val="none" w:sz="0" w:space="0" w:color="auto"/>
          </w:divBdr>
          <w:divsChild>
            <w:div w:id="1577205711">
              <w:marLeft w:val="0"/>
              <w:marRight w:val="0"/>
              <w:marTop w:val="0"/>
              <w:marBottom w:val="0"/>
              <w:divBdr>
                <w:top w:val="none" w:sz="0" w:space="0" w:color="auto"/>
                <w:left w:val="none" w:sz="0" w:space="0" w:color="auto"/>
                <w:bottom w:val="none" w:sz="0" w:space="0" w:color="auto"/>
                <w:right w:val="none" w:sz="0" w:space="0" w:color="auto"/>
              </w:divBdr>
            </w:div>
          </w:divsChild>
        </w:div>
        <w:div w:id="1796874789">
          <w:marLeft w:val="0"/>
          <w:marRight w:val="0"/>
          <w:marTop w:val="0"/>
          <w:marBottom w:val="0"/>
          <w:divBdr>
            <w:top w:val="none" w:sz="0" w:space="0" w:color="auto"/>
            <w:left w:val="none" w:sz="0" w:space="0" w:color="auto"/>
            <w:bottom w:val="none" w:sz="0" w:space="0" w:color="auto"/>
            <w:right w:val="none" w:sz="0" w:space="0" w:color="auto"/>
          </w:divBdr>
          <w:divsChild>
            <w:div w:id="1932661737">
              <w:marLeft w:val="0"/>
              <w:marRight w:val="0"/>
              <w:marTop w:val="0"/>
              <w:marBottom w:val="0"/>
              <w:divBdr>
                <w:top w:val="none" w:sz="0" w:space="0" w:color="auto"/>
                <w:left w:val="none" w:sz="0" w:space="0" w:color="auto"/>
                <w:bottom w:val="none" w:sz="0" w:space="0" w:color="auto"/>
                <w:right w:val="none" w:sz="0" w:space="0" w:color="auto"/>
              </w:divBdr>
            </w:div>
          </w:divsChild>
        </w:div>
        <w:div w:id="307131393">
          <w:marLeft w:val="0"/>
          <w:marRight w:val="0"/>
          <w:marTop w:val="0"/>
          <w:marBottom w:val="0"/>
          <w:divBdr>
            <w:top w:val="none" w:sz="0" w:space="0" w:color="auto"/>
            <w:left w:val="none" w:sz="0" w:space="0" w:color="auto"/>
            <w:bottom w:val="none" w:sz="0" w:space="0" w:color="auto"/>
            <w:right w:val="none" w:sz="0" w:space="0" w:color="auto"/>
          </w:divBdr>
          <w:divsChild>
            <w:div w:id="2040085412">
              <w:marLeft w:val="0"/>
              <w:marRight w:val="0"/>
              <w:marTop w:val="0"/>
              <w:marBottom w:val="0"/>
              <w:divBdr>
                <w:top w:val="none" w:sz="0" w:space="0" w:color="auto"/>
                <w:left w:val="none" w:sz="0" w:space="0" w:color="auto"/>
                <w:bottom w:val="none" w:sz="0" w:space="0" w:color="auto"/>
                <w:right w:val="none" w:sz="0" w:space="0" w:color="auto"/>
              </w:divBdr>
            </w:div>
          </w:divsChild>
        </w:div>
        <w:div w:id="230121469">
          <w:marLeft w:val="0"/>
          <w:marRight w:val="0"/>
          <w:marTop w:val="0"/>
          <w:marBottom w:val="0"/>
          <w:divBdr>
            <w:top w:val="none" w:sz="0" w:space="0" w:color="auto"/>
            <w:left w:val="none" w:sz="0" w:space="0" w:color="auto"/>
            <w:bottom w:val="none" w:sz="0" w:space="0" w:color="auto"/>
            <w:right w:val="none" w:sz="0" w:space="0" w:color="auto"/>
          </w:divBdr>
          <w:divsChild>
            <w:div w:id="130440973">
              <w:marLeft w:val="0"/>
              <w:marRight w:val="0"/>
              <w:marTop w:val="0"/>
              <w:marBottom w:val="0"/>
              <w:divBdr>
                <w:top w:val="none" w:sz="0" w:space="0" w:color="auto"/>
                <w:left w:val="none" w:sz="0" w:space="0" w:color="auto"/>
                <w:bottom w:val="none" w:sz="0" w:space="0" w:color="auto"/>
                <w:right w:val="none" w:sz="0" w:space="0" w:color="auto"/>
              </w:divBdr>
            </w:div>
          </w:divsChild>
        </w:div>
        <w:div w:id="1794405350">
          <w:marLeft w:val="0"/>
          <w:marRight w:val="0"/>
          <w:marTop w:val="0"/>
          <w:marBottom w:val="0"/>
          <w:divBdr>
            <w:top w:val="none" w:sz="0" w:space="0" w:color="auto"/>
            <w:left w:val="none" w:sz="0" w:space="0" w:color="auto"/>
            <w:bottom w:val="none" w:sz="0" w:space="0" w:color="auto"/>
            <w:right w:val="none" w:sz="0" w:space="0" w:color="auto"/>
          </w:divBdr>
          <w:divsChild>
            <w:div w:id="472672546">
              <w:marLeft w:val="0"/>
              <w:marRight w:val="0"/>
              <w:marTop w:val="0"/>
              <w:marBottom w:val="0"/>
              <w:divBdr>
                <w:top w:val="none" w:sz="0" w:space="0" w:color="auto"/>
                <w:left w:val="none" w:sz="0" w:space="0" w:color="auto"/>
                <w:bottom w:val="none" w:sz="0" w:space="0" w:color="auto"/>
                <w:right w:val="none" w:sz="0" w:space="0" w:color="auto"/>
              </w:divBdr>
            </w:div>
          </w:divsChild>
        </w:div>
        <w:div w:id="1260139746">
          <w:marLeft w:val="0"/>
          <w:marRight w:val="0"/>
          <w:marTop w:val="0"/>
          <w:marBottom w:val="0"/>
          <w:divBdr>
            <w:top w:val="none" w:sz="0" w:space="0" w:color="auto"/>
            <w:left w:val="none" w:sz="0" w:space="0" w:color="auto"/>
            <w:bottom w:val="none" w:sz="0" w:space="0" w:color="auto"/>
            <w:right w:val="none" w:sz="0" w:space="0" w:color="auto"/>
          </w:divBdr>
          <w:divsChild>
            <w:div w:id="1553082366">
              <w:marLeft w:val="0"/>
              <w:marRight w:val="0"/>
              <w:marTop w:val="0"/>
              <w:marBottom w:val="0"/>
              <w:divBdr>
                <w:top w:val="none" w:sz="0" w:space="0" w:color="auto"/>
                <w:left w:val="none" w:sz="0" w:space="0" w:color="auto"/>
                <w:bottom w:val="none" w:sz="0" w:space="0" w:color="auto"/>
                <w:right w:val="none" w:sz="0" w:space="0" w:color="auto"/>
              </w:divBdr>
            </w:div>
          </w:divsChild>
        </w:div>
        <w:div w:id="163056080">
          <w:marLeft w:val="0"/>
          <w:marRight w:val="0"/>
          <w:marTop w:val="0"/>
          <w:marBottom w:val="0"/>
          <w:divBdr>
            <w:top w:val="none" w:sz="0" w:space="0" w:color="auto"/>
            <w:left w:val="none" w:sz="0" w:space="0" w:color="auto"/>
            <w:bottom w:val="none" w:sz="0" w:space="0" w:color="auto"/>
            <w:right w:val="none" w:sz="0" w:space="0" w:color="auto"/>
          </w:divBdr>
          <w:divsChild>
            <w:div w:id="1717897127">
              <w:marLeft w:val="0"/>
              <w:marRight w:val="0"/>
              <w:marTop w:val="0"/>
              <w:marBottom w:val="0"/>
              <w:divBdr>
                <w:top w:val="none" w:sz="0" w:space="0" w:color="auto"/>
                <w:left w:val="none" w:sz="0" w:space="0" w:color="auto"/>
                <w:bottom w:val="none" w:sz="0" w:space="0" w:color="auto"/>
                <w:right w:val="none" w:sz="0" w:space="0" w:color="auto"/>
              </w:divBdr>
            </w:div>
          </w:divsChild>
        </w:div>
        <w:div w:id="1106844981">
          <w:marLeft w:val="0"/>
          <w:marRight w:val="0"/>
          <w:marTop w:val="0"/>
          <w:marBottom w:val="0"/>
          <w:divBdr>
            <w:top w:val="none" w:sz="0" w:space="0" w:color="auto"/>
            <w:left w:val="none" w:sz="0" w:space="0" w:color="auto"/>
            <w:bottom w:val="none" w:sz="0" w:space="0" w:color="auto"/>
            <w:right w:val="none" w:sz="0" w:space="0" w:color="auto"/>
          </w:divBdr>
          <w:divsChild>
            <w:div w:id="1779061924">
              <w:marLeft w:val="0"/>
              <w:marRight w:val="0"/>
              <w:marTop w:val="0"/>
              <w:marBottom w:val="0"/>
              <w:divBdr>
                <w:top w:val="none" w:sz="0" w:space="0" w:color="auto"/>
                <w:left w:val="none" w:sz="0" w:space="0" w:color="auto"/>
                <w:bottom w:val="none" w:sz="0" w:space="0" w:color="auto"/>
                <w:right w:val="none" w:sz="0" w:space="0" w:color="auto"/>
              </w:divBdr>
            </w:div>
          </w:divsChild>
        </w:div>
        <w:div w:id="484123998">
          <w:marLeft w:val="0"/>
          <w:marRight w:val="0"/>
          <w:marTop w:val="0"/>
          <w:marBottom w:val="0"/>
          <w:divBdr>
            <w:top w:val="none" w:sz="0" w:space="0" w:color="auto"/>
            <w:left w:val="none" w:sz="0" w:space="0" w:color="auto"/>
            <w:bottom w:val="none" w:sz="0" w:space="0" w:color="auto"/>
            <w:right w:val="none" w:sz="0" w:space="0" w:color="auto"/>
          </w:divBdr>
          <w:divsChild>
            <w:div w:id="419835654">
              <w:marLeft w:val="0"/>
              <w:marRight w:val="0"/>
              <w:marTop w:val="0"/>
              <w:marBottom w:val="0"/>
              <w:divBdr>
                <w:top w:val="none" w:sz="0" w:space="0" w:color="auto"/>
                <w:left w:val="none" w:sz="0" w:space="0" w:color="auto"/>
                <w:bottom w:val="none" w:sz="0" w:space="0" w:color="auto"/>
                <w:right w:val="none" w:sz="0" w:space="0" w:color="auto"/>
              </w:divBdr>
            </w:div>
          </w:divsChild>
        </w:div>
        <w:div w:id="1070690302">
          <w:marLeft w:val="0"/>
          <w:marRight w:val="0"/>
          <w:marTop w:val="0"/>
          <w:marBottom w:val="0"/>
          <w:divBdr>
            <w:top w:val="none" w:sz="0" w:space="0" w:color="auto"/>
            <w:left w:val="none" w:sz="0" w:space="0" w:color="auto"/>
            <w:bottom w:val="none" w:sz="0" w:space="0" w:color="auto"/>
            <w:right w:val="none" w:sz="0" w:space="0" w:color="auto"/>
          </w:divBdr>
          <w:divsChild>
            <w:div w:id="358973157">
              <w:marLeft w:val="0"/>
              <w:marRight w:val="0"/>
              <w:marTop w:val="0"/>
              <w:marBottom w:val="0"/>
              <w:divBdr>
                <w:top w:val="none" w:sz="0" w:space="0" w:color="auto"/>
                <w:left w:val="none" w:sz="0" w:space="0" w:color="auto"/>
                <w:bottom w:val="none" w:sz="0" w:space="0" w:color="auto"/>
                <w:right w:val="none" w:sz="0" w:space="0" w:color="auto"/>
              </w:divBdr>
            </w:div>
          </w:divsChild>
        </w:div>
        <w:div w:id="1807501415">
          <w:marLeft w:val="0"/>
          <w:marRight w:val="0"/>
          <w:marTop w:val="0"/>
          <w:marBottom w:val="0"/>
          <w:divBdr>
            <w:top w:val="none" w:sz="0" w:space="0" w:color="auto"/>
            <w:left w:val="none" w:sz="0" w:space="0" w:color="auto"/>
            <w:bottom w:val="none" w:sz="0" w:space="0" w:color="auto"/>
            <w:right w:val="none" w:sz="0" w:space="0" w:color="auto"/>
          </w:divBdr>
          <w:divsChild>
            <w:div w:id="270669992">
              <w:marLeft w:val="0"/>
              <w:marRight w:val="0"/>
              <w:marTop w:val="0"/>
              <w:marBottom w:val="0"/>
              <w:divBdr>
                <w:top w:val="none" w:sz="0" w:space="0" w:color="auto"/>
                <w:left w:val="none" w:sz="0" w:space="0" w:color="auto"/>
                <w:bottom w:val="none" w:sz="0" w:space="0" w:color="auto"/>
                <w:right w:val="none" w:sz="0" w:space="0" w:color="auto"/>
              </w:divBdr>
            </w:div>
          </w:divsChild>
        </w:div>
        <w:div w:id="1437410367">
          <w:marLeft w:val="0"/>
          <w:marRight w:val="0"/>
          <w:marTop w:val="0"/>
          <w:marBottom w:val="0"/>
          <w:divBdr>
            <w:top w:val="none" w:sz="0" w:space="0" w:color="auto"/>
            <w:left w:val="none" w:sz="0" w:space="0" w:color="auto"/>
            <w:bottom w:val="none" w:sz="0" w:space="0" w:color="auto"/>
            <w:right w:val="none" w:sz="0" w:space="0" w:color="auto"/>
          </w:divBdr>
          <w:divsChild>
            <w:div w:id="792211558">
              <w:marLeft w:val="0"/>
              <w:marRight w:val="0"/>
              <w:marTop w:val="0"/>
              <w:marBottom w:val="0"/>
              <w:divBdr>
                <w:top w:val="none" w:sz="0" w:space="0" w:color="auto"/>
                <w:left w:val="none" w:sz="0" w:space="0" w:color="auto"/>
                <w:bottom w:val="none" w:sz="0" w:space="0" w:color="auto"/>
                <w:right w:val="none" w:sz="0" w:space="0" w:color="auto"/>
              </w:divBdr>
            </w:div>
          </w:divsChild>
        </w:div>
        <w:div w:id="225143175">
          <w:marLeft w:val="0"/>
          <w:marRight w:val="0"/>
          <w:marTop w:val="0"/>
          <w:marBottom w:val="0"/>
          <w:divBdr>
            <w:top w:val="none" w:sz="0" w:space="0" w:color="auto"/>
            <w:left w:val="none" w:sz="0" w:space="0" w:color="auto"/>
            <w:bottom w:val="none" w:sz="0" w:space="0" w:color="auto"/>
            <w:right w:val="none" w:sz="0" w:space="0" w:color="auto"/>
          </w:divBdr>
          <w:divsChild>
            <w:div w:id="273708858">
              <w:marLeft w:val="0"/>
              <w:marRight w:val="0"/>
              <w:marTop w:val="0"/>
              <w:marBottom w:val="0"/>
              <w:divBdr>
                <w:top w:val="none" w:sz="0" w:space="0" w:color="auto"/>
                <w:left w:val="none" w:sz="0" w:space="0" w:color="auto"/>
                <w:bottom w:val="none" w:sz="0" w:space="0" w:color="auto"/>
                <w:right w:val="none" w:sz="0" w:space="0" w:color="auto"/>
              </w:divBdr>
            </w:div>
          </w:divsChild>
        </w:div>
        <w:div w:id="1099333565">
          <w:marLeft w:val="0"/>
          <w:marRight w:val="0"/>
          <w:marTop w:val="0"/>
          <w:marBottom w:val="0"/>
          <w:divBdr>
            <w:top w:val="none" w:sz="0" w:space="0" w:color="auto"/>
            <w:left w:val="none" w:sz="0" w:space="0" w:color="auto"/>
            <w:bottom w:val="none" w:sz="0" w:space="0" w:color="auto"/>
            <w:right w:val="none" w:sz="0" w:space="0" w:color="auto"/>
          </w:divBdr>
          <w:divsChild>
            <w:div w:id="394864117">
              <w:marLeft w:val="0"/>
              <w:marRight w:val="0"/>
              <w:marTop w:val="0"/>
              <w:marBottom w:val="0"/>
              <w:divBdr>
                <w:top w:val="none" w:sz="0" w:space="0" w:color="auto"/>
                <w:left w:val="none" w:sz="0" w:space="0" w:color="auto"/>
                <w:bottom w:val="none" w:sz="0" w:space="0" w:color="auto"/>
                <w:right w:val="none" w:sz="0" w:space="0" w:color="auto"/>
              </w:divBdr>
            </w:div>
          </w:divsChild>
        </w:div>
        <w:div w:id="261453173">
          <w:marLeft w:val="0"/>
          <w:marRight w:val="0"/>
          <w:marTop w:val="0"/>
          <w:marBottom w:val="0"/>
          <w:divBdr>
            <w:top w:val="none" w:sz="0" w:space="0" w:color="auto"/>
            <w:left w:val="none" w:sz="0" w:space="0" w:color="auto"/>
            <w:bottom w:val="none" w:sz="0" w:space="0" w:color="auto"/>
            <w:right w:val="none" w:sz="0" w:space="0" w:color="auto"/>
          </w:divBdr>
          <w:divsChild>
            <w:div w:id="784277256">
              <w:marLeft w:val="0"/>
              <w:marRight w:val="0"/>
              <w:marTop w:val="0"/>
              <w:marBottom w:val="0"/>
              <w:divBdr>
                <w:top w:val="none" w:sz="0" w:space="0" w:color="auto"/>
                <w:left w:val="none" w:sz="0" w:space="0" w:color="auto"/>
                <w:bottom w:val="none" w:sz="0" w:space="0" w:color="auto"/>
                <w:right w:val="none" w:sz="0" w:space="0" w:color="auto"/>
              </w:divBdr>
            </w:div>
          </w:divsChild>
        </w:div>
        <w:div w:id="1723409019">
          <w:marLeft w:val="0"/>
          <w:marRight w:val="0"/>
          <w:marTop w:val="0"/>
          <w:marBottom w:val="0"/>
          <w:divBdr>
            <w:top w:val="none" w:sz="0" w:space="0" w:color="auto"/>
            <w:left w:val="none" w:sz="0" w:space="0" w:color="auto"/>
            <w:bottom w:val="none" w:sz="0" w:space="0" w:color="auto"/>
            <w:right w:val="none" w:sz="0" w:space="0" w:color="auto"/>
          </w:divBdr>
          <w:divsChild>
            <w:div w:id="884105085">
              <w:marLeft w:val="0"/>
              <w:marRight w:val="0"/>
              <w:marTop w:val="0"/>
              <w:marBottom w:val="0"/>
              <w:divBdr>
                <w:top w:val="none" w:sz="0" w:space="0" w:color="auto"/>
                <w:left w:val="none" w:sz="0" w:space="0" w:color="auto"/>
                <w:bottom w:val="none" w:sz="0" w:space="0" w:color="auto"/>
                <w:right w:val="none" w:sz="0" w:space="0" w:color="auto"/>
              </w:divBdr>
            </w:div>
          </w:divsChild>
        </w:div>
        <w:div w:id="1133012970">
          <w:marLeft w:val="0"/>
          <w:marRight w:val="0"/>
          <w:marTop w:val="0"/>
          <w:marBottom w:val="0"/>
          <w:divBdr>
            <w:top w:val="none" w:sz="0" w:space="0" w:color="auto"/>
            <w:left w:val="none" w:sz="0" w:space="0" w:color="auto"/>
            <w:bottom w:val="none" w:sz="0" w:space="0" w:color="auto"/>
            <w:right w:val="none" w:sz="0" w:space="0" w:color="auto"/>
          </w:divBdr>
          <w:divsChild>
            <w:div w:id="1412193381">
              <w:marLeft w:val="0"/>
              <w:marRight w:val="0"/>
              <w:marTop w:val="0"/>
              <w:marBottom w:val="0"/>
              <w:divBdr>
                <w:top w:val="none" w:sz="0" w:space="0" w:color="auto"/>
                <w:left w:val="none" w:sz="0" w:space="0" w:color="auto"/>
                <w:bottom w:val="none" w:sz="0" w:space="0" w:color="auto"/>
                <w:right w:val="none" w:sz="0" w:space="0" w:color="auto"/>
              </w:divBdr>
            </w:div>
          </w:divsChild>
        </w:div>
        <w:div w:id="701126266">
          <w:marLeft w:val="0"/>
          <w:marRight w:val="0"/>
          <w:marTop w:val="0"/>
          <w:marBottom w:val="0"/>
          <w:divBdr>
            <w:top w:val="none" w:sz="0" w:space="0" w:color="auto"/>
            <w:left w:val="none" w:sz="0" w:space="0" w:color="auto"/>
            <w:bottom w:val="none" w:sz="0" w:space="0" w:color="auto"/>
            <w:right w:val="none" w:sz="0" w:space="0" w:color="auto"/>
          </w:divBdr>
          <w:divsChild>
            <w:div w:id="899360682">
              <w:marLeft w:val="0"/>
              <w:marRight w:val="0"/>
              <w:marTop w:val="0"/>
              <w:marBottom w:val="0"/>
              <w:divBdr>
                <w:top w:val="none" w:sz="0" w:space="0" w:color="auto"/>
                <w:left w:val="none" w:sz="0" w:space="0" w:color="auto"/>
                <w:bottom w:val="none" w:sz="0" w:space="0" w:color="auto"/>
                <w:right w:val="none" w:sz="0" w:space="0" w:color="auto"/>
              </w:divBdr>
            </w:div>
          </w:divsChild>
        </w:div>
        <w:div w:id="1782528238">
          <w:marLeft w:val="0"/>
          <w:marRight w:val="0"/>
          <w:marTop w:val="0"/>
          <w:marBottom w:val="0"/>
          <w:divBdr>
            <w:top w:val="none" w:sz="0" w:space="0" w:color="auto"/>
            <w:left w:val="none" w:sz="0" w:space="0" w:color="auto"/>
            <w:bottom w:val="none" w:sz="0" w:space="0" w:color="auto"/>
            <w:right w:val="none" w:sz="0" w:space="0" w:color="auto"/>
          </w:divBdr>
          <w:divsChild>
            <w:div w:id="499781642">
              <w:marLeft w:val="0"/>
              <w:marRight w:val="0"/>
              <w:marTop w:val="0"/>
              <w:marBottom w:val="0"/>
              <w:divBdr>
                <w:top w:val="none" w:sz="0" w:space="0" w:color="auto"/>
                <w:left w:val="none" w:sz="0" w:space="0" w:color="auto"/>
                <w:bottom w:val="none" w:sz="0" w:space="0" w:color="auto"/>
                <w:right w:val="none" w:sz="0" w:space="0" w:color="auto"/>
              </w:divBdr>
            </w:div>
          </w:divsChild>
        </w:div>
        <w:div w:id="2100565206">
          <w:marLeft w:val="0"/>
          <w:marRight w:val="0"/>
          <w:marTop w:val="0"/>
          <w:marBottom w:val="0"/>
          <w:divBdr>
            <w:top w:val="none" w:sz="0" w:space="0" w:color="auto"/>
            <w:left w:val="none" w:sz="0" w:space="0" w:color="auto"/>
            <w:bottom w:val="none" w:sz="0" w:space="0" w:color="auto"/>
            <w:right w:val="none" w:sz="0" w:space="0" w:color="auto"/>
          </w:divBdr>
          <w:divsChild>
            <w:div w:id="569190900">
              <w:marLeft w:val="0"/>
              <w:marRight w:val="0"/>
              <w:marTop w:val="0"/>
              <w:marBottom w:val="0"/>
              <w:divBdr>
                <w:top w:val="none" w:sz="0" w:space="0" w:color="auto"/>
                <w:left w:val="none" w:sz="0" w:space="0" w:color="auto"/>
                <w:bottom w:val="none" w:sz="0" w:space="0" w:color="auto"/>
                <w:right w:val="none" w:sz="0" w:space="0" w:color="auto"/>
              </w:divBdr>
            </w:div>
          </w:divsChild>
        </w:div>
        <w:div w:id="1663585651">
          <w:marLeft w:val="0"/>
          <w:marRight w:val="0"/>
          <w:marTop w:val="0"/>
          <w:marBottom w:val="0"/>
          <w:divBdr>
            <w:top w:val="none" w:sz="0" w:space="0" w:color="auto"/>
            <w:left w:val="none" w:sz="0" w:space="0" w:color="auto"/>
            <w:bottom w:val="none" w:sz="0" w:space="0" w:color="auto"/>
            <w:right w:val="none" w:sz="0" w:space="0" w:color="auto"/>
          </w:divBdr>
          <w:divsChild>
            <w:div w:id="1946300809">
              <w:marLeft w:val="0"/>
              <w:marRight w:val="0"/>
              <w:marTop w:val="0"/>
              <w:marBottom w:val="0"/>
              <w:divBdr>
                <w:top w:val="none" w:sz="0" w:space="0" w:color="auto"/>
                <w:left w:val="none" w:sz="0" w:space="0" w:color="auto"/>
                <w:bottom w:val="none" w:sz="0" w:space="0" w:color="auto"/>
                <w:right w:val="none" w:sz="0" w:space="0" w:color="auto"/>
              </w:divBdr>
            </w:div>
          </w:divsChild>
        </w:div>
        <w:div w:id="1046879822">
          <w:marLeft w:val="0"/>
          <w:marRight w:val="0"/>
          <w:marTop w:val="0"/>
          <w:marBottom w:val="0"/>
          <w:divBdr>
            <w:top w:val="none" w:sz="0" w:space="0" w:color="auto"/>
            <w:left w:val="none" w:sz="0" w:space="0" w:color="auto"/>
            <w:bottom w:val="none" w:sz="0" w:space="0" w:color="auto"/>
            <w:right w:val="none" w:sz="0" w:space="0" w:color="auto"/>
          </w:divBdr>
          <w:divsChild>
            <w:div w:id="1693989093">
              <w:marLeft w:val="0"/>
              <w:marRight w:val="0"/>
              <w:marTop w:val="0"/>
              <w:marBottom w:val="0"/>
              <w:divBdr>
                <w:top w:val="none" w:sz="0" w:space="0" w:color="auto"/>
                <w:left w:val="none" w:sz="0" w:space="0" w:color="auto"/>
                <w:bottom w:val="none" w:sz="0" w:space="0" w:color="auto"/>
                <w:right w:val="none" w:sz="0" w:space="0" w:color="auto"/>
              </w:divBdr>
            </w:div>
          </w:divsChild>
        </w:div>
        <w:div w:id="1382436025">
          <w:marLeft w:val="0"/>
          <w:marRight w:val="0"/>
          <w:marTop w:val="0"/>
          <w:marBottom w:val="0"/>
          <w:divBdr>
            <w:top w:val="none" w:sz="0" w:space="0" w:color="auto"/>
            <w:left w:val="none" w:sz="0" w:space="0" w:color="auto"/>
            <w:bottom w:val="none" w:sz="0" w:space="0" w:color="auto"/>
            <w:right w:val="none" w:sz="0" w:space="0" w:color="auto"/>
          </w:divBdr>
          <w:divsChild>
            <w:div w:id="734201515">
              <w:marLeft w:val="0"/>
              <w:marRight w:val="0"/>
              <w:marTop w:val="0"/>
              <w:marBottom w:val="0"/>
              <w:divBdr>
                <w:top w:val="none" w:sz="0" w:space="0" w:color="auto"/>
                <w:left w:val="none" w:sz="0" w:space="0" w:color="auto"/>
                <w:bottom w:val="none" w:sz="0" w:space="0" w:color="auto"/>
                <w:right w:val="none" w:sz="0" w:space="0" w:color="auto"/>
              </w:divBdr>
            </w:div>
          </w:divsChild>
        </w:div>
        <w:div w:id="1229614719">
          <w:marLeft w:val="0"/>
          <w:marRight w:val="0"/>
          <w:marTop w:val="0"/>
          <w:marBottom w:val="0"/>
          <w:divBdr>
            <w:top w:val="none" w:sz="0" w:space="0" w:color="auto"/>
            <w:left w:val="none" w:sz="0" w:space="0" w:color="auto"/>
            <w:bottom w:val="none" w:sz="0" w:space="0" w:color="auto"/>
            <w:right w:val="none" w:sz="0" w:space="0" w:color="auto"/>
          </w:divBdr>
          <w:divsChild>
            <w:div w:id="1746951863">
              <w:marLeft w:val="0"/>
              <w:marRight w:val="0"/>
              <w:marTop w:val="0"/>
              <w:marBottom w:val="0"/>
              <w:divBdr>
                <w:top w:val="none" w:sz="0" w:space="0" w:color="auto"/>
                <w:left w:val="none" w:sz="0" w:space="0" w:color="auto"/>
                <w:bottom w:val="none" w:sz="0" w:space="0" w:color="auto"/>
                <w:right w:val="none" w:sz="0" w:space="0" w:color="auto"/>
              </w:divBdr>
            </w:div>
          </w:divsChild>
        </w:div>
        <w:div w:id="838227371">
          <w:marLeft w:val="0"/>
          <w:marRight w:val="0"/>
          <w:marTop w:val="0"/>
          <w:marBottom w:val="0"/>
          <w:divBdr>
            <w:top w:val="none" w:sz="0" w:space="0" w:color="auto"/>
            <w:left w:val="none" w:sz="0" w:space="0" w:color="auto"/>
            <w:bottom w:val="none" w:sz="0" w:space="0" w:color="auto"/>
            <w:right w:val="none" w:sz="0" w:space="0" w:color="auto"/>
          </w:divBdr>
          <w:divsChild>
            <w:div w:id="866795969">
              <w:marLeft w:val="0"/>
              <w:marRight w:val="0"/>
              <w:marTop w:val="0"/>
              <w:marBottom w:val="0"/>
              <w:divBdr>
                <w:top w:val="none" w:sz="0" w:space="0" w:color="auto"/>
                <w:left w:val="none" w:sz="0" w:space="0" w:color="auto"/>
                <w:bottom w:val="none" w:sz="0" w:space="0" w:color="auto"/>
                <w:right w:val="none" w:sz="0" w:space="0" w:color="auto"/>
              </w:divBdr>
            </w:div>
          </w:divsChild>
        </w:div>
        <w:div w:id="1357465131">
          <w:marLeft w:val="0"/>
          <w:marRight w:val="0"/>
          <w:marTop w:val="0"/>
          <w:marBottom w:val="0"/>
          <w:divBdr>
            <w:top w:val="none" w:sz="0" w:space="0" w:color="auto"/>
            <w:left w:val="none" w:sz="0" w:space="0" w:color="auto"/>
            <w:bottom w:val="none" w:sz="0" w:space="0" w:color="auto"/>
            <w:right w:val="none" w:sz="0" w:space="0" w:color="auto"/>
          </w:divBdr>
          <w:divsChild>
            <w:div w:id="499200699">
              <w:marLeft w:val="0"/>
              <w:marRight w:val="0"/>
              <w:marTop w:val="0"/>
              <w:marBottom w:val="0"/>
              <w:divBdr>
                <w:top w:val="none" w:sz="0" w:space="0" w:color="auto"/>
                <w:left w:val="none" w:sz="0" w:space="0" w:color="auto"/>
                <w:bottom w:val="none" w:sz="0" w:space="0" w:color="auto"/>
                <w:right w:val="none" w:sz="0" w:space="0" w:color="auto"/>
              </w:divBdr>
            </w:div>
          </w:divsChild>
        </w:div>
        <w:div w:id="1713382805">
          <w:marLeft w:val="0"/>
          <w:marRight w:val="0"/>
          <w:marTop w:val="0"/>
          <w:marBottom w:val="0"/>
          <w:divBdr>
            <w:top w:val="none" w:sz="0" w:space="0" w:color="auto"/>
            <w:left w:val="none" w:sz="0" w:space="0" w:color="auto"/>
            <w:bottom w:val="none" w:sz="0" w:space="0" w:color="auto"/>
            <w:right w:val="none" w:sz="0" w:space="0" w:color="auto"/>
          </w:divBdr>
          <w:divsChild>
            <w:div w:id="2040087069">
              <w:marLeft w:val="0"/>
              <w:marRight w:val="0"/>
              <w:marTop w:val="0"/>
              <w:marBottom w:val="0"/>
              <w:divBdr>
                <w:top w:val="none" w:sz="0" w:space="0" w:color="auto"/>
                <w:left w:val="none" w:sz="0" w:space="0" w:color="auto"/>
                <w:bottom w:val="none" w:sz="0" w:space="0" w:color="auto"/>
                <w:right w:val="none" w:sz="0" w:space="0" w:color="auto"/>
              </w:divBdr>
            </w:div>
          </w:divsChild>
        </w:div>
        <w:div w:id="959459075">
          <w:marLeft w:val="0"/>
          <w:marRight w:val="0"/>
          <w:marTop w:val="0"/>
          <w:marBottom w:val="0"/>
          <w:divBdr>
            <w:top w:val="none" w:sz="0" w:space="0" w:color="auto"/>
            <w:left w:val="none" w:sz="0" w:space="0" w:color="auto"/>
            <w:bottom w:val="none" w:sz="0" w:space="0" w:color="auto"/>
            <w:right w:val="none" w:sz="0" w:space="0" w:color="auto"/>
          </w:divBdr>
          <w:divsChild>
            <w:div w:id="1171873623">
              <w:marLeft w:val="0"/>
              <w:marRight w:val="0"/>
              <w:marTop w:val="0"/>
              <w:marBottom w:val="0"/>
              <w:divBdr>
                <w:top w:val="none" w:sz="0" w:space="0" w:color="auto"/>
                <w:left w:val="none" w:sz="0" w:space="0" w:color="auto"/>
                <w:bottom w:val="none" w:sz="0" w:space="0" w:color="auto"/>
                <w:right w:val="none" w:sz="0" w:space="0" w:color="auto"/>
              </w:divBdr>
            </w:div>
          </w:divsChild>
        </w:div>
        <w:div w:id="1230071354">
          <w:marLeft w:val="0"/>
          <w:marRight w:val="0"/>
          <w:marTop w:val="0"/>
          <w:marBottom w:val="0"/>
          <w:divBdr>
            <w:top w:val="none" w:sz="0" w:space="0" w:color="auto"/>
            <w:left w:val="none" w:sz="0" w:space="0" w:color="auto"/>
            <w:bottom w:val="none" w:sz="0" w:space="0" w:color="auto"/>
            <w:right w:val="none" w:sz="0" w:space="0" w:color="auto"/>
          </w:divBdr>
          <w:divsChild>
            <w:div w:id="586697598">
              <w:marLeft w:val="0"/>
              <w:marRight w:val="0"/>
              <w:marTop w:val="0"/>
              <w:marBottom w:val="0"/>
              <w:divBdr>
                <w:top w:val="none" w:sz="0" w:space="0" w:color="auto"/>
                <w:left w:val="none" w:sz="0" w:space="0" w:color="auto"/>
                <w:bottom w:val="none" w:sz="0" w:space="0" w:color="auto"/>
                <w:right w:val="none" w:sz="0" w:space="0" w:color="auto"/>
              </w:divBdr>
            </w:div>
          </w:divsChild>
        </w:div>
        <w:div w:id="1193692745">
          <w:marLeft w:val="0"/>
          <w:marRight w:val="0"/>
          <w:marTop w:val="0"/>
          <w:marBottom w:val="0"/>
          <w:divBdr>
            <w:top w:val="none" w:sz="0" w:space="0" w:color="auto"/>
            <w:left w:val="none" w:sz="0" w:space="0" w:color="auto"/>
            <w:bottom w:val="none" w:sz="0" w:space="0" w:color="auto"/>
            <w:right w:val="none" w:sz="0" w:space="0" w:color="auto"/>
          </w:divBdr>
          <w:divsChild>
            <w:div w:id="1969823094">
              <w:marLeft w:val="0"/>
              <w:marRight w:val="0"/>
              <w:marTop w:val="0"/>
              <w:marBottom w:val="0"/>
              <w:divBdr>
                <w:top w:val="none" w:sz="0" w:space="0" w:color="auto"/>
                <w:left w:val="none" w:sz="0" w:space="0" w:color="auto"/>
                <w:bottom w:val="none" w:sz="0" w:space="0" w:color="auto"/>
                <w:right w:val="none" w:sz="0" w:space="0" w:color="auto"/>
              </w:divBdr>
            </w:div>
          </w:divsChild>
        </w:div>
        <w:div w:id="412896312">
          <w:marLeft w:val="0"/>
          <w:marRight w:val="0"/>
          <w:marTop w:val="0"/>
          <w:marBottom w:val="0"/>
          <w:divBdr>
            <w:top w:val="none" w:sz="0" w:space="0" w:color="auto"/>
            <w:left w:val="none" w:sz="0" w:space="0" w:color="auto"/>
            <w:bottom w:val="none" w:sz="0" w:space="0" w:color="auto"/>
            <w:right w:val="none" w:sz="0" w:space="0" w:color="auto"/>
          </w:divBdr>
          <w:divsChild>
            <w:div w:id="1693459039">
              <w:marLeft w:val="0"/>
              <w:marRight w:val="0"/>
              <w:marTop w:val="0"/>
              <w:marBottom w:val="0"/>
              <w:divBdr>
                <w:top w:val="none" w:sz="0" w:space="0" w:color="auto"/>
                <w:left w:val="none" w:sz="0" w:space="0" w:color="auto"/>
                <w:bottom w:val="none" w:sz="0" w:space="0" w:color="auto"/>
                <w:right w:val="none" w:sz="0" w:space="0" w:color="auto"/>
              </w:divBdr>
            </w:div>
          </w:divsChild>
        </w:div>
        <w:div w:id="1543321777">
          <w:marLeft w:val="0"/>
          <w:marRight w:val="0"/>
          <w:marTop w:val="0"/>
          <w:marBottom w:val="0"/>
          <w:divBdr>
            <w:top w:val="none" w:sz="0" w:space="0" w:color="auto"/>
            <w:left w:val="none" w:sz="0" w:space="0" w:color="auto"/>
            <w:bottom w:val="none" w:sz="0" w:space="0" w:color="auto"/>
            <w:right w:val="none" w:sz="0" w:space="0" w:color="auto"/>
          </w:divBdr>
          <w:divsChild>
            <w:div w:id="568200162">
              <w:marLeft w:val="0"/>
              <w:marRight w:val="0"/>
              <w:marTop w:val="0"/>
              <w:marBottom w:val="0"/>
              <w:divBdr>
                <w:top w:val="none" w:sz="0" w:space="0" w:color="auto"/>
                <w:left w:val="none" w:sz="0" w:space="0" w:color="auto"/>
                <w:bottom w:val="none" w:sz="0" w:space="0" w:color="auto"/>
                <w:right w:val="none" w:sz="0" w:space="0" w:color="auto"/>
              </w:divBdr>
            </w:div>
          </w:divsChild>
        </w:div>
        <w:div w:id="1728645253">
          <w:marLeft w:val="0"/>
          <w:marRight w:val="0"/>
          <w:marTop w:val="0"/>
          <w:marBottom w:val="0"/>
          <w:divBdr>
            <w:top w:val="none" w:sz="0" w:space="0" w:color="auto"/>
            <w:left w:val="none" w:sz="0" w:space="0" w:color="auto"/>
            <w:bottom w:val="none" w:sz="0" w:space="0" w:color="auto"/>
            <w:right w:val="none" w:sz="0" w:space="0" w:color="auto"/>
          </w:divBdr>
          <w:divsChild>
            <w:div w:id="1962879842">
              <w:marLeft w:val="0"/>
              <w:marRight w:val="0"/>
              <w:marTop w:val="0"/>
              <w:marBottom w:val="0"/>
              <w:divBdr>
                <w:top w:val="none" w:sz="0" w:space="0" w:color="auto"/>
                <w:left w:val="none" w:sz="0" w:space="0" w:color="auto"/>
                <w:bottom w:val="none" w:sz="0" w:space="0" w:color="auto"/>
                <w:right w:val="none" w:sz="0" w:space="0" w:color="auto"/>
              </w:divBdr>
            </w:div>
          </w:divsChild>
        </w:div>
        <w:div w:id="580876245">
          <w:marLeft w:val="0"/>
          <w:marRight w:val="0"/>
          <w:marTop w:val="0"/>
          <w:marBottom w:val="0"/>
          <w:divBdr>
            <w:top w:val="none" w:sz="0" w:space="0" w:color="auto"/>
            <w:left w:val="none" w:sz="0" w:space="0" w:color="auto"/>
            <w:bottom w:val="none" w:sz="0" w:space="0" w:color="auto"/>
            <w:right w:val="none" w:sz="0" w:space="0" w:color="auto"/>
          </w:divBdr>
          <w:divsChild>
            <w:div w:id="1371766213">
              <w:marLeft w:val="0"/>
              <w:marRight w:val="0"/>
              <w:marTop w:val="0"/>
              <w:marBottom w:val="0"/>
              <w:divBdr>
                <w:top w:val="none" w:sz="0" w:space="0" w:color="auto"/>
                <w:left w:val="none" w:sz="0" w:space="0" w:color="auto"/>
                <w:bottom w:val="none" w:sz="0" w:space="0" w:color="auto"/>
                <w:right w:val="none" w:sz="0" w:space="0" w:color="auto"/>
              </w:divBdr>
            </w:div>
          </w:divsChild>
        </w:div>
        <w:div w:id="68502087">
          <w:marLeft w:val="0"/>
          <w:marRight w:val="0"/>
          <w:marTop w:val="0"/>
          <w:marBottom w:val="0"/>
          <w:divBdr>
            <w:top w:val="none" w:sz="0" w:space="0" w:color="auto"/>
            <w:left w:val="none" w:sz="0" w:space="0" w:color="auto"/>
            <w:bottom w:val="none" w:sz="0" w:space="0" w:color="auto"/>
            <w:right w:val="none" w:sz="0" w:space="0" w:color="auto"/>
          </w:divBdr>
          <w:divsChild>
            <w:div w:id="1677922852">
              <w:marLeft w:val="0"/>
              <w:marRight w:val="0"/>
              <w:marTop w:val="0"/>
              <w:marBottom w:val="0"/>
              <w:divBdr>
                <w:top w:val="none" w:sz="0" w:space="0" w:color="auto"/>
                <w:left w:val="none" w:sz="0" w:space="0" w:color="auto"/>
                <w:bottom w:val="none" w:sz="0" w:space="0" w:color="auto"/>
                <w:right w:val="none" w:sz="0" w:space="0" w:color="auto"/>
              </w:divBdr>
            </w:div>
          </w:divsChild>
        </w:div>
        <w:div w:id="812873102">
          <w:marLeft w:val="0"/>
          <w:marRight w:val="0"/>
          <w:marTop w:val="0"/>
          <w:marBottom w:val="0"/>
          <w:divBdr>
            <w:top w:val="none" w:sz="0" w:space="0" w:color="auto"/>
            <w:left w:val="none" w:sz="0" w:space="0" w:color="auto"/>
            <w:bottom w:val="none" w:sz="0" w:space="0" w:color="auto"/>
            <w:right w:val="none" w:sz="0" w:space="0" w:color="auto"/>
          </w:divBdr>
          <w:divsChild>
            <w:div w:id="932320028">
              <w:marLeft w:val="0"/>
              <w:marRight w:val="0"/>
              <w:marTop w:val="0"/>
              <w:marBottom w:val="0"/>
              <w:divBdr>
                <w:top w:val="none" w:sz="0" w:space="0" w:color="auto"/>
                <w:left w:val="none" w:sz="0" w:space="0" w:color="auto"/>
                <w:bottom w:val="none" w:sz="0" w:space="0" w:color="auto"/>
                <w:right w:val="none" w:sz="0" w:space="0" w:color="auto"/>
              </w:divBdr>
            </w:div>
          </w:divsChild>
        </w:div>
        <w:div w:id="1457261584">
          <w:marLeft w:val="0"/>
          <w:marRight w:val="0"/>
          <w:marTop w:val="0"/>
          <w:marBottom w:val="0"/>
          <w:divBdr>
            <w:top w:val="none" w:sz="0" w:space="0" w:color="auto"/>
            <w:left w:val="none" w:sz="0" w:space="0" w:color="auto"/>
            <w:bottom w:val="none" w:sz="0" w:space="0" w:color="auto"/>
            <w:right w:val="none" w:sz="0" w:space="0" w:color="auto"/>
          </w:divBdr>
          <w:divsChild>
            <w:div w:id="1959290649">
              <w:marLeft w:val="0"/>
              <w:marRight w:val="0"/>
              <w:marTop w:val="0"/>
              <w:marBottom w:val="0"/>
              <w:divBdr>
                <w:top w:val="none" w:sz="0" w:space="0" w:color="auto"/>
                <w:left w:val="none" w:sz="0" w:space="0" w:color="auto"/>
                <w:bottom w:val="none" w:sz="0" w:space="0" w:color="auto"/>
                <w:right w:val="none" w:sz="0" w:space="0" w:color="auto"/>
              </w:divBdr>
            </w:div>
          </w:divsChild>
        </w:div>
        <w:div w:id="1292397107">
          <w:marLeft w:val="0"/>
          <w:marRight w:val="0"/>
          <w:marTop w:val="0"/>
          <w:marBottom w:val="0"/>
          <w:divBdr>
            <w:top w:val="none" w:sz="0" w:space="0" w:color="auto"/>
            <w:left w:val="none" w:sz="0" w:space="0" w:color="auto"/>
            <w:bottom w:val="none" w:sz="0" w:space="0" w:color="auto"/>
            <w:right w:val="none" w:sz="0" w:space="0" w:color="auto"/>
          </w:divBdr>
          <w:divsChild>
            <w:div w:id="1163859251">
              <w:marLeft w:val="0"/>
              <w:marRight w:val="0"/>
              <w:marTop w:val="0"/>
              <w:marBottom w:val="0"/>
              <w:divBdr>
                <w:top w:val="none" w:sz="0" w:space="0" w:color="auto"/>
                <w:left w:val="none" w:sz="0" w:space="0" w:color="auto"/>
                <w:bottom w:val="none" w:sz="0" w:space="0" w:color="auto"/>
                <w:right w:val="none" w:sz="0" w:space="0" w:color="auto"/>
              </w:divBdr>
            </w:div>
          </w:divsChild>
        </w:div>
        <w:div w:id="776368827">
          <w:marLeft w:val="0"/>
          <w:marRight w:val="0"/>
          <w:marTop w:val="0"/>
          <w:marBottom w:val="0"/>
          <w:divBdr>
            <w:top w:val="none" w:sz="0" w:space="0" w:color="auto"/>
            <w:left w:val="none" w:sz="0" w:space="0" w:color="auto"/>
            <w:bottom w:val="none" w:sz="0" w:space="0" w:color="auto"/>
            <w:right w:val="none" w:sz="0" w:space="0" w:color="auto"/>
          </w:divBdr>
          <w:divsChild>
            <w:div w:id="1362630338">
              <w:marLeft w:val="0"/>
              <w:marRight w:val="0"/>
              <w:marTop w:val="0"/>
              <w:marBottom w:val="0"/>
              <w:divBdr>
                <w:top w:val="none" w:sz="0" w:space="0" w:color="auto"/>
                <w:left w:val="none" w:sz="0" w:space="0" w:color="auto"/>
                <w:bottom w:val="none" w:sz="0" w:space="0" w:color="auto"/>
                <w:right w:val="none" w:sz="0" w:space="0" w:color="auto"/>
              </w:divBdr>
            </w:div>
          </w:divsChild>
        </w:div>
        <w:div w:id="468595440">
          <w:marLeft w:val="0"/>
          <w:marRight w:val="0"/>
          <w:marTop w:val="0"/>
          <w:marBottom w:val="0"/>
          <w:divBdr>
            <w:top w:val="none" w:sz="0" w:space="0" w:color="auto"/>
            <w:left w:val="none" w:sz="0" w:space="0" w:color="auto"/>
            <w:bottom w:val="none" w:sz="0" w:space="0" w:color="auto"/>
            <w:right w:val="none" w:sz="0" w:space="0" w:color="auto"/>
          </w:divBdr>
          <w:divsChild>
            <w:div w:id="575018767">
              <w:marLeft w:val="0"/>
              <w:marRight w:val="0"/>
              <w:marTop w:val="0"/>
              <w:marBottom w:val="0"/>
              <w:divBdr>
                <w:top w:val="none" w:sz="0" w:space="0" w:color="auto"/>
                <w:left w:val="none" w:sz="0" w:space="0" w:color="auto"/>
                <w:bottom w:val="none" w:sz="0" w:space="0" w:color="auto"/>
                <w:right w:val="none" w:sz="0" w:space="0" w:color="auto"/>
              </w:divBdr>
            </w:div>
          </w:divsChild>
        </w:div>
        <w:div w:id="1497916404">
          <w:marLeft w:val="0"/>
          <w:marRight w:val="0"/>
          <w:marTop w:val="0"/>
          <w:marBottom w:val="0"/>
          <w:divBdr>
            <w:top w:val="none" w:sz="0" w:space="0" w:color="auto"/>
            <w:left w:val="none" w:sz="0" w:space="0" w:color="auto"/>
            <w:bottom w:val="none" w:sz="0" w:space="0" w:color="auto"/>
            <w:right w:val="none" w:sz="0" w:space="0" w:color="auto"/>
          </w:divBdr>
          <w:divsChild>
            <w:div w:id="678774624">
              <w:marLeft w:val="0"/>
              <w:marRight w:val="0"/>
              <w:marTop w:val="0"/>
              <w:marBottom w:val="0"/>
              <w:divBdr>
                <w:top w:val="none" w:sz="0" w:space="0" w:color="auto"/>
                <w:left w:val="none" w:sz="0" w:space="0" w:color="auto"/>
                <w:bottom w:val="none" w:sz="0" w:space="0" w:color="auto"/>
                <w:right w:val="none" w:sz="0" w:space="0" w:color="auto"/>
              </w:divBdr>
            </w:div>
          </w:divsChild>
        </w:div>
        <w:div w:id="81100558">
          <w:marLeft w:val="0"/>
          <w:marRight w:val="0"/>
          <w:marTop w:val="0"/>
          <w:marBottom w:val="0"/>
          <w:divBdr>
            <w:top w:val="none" w:sz="0" w:space="0" w:color="auto"/>
            <w:left w:val="none" w:sz="0" w:space="0" w:color="auto"/>
            <w:bottom w:val="none" w:sz="0" w:space="0" w:color="auto"/>
            <w:right w:val="none" w:sz="0" w:space="0" w:color="auto"/>
          </w:divBdr>
          <w:divsChild>
            <w:div w:id="818379461">
              <w:marLeft w:val="0"/>
              <w:marRight w:val="0"/>
              <w:marTop w:val="0"/>
              <w:marBottom w:val="0"/>
              <w:divBdr>
                <w:top w:val="none" w:sz="0" w:space="0" w:color="auto"/>
                <w:left w:val="none" w:sz="0" w:space="0" w:color="auto"/>
                <w:bottom w:val="none" w:sz="0" w:space="0" w:color="auto"/>
                <w:right w:val="none" w:sz="0" w:space="0" w:color="auto"/>
              </w:divBdr>
            </w:div>
          </w:divsChild>
        </w:div>
        <w:div w:id="2004160483">
          <w:marLeft w:val="0"/>
          <w:marRight w:val="0"/>
          <w:marTop w:val="0"/>
          <w:marBottom w:val="0"/>
          <w:divBdr>
            <w:top w:val="none" w:sz="0" w:space="0" w:color="auto"/>
            <w:left w:val="none" w:sz="0" w:space="0" w:color="auto"/>
            <w:bottom w:val="none" w:sz="0" w:space="0" w:color="auto"/>
            <w:right w:val="none" w:sz="0" w:space="0" w:color="auto"/>
          </w:divBdr>
          <w:divsChild>
            <w:div w:id="2081977442">
              <w:marLeft w:val="0"/>
              <w:marRight w:val="0"/>
              <w:marTop w:val="0"/>
              <w:marBottom w:val="0"/>
              <w:divBdr>
                <w:top w:val="none" w:sz="0" w:space="0" w:color="auto"/>
                <w:left w:val="none" w:sz="0" w:space="0" w:color="auto"/>
                <w:bottom w:val="none" w:sz="0" w:space="0" w:color="auto"/>
                <w:right w:val="none" w:sz="0" w:space="0" w:color="auto"/>
              </w:divBdr>
            </w:div>
          </w:divsChild>
        </w:div>
        <w:div w:id="199244140">
          <w:marLeft w:val="0"/>
          <w:marRight w:val="0"/>
          <w:marTop w:val="0"/>
          <w:marBottom w:val="0"/>
          <w:divBdr>
            <w:top w:val="none" w:sz="0" w:space="0" w:color="auto"/>
            <w:left w:val="none" w:sz="0" w:space="0" w:color="auto"/>
            <w:bottom w:val="none" w:sz="0" w:space="0" w:color="auto"/>
            <w:right w:val="none" w:sz="0" w:space="0" w:color="auto"/>
          </w:divBdr>
          <w:divsChild>
            <w:div w:id="310791577">
              <w:marLeft w:val="0"/>
              <w:marRight w:val="0"/>
              <w:marTop w:val="0"/>
              <w:marBottom w:val="0"/>
              <w:divBdr>
                <w:top w:val="none" w:sz="0" w:space="0" w:color="auto"/>
                <w:left w:val="none" w:sz="0" w:space="0" w:color="auto"/>
                <w:bottom w:val="none" w:sz="0" w:space="0" w:color="auto"/>
                <w:right w:val="none" w:sz="0" w:space="0" w:color="auto"/>
              </w:divBdr>
            </w:div>
          </w:divsChild>
        </w:div>
        <w:div w:id="117186414">
          <w:marLeft w:val="0"/>
          <w:marRight w:val="0"/>
          <w:marTop w:val="0"/>
          <w:marBottom w:val="0"/>
          <w:divBdr>
            <w:top w:val="none" w:sz="0" w:space="0" w:color="auto"/>
            <w:left w:val="none" w:sz="0" w:space="0" w:color="auto"/>
            <w:bottom w:val="none" w:sz="0" w:space="0" w:color="auto"/>
            <w:right w:val="none" w:sz="0" w:space="0" w:color="auto"/>
          </w:divBdr>
          <w:divsChild>
            <w:div w:id="99644518">
              <w:marLeft w:val="0"/>
              <w:marRight w:val="0"/>
              <w:marTop w:val="0"/>
              <w:marBottom w:val="0"/>
              <w:divBdr>
                <w:top w:val="none" w:sz="0" w:space="0" w:color="auto"/>
                <w:left w:val="none" w:sz="0" w:space="0" w:color="auto"/>
                <w:bottom w:val="none" w:sz="0" w:space="0" w:color="auto"/>
                <w:right w:val="none" w:sz="0" w:space="0" w:color="auto"/>
              </w:divBdr>
            </w:div>
          </w:divsChild>
        </w:div>
        <w:div w:id="1947881122">
          <w:marLeft w:val="0"/>
          <w:marRight w:val="0"/>
          <w:marTop w:val="0"/>
          <w:marBottom w:val="0"/>
          <w:divBdr>
            <w:top w:val="none" w:sz="0" w:space="0" w:color="auto"/>
            <w:left w:val="none" w:sz="0" w:space="0" w:color="auto"/>
            <w:bottom w:val="none" w:sz="0" w:space="0" w:color="auto"/>
            <w:right w:val="none" w:sz="0" w:space="0" w:color="auto"/>
          </w:divBdr>
          <w:divsChild>
            <w:div w:id="1108894737">
              <w:marLeft w:val="0"/>
              <w:marRight w:val="0"/>
              <w:marTop w:val="0"/>
              <w:marBottom w:val="0"/>
              <w:divBdr>
                <w:top w:val="none" w:sz="0" w:space="0" w:color="auto"/>
                <w:left w:val="none" w:sz="0" w:space="0" w:color="auto"/>
                <w:bottom w:val="none" w:sz="0" w:space="0" w:color="auto"/>
                <w:right w:val="none" w:sz="0" w:space="0" w:color="auto"/>
              </w:divBdr>
            </w:div>
          </w:divsChild>
        </w:div>
        <w:div w:id="1637373525">
          <w:marLeft w:val="0"/>
          <w:marRight w:val="0"/>
          <w:marTop w:val="0"/>
          <w:marBottom w:val="0"/>
          <w:divBdr>
            <w:top w:val="none" w:sz="0" w:space="0" w:color="auto"/>
            <w:left w:val="none" w:sz="0" w:space="0" w:color="auto"/>
            <w:bottom w:val="none" w:sz="0" w:space="0" w:color="auto"/>
            <w:right w:val="none" w:sz="0" w:space="0" w:color="auto"/>
          </w:divBdr>
          <w:divsChild>
            <w:div w:id="974876819">
              <w:marLeft w:val="0"/>
              <w:marRight w:val="0"/>
              <w:marTop w:val="0"/>
              <w:marBottom w:val="0"/>
              <w:divBdr>
                <w:top w:val="none" w:sz="0" w:space="0" w:color="auto"/>
                <w:left w:val="none" w:sz="0" w:space="0" w:color="auto"/>
                <w:bottom w:val="none" w:sz="0" w:space="0" w:color="auto"/>
                <w:right w:val="none" w:sz="0" w:space="0" w:color="auto"/>
              </w:divBdr>
            </w:div>
          </w:divsChild>
        </w:div>
        <w:div w:id="968821683">
          <w:marLeft w:val="0"/>
          <w:marRight w:val="0"/>
          <w:marTop w:val="0"/>
          <w:marBottom w:val="0"/>
          <w:divBdr>
            <w:top w:val="none" w:sz="0" w:space="0" w:color="auto"/>
            <w:left w:val="none" w:sz="0" w:space="0" w:color="auto"/>
            <w:bottom w:val="none" w:sz="0" w:space="0" w:color="auto"/>
            <w:right w:val="none" w:sz="0" w:space="0" w:color="auto"/>
          </w:divBdr>
          <w:divsChild>
            <w:div w:id="160703098">
              <w:marLeft w:val="0"/>
              <w:marRight w:val="0"/>
              <w:marTop w:val="0"/>
              <w:marBottom w:val="0"/>
              <w:divBdr>
                <w:top w:val="none" w:sz="0" w:space="0" w:color="auto"/>
                <w:left w:val="none" w:sz="0" w:space="0" w:color="auto"/>
                <w:bottom w:val="none" w:sz="0" w:space="0" w:color="auto"/>
                <w:right w:val="none" w:sz="0" w:space="0" w:color="auto"/>
              </w:divBdr>
            </w:div>
          </w:divsChild>
        </w:div>
        <w:div w:id="241451316">
          <w:marLeft w:val="0"/>
          <w:marRight w:val="0"/>
          <w:marTop w:val="0"/>
          <w:marBottom w:val="0"/>
          <w:divBdr>
            <w:top w:val="none" w:sz="0" w:space="0" w:color="auto"/>
            <w:left w:val="none" w:sz="0" w:space="0" w:color="auto"/>
            <w:bottom w:val="none" w:sz="0" w:space="0" w:color="auto"/>
            <w:right w:val="none" w:sz="0" w:space="0" w:color="auto"/>
          </w:divBdr>
          <w:divsChild>
            <w:div w:id="1469593327">
              <w:marLeft w:val="0"/>
              <w:marRight w:val="0"/>
              <w:marTop w:val="0"/>
              <w:marBottom w:val="0"/>
              <w:divBdr>
                <w:top w:val="none" w:sz="0" w:space="0" w:color="auto"/>
                <w:left w:val="none" w:sz="0" w:space="0" w:color="auto"/>
                <w:bottom w:val="none" w:sz="0" w:space="0" w:color="auto"/>
                <w:right w:val="none" w:sz="0" w:space="0" w:color="auto"/>
              </w:divBdr>
            </w:div>
          </w:divsChild>
        </w:div>
        <w:div w:id="1000276588">
          <w:marLeft w:val="0"/>
          <w:marRight w:val="0"/>
          <w:marTop w:val="0"/>
          <w:marBottom w:val="0"/>
          <w:divBdr>
            <w:top w:val="none" w:sz="0" w:space="0" w:color="auto"/>
            <w:left w:val="none" w:sz="0" w:space="0" w:color="auto"/>
            <w:bottom w:val="none" w:sz="0" w:space="0" w:color="auto"/>
            <w:right w:val="none" w:sz="0" w:space="0" w:color="auto"/>
          </w:divBdr>
          <w:divsChild>
            <w:div w:id="271594277">
              <w:marLeft w:val="0"/>
              <w:marRight w:val="0"/>
              <w:marTop w:val="0"/>
              <w:marBottom w:val="0"/>
              <w:divBdr>
                <w:top w:val="none" w:sz="0" w:space="0" w:color="auto"/>
                <w:left w:val="none" w:sz="0" w:space="0" w:color="auto"/>
                <w:bottom w:val="none" w:sz="0" w:space="0" w:color="auto"/>
                <w:right w:val="none" w:sz="0" w:space="0" w:color="auto"/>
              </w:divBdr>
            </w:div>
          </w:divsChild>
        </w:div>
        <w:div w:id="1792087991">
          <w:marLeft w:val="0"/>
          <w:marRight w:val="0"/>
          <w:marTop w:val="0"/>
          <w:marBottom w:val="0"/>
          <w:divBdr>
            <w:top w:val="none" w:sz="0" w:space="0" w:color="auto"/>
            <w:left w:val="none" w:sz="0" w:space="0" w:color="auto"/>
            <w:bottom w:val="none" w:sz="0" w:space="0" w:color="auto"/>
            <w:right w:val="none" w:sz="0" w:space="0" w:color="auto"/>
          </w:divBdr>
          <w:divsChild>
            <w:div w:id="1843349759">
              <w:marLeft w:val="0"/>
              <w:marRight w:val="0"/>
              <w:marTop w:val="0"/>
              <w:marBottom w:val="0"/>
              <w:divBdr>
                <w:top w:val="none" w:sz="0" w:space="0" w:color="auto"/>
                <w:left w:val="none" w:sz="0" w:space="0" w:color="auto"/>
                <w:bottom w:val="none" w:sz="0" w:space="0" w:color="auto"/>
                <w:right w:val="none" w:sz="0" w:space="0" w:color="auto"/>
              </w:divBdr>
            </w:div>
          </w:divsChild>
        </w:div>
        <w:div w:id="772669713">
          <w:marLeft w:val="0"/>
          <w:marRight w:val="0"/>
          <w:marTop w:val="0"/>
          <w:marBottom w:val="0"/>
          <w:divBdr>
            <w:top w:val="none" w:sz="0" w:space="0" w:color="auto"/>
            <w:left w:val="none" w:sz="0" w:space="0" w:color="auto"/>
            <w:bottom w:val="none" w:sz="0" w:space="0" w:color="auto"/>
            <w:right w:val="none" w:sz="0" w:space="0" w:color="auto"/>
          </w:divBdr>
          <w:divsChild>
            <w:div w:id="1745832986">
              <w:marLeft w:val="0"/>
              <w:marRight w:val="0"/>
              <w:marTop w:val="0"/>
              <w:marBottom w:val="0"/>
              <w:divBdr>
                <w:top w:val="none" w:sz="0" w:space="0" w:color="auto"/>
                <w:left w:val="none" w:sz="0" w:space="0" w:color="auto"/>
                <w:bottom w:val="none" w:sz="0" w:space="0" w:color="auto"/>
                <w:right w:val="none" w:sz="0" w:space="0" w:color="auto"/>
              </w:divBdr>
            </w:div>
          </w:divsChild>
        </w:div>
        <w:div w:id="1339237564">
          <w:marLeft w:val="0"/>
          <w:marRight w:val="0"/>
          <w:marTop w:val="0"/>
          <w:marBottom w:val="0"/>
          <w:divBdr>
            <w:top w:val="none" w:sz="0" w:space="0" w:color="auto"/>
            <w:left w:val="none" w:sz="0" w:space="0" w:color="auto"/>
            <w:bottom w:val="none" w:sz="0" w:space="0" w:color="auto"/>
            <w:right w:val="none" w:sz="0" w:space="0" w:color="auto"/>
          </w:divBdr>
          <w:divsChild>
            <w:div w:id="59522368">
              <w:marLeft w:val="0"/>
              <w:marRight w:val="0"/>
              <w:marTop w:val="0"/>
              <w:marBottom w:val="0"/>
              <w:divBdr>
                <w:top w:val="none" w:sz="0" w:space="0" w:color="auto"/>
                <w:left w:val="none" w:sz="0" w:space="0" w:color="auto"/>
                <w:bottom w:val="none" w:sz="0" w:space="0" w:color="auto"/>
                <w:right w:val="none" w:sz="0" w:space="0" w:color="auto"/>
              </w:divBdr>
            </w:div>
          </w:divsChild>
        </w:div>
        <w:div w:id="150679715">
          <w:marLeft w:val="0"/>
          <w:marRight w:val="0"/>
          <w:marTop w:val="0"/>
          <w:marBottom w:val="0"/>
          <w:divBdr>
            <w:top w:val="none" w:sz="0" w:space="0" w:color="auto"/>
            <w:left w:val="none" w:sz="0" w:space="0" w:color="auto"/>
            <w:bottom w:val="none" w:sz="0" w:space="0" w:color="auto"/>
            <w:right w:val="none" w:sz="0" w:space="0" w:color="auto"/>
          </w:divBdr>
          <w:divsChild>
            <w:div w:id="1178037719">
              <w:marLeft w:val="0"/>
              <w:marRight w:val="0"/>
              <w:marTop w:val="0"/>
              <w:marBottom w:val="0"/>
              <w:divBdr>
                <w:top w:val="none" w:sz="0" w:space="0" w:color="auto"/>
                <w:left w:val="none" w:sz="0" w:space="0" w:color="auto"/>
                <w:bottom w:val="none" w:sz="0" w:space="0" w:color="auto"/>
                <w:right w:val="none" w:sz="0" w:space="0" w:color="auto"/>
              </w:divBdr>
            </w:div>
          </w:divsChild>
        </w:div>
        <w:div w:id="1964917373">
          <w:marLeft w:val="0"/>
          <w:marRight w:val="0"/>
          <w:marTop w:val="0"/>
          <w:marBottom w:val="0"/>
          <w:divBdr>
            <w:top w:val="none" w:sz="0" w:space="0" w:color="auto"/>
            <w:left w:val="none" w:sz="0" w:space="0" w:color="auto"/>
            <w:bottom w:val="none" w:sz="0" w:space="0" w:color="auto"/>
            <w:right w:val="none" w:sz="0" w:space="0" w:color="auto"/>
          </w:divBdr>
          <w:divsChild>
            <w:div w:id="1860504493">
              <w:marLeft w:val="0"/>
              <w:marRight w:val="0"/>
              <w:marTop w:val="0"/>
              <w:marBottom w:val="0"/>
              <w:divBdr>
                <w:top w:val="none" w:sz="0" w:space="0" w:color="auto"/>
                <w:left w:val="none" w:sz="0" w:space="0" w:color="auto"/>
                <w:bottom w:val="none" w:sz="0" w:space="0" w:color="auto"/>
                <w:right w:val="none" w:sz="0" w:space="0" w:color="auto"/>
              </w:divBdr>
            </w:div>
          </w:divsChild>
        </w:div>
        <w:div w:id="305816182">
          <w:marLeft w:val="0"/>
          <w:marRight w:val="0"/>
          <w:marTop w:val="0"/>
          <w:marBottom w:val="0"/>
          <w:divBdr>
            <w:top w:val="none" w:sz="0" w:space="0" w:color="auto"/>
            <w:left w:val="none" w:sz="0" w:space="0" w:color="auto"/>
            <w:bottom w:val="none" w:sz="0" w:space="0" w:color="auto"/>
            <w:right w:val="none" w:sz="0" w:space="0" w:color="auto"/>
          </w:divBdr>
          <w:divsChild>
            <w:div w:id="1552377190">
              <w:marLeft w:val="0"/>
              <w:marRight w:val="0"/>
              <w:marTop w:val="0"/>
              <w:marBottom w:val="0"/>
              <w:divBdr>
                <w:top w:val="none" w:sz="0" w:space="0" w:color="auto"/>
                <w:left w:val="none" w:sz="0" w:space="0" w:color="auto"/>
                <w:bottom w:val="none" w:sz="0" w:space="0" w:color="auto"/>
                <w:right w:val="none" w:sz="0" w:space="0" w:color="auto"/>
              </w:divBdr>
            </w:div>
          </w:divsChild>
        </w:div>
        <w:div w:id="1331519185">
          <w:marLeft w:val="0"/>
          <w:marRight w:val="0"/>
          <w:marTop w:val="0"/>
          <w:marBottom w:val="0"/>
          <w:divBdr>
            <w:top w:val="none" w:sz="0" w:space="0" w:color="auto"/>
            <w:left w:val="none" w:sz="0" w:space="0" w:color="auto"/>
            <w:bottom w:val="none" w:sz="0" w:space="0" w:color="auto"/>
            <w:right w:val="none" w:sz="0" w:space="0" w:color="auto"/>
          </w:divBdr>
          <w:divsChild>
            <w:div w:id="1911962760">
              <w:marLeft w:val="0"/>
              <w:marRight w:val="0"/>
              <w:marTop w:val="0"/>
              <w:marBottom w:val="0"/>
              <w:divBdr>
                <w:top w:val="none" w:sz="0" w:space="0" w:color="auto"/>
                <w:left w:val="none" w:sz="0" w:space="0" w:color="auto"/>
                <w:bottom w:val="none" w:sz="0" w:space="0" w:color="auto"/>
                <w:right w:val="none" w:sz="0" w:space="0" w:color="auto"/>
              </w:divBdr>
            </w:div>
          </w:divsChild>
        </w:div>
        <w:div w:id="829636016">
          <w:marLeft w:val="0"/>
          <w:marRight w:val="0"/>
          <w:marTop w:val="0"/>
          <w:marBottom w:val="0"/>
          <w:divBdr>
            <w:top w:val="none" w:sz="0" w:space="0" w:color="auto"/>
            <w:left w:val="none" w:sz="0" w:space="0" w:color="auto"/>
            <w:bottom w:val="none" w:sz="0" w:space="0" w:color="auto"/>
            <w:right w:val="none" w:sz="0" w:space="0" w:color="auto"/>
          </w:divBdr>
          <w:divsChild>
            <w:div w:id="362949323">
              <w:marLeft w:val="0"/>
              <w:marRight w:val="0"/>
              <w:marTop w:val="0"/>
              <w:marBottom w:val="0"/>
              <w:divBdr>
                <w:top w:val="none" w:sz="0" w:space="0" w:color="auto"/>
                <w:left w:val="none" w:sz="0" w:space="0" w:color="auto"/>
                <w:bottom w:val="none" w:sz="0" w:space="0" w:color="auto"/>
                <w:right w:val="none" w:sz="0" w:space="0" w:color="auto"/>
              </w:divBdr>
            </w:div>
          </w:divsChild>
        </w:div>
        <w:div w:id="1644584003">
          <w:marLeft w:val="0"/>
          <w:marRight w:val="0"/>
          <w:marTop w:val="0"/>
          <w:marBottom w:val="0"/>
          <w:divBdr>
            <w:top w:val="none" w:sz="0" w:space="0" w:color="auto"/>
            <w:left w:val="none" w:sz="0" w:space="0" w:color="auto"/>
            <w:bottom w:val="none" w:sz="0" w:space="0" w:color="auto"/>
            <w:right w:val="none" w:sz="0" w:space="0" w:color="auto"/>
          </w:divBdr>
          <w:divsChild>
            <w:div w:id="425808207">
              <w:marLeft w:val="0"/>
              <w:marRight w:val="0"/>
              <w:marTop w:val="0"/>
              <w:marBottom w:val="0"/>
              <w:divBdr>
                <w:top w:val="none" w:sz="0" w:space="0" w:color="auto"/>
                <w:left w:val="none" w:sz="0" w:space="0" w:color="auto"/>
                <w:bottom w:val="none" w:sz="0" w:space="0" w:color="auto"/>
                <w:right w:val="none" w:sz="0" w:space="0" w:color="auto"/>
              </w:divBdr>
            </w:div>
          </w:divsChild>
        </w:div>
        <w:div w:id="237249239">
          <w:marLeft w:val="0"/>
          <w:marRight w:val="0"/>
          <w:marTop w:val="0"/>
          <w:marBottom w:val="0"/>
          <w:divBdr>
            <w:top w:val="none" w:sz="0" w:space="0" w:color="auto"/>
            <w:left w:val="none" w:sz="0" w:space="0" w:color="auto"/>
            <w:bottom w:val="none" w:sz="0" w:space="0" w:color="auto"/>
            <w:right w:val="none" w:sz="0" w:space="0" w:color="auto"/>
          </w:divBdr>
          <w:divsChild>
            <w:div w:id="164980373">
              <w:marLeft w:val="0"/>
              <w:marRight w:val="0"/>
              <w:marTop w:val="0"/>
              <w:marBottom w:val="0"/>
              <w:divBdr>
                <w:top w:val="none" w:sz="0" w:space="0" w:color="auto"/>
                <w:left w:val="none" w:sz="0" w:space="0" w:color="auto"/>
                <w:bottom w:val="none" w:sz="0" w:space="0" w:color="auto"/>
                <w:right w:val="none" w:sz="0" w:space="0" w:color="auto"/>
              </w:divBdr>
            </w:div>
          </w:divsChild>
        </w:div>
        <w:div w:id="1905721504">
          <w:marLeft w:val="0"/>
          <w:marRight w:val="0"/>
          <w:marTop w:val="0"/>
          <w:marBottom w:val="0"/>
          <w:divBdr>
            <w:top w:val="none" w:sz="0" w:space="0" w:color="auto"/>
            <w:left w:val="none" w:sz="0" w:space="0" w:color="auto"/>
            <w:bottom w:val="none" w:sz="0" w:space="0" w:color="auto"/>
            <w:right w:val="none" w:sz="0" w:space="0" w:color="auto"/>
          </w:divBdr>
          <w:divsChild>
            <w:div w:id="609095484">
              <w:marLeft w:val="0"/>
              <w:marRight w:val="0"/>
              <w:marTop w:val="0"/>
              <w:marBottom w:val="0"/>
              <w:divBdr>
                <w:top w:val="none" w:sz="0" w:space="0" w:color="auto"/>
                <w:left w:val="none" w:sz="0" w:space="0" w:color="auto"/>
                <w:bottom w:val="none" w:sz="0" w:space="0" w:color="auto"/>
                <w:right w:val="none" w:sz="0" w:space="0" w:color="auto"/>
              </w:divBdr>
            </w:div>
          </w:divsChild>
        </w:div>
        <w:div w:id="313149829">
          <w:marLeft w:val="0"/>
          <w:marRight w:val="0"/>
          <w:marTop w:val="0"/>
          <w:marBottom w:val="0"/>
          <w:divBdr>
            <w:top w:val="none" w:sz="0" w:space="0" w:color="auto"/>
            <w:left w:val="none" w:sz="0" w:space="0" w:color="auto"/>
            <w:bottom w:val="none" w:sz="0" w:space="0" w:color="auto"/>
            <w:right w:val="none" w:sz="0" w:space="0" w:color="auto"/>
          </w:divBdr>
          <w:divsChild>
            <w:div w:id="192156260">
              <w:marLeft w:val="0"/>
              <w:marRight w:val="0"/>
              <w:marTop w:val="0"/>
              <w:marBottom w:val="0"/>
              <w:divBdr>
                <w:top w:val="none" w:sz="0" w:space="0" w:color="auto"/>
                <w:left w:val="none" w:sz="0" w:space="0" w:color="auto"/>
                <w:bottom w:val="none" w:sz="0" w:space="0" w:color="auto"/>
                <w:right w:val="none" w:sz="0" w:space="0" w:color="auto"/>
              </w:divBdr>
            </w:div>
          </w:divsChild>
        </w:div>
        <w:div w:id="1935937071">
          <w:marLeft w:val="0"/>
          <w:marRight w:val="0"/>
          <w:marTop w:val="0"/>
          <w:marBottom w:val="0"/>
          <w:divBdr>
            <w:top w:val="none" w:sz="0" w:space="0" w:color="auto"/>
            <w:left w:val="none" w:sz="0" w:space="0" w:color="auto"/>
            <w:bottom w:val="none" w:sz="0" w:space="0" w:color="auto"/>
            <w:right w:val="none" w:sz="0" w:space="0" w:color="auto"/>
          </w:divBdr>
          <w:divsChild>
            <w:div w:id="2116946107">
              <w:marLeft w:val="0"/>
              <w:marRight w:val="0"/>
              <w:marTop w:val="0"/>
              <w:marBottom w:val="0"/>
              <w:divBdr>
                <w:top w:val="none" w:sz="0" w:space="0" w:color="auto"/>
                <w:left w:val="none" w:sz="0" w:space="0" w:color="auto"/>
                <w:bottom w:val="none" w:sz="0" w:space="0" w:color="auto"/>
                <w:right w:val="none" w:sz="0" w:space="0" w:color="auto"/>
              </w:divBdr>
            </w:div>
          </w:divsChild>
        </w:div>
        <w:div w:id="1652560541">
          <w:marLeft w:val="0"/>
          <w:marRight w:val="0"/>
          <w:marTop w:val="0"/>
          <w:marBottom w:val="0"/>
          <w:divBdr>
            <w:top w:val="none" w:sz="0" w:space="0" w:color="auto"/>
            <w:left w:val="none" w:sz="0" w:space="0" w:color="auto"/>
            <w:bottom w:val="none" w:sz="0" w:space="0" w:color="auto"/>
            <w:right w:val="none" w:sz="0" w:space="0" w:color="auto"/>
          </w:divBdr>
          <w:divsChild>
            <w:div w:id="856966248">
              <w:marLeft w:val="0"/>
              <w:marRight w:val="0"/>
              <w:marTop w:val="0"/>
              <w:marBottom w:val="0"/>
              <w:divBdr>
                <w:top w:val="none" w:sz="0" w:space="0" w:color="auto"/>
                <w:left w:val="none" w:sz="0" w:space="0" w:color="auto"/>
                <w:bottom w:val="none" w:sz="0" w:space="0" w:color="auto"/>
                <w:right w:val="none" w:sz="0" w:space="0" w:color="auto"/>
              </w:divBdr>
            </w:div>
          </w:divsChild>
        </w:div>
        <w:div w:id="1866938281">
          <w:marLeft w:val="0"/>
          <w:marRight w:val="0"/>
          <w:marTop w:val="0"/>
          <w:marBottom w:val="0"/>
          <w:divBdr>
            <w:top w:val="none" w:sz="0" w:space="0" w:color="auto"/>
            <w:left w:val="none" w:sz="0" w:space="0" w:color="auto"/>
            <w:bottom w:val="none" w:sz="0" w:space="0" w:color="auto"/>
            <w:right w:val="none" w:sz="0" w:space="0" w:color="auto"/>
          </w:divBdr>
          <w:divsChild>
            <w:div w:id="202131634">
              <w:marLeft w:val="0"/>
              <w:marRight w:val="0"/>
              <w:marTop w:val="0"/>
              <w:marBottom w:val="0"/>
              <w:divBdr>
                <w:top w:val="none" w:sz="0" w:space="0" w:color="auto"/>
                <w:left w:val="none" w:sz="0" w:space="0" w:color="auto"/>
                <w:bottom w:val="none" w:sz="0" w:space="0" w:color="auto"/>
                <w:right w:val="none" w:sz="0" w:space="0" w:color="auto"/>
              </w:divBdr>
            </w:div>
          </w:divsChild>
        </w:div>
        <w:div w:id="1629043992">
          <w:marLeft w:val="0"/>
          <w:marRight w:val="0"/>
          <w:marTop w:val="0"/>
          <w:marBottom w:val="0"/>
          <w:divBdr>
            <w:top w:val="none" w:sz="0" w:space="0" w:color="auto"/>
            <w:left w:val="none" w:sz="0" w:space="0" w:color="auto"/>
            <w:bottom w:val="none" w:sz="0" w:space="0" w:color="auto"/>
            <w:right w:val="none" w:sz="0" w:space="0" w:color="auto"/>
          </w:divBdr>
          <w:divsChild>
            <w:div w:id="1751585455">
              <w:marLeft w:val="0"/>
              <w:marRight w:val="0"/>
              <w:marTop w:val="0"/>
              <w:marBottom w:val="0"/>
              <w:divBdr>
                <w:top w:val="none" w:sz="0" w:space="0" w:color="auto"/>
                <w:left w:val="none" w:sz="0" w:space="0" w:color="auto"/>
                <w:bottom w:val="none" w:sz="0" w:space="0" w:color="auto"/>
                <w:right w:val="none" w:sz="0" w:space="0" w:color="auto"/>
              </w:divBdr>
            </w:div>
          </w:divsChild>
        </w:div>
        <w:div w:id="2141219904">
          <w:marLeft w:val="0"/>
          <w:marRight w:val="0"/>
          <w:marTop w:val="0"/>
          <w:marBottom w:val="0"/>
          <w:divBdr>
            <w:top w:val="none" w:sz="0" w:space="0" w:color="auto"/>
            <w:left w:val="none" w:sz="0" w:space="0" w:color="auto"/>
            <w:bottom w:val="none" w:sz="0" w:space="0" w:color="auto"/>
            <w:right w:val="none" w:sz="0" w:space="0" w:color="auto"/>
          </w:divBdr>
          <w:divsChild>
            <w:div w:id="1298950131">
              <w:marLeft w:val="0"/>
              <w:marRight w:val="0"/>
              <w:marTop w:val="0"/>
              <w:marBottom w:val="0"/>
              <w:divBdr>
                <w:top w:val="none" w:sz="0" w:space="0" w:color="auto"/>
                <w:left w:val="none" w:sz="0" w:space="0" w:color="auto"/>
                <w:bottom w:val="none" w:sz="0" w:space="0" w:color="auto"/>
                <w:right w:val="none" w:sz="0" w:space="0" w:color="auto"/>
              </w:divBdr>
            </w:div>
          </w:divsChild>
        </w:div>
        <w:div w:id="1330864399">
          <w:marLeft w:val="0"/>
          <w:marRight w:val="0"/>
          <w:marTop w:val="0"/>
          <w:marBottom w:val="0"/>
          <w:divBdr>
            <w:top w:val="none" w:sz="0" w:space="0" w:color="auto"/>
            <w:left w:val="none" w:sz="0" w:space="0" w:color="auto"/>
            <w:bottom w:val="none" w:sz="0" w:space="0" w:color="auto"/>
            <w:right w:val="none" w:sz="0" w:space="0" w:color="auto"/>
          </w:divBdr>
          <w:divsChild>
            <w:div w:id="1864828840">
              <w:marLeft w:val="0"/>
              <w:marRight w:val="0"/>
              <w:marTop w:val="0"/>
              <w:marBottom w:val="0"/>
              <w:divBdr>
                <w:top w:val="none" w:sz="0" w:space="0" w:color="auto"/>
                <w:left w:val="none" w:sz="0" w:space="0" w:color="auto"/>
                <w:bottom w:val="none" w:sz="0" w:space="0" w:color="auto"/>
                <w:right w:val="none" w:sz="0" w:space="0" w:color="auto"/>
              </w:divBdr>
            </w:div>
          </w:divsChild>
        </w:div>
        <w:div w:id="76096126">
          <w:marLeft w:val="0"/>
          <w:marRight w:val="0"/>
          <w:marTop w:val="0"/>
          <w:marBottom w:val="0"/>
          <w:divBdr>
            <w:top w:val="none" w:sz="0" w:space="0" w:color="auto"/>
            <w:left w:val="none" w:sz="0" w:space="0" w:color="auto"/>
            <w:bottom w:val="none" w:sz="0" w:space="0" w:color="auto"/>
            <w:right w:val="none" w:sz="0" w:space="0" w:color="auto"/>
          </w:divBdr>
          <w:divsChild>
            <w:div w:id="363483936">
              <w:marLeft w:val="0"/>
              <w:marRight w:val="0"/>
              <w:marTop w:val="0"/>
              <w:marBottom w:val="0"/>
              <w:divBdr>
                <w:top w:val="none" w:sz="0" w:space="0" w:color="auto"/>
                <w:left w:val="none" w:sz="0" w:space="0" w:color="auto"/>
                <w:bottom w:val="none" w:sz="0" w:space="0" w:color="auto"/>
                <w:right w:val="none" w:sz="0" w:space="0" w:color="auto"/>
              </w:divBdr>
            </w:div>
          </w:divsChild>
        </w:div>
        <w:div w:id="1179975724">
          <w:marLeft w:val="0"/>
          <w:marRight w:val="0"/>
          <w:marTop w:val="0"/>
          <w:marBottom w:val="0"/>
          <w:divBdr>
            <w:top w:val="none" w:sz="0" w:space="0" w:color="auto"/>
            <w:left w:val="none" w:sz="0" w:space="0" w:color="auto"/>
            <w:bottom w:val="none" w:sz="0" w:space="0" w:color="auto"/>
            <w:right w:val="none" w:sz="0" w:space="0" w:color="auto"/>
          </w:divBdr>
          <w:divsChild>
            <w:div w:id="1403063559">
              <w:marLeft w:val="0"/>
              <w:marRight w:val="0"/>
              <w:marTop w:val="0"/>
              <w:marBottom w:val="0"/>
              <w:divBdr>
                <w:top w:val="none" w:sz="0" w:space="0" w:color="auto"/>
                <w:left w:val="none" w:sz="0" w:space="0" w:color="auto"/>
                <w:bottom w:val="none" w:sz="0" w:space="0" w:color="auto"/>
                <w:right w:val="none" w:sz="0" w:space="0" w:color="auto"/>
              </w:divBdr>
            </w:div>
          </w:divsChild>
        </w:div>
        <w:div w:id="428818715">
          <w:marLeft w:val="0"/>
          <w:marRight w:val="0"/>
          <w:marTop w:val="0"/>
          <w:marBottom w:val="0"/>
          <w:divBdr>
            <w:top w:val="none" w:sz="0" w:space="0" w:color="auto"/>
            <w:left w:val="none" w:sz="0" w:space="0" w:color="auto"/>
            <w:bottom w:val="none" w:sz="0" w:space="0" w:color="auto"/>
            <w:right w:val="none" w:sz="0" w:space="0" w:color="auto"/>
          </w:divBdr>
          <w:divsChild>
            <w:div w:id="443765393">
              <w:marLeft w:val="0"/>
              <w:marRight w:val="0"/>
              <w:marTop w:val="0"/>
              <w:marBottom w:val="0"/>
              <w:divBdr>
                <w:top w:val="none" w:sz="0" w:space="0" w:color="auto"/>
                <w:left w:val="none" w:sz="0" w:space="0" w:color="auto"/>
                <w:bottom w:val="none" w:sz="0" w:space="0" w:color="auto"/>
                <w:right w:val="none" w:sz="0" w:space="0" w:color="auto"/>
              </w:divBdr>
            </w:div>
          </w:divsChild>
        </w:div>
        <w:div w:id="157499516">
          <w:marLeft w:val="0"/>
          <w:marRight w:val="0"/>
          <w:marTop w:val="0"/>
          <w:marBottom w:val="0"/>
          <w:divBdr>
            <w:top w:val="none" w:sz="0" w:space="0" w:color="auto"/>
            <w:left w:val="none" w:sz="0" w:space="0" w:color="auto"/>
            <w:bottom w:val="none" w:sz="0" w:space="0" w:color="auto"/>
            <w:right w:val="none" w:sz="0" w:space="0" w:color="auto"/>
          </w:divBdr>
          <w:divsChild>
            <w:div w:id="920529630">
              <w:marLeft w:val="0"/>
              <w:marRight w:val="0"/>
              <w:marTop w:val="0"/>
              <w:marBottom w:val="0"/>
              <w:divBdr>
                <w:top w:val="none" w:sz="0" w:space="0" w:color="auto"/>
                <w:left w:val="none" w:sz="0" w:space="0" w:color="auto"/>
                <w:bottom w:val="none" w:sz="0" w:space="0" w:color="auto"/>
                <w:right w:val="none" w:sz="0" w:space="0" w:color="auto"/>
              </w:divBdr>
            </w:div>
          </w:divsChild>
        </w:div>
        <w:div w:id="1567908737">
          <w:marLeft w:val="0"/>
          <w:marRight w:val="0"/>
          <w:marTop w:val="0"/>
          <w:marBottom w:val="0"/>
          <w:divBdr>
            <w:top w:val="none" w:sz="0" w:space="0" w:color="auto"/>
            <w:left w:val="none" w:sz="0" w:space="0" w:color="auto"/>
            <w:bottom w:val="none" w:sz="0" w:space="0" w:color="auto"/>
            <w:right w:val="none" w:sz="0" w:space="0" w:color="auto"/>
          </w:divBdr>
          <w:divsChild>
            <w:div w:id="1630747277">
              <w:marLeft w:val="0"/>
              <w:marRight w:val="0"/>
              <w:marTop w:val="0"/>
              <w:marBottom w:val="0"/>
              <w:divBdr>
                <w:top w:val="none" w:sz="0" w:space="0" w:color="auto"/>
                <w:left w:val="none" w:sz="0" w:space="0" w:color="auto"/>
                <w:bottom w:val="none" w:sz="0" w:space="0" w:color="auto"/>
                <w:right w:val="none" w:sz="0" w:space="0" w:color="auto"/>
              </w:divBdr>
            </w:div>
          </w:divsChild>
        </w:div>
        <w:div w:id="172188270">
          <w:marLeft w:val="0"/>
          <w:marRight w:val="0"/>
          <w:marTop w:val="0"/>
          <w:marBottom w:val="0"/>
          <w:divBdr>
            <w:top w:val="none" w:sz="0" w:space="0" w:color="auto"/>
            <w:left w:val="none" w:sz="0" w:space="0" w:color="auto"/>
            <w:bottom w:val="none" w:sz="0" w:space="0" w:color="auto"/>
            <w:right w:val="none" w:sz="0" w:space="0" w:color="auto"/>
          </w:divBdr>
          <w:divsChild>
            <w:div w:id="2016956315">
              <w:marLeft w:val="0"/>
              <w:marRight w:val="0"/>
              <w:marTop w:val="0"/>
              <w:marBottom w:val="0"/>
              <w:divBdr>
                <w:top w:val="none" w:sz="0" w:space="0" w:color="auto"/>
                <w:left w:val="none" w:sz="0" w:space="0" w:color="auto"/>
                <w:bottom w:val="none" w:sz="0" w:space="0" w:color="auto"/>
                <w:right w:val="none" w:sz="0" w:space="0" w:color="auto"/>
              </w:divBdr>
            </w:div>
          </w:divsChild>
        </w:div>
        <w:div w:id="522592149">
          <w:marLeft w:val="0"/>
          <w:marRight w:val="0"/>
          <w:marTop w:val="0"/>
          <w:marBottom w:val="0"/>
          <w:divBdr>
            <w:top w:val="none" w:sz="0" w:space="0" w:color="auto"/>
            <w:left w:val="none" w:sz="0" w:space="0" w:color="auto"/>
            <w:bottom w:val="none" w:sz="0" w:space="0" w:color="auto"/>
            <w:right w:val="none" w:sz="0" w:space="0" w:color="auto"/>
          </w:divBdr>
          <w:divsChild>
            <w:div w:id="1199775754">
              <w:marLeft w:val="0"/>
              <w:marRight w:val="0"/>
              <w:marTop w:val="0"/>
              <w:marBottom w:val="0"/>
              <w:divBdr>
                <w:top w:val="none" w:sz="0" w:space="0" w:color="auto"/>
                <w:left w:val="none" w:sz="0" w:space="0" w:color="auto"/>
                <w:bottom w:val="none" w:sz="0" w:space="0" w:color="auto"/>
                <w:right w:val="none" w:sz="0" w:space="0" w:color="auto"/>
              </w:divBdr>
            </w:div>
          </w:divsChild>
        </w:div>
        <w:div w:id="1473984595">
          <w:marLeft w:val="0"/>
          <w:marRight w:val="0"/>
          <w:marTop w:val="0"/>
          <w:marBottom w:val="0"/>
          <w:divBdr>
            <w:top w:val="none" w:sz="0" w:space="0" w:color="auto"/>
            <w:left w:val="none" w:sz="0" w:space="0" w:color="auto"/>
            <w:bottom w:val="none" w:sz="0" w:space="0" w:color="auto"/>
            <w:right w:val="none" w:sz="0" w:space="0" w:color="auto"/>
          </w:divBdr>
          <w:divsChild>
            <w:div w:id="646402149">
              <w:marLeft w:val="0"/>
              <w:marRight w:val="0"/>
              <w:marTop w:val="0"/>
              <w:marBottom w:val="0"/>
              <w:divBdr>
                <w:top w:val="none" w:sz="0" w:space="0" w:color="auto"/>
                <w:left w:val="none" w:sz="0" w:space="0" w:color="auto"/>
                <w:bottom w:val="none" w:sz="0" w:space="0" w:color="auto"/>
                <w:right w:val="none" w:sz="0" w:space="0" w:color="auto"/>
              </w:divBdr>
            </w:div>
          </w:divsChild>
        </w:div>
        <w:div w:id="1048332886">
          <w:marLeft w:val="0"/>
          <w:marRight w:val="0"/>
          <w:marTop w:val="0"/>
          <w:marBottom w:val="0"/>
          <w:divBdr>
            <w:top w:val="none" w:sz="0" w:space="0" w:color="auto"/>
            <w:left w:val="none" w:sz="0" w:space="0" w:color="auto"/>
            <w:bottom w:val="none" w:sz="0" w:space="0" w:color="auto"/>
            <w:right w:val="none" w:sz="0" w:space="0" w:color="auto"/>
          </w:divBdr>
          <w:divsChild>
            <w:div w:id="1387141280">
              <w:marLeft w:val="0"/>
              <w:marRight w:val="0"/>
              <w:marTop w:val="0"/>
              <w:marBottom w:val="0"/>
              <w:divBdr>
                <w:top w:val="none" w:sz="0" w:space="0" w:color="auto"/>
                <w:left w:val="none" w:sz="0" w:space="0" w:color="auto"/>
                <w:bottom w:val="none" w:sz="0" w:space="0" w:color="auto"/>
                <w:right w:val="none" w:sz="0" w:space="0" w:color="auto"/>
              </w:divBdr>
            </w:div>
          </w:divsChild>
        </w:div>
        <w:div w:id="1044989001">
          <w:marLeft w:val="0"/>
          <w:marRight w:val="0"/>
          <w:marTop w:val="0"/>
          <w:marBottom w:val="0"/>
          <w:divBdr>
            <w:top w:val="none" w:sz="0" w:space="0" w:color="auto"/>
            <w:left w:val="none" w:sz="0" w:space="0" w:color="auto"/>
            <w:bottom w:val="none" w:sz="0" w:space="0" w:color="auto"/>
            <w:right w:val="none" w:sz="0" w:space="0" w:color="auto"/>
          </w:divBdr>
          <w:divsChild>
            <w:div w:id="1886213528">
              <w:marLeft w:val="0"/>
              <w:marRight w:val="0"/>
              <w:marTop w:val="0"/>
              <w:marBottom w:val="0"/>
              <w:divBdr>
                <w:top w:val="none" w:sz="0" w:space="0" w:color="auto"/>
                <w:left w:val="none" w:sz="0" w:space="0" w:color="auto"/>
                <w:bottom w:val="none" w:sz="0" w:space="0" w:color="auto"/>
                <w:right w:val="none" w:sz="0" w:space="0" w:color="auto"/>
              </w:divBdr>
            </w:div>
          </w:divsChild>
        </w:div>
        <w:div w:id="30421808">
          <w:marLeft w:val="0"/>
          <w:marRight w:val="0"/>
          <w:marTop w:val="0"/>
          <w:marBottom w:val="0"/>
          <w:divBdr>
            <w:top w:val="none" w:sz="0" w:space="0" w:color="auto"/>
            <w:left w:val="none" w:sz="0" w:space="0" w:color="auto"/>
            <w:bottom w:val="none" w:sz="0" w:space="0" w:color="auto"/>
            <w:right w:val="none" w:sz="0" w:space="0" w:color="auto"/>
          </w:divBdr>
          <w:divsChild>
            <w:div w:id="1195996418">
              <w:marLeft w:val="0"/>
              <w:marRight w:val="0"/>
              <w:marTop w:val="0"/>
              <w:marBottom w:val="0"/>
              <w:divBdr>
                <w:top w:val="none" w:sz="0" w:space="0" w:color="auto"/>
                <w:left w:val="none" w:sz="0" w:space="0" w:color="auto"/>
                <w:bottom w:val="none" w:sz="0" w:space="0" w:color="auto"/>
                <w:right w:val="none" w:sz="0" w:space="0" w:color="auto"/>
              </w:divBdr>
            </w:div>
          </w:divsChild>
        </w:div>
        <w:div w:id="1679311012">
          <w:marLeft w:val="0"/>
          <w:marRight w:val="0"/>
          <w:marTop w:val="0"/>
          <w:marBottom w:val="0"/>
          <w:divBdr>
            <w:top w:val="none" w:sz="0" w:space="0" w:color="auto"/>
            <w:left w:val="none" w:sz="0" w:space="0" w:color="auto"/>
            <w:bottom w:val="none" w:sz="0" w:space="0" w:color="auto"/>
            <w:right w:val="none" w:sz="0" w:space="0" w:color="auto"/>
          </w:divBdr>
          <w:divsChild>
            <w:div w:id="1406075623">
              <w:marLeft w:val="0"/>
              <w:marRight w:val="0"/>
              <w:marTop w:val="0"/>
              <w:marBottom w:val="0"/>
              <w:divBdr>
                <w:top w:val="none" w:sz="0" w:space="0" w:color="auto"/>
                <w:left w:val="none" w:sz="0" w:space="0" w:color="auto"/>
                <w:bottom w:val="none" w:sz="0" w:space="0" w:color="auto"/>
                <w:right w:val="none" w:sz="0" w:space="0" w:color="auto"/>
              </w:divBdr>
            </w:div>
          </w:divsChild>
        </w:div>
        <w:div w:id="1203249079">
          <w:marLeft w:val="0"/>
          <w:marRight w:val="0"/>
          <w:marTop w:val="0"/>
          <w:marBottom w:val="0"/>
          <w:divBdr>
            <w:top w:val="none" w:sz="0" w:space="0" w:color="auto"/>
            <w:left w:val="none" w:sz="0" w:space="0" w:color="auto"/>
            <w:bottom w:val="none" w:sz="0" w:space="0" w:color="auto"/>
            <w:right w:val="none" w:sz="0" w:space="0" w:color="auto"/>
          </w:divBdr>
          <w:divsChild>
            <w:div w:id="1627155379">
              <w:marLeft w:val="0"/>
              <w:marRight w:val="0"/>
              <w:marTop w:val="0"/>
              <w:marBottom w:val="0"/>
              <w:divBdr>
                <w:top w:val="none" w:sz="0" w:space="0" w:color="auto"/>
                <w:left w:val="none" w:sz="0" w:space="0" w:color="auto"/>
                <w:bottom w:val="none" w:sz="0" w:space="0" w:color="auto"/>
                <w:right w:val="none" w:sz="0" w:space="0" w:color="auto"/>
              </w:divBdr>
            </w:div>
          </w:divsChild>
        </w:div>
        <w:div w:id="300695064">
          <w:marLeft w:val="0"/>
          <w:marRight w:val="0"/>
          <w:marTop w:val="0"/>
          <w:marBottom w:val="0"/>
          <w:divBdr>
            <w:top w:val="none" w:sz="0" w:space="0" w:color="auto"/>
            <w:left w:val="none" w:sz="0" w:space="0" w:color="auto"/>
            <w:bottom w:val="none" w:sz="0" w:space="0" w:color="auto"/>
            <w:right w:val="none" w:sz="0" w:space="0" w:color="auto"/>
          </w:divBdr>
          <w:divsChild>
            <w:div w:id="1287354700">
              <w:marLeft w:val="0"/>
              <w:marRight w:val="0"/>
              <w:marTop w:val="0"/>
              <w:marBottom w:val="0"/>
              <w:divBdr>
                <w:top w:val="none" w:sz="0" w:space="0" w:color="auto"/>
                <w:left w:val="none" w:sz="0" w:space="0" w:color="auto"/>
                <w:bottom w:val="none" w:sz="0" w:space="0" w:color="auto"/>
                <w:right w:val="none" w:sz="0" w:space="0" w:color="auto"/>
              </w:divBdr>
            </w:div>
          </w:divsChild>
        </w:div>
        <w:div w:id="527371815">
          <w:marLeft w:val="0"/>
          <w:marRight w:val="0"/>
          <w:marTop w:val="0"/>
          <w:marBottom w:val="0"/>
          <w:divBdr>
            <w:top w:val="none" w:sz="0" w:space="0" w:color="auto"/>
            <w:left w:val="none" w:sz="0" w:space="0" w:color="auto"/>
            <w:bottom w:val="none" w:sz="0" w:space="0" w:color="auto"/>
            <w:right w:val="none" w:sz="0" w:space="0" w:color="auto"/>
          </w:divBdr>
          <w:divsChild>
            <w:div w:id="717243925">
              <w:marLeft w:val="0"/>
              <w:marRight w:val="0"/>
              <w:marTop w:val="0"/>
              <w:marBottom w:val="0"/>
              <w:divBdr>
                <w:top w:val="none" w:sz="0" w:space="0" w:color="auto"/>
                <w:left w:val="none" w:sz="0" w:space="0" w:color="auto"/>
                <w:bottom w:val="none" w:sz="0" w:space="0" w:color="auto"/>
                <w:right w:val="none" w:sz="0" w:space="0" w:color="auto"/>
              </w:divBdr>
            </w:div>
          </w:divsChild>
        </w:div>
        <w:div w:id="1178234513">
          <w:marLeft w:val="0"/>
          <w:marRight w:val="0"/>
          <w:marTop w:val="0"/>
          <w:marBottom w:val="0"/>
          <w:divBdr>
            <w:top w:val="none" w:sz="0" w:space="0" w:color="auto"/>
            <w:left w:val="none" w:sz="0" w:space="0" w:color="auto"/>
            <w:bottom w:val="none" w:sz="0" w:space="0" w:color="auto"/>
            <w:right w:val="none" w:sz="0" w:space="0" w:color="auto"/>
          </w:divBdr>
          <w:divsChild>
            <w:div w:id="1933851057">
              <w:marLeft w:val="0"/>
              <w:marRight w:val="0"/>
              <w:marTop w:val="0"/>
              <w:marBottom w:val="0"/>
              <w:divBdr>
                <w:top w:val="none" w:sz="0" w:space="0" w:color="auto"/>
                <w:left w:val="none" w:sz="0" w:space="0" w:color="auto"/>
                <w:bottom w:val="none" w:sz="0" w:space="0" w:color="auto"/>
                <w:right w:val="none" w:sz="0" w:space="0" w:color="auto"/>
              </w:divBdr>
            </w:div>
          </w:divsChild>
        </w:div>
        <w:div w:id="634792228">
          <w:marLeft w:val="0"/>
          <w:marRight w:val="0"/>
          <w:marTop w:val="0"/>
          <w:marBottom w:val="0"/>
          <w:divBdr>
            <w:top w:val="none" w:sz="0" w:space="0" w:color="auto"/>
            <w:left w:val="none" w:sz="0" w:space="0" w:color="auto"/>
            <w:bottom w:val="none" w:sz="0" w:space="0" w:color="auto"/>
            <w:right w:val="none" w:sz="0" w:space="0" w:color="auto"/>
          </w:divBdr>
          <w:divsChild>
            <w:div w:id="1535539897">
              <w:marLeft w:val="0"/>
              <w:marRight w:val="0"/>
              <w:marTop w:val="0"/>
              <w:marBottom w:val="0"/>
              <w:divBdr>
                <w:top w:val="none" w:sz="0" w:space="0" w:color="auto"/>
                <w:left w:val="none" w:sz="0" w:space="0" w:color="auto"/>
                <w:bottom w:val="none" w:sz="0" w:space="0" w:color="auto"/>
                <w:right w:val="none" w:sz="0" w:space="0" w:color="auto"/>
              </w:divBdr>
            </w:div>
          </w:divsChild>
        </w:div>
        <w:div w:id="729229954">
          <w:marLeft w:val="0"/>
          <w:marRight w:val="0"/>
          <w:marTop w:val="0"/>
          <w:marBottom w:val="0"/>
          <w:divBdr>
            <w:top w:val="none" w:sz="0" w:space="0" w:color="auto"/>
            <w:left w:val="none" w:sz="0" w:space="0" w:color="auto"/>
            <w:bottom w:val="none" w:sz="0" w:space="0" w:color="auto"/>
            <w:right w:val="none" w:sz="0" w:space="0" w:color="auto"/>
          </w:divBdr>
          <w:divsChild>
            <w:div w:id="1461996070">
              <w:marLeft w:val="0"/>
              <w:marRight w:val="0"/>
              <w:marTop w:val="0"/>
              <w:marBottom w:val="0"/>
              <w:divBdr>
                <w:top w:val="none" w:sz="0" w:space="0" w:color="auto"/>
                <w:left w:val="none" w:sz="0" w:space="0" w:color="auto"/>
                <w:bottom w:val="none" w:sz="0" w:space="0" w:color="auto"/>
                <w:right w:val="none" w:sz="0" w:space="0" w:color="auto"/>
              </w:divBdr>
            </w:div>
          </w:divsChild>
        </w:div>
        <w:div w:id="1795054496">
          <w:marLeft w:val="0"/>
          <w:marRight w:val="0"/>
          <w:marTop w:val="0"/>
          <w:marBottom w:val="0"/>
          <w:divBdr>
            <w:top w:val="none" w:sz="0" w:space="0" w:color="auto"/>
            <w:left w:val="none" w:sz="0" w:space="0" w:color="auto"/>
            <w:bottom w:val="none" w:sz="0" w:space="0" w:color="auto"/>
            <w:right w:val="none" w:sz="0" w:space="0" w:color="auto"/>
          </w:divBdr>
          <w:divsChild>
            <w:div w:id="1433935870">
              <w:marLeft w:val="0"/>
              <w:marRight w:val="0"/>
              <w:marTop w:val="0"/>
              <w:marBottom w:val="0"/>
              <w:divBdr>
                <w:top w:val="none" w:sz="0" w:space="0" w:color="auto"/>
                <w:left w:val="none" w:sz="0" w:space="0" w:color="auto"/>
                <w:bottom w:val="none" w:sz="0" w:space="0" w:color="auto"/>
                <w:right w:val="none" w:sz="0" w:space="0" w:color="auto"/>
              </w:divBdr>
            </w:div>
          </w:divsChild>
        </w:div>
        <w:div w:id="1555922827">
          <w:marLeft w:val="0"/>
          <w:marRight w:val="0"/>
          <w:marTop w:val="0"/>
          <w:marBottom w:val="0"/>
          <w:divBdr>
            <w:top w:val="none" w:sz="0" w:space="0" w:color="auto"/>
            <w:left w:val="none" w:sz="0" w:space="0" w:color="auto"/>
            <w:bottom w:val="none" w:sz="0" w:space="0" w:color="auto"/>
            <w:right w:val="none" w:sz="0" w:space="0" w:color="auto"/>
          </w:divBdr>
          <w:divsChild>
            <w:div w:id="1043677461">
              <w:marLeft w:val="0"/>
              <w:marRight w:val="0"/>
              <w:marTop w:val="0"/>
              <w:marBottom w:val="0"/>
              <w:divBdr>
                <w:top w:val="none" w:sz="0" w:space="0" w:color="auto"/>
                <w:left w:val="none" w:sz="0" w:space="0" w:color="auto"/>
                <w:bottom w:val="none" w:sz="0" w:space="0" w:color="auto"/>
                <w:right w:val="none" w:sz="0" w:space="0" w:color="auto"/>
              </w:divBdr>
            </w:div>
          </w:divsChild>
        </w:div>
        <w:div w:id="31392701">
          <w:marLeft w:val="0"/>
          <w:marRight w:val="0"/>
          <w:marTop w:val="0"/>
          <w:marBottom w:val="0"/>
          <w:divBdr>
            <w:top w:val="none" w:sz="0" w:space="0" w:color="auto"/>
            <w:left w:val="none" w:sz="0" w:space="0" w:color="auto"/>
            <w:bottom w:val="none" w:sz="0" w:space="0" w:color="auto"/>
            <w:right w:val="none" w:sz="0" w:space="0" w:color="auto"/>
          </w:divBdr>
          <w:divsChild>
            <w:div w:id="391974002">
              <w:marLeft w:val="0"/>
              <w:marRight w:val="0"/>
              <w:marTop w:val="0"/>
              <w:marBottom w:val="0"/>
              <w:divBdr>
                <w:top w:val="none" w:sz="0" w:space="0" w:color="auto"/>
                <w:left w:val="none" w:sz="0" w:space="0" w:color="auto"/>
                <w:bottom w:val="none" w:sz="0" w:space="0" w:color="auto"/>
                <w:right w:val="none" w:sz="0" w:space="0" w:color="auto"/>
              </w:divBdr>
            </w:div>
          </w:divsChild>
        </w:div>
        <w:div w:id="997349162">
          <w:marLeft w:val="0"/>
          <w:marRight w:val="0"/>
          <w:marTop w:val="0"/>
          <w:marBottom w:val="0"/>
          <w:divBdr>
            <w:top w:val="none" w:sz="0" w:space="0" w:color="auto"/>
            <w:left w:val="none" w:sz="0" w:space="0" w:color="auto"/>
            <w:bottom w:val="none" w:sz="0" w:space="0" w:color="auto"/>
            <w:right w:val="none" w:sz="0" w:space="0" w:color="auto"/>
          </w:divBdr>
          <w:divsChild>
            <w:div w:id="1690449228">
              <w:marLeft w:val="0"/>
              <w:marRight w:val="0"/>
              <w:marTop w:val="0"/>
              <w:marBottom w:val="0"/>
              <w:divBdr>
                <w:top w:val="none" w:sz="0" w:space="0" w:color="auto"/>
                <w:left w:val="none" w:sz="0" w:space="0" w:color="auto"/>
                <w:bottom w:val="none" w:sz="0" w:space="0" w:color="auto"/>
                <w:right w:val="none" w:sz="0" w:space="0" w:color="auto"/>
              </w:divBdr>
            </w:div>
          </w:divsChild>
        </w:div>
        <w:div w:id="1057819807">
          <w:marLeft w:val="0"/>
          <w:marRight w:val="0"/>
          <w:marTop w:val="0"/>
          <w:marBottom w:val="0"/>
          <w:divBdr>
            <w:top w:val="none" w:sz="0" w:space="0" w:color="auto"/>
            <w:left w:val="none" w:sz="0" w:space="0" w:color="auto"/>
            <w:bottom w:val="none" w:sz="0" w:space="0" w:color="auto"/>
            <w:right w:val="none" w:sz="0" w:space="0" w:color="auto"/>
          </w:divBdr>
          <w:divsChild>
            <w:div w:id="1980106414">
              <w:marLeft w:val="0"/>
              <w:marRight w:val="0"/>
              <w:marTop w:val="0"/>
              <w:marBottom w:val="0"/>
              <w:divBdr>
                <w:top w:val="none" w:sz="0" w:space="0" w:color="auto"/>
                <w:left w:val="none" w:sz="0" w:space="0" w:color="auto"/>
                <w:bottom w:val="none" w:sz="0" w:space="0" w:color="auto"/>
                <w:right w:val="none" w:sz="0" w:space="0" w:color="auto"/>
              </w:divBdr>
            </w:div>
          </w:divsChild>
        </w:div>
        <w:div w:id="725223110">
          <w:marLeft w:val="0"/>
          <w:marRight w:val="0"/>
          <w:marTop w:val="0"/>
          <w:marBottom w:val="0"/>
          <w:divBdr>
            <w:top w:val="none" w:sz="0" w:space="0" w:color="auto"/>
            <w:left w:val="none" w:sz="0" w:space="0" w:color="auto"/>
            <w:bottom w:val="none" w:sz="0" w:space="0" w:color="auto"/>
            <w:right w:val="none" w:sz="0" w:space="0" w:color="auto"/>
          </w:divBdr>
          <w:divsChild>
            <w:div w:id="1160467012">
              <w:marLeft w:val="0"/>
              <w:marRight w:val="0"/>
              <w:marTop w:val="0"/>
              <w:marBottom w:val="0"/>
              <w:divBdr>
                <w:top w:val="none" w:sz="0" w:space="0" w:color="auto"/>
                <w:left w:val="none" w:sz="0" w:space="0" w:color="auto"/>
                <w:bottom w:val="none" w:sz="0" w:space="0" w:color="auto"/>
                <w:right w:val="none" w:sz="0" w:space="0" w:color="auto"/>
              </w:divBdr>
            </w:div>
          </w:divsChild>
        </w:div>
        <w:div w:id="1764447332">
          <w:marLeft w:val="0"/>
          <w:marRight w:val="0"/>
          <w:marTop w:val="0"/>
          <w:marBottom w:val="0"/>
          <w:divBdr>
            <w:top w:val="none" w:sz="0" w:space="0" w:color="auto"/>
            <w:left w:val="none" w:sz="0" w:space="0" w:color="auto"/>
            <w:bottom w:val="none" w:sz="0" w:space="0" w:color="auto"/>
            <w:right w:val="none" w:sz="0" w:space="0" w:color="auto"/>
          </w:divBdr>
          <w:divsChild>
            <w:div w:id="1687444556">
              <w:marLeft w:val="0"/>
              <w:marRight w:val="0"/>
              <w:marTop w:val="0"/>
              <w:marBottom w:val="0"/>
              <w:divBdr>
                <w:top w:val="none" w:sz="0" w:space="0" w:color="auto"/>
                <w:left w:val="none" w:sz="0" w:space="0" w:color="auto"/>
                <w:bottom w:val="none" w:sz="0" w:space="0" w:color="auto"/>
                <w:right w:val="none" w:sz="0" w:space="0" w:color="auto"/>
              </w:divBdr>
            </w:div>
          </w:divsChild>
        </w:div>
        <w:div w:id="1316764592">
          <w:marLeft w:val="0"/>
          <w:marRight w:val="0"/>
          <w:marTop w:val="0"/>
          <w:marBottom w:val="0"/>
          <w:divBdr>
            <w:top w:val="none" w:sz="0" w:space="0" w:color="auto"/>
            <w:left w:val="none" w:sz="0" w:space="0" w:color="auto"/>
            <w:bottom w:val="none" w:sz="0" w:space="0" w:color="auto"/>
            <w:right w:val="none" w:sz="0" w:space="0" w:color="auto"/>
          </w:divBdr>
          <w:divsChild>
            <w:div w:id="382826076">
              <w:marLeft w:val="0"/>
              <w:marRight w:val="0"/>
              <w:marTop w:val="0"/>
              <w:marBottom w:val="0"/>
              <w:divBdr>
                <w:top w:val="none" w:sz="0" w:space="0" w:color="auto"/>
                <w:left w:val="none" w:sz="0" w:space="0" w:color="auto"/>
                <w:bottom w:val="none" w:sz="0" w:space="0" w:color="auto"/>
                <w:right w:val="none" w:sz="0" w:space="0" w:color="auto"/>
              </w:divBdr>
            </w:div>
          </w:divsChild>
        </w:div>
        <w:div w:id="1902054237">
          <w:marLeft w:val="0"/>
          <w:marRight w:val="0"/>
          <w:marTop w:val="0"/>
          <w:marBottom w:val="0"/>
          <w:divBdr>
            <w:top w:val="none" w:sz="0" w:space="0" w:color="auto"/>
            <w:left w:val="none" w:sz="0" w:space="0" w:color="auto"/>
            <w:bottom w:val="none" w:sz="0" w:space="0" w:color="auto"/>
            <w:right w:val="none" w:sz="0" w:space="0" w:color="auto"/>
          </w:divBdr>
          <w:divsChild>
            <w:div w:id="16278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Documento_de_Microsoft_Word2.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hyperlink" Target="https://transparencia.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iimss.imss.gob.mx/imss/registro"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Documento_de_Microsoft_Word1.docx"/><Relationship Id="rId23" Type="http://schemas.openxmlformats.org/officeDocument/2006/relationships/header" Target="header1.xml"/><Relationship Id="rId10" Type="http://schemas.openxmlformats.org/officeDocument/2006/relationships/hyperlink" Target="https://comprasmx.buengobierno.gob.mx/"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package" Target="embeddings/Hoja_de_c_lculo_de_Microsoft_Excel3.xlsx"/></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54178-07F6-43CA-83B8-A25863CB9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Pages>
  <Words>33259</Words>
  <Characters>182926</Characters>
  <Application>Microsoft Office Word</Application>
  <DocSecurity>0</DocSecurity>
  <Lines>1524</Lines>
  <Paragraphs>431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215754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Cesar Gonzalez Bahena</dc:creator>
  <cp:lastModifiedBy>Emilio Cesar Gonzalez Bahena</cp:lastModifiedBy>
  <cp:revision>241</cp:revision>
  <cp:lastPrinted>2025-11-19T18:59:00Z</cp:lastPrinted>
  <dcterms:created xsi:type="dcterms:W3CDTF">2025-11-05T14:44:00Z</dcterms:created>
  <dcterms:modified xsi:type="dcterms:W3CDTF">2026-02-18T19:23:00Z</dcterms:modified>
</cp:coreProperties>
</file>