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ADDBA" w14:textId="13994FDE" w:rsidR="0039406C" w:rsidRPr="00BD1447" w:rsidRDefault="0039406C" w:rsidP="00231054">
      <w:pPr>
        <w:suppressAutoHyphens/>
        <w:jc w:val="left"/>
        <w:rPr>
          <w:rFonts w:eastAsia="Times New Roman" w:cs="Noto Sans"/>
          <w:b/>
          <w:bCs/>
          <w:noProof/>
          <w:szCs w:val="18"/>
          <w:lang w:eastAsia="ar-SA"/>
        </w:rPr>
      </w:pPr>
    </w:p>
    <w:p w14:paraId="002C59E5" w14:textId="77777777" w:rsidR="00B564CA" w:rsidRPr="00BD1447" w:rsidRDefault="00B564CA" w:rsidP="00231054">
      <w:pPr>
        <w:suppressAutoHyphens/>
        <w:jc w:val="left"/>
        <w:rPr>
          <w:rFonts w:eastAsia="Times New Roman" w:cs="Noto Sans"/>
          <w:b/>
          <w:bCs/>
          <w:noProof/>
          <w:szCs w:val="18"/>
          <w:lang w:eastAsia="ar-SA"/>
        </w:rPr>
      </w:pPr>
    </w:p>
    <w:p w14:paraId="4CB976DB" w14:textId="77777777" w:rsidR="0076058C" w:rsidRPr="00BD1447" w:rsidRDefault="0076058C" w:rsidP="00231054">
      <w:pPr>
        <w:suppressAutoHyphens/>
        <w:jc w:val="left"/>
        <w:rPr>
          <w:rFonts w:eastAsia="Times New Roman" w:cs="Noto Sans"/>
          <w:b/>
          <w:bCs/>
          <w:noProof/>
          <w:szCs w:val="18"/>
          <w:lang w:eastAsia="ar-SA"/>
        </w:rPr>
      </w:pPr>
    </w:p>
    <w:p w14:paraId="0211952A" w14:textId="77777777" w:rsidR="0076058C" w:rsidRPr="00BD1447" w:rsidRDefault="0076058C" w:rsidP="00231054">
      <w:pPr>
        <w:suppressAutoHyphens/>
        <w:jc w:val="left"/>
        <w:rPr>
          <w:rFonts w:eastAsia="Times New Roman" w:cs="Noto Sans"/>
          <w:b/>
          <w:bCs/>
          <w:noProof/>
          <w:szCs w:val="18"/>
          <w:lang w:eastAsia="ar-SA"/>
        </w:rPr>
      </w:pPr>
    </w:p>
    <w:p w14:paraId="3E6ADA82" w14:textId="56E891B1" w:rsidR="00B564CA" w:rsidRPr="00BD1447" w:rsidRDefault="00B564CA" w:rsidP="00231054">
      <w:pPr>
        <w:suppressAutoHyphens/>
        <w:jc w:val="left"/>
        <w:rPr>
          <w:rFonts w:eastAsia="Times New Roman" w:cs="Noto Sans"/>
          <w:b/>
          <w:bCs/>
          <w:noProof/>
          <w:szCs w:val="18"/>
          <w:lang w:eastAsia="ar-SA"/>
        </w:rPr>
      </w:pPr>
    </w:p>
    <w:p w14:paraId="5EE2BFC4" w14:textId="77777777" w:rsidR="0076058C" w:rsidRPr="00BD1447" w:rsidRDefault="0076058C" w:rsidP="0076058C">
      <w:pPr>
        <w:suppressAutoHyphens/>
        <w:jc w:val="left"/>
        <w:rPr>
          <w:rFonts w:eastAsia="Times New Roman" w:cs="Noto Sans"/>
          <w:b/>
          <w:bCs/>
          <w:noProof/>
          <w:szCs w:val="18"/>
          <w:lang w:eastAsia="ar-SA"/>
        </w:rPr>
      </w:pPr>
    </w:p>
    <w:p w14:paraId="3BE3B0DF" w14:textId="35B23B6E" w:rsidR="0076058C" w:rsidRPr="00BD1447" w:rsidRDefault="0076058C" w:rsidP="0076058C">
      <w:pPr>
        <w:suppressAutoHyphens/>
        <w:jc w:val="left"/>
        <w:rPr>
          <w:rFonts w:eastAsia="Times New Roman" w:cs="Noto Sans"/>
          <w:b/>
          <w:bCs/>
          <w:noProof/>
          <w:szCs w:val="18"/>
          <w:lang w:eastAsia="ar-SA"/>
        </w:rPr>
      </w:pPr>
    </w:p>
    <w:p w14:paraId="29053FB8" w14:textId="1F264B5C" w:rsidR="0076058C" w:rsidRPr="00BD1447" w:rsidRDefault="0076058C" w:rsidP="0076058C">
      <w:pPr>
        <w:suppressAutoHyphens/>
        <w:jc w:val="left"/>
        <w:rPr>
          <w:rFonts w:eastAsia="Times New Roman" w:cs="Noto Sans"/>
          <w:b/>
          <w:bCs/>
          <w:noProof/>
          <w:szCs w:val="18"/>
          <w:lang w:eastAsia="ar-SA"/>
        </w:rPr>
      </w:pPr>
    </w:p>
    <w:p w14:paraId="496A2E1D" w14:textId="1B25DE24" w:rsidR="0076058C" w:rsidRPr="00BD1447" w:rsidRDefault="007A46B8" w:rsidP="0076058C">
      <w:pPr>
        <w:suppressAutoHyphens/>
        <w:jc w:val="left"/>
        <w:rPr>
          <w:rFonts w:eastAsia="Times New Roman" w:cs="Noto Sans"/>
          <w:b/>
          <w:bCs/>
          <w:noProof/>
          <w:szCs w:val="18"/>
          <w:lang w:eastAsia="ar-SA"/>
        </w:rPr>
      </w:pPr>
      <w:r w:rsidRPr="00BD1447">
        <w:rPr>
          <w:rFonts w:eastAsia="Times New Roman" w:cs="Noto Sans"/>
          <w:b/>
          <w:bCs/>
          <w:noProof/>
          <w:szCs w:val="18"/>
          <w:lang w:eastAsia="es-MX"/>
        </w:rPr>
        <w:drawing>
          <wp:anchor distT="0" distB="0" distL="114300" distR="114300" simplePos="0" relativeHeight="251686912" behindDoc="1" locked="0" layoutInCell="1" allowOverlap="1" wp14:anchorId="38D57F19" wp14:editId="6282C3C1">
            <wp:simplePos x="0" y="0"/>
            <wp:positionH relativeFrom="margin">
              <wp:posOffset>567055</wp:posOffset>
            </wp:positionH>
            <wp:positionV relativeFrom="margin">
              <wp:posOffset>1257300</wp:posOffset>
            </wp:positionV>
            <wp:extent cx="2104390" cy="2708275"/>
            <wp:effectExtent l="0" t="0" r="0" b="0"/>
            <wp:wrapTight wrapText="bothSides">
              <wp:wrapPolygon edited="0">
                <wp:start x="9190" y="0"/>
                <wp:lineTo x="3715" y="152"/>
                <wp:lineTo x="978" y="912"/>
                <wp:lineTo x="587" y="4862"/>
                <wp:lineTo x="978" y="13218"/>
                <wp:lineTo x="3129" y="14586"/>
                <wp:lineTo x="978" y="15042"/>
                <wp:lineTo x="196" y="15497"/>
                <wp:lineTo x="196" y="20967"/>
                <wp:lineTo x="782" y="21119"/>
                <wp:lineTo x="12710" y="21423"/>
                <wp:lineTo x="19553" y="21423"/>
                <wp:lineTo x="20140" y="21119"/>
                <wp:lineTo x="21313" y="20055"/>
                <wp:lineTo x="21313" y="18536"/>
                <wp:lineTo x="20336" y="17624"/>
                <wp:lineTo x="18576" y="17017"/>
                <wp:lineTo x="21118" y="16409"/>
                <wp:lineTo x="21118" y="15193"/>
                <wp:lineTo x="16425" y="14586"/>
                <wp:lineTo x="18576" y="14586"/>
                <wp:lineTo x="20922" y="13218"/>
                <wp:lineTo x="20922" y="912"/>
                <wp:lineTo x="17989" y="152"/>
                <wp:lineTo x="12514" y="0"/>
                <wp:lineTo x="9190" y="0"/>
              </wp:wrapPolygon>
            </wp:wrapTight>
            <wp:docPr id="19" name="Imagen 19" descr="C:\Users\emilio.gonzalez\AppData\Local\Microsoft\Windows\INetCache\Content.Word\IMSS-Logo-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ilio.gonzalez\AppData\Local\Microsoft\Windows\INetCache\Content.Word\IMSS-Logo-198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94" r="28720" b="6493"/>
                    <a:stretch/>
                  </pic:blipFill>
                  <pic:spPr bwMode="auto">
                    <a:xfrm>
                      <a:off x="0" y="0"/>
                      <a:ext cx="2104390" cy="270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77F830" w14:textId="77777777" w:rsidR="0076058C" w:rsidRPr="00BD1447" w:rsidRDefault="0076058C" w:rsidP="0076058C">
      <w:pPr>
        <w:suppressAutoHyphens/>
        <w:jc w:val="left"/>
        <w:rPr>
          <w:rFonts w:eastAsia="Times New Roman" w:cs="Noto Sans"/>
          <w:b/>
          <w:bCs/>
          <w:noProof/>
          <w:szCs w:val="18"/>
          <w:lang w:eastAsia="ar-SA"/>
        </w:rPr>
      </w:pPr>
    </w:p>
    <w:p w14:paraId="5A790142" w14:textId="77777777" w:rsidR="0076058C" w:rsidRPr="00BD1447" w:rsidRDefault="0076058C" w:rsidP="0076058C">
      <w:pPr>
        <w:suppressAutoHyphens/>
        <w:jc w:val="left"/>
        <w:rPr>
          <w:rFonts w:eastAsia="Times New Roman" w:cs="Noto Sans"/>
          <w:b/>
          <w:bCs/>
          <w:noProof/>
          <w:szCs w:val="18"/>
          <w:lang w:eastAsia="ar-SA"/>
        </w:rPr>
      </w:pPr>
    </w:p>
    <w:p w14:paraId="4188B8AD" w14:textId="77777777" w:rsidR="00303057" w:rsidRDefault="00303057" w:rsidP="0076058C">
      <w:pPr>
        <w:suppressAutoHyphens/>
        <w:ind w:left="4732"/>
        <w:jc w:val="left"/>
        <w:rPr>
          <w:rFonts w:eastAsia="Times New Roman" w:cs="Noto Sans"/>
          <w:b/>
          <w:bCs/>
          <w:noProof/>
          <w:szCs w:val="18"/>
          <w:lang w:eastAsia="ar-SA"/>
        </w:rPr>
      </w:pPr>
    </w:p>
    <w:p w14:paraId="6F32272D" w14:textId="77777777" w:rsidR="0076058C" w:rsidRPr="007A46B8" w:rsidRDefault="0076058C" w:rsidP="0076058C">
      <w:pPr>
        <w:suppressAutoHyphens/>
        <w:ind w:left="4732"/>
        <w:jc w:val="left"/>
        <w:rPr>
          <w:rFonts w:eastAsia="Times New Roman" w:cs="Noto Sans"/>
          <w:b/>
          <w:bCs/>
          <w:noProof/>
          <w:sz w:val="20"/>
          <w:szCs w:val="20"/>
          <w:lang w:eastAsia="ar-SA"/>
        </w:rPr>
      </w:pPr>
      <w:r w:rsidRPr="007A46B8">
        <w:rPr>
          <w:rFonts w:eastAsia="Times New Roman" w:cs="Noto Sans"/>
          <w:b/>
          <w:bCs/>
          <w:noProof/>
          <w:sz w:val="20"/>
          <w:szCs w:val="20"/>
          <w:lang w:eastAsia="ar-SA"/>
        </w:rPr>
        <w:t>INSTITUTO MEXICANO DEL SEGURO SOCIAL</w:t>
      </w:r>
    </w:p>
    <w:p w14:paraId="7215E042" w14:textId="77777777" w:rsidR="0076058C" w:rsidRPr="007A46B8" w:rsidRDefault="0076058C" w:rsidP="0076058C">
      <w:pPr>
        <w:suppressAutoHyphens/>
        <w:ind w:left="4732"/>
        <w:jc w:val="left"/>
        <w:rPr>
          <w:rFonts w:eastAsia="Times New Roman" w:cs="Noto Sans"/>
          <w:b/>
          <w:bCs/>
          <w:noProof/>
          <w:sz w:val="20"/>
          <w:szCs w:val="20"/>
          <w:lang w:eastAsia="ar-SA"/>
        </w:rPr>
      </w:pPr>
      <w:r w:rsidRPr="007A46B8">
        <w:rPr>
          <w:rFonts w:eastAsia="Times New Roman" w:cs="Noto Sans"/>
          <w:b/>
          <w:bCs/>
          <w:noProof/>
          <w:sz w:val="20"/>
          <w:szCs w:val="20"/>
          <w:lang w:eastAsia="ar-SA"/>
        </w:rPr>
        <w:t>ÓRGANO DE OPERACIÓN ADMINISTRATIVA DESCONCENTRADA, QUERÉTARO</w:t>
      </w:r>
    </w:p>
    <w:p w14:paraId="4C492801" w14:textId="77777777" w:rsidR="0076058C" w:rsidRPr="007A46B8" w:rsidRDefault="0076058C" w:rsidP="0076058C">
      <w:pPr>
        <w:suppressAutoHyphens/>
        <w:ind w:left="4732"/>
        <w:jc w:val="left"/>
        <w:rPr>
          <w:rFonts w:eastAsia="Times New Roman" w:cs="Noto Sans"/>
          <w:b/>
          <w:bCs/>
          <w:noProof/>
          <w:sz w:val="20"/>
          <w:szCs w:val="20"/>
          <w:lang w:eastAsia="ar-SA"/>
        </w:rPr>
      </w:pPr>
    </w:p>
    <w:p w14:paraId="2D909B16" w14:textId="77777777" w:rsidR="0076058C" w:rsidRPr="007A46B8" w:rsidRDefault="0076058C" w:rsidP="0076058C">
      <w:pPr>
        <w:suppressAutoHyphens/>
        <w:spacing w:line="276" w:lineRule="auto"/>
        <w:ind w:left="4732"/>
        <w:jc w:val="left"/>
        <w:rPr>
          <w:rFonts w:eastAsia="Times New Roman" w:cs="Noto Sans"/>
          <w:b/>
          <w:bCs/>
          <w:noProof/>
          <w:sz w:val="20"/>
          <w:szCs w:val="20"/>
          <w:lang w:eastAsia="ar-SA"/>
        </w:rPr>
      </w:pPr>
      <w:r w:rsidRPr="007A46B8">
        <w:rPr>
          <w:rFonts w:eastAsia="Times New Roman" w:cs="Noto Sans"/>
          <w:b/>
          <w:bCs/>
          <w:noProof/>
          <w:sz w:val="20"/>
          <w:szCs w:val="20"/>
          <w:lang w:eastAsia="ar-SA"/>
        </w:rPr>
        <w:t>JEFATURA DE SERVICIOS ADMINISTRATIVOS</w:t>
      </w:r>
    </w:p>
    <w:p w14:paraId="1F9A63FA" w14:textId="77777777" w:rsidR="0076058C" w:rsidRPr="007A46B8" w:rsidRDefault="0076058C" w:rsidP="0076058C">
      <w:pPr>
        <w:pStyle w:val="Prrafodelista"/>
        <w:suppressAutoHyphens/>
        <w:spacing w:line="276" w:lineRule="auto"/>
        <w:ind w:left="4732"/>
        <w:jc w:val="left"/>
        <w:rPr>
          <w:rFonts w:cs="Noto Sans"/>
          <w:b/>
          <w:bCs/>
          <w:sz w:val="20"/>
          <w:szCs w:val="20"/>
          <w:lang w:eastAsia="ar-SA"/>
        </w:rPr>
      </w:pPr>
      <w:r w:rsidRPr="007A46B8">
        <w:rPr>
          <w:rFonts w:cs="Noto Sans"/>
          <w:b/>
          <w:bCs/>
          <w:sz w:val="20"/>
          <w:szCs w:val="20"/>
          <w:lang w:eastAsia="ar-SA"/>
        </w:rPr>
        <w:t xml:space="preserve"> COORDINACIÓN DE ABASTECIMIENTO Y EQUIPAMIENTO</w:t>
      </w:r>
    </w:p>
    <w:p w14:paraId="00FA1E27" w14:textId="77777777" w:rsidR="0076058C" w:rsidRPr="007A46B8" w:rsidRDefault="0076058C" w:rsidP="0076058C">
      <w:pPr>
        <w:suppressAutoHyphens/>
        <w:ind w:left="4254" w:firstLine="478"/>
        <w:jc w:val="left"/>
        <w:rPr>
          <w:rFonts w:eastAsia="Times New Roman" w:cs="Noto Sans"/>
          <w:b/>
          <w:bCs/>
          <w:noProof/>
          <w:sz w:val="20"/>
          <w:szCs w:val="20"/>
          <w:lang w:val="es-ES_tradnl" w:eastAsia="ar-SA"/>
        </w:rPr>
      </w:pPr>
      <w:r w:rsidRPr="007A46B8">
        <w:rPr>
          <w:rFonts w:eastAsia="Times New Roman" w:cs="Noto Sans"/>
          <w:b/>
          <w:bCs/>
          <w:noProof/>
          <w:sz w:val="20"/>
          <w:szCs w:val="20"/>
          <w:lang w:val="es-ES_tradnl" w:eastAsia="ar-SA"/>
        </w:rPr>
        <w:t xml:space="preserve">AV. MEZQUITAL NUMERO 6, COLONIA SAN PABLO </w:t>
      </w:r>
    </w:p>
    <w:p w14:paraId="166377B7" w14:textId="77777777" w:rsidR="0076058C" w:rsidRPr="007A46B8" w:rsidRDefault="0076058C" w:rsidP="0076058C">
      <w:pPr>
        <w:suppressAutoHyphens/>
        <w:ind w:left="4732"/>
        <w:jc w:val="left"/>
        <w:rPr>
          <w:rFonts w:eastAsia="Times New Roman" w:cs="Noto Sans"/>
          <w:b/>
          <w:bCs/>
          <w:noProof/>
          <w:sz w:val="20"/>
          <w:szCs w:val="20"/>
          <w:lang w:val="es-ES_tradnl" w:eastAsia="ar-SA"/>
        </w:rPr>
      </w:pPr>
      <w:r w:rsidRPr="007A46B8">
        <w:rPr>
          <w:rFonts w:eastAsia="Times New Roman" w:cs="Noto Sans"/>
          <w:b/>
          <w:bCs/>
          <w:noProof/>
          <w:sz w:val="20"/>
          <w:szCs w:val="20"/>
          <w:lang w:val="es-ES_tradnl" w:eastAsia="ar-SA"/>
        </w:rPr>
        <w:t xml:space="preserve">C.P. 76130,  QUERÉTARO, QRO. </w:t>
      </w:r>
    </w:p>
    <w:p w14:paraId="00F46E25" w14:textId="77777777" w:rsidR="0076058C" w:rsidRPr="007A46B8" w:rsidRDefault="0076058C" w:rsidP="0076058C">
      <w:pPr>
        <w:suppressAutoHyphens/>
        <w:rPr>
          <w:rFonts w:eastAsia="Times New Roman" w:cs="Noto Sans"/>
          <w:bCs/>
          <w:noProof/>
          <w:sz w:val="20"/>
          <w:szCs w:val="20"/>
          <w:lang w:val="es-ES_tradnl" w:eastAsia="ar-SA"/>
        </w:rPr>
      </w:pPr>
    </w:p>
    <w:p w14:paraId="3C322512" w14:textId="77777777" w:rsidR="0076058C" w:rsidRPr="007A46B8" w:rsidRDefault="0076058C" w:rsidP="0076058C">
      <w:pPr>
        <w:suppressAutoHyphens/>
        <w:rPr>
          <w:rFonts w:eastAsia="Times New Roman" w:cs="Noto Sans"/>
          <w:bCs/>
          <w:noProof/>
          <w:sz w:val="20"/>
          <w:szCs w:val="20"/>
          <w:lang w:eastAsia="ar-SA"/>
        </w:rPr>
      </w:pPr>
    </w:p>
    <w:p w14:paraId="6AC4F865" w14:textId="77777777" w:rsidR="0076058C" w:rsidRPr="007A46B8" w:rsidRDefault="0076058C" w:rsidP="0076058C">
      <w:pPr>
        <w:suppressAutoHyphens/>
        <w:rPr>
          <w:rFonts w:eastAsia="Times New Roman" w:cs="Noto Sans"/>
          <w:bCs/>
          <w:noProof/>
          <w:sz w:val="20"/>
          <w:szCs w:val="20"/>
          <w:lang w:eastAsia="ar-SA"/>
        </w:rPr>
      </w:pPr>
    </w:p>
    <w:p w14:paraId="217A2804" w14:textId="77777777" w:rsidR="0076058C" w:rsidRPr="007A46B8" w:rsidRDefault="0076058C" w:rsidP="0076058C">
      <w:pPr>
        <w:suppressAutoHyphens/>
        <w:rPr>
          <w:rFonts w:eastAsia="Times New Roman" w:cs="Noto Sans"/>
          <w:bCs/>
          <w:noProof/>
          <w:sz w:val="20"/>
          <w:szCs w:val="20"/>
          <w:lang w:eastAsia="ar-SA"/>
        </w:rPr>
      </w:pPr>
    </w:p>
    <w:p w14:paraId="665DD587" w14:textId="77777777" w:rsidR="0076058C" w:rsidRPr="007A46B8" w:rsidRDefault="0076058C" w:rsidP="0076058C">
      <w:pPr>
        <w:suppressAutoHyphens/>
        <w:rPr>
          <w:rFonts w:eastAsia="Times New Roman" w:cs="Noto Sans"/>
          <w:bCs/>
          <w:noProof/>
          <w:sz w:val="20"/>
          <w:szCs w:val="20"/>
          <w:lang w:eastAsia="ar-SA"/>
        </w:rPr>
      </w:pPr>
    </w:p>
    <w:p w14:paraId="71BA57B8" w14:textId="57F87653" w:rsidR="00B564CA" w:rsidRPr="007A46B8" w:rsidRDefault="00B564CA" w:rsidP="005A6D8F">
      <w:pPr>
        <w:suppressAutoHyphens/>
        <w:rPr>
          <w:rFonts w:eastAsia="Times New Roman" w:cs="Noto Sans"/>
          <w:bCs/>
          <w:noProof/>
          <w:sz w:val="20"/>
          <w:szCs w:val="20"/>
          <w:lang w:eastAsia="ar-SA"/>
        </w:rPr>
      </w:pPr>
    </w:p>
    <w:p w14:paraId="31C4191E" w14:textId="77777777" w:rsidR="0039406C" w:rsidRPr="007A46B8" w:rsidRDefault="0039406C" w:rsidP="00B86E1B">
      <w:pPr>
        <w:suppressAutoHyphens/>
        <w:rPr>
          <w:rFonts w:eastAsia="Times New Roman" w:cs="Noto Sans"/>
          <w:b/>
          <w:bCs/>
          <w:noProof/>
          <w:sz w:val="20"/>
          <w:szCs w:val="20"/>
          <w:lang w:val="es-ES_tradnl" w:eastAsia="ar-SA"/>
        </w:rPr>
      </w:pPr>
    </w:p>
    <w:p w14:paraId="45ABEB3A" w14:textId="77777777" w:rsidR="00B86E1B" w:rsidRPr="007A46B8" w:rsidRDefault="00B86E1B" w:rsidP="002214D2">
      <w:pPr>
        <w:suppressAutoHyphens/>
        <w:jc w:val="center"/>
        <w:rPr>
          <w:rFonts w:eastAsia="Times New Roman" w:cs="Noto Sans"/>
          <w:b/>
          <w:bCs/>
          <w:noProof/>
          <w:sz w:val="20"/>
          <w:szCs w:val="20"/>
          <w:lang w:val="es-ES_tradnl" w:eastAsia="ar-SA"/>
        </w:rPr>
      </w:pPr>
    </w:p>
    <w:p w14:paraId="07642024" w14:textId="3B1EC353" w:rsidR="007526BA" w:rsidRPr="007A46B8" w:rsidRDefault="00BD2E2E" w:rsidP="00F93F02">
      <w:pPr>
        <w:pStyle w:val="Ttulo1"/>
      </w:pPr>
      <w:bookmarkStart w:id="0" w:name="_Toc212448209"/>
      <w:bookmarkStart w:id="1" w:name="_Toc213768487"/>
      <w:r w:rsidRPr="007A46B8">
        <w:t>LICITACI</w:t>
      </w:r>
      <w:r w:rsidR="0039406C" w:rsidRPr="007A46B8">
        <w:t>Ó</w:t>
      </w:r>
      <w:r w:rsidRPr="007A46B8">
        <w:t>N P</w:t>
      </w:r>
      <w:r w:rsidR="0039406C" w:rsidRPr="007A46B8">
        <w:t>Ú</w:t>
      </w:r>
      <w:r w:rsidRPr="007A46B8">
        <w:t>BLICA</w:t>
      </w:r>
      <w:bookmarkEnd w:id="0"/>
      <w:r w:rsidR="000C086A" w:rsidRPr="007A46B8">
        <w:t xml:space="preserve"> NACIONAL</w:t>
      </w:r>
      <w:bookmarkEnd w:id="1"/>
    </w:p>
    <w:p w14:paraId="53B863BC" w14:textId="77777777" w:rsidR="0076058C" w:rsidRPr="007A46B8" w:rsidRDefault="0076058C" w:rsidP="007526BA">
      <w:pPr>
        <w:rPr>
          <w:sz w:val="20"/>
          <w:szCs w:val="20"/>
          <w:lang w:val="es-ES_tradnl" w:eastAsia="ar-SA"/>
        </w:rPr>
      </w:pPr>
    </w:p>
    <w:p w14:paraId="69148828" w14:textId="01004323" w:rsidR="0076058C" w:rsidRPr="007A46B8" w:rsidRDefault="007A46B8" w:rsidP="0076058C">
      <w:pPr>
        <w:suppressAutoHyphens/>
        <w:spacing w:line="360" w:lineRule="auto"/>
        <w:jc w:val="center"/>
        <w:rPr>
          <w:rFonts w:eastAsia="Times New Roman" w:cs="Noto Sans"/>
          <w:b/>
          <w:bCs/>
          <w:noProof/>
          <w:sz w:val="22"/>
          <w:szCs w:val="20"/>
          <w:lang w:val="es-ES_tradnl" w:eastAsia="ar-SA"/>
        </w:rPr>
      </w:pPr>
      <w:r>
        <w:rPr>
          <w:rFonts w:eastAsia="Times New Roman" w:cs="Noto Sans"/>
          <w:b/>
          <w:bCs/>
          <w:noProof/>
          <w:sz w:val="22"/>
          <w:szCs w:val="20"/>
          <w:lang w:val="es-ES_tradnl" w:eastAsia="ar-SA"/>
        </w:rPr>
        <w:t>LA-50-GYR-050GYR075-N-12-2026</w:t>
      </w:r>
    </w:p>
    <w:p w14:paraId="4A2EBBD9" w14:textId="0C9CE1FE" w:rsidR="006065FB" w:rsidRPr="007A46B8" w:rsidRDefault="0050776C" w:rsidP="005A6D8F">
      <w:pPr>
        <w:jc w:val="center"/>
        <w:rPr>
          <w:rFonts w:cs="Noto Sans"/>
          <w:b/>
          <w:bCs/>
          <w:sz w:val="20"/>
          <w:szCs w:val="20"/>
        </w:rPr>
      </w:pPr>
      <w:r w:rsidRPr="007A46B8">
        <w:rPr>
          <w:rFonts w:cs="Noto Sans"/>
          <w:b/>
          <w:sz w:val="20"/>
          <w:szCs w:val="20"/>
        </w:rPr>
        <w:t xml:space="preserve"> “</w:t>
      </w:r>
      <w:r w:rsidR="007526BA" w:rsidRPr="007A46B8">
        <w:rPr>
          <w:rFonts w:cs="Noto Sans"/>
          <w:b/>
          <w:sz w:val="20"/>
          <w:szCs w:val="20"/>
        </w:rPr>
        <w:t>SERVICIO SUBROGADO DE RESONANCIA MAGNÉTICA SIMPLE O CONTRASTADA 2026</w:t>
      </w:r>
      <w:r w:rsidRPr="007A46B8">
        <w:rPr>
          <w:rFonts w:cs="Noto Sans"/>
          <w:b/>
          <w:sz w:val="20"/>
          <w:szCs w:val="20"/>
        </w:rPr>
        <w:t>”</w:t>
      </w:r>
      <w:r w:rsidR="006065FB" w:rsidRPr="007A46B8">
        <w:rPr>
          <w:rFonts w:cs="Noto Sans"/>
          <w:b/>
          <w:bCs/>
          <w:sz w:val="20"/>
          <w:szCs w:val="20"/>
        </w:rPr>
        <w:t xml:space="preserve"> </w:t>
      </w:r>
    </w:p>
    <w:p w14:paraId="7DE95709" w14:textId="77777777" w:rsidR="00F307EA" w:rsidRPr="007A46B8" w:rsidRDefault="00F307EA" w:rsidP="005A6D8F">
      <w:pPr>
        <w:suppressAutoHyphens/>
        <w:jc w:val="center"/>
        <w:rPr>
          <w:rFonts w:eastAsia="Times New Roman" w:cs="Noto Sans"/>
          <w:b/>
          <w:bCs/>
          <w:noProof/>
          <w:sz w:val="20"/>
          <w:szCs w:val="20"/>
          <w:lang w:val="es-ES_tradnl" w:eastAsia="ar-SA"/>
        </w:rPr>
      </w:pPr>
    </w:p>
    <w:p w14:paraId="7BBCE0FD" w14:textId="77777777" w:rsidR="00F307EA" w:rsidRPr="007A46B8" w:rsidRDefault="00F307EA" w:rsidP="005A6D8F">
      <w:pPr>
        <w:contextualSpacing/>
        <w:rPr>
          <w:rFonts w:cs="Noto Sans"/>
          <w:sz w:val="20"/>
          <w:szCs w:val="20"/>
        </w:rPr>
      </w:pPr>
    </w:p>
    <w:p w14:paraId="1F659702" w14:textId="77777777" w:rsidR="00231054" w:rsidRPr="007A46B8" w:rsidRDefault="00231054" w:rsidP="00231054">
      <w:pPr>
        <w:jc w:val="right"/>
        <w:rPr>
          <w:rFonts w:cs="Noto Sans"/>
          <w:sz w:val="20"/>
          <w:szCs w:val="20"/>
        </w:rPr>
      </w:pPr>
    </w:p>
    <w:p w14:paraId="4ED3BD48" w14:textId="77777777" w:rsidR="00516FC3" w:rsidRPr="007A46B8" w:rsidRDefault="00516FC3" w:rsidP="00231054">
      <w:pPr>
        <w:jc w:val="right"/>
        <w:rPr>
          <w:rFonts w:cs="Noto Sans"/>
          <w:sz w:val="20"/>
          <w:szCs w:val="20"/>
        </w:rPr>
      </w:pPr>
    </w:p>
    <w:p w14:paraId="175EF32F" w14:textId="77777777" w:rsidR="00231054" w:rsidRPr="007A46B8" w:rsidRDefault="00231054" w:rsidP="00231054">
      <w:pPr>
        <w:jc w:val="right"/>
        <w:rPr>
          <w:rFonts w:cs="Noto Sans"/>
          <w:sz w:val="20"/>
          <w:szCs w:val="20"/>
        </w:rPr>
      </w:pPr>
    </w:p>
    <w:p w14:paraId="60E457F2" w14:textId="08F058B1" w:rsidR="00BB7C30" w:rsidRPr="007A46B8" w:rsidRDefault="007526BA" w:rsidP="00231054">
      <w:pPr>
        <w:jc w:val="right"/>
        <w:rPr>
          <w:rFonts w:cs="Noto Sans"/>
          <w:b/>
          <w:sz w:val="20"/>
          <w:szCs w:val="20"/>
        </w:rPr>
      </w:pPr>
      <w:r w:rsidRPr="007A46B8">
        <w:rPr>
          <w:rFonts w:cs="Noto Sans"/>
          <w:b/>
          <w:sz w:val="20"/>
          <w:szCs w:val="20"/>
        </w:rPr>
        <w:t>1</w:t>
      </w:r>
      <w:r w:rsidR="0076058C" w:rsidRPr="007A46B8">
        <w:rPr>
          <w:rFonts w:cs="Noto Sans"/>
          <w:b/>
          <w:sz w:val="20"/>
          <w:szCs w:val="20"/>
        </w:rPr>
        <w:t>9</w:t>
      </w:r>
      <w:r w:rsidR="000557AC" w:rsidRPr="007A46B8">
        <w:rPr>
          <w:rFonts w:cs="Noto Sans"/>
          <w:b/>
          <w:sz w:val="20"/>
          <w:szCs w:val="20"/>
        </w:rPr>
        <w:t xml:space="preserve"> DE </w:t>
      </w:r>
      <w:r w:rsidR="00310654" w:rsidRPr="007A46B8">
        <w:rPr>
          <w:rFonts w:cs="Noto Sans"/>
          <w:b/>
          <w:sz w:val="20"/>
          <w:szCs w:val="20"/>
        </w:rPr>
        <w:t>NOVIEMBRE</w:t>
      </w:r>
      <w:r w:rsidR="000557AC" w:rsidRPr="007A46B8">
        <w:rPr>
          <w:rFonts w:cs="Noto Sans"/>
          <w:b/>
          <w:sz w:val="20"/>
          <w:szCs w:val="20"/>
        </w:rPr>
        <w:t xml:space="preserve"> DE </w:t>
      </w:r>
      <w:r w:rsidR="00B47839" w:rsidRPr="007A46B8">
        <w:rPr>
          <w:rFonts w:cs="Noto Sans"/>
          <w:b/>
          <w:sz w:val="20"/>
          <w:szCs w:val="20"/>
        </w:rPr>
        <w:t>2025</w:t>
      </w:r>
    </w:p>
    <w:p w14:paraId="05AD63C7" w14:textId="77777777" w:rsidR="00BB7C30" w:rsidRPr="00BD1447" w:rsidRDefault="00BB7C30" w:rsidP="00231054">
      <w:pPr>
        <w:jc w:val="right"/>
        <w:rPr>
          <w:rFonts w:cs="Noto Sans"/>
          <w:b/>
          <w:szCs w:val="18"/>
        </w:rPr>
      </w:pPr>
    </w:p>
    <w:p w14:paraId="67D96F5B" w14:textId="77777777" w:rsidR="00BB7C30" w:rsidRPr="00BD1447" w:rsidRDefault="00BB7C30" w:rsidP="00231054">
      <w:pPr>
        <w:jc w:val="right"/>
        <w:rPr>
          <w:rFonts w:cs="Noto Sans"/>
          <w:b/>
          <w:szCs w:val="18"/>
        </w:rPr>
      </w:pPr>
    </w:p>
    <w:p w14:paraId="64407DCA" w14:textId="7B67FE39" w:rsidR="000C086A" w:rsidRPr="00BD1447" w:rsidRDefault="000C086A">
      <w:pPr>
        <w:spacing w:after="200" w:line="276" w:lineRule="auto"/>
        <w:jc w:val="left"/>
        <w:rPr>
          <w:rFonts w:cs="Noto Sans"/>
          <w:b/>
          <w:noProof/>
          <w:szCs w:val="18"/>
          <w:lang w:val="es-ES_tradnl" w:eastAsia="ar-SA"/>
        </w:rPr>
      </w:pPr>
      <w:r w:rsidRPr="00BD1447">
        <w:rPr>
          <w:rFonts w:cs="Noto Sans"/>
          <w:szCs w:val="18"/>
        </w:rPr>
        <w:br w:type="page"/>
      </w:r>
    </w:p>
    <w:p w14:paraId="5F90CA77" w14:textId="77777777" w:rsidR="00B86E1B" w:rsidRPr="00BD1447" w:rsidRDefault="00B86E1B" w:rsidP="00F93F02">
      <w:pPr>
        <w:pStyle w:val="Ttulo1"/>
        <w:rPr>
          <w:rFonts w:eastAsia="MS Mincho"/>
        </w:rPr>
      </w:pPr>
    </w:p>
    <w:p w14:paraId="50B41783" w14:textId="77777777" w:rsidR="000C086A" w:rsidRPr="00BD1447" w:rsidRDefault="000C086A" w:rsidP="000C086A">
      <w:pPr>
        <w:rPr>
          <w:rFonts w:cs="Noto Sans"/>
          <w:szCs w:val="18"/>
          <w:lang w:val="es-ES_tradnl" w:eastAsia="ar-SA"/>
        </w:rPr>
      </w:pPr>
    </w:p>
    <w:p w14:paraId="27F6E617" w14:textId="77777777" w:rsidR="000C086A" w:rsidRPr="00BD1447" w:rsidRDefault="000C086A" w:rsidP="000C086A">
      <w:pPr>
        <w:rPr>
          <w:rFonts w:cs="Noto Sans"/>
          <w:szCs w:val="18"/>
          <w:lang w:val="es-ES_tradnl" w:eastAsia="ar-SA"/>
        </w:rPr>
      </w:pPr>
    </w:p>
    <w:p w14:paraId="05CC92A4" w14:textId="19C7DBF0" w:rsidR="00BD2E2E" w:rsidRPr="00BD1447" w:rsidRDefault="00310654" w:rsidP="00F93F02">
      <w:pPr>
        <w:pStyle w:val="Ttulo1"/>
        <w:rPr>
          <w:lang w:val="es-ES"/>
        </w:rPr>
      </w:pPr>
      <w:bookmarkStart w:id="2" w:name="_Toc212448210"/>
      <w:bookmarkStart w:id="3" w:name="_Toc213768488"/>
      <w:r w:rsidRPr="00BD1447">
        <w:t>PRESENTACIÓ</w:t>
      </w:r>
      <w:r w:rsidR="00BD2E2E" w:rsidRPr="00BD1447">
        <w:t>N</w:t>
      </w:r>
      <w:r w:rsidR="00BD2E2E" w:rsidRPr="00BD1447">
        <w:rPr>
          <w:lang w:val="es-ES"/>
        </w:rPr>
        <w:t>:</w:t>
      </w:r>
      <w:bookmarkEnd w:id="2"/>
      <w:bookmarkEnd w:id="3"/>
    </w:p>
    <w:p w14:paraId="142258ED" w14:textId="77777777" w:rsidR="00BD2E2E" w:rsidRPr="00BD1447" w:rsidRDefault="00BD2E2E" w:rsidP="005A6D8F">
      <w:pPr>
        <w:jc w:val="center"/>
        <w:rPr>
          <w:rFonts w:cs="Noto Sans"/>
          <w:b/>
          <w:bCs/>
          <w:szCs w:val="18"/>
          <w:lang w:val="es-ES"/>
        </w:rPr>
      </w:pPr>
    </w:p>
    <w:p w14:paraId="04BA2A2F" w14:textId="77777777" w:rsidR="00BD2E2E" w:rsidRPr="00BD1447" w:rsidRDefault="00BD2E2E" w:rsidP="005A6D8F">
      <w:pPr>
        <w:jc w:val="center"/>
        <w:rPr>
          <w:rFonts w:cs="Noto Sans"/>
          <w:b/>
          <w:bCs/>
          <w:szCs w:val="18"/>
          <w:lang w:val="es-ES"/>
        </w:rPr>
      </w:pPr>
    </w:p>
    <w:p w14:paraId="5B02A62A" w14:textId="77777777" w:rsidR="00BD2E2E" w:rsidRPr="00BD1447" w:rsidRDefault="00BD2E2E" w:rsidP="005A6D8F">
      <w:pPr>
        <w:spacing w:line="280" w:lineRule="exact"/>
        <w:rPr>
          <w:rFonts w:cs="Noto Sans"/>
          <w:szCs w:val="18"/>
          <w:lang w:val="es-ES"/>
        </w:rPr>
      </w:pPr>
    </w:p>
    <w:p w14:paraId="7D5F620A" w14:textId="0FDDA93F" w:rsidR="00310654" w:rsidRPr="00BD1447" w:rsidRDefault="00BD2E2E" w:rsidP="001A5E0A">
      <w:pPr>
        <w:spacing w:line="360" w:lineRule="auto"/>
        <w:rPr>
          <w:rFonts w:cs="Noto Sans"/>
          <w:bCs/>
          <w:szCs w:val="18"/>
          <w:lang w:val="es-ES"/>
        </w:rPr>
      </w:pPr>
      <w:r w:rsidRPr="00BD1447">
        <w:rPr>
          <w:rFonts w:cs="Noto Sans"/>
          <w:szCs w:val="18"/>
          <w:lang w:val="es-ES"/>
        </w:rPr>
        <w:t xml:space="preserve">En observancia al artículo 134, de la Constitución Política de los Estados Unidos Mexicanos, y de conformidad con </w:t>
      </w:r>
      <w:r w:rsidRPr="00BD1447">
        <w:rPr>
          <w:rFonts w:cs="Noto Sans"/>
          <w:bCs/>
          <w:szCs w:val="18"/>
          <w:lang w:val="es-ES"/>
        </w:rPr>
        <w:t xml:space="preserve">los </w:t>
      </w:r>
      <w:r w:rsidR="00DD56C3" w:rsidRPr="00BD1447">
        <w:rPr>
          <w:rFonts w:cs="Noto Sans"/>
          <w:szCs w:val="18"/>
          <w:lang w:val="es-ES"/>
        </w:rPr>
        <w:t xml:space="preserve">artículos </w:t>
      </w:r>
      <w:r w:rsidR="001A5E0A" w:rsidRPr="00BD1447">
        <w:rPr>
          <w:rFonts w:cs="Noto Sans"/>
          <w:szCs w:val="18"/>
          <w:lang w:val="es-ES"/>
        </w:rPr>
        <w:t xml:space="preserve">33 Primer Párrafo, 35 fracción I, 36 Primer Párrafo, </w:t>
      </w:r>
      <w:r w:rsidR="00310654" w:rsidRPr="00BD1447">
        <w:rPr>
          <w:rFonts w:cs="Noto Sans"/>
          <w:szCs w:val="18"/>
          <w:lang w:val="es-ES"/>
        </w:rPr>
        <w:t>37</w:t>
      </w:r>
      <w:r w:rsidR="00D9058F" w:rsidRPr="00BD1447">
        <w:rPr>
          <w:rFonts w:cs="Noto Sans"/>
          <w:szCs w:val="18"/>
          <w:lang w:val="es-ES"/>
        </w:rPr>
        <w:t xml:space="preserve">, 39 fracción </w:t>
      </w:r>
      <w:r w:rsidR="001A5E0A" w:rsidRPr="00BD1447">
        <w:rPr>
          <w:rFonts w:cs="Noto Sans"/>
          <w:szCs w:val="18"/>
          <w:lang w:val="es-ES"/>
        </w:rPr>
        <w:t xml:space="preserve">I, 40, 41, 42 tercer párrafo, 43, 44, 45, 46, 47, 48 fracción I, 49, 67, 68 y 87 de la Ley de Adquisiciones, Arrendamientos y Servicios del Sector Público </w:t>
      </w:r>
      <w:r w:rsidRPr="00BD1447">
        <w:rPr>
          <w:rFonts w:cs="Noto Sans"/>
          <w:szCs w:val="18"/>
          <w:lang w:val="es-ES"/>
        </w:rPr>
        <w:t xml:space="preserve">(LAASSP),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y demás disposiciones aplicables en la materia, se convoca a los interesados en participar en el procedimiento </w:t>
      </w:r>
      <w:r w:rsidR="00F91B55" w:rsidRPr="00BD1447">
        <w:rPr>
          <w:rFonts w:cs="Noto Sans"/>
          <w:b/>
          <w:szCs w:val="18"/>
          <w:lang w:val="es-ES"/>
        </w:rPr>
        <w:t xml:space="preserve">Licitación Pública </w:t>
      </w:r>
      <w:r w:rsidR="00310654" w:rsidRPr="00BD1447">
        <w:rPr>
          <w:rFonts w:cs="Noto Sans"/>
          <w:b/>
          <w:szCs w:val="18"/>
          <w:lang w:val="es-ES"/>
        </w:rPr>
        <w:t>Nacional</w:t>
      </w:r>
      <w:r w:rsidRPr="00BD1447">
        <w:rPr>
          <w:rFonts w:cs="Noto Sans"/>
          <w:b/>
          <w:szCs w:val="18"/>
          <w:lang w:val="es-ES"/>
        </w:rPr>
        <w:t xml:space="preserve"> No. </w:t>
      </w:r>
      <w:r w:rsidR="007A46B8">
        <w:rPr>
          <w:rFonts w:cs="Noto Sans"/>
          <w:b/>
          <w:szCs w:val="18"/>
          <w:lang w:val="es-ES"/>
        </w:rPr>
        <w:t>LA-50-GYR-050GYR075-N-12-2026</w:t>
      </w:r>
      <w:r w:rsidRPr="00BD1447">
        <w:rPr>
          <w:rFonts w:cs="Noto Sans"/>
          <w:szCs w:val="18"/>
          <w:lang w:val="es-ES"/>
        </w:rPr>
        <w:t xml:space="preserve">, </w:t>
      </w:r>
      <w:r w:rsidRPr="00BD1447">
        <w:rPr>
          <w:rFonts w:cs="Noto Sans"/>
          <w:bCs/>
          <w:szCs w:val="18"/>
          <w:lang w:val="es-ES"/>
        </w:rPr>
        <w:t xml:space="preserve">para la contratación </w:t>
      </w:r>
      <w:r w:rsidRPr="00BD1447">
        <w:rPr>
          <w:rFonts w:cs="Noto Sans"/>
          <w:szCs w:val="18"/>
          <w:lang w:val="es-ES"/>
        </w:rPr>
        <w:t xml:space="preserve">del </w:t>
      </w:r>
      <w:r w:rsidR="007526BA" w:rsidRPr="00BD1447">
        <w:rPr>
          <w:rFonts w:cs="Noto Sans"/>
          <w:b/>
          <w:szCs w:val="18"/>
          <w:lang w:val="es-ES"/>
        </w:rPr>
        <w:t>SERVICIO SUBROGADO DE RESONANCIA MAGNÉTICA SIMPLE O CONTRASTADA 2026</w:t>
      </w:r>
      <w:r w:rsidR="001A5E0A" w:rsidRPr="00BD1447">
        <w:rPr>
          <w:rFonts w:cs="Noto Sans"/>
          <w:bCs/>
          <w:szCs w:val="18"/>
          <w:lang w:val="es-ES"/>
        </w:rPr>
        <w:t xml:space="preserve">, </w:t>
      </w:r>
      <w:r w:rsidR="00310654" w:rsidRPr="00BD1447">
        <w:rPr>
          <w:rFonts w:cs="Noto Sans"/>
          <w:bCs/>
          <w:szCs w:val="18"/>
          <w:lang w:val="es-ES"/>
        </w:rPr>
        <w:t>para cubrir el periodo del 1° de enero al 31 de diciembre del 2026.</w:t>
      </w:r>
    </w:p>
    <w:p w14:paraId="0C196011" w14:textId="77777777" w:rsidR="00310654" w:rsidRPr="00BD1447" w:rsidRDefault="00310654" w:rsidP="001A5E0A">
      <w:pPr>
        <w:spacing w:line="360" w:lineRule="auto"/>
        <w:rPr>
          <w:rFonts w:cs="Noto Sans"/>
          <w:b/>
          <w:bCs/>
          <w:szCs w:val="18"/>
          <w:lang w:val="es-ES"/>
        </w:rPr>
      </w:pPr>
    </w:p>
    <w:p w14:paraId="0C1F9804" w14:textId="0A98D3E2" w:rsidR="00BD2E2E" w:rsidRPr="00BD1447" w:rsidRDefault="00310654" w:rsidP="001A5E0A">
      <w:pPr>
        <w:spacing w:line="360" w:lineRule="auto"/>
        <w:rPr>
          <w:rFonts w:cs="Noto Sans"/>
          <w:b/>
          <w:bCs/>
          <w:szCs w:val="18"/>
          <w:lang w:val="es-ES"/>
        </w:rPr>
      </w:pPr>
      <w:r w:rsidRPr="00BD1447">
        <w:rPr>
          <w:rFonts w:cs="Noto Sans"/>
          <w:szCs w:val="18"/>
          <w:lang w:val="es-ES"/>
        </w:rPr>
        <w:t>D</w:t>
      </w:r>
      <w:r w:rsidR="00BD2E2E" w:rsidRPr="00BD1447">
        <w:rPr>
          <w:rFonts w:cs="Noto Sans"/>
          <w:szCs w:val="18"/>
          <w:lang w:val="es-ES"/>
        </w:rPr>
        <w:t>e conformidad con las siguientes</w:t>
      </w:r>
      <w:r w:rsidRPr="00BD1447">
        <w:rPr>
          <w:rFonts w:cs="Noto Sans"/>
          <w:szCs w:val="18"/>
          <w:lang w:val="es-ES"/>
        </w:rPr>
        <w:t xml:space="preserve"> Bases</w:t>
      </w:r>
      <w:r w:rsidR="00BD2E2E" w:rsidRPr="00BD1447">
        <w:rPr>
          <w:rFonts w:cs="Noto Sans"/>
          <w:szCs w:val="18"/>
          <w:lang w:val="es-ES"/>
        </w:rPr>
        <w:t>:</w:t>
      </w:r>
    </w:p>
    <w:p w14:paraId="33178CB9" w14:textId="77777777" w:rsidR="00BD2E2E" w:rsidRPr="00BD1447" w:rsidRDefault="00BD2E2E" w:rsidP="005A6D8F">
      <w:pPr>
        <w:rPr>
          <w:rFonts w:cs="Noto Sans"/>
          <w:szCs w:val="18"/>
          <w:lang w:val="es-ES"/>
        </w:rPr>
      </w:pPr>
    </w:p>
    <w:p w14:paraId="297E62AF" w14:textId="77777777" w:rsidR="00BD2E2E" w:rsidRPr="00BD1447" w:rsidRDefault="00BD2E2E" w:rsidP="005A6D8F">
      <w:pPr>
        <w:rPr>
          <w:rFonts w:cs="Noto Sans"/>
          <w:szCs w:val="18"/>
          <w:lang w:val="es-ES"/>
        </w:rPr>
      </w:pPr>
    </w:p>
    <w:p w14:paraId="709CA65E" w14:textId="77777777" w:rsidR="00BD2E2E" w:rsidRPr="00BD1447" w:rsidRDefault="00BD2E2E" w:rsidP="005A6D8F">
      <w:pPr>
        <w:rPr>
          <w:rFonts w:cs="Noto Sans"/>
          <w:szCs w:val="18"/>
          <w:lang w:val="es-ES"/>
        </w:rPr>
      </w:pPr>
    </w:p>
    <w:p w14:paraId="44A75956" w14:textId="77777777" w:rsidR="00BD2E2E" w:rsidRPr="00BD1447" w:rsidRDefault="00BD2E2E" w:rsidP="005A6D8F">
      <w:pPr>
        <w:rPr>
          <w:rFonts w:cs="Noto Sans"/>
          <w:szCs w:val="18"/>
          <w:lang w:val="es-ES"/>
        </w:rPr>
      </w:pPr>
    </w:p>
    <w:p w14:paraId="631B1560" w14:textId="77777777" w:rsidR="00BD2E2E" w:rsidRPr="00BD1447" w:rsidRDefault="00BD2E2E" w:rsidP="005A6D8F">
      <w:pPr>
        <w:rPr>
          <w:rFonts w:cs="Noto Sans"/>
          <w:szCs w:val="18"/>
          <w:lang w:val="es-ES"/>
        </w:rPr>
      </w:pPr>
    </w:p>
    <w:p w14:paraId="20A2E318" w14:textId="4D4776AB" w:rsidR="009B25C4" w:rsidRPr="00BD1447" w:rsidRDefault="00BD2E2E" w:rsidP="008D3637">
      <w:pPr>
        <w:pStyle w:val="Sinespaciado"/>
        <w:rPr>
          <w:rFonts w:cs="Noto Sans"/>
          <w:sz w:val="18"/>
          <w:szCs w:val="18"/>
        </w:rPr>
      </w:pPr>
      <w:r w:rsidRPr="00BD1447">
        <w:rPr>
          <w:rFonts w:cs="Noto Sans"/>
          <w:sz w:val="18"/>
          <w:szCs w:val="18"/>
        </w:rPr>
        <w:br w:type="page"/>
      </w:r>
    </w:p>
    <w:p w14:paraId="39D2AD00" w14:textId="5BAF0293" w:rsidR="00E72DFA" w:rsidRPr="00BD1447" w:rsidRDefault="00E72DFA" w:rsidP="00F93F02">
      <w:pPr>
        <w:pStyle w:val="Ttulo1"/>
      </w:pPr>
      <w:bookmarkStart w:id="4" w:name="_Toc212448211"/>
      <w:bookmarkStart w:id="5" w:name="_Toc213768489"/>
      <w:r w:rsidRPr="00BD1447">
        <w:lastRenderedPageBreak/>
        <w:t>INDICE</w:t>
      </w:r>
      <w:bookmarkEnd w:id="4"/>
      <w:bookmarkEnd w:id="5"/>
    </w:p>
    <w:sdt>
      <w:sdtPr>
        <w:rPr>
          <w:rFonts w:eastAsia="MS Mincho" w:cstheme="minorBidi"/>
          <w:noProof w:val="0"/>
          <w:color w:val="auto"/>
          <w:sz w:val="18"/>
          <w:szCs w:val="22"/>
          <w:lang w:val="es-MX" w:eastAsia="en-US"/>
        </w:rPr>
        <w:id w:val="-1148042350"/>
        <w:docPartObj>
          <w:docPartGallery w:val="Table of Contents"/>
          <w:docPartUnique/>
        </w:docPartObj>
      </w:sdtPr>
      <w:sdtEndPr>
        <w:rPr>
          <w:b w:val="0"/>
          <w:bCs/>
          <w:szCs w:val="18"/>
        </w:rPr>
      </w:sdtEndPr>
      <w:sdtContent>
        <w:p w14:paraId="1C6C57D2" w14:textId="1EA57496" w:rsidR="001B2C35" w:rsidRPr="00BD1447" w:rsidRDefault="00D9058F" w:rsidP="00F93F02">
          <w:pPr>
            <w:pStyle w:val="TtulodeTDC"/>
          </w:pPr>
          <w:r w:rsidRPr="00BD1447">
            <w:rPr>
              <w:rFonts w:eastAsia="MS Mincho"/>
              <w:noProof w:val="0"/>
              <w:color w:val="auto"/>
              <w:lang w:val="es-MX" w:eastAsia="en-US"/>
            </w:rPr>
            <w:tab/>
          </w:r>
          <w:r w:rsidRPr="00BD1447">
            <w:rPr>
              <w:rFonts w:eastAsia="MS Mincho"/>
              <w:noProof w:val="0"/>
              <w:color w:val="auto"/>
              <w:lang w:val="es-MX" w:eastAsia="en-US"/>
            </w:rPr>
            <w:tab/>
          </w:r>
          <w:r w:rsidR="001B2C35" w:rsidRPr="00BD1447">
            <w:t>Contenido</w:t>
          </w:r>
        </w:p>
        <w:p w14:paraId="14A286E1" w14:textId="77777777" w:rsidR="0065582F" w:rsidRPr="00BD1447" w:rsidRDefault="001B2C35">
          <w:pPr>
            <w:pStyle w:val="TDC1"/>
            <w:tabs>
              <w:tab w:val="right" w:leader="dot" w:pos="10790"/>
            </w:tabs>
            <w:rPr>
              <w:rFonts w:asciiTheme="minorHAnsi" w:eastAsiaTheme="minorEastAsia" w:hAnsiTheme="minorHAnsi"/>
              <w:b w:val="0"/>
              <w:bCs w:val="0"/>
              <w:caps w:val="0"/>
              <w:sz w:val="18"/>
              <w:szCs w:val="18"/>
              <w:lang w:eastAsia="es-MX"/>
            </w:rPr>
          </w:pPr>
          <w:r w:rsidRPr="00BD1447">
            <w:rPr>
              <w:rFonts w:cs="Noto Sans"/>
              <w:sz w:val="18"/>
              <w:szCs w:val="18"/>
            </w:rPr>
            <w:fldChar w:fldCharType="begin"/>
          </w:r>
          <w:r w:rsidRPr="00BD1447">
            <w:rPr>
              <w:rFonts w:cs="Noto Sans"/>
              <w:sz w:val="18"/>
              <w:szCs w:val="18"/>
            </w:rPr>
            <w:instrText xml:space="preserve"> TOC \o "1-3" \h \z \u </w:instrText>
          </w:r>
          <w:r w:rsidRPr="00BD1447">
            <w:rPr>
              <w:rFonts w:cs="Noto Sans"/>
              <w:sz w:val="18"/>
              <w:szCs w:val="18"/>
            </w:rPr>
            <w:fldChar w:fldCharType="separate"/>
          </w:r>
          <w:hyperlink w:anchor="_Toc213768487" w:history="1">
            <w:r w:rsidR="0065582F" w:rsidRPr="00BD1447">
              <w:rPr>
                <w:rStyle w:val="Hipervnculo"/>
                <w:sz w:val="18"/>
                <w:szCs w:val="18"/>
              </w:rPr>
              <w:t>LICITACIÓN PÚBLICA NACIONAL</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_Toc213768487 \h </w:instrText>
            </w:r>
            <w:r w:rsidR="0065582F" w:rsidRPr="00BD1447">
              <w:rPr>
                <w:webHidden/>
                <w:sz w:val="18"/>
                <w:szCs w:val="18"/>
              </w:rPr>
            </w:r>
            <w:r w:rsidR="0065582F" w:rsidRPr="00BD1447">
              <w:rPr>
                <w:webHidden/>
                <w:sz w:val="18"/>
                <w:szCs w:val="18"/>
              </w:rPr>
              <w:fldChar w:fldCharType="separate"/>
            </w:r>
            <w:r w:rsidR="00916FE8">
              <w:rPr>
                <w:webHidden/>
                <w:sz w:val="18"/>
                <w:szCs w:val="18"/>
              </w:rPr>
              <w:t>1</w:t>
            </w:r>
            <w:r w:rsidR="0065582F" w:rsidRPr="00BD1447">
              <w:rPr>
                <w:webHidden/>
                <w:sz w:val="18"/>
                <w:szCs w:val="18"/>
              </w:rPr>
              <w:fldChar w:fldCharType="end"/>
            </w:r>
          </w:hyperlink>
        </w:p>
        <w:p w14:paraId="3A1D1338"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488" w:history="1">
            <w:r w:rsidR="0065582F" w:rsidRPr="00BD1447">
              <w:rPr>
                <w:rStyle w:val="Hipervnculo"/>
                <w:sz w:val="18"/>
                <w:szCs w:val="18"/>
              </w:rPr>
              <w:t>PRESENTACIÓN</w:t>
            </w:r>
            <w:r w:rsidR="0065582F" w:rsidRPr="00BD1447">
              <w:rPr>
                <w:rStyle w:val="Hipervnculo"/>
                <w:sz w:val="18"/>
                <w:szCs w:val="18"/>
                <w:lang w:val="es-ES"/>
              </w:rPr>
              <w:t>:</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_Toc213768488 \h </w:instrText>
            </w:r>
            <w:r w:rsidR="0065582F" w:rsidRPr="00BD1447">
              <w:rPr>
                <w:webHidden/>
                <w:sz w:val="18"/>
                <w:szCs w:val="18"/>
              </w:rPr>
            </w:r>
            <w:r w:rsidR="0065582F" w:rsidRPr="00BD1447">
              <w:rPr>
                <w:webHidden/>
                <w:sz w:val="18"/>
                <w:szCs w:val="18"/>
              </w:rPr>
              <w:fldChar w:fldCharType="separate"/>
            </w:r>
            <w:r w:rsidR="00916FE8">
              <w:rPr>
                <w:webHidden/>
                <w:sz w:val="18"/>
                <w:szCs w:val="18"/>
              </w:rPr>
              <w:t>2</w:t>
            </w:r>
            <w:r w:rsidR="0065582F" w:rsidRPr="00BD1447">
              <w:rPr>
                <w:webHidden/>
                <w:sz w:val="18"/>
                <w:szCs w:val="18"/>
              </w:rPr>
              <w:fldChar w:fldCharType="end"/>
            </w:r>
          </w:hyperlink>
        </w:p>
        <w:p w14:paraId="08772F01"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489" w:history="1">
            <w:r w:rsidR="0065582F" w:rsidRPr="00BD1447">
              <w:rPr>
                <w:rStyle w:val="Hipervnculo"/>
                <w:sz w:val="18"/>
                <w:szCs w:val="18"/>
              </w:rPr>
              <w:t>INDICE</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_Toc213768489 \h </w:instrText>
            </w:r>
            <w:r w:rsidR="0065582F" w:rsidRPr="00BD1447">
              <w:rPr>
                <w:webHidden/>
                <w:sz w:val="18"/>
                <w:szCs w:val="18"/>
              </w:rPr>
            </w:r>
            <w:r w:rsidR="0065582F" w:rsidRPr="00BD1447">
              <w:rPr>
                <w:webHidden/>
                <w:sz w:val="18"/>
                <w:szCs w:val="18"/>
              </w:rPr>
              <w:fldChar w:fldCharType="separate"/>
            </w:r>
            <w:r w:rsidR="00916FE8">
              <w:rPr>
                <w:webHidden/>
                <w:sz w:val="18"/>
                <w:szCs w:val="18"/>
              </w:rPr>
              <w:t>3</w:t>
            </w:r>
            <w:r w:rsidR="0065582F" w:rsidRPr="00BD1447">
              <w:rPr>
                <w:webHidden/>
                <w:sz w:val="18"/>
                <w:szCs w:val="18"/>
              </w:rPr>
              <w:fldChar w:fldCharType="end"/>
            </w:r>
          </w:hyperlink>
        </w:p>
        <w:p w14:paraId="5F52DCCE"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490" w:history="1">
            <w:r w:rsidR="0065582F" w:rsidRPr="00BD1447">
              <w:rPr>
                <w:rStyle w:val="Hipervnculo"/>
                <w:sz w:val="18"/>
                <w:szCs w:val="18"/>
              </w:rPr>
              <w:t>GLOSARIO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_Toc213768490 \h </w:instrText>
            </w:r>
            <w:r w:rsidR="0065582F" w:rsidRPr="00BD1447">
              <w:rPr>
                <w:webHidden/>
                <w:sz w:val="18"/>
                <w:szCs w:val="18"/>
              </w:rPr>
            </w:r>
            <w:r w:rsidR="0065582F" w:rsidRPr="00BD1447">
              <w:rPr>
                <w:webHidden/>
                <w:sz w:val="18"/>
                <w:szCs w:val="18"/>
              </w:rPr>
              <w:fldChar w:fldCharType="separate"/>
            </w:r>
            <w:r w:rsidR="00916FE8">
              <w:rPr>
                <w:webHidden/>
                <w:sz w:val="18"/>
                <w:szCs w:val="18"/>
              </w:rPr>
              <w:t>6</w:t>
            </w:r>
            <w:r w:rsidR="0065582F" w:rsidRPr="00BD1447">
              <w:rPr>
                <w:webHidden/>
                <w:sz w:val="18"/>
                <w:szCs w:val="18"/>
              </w:rPr>
              <w:fldChar w:fldCharType="end"/>
            </w:r>
          </w:hyperlink>
        </w:p>
        <w:p w14:paraId="08EDA175"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491" w:history="1">
            <w:r w:rsidR="0065582F" w:rsidRPr="00BD1447">
              <w:rPr>
                <w:rStyle w:val="Hipervnculo"/>
                <w:sz w:val="18"/>
                <w:szCs w:val="18"/>
              </w:rPr>
              <w:t>1. Identificación de la Licitación de la Convocante</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_Toc213768491 \h </w:instrText>
            </w:r>
            <w:r w:rsidR="0065582F" w:rsidRPr="00BD1447">
              <w:rPr>
                <w:webHidden/>
                <w:sz w:val="18"/>
                <w:szCs w:val="18"/>
              </w:rPr>
            </w:r>
            <w:r w:rsidR="0065582F" w:rsidRPr="00BD1447">
              <w:rPr>
                <w:webHidden/>
                <w:sz w:val="18"/>
                <w:szCs w:val="18"/>
              </w:rPr>
              <w:fldChar w:fldCharType="separate"/>
            </w:r>
            <w:r w:rsidR="00916FE8">
              <w:rPr>
                <w:webHidden/>
                <w:sz w:val="18"/>
                <w:szCs w:val="18"/>
              </w:rPr>
              <w:t>10</w:t>
            </w:r>
            <w:r w:rsidR="0065582F" w:rsidRPr="00BD1447">
              <w:rPr>
                <w:webHidden/>
                <w:sz w:val="18"/>
                <w:szCs w:val="18"/>
              </w:rPr>
              <w:fldChar w:fldCharType="end"/>
            </w:r>
          </w:hyperlink>
        </w:p>
        <w:p w14:paraId="1F57B815"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492" w:history="1">
            <w:r w:rsidR="0065582F" w:rsidRPr="00BD1447">
              <w:rPr>
                <w:rStyle w:val="Hipervnculo"/>
                <w:sz w:val="18"/>
                <w:szCs w:val="18"/>
              </w:rPr>
              <w:t>1.1.- Idioma en que podran presentarse las proposiciones, los anexos técnicos y, en su caso, los folletos que se acompañen.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_Toc213768492 \h </w:instrText>
            </w:r>
            <w:r w:rsidR="0065582F" w:rsidRPr="00BD1447">
              <w:rPr>
                <w:webHidden/>
                <w:sz w:val="18"/>
                <w:szCs w:val="18"/>
              </w:rPr>
            </w:r>
            <w:r w:rsidR="0065582F" w:rsidRPr="00BD1447">
              <w:rPr>
                <w:webHidden/>
                <w:sz w:val="18"/>
                <w:szCs w:val="18"/>
              </w:rPr>
              <w:fldChar w:fldCharType="separate"/>
            </w:r>
            <w:r w:rsidR="00916FE8">
              <w:rPr>
                <w:webHidden/>
                <w:sz w:val="18"/>
                <w:szCs w:val="18"/>
              </w:rPr>
              <w:t>10</w:t>
            </w:r>
            <w:r w:rsidR="0065582F" w:rsidRPr="00BD1447">
              <w:rPr>
                <w:webHidden/>
                <w:sz w:val="18"/>
                <w:szCs w:val="18"/>
              </w:rPr>
              <w:fldChar w:fldCharType="end"/>
            </w:r>
          </w:hyperlink>
        </w:p>
        <w:p w14:paraId="033DC869"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493" w:history="1">
            <w:r w:rsidR="0065582F" w:rsidRPr="00BD1447">
              <w:rPr>
                <w:rStyle w:val="Hipervnculo"/>
                <w:sz w:val="18"/>
                <w:szCs w:val="18"/>
              </w:rPr>
              <w:t>1.2 Medio y carácter de la Licitacion Publica.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_Toc213768493 \h </w:instrText>
            </w:r>
            <w:r w:rsidR="0065582F" w:rsidRPr="00BD1447">
              <w:rPr>
                <w:webHidden/>
                <w:sz w:val="18"/>
                <w:szCs w:val="18"/>
              </w:rPr>
            </w:r>
            <w:r w:rsidR="0065582F" w:rsidRPr="00BD1447">
              <w:rPr>
                <w:webHidden/>
                <w:sz w:val="18"/>
                <w:szCs w:val="18"/>
              </w:rPr>
              <w:fldChar w:fldCharType="separate"/>
            </w:r>
            <w:r w:rsidR="00916FE8">
              <w:rPr>
                <w:webHidden/>
                <w:sz w:val="18"/>
                <w:szCs w:val="18"/>
              </w:rPr>
              <w:t>10</w:t>
            </w:r>
            <w:r w:rsidR="0065582F" w:rsidRPr="00BD1447">
              <w:rPr>
                <w:webHidden/>
                <w:sz w:val="18"/>
                <w:szCs w:val="18"/>
              </w:rPr>
              <w:fldChar w:fldCharType="end"/>
            </w:r>
          </w:hyperlink>
        </w:p>
        <w:p w14:paraId="743E2242"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494" w:history="1">
            <w:r w:rsidR="0065582F" w:rsidRPr="00BD1447">
              <w:rPr>
                <w:rStyle w:val="Hipervnculo"/>
                <w:sz w:val="18"/>
                <w:szCs w:val="18"/>
              </w:rPr>
              <w:t>1.3 Número de identificación de la Licitación asignado por la Plataforma Digital de Contrataciones Públicas, Compras MX</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_Toc213768494 \h </w:instrText>
            </w:r>
            <w:r w:rsidR="0065582F" w:rsidRPr="00BD1447">
              <w:rPr>
                <w:webHidden/>
                <w:sz w:val="18"/>
                <w:szCs w:val="18"/>
              </w:rPr>
            </w:r>
            <w:r w:rsidR="0065582F" w:rsidRPr="00BD1447">
              <w:rPr>
                <w:webHidden/>
                <w:sz w:val="18"/>
                <w:szCs w:val="18"/>
              </w:rPr>
              <w:fldChar w:fldCharType="separate"/>
            </w:r>
            <w:r w:rsidR="00916FE8">
              <w:rPr>
                <w:webHidden/>
                <w:sz w:val="18"/>
                <w:szCs w:val="18"/>
              </w:rPr>
              <w:t>10</w:t>
            </w:r>
            <w:r w:rsidR="0065582F" w:rsidRPr="00BD1447">
              <w:rPr>
                <w:webHidden/>
                <w:sz w:val="18"/>
                <w:szCs w:val="18"/>
              </w:rPr>
              <w:fldChar w:fldCharType="end"/>
            </w:r>
          </w:hyperlink>
        </w:p>
        <w:p w14:paraId="0EB52E13"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495" w:history="1">
            <w:r w:rsidR="0065582F" w:rsidRPr="00BD1447">
              <w:rPr>
                <w:rStyle w:val="Hipervnculo"/>
                <w:sz w:val="18"/>
                <w:szCs w:val="18"/>
              </w:rPr>
              <w:t>1.4 Indicación de los ejercicios fiscales para la contratación.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_Toc213768495 \h </w:instrText>
            </w:r>
            <w:r w:rsidR="0065582F" w:rsidRPr="00BD1447">
              <w:rPr>
                <w:webHidden/>
                <w:sz w:val="18"/>
                <w:szCs w:val="18"/>
              </w:rPr>
            </w:r>
            <w:r w:rsidR="0065582F" w:rsidRPr="00BD1447">
              <w:rPr>
                <w:webHidden/>
                <w:sz w:val="18"/>
                <w:szCs w:val="18"/>
              </w:rPr>
              <w:fldChar w:fldCharType="separate"/>
            </w:r>
            <w:r w:rsidR="00916FE8">
              <w:rPr>
                <w:webHidden/>
                <w:sz w:val="18"/>
                <w:szCs w:val="18"/>
              </w:rPr>
              <w:t>11</w:t>
            </w:r>
            <w:r w:rsidR="0065582F" w:rsidRPr="00BD1447">
              <w:rPr>
                <w:webHidden/>
                <w:sz w:val="18"/>
                <w:szCs w:val="18"/>
              </w:rPr>
              <w:fldChar w:fldCharType="end"/>
            </w:r>
          </w:hyperlink>
        </w:p>
        <w:p w14:paraId="57B54F44"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496" w:history="1">
            <w:r w:rsidR="0065582F" w:rsidRPr="00BD1447">
              <w:rPr>
                <w:rStyle w:val="Hipervnculo"/>
                <w:sz w:val="18"/>
                <w:szCs w:val="18"/>
              </w:rPr>
              <w:t>1.5 Idioma en que se deberán presentar las proposiciones, los anexos legales y técnicos, así como en su caso los folletos que se acompañen.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_Toc213768496 \h </w:instrText>
            </w:r>
            <w:r w:rsidR="0065582F" w:rsidRPr="00BD1447">
              <w:rPr>
                <w:webHidden/>
                <w:sz w:val="18"/>
                <w:szCs w:val="18"/>
              </w:rPr>
            </w:r>
            <w:r w:rsidR="0065582F" w:rsidRPr="00BD1447">
              <w:rPr>
                <w:webHidden/>
                <w:sz w:val="18"/>
                <w:szCs w:val="18"/>
              </w:rPr>
              <w:fldChar w:fldCharType="separate"/>
            </w:r>
            <w:r w:rsidR="00916FE8">
              <w:rPr>
                <w:webHidden/>
                <w:sz w:val="18"/>
                <w:szCs w:val="18"/>
              </w:rPr>
              <w:t>11</w:t>
            </w:r>
            <w:r w:rsidR="0065582F" w:rsidRPr="00BD1447">
              <w:rPr>
                <w:webHidden/>
                <w:sz w:val="18"/>
                <w:szCs w:val="18"/>
              </w:rPr>
              <w:fldChar w:fldCharType="end"/>
            </w:r>
          </w:hyperlink>
        </w:p>
        <w:p w14:paraId="61AEBEAA"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497" w:history="1">
            <w:r w:rsidR="0065582F" w:rsidRPr="00BD1447">
              <w:rPr>
                <w:rStyle w:val="Hipervnculo"/>
                <w:sz w:val="18"/>
                <w:szCs w:val="18"/>
              </w:rPr>
              <w:t>1.6 Disponibilidad presupuestaria.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_Toc213768497 \h </w:instrText>
            </w:r>
            <w:r w:rsidR="0065582F" w:rsidRPr="00BD1447">
              <w:rPr>
                <w:webHidden/>
                <w:sz w:val="18"/>
                <w:szCs w:val="18"/>
              </w:rPr>
            </w:r>
            <w:r w:rsidR="0065582F" w:rsidRPr="00BD1447">
              <w:rPr>
                <w:webHidden/>
                <w:sz w:val="18"/>
                <w:szCs w:val="18"/>
              </w:rPr>
              <w:fldChar w:fldCharType="separate"/>
            </w:r>
            <w:r w:rsidR="00916FE8">
              <w:rPr>
                <w:webHidden/>
                <w:sz w:val="18"/>
                <w:szCs w:val="18"/>
              </w:rPr>
              <w:t>11</w:t>
            </w:r>
            <w:r w:rsidR="0065582F" w:rsidRPr="00BD1447">
              <w:rPr>
                <w:webHidden/>
                <w:sz w:val="18"/>
                <w:szCs w:val="18"/>
              </w:rPr>
              <w:fldChar w:fldCharType="end"/>
            </w:r>
          </w:hyperlink>
        </w:p>
        <w:p w14:paraId="07D56D3B"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498" w:history="1">
            <w:r w:rsidR="0065582F" w:rsidRPr="00BD1447">
              <w:rPr>
                <w:rStyle w:val="Hipervnculo"/>
                <w:sz w:val="18"/>
                <w:szCs w:val="18"/>
              </w:rPr>
              <w:t>2. Objeto y alcance de la Licitación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_Toc213768498 \h </w:instrText>
            </w:r>
            <w:r w:rsidR="0065582F" w:rsidRPr="00BD1447">
              <w:rPr>
                <w:webHidden/>
                <w:sz w:val="18"/>
                <w:szCs w:val="18"/>
              </w:rPr>
            </w:r>
            <w:r w:rsidR="0065582F" w:rsidRPr="00BD1447">
              <w:rPr>
                <w:webHidden/>
                <w:sz w:val="18"/>
                <w:szCs w:val="18"/>
              </w:rPr>
              <w:fldChar w:fldCharType="separate"/>
            </w:r>
            <w:r w:rsidR="00916FE8">
              <w:rPr>
                <w:webHidden/>
                <w:sz w:val="18"/>
                <w:szCs w:val="18"/>
              </w:rPr>
              <w:t>11</w:t>
            </w:r>
            <w:r w:rsidR="0065582F" w:rsidRPr="00BD1447">
              <w:rPr>
                <w:webHidden/>
                <w:sz w:val="18"/>
                <w:szCs w:val="18"/>
              </w:rPr>
              <w:fldChar w:fldCharType="end"/>
            </w:r>
          </w:hyperlink>
        </w:p>
        <w:p w14:paraId="21CC325F"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499" w:history="1">
            <w:r w:rsidR="0065582F" w:rsidRPr="00BD1447">
              <w:rPr>
                <w:rStyle w:val="Hipervnculo"/>
                <w:sz w:val="18"/>
                <w:szCs w:val="18"/>
              </w:rPr>
              <w:t>2.1 Objeto de la contratación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_Toc213768499 \h </w:instrText>
            </w:r>
            <w:r w:rsidR="0065582F" w:rsidRPr="00BD1447">
              <w:rPr>
                <w:webHidden/>
                <w:sz w:val="18"/>
                <w:szCs w:val="18"/>
              </w:rPr>
            </w:r>
            <w:r w:rsidR="0065582F" w:rsidRPr="00BD1447">
              <w:rPr>
                <w:webHidden/>
                <w:sz w:val="18"/>
                <w:szCs w:val="18"/>
              </w:rPr>
              <w:fldChar w:fldCharType="separate"/>
            </w:r>
            <w:r w:rsidR="00916FE8">
              <w:rPr>
                <w:webHidden/>
                <w:sz w:val="18"/>
                <w:szCs w:val="18"/>
              </w:rPr>
              <w:t>11</w:t>
            </w:r>
            <w:r w:rsidR="0065582F" w:rsidRPr="00BD1447">
              <w:rPr>
                <w:webHidden/>
                <w:sz w:val="18"/>
                <w:szCs w:val="18"/>
              </w:rPr>
              <w:fldChar w:fldCharType="end"/>
            </w:r>
          </w:hyperlink>
        </w:p>
        <w:p w14:paraId="31B53A5C"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00" w:history="1">
            <w:r w:rsidR="0065582F" w:rsidRPr="00BD1447">
              <w:rPr>
                <w:rStyle w:val="Hipervnculo"/>
                <w:sz w:val="18"/>
                <w:szCs w:val="18"/>
              </w:rPr>
              <w:t>2.2 Normas Oficiales Mexicanas, Normas Mexicanas, Internacionales, Referencia o Especificaciones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_Toc213768500 \h </w:instrText>
            </w:r>
            <w:r w:rsidR="0065582F" w:rsidRPr="00BD1447">
              <w:rPr>
                <w:webHidden/>
                <w:sz w:val="18"/>
                <w:szCs w:val="18"/>
              </w:rPr>
            </w:r>
            <w:r w:rsidR="0065582F" w:rsidRPr="00BD1447">
              <w:rPr>
                <w:webHidden/>
                <w:sz w:val="18"/>
                <w:szCs w:val="18"/>
              </w:rPr>
              <w:fldChar w:fldCharType="separate"/>
            </w:r>
            <w:r w:rsidR="00916FE8">
              <w:rPr>
                <w:webHidden/>
                <w:sz w:val="18"/>
                <w:szCs w:val="18"/>
              </w:rPr>
              <w:t>12</w:t>
            </w:r>
            <w:r w:rsidR="0065582F" w:rsidRPr="00BD1447">
              <w:rPr>
                <w:webHidden/>
                <w:sz w:val="18"/>
                <w:szCs w:val="18"/>
              </w:rPr>
              <w:fldChar w:fldCharType="end"/>
            </w:r>
          </w:hyperlink>
        </w:p>
        <w:p w14:paraId="108C98B7"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01" w:history="1">
            <w:r w:rsidR="0065582F" w:rsidRPr="00BD1447">
              <w:rPr>
                <w:rStyle w:val="Hipervnculo"/>
                <w:sz w:val="18"/>
                <w:szCs w:val="18"/>
              </w:rPr>
              <w:t>2.3 Pruebas que permitan verificar el cumplimiento de las especificaciones del servicio.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_Toc213768501 \h </w:instrText>
            </w:r>
            <w:r w:rsidR="0065582F" w:rsidRPr="00BD1447">
              <w:rPr>
                <w:webHidden/>
                <w:sz w:val="18"/>
                <w:szCs w:val="18"/>
              </w:rPr>
            </w:r>
            <w:r w:rsidR="0065582F" w:rsidRPr="00BD1447">
              <w:rPr>
                <w:webHidden/>
                <w:sz w:val="18"/>
                <w:szCs w:val="18"/>
              </w:rPr>
              <w:fldChar w:fldCharType="separate"/>
            </w:r>
            <w:r w:rsidR="00916FE8">
              <w:rPr>
                <w:webHidden/>
                <w:sz w:val="18"/>
                <w:szCs w:val="18"/>
              </w:rPr>
              <w:t>12</w:t>
            </w:r>
            <w:r w:rsidR="0065582F" w:rsidRPr="00BD1447">
              <w:rPr>
                <w:webHidden/>
                <w:sz w:val="18"/>
                <w:szCs w:val="18"/>
              </w:rPr>
              <w:fldChar w:fldCharType="end"/>
            </w:r>
          </w:hyperlink>
        </w:p>
        <w:p w14:paraId="7CCB6E48"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02" w:history="1">
            <w:r w:rsidR="0065582F" w:rsidRPr="00BD1447">
              <w:rPr>
                <w:rStyle w:val="Hipervnculo"/>
                <w:sz w:val="18"/>
                <w:szCs w:val="18"/>
              </w:rPr>
              <w:t>2.4 Cantidades a contratar</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_Toc213768502 \h </w:instrText>
            </w:r>
            <w:r w:rsidR="0065582F" w:rsidRPr="00BD1447">
              <w:rPr>
                <w:webHidden/>
                <w:sz w:val="18"/>
                <w:szCs w:val="18"/>
              </w:rPr>
            </w:r>
            <w:r w:rsidR="0065582F" w:rsidRPr="00BD1447">
              <w:rPr>
                <w:webHidden/>
                <w:sz w:val="18"/>
                <w:szCs w:val="18"/>
              </w:rPr>
              <w:fldChar w:fldCharType="separate"/>
            </w:r>
            <w:r w:rsidR="00916FE8">
              <w:rPr>
                <w:webHidden/>
                <w:sz w:val="18"/>
                <w:szCs w:val="18"/>
              </w:rPr>
              <w:t>12</w:t>
            </w:r>
            <w:r w:rsidR="0065582F" w:rsidRPr="00BD1447">
              <w:rPr>
                <w:webHidden/>
                <w:sz w:val="18"/>
                <w:szCs w:val="18"/>
              </w:rPr>
              <w:fldChar w:fldCharType="end"/>
            </w:r>
          </w:hyperlink>
        </w:p>
        <w:p w14:paraId="2352BD24"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03" w:history="1">
            <w:r w:rsidR="0065582F" w:rsidRPr="00BD1447">
              <w:rPr>
                <w:rStyle w:val="Hipervnculo"/>
                <w:sz w:val="18"/>
                <w:szCs w:val="18"/>
              </w:rPr>
              <w:t>2.5 Modalidad de contratación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_Toc213768503 \h </w:instrText>
            </w:r>
            <w:r w:rsidR="0065582F" w:rsidRPr="00BD1447">
              <w:rPr>
                <w:webHidden/>
                <w:sz w:val="18"/>
                <w:szCs w:val="18"/>
              </w:rPr>
            </w:r>
            <w:r w:rsidR="0065582F" w:rsidRPr="00BD1447">
              <w:rPr>
                <w:webHidden/>
                <w:sz w:val="18"/>
                <w:szCs w:val="18"/>
              </w:rPr>
              <w:fldChar w:fldCharType="separate"/>
            </w:r>
            <w:r w:rsidR="00916FE8">
              <w:rPr>
                <w:webHidden/>
                <w:sz w:val="18"/>
                <w:szCs w:val="18"/>
              </w:rPr>
              <w:t>12</w:t>
            </w:r>
            <w:r w:rsidR="0065582F" w:rsidRPr="00BD1447">
              <w:rPr>
                <w:webHidden/>
                <w:sz w:val="18"/>
                <w:szCs w:val="18"/>
              </w:rPr>
              <w:fldChar w:fldCharType="end"/>
            </w:r>
          </w:hyperlink>
        </w:p>
        <w:p w14:paraId="382EC0A8"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04" w:history="1">
            <w:r w:rsidR="0065582F" w:rsidRPr="00BD1447">
              <w:rPr>
                <w:rStyle w:val="Hipervnculo"/>
                <w:sz w:val="18"/>
                <w:szCs w:val="18"/>
              </w:rPr>
              <w:t>2.6 Tipo de Contratación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_Toc213768504 \h </w:instrText>
            </w:r>
            <w:r w:rsidR="0065582F" w:rsidRPr="00BD1447">
              <w:rPr>
                <w:webHidden/>
                <w:sz w:val="18"/>
                <w:szCs w:val="18"/>
              </w:rPr>
            </w:r>
            <w:r w:rsidR="0065582F" w:rsidRPr="00BD1447">
              <w:rPr>
                <w:webHidden/>
                <w:sz w:val="18"/>
                <w:szCs w:val="18"/>
              </w:rPr>
              <w:fldChar w:fldCharType="separate"/>
            </w:r>
            <w:r w:rsidR="00916FE8">
              <w:rPr>
                <w:webHidden/>
                <w:sz w:val="18"/>
                <w:szCs w:val="18"/>
              </w:rPr>
              <w:t>13</w:t>
            </w:r>
            <w:r w:rsidR="0065582F" w:rsidRPr="00BD1447">
              <w:rPr>
                <w:webHidden/>
                <w:sz w:val="18"/>
                <w:szCs w:val="18"/>
              </w:rPr>
              <w:fldChar w:fldCharType="end"/>
            </w:r>
          </w:hyperlink>
        </w:p>
        <w:p w14:paraId="74A1B7CF"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05" w:history="1">
            <w:r w:rsidR="0065582F" w:rsidRPr="00BD1447">
              <w:rPr>
                <w:rStyle w:val="Hipervnculo"/>
                <w:sz w:val="18"/>
                <w:szCs w:val="18"/>
              </w:rPr>
              <w:t>2.7 Forma de Adjudicarlo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_Toc213768505 \h </w:instrText>
            </w:r>
            <w:r w:rsidR="0065582F" w:rsidRPr="00BD1447">
              <w:rPr>
                <w:webHidden/>
                <w:sz w:val="18"/>
                <w:szCs w:val="18"/>
              </w:rPr>
            </w:r>
            <w:r w:rsidR="0065582F" w:rsidRPr="00BD1447">
              <w:rPr>
                <w:webHidden/>
                <w:sz w:val="18"/>
                <w:szCs w:val="18"/>
              </w:rPr>
              <w:fldChar w:fldCharType="separate"/>
            </w:r>
            <w:r w:rsidR="00916FE8">
              <w:rPr>
                <w:webHidden/>
                <w:sz w:val="18"/>
                <w:szCs w:val="18"/>
              </w:rPr>
              <w:t>13</w:t>
            </w:r>
            <w:r w:rsidR="0065582F" w:rsidRPr="00BD1447">
              <w:rPr>
                <w:webHidden/>
                <w:sz w:val="18"/>
                <w:szCs w:val="18"/>
              </w:rPr>
              <w:fldChar w:fldCharType="end"/>
            </w:r>
          </w:hyperlink>
        </w:p>
        <w:p w14:paraId="7B1564AD"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06" w:history="1">
            <w:r w:rsidR="0065582F" w:rsidRPr="00BD1447">
              <w:rPr>
                <w:rStyle w:val="Hipervnculo"/>
                <w:sz w:val="18"/>
                <w:szCs w:val="18"/>
              </w:rPr>
              <w:t>2.8 Tipo de Abastecimiento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_Toc213768506 \h </w:instrText>
            </w:r>
            <w:r w:rsidR="0065582F" w:rsidRPr="00BD1447">
              <w:rPr>
                <w:webHidden/>
                <w:sz w:val="18"/>
                <w:szCs w:val="18"/>
              </w:rPr>
            </w:r>
            <w:r w:rsidR="0065582F" w:rsidRPr="00BD1447">
              <w:rPr>
                <w:webHidden/>
                <w:sz w:val="18"/>
                <w:szCs w:val="18"/>
              </w:rPr>
              <w:fldChar w:fldCharType="separate"/>
            </w:r>
            <w:r w:rsidR="00916FE8">
              <w:rPr>
                <w:webHidden/>
                <w:sz w:val="18"/>
                <w:szCs w:val="18"/>
              </w:rPr>
              <w:t>13</w:t>
            </w:r>
            <w:r w:rsidR="0065582F" w:rsidRPr="00BD1447">
              <w:rPr>
                <w:webHidden/>
                <w:sz w:val="18"/>
                <w:szCs w:val="18"/>
              </w:rPr>
              <w:fldChar w:fldCharType="end"/>
            </w:r>
          </w:hyperlink>
        </w:p>
        <w:p w14:paraId="7EC43103"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07" w:history="1">
            <w:r w:rsidR="0065582F" w:rsidRPr="00BD1447">
              <w:rPr>
                <w:rStyle w:val="Hipervnculo"/>
                <w:sz w:val="18"/>
                <w:szCs w:val="18"/>
              </w:rPr>
              <w:t>2.9 Modelo de contrato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_Toc213768507 \h </w:instrText>
            </w:r>
            <w:r w:rsidR="0065582F" w:rsidRPr="00BD1447">
              <w:rPr>
                <w:webHidden/>
                <w:sz w:val="18"/>
                <w:szCs w:val="18"/>
              </w:rPr>
            </w:r>
            <w:r w:rsidR="0065582F" w:rsidRPr="00BD1447">
              <w:rPr>
                <w:webHidden/>
                <w:sz w:val="18"/>
                <w:szCs w:val="18"/>
              </w:rPr>
              <w:fldChar w:fldCharType="separate"/>
            </w:r>
            <w:r w:rsidR="00916FE8">
              <w:rPr>
                <w:webHidden/>
                <w:sz w:val="18"/>
                <w:szCs w:val="18"/>
              </w:rPr>
              <w:t>13</w:t>
            </w:r>
            <w:r w:rsidR="0065582F" w:rsidRPr="00BD1447">
              <w:rPr>
                <w:webHidden/>
                <w:sz w:val="18"/>
                <w:szCs w:val="18"/>
              </w:rPr>
              <w:fldChar w:fldCharType="end"/>
            </w:r>
          </w:hyperlink>
        </w:p>
        <w:p w14:paraId="47993D25"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508" w:history="1">
            <w:r w:rsidR="0065582F" w:rsidRPr="00BD1447">
              <w:rPr>
                <w:rStyle w:val="Hipervnculo"/>
                <w:sz w:val="18"/>
                <w:szCs w:val="18"/>
              </w:rPr>
              <w:t>3. Fo</w:t>
            </w:r>
            <w:r w:rsidR="0065582F" w:rsidRPr="00BD1447">
              <w:rPr>
                <w:rStyle w:val="Hipervnculo"/>
                <w:rFonts w:eastAsia="Apple SD 산돌고딕 Neo 일반체"/>
                <w:sz w:val="18"/>
                <w:szCs w:val="18"/>
              </w:rPr>
              <w:t>r</w:t>
            </w:r>
            <w:r w:rsidR="0065582F" w:rsidRPr="00BD1447">
              <w:rPr>
                <w:rStyle w:val="Hipervnculo"/>
                <w:sz w:val="18"/>
                <w:szCs w:val="18"/>
              </w:rPr>
              <w:t>ma y términos que regirán los diversos actos de la Licitación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_Toc213768508 \h </w:instrText>
            </w:r>
            <w:r w:rsidR="0065582F" w:rsidRPr="00BD1447">
              <w:rPr>
                <w:webHidden/>
                <w:sz w:val="18"/>
                <w:szCs w:val="18"/>
              </w:rPr>
            </w:r>
            <w:r w:rsidR="0065582F" w:rsidRPr="00BD1447">
              <w:rPr>
                <w:webHidden/>
                <w:sz w:val="18"/>
                <w:szCs w:val="18"/>
              </w:rPr>
              <w:fldChar w:fldCharType="separate"/>
            </w:r>
            <w:r w:rsidR="00916FE8">
              <w:rPr>
                <w:webHidden/>
                <w:sz w:val="18"/>
                <w:szCs w:val="18"/>
              </w:rPr>
              <w:t>15</w:t>
            </w:r>
            <w:r w:rsidR="0065582F" w:rsidRPr="00BD1447">
              <w:rPr>
                <w:webHidden/>
                <w:sz w:val="18"/>
                <w:szCs w:val="18"/>
              </w:rPr>
              <w:fldChar w:fldCharType="end"/>
            </w:r>
          </w:hyperlink>
        </w:p>
        <w:p w14:paraId="5CCB946C"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09" w:history="1">
            <w:r w:rsidR="0065582F" w:rsidRPr="00BD1447">
              <w:rPr>
                <w:rStyle w:val="Hipervnculo"/>
                <w:sz w:val="18"/>
                <w:szCs w:val="18"/>
              </w:rPr>
              <w:t>3.1 Reducción de Plazos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_Toc213768509 \h </w:instrText>
            </w:r>
            <w:r w:rsidR="0065582F" w:rsidRPr="00BD1447">
              <w:rPr>
                <w:webHidden/>
                <w:sz w:val="18"/>
                <w:szCs w:val="18"/>
              </w:rPr>
            </w:r>
            <w:r w:rsidR="0065582F" w:rsidRPr="00BD1447">
              <w:rPr>
                <w:webHidden/>
                <w:sz w:val="18"/>
                <w:szCs w:val="18"/>
              </w:rPr>
              <w:fldChar w:fldCharType="separate"/>
            </w:r>
            <w:r w:rsidR="00916FE8">
              <w:rPr>
                <w:webHidden/>
                <w:sz w:val="18"/>
                <w:szCs w:val="18"/>
              </w:rPr>
              <w:t>15</w:t>
            </w:r>
            <w:r w:rsidR="0065582F" w:rsidRPr="00BD1447">
              <w:rPr>
                <w:webHidden/>
                <w:sz w:val="18"/>
                <w:szCs w:val="18"/>
              </w:rPr>
              <w:fldChar w:fldCharType="end"/>
            </w:r>
          </w:hyperlink>
        </w:p>
        <w:p w14:paraId="0909E73A"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10" w:history="1">
            <w:r w:rsidR="0065582F" w:rsidRPr="00BD1447">
              <w:rPr>
                <w:rStyle w:val="Hipervnculo"/>
                <w:sz w:val="18"/>
                <w:szCs w:val="18"/>
              </w:rPr>
              <w:t>3.2 Fecha, hora y lugar para los actos de la Licitación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_Toc213768510 \h </w:instrText>
            </w:r>
            <w:r w:rsidR="0065582F" w:rsidRPr="00BD1447">
              <w:rPr>
                <w:webHidden/>
                <w:sz w:val="18"/>
                <w:szCs w:val="18"/>
              </w:rPr>
            </w:r>
            <w:r w:rsidR="0065582F" w:rsidRPr="00BD1447">
              <w:rPr>
                <w:webHidden/>
                <w:sz w:val="18"/>
                <w:szCs w:val="18"/>
              </w:rPr>
              <w:fldChar w:fldCharType="separate"/>
            </w:r>
            <w:r w:rsidR="00916FE8">
              <w:rPr>
                <w:webHidden/>
                <w:sz w:val="18"/>
                <w:szCs w:val="18"/>
              </w:rPr>
              <w:t>15</w:t>
            </w:r>
            <w:r w:rsidR="0065582F" w:rsidRPr="00BD1447">
              <w:rPr>
                <w:webHidden/>
                <w:sz w:val="18"/>
                <w:szCs w:val="18"/>
              </w:rPr>
              <w:fldChar w:fldCharType="end"/>
            </w:r>
          </w:hyperlink>
        </w:p>
        <w:p w14:paraId="5BF85670"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11" w:history="1">
            <w:r w:rsidR="0065582F" w:rsidRPr="00BD1447">
              <w:rPr>
                <w:rStyle w:val="Hipervnculo"/>
                <w:sz w:val="18"/>
                <w:szCs w:val="18"/>
              </w:rPr>
              <w:t>3.3 Junta de Aclaraciones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_Toc213768511 \h </w:instrText>
            </w:r>
            <w:r w:rsidR="0065582F" w:rsidRPr="00BD1447">
              <w:rPr>
                <w:webHidden/>
                <w:sz w:val="18"/>
                <w:szCs w:val="18"/>
              </w:rPr>
            </w:r>
            <w:r w:rsidR="0065582F" w:rsidRPr="00BD1447">
              <w:rPr>
                <w:webHidden/>
                <w:sz w:val="18"/>
                <w:szCs w:val="18"/>
              </w:rPr>
              <w:fldChar w:fldCharType="separate"/>
            </w:r>
            <w:r w:rsidR="00916FE8">
              <w:rPr>
                <w:webHidden/>
                <w:sz w:val="18"/>
                <w:szCs w:val="18"/>
              </w:rPr>
              <w:t>16</w:t>
            </w:r>
            <w:r w:rsidR="0065582F" w:rsidRPr="00BD1447">
              <w:rPr>
                <w:webHidden/>
                <w:sz w:val="18"/>
                <w:szCs w:val="18"/>
              </w:rPr>
              <w:fldChar w:fldCharType="end"/>
            </w:r>
          </w:hyperlink>
        </w:p>
        <w:p w14:paraId="6118F3A2"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12" w:history="1">
            <w:r w:rsidR="0065582F" w:rsidRPr="00BD1447">
              <w:rPr>
                <w:rStyle w:val="Hipervnculo"/>
                <w:sz w:val="18"/>
                <w:szCs w:val="18"/>
              </w:rPr>
              <w:t>3.4 Presentación y Apertura de Proposiciones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_Toc213768512 \h </w:instrText>
            </w:r>
            <w:r w:rsidR="0065582F" w:rsidRPr="00BD1447">
              <w:rPr>
                <w:webHidden/>
                <w:sz w:val="18"/>
                <w:szCs w:val="18"/>
              </w:rPr>
            </w:r>
            <w:r w:rsidR="0065582F" w:rsidRPr="00BD1447">
              <w:rPr>
                <w:webHidden/>
                <w:sz w:val="18"/>
                <w:szCs w:val="18"/>
              </w:rPr>
              <w:fldChar w:fldCharType="separate"/>
            </w:r>
            <w:r w:rsidR="00916FE8">
              <w:rPr>
                <w:webHidden/>
                <w:sz w:val="18"/>
                <w:szCs w:val="18"/>
              </w:rPr>
              <w:t>17</w:t>
            </w:r>
            <w:r w:rsidR="0065582F" w:rsidRPr="00BD1447">
              <w:rPr>
                <w:webHidden/>
                <w:sz w:val="18"/>
                <w:szCs w:val="18"/>
              </w:rPr>
              <w:fldChar w:fldCharType="end"/>
            </w:r>
          </w:hyperlink>
        </w:p>
        <w:p w14:paraId="15476BBD"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13" w:history="1">
            <w:r w:rsidR="0065582F" w:rsidRPr="00BD1447">
              <w:rPr>
                <w:rStyle w:val="Hipervnculo"/>
                <w:sz w:val="18"/>
                <w:szCs w:val="18"/>
              </w:rPr>
              <w:t>3.5 Proposiciones Conjuntas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_Toc213768513 \h </w:instrText>
            </w:r>
            <w:r w:rsidR="0065582F" w:rsidRPr="00BD1447">
              <w:rPr>
                <w:webHidden/>
                <w:sz w:val="18"/>
                <w:szCs w:val="18"/>
              </w:rPr>
            </w:r>
            <w:r w:rsidR="0065582F" w:rsidRPr="00BD1447">
              <w:rPr>
                <w:webHidden/>
                <w:sz w:val="18"/>
                <w:szCs w:val="18"/>
              </w:rPr>
              <w:fldChar w:fldCharType="separate"/>
            </w:r>
            <w:r w:rsidR="00916FE8">
              <w:rPr>
                <w:webHidden/>
                <w:sz w:val="18"/>
                <w:szCs w:val="18"/>
              </w:rPr>
              <w:t>18</w:t>
            </w:r>
            <w:r w:rsidR="0065582F" w:rsidRPr="00BD1447">
              <w:rPr>
                <w:webHidden/>
                <w:sz w:val="18"/>
                <w:szCs w:val="18"/>
              </w:rPr>
              <w:fldChar w:fldCharType="end"/>
            </w:r>
          </w:hyperlink>
        </w:p>
        <w:p w14:paraId="6FFCFBFD"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14" w:history="1">
            <w:r w:rsidR="0065582F" w:rsidRPr="00BD1447">
              <w:rPr>
                <w:rStyle w:val="Hipervnculo"/>
                <w:sz w:val="18"/>
                <w:szCs w:val="18"/>
              </w:rPr>
              <w:t>3.6 Proposición Única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_Toc213768514 \h </w:instrText>
            </w:r>
            <w:r w:rsidR="0065582F" w:rsidRPr="00BD1447">
              <w:rPr>
                <w:webHidden/>
                <w:sz w:val="18"/>
                <w:szCs w:val="18"/>
              </w:rPr>
            </w:r>
            <w:r w:rsidR="0065582F" w:rsidRPr="00BD1447">
              <w:rPr>
                <w:webHidden/>
                <w:sz w:val="18"/>
                <w:szCs w:val="18"/>
              </w:rPr>
              <w:fldChar w:fldCharType="separate"/>
            </w:r>
            <w:r w:rsidR="00916FE8">
              <w:rPr>
                <w:webHidden/>
                <w:sz w:val="18"/>
                <w:szCs w:val="18"/>
              </w:rPr>
              <w:t>19</w:t>
            </w:r>
            <w:r w:rsidR="0065582F" w:rsidRPr="00BD1447">
              <w:rPr>
                <w:webHidden/>
                <w:sz w:val="18"/>
                <w:szCs w:val="18"/>
              </w:rPr>
              <w:fldChar w:fldCharType="end"/>
            </w:r>
          </w:hyperlink>
        </w:p>
        <w:p w14:paraId="575BF9F1"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15" w:history="1">
            <w:r w:rsidR="0065582F" w:rsidRPr="00BD1447">
              <w:rPr>
                <w:rStyle w:val="Hipervnculo"/>
                <w:sz w:val="18"/>
                <w:szCs w:val="18"/>
              </w:rPr>
              <w:t>3.7 Acreditar existencia legal en el acto de presentación y apertura de proposiciones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_Toc213768515 \h </w:instrText>
            </w:r>
            <w:r w:rsidR="0065582F" w:rsidRPr="00BD1447">
              <w:rPr>
                <w:webHidden/>
                <w:sz w:val="18"/>
                <w:szCs w:val="18"/>
              </w:rPr>
            </w:r>
            <w:r w:rsidR="0065582F" w:rsidRPr="00BD1447">
              <w:rPr>
                <w:webHidden/>
                <w:sz w:val="18"/>
                <w:szCs w:val="18"/>
              </w:rPr>
              <w:fldChar w:fldCharType="separate"/>
            </w:r>
            <w:r w:rsidR="00916FE8">
              <w:rPr>
                <w:webHidden/>
                <w:sz w:val="18"/>
                <w:szCs w:val="18"/>
              </w:rPr>
              <w:t>19</w:t>
            </w:r>
            <w:r w:rsidR="0065582F" w:rsidRPr="00BD1447">
              <w:rPr>
                <w:webHidden/>
                <w:sz w:val="18"/>
                <w:szCs w:val="18"/>
              </w:rPr>
              <w:fldChar w:fldCharType="end"/>
            </w:r>
          </w:hyperlink>
        </w:p>
        <w:p w14:paraId="7E907514"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16" w:history="1">
            <w:r w:rsidR="0065582F" w:rsidRPr="00BD1447">
              <w:rPr>
                <w:rStyle w:val="Hipervnculo"/>
                <w:sz w:val="18"/>
                <w:szCs w:val="18"/>
              </w:rPr>
              <w:t>3.8 Rúbrica en documentos en el acto de presentación y apertura de proposiciones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_Toc213768516 \h </w:instrText>
            </w:r>
            <w:r w:rsidR="0065582F" w:rsidRPr="00BD1447">
              <w:rPr>
                <w:webHidden/>
                <w:sz w:val="18"/>
                <w:szCs w:val="18"/>
              </w:rPr>
            </w:r>
            <w:r w:rsidR="0065582F" w:rsidRPr="00BD1447">
              <w:rPr>
                <w:webHidden/>
                <w:sz w:val="18"/>
                <w:szCs w:val="18"/>
              </w:rPr>
              <w:fldChar w:fldCharType="separate"/>
            </w:r>
            <w:r w:rsidR="00916FE8">
              <w:rPr>
                <w:webHidden/>
                <w:sz w:val="18"/>
                <w:szCs w:val="18"/>
              </w:rPr>
              <w:t>19</w:t>
            </w:r>
            <w:r w:rsidR="0065582F" w:rsidRPr="00BD1447">
              <w:rPr>
                <w:webHidden/>
                <w:sz w:val="18"/>
                <w:szCs w:val="18"/>
              </w:rPr>
              <w:fldChar w:fldCharType="end"/>
            </w:r>
          </w:hyperlink>
        </w:p>
        <w:p w14:paraId="06E87B01"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17" w:history="1">
            <w:r w:rsidR="0065582F" w:rsidRPr="00BD1447">
              <w:rPr>
                <w:rStyle w:val="Hipervnculo"/>
                <w:sz w:val="18"/>
                <w:szCs w:val="18"/>
              </w:rPr>
              <w:t>3.9 Acto de fallo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_Toc213768517 \h </w:instrText>
            </w:r>
            <w:r w:rsidR="0065582F" w:rsidRPr="00BD1447">
              <w:rPr>
                <w:webHidden/>
                <w:sz w:val="18"/>
                <w:szCs w:val="18"/>
              </w:rPr>
            </w:r>
            <w:r w:rsidR="0065582F" w:rsidRPr="00BD1447">
              <w:rPr>
                <w:webHidden/>
                <w:sz w:val="18"/>
                <w:szCs w:val="18"/>
              </w:rPr>
              <w:fldChar w:fldCharType="separate"/>
            </w:r>
            <w:r w:rsidR="00916FE8">
              <w:rPr>
                <w:webHidden/>
                <w:sz w:val="18"/>
                <w:szCs w:val="18"/>
              </w:rPr>
              <w:t>19</w:t>
            </w:r>
            <w:r w:rsidR="0065582F" w:rsidRPr="00BD1447">
              <w:rPr>
                <w:webHidden/>
                <w:sz w:val="18"/>
                <w:szCs w:val="18"/>
              </w:rPr>
              <w:fldChar w:fldCharType="end"/>
            </w:r>
          </w:hyperlink>
        </w:p>
        <w:p w14:paraId="1FC376DC"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18" w:history="1">
            <w:r w:rsidR="0065582F" w:rsidRPr="00BD1447">
              <w:rPr>
                <w:rStyle w:val="Hipervnculo"/>
                <w:sz w:val="18"/>
                <w:szCs w:val="18"/>
              </w:rPr>
              <w:t>3.10 Adjudicación de contrato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_Toc213768518 \h </w:instrText>
            </w:r>
            <w:r w:rsidR="0065582F" w:rsidRPr="00BD1447">
              <w:rPr>
                <w:webHidden/>
                <w:sz w:val="18"/>
                <w:szCs w:val="18"/>
              </w:rPr>
            </w:r>
            <w:r w:rsidR="0065582F" w:rsidRPr="00BD1447">
              <w:rPr>
                <w:webHidden/>
                <w:sz w:val="18"/>
                <w:szCs w:val="18"/>
              </w:rPr>
              <w:fldChar w:fldCharType="separate"/>
            </w:r>
            <w:r w:rsidR="00916FE8">
              <w:rPr>
                <w:webHidden/>
                <w:sz w:val="18"/>
                <w:szCs w:val="18"/>
              </w:rPr>
              <w:t>19</w:t>
            </w:r>
            <w:r w:rsidR="0065582F" w:rsidRPr="00BD1447">
              <w:rPr>
                <w:webHidden/>
                <w:sz w:val="18"/>
                <w:szCs w:val="18"/>
              </w:rPr>
              <w:fldChar w:fldCharType="end"/>
            </w:r>
          </w:hyperlink>
        </w:p>
        <w:p w14:paraId="28B390D1"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19" w:history="1">
            <w:r w:rsidR="0065582F" w:rsidRPr="00BD1447">
              <w:rPr>
                <w:rStyle w:val="Hipervnculo"/>
                <w:sz w:val="18"/>
                <w:szCs w:val="18"/>
              </w:rPr>
              <w:t>3.11 Firma de contrato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_Toc213768519 \h </w:instrText>
            </w:r>
            <w:r w:rsidR="0065582F" w:rsidRPr="00BD1447">
              <w:rPr>
                <w:webHidden/>
                <w:sz w:val="18"/>
                <w:szCs w:val="18"/>
              </w:rPr>
            </w:r>
            <w:r w:rsidR="0065582F" w:rsidRPr="00BD1447">
              <w:rPr>
                <w:webHidden/>
                <w:sz w:val="18"/>
                <w:szCs w:val="18"/>
              </w:rPr>
              <w:fldChar w:fldCharType="separate"/>
            </w:r>
            <w:r w:rsidR="00916FE8">
              <w:rPr>
                <w:webHidden/>
                <w:sz w:val="18"/>
                <w:szCs w:val="18"/>
              </w:rPr>
              <w:t>20</w:t>
            </w:r>
            <w:r w:rsidR="0065582F" w:rsidRPr="00BD1447">
              <w:rPr>
                <w:webHidden/>
                <w:sz w:val="18"/>
                <w:szCs w:val="18"/>
              </w:rPr>
              <w:fldChar w:fldCharType="end"/>
            </w:r>
          </w:hyperlink>
        </w:p>
        <w:p w14:paraId="0BC772ED"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20" w:history="1">
            <w:r w:rsidR="0065582F" w:rsidRPr="00BD1447">
              <w:rPr>
                <w:rStyle w:val="Hipervnculo"/>
                <w:sz w:val="18"/>
                <w:szCs w:val="18"/>
              </w:rPr>
              <w:t>3.12 Acreditación de encontrarse al corriente de sus obligaciones fiscales.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_Toc213768520 \h </w:instrText>
            </w:r>
            <w:r w:rsidR="0065582F" w:rsidRPr="00BD1447">
              <w:rPr>
                <w:webHidden/>
                <w:sz w:val="18"/>
                <w:szCs w:val="18"/>
              </w:rPr>
            </w:r>
            <w:r w:rsidR="0065582F" w:rsidRPr="00BD1447">
              <w:rPr>
                <w:webHidden/>
                <w:sz w:val="18"/>
                <w:szCs w:val="18"/>
              </w:rPr>
              <w:fldChar w:fldCharType="separate"/>
            </w:r>
            <w:r w:rsidR="00916FE8">
              <w:rPr>
                <w:webHidden/>
                <w:sz w:val="18"/>
                <w:szCs w:val="18"/>
              </w:rPr>
              <w:t>20</w:t>
            </w:r>
            <w:r w:rsidR="0065582F" w:rsidRPr="00BD1447">
              <w:rPr>
                <w:webHidden/>
                <w:sz w:val="18"/>
                <w:szCs w:val="18"/>
              </w:rPr>
              <w:fldChar w:fldCharType="end"/>
            </w:r>
          </w:hyperlink>
        </w:p>
        <w:p w14:paraId="7D90AF22"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21" w:history="1">
            <w:r w:rsidR="0065582F" w:rsidRPr="00BD1447">
              <w:rPr>
                <w:rStyle w:val="Hipervnculo"/>
                <w:sz w:val="18"/>
                <w:szCs w:val="18"/>
              </w:rPr>
              <w:t>3.13 Consulta de opinion del cumplimiento de sus obligaciones en materia de seguridad social.</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_Toc213768521 \h </w:instrText>
            </w:r>
            <w:r w:rsidR="0065582F" w:rsidRPr="00BD1447">
              <w:rPr>
                <w:webHidden/>
                <w:sz w:val="18"/>
                <w:szCs w:val="18"/>
              </w:rPr>
            </w:r>
            <w:r w:rsidR="0065582F" w:rsidRPr="00BD1447">
              <w:rPr>
                <w:webHidden/>
                <w:sz w:val="18"/>
                <w:szCs w:val="18"/>
              </w:rPr>
              <w:fldChar w:fldCharType="separate"/>
            </w:r>
            <w:r w:rsidR="00916FE8">
              <w:rPr>
                <w:webHidden/>
                <w:sz w:val="18"/>
                <w:szCs w:val="18"/>
              </w:rPr>
              <w:t>21</w:t>
            </w:r>
            <w:r w:rsidR="0065582F" w:rsidRPr="00BD1447">
              <w:rPr>
                <w:webHidden/>
                <w:sz w:val="18"/>
                <w:szCs w:val="18"/>
              </w:rPr>
              <w:fldChar w:fldCharType="end"/>
            </w:r>
          </w:hyperlink>
        </w:p>
        <w:p w14:paraId="329B9EAB"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22" w:history="1">
            <w:r w:rsidR="0065582F" w:rsidRPr="00BD1447">
              <w:rPr>
                <w:rStyle w:val="Hipervnculo"/>
                <w:sz w:val="18"/>
                <w:szCs w:val="18"/>
              </w:rPr>
              <w:t>3.14 impuestos y derechos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_Toc213768522 \h </w:instrText>
            </w:r>
            <w:r w:rsidR="0065582F" w:rsidRPr="00BD1447">
              <w:rPr>
                <w:webHidden/>
                <w:sz w:val="18"/>
                <w:szCs w:val="18"/>
              </w:rPr>
            </w:r>
            <w:r w:rsidR="0065582F" w:rsidRPr="00BD1447">
              <w:rPr>
                <w:webHidden/>
                <w:sz w:val="18"/>
                <w:szCs w:val="18"/>
              </w:rPr>
              <w:fldChar w:fldCharType="separate"/>
            </w:r>
            <w:r w:rsidR="00916FE8">
              <w:rPr>
                <w:webHidden/>
                <w:sz w:val="18"/>
                <w:szCs w:val="18"/>
              </w:rPr>
              <w:t>21</w:t>
            </w:r>
            <w:r w:rsidR="0065582F" w:rsidRPr="00BD1447">
              <w:rPr>
                <w:webHidden/>
                <w:sz w:val="18"/>
                <w:szCs w:val="18"/>
              </w:rPr>
              <w:fldChar w:fldCharType="end"/>
            </w:r>
          </w:hyperlink>
        </w:p>
        <w:p w14:paraId="1722CE94"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23" w:history="1">
            <w:r w:rsidR="0065582F" w:rsidRPr="00BD1447">
              <w:rPr>
                <w:rStyle w:val="Hipervnculo"/>
                <w:sz w:val="18"/>
                <w:szCs w:val="18"/>
              </w:rPr>
              <w:t>3.15 Moneda en la que debera cotizarse la prestacion del servicio y efectuarse los pagos respectivos.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_Toc213768523 \h </w:instrText>
            </w:r>
            <w:r w:rsidR="0065582F" w:rsidRPr="00BD1447">
              <w:rPr>
                <w:webHidden/>
                <w:sz w:val="18"/>
                <w:szCs w:val="18"/>
              </w:rPr>
            </w:r>
            <w:r w:rsidR="0065582F" w:rsidRPr="00BD1447">
              <w:rPr>
                <w:webHidden/>
                <w:sz w:val="18"/>
                <w:szCs w:val="18"/>
              </w:rPr>
              <w:fldChar w:fldCharType="separate"/>
            </w:r>
            <w:r w:rsidR="00916FE8">
              <w:rPr>
                <w:webHidden/>
                <w:sz w:val="18"/>
                <w:szCs w:val="18"/>
              </w:rPr>
              <w:t>21</w:t>
            </w:r>
            <w:r w:rsidR="0065582F" w:rsidRPr="00BD1447">
              <w:rPr>
                <w:webHidden/>
                <w:sz w:val="18"/>
                <w:szCs w:val="18"/>
              </w:rPr>
              <w:fldChar w:fldCharType="end"/>
            </w:r>
          </w:hyperlink>
        </w:p>
        <w:p w14:paraId="2D5BD00B"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24" w:history="1">
            <w:r w:rsidR="0065582F" w:rsidRPr="00BD1447">
              <w:rPr>
                <w:rStyle w:val="Hipervnculo"/>
                <w:sz w:val="18"/>
                <w:szCs w:val="18"/>
              </w:rPr>
              <w:t>3.16 Causas de rescisión administrativa del contrato: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_Toc213768524 \h </w:instrText>
            </w:r>
            <w:r w:rsidR="0065582F" w:rsidRPr="00BD1447">
              <w:rPr>
                <w:webHidden/>
                <w:sz w:val="18"/>
                <w:szCs w:val="18"/>
              </w:rPr>
            </w:r>
            <w:r w:rsidR="0065582F" w:rsidRPr="00BD1447">
              <w:rPr>
                <w:webHidden/>
                <w:sz w:val="18"/>
                <w:szCs w:val="18"/>
              </w:rPr>
              <w:fldChar w:fldCharType="separate"/>
            </w:r>
            <w:r w:rsidR="00916FE8">
              <w:rPr>
                <w:webHidden/>
                <w:sz w:val="18"/>
                <w:szCs w:val="18"/>
              </w:rPr>
              <w:t>21</w:t>
            </w:r>
            <w:r w:rsidR="0065582F" w:rsidRPr="00BD1447">
              <w:rPr>
                <w:webHidden/>
                <w:sz w:val="18"/>
                <w:szCs w:val="18"/>
              </w:rPr>
              <w:fldChar w:fldCharType="end"/>
            </w:r>
          </w:hyperlink>
        </w:p>
        <w:p w14:paraId="36490C64"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25" w:history="1">
            <w:r w:rsidR="0065582F" w:rsidRPr="00BD1447">
              <w:rPr>
                <w:rStyle w:val="Hipervnculo"/>
                <w:sz w:val="18"/>
                <w:szCs w:val="18"/>
              </w:rPr>
              <w:t>3.17 Rescision Administrativa Del Contrato: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_Toc213768525 \h </w:instrText>
            </w:r>
            <w:r w:rsidR="0065582F" w:rsidRPr="00BD1447">
              <w:rPr>
                <w:webHidden/>
                <w:sz w:val="18"/>
                <w:szCs w:val="18"/>
              </w:rPr>
            </w:r>
            <w:r w:rsidR="0065582F" w:rsidRPr="00BD1447">
              <w:rPr>
                <w:webHidden/>
                <w:sz w:val="18"/>
                <w:szCs w:val="18"/>
              </w:rPr>
              <w:fldChar w:fldCharType="separate"/>
            </w:r>
            <w:r w:rsidR="00916FE8">
              <w:rPr>
                <w:webHidden/>
                <w:sz w:val="18"/>
                <w:szCs w:val="18"/>
              </w:rPr>
              <w:t>22</w:t>
            </w:r>
            <w:r w:rsidR="0065582F" w:rsidRPr="00BD1447">
              <w:rPr>
                <w:webHidden/>
                <w:sz w:val="18"/>
                <w:szCs w:val="18"/>
              </w:rPr>
              <w:fldChar w:fldCharType="end"/>
            </w:r>
          </w:hyperlink>
        </w:p>
        <w:p w14:paraId="2B6D1C5D"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26" w:history="1">
            <w:r w:rsidR="0065582F" w:rsidRPr="00BD1447">
              <w:rPr>
                <w:rStyle w:val="Hipervnculo"/>
                <w:sz w:val="18"/>
                <w:szCs w:val="18"/>
              </w:rPr>
              <w:t>3.18 Situaciones no previstas en la convocatoria.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_Toc213768526 \h </w:instrText>
            </w:r>
            <w:r w:rsidR="0065582F" w:rsidRPr="00BD1447">
              <w:rPr>
                <w:webHidden/>
                <w:sz w:val="18"/>
                <w:szCs w:val="18"/>
              </w:rPr>
            </w:r>
            <w:r w:rsidR="0065582F" w:rsidRPr="00BD1447">
              <w:rPr>
                <w:webHidden/>
                <w:sz w:val="18"/>
                <w:szCs w:val="18"/>
              </w:rPr>
              <w:fldChar w:fldCharType="separate"/>
            </w:r>
            <w:r w:rsidR="00916FE8">
              <w:rPr>
                <w:webHidden/>
                <w:sz w:val="18"/>
                <w:szCs w:val="18"/>
              </w:rPr>
              <w:t>22</w:t>
            </w:r>
            <w:r w:rsidR="0065582F" w:rsidRPr="00BD1447">
              <w:rPr>
                <w:webHidden/>
                <w:sz w:val="18"/>
                <w:szCs w:val="18"/>
              </w:rPr>
              <w:fldChar w:fldCharType="end"/>
            </w:r>
          </w:hyperlink>
        </w:p>
        <w:p w14:paraId="13E5F2EE"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27" w:history="1">
            <w:r w:rsidR="0065582F" w:rsidRPr="00BD1447">
              <w:rPr>
                <w:rStyle w:val="Hipervnculo"/>
                <w:sz w:val="18"/>
                <w:szCs w:val="18"/>
              </w:rPr>
              <w:t>3.19 Protocolo de actuación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_Toc213768527 \h </w:instrText>
            </w:r>
            <w:r w:rsidR="0065582F" w:rsidRPr="00BD1447">
              <w:rPr>
                <w:webHidden/>
                <w:sz w:val="18"/>
                <w:szCs w:val="18"/>
              </w:rPr>
            </w:r>
            <w:r w:rsidR="0065582F" w:rsidRPr="00BD1447">
              <w:rPr>
                <w:webHidden/>
                <w:sz w:val="18"/>
                <w:szCs w:val="18"/>
              </w:rPr>
              <w:fldChar w:fldCharType="separate"/>
            </w:r>
            <w:r w:rsidR="00916FE8">
              <w:rPr>
                <w:webHidden/>
                <w:sz w:val="18"/>
                <w:szCs w:val="18"/>
              </w:rPr>
              <w:t>22</w:t>
            </w:r>
            <w:r w:rsidR="0065582F" w:rsidRPr="00BD1447">
              <w:rPr>
                <w:webHidden/>
                <w:sz w:val="18"/>
                <w:szCs w:val="18"/>
              </w:rPr>
              <w:fldChar w:fldCharType="end"/>
            </w:r>
          </w:hyperlink>
        </w:p>
        <w:p w14:paraId="77A55173"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28" w:history="1">
            <w:r w:rsidR="0065582F" w:rsidRPr="00BD1447">
              <w:rPr>
                <w:rStyle w:val="Hipervnculo"/>
                <w:sz w:val="18"/>
                <w:szCs w:val="18"/>
              </w:rPr>
              <w:t>3.20 Comunicación entre las partes.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_Toc213768528 \h </w:instrText>
            </w:r>
            <w:r w:rsidR="0065582F" w:rsidRPr="00BD1447">
              <w:rPr>
                <w:webHidden/>
                <w:sz w:val="18"/>
                <w:szCs w:val="18"/>
              </w:rPr>
            </w:r>
            <w:r w:rsidR="0065582F" w:rsidRPr="00BD1447">
              <w:rPr>
                <w:webHidden/>
                <w:sz w:val="18"/>
                <w:szCs w:val="18"/>
              </w:rPr>
              <w:fldChar w:fldCharType="separate"/>
            </w:r>
            <w:r w:rsidR="00916FE8">
              <w:rPr>
                <w:webHidden/>
                <w:sz w:val="18"/>
                <w:szCs w:val="18"/>
              </w:rPr>
              <w:t>22</w:t>
            </w:r>
            <w:r w:rsidR="0065582F" w:rsidRPr="00BD1447">
              <w:rPr>
                <w:webHidden/>
                <w:sz w:val="18"/>
                <w:szCs w:val="18"/>
              </w:rPr>
              <w:fldChar w:fldCharType="end"/>
            </w:r>
          </w:hyperlink>
        </w:p>
        <w:p w14:paraId="1C32A370"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29" w:history="1">
            <w:r w:rsidR="0065582F" w:rsidRPr="00BD1447">
              <w:rPr>
                <w:rStyle w:val="Hipervnculo"/>
                <w:sz w:val="18"/>
                <w:szCs w:val="18"/>
                <w:lang w:eastAsia="es-ES"/>
              </w:rPr>
              <w:t>4. R</w:t>
            </w:r>
            <w:r w:rsidR="0065582F" w:rsidRPr="00BD1447">
              <w:rPr>
                <w:rStyle w:val="Hipervnculo"/>
                <w:sz w:val="18"/>
                <w:szCs w:val="18"/>
              </w:rPr>
              <w:t>equisitos que los licitantes deben cumplir</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_Toc213768529 \h </w:instrText>
            </w:r>
            <w:r w:rsidR="0065582F" w:rsidRPr="00BD1447">
              <w:rPr>
                <w:webHidden/>
                <w:sz w:val="18"/>
                <w:szCs w:val="18"/>
              </w:rPr>
            </w:r>
            <w:r w:rsidR="0065582F" w:rsidRPr="00BD1447">
              <w:rPr>
                <w:webHidden/>
                <w:sz w:val="18"/>
                <w:szCs w:val="18"/>
              </w:rPr>
              <w:fldChar w:fldCharType="separate"/>
            </w:r>
            <w:r w:rsidR="00916FE8">
              <w:rPr>
                <w:webHidden/>
                <w:sz w:val="18"/>
                <w:szCs w:val="18"/>
              </w:rPr>
              <w:t>22</w:t>
            </w:r>
            <w:r w:rsidR="0065582F" w:rsidRPr="00BD1447">
              <w:rPr>
                <w:webHidden/>
                <w:sz w:val="18"/>
                <w:szCs w:val="18"/>
              </w:rPr>
              <w:fldChar w:fldCharType="end"/>
            </w:r>
          </w:hyperlink>
        </w:p>
        <w:p w14:paraId="5DB4C080"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30" w:history="1">
            <w:r w:rsidR="0065582F" w:rsidRPr="00BD1447">
              <w:rPr>
                <w:rStyle w:val="Hipervnculo"/>
                <w:sz w:val="18"/>
                <w:szCs w:val="18"/>
              </w:rPr>
              <w:t>4.1 Documentación Legal</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_Toc213768530 \h </w:instrText>
            </w:r>
            <w:r w:rsidR="0065582F" w:rsidRPr="00BD1447">
              <w:rPr>
                <w:webHidden/>
                <w:sz w:val="18"/>
                <w:szCs w:val="18"/>
              </w:rPr>
            </w:r>
            <w:r w:rsidR="0065582F" w:rsidRPr="00BD1447">
              <w:rPr>
                <w:webHidden/>
                <w:sz w:val="18"/>
                <w:szCs w:val="18"/>
              </w:rPr>
              <w:fldChar w:fldCharType="separate"/>
            </w:r>
            <w:r w:rsidR="00916FE8">
              <w:rPr>
                <w:webHidden/>
                <w:sz w:val="18"/>
                <w:szCs w:val="18"/>
              </w:rPr>
              <w:t>23</w:t>
            </w:r>
            <w:r w:rsidR="0065582F" w:rsidRPr="00BD1447">
              <w:rPr>
                <w:webHidden/>
                <w:sz w:val="18"/>
                <w:szCs w:val="18"/>
              </w:rPr>
              <w:fldChar w:fldCharType="end"/>
            </w:r>
          </w:hyperlink>
        </w:p>
        <w:p w14:paraId="7A49CCE8"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31" w:history="1">
            <w:r w:rsidR="0065582F" w:rsidRPr="00BD1447">
              <w:rPr>
                <w:rStyle w:val="Hipervnculo"/>
                <w:sz w:val="18"/>
                <w:szCs w:val="18"/>
              </w:rPr>
              <w:t>4.2 Proposición Técnica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_Toc213768531 \h </w:instrText>
            </w:r>
            <w:r w:rsidR="0065582F" w:rsidRPr="00BD1447">
              <w:rPr>
                <w:webHidden/>
                <w:sz w:val="18"/>
                <w:szCs w:val="18"/>
              </w:rPr>
            </w:r>
            <w:r w:rsidR="0065582F" w:rsidRPr="00BD1447">
              <w:rPr>
                <w:webHidden/>
                <w:sz w:val="18"/>
                <w:szCs w:val="18"/>
              </w:rPr>
              <w:fldChar w:fldCharType="separate"/>
            </w:r>
            <w:r w:rsidR="00916FE8">
              <w:rPr>
                <w:webHidden/>
                <w:sz w:val="18"/>
                <w:szCs w:val="18"/>
              </w:rPr>
              <w:t>27</w:t>
            </w:r>
            <w:r w:rsidR="0065582F" w:rsidRPr="00BD1447">
              <w:rPr>
                <w:webHidden/>
                <w:sz w:val="18"/>
                <w:szCs w:val="18"/>
              </w:rPr>
              <w:fldChar w:fldCharType="end"/>
            </w:r>
          </w:hyperlink>
        </w:p>
        <w:p w14:paraId="7C46DB63"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32" w:history="1">
            <w:r w:rsidR="0065582F" w:rsidRPr="00BD1447">
              <w:rPr>
                <w:rStyle w:val="Hipervnculo"/>
                <w:sz w:val="18"/>
                <w:szCs w:val="18"/>
              </w:rPr>
              <w:t>4.3 Proposición Económica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_Toc213768532 \h </w:instrText>
            </w:r>
            <w:r w:rsidR="0065582F" w:rsidRPr="00BD1447">
              <w:rPr>
                <w:webHidden/>
                <w:sz w:val="18"/>
                <w:szCs w:val="18"/>
              </w:rPr>
            </w:r>
            <w:r w:rsidR="0065582F" w:rsidRPr="00BD1447">
              <w:rPr>
                <w:webHidden/>
                <w:sz w:val="18"/>
                <w:szCs w:val="18"/>
              </w:rPr>
              <w:fldChar w:fldCharType="separate"/>
            </w:r>
            <w:r w:rsidR="00916FE8">
              <w:rPr>
                <w:webHidden/>
                <w:sz w:val="18"/>
                <w:szCs w:val="18"/>
              </w:rPr>
              <w:t>29</w:t>
            </w:r>
            <w:r w:rsidR="0065582F" w:rsidRPr="00BD1447">
              <w:rPr>
                <w:webHidden/>
                <w:sz w:val="18"/>
                <w:szCs w:val="18"/>
              </w:rPr>
              <w:fldChar w:fldCharType="end"/>
            </w:r>
          </w:hyperlink>
        </w:p>
        <w:p w14:paraId="455B4F96"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33" w:history="1">
            <w:r w:rsidR="0065582F" w:rsidRPr="00BD1447">
              <w:rPr>
                <w:rStyle w:val="Hipervnculo"/>
                <w:sz w:val="18"/>
                <w:szCs w:val="18"/>
              </w:rPr>
              <w:t>5. Criterios específicos conforme a los cuales se evaluarán las proposiciones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_Toc213768533 \h </w:instrText>
            </w:r>
            <w:r w:rsidR="0065582F" w:rsidRPr="00BD1447">
              <w:rPr>
                <w:webHidden/>
                <w:sz w:val="18"/>
                <w:szCs w:val="18"/>
              </w:rPr>
            </w:r>
            <w:r w:rsidR="0065582F" w:rsidRPr="00BD1447">
              <w:rPr>
                <w:webHidden/>
                <w:sz w:val="18"/>
                <w:szCs w:val="18"/>
              </w:rPr>
              <w:fldChar w:fldCharType="separate"/>
            </w:r>
            <w:r w:rsidR="00916FE8">
              <w:rPr>
                <w:webHidden/>
                <w:sz w:val="18"/>
                <w:szCs w:val="18"/>
              </w:rPr>
              <w:t>29</w:t>
            </w:r>
            <w:r w:rsidR="0065582F" w:rsidRPr="00BD1447">
              <w:rPr>
                <w:webHidden/>
                <w:sz w:val="18"/>
                <w:szCs w:val="18"/>
              </w:rPr>
              <w:fldChar w:fldCharType="end"/>
            </w:r>
          </w:hyperlink>
        </w:p>
        <w:p w14:paraId="5B09199D"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34" w:history="1">
            <w:r w:rsidR="0065582F" w:rsidRPr="00BD1447">
              <w:rPr>
                <w:rStyle w:val="Hipervnculo"/>
                <w:sz w:val="18"/>
                <w:szCs w:val="18"/>
              </w:rPr>
              <w:t>5.1 Criterios de evaluación.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_Toc213768534 \h </w:instrText>
            </w:r>
            <w:r w:rsidR="0065582F" w:rsidRPr="00BD1447">
              <w:rPr>
                <w:webHidden/>
                <w:sz w:val="18"/>
                <w:szCs w:val="18"/>
              </w:rPr>
            </w:r>
            <w:r w:rsidR="0065582F" w:rsidRPr="00BD1447">
              <w:rPr>
                <w:webHidden/>
                <w:sz w:val="18"/>
                <w:szCs w:val="18"/>
              </w:rPr>
              <w:fldChar w:fldCharType="separate"/>
            </w:r>
            <w:r w:rsidR="00916FE8">
              <w:rPr>
                <w:webHidden/>
                <w:sz w:val="18"/>
                <w:szCs w:val="18"/>
              </w:rPr>
              <w:t>30</w:t>
            </w:r>
            <w:r w:rsidR="0065582F" w:rsidRPr="00BD1447">
              <w:rPr>
                <w:webHidden/>
                <w:sz w:val="18"/>
                <w:szCs w:val="18"/>
              </w:rPr>
              <w:fldChar w:fldCharType="end"/>
            </w:r>
          </w:hyperlink>
        </w:p>
        <w:p w14:paraId="07287A00"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35" w:history="1">
            <w:r w:rsidR="0065582F" w:rsidRPr="00BD1447">
              <w:rPr>
                <w:rStyle w:val="Hipervnculo"/>
                <w:sz w:val="18"/>
                <w:szCs w:val="18"/>
              </w:rPr>
              <w:t>5.2 Consideraciones generales para la evaluación de proposición económica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_Toc213768535 \h </w:instrText>
            </w:r>
            <w:r w:rsidR="0065582F" w:rsidRPr="00BD1447">
              <w:rPr>
                <w:webHidden/>
                <w:sz w:val="18"/>
                <w:szCs w:val="18"/>
              </w:rPr>
            </w:r>
            <w:r w:rsidR="0065582F" w:rsidRPr="00BD1447">
              <w:rPr>
                <w:webHidden/>
                <w:sz w:val="18"/>
                <w:szCs w:val="18"/>
              </w:rPr>
              <w:fldChar w:fldCharType="separate"/>
            </w:r>
            <w:r w:rsidR="00916FE8">
              <w:rPr>
                <w:webHidden/>
                <w:sz w:val="18"/>
                <w:szCs w:val="18"/>
              </w:rPr>
              <w:t>30</w:t>
            </w:r>
            <w:r w:rsidR="0065582F" w:rsidRPr="00BD1447">
              <w:rPr>
                <w:webHidden/>
                <w:sz w:val="18"/>
                <w:szCs w:val="18"/>
              </w:rPr>
              <w:fldChar w:fldCharType="end"/>
            </w:r>
          </w:hyperlink>
        </w:p>
        <w:p w14:paraId="36DCFCEF"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36" w:history="1">
            <w:r w:rsidR="0065582F" w:rsidRPr="00BD1447">
              <w:rPr>
                <w:rStyle w:val="Hipervnculo"/>
                <w:sz w:val="18"/>
                <w:szCs w:val="18"/>
              </w:rPr>
              <w:t>5.3 Causales de desechamiento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_Toc213768536 \h </w:instrText>
            </w:r>
            <w:r w:rsidR="0065582F" w:rsidRPr="00BD1447">
              <w:rPr>
                <w:webHidden/>
                <w:sz w:val="18"/>
                <w:szCs w:val="18"/>
              </w:rPr>
            </w:r>
            <w:r w:rsidR="0065582F" w:rsidRPr="00BD1447">
              <w:rPr>
                <w:webHidden/>
                <w:sz w:val="18"/>
                <w:szCs w:val="18"/>
              </w:rPr>
              <w:fldChar w:fldCharType="separate"/>
            </w:r>
            <w:r w:rsidR="00916FE8">
              <w:rPr>
                <w:webHidden/>
                <w:sz w:val="18"/>
                <w:szCs w:val="18"/>
              </w:rPr>
              <w:t>30</w:t>
            </w:r>
            <w:r w:rsidR="0065582F" w:rsidRPr="00BD1447">
              <w:rPr>
                <w:webHidden/>
                <w:sz w:val="18"/>
                <w:szCs w:val="18"/>
              </w:rPr>
              <w:fldChar w:fldCharType="end"/>
            </w:r>
          </w:hyperlink>
        </w:p>
        <w:p w14:paraId="56E039BC"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37" w:history="1">
            <w:r w:rsidR="0065582F" w:rsidRPr="00BD1447">
              <w:rPr>
                <w:rStyle w:val="Hipervnculo"/>
                <w:sz w:val="18"/>
                <w:szCs w:val="18"/>
              </w:rPr>
              <w:t>5.4 Adjudicación de contrato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_Toc213768537 \h </w:instrText>
            </w:r>
            <w:r w:rsidR="0065582F" w:rsidRPr="00BD1447">
              <w:rPr>
                <w:webHidden/>
                <w:sz w:val="18"/>
                <w:szCs w:val="18"/>
              </w:rPr>
            </w:r>
            <w:r w:rsidR="0065582F" w:rsidRPr="00BD1447">
              <w:rPr>
                <w:webHidden/>
                <w:sz w:val="18"/>
                <w:szCs w:val="18"/>
              </w:rPr>
              <w:fldChar w:fldCharType="separate"/>
            </w:r>
            <w:r w:rsidR="00916FE8">
              <w:rPr>
                <w:webHidden/>
                <w:sz w:val="18"/>
                <w:szCs w:val="18"/>
              </w:rPr>
              <w:t>31</w:t>
            </w:r>
            <w:r w:rsidR="0065582F" w:rsidRPr="00BD1447">
              <w:rPr>
                <w:webHidden/>
                <w:sz w:val="18"/>
                <w:szCs w:val="18"/>
              </w:rPr>
              <w:fldChar w:fldCharType="end"/>
            </w:r>
          </w:hyperlink>
        </w:p>
        <w:p w14:paraId="7313C420"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38" w:history="1">
            <w:r w:rsidR="0065582F" w:rsidRPr="00BD1447">
              <w:rPr>
                <w:rStyle w:val="Hipervnculo"/>
                <w:sz w:val="18"/>
                <w:szCs w:val="18"/>
              </w:rPr>
              <w:t>6. Relación de documentos que debe presentar el licitante</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_Toc213768538 \h </w:instrText>
            </w:r>
            <w:r w:rsidR="0065582F" w:rsidRPr="00BD1447">
              <w:rPr>
                <w:webHidden/>
                <w:sz w:val="18"/>
                <w:szCs w:val="18"/>
              </w:rPr>
            </w:r>
            <w:r w:rsidR="0065582F" w:rsidRPr="00BD1447">
              <w:rPr>
                <w:webHidden/>
                <w:sz w:val="18"/>
                <w:szCs w:val="18"/>
              </w:rPr>
              <w:fldChar w:fldCharType="separate"/>
            </w:r>
            <w:r w:rsidR="00916FE8">
              <w:rPr>
                <w:webHidden/>
                <w:sz w:val="18"/>
                <w:szCs w:val="18"/>
              </w:rPr>
              <w:t>31</w:t>
            </w:r>
            <w:r w:rsidR="0065582F" w:rsidRPr="00BD1447">
              <w:rPr>
                <w:webHidden/>
                <w:sz w:val="18"/>
                <w:szCs w:val="18"/>
              </w:rPr>
              <w:fldChar w:fldCharType="end"/>
            </w:r>
          </w:hyperlink>
        </w:p>
        <w:p w14:paraId="5857EFDE"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39" w:history="1">
            <w:r w:rsidR="0065582F" w:rsidRPr="00BD1447">
              <w:rPr>
                <w:rStyle w:val="Hipervnculo"/>
                <w:sz w:val="18"/>
                <w:szCs w:val="18"/>
              </w:rPr>
              <w:t>7.  Formatos que facilitarán y agilizarán la presentación y recepción de las proposiciones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_Toc213768539 \h </w:instrText>
            </w:r>
            <w:r w:rsidR="0065582F" w:rsidRPr="00BD1447">
              <w:rPr>
                <w:webHidden/>
                <w:sz w:val="18"/>
                <w:szCs w:val="18"/>
              </w:rPr>
            </w:r>
            <w:r w:rsidR="0065582F" w:rsidRPr="00BD1447">
              <w:rPr>
                <w:webHidden/>
                <w:sz w:val="18"/>
                <w:szCs w:val="18"/>
              </w:rPr>
              <w:fldChar w:fldCharType="separate"/>
            </w:r>
            <w:r w:rsidR="00916FE8">
              <w:rPr>
                <w:webHidden/>
                <w:sz w:val="18"/>
                <w:szCs w:val="18"/>
              </w:rPr>
              <w:t>31</w:t>
            </w:r>
            <w:r w:rsidR="0065582F" w:rsidRPr="00BD1447">
              <w:rPr>
                <w:webHidden/>
                <w:sz w:val="18"/>
                <w:szCs w:val="18"/>
              </w:rPr>
              <w:fldChar w:fldCharType="end"/>
            </w:r>
          </w:hyperlink>
        </w:p>
        <w:p w14:paraId="4099F562"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40" w:history="1">
            <w:r w:rsidR="0065582F" w:rsidRPr="00BD1447">
              <w:rPr>
                <w:rStyle w:val="Hipervnculo"/>
                <w:sz w:val="18"/>
                <w:szCs w:val="18"/>
              </w:rPr>
              <w:t>8. Relación de anexos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_Toc213768540 \h </w:instrText>
            </w:r>
            <w:r w:rsidR="0065582F" w:rsidRPr="00BD1447">
              <w:rPr>
                <w:webHidden/>
                <w:sz w:val="18"/>
                <w:szCs w:val="18"/>
              </w:rPr>
            </w:r>
            <w:r w:rsidR="0065582F" w:rsidRPr="00BD1447">
              <w:rPr>
                <w:webHidden/>
                <w:sz w:val="18"/>
                <w:szCs w:val="18"/>
              </w:rPr>
              <w:fldChar w:fldCharType="separate"/>
            </w:r>
            <w:r w:rsidR="00916FE8">
              <w:rPr>
                <w:webHidden/>
                <w:sz w:val="18"/>
                <w:szCs w:val="18"/>
              </w:rPr>
              <w:t>32</w:t>
            </w:r>
            <w:r w:rsidR="0065582F" w:rsidRPr="00BD1447">
              <w:rPr>
                <w:webHidden/>
                <w:sz w:val="18"/>
                <w:szCs w:val="18"/>
              </w:rPr>
              <w:fldChar w:fldCharType="end"/>
            </w:r>
          </w:hyperlink>
        </w:p>
        <w:p w14:paraId="6D67935B"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41" w:history="1">
            <w:r w:rsidR="0065582F" w:rsidRPr="00BD1447">
              <w:rPr>
                <w:rStyle w:val="Hipervnculo"/>
                <w:sz w:val="18"/>
                <w:szCs w:val="18"/>
              </w:rPr>
              <w:t>ANEXO 1</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_Toc213768541 \h </w:instrText>
            </w:r>
            <w:r w:rsidR="0065582F" w:rsidRPr="00BD1447">
              <w:rPr>
                <w:webHidden/>
                <w:sz w:val="18"/>
                <w:szCs w:val="18"/>
              </w:rPr>
            </w:r>
            <w:r w:rsidR="0065582F" w:rsidRPr="00BD1447">
              <w:rPr>
                <w:webHidden/>
                <w:sz w:val="18"/>
                <w:szCs w:val="18"/>
              </w:rPr>
              <w:fldChar w:fldCharType="separate"/>
            </w:r>
            <w:r w:rsidR="00916FE8">
              <w:rPr>
                <w:webHidden/>
                <w:sz w:val="18"/>
                <w:szCs w:val="18"/>
              </w:rPr>
              <w:t>33</w:t>
            </w:r>
            <w:r w:rsidR="0065582F" w:rsidRPr="00BD1447">
              <w:rPr>
                <w:webHidden/>
                <w:sz w:val="18"/>
                <w:szCs w:val="18"/>
              </w:rPr>
              <w:fldChar w:fldCharType="end"/>
            </w:r>
          </w:hyperlink>
        </w:p>
        <w:p w14:paraId="398CF355"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42" w:history="1">
            <w:r w:rsidR="0065582F" w:rsidRPr="00BD1447">
              <w:rPr>
                <w:rStyle w:val="Hipervnculo"/>
                <w:sz w:val="18"/>
                <w:szCs w:val="18"/>
              </w:rPr>
              <w:t>ANEXO TECNICO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_Toc213768542 \h </w:instrText>
            </w:r>
            <w:r w:rsidR="0065582F" w:rsidRPr="00BD1447">
              <w:rPr>
                <w:webHidden/>
                <w:sz w:val="18"/>
                <w:szCs w:val="18"/>
              </w:rPr>
            </w:r>
            <w:r w:rsidR="0065582F" w:rsidRPr="00BD1447">
              <w:rPr>
                <w:webHidden/>
                <w:sz w:val="18"/>
                <w:szCs w:val="18"/>
              </w:rPr>
              <w:fldChar w:fldCharType="separate"/>
            </w:r>
            <w:r w:rsidR="00916FE8">
              <w:rPr>
                <w:webHidden/>
                <w:sz w:val="18"/>
                <w:szCs w:val="18"/>
              </w:rPr>
              <w:t>33</w:t>
            </w:r>
            <w:r w:rsidR="0065582F" w:rsidRPr="00BD1447">
              <w:rPr>
                <w:webHidden/>
                <w:sz w:val="18"/>
                <w:szCs w:val="18"/>
              </w:rPr>
              <w:fldChar w:fldCharType="end"/>
            </w:r>
          </w:hyperlink>
        </w:p>
        <w:p w14:paraId="6F5FE5A8"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43" w:history="1">
            <w:r w:rsidR="0065582F" w:rsidRPr="00BD1447">
              <w:rPr>
                <w:rStyle w:val="Hipervnculo"/>
                <w:sz w:val="18"/>
                <w:szCs w:val="18"/>
              </w:rPr>
              <w:t>ANEXO 1.1</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_Toc213768543 \h </w:instrText>
            </w:r>
            <w:r w:rsidR="0065582F" w:rsidRPr="00BD1447">
              <w:rPr>
                <w:webHidden/>
                <w:sz w:val="18"/>
                <w:szCs w:val="18"/>
              </w:rPr>
            </w:r>
            <w:r w:rsidR="0065582F" w:rsidRPr="00BD1447">
              <w:rPr>
                <w:webHidden/>
                <w:sz w:val="18"/>
                <w:szCs w:val="18"/>
              </w:rPr>
              <w:fldChar w:fldCharType="separate"/>
            </w:r>
            <w:r w:rsidR="00916FE8">
              <w:rPr>
                <w:webHidden/>
                <w:sz w:val="18"/>
                <w:szCs w:val="18"/>
              </w:rPr>
              <w:t>37</w:t>
            </w:r>
            <w:r w:rsidR="0065582F" w:rsidRPr="00BD1447">
              <w:rPr>
                <w:webHidden/>
                <w:sz w:val="18"/>
                <w:szCs w:val="18"/>
              </w:rPr>
              <w:fldChar w:fldCharType="end"/>
            </w:r>
          </w:hyperlink>
        </w:p>
        <w:p w14:paraId="4CFA5FCE"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44" w:history="1">
            <w:r w:rsidR="0065582F" w:rsidRPr="00BD1447">
              <w:rPr>
                <w:rStyle w:val="Hipervnculo"/>
                <w:sz w:val="18"/>
                <w:szCs w:val="18"/>
              </w:rPr>
              <w:t>REQUERIMIENTO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_Toc213768544 \h </w:instrText>
            </w:r>
            <w:r w:rsidR="0065582F" w:rsidRPr="00BD1447">
              <w:rPr>
                <w:webHidden/>
                <w:sz w:val="18"/>
                <w:szCs w:val="18"/>
              </w:rPr>
            </w:r>
            <w:r w:rsidR="0065582F" w:rsidRPr="00BD1447">
              <w:rPr>
                <w:webHidden/>
                <w:sz w:val="18"/>
                <w:szCs w:val="18"/>
              </w:rPr>
              <w:fldChar w:fldCharType="separate"/>
            </w:r>
            <w:r w:rsidR="00916FE8">
              <w:rPr>
                <w:webHidden/>
                <w:sz w:val="18"/>
                <w:szCs w:val="18"/>
              </w:rPr>
              <w:t>37</w:t>
            </w:r>
            <w:r w:rsidR="0065582F" w:rsidRPr="00BD1447">
              <w:rPr>
                <w:webHidden/>
                <w:sz w:val="18"/>
                <w:szCs w:val="18"/>
              </w:rPr>
              <w:fldChar w:fldCharType="end"/>
            </w:r>
          </w:hyperlink>
        </w:p>
        <w:p w14:paraId="3C3A52C1"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45" w:history="1">
            <w:r w:rsidR="0065582F" w:rsidRPr="00BD1447">
              <w:rPr>
                <w:rStyle w:val="Hipervnculo"/>
                <w:sz w:val="18"/>
                <w:szCs w:val="18"/>
              </w:rPr>
              <w:t>ANEXO 1.2</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_Toc213768545 \h </w:instrText>
            </w:r>
            <w:r w:rsidR="0065582F" w:rsidRPr="00BD1447">
              <w:rPr>
                <w:webHidden/>
                <w:sz w:val="18"/>
                <w:szCs w:val="18"/>
              </w:rPr>
            </w:r>
            <w:r w:rsidR="0065582F" w:rsidRPr="00BD1447">
              <w:rPr>
                <w:webHidden/>
                <w:sz w:val="18"/>
                <w:szCs w:val="18"/>
              </w:rPr>
              <w:fldChar w:fldCharType="separate"/>
            </w:r>
            <w:r w:rsidR="00916FE8">
              <w:rPr>
                <w:webHidden/>
                <w:sz w:val="18"/>
                <w:szCs w:val="18"/>
              </w:rPr>
              <w:t>43</w:t>
            </w:r>
            <w:r w:rsidR="0065582F" w:rsidRPr="00BD1447">
              <w:rPr>
                <w:webHidden/>
                <w:sz w:val="18"/>
                <w:szCs w:val="18"/>
              </w:rPr>
              <w:fldChar w:fldCharType="end"/>
            </w:r>
          </w:hyperlink>
        </w:p>
        <w:p w14:paraId="248585B0"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46" w:history="1">
            <w:r w:rsidR="0065582F" w:rsidRPr="00BD1447">
              <w:rPr>
                <w:rStyle w:val="Hipervnculo"/>
                <w:sz w:val="18"/>
                <w:szCs w:val="18"/>
              </w:rPr>
              <w:t>OFERTA TECNICA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_Toc213768546 \h </w:instrText>
            </w:r>
            <w:r w:rsidR="0065582F" w:rsidRPr="00BD1447">
              <w:rPr>
                <w:webHidden/>
                <w:sz w:val="18"/>
                <w:szCs w:val="18"/>
              </w:rPr>
            </w:r>
            <w:r w:rsidR="0065582F" w:rsidRPr="00BD1447">
              <w:rPr>
                <w:webHidden/>
                <w:sz w:val="18"/>
                <w:szCs w:val="18"/>
              </w:rPr>
              <w:fldChar w:fldCharType="separate"/>
            </w:r>
            <w:r w:rsidR="00916FE8">
              <w:rPr>
                <w:webHidden/>
                <w:sz w:val="18"/>
                <w:szCs w:val="18"/>
              </w:rPr>
              <w:t>43</w:t>
            </w:r>
            <w:r w:rsidR="0065582F" w:rsidRPr="00BD1447">
              <w:rPr>
                <w:webHidden/>
                <w:sz w:val="18"/>
                <w:szCs w:val="18"/>
              </w:rPr>
              <w:fldChar w:fldCharType="end"/>
            </w:r>
          </w:hyperlink>
        </w:p>
        <w:p w14:paraId="31668708"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47" w:history="1">
            <w:r w:rsidR="0065582F" w:rsidRPr="00BD1447">
              <w:rPr>
                <w:rStyle w:val="Hipervnculo"/>
                <w:sz w:val="18"/>
                <w:szCs w:val="18"/>
              </w:rPr>
              <w:t>ANEXO 2</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_Toc213768547 \h </w:instrText>
            </w:r>
            <w:r w:rsidR="0065582F" w:rsidRPr="00BD1447">
              <w:rPr>
                <w:webHidden/>
                <w:sz w:val="18"/>
                <w:szCs w:val="18"/>
              </w:rPr>
            </w:r>
            <w:r w:rsidR="0065582F" w:rsidRPr="00BD1447">
              <w:rPr>
                <w:webHidden/>
                <w:sz w:val="18"/>
                <w:szCs w:val="18"/>
              </w:rPr>
              <w:fldChar w:fldCharType="separate"/>
            </w:r>
            <w:r w:rsidR="00916FE8">
              <w:rPr>
                <w:webHidden/>
                <w:sz w:val="18"/>
                <w:szCs w:val="18"/>
              </w:rPr>
              <w:t>44</w:t>
            </w:r>
            <w:r w:rsidR="0065582F" w:rsidRPr="00BD1447">
              <w:rPr>
                <w:webHidden/>
                <w:sz w:val="18"/>
                <w:szCs w:val="18"/>
              </w:rPr>
              <w:fldChar w:fldCharType="end"/>
            </w:r>
          </w:hyperlink>
        </w:p>
        <w:p w14:paraId="45570C6E"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48" w:history="1">
            <w:r w:rsidR="0065582F" w:rsidRPr="00BD1447">
              <w:rPr>
                <w:rStyle w:val="Hipervnculo"/>
                <w:sz w:val="18"/>
                <w:szCs w:val="18"/>
              </w:rPr>
              <w:t>TERMINOS Y CONDICIONES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_Toc213768548 \h </w:instrText>
            </w:r>
            <w:r w:rsidR="0065582F" w:rsidRPr="00BD1447">
              <w:rPr>
                <w:webHidden/>
                <w:sz w:val="18"/>
                <w:szCs w:val="18"/>
              </w:rPr>
            </w:r>
            <w:r w:rsidR="0065582F" w:rsidRPr="00BD1447">
              <w:rPr>
                <w:webHidden/>
                <w:sz w:val="18"/>
                <w:szCs w:val="18"/>
              </w:rPr>
              <w:fldChar w:fldCharType="separate"/>
            </w:r>
            <w:r w:rsidR="00916FE8">
              <w:rPr>
                <w:webHidden/>
                <w:sz w:val="18"/>
                <w:szCs w:val="18"/>
              </w:rPr>
              <w:t>44</w:t>
            </w:r>
            <w:r w:rsidR="0065582F" w:rsidRPr="00BD1447">
              <w:rPr>
                <w:webHidden/>
                <w:sz w:val="18"/>
                <w:szCs w:val="18"/>
              </w:rPr>
              <w:fldChar w:fldCharType="end"/>
            </w:r>
          </w:hyperlink>
        </w:p>
        <w:p w14:paraId="3784BF96"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49" w:history="1">
            <w:r w:rsidR="0065582F" w:rsidRPr="00BD1447">
              <w:rPr>
                <w:rStyle w:val="Hipervnculo"/>
                <w:sz w:val="18"/>
                <w:szCs w:val="18"/>
              </w:rPr>
              <w:t>ANEXO NO. 3.1 MODELO DE CONTRATO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_Toc213768549 \h </w:instrText>
            </w:r>
            <w:r w:rsidR="0065582F" w:rsidRPr="00BD1447">
              <w:rPr>
                <w:webHidden/>
                <w:sz w:val="18"/>
                <w:szCs w:val="18"/>
              </w:rPr>
            </w:r>
            <w:r w:rsidR="0065582F" w:rsidRPr="00BD1447">
              <w:rPr>
                <w:webHidden/>
                <w:sz w:val="18"/>
                <w:szCs w:val="18"/>
              </w:rPr>
              <w:fldChar w:fldCharType="separate"/>
            </w:r>
            <w:r w:rsidR="00916FE8">
              <w:rPr>
                <w:webHidden/>
                <w:sz w:val="18"/>
                <w:szCs w:val="18"/>
              </w:rPr>
              <w:t>50</w:t>
            </w:r>
            <w:r w:rsidR="0065582F" w:rsidRPr="00BD1447">
              <w:rPr>
                <w:webHidden/>
                <w:sz w:val="18"/>
                <w:szCs w:val="18"/>
              </w:rPr>
              <w:fldChar w:fldCharType="end"/>
            </w:r>
          </w:hyperlink>
        </w:p>
        <w:p w14:paraId="7AB6BF58"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50" w:history="1">
            <w:r w:rsidR="0065582F" w:rsidRPr="00BD1447">
              <w:rPr>
                <w:rStyle w:val="Hipervnculo"/>
                <w:sz w:val="18"/>
                <w:szCs w:val="18"/>
              </w:rPr>
              <w:t>ANEXO NO. 3-2</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_Toc213768550 \h </w:instrText>
            </w:r>
            <w:r w:rsidR="0065582F" w:rsidRPr="00BD1447">
              <w:rPr>
                <w:webHidden/>
                <w:sz w:val="18"/>
                <w:szCs w:val="18"/>
              </w:rPr>
            </w:r>
            <w:r w:rsidR="0065582F" w:rsidRPr="00BD1447">
              <w:rPr>
                <w:webHidden/>
                <w:sz w:val="18"/>
                <w:szCs w:val="18"/>
              </w:rPr>
              <w:fldChar w:fldCharType="separate"/>
            </w:r>
            <w:r w:rsidR="00916FE8">
              <w:rPr>
                <w:webHidden/>
                <w:sz w:val="18"/>
                <w:szCs w:val="18"/>
              </w:rPr>
              <w:t>51</w:t>
            </w:r>
            <w:r w:rsidR="0065582F" w:rsidRPr="00BD1447">
              <w:rPr>
                <w:webHidden/>
                <w:sz w:val="18"/>
                <w:szCs w:val="18"/>
              </w:rPr>
              <w:fldChar w:fldCharType="end"/>
            </w:r>
          </w:hyperlink>
        </w:p>
        <w:p w14:paraId="4FD79BB6"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51" w:history="1">
            <w:r w:rsidR="0065582F" w:rsidRPr="00BD1447">
              <w:rPr>
                <w:rStyle w:val="Hipervnculo"/>
                <w:sz w:val="18"/>
                <w:szCs w:val="18"/>
              </w:rPr>
              <w:t>FIANZA DE CUMPLIMIENTO DE CONTRATO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_Toc213768551 \h </w:instrText>
            </w:r>
            <w:r w:rsidR="0065582F" w:rsidRPr="00BD1447">
              <w:rPr>
                <w:webHidden/>
                <w:sz w:val="18"/>
                <w:szCs w:val="18"/>
              </w:rPr>
            </w:r>
            <w:r w:rsidR="0065582F" w:rsidRPr="00BD1447">
              <w:rPr>
                <w:webHidden/>
                <w:sz w:val="18"/>
                <w:szCs w:val="18"/>
              </w:rPr>
              <w:fldChar w:fldCharType="separate"/>
            </w:r>
            <w:r w:rsidR="00916FE8">
              <w:rPr>
                <w:webHidden/>
                <w:sz w:val="18"/>
                <w:szCs w:val="18"/>
              </w:rPr>
              <w:t>51</w:t>
            </w:r>
            <w:r w:rsidR="0065582F" w:rsidRPr="00BD1447">
              <w:rPr>
                <w:webHidden/>
                <w:sz w:val="18"/>
                <w:szCs w:val="18"/>
              </w:rPr>
              <w:fldChar w:fldCharType="end"/>
            </w:r>
          </w:hyperlink>
        </w:p>
        <w:p w14:paraId="1D7D81FE"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52" w:history="1">
            <w:r w:rsidR="0065582F" w:rsidRPr="00BD1447">
              <w:rPr>
                <w:rStyle w:val="Hipervnculo"/>
                <w:sz w:val="18"/>
                <w:szCs w:val="18"/>
              </w:rPr>
              <w:t>ANEXO NO. 4</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_Toc213768552 \h </w:instrText>
            </w:r>
            <w:r w:rsidR="0065582F" w:rsidRPr="00BD1447">
              <w:rPr>
                <w:webHidden/>
                <w:sz w:val="18"/>
                <w:szCs w:val="18"/>
              </w:rPr>
            </w:r>
            <w:r w:rsidR="0065582F" w:rsidRPr="00BD1447">
              <w:rPr>
                <w:webHidden/>
                <w:sz w:val="18"/>
                <w:szCs w:val="18"/>
              </w:rPr>
              <w:fldChar w:fldCharType="separate"/>
            </w:r>
            <w:r w:rsidR="00916FE8">
              <w:rPr>
                <w:webHidden/>
                <w:sz w:val="18"/>
                <w:szCs w:val="18"/>
              </w:rPr>
              <w:t>52</w:t>
            </w:r>
            <w:r w:rsidR="0065582F" w:rsidRPr="00BD1447">
              <w:rPr>
                <w:webHidden/>
                <w:sz w:val="18"/>
                <w:szCs w:val="18"/>
              </w:rPr>
              <w:fldChar w:fldCharType="end"/>
            </w:r>
          </w:hyperlink>
        </w:p>
        <w:p w14:paraId="72F09DD3"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53" w:history="1">
            <w:r w:rsidR="0065582F" w:rsidRPr="00BD1447">
              <w:rPr>
                <w:rStyle w:val="Hipervnculo"/>
                <w:sz w:val="18"/>
                <w:szCs w:val="18"/>
              </w:rPr>
              <w:t>ESCRITO DE INTERÉS EN PARTICIPAR EN LA PRESENTE LICITACIÓN</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_Toc213768553 \h </w:instrText>
            </w:r>
            <w:r w:rsidR="0065582F" w:rsidRPr="00BD1447">
              <w:rPr>
                <w:webHidden/>
                <w:sz w:val="18"/>
                <w:szCs w:val="18"/>
              </w:rPr>
            </w:r>
            <w:r w:rsidR="0065582F" w:rsidRPr="00BD1447">
              <w:rPr>
                <w:webHidden/>
                <w:sz w:val="18"/>
                <w:szCs w:val="18"/>
              </w:rPr>
              <w:fldChar w:fldCharType="separate"/>
            </w:r>
            <w:r w:rsidR="00916FE8">
              <w:rPr>
                <w:webHidden/>
                <w:sz w:val="18"/>
                <w:szCs w:val="18"/>
              </w:rPr>
              <w:t>52</w:t>
            </w:r>
            <w:r w:rsidR="0065582F" w:rsidRPr="00BD1447">
              <w:rPr>
                <w:webHidden/>
                <w:sz w:val="18"/>
                <w:szCs w:val="18"/>
              </w:rPr>
              <w:fldChar w:fldCharType="end"/>
            </w:r>
          </w:hyperlink>
        </w:p>
        <w:p w14:paraId="13E39C78"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54" w:history="1">
            <w:r w:rsidR="0065582F" w:rsidRPr="00BD1447">
              <w:rPr>
                <w:rStyle w:val="Hipervnculo"/>
                <w:sz w:val="18"/>
                <w:szCs w:val="18"/>
              </w:rPr>
              <w:t>ANEXO NO. 4-A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_Toc213768554 \h </w:instrText>
            </w:r>
            <w:r w:rsidR="0065582F" w:rsidRPr="00BD1447">
              <w:rPr>
                <w:webHidden/>
                <w:sz w:val="18"/>
                <w:szCs w:val="18"/>
              </w:rPr>
            </w:r>
            <w:r w:rsidR="0065582F" w:rsidRPr="00BD1447">
              <w:rPr>
                <w:webHidden/>
                <w:sz w:val="18"/>
                <w:szCs w:val="18"/>
              </w:rPr>
              <w:fldChar w:fldCharType="separate"/>
            </w:r>
            <w:r w:rsidR="00916FE8">
              <w:rPr>
                <w:webHidden/>
                <w:sz w:val="18"/>
                <w:szCs w:val="18"/>
              </w:rPr>
              <w:t>53</w:t>
            </w:r>
            <w:r w:rsidR="0065582F" w:rsidRPr="00BD1447">
              <w:rPr>
                <w:webHidden/>
                <w:sz w:val="18"/>
                <w:szCs w:val="18"/>
              </w:rPr>
              <w:fldChar w:fldCharType="end"/>
            </w:r>
          </w:hyperlink>
        </w:p>
        <w:p w14:paraId="1DF661F7"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55" w:history="1">
            <w:r w:rsidR="0065582F" w:rsidRPr="00BD1447">
              <w:rPr>
                <w:rStyle w:val="Hipervnculo"/>
                <w:sz w:val="18"/>
                <w:szCs w:val="18"/>
              </w:rPr>
              <w:t>FORMATO DE SOLICITUD DE ACLARACIONES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_Toc213768555 \h </w:instrText>
            </w:r>
            <w:r w:rsidR="0065582F" w:rsidRPr="00BD1447">
              <w:rPr>
                <w:webHidden/>
                <w:sz w:val="18"/>
                <w:szCs w:val="18"/>
              </w:rPr>
            </w:r>
            <w:r w:rsidR="0065582F" w:rsidRPr="00BD1447">
              <w:rPr>
                <w:webHidden/>
                <w:sz w:val="18"/>
                <w:szCs w:val="18"/>
              </w:rPr>
              <w:fldChar w:fldCharType="separate"/>
            </w:r>
            <w:r w:rsidR="00916FE8">
              <w:rPr>
                <w:webHidden/>
                <w:sz w:val="18"/>
                <w:szCs w:val="18"/>
              </w:rPr>
              <w:t>53</w:t>
            </w:r>
            <w:r w:rsidR="0065582F" w:rsidRPr="00BD1447">
              <w:rPr>
                <w:webHidden/>
                <w:sz w:val="18"/>
                <w:szCs w:val="18"/>
              </w:rPr>
              <w:fldChar w:fldCharType="end"/>
            </w:r>
          </w:hyperlink>
        </w:p>
        <w:p w14:paraId="10190751"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56" w:history="1">
            <w:r w:rsidR="0065582F" w:rsidRPr="00BD1447">
              <w:rPr>
                <w:rStyle w:val="Hipervnculo"/>
                <w:sz w:val="18"/>
                <w:szCs w:val="18"/>
              </w:rPr>
              <w:t>ANEXO 5</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_Toc213768556 \h </w:instrText>
            </w:r>
            <w:r w:rsidR="0065582F" w:rsidRPr="00BD1447">
              <w:rPr>
                <w:webHidden/>
                <w:sz w:val="18"/>
                <w:szCs w:val="18"/>
              </w:rPr>
            </w:r>
            <w:r w:rsidR="0065582F" w:rsidRPr="00BD1447">
              <w:rPr>
                <w:webHidden/>
                <w:sz w:val="18"/>
                <w:szCs w:val="18"/>
              </w:rPr>
              <w:fldChar w:fldCharType="separate"/>
            </w:r>
            <w:r w:rsidR="00916FE8">
              <w:rPr>
                <w:webHidden/>
                <w:sz w:val="18"/>
                <w:szCs w:val="18"/>
              </w:rPr>
              <w:t>54</w:t>
            </w:r>
            <w:r w:rsidR="0065582F" w:rsidRPr="00BD1447">
              <w:rPr>
                <w:webHidden/>
                <w:sz w:val="18"/>
                <w:szCs w:val="18"/>
              </w:rPr>
              <w:fldChar w:fldCharType="end"/>
            </w:r>
          </w:hyperlink>
        </w:p>
        <w:p w14:paraId="2B3A65F3"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57" w:history="1">
            <w:r w:rsidR="0065582F" w:rsidRPr="00BD1447">
              <w:rPr>
                <w:rStyle w:val="Hipervnculo"/>
                <w:sz w:val="18"/>
                <w:szCs w:val="18"/>
              </w:rPr>
              <w:t>FORMATO NO. 1</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_Toc213768557 \h </w:instrText>
            </w:r>
            <w:r w:rsidR="0065582F" w:rsidRPr="00BD1447">
              <w:rPr>
                <w:webHidden/>
                <w:sz w:val="18"/>
                <w:szCs w:val="18"/>
              </w:rPr>
            </w:r>
            <w:r w:rsidR="0065582F" w:rsidRPr="00BD1447">
              <w:rPr>
                <w:webHidden/>
                <w:sz w:val="18"/>
                <w:szCs w:val="18"/>
              </w:rPr>
              <w:fldChar w:fldCharType="separate"/>
            </w:r>
            <w:r w:rsidR="00916FE8">
              <w:rPr>
                <w:webHidden/>
                <w:sz w:val="18"/>
                <w:szCs w:val="18"/>
              </w:rPr>
              <w:t>55</w:t>
            </w:r>
            <w:r w:rsidR="0065582F" w:rsidRPr="00BD1447">
              <w:rPr>
                <w:webHidden/>
                <w:sz w:val="18"/>
                <w:szCs w:val="18"/>
              </w:rPr>
              <w:fldChar w:fldCharType="end"/>
            </w:r>
          </w:hyperlink>
        </w:p>
        <w:p w14:paraId="7A65E59A"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58" w:history="1">
            <w:r w:rsidR="0065582F" w:rsidRPr="00BD1447">
              <w:rPr>
                <w:rStyle w:val="Hipervnculo"/>
                <w:sz w:val="18"/>
                <w:szCs w:val="18"/>
              </w:rPr>
              <w:t>ACREDITACIÓN DEL LICITANTE</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_Toc213768558 \h </w:instrText>
            </w:r>
            <w:r w:rsidR="0065582F" w:rsidRPr="00BD1447">
              <w:rPr>
                <w:webHidden/>
                <w:sz w:val="18"/>
                <w:szCs w:val="18"/>
              </w:rPr>
            </w:r>
            <w:r w:rsidR="0065582F" w:rsidRPr="00BD1447">
              <w:rPr>
                <w:webHidden/>
                <w:sz w:val="18"/>
                <w:szCs w:val="18"/>
              </w:rPr>
              <w:fldChar w:fldCharType="separate"/>
            </w:r>
            <w:r w:rsidR="00916FE8">
              <w:rPr>
                <w:webHidden/>
                <w:sz w:val="18"/>
                <w:szCs w:val="18"/>
              </w:rPr>
              <w:t>55</w:t>
            </w:r>
            <w:r w:rsidR="0065582F" w:rsidRPr="00BD1447">
              <w:rPr>
                <w:webHidden/>
                <w:sz w:val="18"/>
                <w:szCs w:val="18"/>
              </w:rPr>
              <w:fldChar w:fldCharType="end"/>
            </w:r>
          </w:hyperlink>
        </w:p>
        <w:p w14:paraId="32264C58"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59" w:history="1">
            <w:r w:rsidR="0065582F" w:rsidRPr="00BD1447">
              <w:rPr>
                <w:rStyle w:val="Hipervnculo"/>
                <w:sz w:val="18"/>
                <w:szCs w:val="18"/>
              </w:rPr>
              <w:t>FORMATO NO. 2</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_Toc213768559 \h </w:instrText>
            </w:r>
            <w:r w:rsidR="0065582F" w:rsidRPr="00BD1447">
              <w:rPr>
                <w:webHidden/>
                <w:sz w:val="18"/>
                <w:szCs w:val="18"/>
              </w:rPr>
            </w:r>
            <w:r w:rsidR="0065582F" w:rsidRPr="00BD1447">
              <w:rPr>
                <w:webHidden/>
                <w:sz w:val="18"/>
                <w:szCs w:val="18"/>
              </w:rPr>
              <w:fldChar w:fldCharType="separate"/>
            </w:r>
            <w:r w:rsidR="00916FE8">
              <w:rPr>
                <w:webHidden/>
                <w:sz w:val="18"/>
                <w:szCs w:val="18"/>
              </w:rPr>
              <w:t>56</w:t>
            </w:r>
            <w:r w:rsidR="0065582F" w:rsidRPr="00BD1447">
              <w:rPr>
                <w:webHidden/>
                <w:sz w:val="18"/>
                <w:szCs w:val="18"/>
              </w:rPr>
              <w:fldChar w:fldCharType="end"/>
            </w:r>
          </w:hyperlink>
        </w:p>
        <w:p w14:paraId="024B8824"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60" w:history="1">
            <w:r w:rsidR="0065582F" w:rsidRPr="00BD1447">
              <w:rPr>
                <w:rStyle w:val="Hipervnculo"/>
                <w:sz w:val="18"/>
                <w:szCs w:val="18"/>
              </w:rPr>
              <w:t>ESCRITO DE NO ENCONTRARSE EN LOS SUPUESTOS DE LOS ARTÍCULOS 71 Y 90 DE LA LAASSP</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_Toc213768560 \h </w:instrText>
            </w:r>
            <w:r w:rsidR="0065582F" w:rsidRPr="00BD1447">
              <w:rPr>
                <w:webHidden/>
                <w:sz w:val="18"/>
                <w:szCs w:val="18"/>
              </w:rPr>
            </w:r>
            <w:r w:rsidR="0065582F" w:rsidRPr="00BD1447">
              <w:rPr>
                <w:webHidden/>
                <w:sz w:val="18"/>
                <w:szCs w:val="18"/>
              </w:rPr>
              <w:fldChar w:fldCharType="separate"/>
            </w:r>
            <w:r w:rsidR="00916FE8">
              <w:rPr>
                <w:webHidden/>
                <w:sz w:val="18"/>
                <w:szCs w:val="18"/>
              </w:rPr>
              <w:t>56</w:t>
            </w:r>
            <w:r w:rsidR="0065582F" w:rsidRPr="00BD1447">
              <w:rPr>
                <w:webHidden/>
                <w:sz w:val="18"/>
                <w:szCs w:val="18"/>
              </w:rPr>
              <w:fldChar w:fldCharType="end"/>
            </w:r>
          </w:hyperlink>
        </w:p>
        <w:p w14:paraId="26B27B16"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61" w:history="1">
            <w:r w:rsidR="0065582F" w:rsidRPr="00BD1447">
              <w:rPr>
                <w:rStyle w:val="Hipervnculo"/>
                <w:sz w:val="18"/>
                <w:szCs w:val="18"/>
              </w:rPr>
              <w:t>FORMATO NO. 3</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_Toc213768561 \h </w:instrText>
            </w:r>
            <w:r w:rsidR="0065582F" w:rsidRPr="00BD1447">
              <w:rPr>
                <w:webHidden/>
                <w:sz w:val="18"/>
                <w:szCs w:val="18"/>
              </w:rPr>
            </w:r>
            <w:r w:rsidR="0065582F" w:rsidRPr="00BD1447">
              <w:rPr>
                <w:webHidden/>
                <w:sz w:val="18"/>
                <w:szCs w:val="18"/>
              </w:rPr>
              <w:fldChar w:fldCharType="separate"/>
            </w:r>
            <w:r w:rsidR="00916FE8">
              <w:rPr>
                <w:webHidden/>
                <w:sz w:val="18"/>
                <w:szCs w:val="18"/>
              </w:rPr>
              <w:t>57</w:t>
            </w:r>
            <w:r w:rsidR="0065582F" w:rsidRPr="00BD1447">
              <w:rPr>
                <w:webHidden/>
                <w:sz w:val="18"/>
                <w:szCs w:val="18"/>
              </w:rPr>
              <w:fldChar w:fldCharType="end"/>
            </w:r>
          </w:hyperlink>
        </w:p>
        <w:p w14:paraId="2828C2B4"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62" w:history="1">
            <w:r w:rsidR="0065582F" w:rsidRPr="00BD1447">
              <w:rPr>
                <w:rStyle w:val="Hipervnculo"/>
                <w:sz w:val="18"/>
                <w:szCs w:val="18"/>
              </w:rPr>
              <w:t>DECLARACIÓN DE INTEGRIDAD DEL LICITANTE</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_Toc213768562 \h </w:instrText>
            </w:r>
            <w:r w:rsidR="0065582F" w:rsidRPr="00BD1447">
              <w:rPr>
                <w:webHidden/>
                <w:sz w:val="18"/>
                <w:szCs w:val="18"/>
              </w:rPr>
            </w:r>
            <w:r w:rsidR="0065582F" w:rsidRPr="00BD1447">
              <w:rPr>
                <w:webHidden/>
                <w:sz w:val="18"/>
                <w:szCs w:val="18"/>
              </w:rPr>
              <w:fldChar w:fldCharType="separate"/>
            </w:r>
            <w:r w:rsidR="00916FE8">
              <w:rPr>
                <w:webHidden/>
                <w:sz w:val="18"/>
                <w:szCs w:val="18"/>
              </w:rPr>
              <w:t>57</w:t>
            </w:r>
            <w:r w:rsidR="0065582F" w:rsidRPr="00BD1447">
              <w:rPr>
                <w:webHidden/>
                <w:sz w:val="18"/>
                <w:szCs w:val="18"/>
              </w:rPr>
              <w:fldChar w:fldCharType="end"/>
            </w:r>
          </w:hyperlink>
        </w:p>
        <w:p w14:paraId="3EC2375A"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63" w:history="1">
            <w:r w:rsidR="0065582F" w:rsidRPr="00BD1447">
              <w:rPr>
                <w:rStyle w:val="Hipervnculo"/>
                <w:sz w:val="18"/>
                <w:szCs w:val="18"/>
              </w:rPr>
              <w:t>Nota: En caso de que el LICITANTE sea persona física, adecuar el formatoFORMATO NO. 4</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_Toc213768563 \h </w:instrText>
            </w:r>
            <w:r w:rsidR="0065582F" w:rsidRPr="00BD1447">
              <w:rPr>
                <w:webHidden/>
                <w:sz w:val="18"/>
                <w:szCs w:val="18"/>
              </w:rPr>
            </w:r>
            <w:r w:rsidR="0065582F" w:rsidRPr="00BD1447">
              <w:rPr>
                <w:webHidden/>
                <w:sz w:val="18"/>
                <w:szCs w:val="18"/>
              </w:rPr>
              <w:fldChar w:fldCharType="separate"/>
            </w:r>
            <w:r w:rsidR="00916FE8">
              <w:rPr>
                <w:webHidden/>
                <w:sz w:val="18"/>
                <w:szCs w:val="18"/>
              </w:rPr>
              <w:t>58</w:t>
            </w:r>
            <w:r w:rsidR="0065582F" w:rsidRPr="00BD1447">
              <w:rPr>
                <w:webHidden/>
                <w:sz w:val="18"/>
                <w:szCs w:val="18"/>
              </w:rPr>
              <w:fldChar w:fldCharType="end"/>
            </w:r>
          </w:hyperlink>
        </w:p>
        <w:p w14:paraId="3BD247DF"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64" w:history="1">
            <w:r w:rsidR="0065582F" w:rsidRPr="00BD1447">
              <w:rPr>
                <w:rStyle w:val="Hipervnculo"/>
                <w:sz w:val="18"/>
                <w:szCs w:val="18"/>
              </w:rPr>
              <w:t>MIPYMES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_Toc213768564 \h </w:instrText>
            </w:r>
            <w:r w:rsidR="0065582F" w:rsidRPr="00BD1447">
              <w:rPr>
                <w:webHidden/>
                <w:sz w:val="18"/>
                <w:szCs w:val="18"/>
              </w:rPr>
            </w:r>
            <w:r w:rsidR="0065582F" w:rsidRPr="00BD1447">
              <w:rPr>
                <w:webHidden/>
                <w:sz w:val="18"/>
                <w:szCs w:val="18"/>
              </w:rPr>
              <w:fldChar w:fldCharType="separate"/>
            </w:r>
            <w:r w:rsidR="00916FE8">
              <w:rPr>
                <w:webHidden/>
                <w:sz w:val="18"/>
                <w:szCs w:val="18"/>
              </w:rPr>
              <w:t>59</w:t>
            </w:r>
            <w:r w:rsidR="0065582F" w:rsidRPr="00BD1447">
              <w:rPr>
                <w:webHidden/>
                <w:sz w:val="18"/>
                <w:szCs w:val="18"/>
              </w:rPr>
              <w:fldChar w:fldCharType="end"/>
            </w:r>
          </w:hyperlink>
        </w:p>
        <w:p w14:paraId="0D1BF721"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65" w:history="1">
            <w:r w:rsidR="0065582F" w:rsidRPr="00BD1447">
              <w:rPr>
                <w:rStyle w:val="Hipervnculo"/>
                <w:sz w:val="18"/>
                <w:szCs w:val="18"/>
              </w:rPr>
              <w:t>FORMATO NO. 5</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_Toc213768565 \h </w:instrText>
            </w:r>
            <w:r w:rsidR="0065582F" w:rsidRPr="00BD1447">
              <w:rPr>
                <w:webHidden/>
                <w:sz w:val="18"/>
                <w:szCs w:val="18"/>
              </w:rPr>
            </w:r>
            <w:r w:rsidR="0065582F" w:rsidRPr="00BD1447">
              <w:rPr>
                <w:webHidden/>
                <w:sz w:val="18"/>
                <w:szCs w:val="18"/>
              </w:rPr>
              <w:fldChar w:fldCharType="separate"/>
            </w:r>
            <w:r w:rsidR="00916FE8">
              <w:rPr>
                <w:webHidden/>
                <w:sz w:val="18"/>
                <w:szCs w:val="18"/>
              </w:rPr>
              <w:t>61</w:t>
            </w:r>
            <w:r w:rsidR="0065582F" w:rsidRPr="00BD1447">
              <w:rPr>
                <w:webHidden/>
                <w:sz w:val="18"/>
                <w:szCs w:val="18"/>
              </w:rPr>
              <w:fldChar w:fldCharType="end"/>
            </w:r>
          </w:hyperlink>
        </w:p>
        <w:p w14:paraId="04E45A8C"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66" w:history="1">
            <w:r w:rsidR="0065582F" w:rsidRPr="00BD1447">
              <w:rPr>
                <w:rStyle w:val="Hipervnculo"/>
                <w:sz w:val="18"/>
                <w:szCs w:val="18"/>
              </w:rPr>
              <w:t>MODELO DE CONVENIO DE PARTICIPACIÓN CONJUNTA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_Toc213768566 \h </w:instrText>
            </w:r>
            <w:r w:rsidR="0065582F" w:rsidRPr="00BD1447">
              <w:rPr>
                <w:webHidden/>
                <w:sz w:val="18"/>
                <w:szCs w:val="18"/>
              </w:rPr>
            </w:r>
            <w:r w:rsidR="0065582F" w:rsidRPr="00BD1447">
              <w:rPr>
                <w:webHidden/>
                <w:sz w:val="18"/>
                <w:szCs w:val="18"/>
              </w:rPr>
              <w:fldChar w:fldCharType="separate"/>
            </w:r>
            <w:r w:rsidR="00916FE8">
              <w:rPr>
                <w:webHidden/>
                <w:sz w:val="18"/>
                <w:szCs w:val="18"/>
              </w:rPr>
              <w:t>61</w:t>
            </w:r>
            <w:r w:rsidR="0065582F" w:rsidRPr="00BD1447">
              <w:rPr>
                <w:webHidden/>
                <w:sz w:val="18"/>
                <w:szCs w:val="18"/>
              </w:rPr>
              <w:fldChar w:fldCharType="end"/>
            </w:r>
          </w:hyperlink>
        </w:p>
        <w:p w14:paraId="4772711E"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67" w:history="1">
            <w:r w:rsidR="0065582F" w:rsidRPr="00BD1447">
              <w:rPr>
                <w:rStyle w:val="Hipervnculo"/>
                <w:sz w:val="18"/>
                <w:szCs w:val="18"/>
              </w:rPr>
              <w:t>FORMATO NO. 6</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_Toc213768567 \h </w:instrText>
            </w:r>
            <w:r w:rsidR="0065582F" w:rsidRPr="00BD1447">
              <w:rPr>
                <w:webHidden/>
                <w:sz w:val="18"/>
                <w:szCs w:val="18"/>
              </w:rPr>
            </w:r>
            <w:r w:rsidR="0065582F" w:rsidRPr="00BD1447">
              <w:rPr>
                <w:webHidden/>
                <w:sz w:val="18"/>
                <w:szCs w:val="18"/>
              </w:rPr>
              <w:fldChar w:fldCharType="separate"/>
            </w:r>
            <w:r w:rsidR="00916FE8">
              <w:rPr>
                <w:webHidden/>
                <w:sz w:val="18"/>
                <w:szCs w:val="18"/>
              </w:rPr>
              <w:t>62</w:t>
            </w:r>
            <w:r w:rsidR="0065582F" w:rsidRPr="00BD1447">
              <w:rPr>
                <w:webHidden/>
                <w:sz w:val="18"/>
                <w:szCs w:val="18"/>
              </w:rPr>
              <w:fldChar w:fldCharType="end"/>
            </w:r>
          </w:hyperlink>
        </w:p>
        <w:p w14:paraId="0C6A77F3"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68" w:history="1">
            <w:r w:rsidR="0065582F" w:rsidRPr="00BD1447">
              <w:rPr>
                <w:rStyle w:val="Hipervnculo"/>
                <w:sz w:val="18"/>
                <w:szCs w:val="18"/>
              </w:rPr>
              <w:t>FORMATO NO. 7</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_Toc213768568 \h </w:instrText>
            </w:r>
            <w:r w:rsidR="0065582F" w:rsidRPr="00BD1447">
              <w:rPr>
                <w:webHidden/>
                <w:sz w:val="18"/>
                <w:szCs w:val="18"/>
              </w:rPr>
            </w:r>
            <w:r w:rsidR="0065582F" w:rsidRPr="00BD1447">
              <w:rPr>
                <w:webHidden/>
                <w:sz w:val="18"/>
                <w:szCs w:val="18"/>
              </w:rPr>
              <w:fldChar w:fldCharType="separate"/>
            </w:r>
            <w:r w:rsidR="00916FE8">
              <w:rPr>
                <w:webHidden/>
                <w:sz w:val="18"/>
                <w:szCs w:val="18"/>
              </w:rPr>
              <w:t>63</w:t>
            </w:r>
            <w:r w:rsidR="0065582F" w:rsidRPr="00BD1447">
              <w:rPr>
                <w:webHidden/>
                <w:sz w:val="18"/>
                <w:szCs w:val="18"/>
              </w:rPr>
              <w:fldChar w:fldCharType="end"/>
            </w:r>
          </w:hyperlink>
        </w:p>
        <w:p w14:paraId="6B8855E7"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69" w:history="1">
            <w:r w:rsidR="0065582F" w:rsidRPr="00BD1447">
              <w:rPr>
                <w:rStyle w:val="Hipervnculo"/>
                <w:sz w:val="18"/>
                <w:szCs w:val="18"/>
              </w:rPr>
              <w:t>INFORMACIÓN RESERVADA Y CONFIDENCIAL</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_Toc213768569 \h </w:instrText>
            </w:r>
            <w:r w:rsidR="0065582F" w:rsidRPr="00BD1447">
              <w:rPr>
                <w:webHidden/>
                <w:sz w:val="18"/>
                <w:szCs w:val="18"/>
              </w:rPr>
            </w:r>
            <w:r w:rsidR="0065582F" w:rsidRPr="00BD1447">
              <w:rPr>
                <w:webHidden/>
                <w:sz w:val="18"/>
                <w:szCs w:val="18"/>
              </w:rPr>
              <w:fldChar w:fldCharType="separate"/>
            </w:r>
            <w:r w:rsidR="00916FE8">
              <w:rPr>
                <w:webHidden/>
                <w:sz w:val="18"/>
                <w:szCs w:val="18"/>
              </w:rPr>
              <w:t>63</w:t>
            </w:r>
            <w:r w:rsidR="0065582F" w:rsidRPr="00BD1447">
              <w:rPr>
                <w:webHidden/>
                <w:sz w:val="18"/>
                <w:szCs w:val="18"/>
              </w:rPr>
              <w:fldChar w:fldCharType="end"/>
            </w:r>
          </w:hyperlink>
        </w:p>
        <w:p w14:paraId="68547AB3"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70" w:history="1">
            <w:r w:rsidR="0065582F" w:rsidRPr="00BD1447">
              <w:rPr>
                <w:rStyle w:val="Hipervnculo"/>
                <w:sz w:val="18"/>
                <w:szCs w:val="18"/>
              </w:rPr>
              <w:t>FORMATO NO. 8</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_Toc213768570 \h </w:instrText>
            </w:r>
            <w:r w:rsidR="0065582F" w:rsidRPr="00BD1447">
              <w:rPr>
                <w:webHidden/>
                <w:sz w:val="18"/>
                <w:szCs w:val="18"/>
              </w:rPr>
            </w:r>
            <w:r w:rsidR="0065582F" w:rsidRPr="00BD1447">
              <w:rPr>
                <w:webHidden/>
                <w:sz w:val="18"/>
                <w:szCs w:val="18"/>
              </w:rPr>
              <w:fldChar w:fldCharType="separate"/>
            </w:r>
            <w:r w:rsidR="00916FE8">
              <w:rPr>
                <w:webHidden/>
                <w:sz w:val="18"/>
                <w:szCs w:val="18"/>
              </w:rPr>
              <w:t>64</w:t>
            </w:r>
            <w:r w:rsidR="0065582F" w:rsidRPr="00BD1447">
              <w:rPr>
                <w:webHidden/>
                <w:sz w:val="18"/>
                <w:szCs w:val="18"/>
              </w:rPr>
              <w:fldChar w:fldCharType="end"/>
            </w:r>
          </w:hyperlink>
        </w:p>
        <w:p w14:paraId="0BF40191"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71" w:history="1">
            <w:r w:rsidR="0065582F" w:rsidRPr="00BD1447">
              <w:rPr>
                <w:rStyle w:val="Hipervnculo"/>
                <w:sz w:val="18"/>
                <w:szCs w:val="18"/>
              </w:rPr>
              <w:t>PROPUESTA ECONÓMICA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_Toc213768571 \h </w:instrText>
            </w:r>
            <w:r w:rsidR="0065582F" w:rsidRPr="00BD1447">
              <w:rPr>
                <w:webHidden/>
                <w:sz w:val="18"/>
                <w:szCs w:val="18"/>
              </w:rPr>
            </w:r>
            <w:r w:rsidR="0065582F" w:rsidRPr="00BD1447">
              <w:rPr>
                <w:webHidden/>
                <w:sz w:val="18"/>
                <w:szCs w:val="18"/>
              </w:rPr>
              <w:fldChar w:fldCharType="separate"/>
            </w:r>
            <w:r w:rsidR="00916FE8">
              <w:rPr>
                <w:webHidden/>
                <w:sz w:val="18"/>
                <w:szCs w:val="18"/>
              </w:rPr>
              <w:t>64</w:t>
            </w:r>
            <w:r w:rsidR="0065582F" w:rsidRPr="00BD1447">
              <w:rPr>
                <w:webHidden/>
                <w:sz w:val="18"/>
                <w:szCs w:val="18"/>
              </w:rPr>
              <w:fldChar w:fldCharType="end"/>
            </w:r>
          </w:hyperlink>
        </w:p>
        <w:p w14:paraId="2AECD7AB"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72" w:history="1">
            <w:r w:rsidR="0065582F" w:rsidRPr="00BD1447">
              <w:rPr>
                <w:rStyle w:val="Hipervnculo"/>
                <w:sz w:val="18"/>
                <w:szCs w:val="18"/>
              </w:rPr>
              <w:t>FORMATO NO. 9</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_Toc213768572 \h </w:instrText>
            </w:r>
            <w:r w:rsidR="0065582F" w:rsidRPr="00BD1447">
              <w:rPr>
                <w:webHidden/>
                <w:sz w:val="18"/>
                <w:szCs w:val="18"/>
              </w:rPr>
            </w:r>
            <w:r w:rsidR="0065582F" w:rsidRPr="00BD1447">
              <w:rPr>
                <w:webHidden/>
                <w:sz w:val="18"/>
                <w:szCs w:val="18"/>
              </w:rPr>
              <w:fldChar w:fldCharType="separate"/>
            </w:r>
            <w:r w:rsidR="00916FE8">
              <w:rPr>
                <w:webHidden/>
                <w:sz w:val="18"/>
                <w:szCs w:val="18"/>
              </w:rPr>
              <w:t>65</w:t>
            </w:r>
            <w:r w:rsidR="0065582F" w:rsidRPr="00BD1447">
              <w:rPr>
                <w:webHidden/>
                <w:sz w:val="18"/>
                <w:szCs w:val="18"/>
              </w:rPr>
              <w:fldChar w:fldCharType="end"/>
            </w:r>
          </w:hyperlink>
        </w:p>
        <w:p w14:paraId="5B1A733E"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73" w:history="1">
            <w:r w:rsidR="0065582F" w:rsidRPr="00BD1447">
              <w:rPr>
                <w:rStyle w:val="Hipervnculo"/>
                <w:sz w:val="18"/>
                <w:szCs w:val="18"/>
              </w:rPr>
              <w:t>RELACIÓN DE DOCUMENTOS QUE DEBERÁ ENVIAR EL LICITANTE</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_Toc213768573 \h </w:instrText>
            </w:r>
            <w:r w:rsidR="0065582F" w:rsidRPr="00BD1447">
              <w:rPr>
                <w:webHidden/>
                <w:sz w:val="18"/>
                <w:szCs w:val="18"/>
              </w:rPr>
            </w:r>
            <w:r w:rsidR="0065582F" w:rsidRPr="00BD1447">
              <w:rPr>
                <w:webHidden/>
                <w:sz w:val="18"/>
                <w:szCs w:val="18"/>
              </w:rPr>
              <w:fldChar w:fldCharType="separate"/>
            </w:r>
            <w:r w:rsidR="00916FE8">
              <w:rPr>
                <w:webHidden/>
                <w:sz w:val="18"/>
                <w:szCs w:val="18"/>
              </w:rPr>
              <w:t>65</w:t>
            </w:r>
            <w:r w:rsidR="0065582F" w:rsidRPr="00BD1447">
              <w:rPr>
                <w:webHidden/>
                <w:sz w:val="18"/>
                <w:szCs w:val="18"/>
              </w:rPr>
              <w:fldChar w:fldCharType="end"/>
            </w:r>
          </w:hyperlink>
        </w:p>
        <w:p w14:paraId="20C3ED3D"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74" w:history="1">
            <w:r w:rsidR="0065582F" w:rsidRPr="00BD1447">
              <w:rPr>
                <w:rStyle w:val="Hipervnculo"/>
                <w:sz w:val="18"/>
                <w:szCs w:val="18"/>
              </w:rPr>
              <w:t>4.1 Documentación Legal</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_Toc213768574 \h </w:instrText>
            </w:r>
            <w:r w:rsidR="0065582F" w:rsidRPr="00BD1447">
              <w:rPr>
                <w:webHidden/>
                <w:sz w:val="18"/>
                <w:szCs w:val="18"/>
              </w:rPr>
            </w:r>
            <w:r w:rsidR="0065582F" w:rsidRPr="00BD1447">
              <w:rPr>
                <w:webHidden/>
                <w:sz w:val="18"/>
                <w:szCs w:val="18"/>
              </w:rPr>
              <w:fldChar w:fldCharType="separate"/>
            </w:r>
            <w:r w:rsidR="00916FE8">
              <w:rPr>
                <w:webHidden/>
                <w:sz w:val="18"/>
                <w:szCs w:val="18"/>
              </w:rPr>
              <w:t>65</w:t>
            </w:r>
            <w:r w:rsidR="0065582F" w:rsidRPr="00BD1447">
              <w:rPr>
                <w:webHidden/>
                <w:sz w:val="18"/>
                <w:szCs w:val="18"/>
              </w:rPr>
              <w:fldChar w:fldCharType="end"/>
            </w:r>
          </w:hyperlink>
        </w:p>
        <w:p w14:paraId="1770FD3A"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75" w:history="1">
            <w:r w:rsidR="0065582F" w:rsidRPr="00BD1447">
              <w:rPr>
                <w:rStyle w:val="Hipervnculo"/>
                <w:sz w:val="18"/>
                <w:szCs w:val="18"/>
              </w:rPr>
              <w:t>4.2 Proposición Técnica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_Toc213768575 \h </w:instrText>
            </w:r>
            <w:r w:rsidR="0065582F" w:rsidRPr="00BD1447">
              <w:rPr>
                <w:webHidden/>
                <w:sz w:val="18"/>
                <w:szCs w:val="18"/>
              </w:rPr>
            </w:r>
            <w:r w:rsidR="0065582F" w:rsidRPr="00BD1447">
              <w:rPr>
                <w:webHidden/>
                <w:sz w:val="18"/>
                <w:szCs w:val="18"/>
              </w:rPr>
              <w:fldChar w:fldCharType="separate"/>
            </w:r>
            <w:r w:rsidR="00916FE8">
              <w:rPr>
                <w:webHidden/>
                <w:sz w:val="18"/>
                <w:szCs w:val="18"/>
              </w:rPr>
              <w:t>68</w:t>
            </w:r>
            <w:r w:rsidR="0065582F" w:rsidRPr="00BD1447">
              <w:rPr>
                <w:webHidden/>
                <w:sz w:val="18"/>
                <w:szCs w:val="18"/>
              </w:rPr>
              <w:fldChar w:fldCharType="end"/>
            </w:r>
          </w:hyperlink>
        </w:p>
        <w:p w14:paraId="64AF5928" w14:textId="77777777" w:rsidR="0065582F" w:rsidRPr="00BD1447" w:rsidRDefault="000B377D">
          <w:pPr>
            <w:pStyle w:val="TDC3"/>
            <w:tabs>
              <w:tab w:val="right" w:leader="dot" w:pos="10790"/>
            </w:tabs>
            <w:rPr>
              <w:rFonts w:asciiTheme="minorHAnsi" w:eastAsiaTheme="minorEastAsia" w:hAnsiTheme="minorHAnsi"/>
              <w:i w:val="0"/>
              <w:iCs w:val="0"/>
              <w:sz w:val="18"/>
              <w:szCs w:val="18"/>
              <w:lang w:eastAsia="es-MX"/>
            </w:rPr>
          </w:pPr>
          <w:hyperlink w:anchor="_Toc213768576" w:history="1">
            <w:r w:rsidR="0065582F" w:rsidRPr="00BD1447">
              <w:rPr>
                <w:rStyle w:val="Hipervnculo"/>
                <w:sz w:val="18"/>
                <w:szCs w:val="18"/>
              </w:rPr>
              <w:t>4.3 Proposición Económica</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_Toc213768576 \h </w:instrText>
            </w:r>
            <w:r w:rsidR="0065582F" w:rsidRPr="00BD1447">
              <w:rPr>
                <w:webHidden/>
                <w:sz w:val="18"/>
                <w:szCs w:val="18"/>
              </w:rPr>
            </w:r>
            <w:r w:rsidR="0065582F" w:rsidRPr="00BD1447">
              <w:rPr>
                <w:webHidden/>
                <w:sz w:val="18"/>
                <w:szCs w:val="18"/>
              </w:rPr>
              <w:fldChar w:fldCharType="separate"/>
            </w:r>
            <w:r w:rsidR="00916FE8">
              <w:rPr>
                <w:webHidden/>
                <w:sz w:val="18"/>
                <w:szCs w:val="18"/>
              </w:rPr>
              <w:t>70</w:t>
            </w:r>
            <w:r w:rsidR="0065582F" w:rsidRPr="00BD1447">
              <w:rPr>
                <w:webHidden/>
                <w:sz w:val="18"/>
                <w:szCs w:val="18"/>
              </w:rPr>
              <w:fldChar w:fldCharType="end"/>
            </w:r>
          </w:hyperlink>
        </w:p>
        <w:p w14:paraId="35FC517D" w14:textId="77777777" w:rsidR="0065582F" w:rsidRPr="00BD1447" w:rsidRDefault="000B377D">
          <w:pPr>
            <w:pStyle w:val="TDC2"/>
            <w:tabs>
              <w:tab w:val="right" w:leader="dot" w:pos="10790"/>
            </w:tabs>
            <w:rPr>
              <w:rFonts w:asciiTheme="minorHAnsi" w:eastAsiaTheme="minorEastAsia" w:hAnsiTheme="minorHAnsi"/>
              <w:smallCaps w:val="0"/>
              <w:sz w:val="18"/>
              <w:szCs w:val="18"/>
              <w:lang w:eastAsia="es-MX"/>
            </w:rPr>
          </w:pPr>
          <w:hyperlink w:anchor="_Toc213768577" w:history="1">
            <w:r w:rsidR="0065582F" w:rsidRPr="00BD1447">
              <w:rPr>
                <w:rStyle w:val="Hipervnculo"/>
                <w:sz w:val="18"/>
                <w:szCs w:val="18"/>
              </w:rPr>
              <w:t>FORMATO NO. 11</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_Toc213768577 \h </w:instrText>
            </w:r>
            <w:r w:rsidR="0065582F" w:rsidRPr="00BD1447">
              <w:rPr>
                <w:webHidden/>
                <w:sz w:val="18"/>
                <w:szCs w:val="18"/>
              </w:rPr>
            </w:r>
            <w:r w:rsidR="0065582F" w:rsidRPr="00BD1447">
              <w:rPr>
                <w:webHidden/>
                <w:sz w:val="18"/>
                <w:szCs w:val="18"/>
              </w:rPr>
              <w:fldChar w:fldCharType="separate"/>
            </w:r>
            <w:r w:rsidR="00916FE8">
              <w:rPr>
                <w:webHidden/>
                <w:sz w:val="18"/>
                <w:szCs w:val="18"/>
              </w:rPr>
              <w:t>72</w:t>
            </w:r>
            <w:r w:rsidR="0065582F" w:rsidRPr="00BD1447">
              <w:rPr>
                <w:webHidden/>
                <w:sz w:val="18"/>
                <w:szCs w:val="18"/>
              </w:rPr>
              <w:fldChar w:fldCharType="end"/>
            </w:r>
          </w:hyperlink>
        </w:p>
        <w:p w14:paraId="2BCEE8DA"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578" w:history="1">
            <w:r w:rsidR="0065582F" w:rsidRPr="00BD1447">
              <w:rPr>
                <w:rStyle w:val="Hipervnculo"/>
                <w:rFonts w:cs="Noto Sans"/>
                <w:kern w:val="1"/>
                <w:sz w:val="18"/>
                <w:szCs w:val="18"/>
                <w:lang w:val="x-none"/>
              </w:rPr>
              <w:t>Equipo de Resonancia Magnética con un mínimo de 1.5 Teslas.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_Toc213768578 \h </w:instrText>
            </w:r>
            <w:r w:rsidR="0065582F" w:rsidRPr="00BD1447">
              <w:rPr>
                <w:webHidden/>
                <w:sz w:val="18"/>
                <w:szCs w:val="18"/>
              </w:rPr>
            </w:r>
            <w:r w:rsidR="0065582F" w:rsidRPr="00BD1447">
              <w:rPr>
                <w:webHidden/>
                <w:sz w:val="18"/>
                <w:szCs w:val="18"/>
              </w:rPr>
              <w:fldChar w:fldCharType="separate"/>
            </w:r>
            <w:r w:rsidR="00916FE8">
              <w:rPr>
                <w:webHidden/>
                <w:sz w:val="18"/>
                <w:szCs w:val="18"/>
              </w:rPr>
              <w:t>73</w:t>
            </w:r>
            <w:r w:rsidR="0065582F" w:rsidRPr="00BD1447">
              <w:rPr>
                <w:webHidden/>
                <w:sz w:val="18"/>
                <w:szCs w:val="18"/>
              </w:rPr>
              <w:fldChar w:fldCharType="end"/>
            </w:r>
          </w:hyperlink>
        </w:p>
        <w:p w14:paraId="3BC7AEC4"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579" w:history="1">
            <w:r w:rsidR="0065582F" w:rsidRPr="00BD1447">
              <w:rPr>
                <w:rStyle w:val="Hipervnculo"/>
                <w:rFonts w:cs="Noto Sans"/>
                <w:kern w:val="1"/>
                <w:sz w:val="18"/>
                <w:szCs w:val="18"/>
                <w:lang w:val="x-none"/>
              </w:rPr>
              <w:t>Contar con todas las antenas necesarias para cada tipo de estudio (cabeza, tórax, abdomen, extremidades, mama, etc.) de al menos 8 canales.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_Toc213768579 \h </w:instrText>
            </w:r>
            <w:r w:rsidR="0065582F" w:rsidRPr="00BD1447">
              <w:rPr>
                <w:webHidden/>
                <w:sz w:val="18"/>
                <w:szCs w:val="18"/>
              </w:rPr>
            </w:r>
            <w:r w:rsidR="0065582F" w:rsidRPr="00BD1447">
              <w:rPr>
                <w:webHidden/>
                <w:sz w:val="18"/>
                <w:szCs w:val="18"/>
              </w:rPr>
              <w:fldChar w:fldCharType="separate"/>
            </w:r>
            <w:r w:rsidR="00916FE8">
              <w:rPr>
                <w:webHidden/>
                <w:sz w:val="18"/>
                <w:szCs w:val="18"/>
              </w:rPr>
              <w:t>74</w:t>
            </w:r>
            <w:r w:rsidR="0065582F" w:rsidRPr="00BD1447">
              <w:rPr>
                <w:webHidden/>
                <w:sz w:val="18"/>
                <w:szCs w:val="18"/>
              </w:rPr>
              <w:fldChar w:fldCharType="end"/>
            </w:r>
          </w:hyperlink>
        </w:p>
        <w:p w14:paraId="76885830"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580" w:history="1">
            <w:r w:rsidR="0065582F" w:rsidRPr="00BD1447">
              <w:rPr>
                <w:rStyle w:val="Hipervnculo"/>
                <w:rFonts w:cs="Noto Sans"/>
                <w:kern w:val="1"/>
                <w:sz w:val="18"/>
                <w:szCs w:val="18"/>
                <w:lang w:val="x-none"/>
              </w:rPr>
              <w:t>Contrato de mantenimiento (copia y original para cotejo).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_Toc213768580 \h </w:instrText>
            </w:r>
            <w:r w:rsidR="0065582F" w:rsidRPr="00BD1447">
              <w:rPr>
                <w:webHidden/>
                <w:sz w:val="18"/>
                <w:szCs w:val="18"/>
              </w:rPr>
            </w:r>
            <w:r w:rsidR="0065582F" w:rsidRPr="00BD1447">
              <w:rPr>
                <w:webHidden/>
                <w:sz w:val="18"/>
                <w:szCs w:val="18"/>
              </w:rPr>
              <w:fldChar w:fldCharType="separate"/>
            </w:r>
            <w:r w:rsidR="00916FE8">
              <w:rPr>
                <w:webHidden/>
                <w:sz w:val="18"/>
                <w:szCs w:val="18"/>
              </w:rPr>
              <w:t>74</w:t>
            </w:r>
            <w:r w:rsidR="0065582F" w:rsidRPr="00BD1447">
              <w:rPr>
                <w:webHidden/>
                <w:sz w:val="18"/>
                <w:szCs w:val="18"/>
              </w:rPr>
              <w:fldChar w:fldCharType="end"/>
            </w:r>
          </w:hyperlink>
        </w:p>
        <w:p w14:paraId="67AC121C"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581" w:history="1">
            <w:r w:rsidR="0065582F" w:rsidRPr="00BD1447">
              <w:rPr>
                <w:rStyle w:val="Hipervnculo"/>
                <w:rFonts w:cs="Noto Sans"/>
                <w:kern w:val="1"/>
                <w:sz w:val="18"/>
                <w:szCs w:val="18"/>
                <w:lang w:val="x-none"/>
              </w:rPr>
              <w:t>Bitácoras (sólo original).</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_Toc213768581 \h </w:instrText>
            </w:r>
            <w:r w:rsidR="0065582F" w:rsidRPr="00BD1447">
              <w:rPr>
                <w:webHidden/>
                <w:sz w:val="18"/>
                <w:szCs w:val="18"/>
              </w:rPr>
            </w:r>
            <w:r w:rsidR="0065582F" w:rsidRPr="00BD1447">
              <w:rPr>
                <w:webHidden/>
                <w:sz w:val="18"/>
                <w:szCs w:val="18"/>
              </w:rPr>
              <w:fldChar w:fldCharType="separate"/>
            </w:r>
            <w:r w:rsidR="00916FE8">
              <w:rPr>
                <w:webHidden/>
                <w:sz w:val="18"/>
                <w:szCs w:val="18"/>
              </w:rPr>
              <w:t>74</w:t>
            </w:r>
            <w:r w:rsidR="0065582F" w:rsidRPr="00BD1447">
              <w:rPr>
                <w:webHidden/>
                <w:sz w:val="18"/>
                <w:szCs w:val="18"/>
              </w:rPr>
              <w:fldChar w:fldCharType="end"/>
            </w:r>
          </w:hyperlink>
        </w:p>
        <w:p w14:paraId="4F3FB2EF"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582" w:history="1">
            <w:r w:rsidR="0065582F" w:rsidRPr="00BD1447">
              <w:rPr>
                <w:rStyle w:val="Hipervnculo"/>
                <w:rFonts w:cs="Noto Sans"/>
                <w:kern w:val="1"/>
                <w:sz w:val="18"/>
                <w:szCs w:val="18"/>
                <w:lang w:val="x-none"/>
              </w:rPr>
              <w:t>Camilla para paso de paciente hospitalizado.</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_Toc213768582 \h </w:instrText>
            </w:r>
            <w:r w:rsidR="0065582F" w:rsidRPr="00BD1447">
              <w:rPr>
                <w:webHidden/>
                <w:sz w:val="18"/>
                <w:szCs w:val="18"/>
              </w:rPr>
            </w:r>
            <w:r w:rsidR="0065582F" w:rsidRPr="00BD1447">
              <w:rPr>
                <w:webHidden/>
                <w:sz w:val="18"/>
                <w:szCs w:val="18"/>
              </w:rPr>
              <w:fldChar w:fldCharType="separate"/>
            </w:r>
            <w:r w:rsidR="00916FE8">
              <w:rPr>
                <w:webHidden/>
                <w:sz w:val="18"/>
                <w:szCs w:val="18"/>
              </w:rPr>
              <w:t>74</w:t>
            </w:r>
            <w:r w:rsidR="0065582F" w:rsidRPr="00BD1447">
              <w:rPr>
                <w:webHidden/>
                <w:sz w:val="18"/>
                <w:szCs w:val="18"/>
              </w:rPr>
              <w:fldChar w:fldCharType="end"/>
            </w:r>
          </w:hyperlink>
        </w:p>
        <w:p w14:paraId="59C050D7"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583" w:history="1">
            <w:r w:rsidR="0065582F" w:rsidRPr="00BD1447">
              <w:rPr>
                <w:rStyle w:val="Hipervnculo"/>
                <w:rFonts w:cs="Noto Sans"/>
                <w:kern w:val="1"/>
                <w:sz w:val="18"/>
                <w:szCs w:val="18"/>
                <w:lang w:val="x-none"/>
              </w:rPr>
              <w:t>Secuencias T1 y T2 axial. Flair Axial.  DWI / ADC.</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_Toc213768583 \h </w:instrText>
            </w:r>
            <w:r w:rsidR="0065582F" w:rsidRPr="00BD1447">
              <w:rPr>
                <w:webHidden/>
                <w:sz w:val="18"/>
                <w:szCs w:val="18"/>
              </w:rPr>
            </w:r>
            <w:r w:rsidR="0065582F" w:rsidRPr="00BD1447">
              <w:rPr>
                <w:webHidden/>
                <w:sz w:val="18"/>
                <w:szCs w:val="18"/>
              </w:rPr>
              <w:fldChar w:fldCharType="separate"/>
            </w:r>
            <w:r w:rsidR="00916FE8">
              <w:rPr>
                <w:webHidden/>
                <w:sz w:val="18"/>
                <w:szCs w:val="18"/>
              </w:rPr>
              <w:t>74</w:t>
            </w:r>
            <w:r w:rsidR="0065582F" w:rsidRPr="00BD1447">
              <w:rPr>
                <w:webHidden/>
                <w:sz w:val="18"/>
                <w:szCs w:val="18"/>
              </w:rPr>
              <w:fldChar w:fldCharType="end"/>
            </w:r>
          </w:hyperlink>
        </w:p>
        <w:p w14:paraId="41EA3607"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584" w:history="1">
            <w:r w:rsidR="0065582F" w:rsidRPr="00BD1447">
              <w:rPr>
                <w:rStyle w:val="Hipervnculo"/>
                <w:rFonts w:cs="Noto Sans"/>
                <w:kern w:val="1"/>
                <w:sz w:val="18"/>
                <w:szCs w:val="18"/>
                <w:lang w:val="x-none"/>
              </w:rPr>
              <w:t>Paciente con ventana terapéutica no mayor a 4.5 horas.</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_Toc213768584 \h </w:instrText>
            </w:r>
            <w:r w:rsidR="0065582F" w:rsidRPr="00BD1447">
              <w:rPr>
                <w:webHidden/>
                <w:sz w:val="18"/>
                <w:szCs w:val="18"/>
              </w:rPr>
            </w:r>
            <w:r w:rsidR="0065582F" w:rsidRPr="00BD1447">
              <w:rPr>
                <w:webHidden/>
                <w:sz w:val="18"/>
                <w:szCs w:val="18"/>
              </w:rPr>
              <w:fldChar w:fldCharType="separate"/>
            </w:r>
            <w:r w:rsidR="00916FE8">
              <w:rPr>
                <w:webHidden/>
                <w:sz w:val="18"/>
                <w:szCs w:val="18"/>
              </w:rPr>
              <w:t>74</w:t>
            </w:r>
            <w:r w:rsidR="0065582F" w:rsidRPr="00BD1447">
              <w:rPr>
                <w:webHidden/>
                <w:sz w:val="18"/>
                <w:szCs w:val="18"/>
              </w:rPr>
              <w:fldChar w:fldCharType="end"/>
            </w:r>
          </w:hyperlink>
        </w:p>
        <w:p w14:paraId="51276FED"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585" w:history="1">
            <w:r w:rsidR="0065582F" w:rsidRPr="00BD1447">
              <w:rPr>
                <w:rStyle w:val="Hipervnculo"/>
                <w:rFonts w:cs="Noto Sans"/>
                <w:kern w:val="1"/>
                <w:sz w:val="18"/>
                <w:szCs w:val="18"/>
                <w:lang w:val="x-none"/>
              </w:rPr>
              <w:t>Paciente mayor de 18 años de edad.</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_Toc213768585 \h </w:instrText>
            </w:r>
            <w:r w:rsidR="0065582F" w:rsidRPr="00BD1447">
              <w:rPr>
                <w:webHidden/>
                <w:sz w:val="18"/>
                <w:szCs w:val="18"/>
              </w:rPr>
            </w:r>
            <w:r w:rsidR="0065582F" w:rsidRPr="00BD1447">
              <w:rPr>
                <w:webHidden/>
                <w:sz w:val="18"/>
                <w:szCs w:val="18"/>
              </w:rPr>
              <w:fldChar w:fldCharType="separate"/>
            </w:r>
            <w:r w:rsidR="00916FE8">
              <w:rPr>
                <w:webHidden/>
                <w:sz w:val="18"/>
                <w:szCs w:val="18"/>
              </w:rPr>
              <w:t>74</w:t>
            </w:r>
            <w:r w:rsidR="0065582F" w:rsidRPr="00BD1447">
              <w:rPr>
                <w:webHidden/>
                <w:sz w:val="18"/>
                <w:szCs w:val="18"/>
              </w:rPr>
              <w:fldChar w:fldCharType="end"/>
            </w:r>
          </w:hyperlink>
        </w:p>
        <w:p w14:paraId="70FDB894"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586" w:history="1">
            <w:r w:rsidR="0065582F" w:rsidRPr="00BD1447">
              <w:rPr>
                <w:rStyle w:val="Hipervnculo"/>
                <w:rFonts w:cs="Noto Sans"/>
                <w:kern w:val="1"/>
                <w:sz w:val="18"/>
                <w:szCs w:val="18"/>
                <w:lang w:val="x-none"/>
              </w:rPr>
              <w:t>Rankin previo menor a 2.</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_Toc213768586 \h </w:instrText>
            </w:r>
            <w:r w:rsidR="0065582F" w:rsidRPr="00BD1447">
              <w:rPr>
                <w:webHidden/>
                <w:sz w:val="18"/>
                <w:szCs w:val="18"/>
              </w:rPr>
            </w:r>
            <w:r w:rsidR="0065582F" w:rsidRPr="00BD1447">
              <w:rPr>
                <w:webHidden/>
                <w:sz w:val="18"/>
                <w:szCs w:val="18"/>
              </w:rPr>
              <w:fldChar w:fldCharType="separate"/>
            </w:r>
            <w:r w:rsidR="00916FE8">
              <w:rPr>
                <w:webHidden/>
                <w:sz w:val="18"/>
                <w:szCs w:val="18"/>
              </w:rPr>
              <w:t>74</w:t>
            </w:r>
            <w:r w:rsidR="0065582F" w:rsidRPr="00BD1447">
              <w:rPr>
                <w:webHidden/>
                <w:sz w:val="18"/>
                <w:szCs w:val="18"/>
              </w:rPr>
              <w:fldChar w:fldCharType="end"/>
            </w:r>
          </w:hyperlink>
        </w:p>
        <w:p w14:paraId="509EEBAB" w14:textId="77777777" w:rsidR="0065582F" w:rsidRPr="00BD1447" w:rsidRDefault="000B377D">
          <w:pPr>
            <w:pStyle w:val="TDC1"/>
            <w:tabs>
              <w:tab w:val="right" w:leader="dot" w:pos="10790"/>
            </w:tabs>
            <w:rPr>
              <w:rFonts w:asciiTheme="minorHAnsi" w:eastAsiaTheme="minorEastAsia" w:hAnsiTheme="minorHAnsi"/>
              <w:b w:val="0"/>
              <w:bCs w:val="0"/>
              <w:caps w:val="0"/>
              <w:sz w:val="18"/>
              <w:szCs w:val="18"/>
              <w:lang w:eastAsia="es-MX"/>
            </w:rPr>
          </w:pPr>
          <w:hyperlink w:anchor="_Toc213768587" w:history="1">
            <w:r w:rsidR="0065582F" w:rsidRPr="00BD1447">
              <w:rPr>
                <w:rStyle w:val="Hipervnculo"/>
                <w:rFonts w:cs="Noto Sans"/>
                <w:kern w:val="1"/>
                <w:sz w:val="18"/>
                <w:szCs w:val="18"/>
                <w:lang w:val="x-none"/>
              </w:rPr>
              <w:t>NIHSS mayor a 8.</w:t>
            </w:r>
            <w:r w:rsidR="0065582F" w:rsidRPr="00BD1447">
              <w:rPr>
                <w:webHidden/>
                <w:sz w:val="18"/>
                <w:szCs w:val="18"/>
              </w:rPr>
              <w:tab/>
            </w:r>
            <w:r w:rsidR="0065582F" w:rsidRPr="00BD1447">
              <w:rPr>
                <w:webHidden/>
                <w:sz w:val="18"/>
                <w:szCs w:val="18"/>
              </w:rPr>
              <w:fldChar w:fldCharType="begin"/>
            </w:r>
            <w:r w:rsidR="0065582F" w:rsidRPr="00BD1447">
              <w:rPr>
                <w:webHidden/>
                <w:sz w:val="18"/>
                <w:szCs w:val="18"/>
              </w:rPr>
              <w:instrText xml:space="preserve"> PAGEREF _Toc213768587 \h </w:instrText>
            </w:r>
            <w:r w:rsidR="0065582F" w:rsidRPr="00BD1447">
              <w:rPr>
                <w:webHidden/>
                <w:sz w:val="18"/>
                <w:szCs w:val="18"/>
              </w:rPr>
            </w:r>
            <w:r w:rsidR="0065582F" w:rsidRPr="00BD1447">
              <w:rPr>
                <w:webHidden/>
                <w:sz w:val="18"/>
                <w:szCs w:val="18"/>
              </w:rPr>
              <w:fldChar w:fldCharType="separate"/>
            </w:r>
            <w:r w:rsidR="00916FE8">
              <w:rPr>
                <w:webHidden/>
                <w:sz w:val="18"/>
                <w:szCs w:val="18"/>
              </w:rPr>
              <w:t>74</w:t>
            </w:r>
            <w:r w:rsidR="0065582F" w:rsidRPr="00BD1447">
              <w:rPr>
                <w:webHidden/>
                <w:sz w:val="18"/>
                <w:szCs w:val="18"/>
              </w:rPr>
              <w:fldChar w:fldCharType="end"/>
            </w:r>
          </w:hyperlink>
        </w:p>
        <w:p w14:paraId="0371E68A" w14:textId="258CE0AF" w:rsidR="001B2C35" w:rsidRPr="00BD1447" w:rsidRDefault="001B2C35" w:rsidP="007526BA">
          <w:pPr>
            <w:rPr>
              <w:rFonts w:cs="Noto Sans"/>
              <w:szCs w:val="18"/>
            </w:rPr>
          </w:pPr>
          <w:r w:rsidRPr="00BD1447">
            <w:rPr>
              <w:rFonts w:cs="Noto Sans"/>
              <w:b/>
              <w:bCs/>
              <w:szCs w:val="18"/>
              <w:lang w:val="es-ES"/>
            </w:rPr>
            <w:fldChar w:fldCharType="end"/>
          </w:r>
        </w:p>
      </w:sdtContent>
    </w:sdt>
    <w:p w14:paraId="17D80345" w14:textId="2020876D" w:rsidR="007A46B8" w:rsidRDefault="007A46B8">
      <w:pPr>
        <w:spacing w:after="200" w:line="276" w:lineRule="auto"/>
        <w:jc w:val="left"/>
        <w:rPr>
          <w:rFonts w:cs="Noto Sans"/>
          <w:szCs w:val="18"/>
          <w:lang w:val="es-ES_tradnl" w:eastAsia="ar-SA"/>
        </w:rPr>
      </w:pPr>
      <w:r>
        <w:rPr>
          <w:rFonts w:cs="Noto Sans"/>
          <w:szCs w:val="18"/>
          <w:lang w:val="es-ES_tradnl" w:eastAsia="ar-SA"/>
        </w:rPr>
        <w:br w:type="page"/>
      </w:r>
    </w:p>
    <w:p w14:paraId="1AF81846" w14:textId="77777777" w:rsidR="004F4377" w:rsidRPr="00BD1447" w:rsidRDefault="004F4377" w:rsidP="00EB2725">
      <w:pPr>
        <w:rPr>
          <w:rFonts w:cs="Noto Sans"/>
          <w:szCs w:val="18"/>
          <w:lang w:val="es-ES_tradnl" w:eastAsia="ar-SA"/>
        </w:rPr>
      </w:pPr>
    </w:p>
    <w:p w14:paraId="1D975ABD" w14:textId="23A42273" w:rsidR="00856FF0" w:rsidRPr="00BD1447" w:rsidRDefault="00D907CC" w:rsidP="00F93F02">
      <w:pPr>
        <w:pStyle w:val="Ttulo1"/>
      </w:pPr>
      <w:bookmarkStart w:id="6" w:name="_Toc212448212"/>
      <w:bookmarkStart w:id="7" w:name="_Toc213768490"/>
      <w:r w:rsidRPr="00BD1447">
        <w:t>GLOSARIO</w:t>
      </w:r>
      <w:bookmarkEnd w:id="6"/>
      <w:bookmarkEnd w:id="7"/>
    </w:p>
    <w:p w14:paraId="5280C5D9" w14:textId="77777777" w:rsidR="00856FF0" w:rsidRPr="00BD1447" w:rsidRDefault="00856FF0" w:rsidP="005A6D8F">
      <w:pPr>
        <w:suppressAutoHyphens/>
        <w:rPr>
          <w:rFonts w:eastAsia="Times New Roman" w:cs="Noto Sans"/>
          <w:noProof/>
          <w:szCs w:val="18"/>
          <w:lang w:val="es-ES_tradnl" w:eastAsia="ar-SA"/>
        </w:rPr>
      </w:pPr>
    </w:p>
    <w:p w14:paraId="530BB887" w14:textId="77777777" w:rsidR="00985476" w:rsidRPr="00BD1447" w:rsidRDefault="00985476" w:rsidP="00985476">
      <w:pPr>
        <w:rPr>
          <w:rFonts w:cs="Noto Sans"/>
          <w:szCs w:val="18"/>
        </w:rPr>
      </w:pPr>
      <w:r w:rsidRPr="00BD1447">
        <w:rPr>
          <w:rFonts w:cs="Noto Sans"/>
          <w:szCs w:val="18"/>
        </w:rPr>
        <w:t>Para efectos de estas bases, se entenderá por:</w:t>
      </w:r>
    </w:p>
    <w:p w14:paraId="2B5277C0" w14:textId="77777777" w:rsidR="004D29FF" w:rsidRPr="00BD1447" w:rsidRDefault="004D29FF" w:rsidP="00985476">
      <w:pPr>
        <w:rPr>
          <w:rFonts w:cs="Noto Sans"/>
          <w:szCs w:val="18"/>
        </w:rPr>
      </w:pPr>
    </w:p>
    <w:p w14:paraId="03B307A3" w14:textId="77777777" w:rsidR="00985476" w:rsidRPr="00BD1447" w:rsidRDefault="00985476" w:rsidP="00985476">
      <w:pPr>
        <w:rPr>
          <w:rFonts w:cs="Noto Sans"/>
          <w:szCs w:val="18"/>
        </w:rPr>
      </w:pPr>
      <w:r w:rsidRPr="00BD1447">
        <w:rPr>
          <w:rFonts w:cs="Noto Sans"/>
          <w:b/>
          <w:szCs w:val="18"/>
        </w:rPr>
        <w:t>Acuerdo:</w:t>
      </w:r>
      <w:r w:rsidRPr="00BD1447">
        <w:rPr>
          <w:rFonts w:cs="Noto Sans"/>
          <w:szCs w:val="18"/>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06389D9C" w14:textId="77777777" w:rsidR="00985476" w:rsidRPr="00BD1447" w:rsidRDefault="00985476" w:rsidP="00985476">
      <w:pPr>
        <w:rPr>
          <w:rFonts w:cs="Noto Sans"/>
          <w:szCs w:val="18"/>
        </w:rPr>
      </w:pPr>
    </w:p>
    <w:p w14:paraId="45030F49" w14:textId="77777777" w:rsidR="00985476" w:rsidRPr="00BD1447" w:rsidRDefault="00985476" w:rsidP="00985476">
      <w:pPr>
        <w:rPr>
          <w:rFonts w:cs="Noto Sans"/>
          <w:szCs w:val="18"/>
        </w:rPr>
      </w:pPr>
      <w:r w:rsidRPr="00BD1447">
        <w:rPr>
          <w:rFonts w:cs="Noto Sans"/>
          <w:b/>
          <w:szCs w:val="18"/>
        </w:rPr>
        <w:t>Administrador del Contrato:</w:t>
      </w:r>
      <w:r w:rsidRPr="00BD1447">
        <w:rPr>
          <w:rFonts w:cs="Noto Sans"/>
          <w:szCs w:val="18"/>
        </w:rPr>
        <w:t xml:space="preserve"> Servidor(es) público(s) en quién recae la responsabilidad de dar seguimiento y verificar el cumplimiento de los derechos y obligaciones establecidas en el (os) contrato (s) que se deriven de la presente Convocatoria.</w:t>
      </w:r>
    </w:p>
    <w:p w14:paraId="216E4467" w14:textId="77777777" w:rsidR="00985476" w:rsidRPr="00BD1447" w:rsidRDefault="00985476" w:rsidP="00985476">
      <w:pPr>
        <w:rPr>
          <w:rFonts w:cs="Noto Sans"/>
          <w:szCs w:val="18"/>
        </w:rPr>
      </w:pPr>
    </w:p>
    <w:p w14:paraId="1E42F7F1" w14:textId="77777777" w:rsidR="00985476" w:rsidRPr="00BD1447" w:rsidRDefault="00985476" w:rsidP="00985476">
      <w:pPr>
        <w:rPr>
          <w:rFonts w:cs="Noto Sans"/>
          <w:szCs w:val="18"/>
        </w:rPr>
      </w:pPr>
      <w:r w:rsidRPr="00BD1447">
        <w:rPr>
          <w:rFonts w:cs="Noto Sans"/>
          <w:b/>
          <w:szCs w:val="18"/>
        </w:rPr>
        <w:t>ALSC:</w:t>
      </w:r>
      <w:r w:rsidRPr="00BD1447">
        <w:rPr>
          <w:rFonts w:cs="Noto Sans"/>
          <w:szCs w:val="18"/>
        </w:rPr>
        <w:t xml:space="preserve"> Administración Local de Servicios al Contribuyente.</w:t>
      </w:r>
    </w:p>
    <w:p w14:paraId="0A2E87D6" w14:textId="77777777" w:rsidR="00985476" w:rsidRPr="00BD1447" w:rsidRDefault="00985476" w:rsidP="00985476">
      <w:pPr>
        <w:rPr>
          <w:rFonts w:cs="Noto Sans"/>
          <w:szCs w:val="18"/>
        </w:rPr>
      </w:pPr>
    </w:p>
    <w:p w14:paraId="361DC175" w14:textId="77777777" w:rsidR="00985476" w:rsidRPr="00BD1447" w:rsidRDefault="00985476" w:rsidP="00985476">
      <w:pPr>
        <w:rPr>
          <w:rFonts w:cs="Noto Sans"/>
          <w:szCs w:val="18"/>
        </w:rPr>
      </w:pPr>
      <w:r w:rsidRPr="00BD1447">
        <w:rPr>
          <w:rFonts w:cs="Noto Sans"/>
          <w:b/>
          <w:szCs w:val="18"/>
        </w:rPr>
        <w:t>Área contratante:</w:t>
      </w:r>
      <w:r w:rsidRPr="00BD1447">
        <w:rPr>
          <w:rFonts w:cs="Noto Sans"/>
          <w:szCs w:val="18"/>
        </w:rPr>
        <w:t xml:space="preserve"> la facultada en la dependencia o entidad para realizar procedimientos de contratación a efecto de adquirir o arrendar bienes o contratar la prestación de servicios que requiera la dependencia o entidad de que se trate;</w:t>
      </w:r>
    </w:p>
    <w:p w14:paraId="2E937F7F" w14:textId="77777777" w:rsidR="00985476" w:rsidRPr="00BD1447" w:rsidRDefault="00985476" w:rsidP="00985476">
      <w:pPr>
        <w:rPr>
          <w:rFonts w:cs="Noto Sans"/>
          <w:szCs w:val="18"/>
        </w:rPr>
      </w:pPr>
    </w:p>
    <w:p w14:paraId="6B8EE461" w14:textId="77777777" w:rsidR="00985476" w:rsidRPr="00BD1447" w:rsidRDefault="00985476" w:rsidP="00985476">
      <w:pPr>
        <w:rPr>
          <w:rFonts w:cs="Noto Sans"/>
          <w:szCs w:val="18"/>
        </w:rPr>
      </w:pPr>
      <w:r w:rsidRPr="00BD1447">
        <w:rPr>
          <w:rFonts w:cs="Noto Sans"/>
          <w:b/>
          <w:szCs w:val="18"/>
        </w:rPr>
        <w:t>Área requirente:</w:t>
      </w:r>
      <w:r w:rsidRPr="00BD1447">
        <w:rPr>
          <w:rFonts w:cs="Noto Sans"/>
          <w:szCs w:val="18"/>
        </w:rPr>
        <w:t xml:space="preserve"> la que en la dependencia o entidad, solicite o requiera formalmente la adquisición o arrendamiento de bienes o la prestación de servicios, o bien aquella que los utilizará;</w:t>
      </w:r>
    </w:p>
    <w:p w14:paraId="63DC54BF" w14:textId="77777777" w:rsidR="00985476" w:rsidRPr="00BD1447" w:rsidRDefault="00985476" w:rsidP="00985476">
      <w:pPr>
        <w:rPr>
          <w:rFonts w:cs="Noto Sans"/>
          <w:szCs w:val="18"/>
        </w:rPr>
      </w:pPr>
    </w:p>
    <w:p w14:paraId="16AC18CD" w14:textId="77777777" w:rsidR="00985476" w:rsidRPr="00BD1447" w:rsidRDefault="00985476" w:rsidP="00985476">
      <w:pPr>
        <w:rPr>
          <w:rFonts w:cs="Noto Sans"/>
          <w:szCs w:val="18"/>
        </w:rPr>
      </w:pPr>
      <w:r w:rsidRPr="00BD1447">
        <w:rPr>
          <w:rFonts w:cs="Noto Sans"/>
          <w:b/>
          <w:szCs w:val="18"/>
        </w:rPr>
        <w:t>Área Responsable:</w:t>
      </w:r>
      <w:r w:rsidRPr="00BD1447">
        <w:rPr>
          <w:rFonts w:cs="Noto Sans"/>
          <w:szCs w:val="18"/>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63403C26" w14:textId="77777777" w:rsidR="00985476" w:rsidRPr="00BD1447" w:rsidRDefault="00985476" w:rsidP="00985476">
      <w:pPr>
        <w:rPr>
          <w:rFonts w:cs="Noto Sans"/>
          <w:szCs w:val="18"/>
        </w:rPr>
      </w:pPr>
    </w:p>
    <w:p w14:paraId="3250692E" w14:textId="77777777" w:rsidR="00985476" w:rsidRPr="00BD1447" w:rsidRDefault="00985476" w:rsidP="00985476">
      <w:pPr>
        <w:rPr>
          <w:rFonts w:cs="Noto Sans"/>
          <w:szCs w:val="18"/>
        </w:rPr>
      </w:pPr>
      <w:r w:rsidRPr="00BD1447">
        <w:rPr>
          <w:rFonts w:cs="Noto Sans"/>
          <w:b/>
          <w:szCs w:val="18"/>
        </w:rPr>
        <w:t>Área técnica:</w:t>
      </w:r>
      <w:r w:rsidRPr="00BD1447">
        <w:rPr>
          <w:rFonts w:cs="Noto Sans"/>
          <w:szCs w:val="18"/>
        </w:rPr>
        <w:t xml:space="preserve">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1DFC85A" w14:textId="77777777" w:rsidR="00985476" w:rsidRPr="00BD1447" w:rsidRDefault="00985476" w:rsidP="00985476">
      <w:pPr>
        <w:rPr>
          <w:rFonts w:cs="Noto Sans"/>
          <w:szCs w:val="18"/>
        </w:rPr>
      </w:pPr>
    </w:p>
    <w:p w14:paraId="1115F8D8" w14:textId="77777777" w:rsidR="00985476" w:rsidRPr="00BD1447" w:rsidRDefault="00985476" w:rsidP="00985476">
      <w:pPr>
        <w:rPr>
          <w:rFonts w:cs="Noto Sans"/>
          <w:szCs w:val="18"/>
        </w:rPr>
      </w:pPr>
      <w:r w:rsidRPr="00BD1447">
        <w:rPr>
          <w:rFonts w:cs="Noto Sans"/>
          <w:b/>
          <w:szCs w:val="18"/>
        </w:rPr>
        <w:t>Bienes de Inversión:</w:t>
      </w:r>
      <w:r w:rsidRPr="00BD1447">
        <w:rPr>
          <w:rFonts w:cs="Noto Sans"/>
          <w:szCs w:val="18"/>
        </w:rPr>
        <w:t xml:space="preserve"> Es todo bien mueble susceptible de ser inventariado.</w:t>
      </w:r>
    </w:p>
    <w:p w14:paraId="12F82946" w14:textId="77777777" w:rsidR="00985476" w:rsidRPr="00BD1447" w:rsidRDefault="00985476" w:rsidP="00985476">
      <w:pPr>
        <w:rPr>
          <w:rFonts w:cs="Noto Sans"/>
          <w:szCs w:val="18"/>
        </w:rPr>
      </w:pPr>
    </w:p>
    <w:p w14:paraId="55541BC0" w14:textId="77777777" w:rsidR="00985476" w:rsidRPr="00BD1447" w:rsidRDefault="00985476" w:rsidP="00985476">
      <w:pPr>
        <w:rPr>
          <w:rFonts w:cs="Noto Sans"/>
          <w:szCs w:val="18"/>
        </w:rPr>
      </w:pPr>
      <w:r w:rsidRPr="00BD1447">
        <w:rPr>
          <w:rFonts w:cs="Noto Sans"/>
          <w:b/>
          <w:szCs w:val="18"/>
        </w:rPr>
        <w:t>Canje:</w:t>
      </w:r>
      <w:r w:rsidRPr="00BD1447">
        <w:rPr>
          <w:rFonts w:cs="Noto Sans"/>
          <w:szCs w:val="18"/>
        </w:rPr>
        <w:t xml:space="preserve"> Es la obligación que contraen los proveedores con el Instituto, para cambiar bienes en mal estado que no pueden ser utilizados, por bienes nuevos del mismo tipo.</w:t>
      </w:r>
    </w:p>
    <w:p w14:paraId="16B96CDE" w14:textId="77777777" w:rsidR="00985476" w:rsidRPr="00BD1447" w:rsidRDefault="00985476" w:rsidP="00985476">
      <w:pPr>
        <w:rPr>
          <w:rFonts w:cs="Noto Sans"/>
          <w:szCs w:val="18"/>
        </w:rPr>
      </w:pPr>
    </w:p>
    <w:p w14:paraId="62924B80" w14:textId="77777777" w:rsidR="00985476" w:rsidRPr="00BD1447" w:rsidRDefault="00985476" w:rsidP="00985476">
      <w:pPr>
        <w:rPr>
          <w:rFonts w:cs="Noto Sans"/>
          <w:szCs w:val="18"/>
        </w:rPr>
      </w:pPr>
      <w:r w:rsidRPr="00BD1447">
        <w:rPr>
          <w:rFonts w:cs="Noto Sans"/>
          <w:b/>
          <w:szCs w:val="18"/>
        </w:rPr>
        <w:t>Catálogo de Insumos:</w:t>
      </w:r>
      <w:r w:rsidRPr="00BD1447">
        <w:rPr>
          <w:rFonts w:cs="Noto Sans"/>
          <w:szCs w:val="18"/>
        </w:rPr>
        <w:t xml:space="preserve"> El expedido por el Consejo de Salubridad General.</w:t>
      </w:r>
    </w:p>
    <w:p w14:paraId="216758F3" w14:textId="77777777" w:rsidR="00985476" w:rsidRPr="00BD1447" w:rsidRDefault="00985476" w:rsidP="00985476">
      <w:pPr>
        <w:rPr>
          <w:rFonts w:cs="Noto Sans"/>
          <w:szCs w:val="18"/>
        </w:rPr>
      </w:pPr>
    </w:p>
    <w:p w14:paraId="14CC27E4" w14:textId="77777777" w:rsidR="00985476" w:rsidRPr="00BD1447" w:rsidRDefault="00985476" w:rsidP="00985476">
      <w:pPr>
        <w:rPr>
          <w:rFonts w:cs="Noto Sans"/>
          <w:szCs w:val="18"/>
        </w:rPr>
      </w:pPr>
      <w:r w:rsidRPr="00BD1447">
        <w:rPr>
          <w:rFonts w:cs="Noto Sans"/>
          <w:b/>
          <w:szCs w:val="18"/>
        </w:rPr>
        <w:t>CECOBAN:</w:t>
      </w:r>
      <w:r w:rsidRPr="00BD1447">
        <w:rPr>
          <w:rFonts w:cs="Noto Sans"/>
          <w:szCs w:val="18"/>
        </w:rPr>
        <w:t xml:space="preserve"> Centro de Compensación Bancaria.</w:t>
      </w:r>
    </w:p>
    <w:p w14:paraId="7722FF7C" w14:textId="77777777" w:rsidR="00985476" w:rsidRPr="00BD1447" w:rsidRDefault="00985476" w:rsidP="00985476">
      <w:pPr>
        <w:rPr>
          <w:rFonts w:cs="Noto Sans"/>
          <w:szCs w:val="18"/>
        </w:rPr>
      </w:pPr>
    </w:p>
    <w:p w14:paraId="14B037F4" w14:textId="77777777" w:rsidR="00985476" w:rsidRPr="00BD1447" w:rsidRDefault="00985476" w:rsidP="00985476">
      <w:pPr>
        <w:rPr>
          <w:rFonts w:cs="Noto Sans"/>
          <w:szCs w:val="18"/>
        </w:rPr>
      </w:pPr>
      <w:r w:rsidRPr="00BD1447">
        <w:rPr>
          <w:rFonts w:cs="Noto Sans"/>
          <w:b/>
          <w:szCs w:val="18"/>
        </w:rPr>
        <w:t>CFDI:</w:t>
      </w:r>
      <w:r w:rsidRPr="00BD1447">
        <w:rPr>
          <w:rFonts w:cs="Noto Sans"/>
          <w:szCs w:val="18"/>
        </w:rPr>
        <w:t xml:space="preserve"> Comprobante Fiscal Digital por Internet.</w:t>
      </w:r>
    </w:p>
    <w:p w14:paraId="475F4184" w14:textId="77777777" w:rsidR="00985476" w:rsidRPr="00BD1447" w:rsidRDefault="00985476" w:rsidP="00985476">
      <w:pPr>
        <w:rPr>
          <w:rFonts w:cs="Noto Sans"/>
          <w:szCs w:val="18"/>
        </w:rPr>
      </w:pPr>
    </w:p>
    <w:p w14:paraId="2C612F6F" w14:textId="77777777" w:rsidR="00985476" w:rsidRPr="00BD1447" w:rsidRDefault="00985476" w:rsidP="00985476">
      <w:pPr>
        <w:rPr>
          <w:rFonts w:cs="Noto Sans"/>
          <w:szCs w:val="18"/>
        </w:rPr>
      </w:pPr>
      <w:r w:rsidRPr="00BD1447">
        <w:rPr>
          <w:rFonts w:cs="Noto Sans"/>
          <w:b/>
          <w:szCs w:val="18"/>
        </w:rPr>
        <w:t>CFF:</w:t>
      </w:r>
      <w:r w:rsidRPr="00BD1447">
        <w:rPr>
          <w:rFonts w:cs="Noto Sans"/>
          <w:szCs w:val="18"/>
        </w:rPr>
        <w:t xml:space="preserve"> Código Fiscal de la Federación.</w:t>
      </w:r>
    </w:p>
    <w:p w14:paraId="27657DEE" w14:textId="77777777" w:rsidR="00985476" w:rsidRPr="00BD1447" w:rsidRDefault="00985476" w:rsidP="00985476">
      <w:pPr>
        <w:rPr>
          <w:rFonts w:cs="Noto Sans"/>
          <w:szCs w:val="18"/>
        </w:rPr>
      </w:pPr>
    </w:p>
    <w:p w14:paraId="7B9CEDAC" w14:textId="77777777" w:rsidR="00985476" w:rsidRPr="00BD1447" w:rsidRDefault="00985476" w:rsidP="00985476">
      <w:pPr>
        <w:rPr>
          <w:rFonts w:cs="Noto Sans"/>
          <w:szCs w:val="18"/>
        </w:rPr>
      </w:pPr>
      <w:r w:rsidRPr="00BD1447">
        <w:rPr>
          <w:rFonts w:cs="Noto Sans"/>
          <w:b/>
          <w:szCs w:val="18"/>
        </w:rPr>
        <w:t>COFEPRIS:</w:t>
      </w:r>
      <w:r w:rsidRPr="00BD1447">
        <w:rPr>
          <w:rFonts w:cs="Noto Sans"/>
          <w:szCs w:val="18"/>
        </w:rPr>
        <w:t xml:space="preserve"> Comisión Federal para la Protección contra Riesgos Sanitarios.</w:t>
      </w:r>
    </w:p>
    <w:p w14:paraId="4E56D3FF" w14:textId="77777777" w:rsidR="00985476" w:rsidRPr="00BD1447" w:rsidRDefault="00985476" w:rsidP="00985476">
      <w:pPr>
        <w:rPr>
          <w:rFonts w:cs="Noto Sans"/>
          <w:szCs w:val="18"/>
        </w:rPr>
      </w:pPr>
    </w:p>
    <w:p w14:paraId="740FC8DB" w14:textId="1331E0C8" w:rsidR="00985476" w:rsidRPr="00BD1447" w:rsidRDefault="000774B3" w:rsidP="00985476">
      <w:pPr>
        <w:rPr>
          <w:rFonts w:cs="Noto Sans"/>
          <w:szCs w:val="18"/>
        </w:rPr>
      </w:pPr>
      <w:r w:rsidRPr="00BD1447">
        <w:rPr>
          <w:rFonts w:cs="Noto Sans"/>
          <w:b/>
          <w:szCs w:val="18"/>
        </w:rPr>
        <w:t>COMPRAS MX</w:t>
      </w:r>
      <w:r w:rsidR="00985476" w:rsidRPr="00BD1447">
        <w:rPr>
          <w:rFonts w:cs="Noto Sans"/>
          <w:b/>
          <w:szCs w:val="18"/>
        </w:rPr>
        <w:t>:</w:t>
      </w:r>
      <w:r w:rsidR="00985476" w:rsidRPr="00BD1447">
        <w:rPr>
          <w:rFonts w:cs="Noto Sans"/>
          <w:szCs w:val="18"/>
        </w:rPr>
        <w:t xml:space="preserve"> el Sistema Electrónico de información pública gubernamental sobre adquisiciones, arrendamientos y servicios. Con dirección electrónica en Internet: </w:t>
      </w:r>
      <w:r w:rsidRPr="00BD1447">
        <w:rPr>
          <w:rFonts w:cs="Noto Sans"/>
          <w:szCs w:val="18"/>
        </w:rPr>
        <w:t>https://comprasmx.buengobierno.gob.mx/</w:t>
      </w:r>
    </w:p>
    <w:p w14:paraId="1C9976FE" w14:textId="77777777" w:rsidR="00985476" w:rsidRPr="00BD1447" w:rsidRDefault="00985476" w:rsidP="00985476">
      <w:pPr>
        <w:rPr>
          <w:rFonts w:cs="Noto Sans"/>
          <w:szCs w:val="18"/>
        </w:rPr>
      </w:pPr>
    </w:p>
    <w:p w14:paraId="4676A472" w14:textId="77777777" w:rsidR="00985476" w:rsidRPr="00BD1447" w:rsidRDefault="00985476" w:rsidP="00985476">
      <w:pPr>
        <w:rPr>
          <w:rFonts w:cs="Noto Sans"/>
          <w:szCs w:val="18"/>
        </w:rPr>
      </w:pPr>
      <w:r w:rsidRPr="00BD1447">
        <w:rPr>
          <w:rFonts w:cs="Noto Sans"/>
          <w:b/>
          <w:szCs w:val="18"/>
        </w:rPr>
        <w:t>Congruencia:</w:t>
      </w:r>
      <w:r w:rsidRPr="00BD1447">
        <w:rPr>
          <w:rFonts w:cs="Noto Sans"/>
          <w:szCs w:val="18"/>
        </w:rPr>
        <w:t xml:space="preserve"> Coherencia, Relación lógica.</w:t>
      </w:r>
    </w:p>
    <w:p w14:paraId="508F8FC4" w14:textId="77777777" w:rsidR="00985476" w:rsidRPr="00BD1447" w:rsidRDefault="00985476" w:rsidP="00985476">
      <w:pPr>
        <w:rPr>
          <w:rFonts w:cs="Noto Sans"/>
          <w:szCs w:val="18"/>
        </w:rPr>
      </w:pPr>
    </w:p>
    <w:p w14:paraId="2E8B30B0" w14:textId="77777777" w:rsidR="00985476" w:rsidRPr="00BD1447" w:rsidRDefault="00985476" w:rsidP="00985476">
      <w:pPr>
        <w:rPr>
          <w:rFonts w:cs="Noto Sans"/>
          <w:szCs w:val="18"/>
        </w:rPr>
      </w:pPr>
      <w:r w:rsidRPr="00BD1447">
        <w:rPr>
          <w:rFonts w:cs="Noto Sans"/>
          <w:szCs w:val="18"/>
        </w:rPr>
        <w:t>Contrato: documento a través del cual se formalizan los derechos y obligaciones derivados del fallo del procedimiento de contratación de la adquisición o la prestación de los servicios.</w:t>
      </w:r>
    </w:p>
    <w:p w14:paraId="2CD7ABA7" w14:textId="77777777" w:rsidR="00985476" w:rsidRPr="00BD1447" w:rsidRDefault="00985476" w:rsidP="00985476">
      <w:pPr>
        <w:rPr>
          <w:rFonts w:cs="Noto Sans"/>
          <w:szCs w:val="18"/>
        </w:rPr>
      </w:pPr>
    </w:p>
    <w:p w14:paraId="68E0E5BB" w14:textId="77777777" w:rsidR="00985476" w:rsidRPr="00BD1447" w:rsidRDefault="00985476" w:rsidP="00985476">
      <w:pPr>
        <w:rPr>
          <w:rFonts w:cs="Noto Sans"/>
          <w:szCs w:val="18"/>
        </w:rPr>
      </w:pPr>
      <w:r w:rsidRPr="00BD1447">
        <w:rPr>
          <w:rFonts w:cs="Noto Sans"/>
          <w:b/>
          <w:szCs w:val="18"/>
        </w:rPr>
        <w:lastRenderedPageBreak/>
        <w:t>Cuadro Básico:</w:t>
      </w:r>
      <w:r w:rsidRPr="00BD1447">
        <w:rPr>
          <w:rFonts w:cs="Noto Sans"/>
          <w:szCs w:val="18"/>
        </w:rPr>
        <w:t xml:space="preserve"> El expedido por el Consejo de Salubridad General.</w:t>
      </w:r>
    </w:p>
    <w:p w14:paraId="16DA1C64" w14:textId="77777777" w:rsidR="00985476" w:rsidRPr="00BD1447" w:rsidRDefault="00985476" w:rsidP="00985476">
      <w:pPr>
        <w:rPr>
          <w:rFonts w:cs="Noto Sans"/>
          <w:szCs w:val="18"/>
        </w:rPr>
      </w:pPr>
    </w:p>
    <w:p w14:paraId="487FD98E" w14:textId="77777777" w:rsidR="00985476" w:rsidRPr="00BD1447" w:rsidRDefault="00985476" w:rsidP="00985476">
      <w:pPr>
        <w:rPr>
          <w:rFonts w:cs="Noto Sans"/>
          <w:szCs w:val="18"/>
        </w:rPr>
      </w:pPr>
      <w:r w:rsidRPr="00BD1447">
        <w:rPr>
          <w:rFonts w:cs="Noto Sans"/>
          <w:b/>
          <w:szCs w:val="18"/>
        </w:rPr>
        <w:t>EMA:</w:t>
      </w:r>
      <w:r w:rsidRPr="00BD1447">
        <w:rPr>
          <w:rFonts w:cs="Noto Sans"/>
          <w:szCs w:val="18"/>
        </w:rPr>
        <w:t xml:space="preserve"> Entidad Mexicana de Acreditación A. C.</w:t>
      </w:r>
    </w:p>
    <w:p w14:paraId="6BCA0363" w14:textId="77777777" w:rsidR="00985476" w:rsidRPr="00BD1447" w:rsidRDefault="00985476" w:rsidP="00985476">
      <w:pPr>
        <w:rPr>
          <w:rFonts w:cs="Noto Sans"/>
          <w:szCs w:val="18"/>
        </w:rPr>
      </w:pPr>
    </w:p>
    <w:p w14:paraId="3FF0CEE5" w14:textId="3F5297F3" w:rsidR="00985476" w:rsidRPr="00BD1447" w:rsidRDefault="00985476" w:rsidP="00985476">
      <w:pPr>
        <w:rPr>
          <w:rFonts w:cs="Noto Sans"/>
          <w:szCs w:val="18"/>
        </w:rPr>
      </w:pPr>
      <w:r w:rsidRPr="00BD1447">
        <w:rPr>
          <w:rFonts w:cs="Noto Sans"/>
          <w:b/>
          <w:szCs w:val="18"/>
        </w:rPr>
        <w:t>Firma Electrónica Avanzada:</w:t>
      </w:r>
      <w:r w:rsidRPr="00BD1447">
        <w:rPr>
          <w:rFonts w:cs="Noto Sans"/>
          <w:szCs w:val="18"/>
        </w:rPr>
        <w:t xml:space="preserve"> Medio de identificación electrónica para que los potenciales licitantes nacionales, ya sean personas físicas o morales, hagan uso de </w:t>
      </w:r>
      <w:r w:rsidR="001F4285" w:rsidRPr="00BD1447">
        <w:rPr>
          <w:rFonts w:cs="Noto Sans"/>
          <w:szCs w:val="18"/>
        </w:rPr>
        <w:t xml:space="preserve">la </w:t>
      </w:r>
      <w:proofErr w:type="spellStart"/>
      <w:r w:rsidR="001F4285" w:rsidRPr="00BD1447">
        <w:rPr>
          <w:rFonts w:cs="Noto Sans"/>
          <w:szCs w:val="18"/>
        </w:rPr>
        <w:t>la</w:t>
      </w:r>
      <w:proofErr w:type="spellEnd"/>
      <w:r w:rsidR="001F4285" w:rsidRPr="00BD1447">
        <w:rPr>
          <w:rFonts w:cs="Noto Sans"/>
          <w:szCs w:val="18"/>
        </w:rPr>
        <w:t xml:space="preserve"> Plataforma Digital de Contrataciones Públicas, </w:t>
      </w:r>
      <w:r w:rsidR="000774B3" w:rsidRPr="00BD1447">
        <w:rPr>
          <w:rFonts w:cs="Noto Sans"/>
          <w:szCs w:val="18"/>
        </w:rPr>
        <w:t>Compras MX</w:t>
      </w:r>
      <w:r w:rsidRPr="00BD1447">
        <w:rPr>
          <w:rFonts w:cs="Noto Sans"/>
          <w:szCs w:val="18"/>
        </w:rPr>
        <w:t>,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14:paraId="143E109E" w14:textId="77777777" w:rsidR="00985476" w:rsidRPr="00BD1447" w:rsidRDefault="00985476" w:rsidP="00985476">
      <w:pPr>
        <w:rPr>
          <w:rFonts w:cs="Noto Sans"/>
          <w:szCs w:val="18"/>
        </w:rPr>
      </w:pPr>
    </w:p>
    <w:p w14:paraId="2C1046AE" w14:textId="77777777" w:rsidR="00985476" w:rsidRPr="00BD1447" w:rsidRDefault="00985476" w:rsidP="00985476">
      <w:pPr>
        <w:rPr>
          <w:rFonts w:cs="Noto Sans"/>
          <w:szCs w:val="18"/>
        </w:rPr>
      </w:pPr>
      <w:r w:rsidRPr="00BD1447">
        <w:rPr>
          <w:rFonts w:cs="Noto Sans"/>
          <w:b/>
          <w:szCs w:val="18"/>
        </w:rPr>
        <w:t>Instituto o IMSS:</w:t>
      </w:r>
      <w:r w:rsidRPr="00BD1447">
        <w:rPr>
          <w:rFonts w:cs="Noto Sans"/>
          <w:szCs w:val="18"/>
        </w:rPr>
        <w:t xml:space="preserve"> Instituto Mexicano del Seguro Social.</w:t>
      </w:r>
    </w:p>
    <w:p w14:paraId="07744D6B" w14:textId="77777777" w:rsidR="00985476" w:rsidRPr="00BD1447" w:rsidRDefault="00985476" w:rsidP="00985476">
      <w:pPr>
        <w:rPr>
          <w:rFonts w:cs="Noto Sans"/>
          <w:szCs w:val="18"/>
        </w:rPr>
      </w:pPr>
    </w:p>
    <w:p w14:paraId="13CAAAEF" w14:textId="77777777" w:rsidR="00985476" w:rsidRPr="00BD1447" w:rsidRDefault="00985476" w:rsidP="00985476">
      <w:pPr>
        <w:rPr>
          <w:rFonts w:cs="Noto Sans"/>
          <w:szCs w:val="18"/>
        </w:rPr>
      </w:pPr>
      <w:r w:rsidRPr="00BD1447">
        <w:rPr>
          <w:rFonts w:cs="Noto Sans"/>
          <w:szCs w:val="18"/>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10C5AFA" w14:textId="77777777" w:rsidR="00985476" w:rsidRPr="00BD1447" w:rsidRDefault="00985476" w:rsidP="00985476">
      <w:pPr>
        <w:rPr>
          <w:rFonts w:cs="Noto Sans"/>
          <w:szCs w:val="18"/>
        </w:rPr>
      </w:pPr>
    </w:p>
    <w:p w14:paraId="320B25F4" w14:textId="77777777" w:rsidR="00985476" w:rsidRPr="00BD1447" w:rsidRDefault="00985476" w:rsidP="00985476">
      <w:pPr>
        <w:rPr>
          <w:rFonts w:cs="Noto Sans"/>
          <w:szCs w:val="18"/>
        </w:rPr>
      </w:pPr>
      <w:r w:rsidRPr="00BD1447">
        <w:rPr>
          <w:rFonts w:cs="Noto Sans"/>
          <w:b/>
          <w:szCs w:val="18"/>
        </w:rPr>
        <w:t>ISR:</w:t>
      </w:r>
      <w:r w:rsidRPr="00BD1447">
        <w:rPr>
          <w:rFonts w:cs="Noto Sans"/>
          <w:szCs w:val="18"/>
        </w:rPr>
        <w:t xml:space="preserve"> Impuesto sobre la renta.</w:t>
      </w:r>
    </w:p>
    <w:p w14:paraId="70BBC227" w14:textId="77777777" w:rsidR="00985476" w:rsidRPr="00BD1447" w:rsidRDefault="00985476" w:rsidP="00985476">
      <w:pPr>
        <w:rPr>
          <w:rFonts w:cs="Noto Sans"/>
          <w:szCs w:val="18"/>
        </w:rPr>
      </w:pPr>
    </w:p>
    <w:p w14:paraId="6E143B11" w14:textId="77777777" w:rsidR="00985476" w:rsidRPr="00BD1447" w:rsidRDefault="00985476" w:rsidP="00985476">
      <w:pPr>
        <w:rPr>
          <w:rFonts w:cs="Noto Sans"/>
          <w:szCs w:val="18"/>
        </w:rPr>
      </w:pPr>
      <w:r w:rsidRPr="00BD1447">
        <w:rPr>
          <w:rFonts w:cs="Noto Sans"/>
          <w:b/>
          <w:szCs w:val="18"/>
        </w:rPr>
        <w:t>IVA:</w:t>
      </w:r>
      <w:r w:rsidRPr="00BD1447">
        <w:rPr>
          <w:rFonts w:cs="Noto Sans"/>
          <w:szCs w:val="18"/>
        </w:rPr>
        <w:t xml:space="preserve"> Impuesto al Valor Agregado.</w:t>
      </w:r>
    </w:p>
    <w:p w14:paraId="192AE068" w14:textId="77777777" w:rsidR="00985476" w:rsidRPr="00BD1447" w:rsidRDefault="00985476" w:rsidP="00985476">
      <w:pPr>
        <w:rPr>
          <w:rFonts w:cs="Noto Sans"/>
          <w:szCs w:val="18"/>
        </w:rPr>
      </w:pPr>
    </w:p>
    <w:p w14:paraId="1CEFB88B" w14:textId="77777777" w:rsidR="00985476" w:rsidRPr="00BD1447" w:rsidRDefault="00985476" w:rsidP="00985476">
      <w:pPr>
        <w:rPr>
          <w:rFonts w:cs="Noto Sans"/>
          <w:szCs w:val="18"/>
        </w:rPr>
      </w:pPr>
      <w:r w:rsidRPr="00BD1447">
        <w:rPr>
          <w:rFonts w:cs="Noto Sans"/>
          <w:b/>
          <w:szCs w:val="18"/>
        </w:rPr>
        <w:t>LAASSP o Ley:</w:t>
      </w:r>
      <w:r w:rsidRPr="00BD1447">
        <w:rPr>
          <w:rFonts w:cs="Noto Sans"/>
          <w:szCs w:val="18"/>
        </w:rPr>
        <w:t xml:space="preserve"> Ley de Adquisiciones, Arrendamientos y Servicios del Sector Público.</w:t>
      </w:r>
    </w:p>
    <w:p w14:paraId="33878044" w14:textId="77777777" w:rsidR="00985476" w:rsidRPr="00BD1447" w:rsidRDefault="00985476" w:rsidP="00985476">
      <w:pPr>
        <w:rPr>
          <w:rFonts w:cs="Noto Sans"/>
          <w:szCs w:val="18"/>
        </w:rPr>
      </w:pPr>
    </w:p>
    <w:p w14:paraId="70508D63" w14:textId="77777777" w:rsidR="00985476" w:rsidRPr="00BD1447" w:rsidRDefault="00985476" w:rsidP="00985476">
      <w:pPr>
        <w:rPr>
          <w:rFonts w:cs="Noto Sans"/>
          <w:szCs w:val="18"/>
        </w:rPr>
      </w:pPr>
      <w:r w:rsidRPr="00BD1447">
        <w:rPr>
          <w:rFonts w:cs="Noto Sans"/>
          <w:b/>
          <w:szCs w:val="18"/>
        </w:rPr>
        <w:t>LFCE:</w:t>
      </w:r>
      <w:r w:rsidRPr="00BD1447">
        <w:rPr>
          <w:rFonts w:cs="Noto Sans"/>
          <w:szCs w:val="18"/>
        </w:rPr>
        <w:t xml:space="preserve"> Ley Federal de Competencia Económica.</w:t>
      </w:r>
    </w:p>
    <w:p w14:paraId="5D4D0341" w14:textId="77777777" w:rsidR="00985476" w:rsidRPr="00BD1447" w:rsidRDefault="00985476" w:rsidP="00985476">
      <w:pPr>
        <w:rPr>
          <w:rFonts w:cs="Noto Sans"/>
          <w:szCs w:val="18"/>
        </w:rPr>
      </w:pPr>
    </w:p>
    <w:p w14:paraId="6E82AADA" w14:textId="77777777" w:rsidR="00985476" w:rsidRPr="00BD1447" w:rsidRDefault="00985476" w:rsidP="00985476">
      <w:pPr>
        <w:rPr>
          <w:rFonts w:cs="Noto Sans"/>
          <w:szCs w:val="18"/>
        </w:rPr>
      </w:pPr>
      <w:r w:rsidRPr="00BD1447">
        <w:rPr>
          <w:rFonts w:cs="Noto Sans"/>
          <w:b/>
          <w:szCs w:val="18"/>
        </w:rPr>
        <w:t>Licitante:</w:t>
      </w:r>
      <w:r w:rsidRPr="00BD1447">
        <w:rPr>
          <w:rFonts w:cs="Noto Sans"/>
          <w:szCs w:val="18"/>
        </w:rPr>
        <w:t xml:space="preserve"> La persona que participe en cualquier procedimiento de licitación pública o bien de invitación a cuando menos tres personas.</w:t>
      </w:r>
    </w:p>
    <w:p w14:paraId="25E17006" w14:textId="77777777" w:rsidR="00985476" w:rsidRPr="00BD1447" w:rsidRDefault="00985476" w:rsidP="00985476">
      <w:pPr>
        <w:rPr>
          <w:rFonts w:cs="Noto Sans"/>
          <w:szCs w:val="18"/>
        </w:rPr>
      </w:pPr>
    </w:p>
    <w:p w14:paraId="54934F59" w14:textId="77777777" w:rsidR="00985476" w:rsidRPr="00BD1447" w:rsidRDefault="00985476" w:rsidP="00985476">
      <w:pPr>
        <w:rPr>
          <w:rFonts w:cs="Noto Sans"/>
          <w:szCs w:val="18"/>
        </w:rPr>
      </w:pPr>
      <w:r w:rsidRPr="00BD1447">
        <w:rPr>
          <w:rFonts w:cs="Noto Sans"/>
          <w:b/>
          <w:szCs w:val="18"/>
        </w:rPr>
        <w:t>Licitante extranjero:</w:t>
      </w:r>
      <w:r w:rsidRPr="00BD1447">
        <w:rPr>
          <w:rFonts w:cs="Noto Sans"/>
          <w:szCs w:val="18"/>
        </w:rPr>
        <w:t xml:space="preserve"> Toda persona física o moral, de cualquier nacionalidad excepto la mexicana que pueden participar en procedimientos internacionales, celebradas de conformidad con las disposiciones establecidas en los TLC.</w:t>
      </w:r>
    </w:p>
    <w:p w14:paraId="3257F9E0" w14:textId="77777777" w:rsidR="00985476" w:rsidRPr="00BD1447" w:rsidRDefault="00985476" w:rsidP="00985476">
      <w:pPr>
        <w:rPr>
          <w:rFonts w:cs="Noto Sans"/>
          <w:szCs w:val="18"/>
        </w:rPr>
      </w:pPr>
    </w:p>
    <w:p w14:paraId="7419D978" w14:textId="77777777" w:rsidR="00985476" w:rsidRPr="00BD1447" w:rsidRDefault="00985476" w:rsidP="00985476">
      <w:pPr>
        <w:rPr>
          <w:rFonts w:cs="Noto Sans"/>
          <w:szCs w:val="18"/>
        </w:rPr>
      </w:pPr>
      <w:r w:rsidRPr="00BD1447">
        <w:rPr>
          <w:rFonts w:cs="Noto Sans"/>
          <w:b/>
          <w:szCs w:val="18"/>
        </w:rPr>
        <w:t>Licitante Mexicano:</w:t>
      </w:r>
      <w:r w:rsidRPr="00BD1447">
        <w:rPr>
          <w:rFonts w:cs="Noto Sans"/>
          <w:szCs w:val="18"/>
        </w:rPr>
        <w:t xml:space="preserve"> Personas físicas o morales de nacionalidad mexicana y que pueden participar en procedimientos internacionales, celebradas de conformidad con las disposiciones establecidas en los TLC.</w:t>
      </w:r>
    </w:p>
    <w:p w14:paraId="1EB8BB4B" w14:textId="77777777" w:rsidR="00985476" w:rsidRPr="00BD1447" w:rsidRDefault="00985476" w:rsidP="00985476">
      <w:pPr>
        <w:rPr>
          <w:rFonts w:cs="Noto Sans"/>
          <w:szCs w:val="18"/>
        </w:rPr>
      </w:pPr>
    </w:p>
    <w:p w14:paraId="2FF5F8E6" w14:textId="77777777" w:rsidR="00985476" w:rsidRPr="00BD1447" w:rsidRDefault="00985476" w:rsidP="00985476">
      <w:pPr>
        <w:rPr>
          <w:rFonts w:cs="Noto Sans"/>
          <w:szCs w:val="18"/>
        </w:rPr>
      </w:pPr>
      <w:r w:rsidRPr="00BD1447">
        <w:rPr>
          <w:rFonts w:cs="Noto Sans"/>
          <w:b/>
          <w:szCs w:val="18"/>
        </w:rPr>
        <w:t>MAAGMAASSP:</w:t>
      </w:r>
      <w:r w:rsidRPr="00BD1447">
        <w:rPr>
          <w:rFonts w:cs="Noto Sans"/>
          <w:szCs w:val="18"/>
        </w:rPr>
        <w:t xml:space="preserve"> Manual Administrativo de Aplicación General en Materia de Adquisiciones, Arrendamientos y Servicios del Sector Público.</w:t>
      </w:r>
    </w:p>
    <w:p w14:paraId="0A5A626E" w14:textId="77777777" w:rsidR="00985476" w:rsidRPr="00BD1447" w:rsidRDefault="00985476" w:rsidP="00985476">
      <w:pPr>
        <w:rPr>
          <w:rFonts w:cs="Noto Sans"/>
          <w:szCs w:val="18"/>
        </w:rPr>
      </w:pPr>
    </w:p>
    <w:p w14:paraId="487EC564" w14:textId="77777777" w:rsidR="00985476" w:rsidRPr="00BD1447" w:rsidRDefault="00985476" w:rsidP="00985476">
      <w:pPr>
        <w:rPr>
          <w:rFonts w:cs="Noto Sans"/>
          <w:szCs w:val="18"/>
        </w:rPr>
      </w:pPr>
      <w:r w:rsidRPr="00BD1447">
        <w:rPr>
          <w:rFonts w:cs="Noto Sans"/>
          <w:b/>
          <w:szCs w:val="18"/>
        </w:rPr>
        <w:t>Medio de Identificación Electrónica:</w:t>
      </w:r>
      <w:r w:rsidRPr="00BD1447">
        <w:rPr>
          <w:rFonts w:cs="Noto Sans"/>
          <w:szCs w:val="18"/>
        </w:rPr>
        <w:t xml:space="preserve"> Conjunto de datos electrónicos asociados con documentos que son utilizados para reconocer a su autor, y que legitiman el consentimiento de éste para obligarlo a las manifestaciones que en él se contienen, de conformidad con el artículo 27 de la LAASSP. </w:t>
      </w:r>
    </w:p>
    <w:p w14:paraId="42676658" w14:textId="77777777" w:rsidR="00985476" w:rsidRPr="00BD1447" w:rsidRDefault="00985476" w:rsidP="00985476">
      <w:pPr>
        <w:rPr>
          <w:rFonts w:cs="Noto Sans"/>
          <w:szCs w:val="18"/>
        </w:rPr>
      </w:pPr>
    </w:p>
    <w:p w14:paraId="13CE0FB8" w14:textId="77777777" w:rsidR="00985476" w:rsidRPr="00BD1447" w:rsidRDefault="00985476" w:rsidP="00985476">
      <w:pPr>
        <w:rPr>
          <w:rFonts w:cs="Noto Sans"/>
          <w:szCs w:val="18"/>
        </w:rPr>
      </w:pPr>
      <w:r w:rsidRPr="00BD1447">
        <w:rPr>
          <w:rFonts w:cs="Noto Sans"/>
          <w:b/>
          <w:szCs w:val="18"/>
        </w:rPr>
        <w:t>Medios Remotos de Comunicación Electrónica:</w:t>
      </w:r>
      <w:r w:rsidRPr="00BD1447">
        <w:rPr>
          <w:rFonts w:cs="Noto Sans"/>
          <w:szCs w:val="18"/>
        </w:rPr>
        <w:t xml:space="preserve"> Los dispositivos tecnológicos para efectuar transmisión de datos e información a través de computadoras, líneas telefónicas, enlaces dedicados, microondas y similares.</w:t>
      </w:r>
    </w:p>
    <w:p w14:paraId="633DBFD6" w14:textId="77777777" w:rsidR="00985476" w:rsidRPr="00BD1447" w:rsidRDefault="00985476" w:rsidP="00985476">
      <w:pPr>
        <w:rPr>
          <w:rFonts w:cs="Noto Sans"/>
          <w:szCs w:val="18"/>
        </w:rPr>
      </w:pPr>
    </w:p>
    <w:p w14:paraId="52F56535" w14:textId="77777777" w:rsidR="00985476" w:rsidRPr="00BD1447" w:rsidRDefault="00985476" w:rsidP="00985476">
      <w:pPr>
        <w:rPr>
          <w:rFonts w:cs="Noto Sans"/>
          <w:szCs w:val="18"/>
        </w:rPr>
      </w:pPr>
      <w:r w:rsidRPr="00BD1447">
        <w:rPr>
          <w:rFonts w:cs="Noto Sans"/>
          <w:b/>
          <w:szCs w:val="18"/>
        </w:rPr>
        <w:t>MIPYMES:</w:t>
      </w:r>
      <w:r w:rsidRPr="00BD1447">
        <w:rPr>
          <w:rFonts w:cs="Noto Sans"/>
          <w:szCs w:val="18"/>
        </w:rPr>
        <w:t xml:space="preserve"> las micro, pequeñas y medianas empresas de nacionalidad mexicana a que hace referencia la Ley para el Desarrollo de la Competitividad de la Micro, Pequeña y Mediana Empresa;</w:t>
      </w:r>
    </w:p>
    <w:p w14:paraId="2B3894BF" w14:textId="77777777" w:rsidR="00985476" w:rsidRPr="00BD1447" w:rsidRDefault="00985476" w:rsidP="00985476">
      <w:pPr>
        <w:rPr>
          <w:rFonts w:cs="Noto Sans"/>
          <w:szCs w:val="18"/>
        </w:rPr>
      </w:pPr>
    </w:p>
    <w:p w14:paraId="34AF2BD8" w14:textId="77777777" w:rsidR="00985476" w:rsidRPr="00BD1447" w:rsidRDefault="00985476" w:rsidP="00985476">
      <w:pPr>
        <w:rPr>
          <w:rFonts w:cs="Noto Sans"/>
          <w:szCs w:val="18"/>
        </w:rPr>
      </w:pPr>
      <w:r w:rsidRPr="00BD1447">
        <w:rPr>
          <w:rFonts w:cs="Noto Sans"/>
          <w:b/>
          <w:szCs w:val="18"/>
        </w:rPr>
        <w:t>OCDE:</w:t>
      </w:r>
      <w:r w:rsidRPr="00BD1447">
        <w:rPr>
          <w:rFonts w:cs="Noto Sans"/>
          <w:szCs w:val="18"/>
        </w:rPr>
        <w:t xml:space="preserve"> Organización para la Cooperación y el Desarrollo Económicos.</w:t>
      </w:r>
    </w:p>
    <w:p w14:paraId="3F31C9BF" w14:textId="77777777" w:rsidR="00985476" w:rsidRPr="00BD1447" w:rsidRDefault="00985476" w:rsidP="00985476">
      <w:pPr>
        <w:rPr>
          <w:rFonts w:cs="Noto Sans"/>
          <w:szCs w:val="18"/>
        </w:rPr>
      </w:pPr>
    </w:p>
    <w:p w14:paraId="74157AC7" w14:textId="77777777" w:rsidR="00985476" w:rsidRPr="00BD1447" w:rsidRDefault="00985476" w:rsidP="00985476">
      <w:pPr>
        <w:rPr>
          <w:rFonts w:cs="Noto Sans"/>
          <w:szCs w:val="18"/>
        </w:rPr>
      </w:pPr>
      <w:r w:rsidRPr="00BD1447">
        <w:rPr>
          <w:rFonts w:cs="Noto Sans"/>
          <w:b/>
          <w:szCs w:val="18"/>
        </w:rPr>
        <w:t>Partida o concepto:</w:t>
      </w:r>
      <w:r w:rsidRPr="00BD1447">
        <w:rPr>
          <w:rFonts w:cs="Noto Sans"/>
          <w:szCs w:val="18"/>
        </w:rPr>
        <w:t xml:space="preserve"> la división o desglose de los bienes a adquirir o arrendar o de los servicios a contratar, contenidos en un procedimiento de contratación o en un contrato, para diferenciarlos unos de otros, clasificarlos o agruparlos;</w:t>
      </w:r>
    </w:p>
    <w:p w14:paraId="321A0486" w14:textId="77777777" w:rsidR="000C086A" w:rsidRPr="00BD1447" w:rsidRDefault="000C086A" w:rsidP="00985476">
      <w:pPr>
        <w:rPr>
          <w:rFonts w:cs="Noto Sans"/>
          <w:szCs w:val="18"/>
        </w:rPr>
      </w:pPr>
    </w:p>
    <w:p w14:paraId="2B2C466C" w14:textId="01A93C3E" w:rsidR="000C086A" w:rsidRPr="00BD1447" w:rsidRDefault="000C086A" w:rsidP="00985476">
      <w:pPr>
        <w:rPr>
          <w:rFonts w:cs="Noto Sans"/>
          <w:szCs w:val="18"/>
        </w:rPr>
      </w:pPr>
      <w:r w:rsidRPr="00BD1447">
        <w:rPr>
          <w:rFonts w:cs="Noto Sans"/>
          <w:b/>
          <w:szCs w:val="18"/>
        </w:rPr>
        <w:lastRenderedPageBreak/>
        <w:t>Plataforma:</w:t>
      </w:r>
      <w:r w:rsidRPr="00BD1447">
        <w:rPr>
          <w:rFonts w:cs="Noto Sans"/>
          <w:szCs w:val="18"/>
        </w:rPr>
        <w:t xml:space="preserve"> </w:t>
      </w:r>
      <w:r w:rsidR="006652E7" w:rsidRPr="00BD1447">
        <w:rPr>
          <w:rFonts w:cs="Noto Sans"/>
          <w:szCs w:val="18"/>
        </w:rPr>
        <w:t xml:space="preserve">La Plataforma Digital de Contrataciones Públicas. </w:t>
      </w:r>
    </w:p>
    <w:p w14:paraId="77140EB0" w14:textId="77777777" w:rsidR="00985476" w:rsidRPr="00BD1447" w:rsidRDefault="00985476" w:rsidP="00985476">
      <w:pPr>
        <w:rPr>
          <w:rFonts w:cs="Noto Sans"/>
          <w:szCs w:val="18"/>
        </w:rPr>
      </w:pPr>
    </w:p>
    <w:p w14:paraId="57847371" w14:textId="77777777" w:rsidR="00985476" w:rsidRPr="00BD1447" w:rsidRDefault="00985476" w:rsidP="00985476">
      <w:pPr>
        <w:rPr>
          <w:rFonts w:cs="Noto Sans"/>
          <w:szCs w:val="18"/>
        </w:rPr>
      </w:pPr>
      <w:r w:rsidRPr="00BD1447">
        <w:rPr>
          <w:rFonts w:cs="Noto Sans"/>
          <w:b/>
          <w:szCs w:val="18"/>
        </w:rPr>
        <w:t>POBALINES:</w:t>
      </w:r>
      <w:r w:rsidRPr="00BD1447">
        <w:rPr>
          <w:rFonts w:cs="Noto Sans"/>
          <w:szCs w:val="18"/>
        </w:rPr>
        <w:t xml:space="preserve"> Políticas Bases y Lineamientos en Materia de Adquisiciones, Arrendamientos y Servicios en el Instituto. </w:t>
      </w:r>
    </w:p>
    <w:p w14:paraId="0F4D997C" w14:textId="77777777" w:rsidR="00985476" w:rsidRPr="00BD1447" w:rsidRDefault="00985476" w:rsidP="00985476">
      <w:pPr>
        <w:rPr>
          <w:rFonts w:cs="Noto Sans"/>
          <w:szCs w:val="18"/>
        </w:rPr>
      </w:pPr>
    </w:p>
    <w:p w14:paraId="2F05DEF3" w14:textId="77777777" w:rsidR="00985476" w:rsidRPr="00BD1447" w:rsidRDefault="00985476" w:rsidP="00985476">
      <w:pPr>
        <w:rPr>
          <w:rFonts w:cs="Noto Sans"/>
          <w:szCs w:val="18"/>
        </w:rPr>
      </w:pPr>
      <w:r w:rsidRPr="00BD1447">
        <w:rPr>
          <w:rFonts w:cs="Noto Sans"/>
          <w:b/>
          <w:szCs w:val="18"/>
        </w:rPr>
        <w:t>Precio no aceptable:</w:t>
      </w:r>
      <w:r w:rsidRPr="00BD1447">
        <w:rPr>
          <w:rFonts w:cs="Noto Sans"/>
          <w:szCs w:val="18"/>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F46CCE6" w14:textId="77777777" w:rsidR="00985476" w:rsidRPr="00BD1447" w:rsidRDefault="00985476" w:rsidP="00985476">
      <w:pPr>
        <w:rPr>
          <w:rFonts w:cs="Noto Sans"/>
          <w:szCs w:val="18"/>
        </w:rPr>
      </w:pPr>
    </w:p>
    <w:p w14:paraId="2A2F4502" w14:textId="77777777" w:rsidR="00985476" w:rsidRPr="00BD1447" w:rsidRDefault="00985476" w:rsidP="00985476">
      <w:pPr>
        <w:rPr>
          <w:rFonts w:cs="Noto Sans"/>
          <w:szCs w:val="18"/>
        </w:rPr>
      </w:pPr>
      <w:r w:rsidRPr="00BD1447">
        <w:rPr>
          <w:rFonts w:cs="Noto Sans"/>
          <w:b/>
          <w:szCs w:val="18"/>
        </w:rPr>
        <w:t>Precio conveniente:</w:t>
      </w:r>
      <w:r w:rsidRPr="00BD1447">
        <w:rPr>
          <w:rFonts w:cs="Noto Sans"/>
          <w:szCs w:val="18"/>
        </w:rPr>
        <w:t xml:space="preserv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72773311" w14:textId="77777777" w:rsidR="00985476" w:rsidRPr="00BD1447" w:rsidRDefault="00985476" w:rsidP="00985476">
      <w:pPr>
        <w:rPr>
          <w:rFonts w:cs="Noto Sans"/>
          <w:szCs w:val="18"/>
        </w:rPr>
      </w:pPr>
    </w:p>
    <w:p w14:paraId="61EF0F1B" w14:textId="77777777" w:rsidR="00985476" w:rsidRPr="00BD1447" w:rsidRDefault="00985476" w:rsidP="00985476">
      <w:pPr>
        <w:rPr>
          <w:rFonts w:cs="Noto Sans"/>
          <w:szCs w:val="18"/>
        </w:rPr>
      </w:pPr>
      <w:r w:rsidRPr="00BD1447">
        <w:rPr>
          <w:rFonts w:cs="Noto Sans"/>
          <w:b/>
          <w:szCs w:val="18"/>
        </w:rPr>
        <w:t>PREI:</w:t>
      </w:r>
      <w:r w:rsidRPr="00BD1447">
        <w:rPr>
          <w:rFonts w:cs="Noto Sans"/>
          <w:szCs w:val="18"/>
        </w:rPr>
        <w:t xml:space="preserve"> Sistema de Planeación de Recursos Institucionales.</w:t>
      </w:r>
    </w:p>
    <w:p w14:paraId="2B23696F" w14:textId="77777777" w:rsidR="00985476" w:rsidRPr="00BD1447" w:rsidRDefault="00985476" w:rsidP="00985476">
      <w:pPr>
        <w:rPr>
          <w:rFonts w:cs="Noto Sans"/>
          <w:szCs w:val="18"/>
        </w:rPr>
      </w:pPr>
    </w:p>
    <w:p w14:paraId="08908D03" w14:textId="193D4939" w:rsidR="00985476" w:rsidRPr="00BD1447" w:rsidRDefault="00985476" w:rsidP="00985476">
      <w:pPr>
        <w:rPr>
          <w:rFonts w:cs="Noto Sans"/>
          <w:szCs w:val="18"/>
        </w:rPr>
      </w:pPr>
      <w:r w:rsidRPr="00BD1447">
        <w:rPr>
          <w:rFonts w:cs="Noto Sans"/>
          <w:b/>
          <w:szCs w:val="18"/>
        </w:rPr>
        <w:t>Programa Informático:</w:t>
      </w:r>
      <w:r w:rsidRPr="00BD1447">
        <w:rPr>
          <w:rFonts w:cs="Noto Sans"/>
          <w:szCs w:val="18"/>
        </w:rPr>
        <w:t xml:space="preserve"> El medio de captura desarrollado por la </w:t>
      </w:r>
      <w:r w:rsidR="007A46B8">
        <w:rPr>
          <w:rFonts w:cs="Noto Sans"/>
          <w:szCs w:val="18"/>
        </w:rPr>
        <w:t>SABG</w:t>
      </w:r>
      <w:r w:rsidRPr="00BD1447">
        <w:rPr>
          <w:rFonts w:cs="Noto Sans"/>
          <w:szCs w:val="18"/>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2C7E5CB8" w14:textId="77777777" w:rsidR="00985476" w:rsidRPr="00BD1447" w:rsidRDefault="00985476" w:rsidP="00985476">
      <w:pPr>
        <w:rPr>
          <w:rFonts w:cs="Noto Sans"/>
          <w:szCs w:val="18"/>
        </w:rPr>
      </w:pPr>
    </w:p>
    <w:p w14:paraId="06B7D444" w14:textId="77777777" w:rsidR="00985476" w:rsidRPr="00BD1447" w:rsidRDefault="00985476" w:rsidP="00985476">
      <w:pPr>
        <w:rPr>
          <w:rFonts w:cs="Noto Sans"/>
          <w:szCs w:val="18"/>
        </w:rPr>
      </w:pPr>
      <w:r w:rsidRPr="00BD1447">
        <w:rPr>
          <w:rFonts w:cs="Noto Sans"/>
          <w:b/>
          <w:szCs w:val="18"/>
        </w:rPr>
        <w:t>Proveedor:</w:t>
      </w:r>
      <w:r w:rsidRPr="00BD1447">
        <w:rPr>
          <w:rFonts w:cs="Noto Sans"/>
          <w:szCs w:val="18"/>
        </w:rPr>
        <w:t xml:space="preserve"> La persona que celebre contratos de adquisiciones, arrendamientos o servicios. </w:t>
      </w:r>
    </w:p>
    <w:p w14:paraId="5556EAE0" w14:textId="77777777" w:rsidR="00985476" w:rsidRPr="00BD1447" w:rsidRDefault="00985476" w:rsidP="00985476">
      <w:pPr>
        <w:rPr>
          <w:rFonts w:cs="Noto Sans"/>
          <w:szCs w:val="18"/>
        </w:rPr>
      </w:pPr>
    </w:p>
    <w:p w14:paraId="027D79BB" w14:textId="77777777" w:rsidR="00985476" w:rsidRPr="00BD1447" w:rsidRDefault="00985476" w:rsidP="00985476">
      <w:pPr>
        <w:rPr>
          <w:rFonts w:cs="Noto Sans"/>
          <w:szCs w:val="18"/>
        </w:rPr>
      </w:pPr>
      <w:r w:rsidRPr="00BD1447">
        <w:rPr>
          <w:rFonts w:cs="Noto Sans"/>
          <w:b/>
          <w:szCs w:val="18"/>
        </w:rPr>
        <w:t>Proveedor Mexicano:</w:t>
      </w:r>
      <w:r w:rsidRPr="00BD1447">
        <w:rPr>
          <w:rFonts w:cs="Noto Sans"/>
          <w:szCs w:val="18"/>
        </w:rPr>
        <w:t xml:space="preserve"> Personas físicas o morales de nacionalidad mexicana y que pueden participar en licitaciones públicas.</w:t>
      </w:r>
    </w:p>
    <w:p w14:paraId="22B3B30F" w14:textId="77777777" w:rsidR="00985476" w:rsidRPr="00BD1447" w:rsidRDefault="00985476" w:rsidP="00985476">
      <w:pPr>
        <w:rPr>
          <w:rFonts w:cs="Noto Sans"/>
          <w:szCs w:val="18"/>
        </w:rPr>
      </w:pPr>
    </w:p>
    <w:p w14:paraId="62E8FBCC" w14:textId="3991CE35" w:rsidR="00985476" w:rsidRPr="00BD1447" w:rsidRDefault="00985476" w:rsidP="00985476">
      <w:pPr>
        <w:rPr>
          <w:rFonts w:cs="Noto Sans"/>
          <w:szCs w:val="18"/>
        </w:rPr>
      </w:pPr>
      <w:r w:rsidRPr="00BD1447">
        <w:rPr>
          <w:rFonts w:cs="Noto Sans"/>
          <w:b/>
          <w:szCs w:val="18"/>
        </w:rPr>
        <w:t>RLAASSP o Reglamento</w:t>
      </w:r>
      <w:r w:rsidRPr="00BD1447">
        <w:rPr>
          <w:rFonts w:cs="Noto Sans"/>
          <w:szCs w:val="18"/>
        </w:rPr>
        <w:t>: Reglamento de la Ley de Adquisiciones, Arrendamientos y Servicios del Sector Público.</w:t>
      </w:r>
    </w:p>
    <w:p w14:paraId="1F10BE8B" w14:textId="77777777" w:rsidR="00985476" w:rsidRPr="00BD1447" w:rsidRDefault="00985476" w:rsidP="00985476">
      <w:pPr>
        <w:rPr>
          <w:rFonts w:cs="Noto Sans"/>
          <w:szCs w:val="18"/>
        </w:rPr>
      </w:pPr>
    </w:p>
    <w:p w14:paraId="606A9085" w14:textId="77777777" w:rsidR="00985476" w:rsidRPr="00BD1447" w:rsidRDefault="00985476" w:rsidP="00985476">
      <w:pPr>
        <w:rPr>
          <w:rFonts w:cs="Noto Sans"/>
          <w:szCs w:val="18"/>
        </w:rPr>
      </w:pPr>
      <w:r w:rsidRPr="00BD1447">
        <w:rPr>
          <w:rFonts w:cs="Noto Sans"/>
          <w:b/>
          <w:szCs w:val="18"/>
        </w:rPr>
        <w:t>SAI:</w:t>
      </w:r>
      <w:r w:rsidRPr="00BD1447">
        <w:rPr>
          <w:rFonts w:cs="Noto Sans"/>
          <w:szCs w:val="18"/>
        </w:rPr>
        <w:t xml:space="preserve"> Sistema de Abasto Institucional. Conjunto de acciones programadas en medios electrónicos que permiten realizar actividades comprendidas en el proceso de abastecimiento y suministro, de manera automatizada en red. </w:t>
      </w:r>
    </w:p>
    <w:p w14:paraId="733716BB" w14:textId="77777777" w:rsidR="00985476" w:rsidRPr="00BD1447" w:rsidRDefault="00985476" w:rsidP="00985476">
      <w:pPr>
        <w:rPr>
          <w:rFonts w:cs="Noto Sans"/>
          <w:szCs w:val="18"/>
        </w:rPr>
      </w:pPr>
    </w:p>
    <w:p w14:paraId="236FEAAA" w14:textId="77777777" w:rsidR="00985476" w:rsidRPr="00BD1447" w:rsidRDefault="00985476" w:rsidP="00985476">
      <w:pPr>
        <w:rPr>
          <w:rFonts w:cs="Noto Sans"/>
          <w:szCs w:val="18"/>
        </w:rPr>
      </w:pPr>
      <w:r w:rsidRPr="00BD1447">
        <w:rPr>
          <w:rFonts w:cs="Noto Sans"/>
          <w:b/>
          <w:szCs w:val="18"/>
        </w:rPr>
        <w:t>SAT:</w:t>
      </w:r>
      <w:r w:rsidRPr="00BD1447">
        <w:rPr>
          <w:rFonts w:cs="Noto Sans"/>
          <w:szCs w:val="18"/>
        </w:rPr>
        <w:t xml:space="preserve"> el Servicio de Administración Tributaria.</w:t>
      </w:r>
    </w:p>
    <w:p w14:paraId="178A306F" w14:textId="77777777" w:rsidR="00985476" w:rsidRPr="00BD1447" w:rsidRDefault="00985476" w:rsidP="00985476">
      <w:pPr>
        <w:rPr>
          <w:rFonts w:cs="Noto Sans"/>
          <w:szCs w:val="18"/>
        </w:rPr>
      </w:pPr>
    </w:p>
    <w:p w14:paraId="2B70E067" w14:textId="77777777" w:rsidR="00985476" w:rsidRPr="00BD1447" w:rsidRDefault="00985476" w:rsidP="00985476">
      <w:pPr>
        <w:rPr>
          <w:rFonts w:cs="Noto Sans"/>
          <w:szCs w:val="18"/>
        </w:rPr>
      </w:pPr>
      <w:r w:rsidRPr="00BD1447">
        <w:rPr>
          <w:rFonts w:cs="Noto Sans"/>
          <w:b/>
          <w:szCs w:val="18"/>
        </w:rPr>
        <w:t>Secretaría:</w:t>
      </w:r>
      <w:r w:rsidRPr="00BD1447">
        <w:rPr>
          <w:rFonts w:cs="Noto Sans"/>
          <w:szCs w:val="18"/>
        </w:rPr>
        <w:t xml:space="preserve"> Secretaría de Economía.</w:t>
      </w:r>
    </w:p>
    <w:p w14:paraId="245D8D3C" w14:textId="77777777" w:rsidR="00985476" w:rsidRPr="00BD1447" w:rsidRDefault="00985476" w:rsidP="00985476">
      <w:pPr>
        <w:rPr>
          <w:rFonts w:cs="Noto Sans"/>
          <w:szCs w:val="18"/>
        </w:rPr>
      </w:pPr>
    </w:p>
    <w:p w14:paraId="00B37897" w14:textId="4D03D87B" w:rsidR="00985476" w:rsidRPr="00BD1447" w:rsidRDefault="00194F2F" w:rsidP="00985476">
      <w:pPr>
        <w:rPr>
          <w:rFonts w:cs="Noto Sans"/>
          <w:b/>
          <w:szCs w:val="18"/>
        </w:rPr>
      </w:pPr>
      <w:r w:rsidRPr="00BD1447">
        <w:rPr>
          <w:rFonts w:cs="Noto Sans"/>
          <w:b/>
          <w:szCs w:val="18"/>
        </w:rPr>
        <w:t xml:space="preserve">SABG: </w:t>
      </w:r>
      <w:r w:rsidRPr="00BD1447">
        <w:rPr>
          <w:rFonts w:cs="Noto Sans"/>
          <w:szCs w:val="18"/>
        </w:rPr>
        <w:t>Secretaría Anticorrupción y Buen Gobierno.</w:t>
      </w:r>
    </w:p>
    <w:p w14:paraId="13E960FB" w14:textId="77777777" w:rsidR="00194F2F" w:rsidRPr="00BD1447" w:rsidRDefault="00194F2F" w:rsidP="00985476">
      <w:pPr>
        <w:rPr>
          <w:rFonts w:cs="Noto Sans"/>
          <w:szCs w:val="18"/>
        </w:rPr>
      </w:pPr>
    </w:p>
    <w:p w14:paraId="0025EE0F" w14:textId="77777777" w:rsidR="00985476" w:rsidRPr="00BD1447" w:rsidRDefault="00985476" w:rsidP="00985476">
      <w:pPr>
        <w:rPr>
          <w:rFonts w:cs="Noto Sans"/>
          <w:szCs w:val="18"/>
        </w:rPr>
      </w:pPr>
      <w:r w:rsidRPr="00BD1447">
        <w:rPr>
          <w:rFonts w:cs="Noto Sans"/>
          <w:b/>
          <w:szCs w:val="18"/>
        </w:rPr>
        <w:t>SSA:</w:t>
      </w:r>
      <w:r w:rsidRPr="00BD1447">
        <w:rPr>
          <w:rFonts w:cs="Noto Sans"/>
          <w:szCs w:val="18"/>
        </w:rPr>
        <w:t xml:space="preserve"> Secretaría de Salud.</w:t>
      </w:r>
    </w:p>
    <w:p w14:paraId="4A2A6794" w14:textId="77777777" w:rsidR="00985476" w:rsidRPr="00BD1447" w:rsidRDefault="00985476" w:rsidP="00985476">
      <w:pPr>
        <w:rPr>
          <w:rFonts w:cs="Noto Sans"/>
          <w:szCs w:val="18"/>
        </w:rPr>
      </w:pPr>
    </w:p>
    <w:p w14:paraId="57D46B98" w14:textId="77777777" w:rsidR="00985476" w:rsidRPr="00BD1447" w:rsidRDefault="00985476" w:rsidP="00985476">
      <w:pPr>
        <w:rPr>
          <w:rFonts w:cs="Noto Sans"/>
          <w:szCs w:val="18"/>
        </w:rPr>
      </w:pPr>
      <w:r w:rsidRPr="00BD1447">
        <w:rPr>
          <w:rFonts w:cs="Noto Sans"/>
          <w:b/>
          <w:szCs w:val="18"/>
        </w:rPr>
        <w:t>Sobre cerrado:</w:t>
      </w:r>
      <w:r w:rsidRPr="00BD1447">
        <w:rPr>
          <w:rFonts w:cs="Noto Sans"/>
          <w:szCs w:val="18"/>
        </w:rPr>
        <w:t xml:space="preserve"> Cualquier medio que contenga la proposición del licitante, cuyo contenido solo puede ser conocido en el acto de presentación y apertura de proposiciones, en términos de la Ley.</w:t>
      </w:r>
    </w:p>
    <w:p w14:paraId="0B309DF5" w14:textId="77777777" w:rsidR="00985476" w:rsidRPr="00BD1447" w:rsidRDefault="00985476" w:rsidP="00985476">
      <w:pPr>
        <w:rPr>
          <w:rFonts w:cs="Noto Sans"/>
          <w:szCs w:val="18"/>
        </w:rPr>
      </w:pPr>
    </w:p>
    <w:p w14:paraId="63287D85" w14:textId="2834613C" w:rsidR="00985476" w:rsidRPr="00BD1447" w:rsidRDefault="00985476" w:rsidP="00985476">
      <w:pPr>
        <w:rPr>
          <w:rFonts w:cs="Noto Sans"/>
          <w:szCs w:val="18"/>
        </w:rPr>
      </w:pPr>
      <w:r w:rsidRPr="00BD1447">
        <w:rPr>
          <w:rFonts w:cs="Noto Sans"/>
          <w:b/>
          <w:szCs w:val="18"/>
        </w:rPr>
        <w:t>Testigo Social:</w:t>
      </w:r>
      <w:r w:rsidRPr="00BD1447">
        <w:rPr>
          <w:rFonts w:cs="Noto Sans"/>
          <w:szCs w:val="18"/>
        </w:rPr>
        <w:t xml:space="preserve"> 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w:t>
      </w:r>
      <w:r w:rsidR="001F4285" w:rsidRPr="00BD1447">
        <w:rPr>
          <w:rFonts w:cs="Noto Sans"/>
          <w:szCs w:val="18"/>
        </w:rPr>
        <w:t xml:space="preserve">la </w:t>
      </w:r>
      <w:proofErr w:type="spellStart"/>
      <w:r w:rsidR="001F4285" w:rsidRPr="00BD1447">
        <w:rPr>
          <w:rFonts w:cs="Noto Sans"/>
          <w:szCs w:val="18"/>
        </w:rPr>
        <w:t>la</w:t>
      </w:r>
      <w:proofErr w:type="spellEnd"/>
      <w:r w:rsidR="001F4285" w:rsidRPr="00BD1447">
        <w:rPr>
          <w:rFonts w:cs="Noto Sans"/>
          <w:szCs w:val="18"/>
        </w:rPr>
        <w:t xml:space="preserve"> Plataforma Digital de Contrataciones Públicas </w:t>
      </w:r>
      <w:r w:rsidR="000774B3" w:rsidRPr="00BD1447">
        <w:rPr>
          <w:rFonts w:cs="Noto Sans"/>
          <w:szCs w:val="18"/>
        </w:rPr>
        <w:t>Compras MX</w:t>
      </w:r>
      <w:r w:rsidRPr="00BD1447">
        <w:rPr>
          <w:rFonts w:cs="Noto Sans"/>
          <w:szCs w:val="18"/>
        </w:rPr>
        <w:t>.</w:t>
      </w:r>
    </w:p>
    <w:p w14:paraId="23643607" w14:textId="77777777" w:rsidR="00985476" w:rsidRPr="00BD1447" w:rsidRDefault="00985476" w:rsidP="00985476">
      <w:pPr>
        <w:rPr>
          <w:rFonts w:cs="Noto Sans"/>
          <w:szCs w:val="18"/>
        </w:rPr>
      </w:pPr>
    </w:p>
    <w:p w14:paraId="567974CC" w14:textId="77777777" w:rsidR="00985476" w:rsidRPr="00BD1447" w:rsidRDefault="00985476" w:rsidP="00985476">
      <w:pPr>
        <w:rPr>
          <w:rFonts w:cs="Noto Sans"/>
          <w:szCs w:val="18"/>
        </w:rPr>
      </w:pPr>
      <w:r w:rsidRPr="00BD1447">
        <w:rPr>
          <w:rFonts w:cs="Noto Sans"/>
          <w:b/>
          <w:szCs w:val="18"/>
        </w:rPr>
        <w:t>TLC:</w:t>
      </w:r>
      <w:r w:rsidRPr="00BD1447">
        <w:rPr>
          <w:rFonts w:cs="Noto Sans"/>
          <w:szCs w:val="18"/>
        </w:rPr>
        <w:t xml:space="preserve"> Los Tratados Internacionales suscritos por los Estados Unidos Mexicanos que contengan disposiciones que regulen la participación de Proveedores extranjeros en procedimientos, realizadas por las dependencias y entidades sujetas para la compra de bienes.</w:t>
      </w:r>
    </w:p>
    <w:p w14:paraId="0C82902D" w14:textId="77777777" w:rsidR="00985476" w:rsidRPr="00BD1447" w:rsidRDefault="00985476" w:rsidP="00985476">
      <w:pPr>
        <w:rPr>
          <w:rFonts w:cs="Noto Sans"/>
          <w:szCs w:val="18"/>
        </w:rPr>
      </w:pPr>
      <w:r w:rsidRPr="00BD1447">
        <w:rPr>
          <w:rFonts w:cs="Noto Sans"/>
          <w:szCs w:val="18"/>
        </w:rPr>
        <w:tab/>
      </w:r>
    </w:p>
    <w:p w14:paraId="07E1CE91" w14:textId="77777777" w:rsidR="00985476" w:rsidRPr="00BD1447" w:rsidRDefault="00985476" w:rsidP="00985476">
      <w:pPr>
        <w:rPr>
          <w:rFonts w:cs="Noto Sans"/>
          <w:szCs w:val="18"/>
        </w:rPr>
      </w:pPr>
      <w:r w:rsidRPr="00BD1447">
        <w:rPr>
          <w:rFonts w:cs="Noto Sans"/>
          <w:b/>
          <w:szCs w:val="18"/>
        </w:rPr>
        <w:lastRenderedPageBreak/>
        <w:t>Unidad Almacenaría o Almacén:</w:t>
      </w:r>
      <w:r w:rsidRPr="00BD1447">
        <w:rPr>
          <w:rFonts w:cs="Noto Sans"/>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7CBE3756" w14:textId="77777777" w:rsidR="00985476" w:rsidRPr="00BD1447" w:rsidRDefault="00985476" w:rsidP="00985476">
      <w:pPr>
        <w:rPr>
          <w:rFonts w:cs="Noto Sans"/>
          <w:szCs w:val="18"/>
        </w:rPr>
      </w:pPr>
    </w:p>
    <w:p w14:paraId="285DD3F5" w14:textId="77777777" w:rsidR="00985476" w:rsidRPr="00BD1447" w:rsidRDefault="00985476" w:rsidP="00985476">
      <w:pPr>
        <w:rPr>
          <w:rFonts w:cs="Noto Sans"/>
          <w:szCs w:val="18"/>
        </w:rPr>
      </w:pPr>
      <w:r w:rsidRPr="00BD1447">
        <w:rPr>
          <w:rFonts w:cs="Noto Sans"/>
          <w:b/>
          <w:szCs w:val="18"/>
        </w:rPr>
        <w:t>URG:</w:t>
      </w:r>
      <w:r w:rsidRPr="00BD1447">
        <w:rPr>
          <w:rFonts w:cs="Noto Sans"/>
          <w:szCs w:val="18"/>
        </w:rPr>
        <w:t xml:space="preserve"> Unidad Responsable del Gasto.</w:t>
      </w:r>
    </w:p>
    <w:p w14:paraId="361BC41F" w14:textId="5D4803ED" w:rsidR="00C60225" w:rsidRPr="00BD1447" w:rsidRDefault="00856FF0" w:rsidP="00EB2725">
      <w:pPr>
        <w:rPr>
          <w:rFonts w:eastAsia="Times New Roman" w:cs="Noto Sans"/>
          <w:b/>
          <w:noProof/>
          <w:szCs w:val="18"/>
          <w:lang w:val="es-ES" w:eastAsia="ar-SA"/>
        </w:rPr>
      </w:pPr>
      <w:r w:rsidRPr="00BD1447">
        <w:rPr>
          <w:rFonts w:eastAsia="Times New Roman" w:cs="Noto Sans"/>
          <w:b/>
          <w:noProof/>
          <w:szCs w:val="18"/>
          <w:lang w:val="es-ES" w:eastAsia="ar-SA"/>
        </w:rPr>
        <w:br w:type="page"/>
      </w:r>
      <w:bookmarkStart w:id="8" w:name="_Toc428988930"/>
      <w:bookmarkStart w:id="9" w:name="_Toc367205733"/>
    </w:p>
    <w:p w14:paraId="55B11102" w14:textId="40F8A354" w:rsidR="001458FA" w:rsidRPr="00BD1447" w:rsidRDefault="001458FA" w:rsidP="00F93F02">
      <w:pPr>
        <w:pStyle w:val="Ttulo2"/>
      </w:pPr>
      <w:bookmarkStart w:id="10" w:name="_Toc212448213"/>
      <w:bookmarkStart w:id="11" w:name="_Toc213768491"/>
      <w:r w:rsidRPr="00BD1447">
        <w:lastRenderedPageBreak/>
        <w:t xml:space="preserve">1. Identificación de la </w:t>
      </w:r>
      <w:r w:rsidR="0068478B" w:rsidRPr="00BD1447">
        <w:t>Licitación</w:t>
      </w:r>
      <w:r w:rsidRPr="00BD1447">
        <w:t xml:space="preserve"> de la Convocante</w:t>
      </w:r>
      <w:bookmarkEnd w:id="10"/>
      <w:bookmarkEnd w:id="11"/>
    </w:p>
    <w:bookmarkEnd w:id="8"/>
    <w:p w14:paraId="04E66C5F" w14:textId="17776B56" w:rsidR="002358A5" w:rsidRPr="00BD1447" w:rsidRDefault="002358A5" w:rsidP="00DC3F30">
      <w:pPr>
        <w:pStyle w:val="Ttulo3"/>
        <w:numPr>
          <w:ilvl w:val="2"/>
          <w:numId w:val="192"/>
        </w:numPr>
        <w:ind w:left="397" w:hanging="397"/>
        <w:rPr>
          <w:szCs w:val="18"/>
        </w:rPr>
      </w:pPr>
    </w:p>
    <w:p w14:paraId="16D8288B" w14:textId="77777777" w:rsidR="002358A5" w:rsidRPr="00BD1447"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122"/>
        <w:gridCol w:w="7894"/>
      </w:tblGrid>
      <w:tr w:rsidR="007D2538" w:rsidRPr="00BD1447"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9"/>
          <w:p w14:paraId="7D982087" w14:textId="77777777" w:rsidR="002358A5" w:rsidRPr="00BD1447" w:rsidRDefault="002358A5" w:rsidP="005A6D8F">
            <w:pPr>
              <w:rPr>
                <w:rFonts w:cs="Noto Sans"/>
                <w:b/>
                <w:noProof/>
                <w:szCs w:val="18"/>
                <w:lang w:val="es-ES_tradnl"/>
              </w:rPr>
            </w:pPr>
            <w:r w:rsidRPr="00BD1447">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BD1447" w:rsidRDefault="002358A5" w:rsidP="005A6D8F">
            <w:pPr>
              <w:rPr>
                <w:rFonts w:cs="Noto Sans"/>
                <w:noProof/>
                <w:szCs w:val="18"/>
                <w:lang w:val="es-ES_tradnl"/>
              </w:rPr>
            </w:pPr>
            <w:r w:rsidRPr="00BD1447">
              <w:rPr>
                <w:rFonts w:cs="Noto Sans"/>
                <w:noProof/>
                <w:szCs w:val="18"/>
                <w:lang w:val="es-ES_tradnl"/>
              </w:rPr>
              <w:t>Instituto Mexicano del Seguro Social.</w:t>
            </w:r>
          </w:p>
          <w:p w14:paraId="3094564A" w14:textId="3FE4CA9C" w:rsidR="00E777B1" w:rsidRPr="00BD1447" w:rsidRDefault="00DD3232" w:rsidP="005A6D8F">
            <w:pPr>
              <w:rPr>
                <w:rFonts w:cs="Noto Sans"/>
                <w:noProof/>
                <w:szCs w:val="18"/>
                <w:lang w:val="es-ES_tradnl"/>
              </w:rPr>
            </w:pPr>
            <w:r w:rsidRPr="00BD1447">
              <w:rPr>
                <w:rFonts w:cs="Noto Sans"/>
                <w:noProof/>
                <w:szCs w:val="18"/>
                <w:lang w:val="es-ES_tradnl"/>
              </w:rPr>
              <w:t>Órgano de Operación Administrativa Desconcentrada Estatal Querétaro</w:t>
            </w:r>
            <w:r w:rsidR="00E777B1" w:rsidRPr="00BD1447">
              <w:rPr>
                <w:rFonts w:cs="Noto Sans"/>
                <w:noProof/>
                <w:szCs w:val="18"/>
                <w:lang w:val="es-ES_tradnl"/>
              </w:rPr>
              <w:t>.</w:t>
            </w:r>
          </w:p>
        </w:tc>
      </w:tr>
      <w:tr w:rsidR="007D2538" w:rsidRPr="00BD1447"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BD1447" w:rsidRDefault="002358A5" w:rsidP="005A6D8F">
            <w:pPr>
              <w:rPr>
                <w:rFonts w:cs="Noto Sans"/>
                <w:b/>
                <w:noProof/>
                <w:szCs w:val="18"/>
                <w:lang w:val="es-ES_tradnl"/>
              </w:rPr>
            </w:pPr>
            <w:bookmarkStart w:id="12" w:name="_Toc428352174"/>
            <w:bookmarkStart w:id="13" w:name="_Toc428352788"/>
            <w:bookmarkStart w:id="14" w:name="_Toc428355179"/>
            <w:bookmarkStart w:id="15" w:name="_Toc428360164"/>
            <w:bookmarkStart w:id="16" w:name="_Toc428378483"/>
            <w:r w:rsidRPr="00BD1447">
              <w:rPr>
                <w:rFonts w:cs="Noto Sans"/>
                <w:b/>
                <w:noProof/>
                <w:szCs w:val="18"/>
                <w:lang w:val="es-ES_tradnl"/>
              </w:rPr>
              <w:t>Área contratante:</w:t>
            </w:r>
            <w:bookmarkEnd w:id="12"/>
            <w:bookmarkEnd w:id="13"/>
            <w:bookmarkEnd w:id="14"/>
            <w:bookmarkEnd w:id="15"/>
            <w:bookmarkEnd w:id="16"/>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BD1447" w:rsidRDefault="00256C2C" w:rsidP="005A6D8F">
            <w:pPr>
              <w:rPr>
                <w:rFonts w:cs="Noto Sans"/>
                <w:noProof/>
                <w:szCs w:val="18"/>
                <w:lang w:val="es-ES_tradnl" w:eastAsia="ar-SA"/>
              </w:rPr>
            </w:pPr>
            <w:bookmarkStart w:id="17" w:name="_Toc428352175"/>
            <w:bookmarkStart w:id="18" w:name="_Toc428352789"/>
            <w:bookmarkStart w:id="19" w:name="_Toc428355180"/>
            <w:bookmarkStart w:id="20" w:name="_Toc428360165"/>
            <w:bookmarkStart w:id="21" w:name="_Toc428378484"/>
            <w:r w:rsidRPr="00BD1447">
              <w:rPr>
                <w:rFonts w:cs="Noto Sans"/>
                <w:noProof/>
                <w:szCs w:val="18"/>
                <w:lang w:val="es-ES_tradnl" w:eastAsia="ar-SA"/>
              </w:rPr>
              <w:t xml:space="preserve">Departamento de Adquisición de Bienes y Contratación de Servicios </w:t>
            </w:r>
            <w:r w:rsidR="006D65D9" w:rsidRPr="00BD1447">
              <w:rPr>
                <w:rFonts w:cs="Noto Sans"/>
                <w:noProof/>
                <w:szCs w:val="18"/>
                <w:lang w:val="es-ES_tradnl" w:eastAsia="ar-SA"/>
              </w:rPr>
              <w:t xml:space="preserve">, </w:t>
            </w:r>
            <w:r w:rsidR="00E777B1" w:rsidRPr="00BD1447">
              <w:rPr>
                <w:rFonts w:cs="Noto Sans"/>
                <w:noProof/>
                <w:szCs w:val="18"/>
                <w:lang w:val="es-ES_tradnl" w:eastAsia="ar-SA"/>
              </w:rPr>
              <w:t>adscrito</w:t>
            </w:r>
            <w:r w:rsidR="00A84090" w:rsidRPr="00BD1447">
              <w:rPr>
                <w:rFonts w:cs="Noto Sans"/>
                <w:noProof/>
                <w:szCs w:val="18"/>
                <w:lang w:val="es-ES_tradnl" w:eastAsia="ar-SA"/>
              </w:rPr>
              <w:t xml:space="preserve"> </w:t>
            </w:r>
            <w:r w:rsidR="001458FA" w:rsidRPr="00BD1447">
              <w:rPr>
                <w:rFonts w:cs="Noto Sans"/>
                <w:noProof/>
                <w:szCs w:val="18"/>
                <w:lang w:val="es-ES_tradnl" w:eastAsia="ar-SA"/>
              </w:rPr>
              <w:t xml:space="preserve">a </w:t>
            </w:r>
            <w:r w:rsidR="00A84090" w:rsidRPr="00BD1447">
              <w:rPr>
                <w:rFonts w:cs="Noto Sans"/>
                <w:noProof/>
                <w:szCs w:val="18"/>
                <w:lang w:val="es-ES_tradnl" w:eastAsia="ar-SA"/>
              </w:rPr>
              <w:t xml:space="preserve">la </w:t>
            </w:r>
            <w:bookmarkEnd w:id="17"/>
            <w:bookmarkEnd w:id="18"/>
            <w:bookmarkEnd w:id="19"/>
            <w:bookmarkEnd w:id="20"/>
            <w:bookmarkEnd w:id="21"/>
            <w:r w:rsidR="00DE2D03" w:rsidRPr="00BD1447">
              <w:rPr>
                <w:rFonts w:cs="Noto Sans"/>
                <w:noProof/>
                <w:szCs w:val="18"/>
                <w:lang w:val="es-ES_tradnl" w:eastAsia="ar-SA"/>
              </w:rPr>
              <w:t>Coordinación de Abastecimiento y Equipamiento</w:t>
            </w:r>
            <w:r w:rsidR="002762F4" w:rsidRPr="00BD1447">
              <w:rPr>
                <w:rFonts w:cs="Noto Sans"/>
                <w:noProof/>
                <w:szCs w:val="18"/>
                <w:lang w:val="es-ES_tradnl" w:eastAsia="ar-SA"/>
              </w:rPr>
              <w:t>.</w:t>
            </w:r>
          </w:p>
        </w:tc>
      </w:tr>
      <w:tr w:rsidR="00856FF0" w:rsidRPr="00BD1447"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BD1447" w:rsidRDefault="00856FF0" w:rsidP="005A6D8F">
            <w:pPr>
              <w:rPr>
                <w:rFonts w:cs="Noto Sans"/>
                <w:b/>
                <w:noProof/>
                <w:szCs w:val="18"/>
                <w:lang w:val="es-ES_tradnl"/>
              </w:rPr>
            </w:pPr>
            <w:bookmarkStart w:id="22" w:name="_Toc428352176"/>
            <w:bookmarkStart w:id="23" w:name="_Toc428352790"/>
            <w:bookmarkStart w:id="24" w:name="_Toc428355181"/>
            <w:bookmarkStart w:id="25" w:name="_Toc428360166"/>
            <w:bookmarkStart w:id="26" w:name="_Toc428378485"/>
            <w:r w:rsidRPr="00BD1447">
              <w:rPr>
                <w:rFonts w:cs="Noto Sans"/>
                <w:b/>
                <w:noProof/>
                <w:szCs w:val="18"/>
                <w:lang w:val="es-ES_tradnl"/>
              </w:rPr>
              <w:t>Domicilio:</w:t>
            </w:r>
            <w:bookmarkEnd w:id="22"/>
            <w:bookmarkEnd w:id="23"/>
            <w:bookmarkEnd w:id="24"/>
            <w:bookmarkEnd w:id="25"/>
            <w:bookmarkEnd w:id="26"/>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BD1447" w:rsidRDefault="006D65D9" w:rsidP="005A6D8F">
            <w:pPr>
              <w:rPr>
                <w:rFonts w:cs="Noto Sans"/>
                <w:noProof/>
                <w:szCs w:val="18"/>
                <w:lang w:val="es-ES_tradnl"/>
              </w:rPr>
            </w:pPr>
            <w:r w:rsidRPr="00BD1447">
              <w:rPr>
                <w:rFonts w:cs="Noto Sans"/>
                <w:noProof/>
                <w:szCs w:val="18"/>
                <w:lang w:val="es-ES_tradnl"/>
              </w:rPr>
              <w:t>Avenida Mezquital No. 6 Colonia San Pablo, Código Postal 76130, Querétaro, Qro.</w:t>
            </w:r>
          </w:p>
        </w:tc>
      </w:tr>
    </w:tbl>
    <w:p w14:paraId="6702474F" w14:textId="77777777" w:rsidR="002214D2" w:rsidRPr="00BD1447" w:rsidRDefault="002214D2" w:rsidP="00194F2F">
      <w:pPr>
        <w:pStyle w:val="Ttulo3"/>
        <w:rPr>
          <w:szCs w:val="18"/>
        </w:rPr>
      </w:pPr>
      <w:bookmarkStart w:id="27" w:name="_Toc367205734"/>
      <w:bookmarkStart w:id="28" w:name="_Toc428988931"/>
    </w:p>
    <w:p w14:paraId="3EEAF29E" w14:textId="60D01648" w:rsidR="00194F2F" w:rsidRPr="00BD1447" w:rsidRDefault="00194F2F" w:rsidP="00194F2F">
      <w:pPr>
        <w:pStyle w:val="Ttulo3"/>
        <w:rPr>
          <w:szCs w:val="18"/>
        </w:rPr>
      </w:pPr>
      <w:bookmarkStart w:id="29" w:name="_Toc212448214"/>
      <w:bookmarkStart w:id="30" w:name="_Toc213768492"/>
      <w:r w:rsidRPr="00BD1447">
        <w:rPr>
          <w:szCs w:val="18"/>
        </w:rPr>
        <w:t>1.1.- Idioma en que podran presentarse las proposiciones, los anexos técnicos y, en su caso, los folletos que se acompañen.</w:t>
      </w:r>
      <w:bookmarkEnd w:id="29"/>
      <w:bookmarkEnd w:id="30"/>
      <w:r w:rsidRPr="00BD1447">
        <w:rPr>
          <w:szCs w:val="18"/>
        </w:rPr>
        <w:t xml:space="preserve"> </w:t>
      </w:r>
    </w:p>
    <w:p w14:paraId="1D2839DE" w14:textId="77777777" w:rsidR="00194F2F" w:rsidRPr="00BD1447" w:rsidRDefault="00194F2F" w:rsidP="00194F2F">
      <w:pPr>
        <w:rPr>
          <w:rFonts w:cs="Noto Sans"/>
          <w:szCs w:val="18"/>
          <w:lang w:val="es-ES_tradnl" w:eastAsia="ar-SA"/>
        </w:rPr>
      </w:pPr>
    </w:p>
    <w:p w14:paraId="49F678BC" w14:textId="566A6566" w:rsidR="00194F2F" w:rsidRPr="00BD1447" w:rsidRDefault="00194F2F" w:rsidP="00194F2F">
      <w:pPr>
        <w:rPr>
          <w:rFonts w:cs="Noto Sans"/>
          <w:b/>
          <w:szCs w:val="18"/>
          <w:lang w:val="es-ES_tradnl"/>
        </w:rPr>
      </w:pPr>
      <w:r w:rsidRPr="00BD1447">
        <w:rPr>
          <w:rFonts w:eastAsia="Times New Roman" w:cs="Noto Sans"/>
          <w:szCs w:val="18"/>
          <w:lang w:val="es-ES_tradnl" w:eastAsia="ar-SA"/>
        </w:rPr>
        <w:t>Las proposiciones deberán presentarse únicamente en idioma español; sin embargo, aquellos documentos que por su naturaleza en su versión original se encuentren redactados en otro idioma, podrán presentarse siempre que se acompañe de su traducción simple e íntegra al español.</w:t>
      </w:r>
    </w:p>
    <w:p w14:paraId="0F82966C" w14:textId="77777777" w:rsidR="00194F2F" w:rsidRPr="00BD1447" w:rsidRDefault="00194F2F" w:rsidP="00194F2F">
      <w:pPr>
        <w:suppressAutoHyphens/>
        <w:autoSpaceDE w:val="0"/>
        <w:rPr>
          <w:rFonts w:eastAsia="Times New Roman" w:cs="Noto Sans"/>
          <w:szCs w:val="18"/>
          <w:lang w:val="es-ES_tradnl" w:eastAsia="ar-SA"/>
        </w:rPr>
      </w:pPr>
    </w:p>
    <w:p w14:paraId="1FD163B6" w14:textId="77777777" w:rsidR="00194F2F" w:rsidRPr="00BD1447" w:rsidRDefault="00194F2F" w:rsidP="00194F2F">
      <w:pPr>
        <w:suppressAutoHyphens/>
        <w:autoSpaceDE w:val="0"/>
        <w:rPr>
          <w:rFonts w:eastAsia="Times New Roman" w:cs="Noto Sans"/>
          <w:szCs w:val="18"/>
          <w:lang w:val="es-ES_tradnl" w:eastAsia="ar-SA"/>
        </w:rPr>
      </w:pPr>
      <w:r w:rsidRPr="00BD1447">
        <w:rPr>
          <w:rFonts w:eastAsia="Times New Roman" w:cs="Noto Sans"/>
          <w:szCs w:val="18"/>
          <w:lang w:eastAsia="ar-SA"/>
        </w:rPr>
        <w:t>En caso de anexar folletos y/o anexos técnicos, catálogos, fotografías, imágenes, instructivos y/o manuales del fabricante, así como aquellos otros documentos que presente en su proposición técnica, tales como certificados y cartas del fabricante en otro idioma, deberá presentarse traducción simple e íntegra al español, de conformidad con el artículo 40, fracción IV de la LAASSP.</w:t>
      </w:r>
    </w:p>
    <w:p w14:paraId="4D0167C3" w14:textId="77777777" w:rsidR="00194F2F" w:rsidRPr="00BD1447" w:rsidRDefault="00194F2F" w:rsidP="00194F2F">
      <w:pPr>
        <w:rPr>
          <w:rFonts w:cs="Noto Sans"/>
          <w:szCs w:val="18"/>
          <w:lang w:val="es-ES_tradnl" w:eastAsia="ar-SA"/>
        </w:rPr>
      </w:pPr>
    </w:p>
    <w:p w14:paraId="7E40C30C" w14:textId="77777777" w:rsidR="002358A5" w:rsidRPr="00BD1447" w:rsidRDefault="002358A5" w:rsidP="00194F2F">
      <w:pPr>
        <w:pStyle w:val="Ttulo3"/>
        <w:rPr>
          <w:szCs w:val="18"/>
        </w:rPr>
      </w:pPr>
      <w:bookmarkStart w:id="31" w:name="_Toc212448215"/>
      <w:bookmarkStart w:id="32" w:name="_Toc213768493"/>
      <w:r w:rsidRPr="00BD1447">
        <w:rPr>
          <w:szCs w:val="18"/>
        </w:rPr>
        <w:t xml:space="preserve">1.2 Medio y carácter de la </w:t>
      </w:r>
      <w:bookmarkEnd w:id="27"/>
      <w:bookmarkEnd w:id="28"/>
      <w:r w:rsidR="00BD2E2E" w:rsidRPr="00BD1447">
        <w:rPr>
          <w:szCs w:val="18"/>
        </w:rPr>
        <w:t>Licitacion Publica</w:t>
      </w:r>
      <w:r w:rsidR="0091744B" w:rsidRPr="00BD1447">
        <w:rPr>
          <w:szCs w:val="18"/>
        </w:rPr>
        <w:t>.</w:t>
      </w:r>
      <w:bookmarkEnd w:id="31"/>
      <w:bookmarkEnd w:id="32"/>
    </w:p>
    <w:p w14:paraId="1587AD15" w14:textId="77777777" w:rsidR="002358A5" w:rsidRPr="00BD1447" w:rsidRDefault="002358A5" w:rsidP="005A6D8F">
      <w:pPr>
        <w:rPr>
          <w:rFonts w:cs="Noto Sans"/>
          <w:noProof/>
          <w:szCs w:val="18"/>
          <w:lang w:val="es-ES_tradnl"/>
        </w:rPr>
      </w:pPr>
    </w:p>
    <w:p w14:paraId="1107ACB7" w14:textId="77777777" w:rsidR="00A84090" w:rsidRPr="00BD1447" w:rsidRDefault="00A84090" w:rsidP="00253F35">
      <w:pPr>
        <w:pStyle w:val="Ttulo4"/>
        <w:rPr>
          <w:szCs w:val="18"/>
        </w:rPr>
      </w:pPr>
      <w:r w:rsidRPr="00BD1447">
        <w:rPr>
          <w:szCs w:val="18"/>
        </w:rPr>
        <w:t>1.2.1 Medio</w:t>
      </w:r>
      <w:r w:rsidR="0091744B" w:rsidRPr="00BD1447">
        <w:rPr>
          <w:szCs w:val="18"/>
        </w:rPr>
        <w:t>.</w:t>
      </w:r>
    </w:p>
    <w:p w14:paraId="6E7990CA" w14:textId="77777777" w:rsidR="00A84090" w:rsidRPr="00BD1447" w:rsidRDefault="00A84090" w:rsidP="005A6D8F">
      <w:pPr>
        <w:rPr>
          <w:rFonts w:cs="Noto Sans"/>
          <w:noProof/>
          <w:szCs w:val="18"/>
          <w:lang w:val="es-ES_tradnl"/>
        </w:rPr>
      </w:pPr>
    </w:p>
    <w:p w14:paraId="1BEBE10C" w14:textId="31082584" w:rsidR="00174B40" w:rsidRPr="00BD1447" w:rsidRDefault="002358A5" w:rsidP="000A09FE">
      <w:pPr>
        <w:rPr>
          <w:rFonts w:cs="Noto Sans"/>
          <w:noProof/>
          <w:szCs w:val="18"/>
          <w:lang w:val="es-ES_tradnl"/>
        </w:rPr>
      </w:pPr>
      <w:r w:rsidRPr="00BD1447">
        <w:rPr>
          <w:rFonts w:cs="Noto Sans"/>
          <w:noProof/>
          <w:szCs w:val="18"/>
          <w:lang w:val="es-ES_tradnl"/>
        </w:rPr>
        <w:t xml:space="preserve">La presente </w:t>
      </w:r>
      <w:r w:rsidR="00BD2E2E" w:rsidRPr="00BD1447">
        <w:rPr>
          <w:rFonts w:cs="Noto Sans"/>
          <w:noProof/>
          <w:szCs w:val="18"/>
          <w:lang w:val="es-ES_tradnl"/>
        </w:rPr>
        <w:t>Licitacion Publica</w:t>
      </w:r>
      <w:r w:rsidRPr="00BD1447">
        <w:rPr>
          <w:rFonts w:cs="Noto Sans"/>
          <w:noProof/>
          <w:szCs w:val="18"/>
          <w:lang w:val="es-ES_tradnl"/>
        </w:rPr>
        <w:t xml:space="preserve"> conforme al </w:t>
      </w:r>
      <w:r w:rsidR="001B2C35" w:rsidRPr="00BD1447">
        <w:rPr>
          <w:rFonts w:cs="Noto Sans"/>
          <w:noProof/>
          <w:szCs w:val="18"/>
          <w:lang w:val="es-ES_tradnl"/>
        </w:rPr>
        <w:t xml:space="preserve">articulo 36 de la Ley de Adquisiciones Arrendamientos y Servicios del Sector Publico (LAASSP), </w:t>
      </w:r>
      <w:r w:rsidR="000A09FE" w:rsidRPr="00BD1447">
        <w:rPr>
          <w:rFonts w:cs="Noto Sans"/>
          <w:noProof/>
          <w:szCs w:val="18"/>
          <w:lang w:val="es-ES_tradnl"/>
        </w:rPr>
        <w:t xml:space="preserve">inidica que </w:t>
      </w:r>
      <w:r w:rsidR="001B2C35" w:rsidRPr="00BD1447">
        <w:rPr>
          <w:rFonts w:cs="Noto Sans"/>
          <w:noProof/>
          <w:szCs w:val="18"/>
          <w:lang w:val="es-ES_tradnl"/>
        </w:rPr>
        <w:t xml:space="preserve">el unico medio disponible </w:t>
      </w:r>
      <w:r w:rsidRPr="00BD1447">
        <w:rPr>
          <w:rFonts w:cs="Noto Sans"/>
          <w:noProof/>
          <w:szCs w:val="18"/>
          <w:lang w:val="es-ES_tradnl"/>
        </w:rPr>
        <w:t>es electróni</w:t>
      </w:r>
      <w:r w:rsidRPr="00BD1447">
        <w:rPr>
          <w:rFonts w:eastAsia="Apple SD 산돌고딕 Neo 일반체" w:cs="Noto Sans"/>
          <w:noProof/>
          <w:szCs w:val="18"/>
          <w:lang w:val="es-ES_tradnl"/>
        </w:rPr>
        <w:t>c</w:t>
      </w:r>
      <w:r w:rsidRPr="00BD1447">
        <w:rPr>
          <w:rFonts w:cs="Noto Sans"/>
          <w:noProof/>
          <w:szCs w:val="18"/>
          <w:lang w:val="es-ES_tradnl"/>
        </w:rPr>
        <w:t>a</w:t>
      </w:r>
      <w:r w:rsidR="004763EE" w:rsidRPr="00BD1447">
        <w:rPr>
          <w:rFonts w:cs="Noto Sans"/>
          <w:noProof/>
          <w:szCs w:val="18"/>
          <w:lang w:val="es-ES_tradnl"/>
        </w:rPr>
        <w:t>, p</w:t>
      </w:r>
      <w:r w:rsidRPr="00BD1447">
        <w:rPr>
          <w:rFonts w:cs="Noto Sans"/>
          <w:noProof/>
          <w:szCs w:val="18"/>
          <w:lang w:val="es-ES_tradnl"/>
        </w:rPr>
        <w:t xml:space="preserve">or lo cual, </w:t>
      </w:r>
      <w:r w:rsidRPr="00BD1447">
        <w:rPr>
          <w:rFonts w:eastAsia="Apple SD 산돌고딕 Neo 일반체" w:cs="Noto Sans"/>
          <w:noProof/>
          <w:szCs w:val="18"/>
          <w:lang w:val="es-ES_tradnl"/>
        </w:rPr>
        <w:t>l</w:t>
      </w:r>
      <w:r w:rsidRPr="00BD1447">
        <w:rPr>
          <w:rFonts w:cs="Noto Sans"/>
          <w:noProof/>
          <w:szCs w:val="18"/>
          <w:lang w:val="es-ES_tradnl"/>
        </w:rPr>
        <w:t>os licitante</w:t>
      </w:r>
      <w:r w:rsidRPr="00BD1447">
        <w:rPr>
          <w:rFonts w:eastAsia="Apple SD 산돌고딕 Neo 일반체" w:cs="Noto Sans"/>
          <w:noProof/>
          <w:szCs w:val="18"/>
          <w:lang w:val="es-ES_tradnl"/>
        </w:rPr>
        <w:t>s</w:t>
      </w:r>
      <w:r w:rsidRPr="00BD1447">
        <w:rPr>
          <w:rFonts w:cs="Noto Sans"/>
          <w:noProof/>
          <w:szCs w:val="18"/>
          <w:lang w:val="es-ES_tradnl"/>
        </w:rPr>
        <w:t xml:space="preserve"> deberán participar únic</w:t>
      </w:r>
      <w:r w:rsidR="00C46C3C" w:rsidRPr="00BD1447">
        <w:rPr>
          <w:rFonts w:cs="Noto Sans"/>
          <w:noProof/>
          <w:szCs w:val="18"/>
          <w:lang w:val="es-ES_tradnl"/>
        </w:rPr>
        <w:t xml:space="preserve">amente a través de </w:t>
      </w:r>
      <w:r w:rsidR="00137D65" w:rsidRPr="00BD1447">
        <w:rPr>
          <w:rFonts w:cs="Noto Sans"/>
          <w:noProof/>
          <w:szCs w:val="18"/>
          <w:lang w:val="es-ES_tradnl"/>
        </w:rPr>
        <w:t xml:space="preserve">la </w:t>
      </w:r>
      <w:r w:rsidR="000774B3" w:rsidRPr="00BD1447">
        <w:rPr>
          <w:rFonts w:cs="Noto Sans"/>
          <w:noProof/>
          <w:szCs w:val="18"/>
          <w:lang w:val="es-ES_tradnl"/>
        </w:rPr>
        <w:t>Plataforma Digital de Contrataciones Públicas,</w:t>
      </w:r>
      <w:r w:rsidR="00137D65" w:rsidRPr="00BD1447">
        <w:rPr>
          <w:rFonts w:cs="Noto Sans"/>
          <w:noProof/>
          <w:szCs w:val="18"/>
          <w:lang w:val="es-ES_tradnl"/>
        </w:rPr>
        <w:t xml:space="preserve"> </w:t>
      </w:r>
      <w:r w:rsidR="000774B3" w:rsidRPr="00BD1447">
        <w:rPr>
          <w:rFonts w:cs="Noto Sans"/>
          <w:noProof/>
          <w:szCs w:val="18"/>
          <w:lang w:val="es-ES_tradnl"/>
        </w:rPr>
        <w:t>Compras MX</w:t>
      </w:r>
      <w:r w:rsidRPr="00BD1447">
        <w:rPr>
          <w:rFonts w:cs="Noto Sans"/>
          <w:noProof/>
          <w:szCs w:val="18"/>
          <w:lang w:val="es-ES_tradnl"/>
        </w:rPr>
        <w:t>,</w:t>
      </w:r>
      <w:r w:rsidR="00347E66" w:rsidRPr="00BD1447">
        <w:rPr>
          <w:rFonts w:cs="Noto Sans"/>
          <w:szCs w:val="18"/>
        </w:rPr>
        <w:t xml:space="preserve"> </w:t>
      </w:r>
      <w:r w:rsidR="00347E66" w:rsidRPr="00BD1447">
        <w:rPr>
          <w:rFonts w:cs="Noto Sans"/>
          <w:noProof/>
          <w:szCs w:val="18"/>
          <w:lang w:val="es-ES_tradnl"/>
        </w:rPr>
        <w:t xml:space="preserve">disponible en la dirección electrónica </w:t>
      </w:r>
      <w:hyperlink r:id="rId10" w:history="1">
        <w:r w:rsidR="00347E66" w:rsidRPr="00BD1447">
          <w:rPr>
            <w:rStyle w:val="Hipervnculo"/>
            <w:rFonts w:cs="Noto Sans"/>
            <w:noProof/>
            <w:szCs w:val="18"/>
            <w:lang w:val="es-ES_tradnl"/>
          </w:rPr>
          <w:t>https://comprasmx.buengobierno.gob.mx/</w:t>
        </w:r>
      </w:hyperlink>
      <w:r w:rsidR="00347E66" w:rsidRPr="00BD1447">
        <w:rPr>
          <w:rFonts w:cs="Noto Sans"/>
          <w:noProof/>
          <w:szCs w:val="18"/>
          <w:lang w:val="es-ES_tradnl"/>
        </w:rPr>
        <w:t xml:space="preserve"> en la o las juntas de aclaraciones, el acto de presentación y apertura de proposiciones y el acto de fallo,</w:t>
      </w:r>
      <w:r w:rsidRPr="00BD1447">
        <w:rPr>
          <w:rFonts w:cs="Noto Sans"/>
          <w:noProof/>
          <w:szCs w:val="18"/>
          <w:lang w:val="es-ES_tradnl"/>
        </w:rPr>
        <w:t xml:space="preserve"> de conformidad con lo dispuesto en los </w:t>
      </w:r>
      <w:r w:rsidR="00493464" w:rsidRPr="00BD1447">
        <w:rPr>
          <w:rFonts w:cs="Noto Sans"/>
          <w:noProof/>
          <w:szCs w:val="18"/>
          <w:lang w:val="es-ES_tradnl"/>
        </w:rPr>
        <w:t>A</w:t>
      </w:r>
      <w:r w:rsidR="00FA35F1" w:rsidRPr="00BD1447">
        <w:rPr>
          <w:rFonts w:cs="Noto Sans"/>
          <w:noProof/>
          <w:szCs w:val="18"/>
          <w:lang w:val="es-ES_tradnl"/>
        </w:rPr>
        <w:t>rtículo</w:t>
      </w:r>
      <w:r w:rsidRPr="00BD1447">
        <w:rPr>
          <w:rFonts w:cs="Noto Sans"/>
          <w:noProof/>
          <w:szCs w:val="18"/>
          <w:lang w:val="es-ES_tradnl"/>
        </w:rPr>
        <w:t xml:space="preserve"> </w:t>
      </w:r>
      <w:r w:rsidR="00FA35F1" w:rsidRPr="00BD1447">
        <w:rPr>
          <w:rFonts w:cs="Noto Sans"/>
          <w:noProof/>
          <w:szCs w:val="18"/>
          <w:lang w:val="es-ES_tradnl"/>
        </w:rPr>
        <w:t xml:space="preserve">39 fraccion </w:t>
      </w:r>
      <w:r w:rsidR="000A09FE" w:rsidRPr="00BD1447">
        <w:rPr>
          <w:rFonts w:cs="Noto Sans"/>
          <w:noProof/>
          <w:szCs w:val="18"/>
          <w:lang w:val="es-ES_tradnl"/>
        </w:rPr>
        <w:t xml:space="preserve">I, </w:t>
      </w:r>
      <w:r w:rsidRPr="00BD1447">
        <w:rPr>
          <w:rFonts w:cs="Noto Sans"/>
          <w:noProof/>
          <w:szCs w:val="18"/>
          <w:lang w:val="es-ES_tradnl"/>
        </w:rPr>
        <w:t xml:space="preserve">LAASSP, 46 fracción II y 50 del </w:t>
      </w:r>
      <w:r w:rsidR="006652E7" w:rsidRPr="00BD1447">
        <w:rPr>
          <w:rFonts w:cs="Noto Sans"/>
          <w:noProof/>
          <w:szCs w:val="18"/>
          <w:lang w:val="es-ES_tradnl"/>
        </w:rPr>
        <w:t xml:space="preserve"> Reglamento de</w:t>
      </w:r>
      <w:r w:rsidR="00137D65" w:rsidRPr="00BD1447">
        <w:rPr>
          <w:rFonts w:cs="Noto Sans"/>
          <w:noProof/>
          <w:szCs w:val="18"/>
          <w:lang w:val="es-ES_tradnl"/>
        </w:rPr>
        <w:t xml:space="preserve"> la Ley de Adquisiciones Arrendamientos y Servicios del Sector Publico (</w:t>
      </w:r>
      <w:r w:rsidRPr="00BD1447">
        <w:rPr>
          <w:rFonts w:cs="Noto Sans"/>
          <w:noProof/>
          <w:szCs w:val="18"/>
          <w:lang w:val="es-ES_tradnl"/>
        </w:rPr>
        <w:t>RLAASSP</w:t>
      </w:r>
      <w:r w:rsidR="00137D65" w:rsidRPr="00BD1447">
        <w:rPr>
          <w:rFonts w:cs="Noto Sans"/>
          <w:noProof/>
          <w:szCs w:val="18"/>
          <w:lang w:val="es-ES_tradnl"/>
        </w:rPr>
        <w:t>)</w:t>
      </w:r>
      <w:r w:rsidR="00EB2725" w:rsidRPr="00BD1447">
        <w:rPr>
          <w:rFonts w:cs="Noto Sans"/>
          <w:noProof/>
          <w:szCs w:val="18"/>
          <w:lang w:val="es-ES_tradnl"/>
        </w:rPr>
        <w:t>.</w:t>
      </w:r>
      <w:r w:rsidR="000A09FE" w:rsidRPr="00BD1447">
        <w:rPr>
          <w:rFonts w:cs="Noto Sans"/>
          <w:noProof/>
          <w:szCs w:val="18"/>
          <w:lang w:val="es-ES_tradnl"/>
        </w:rPr>
        <w:t xml:space="preserve"> </w:t>
      </w:r>
      <w:r w:rsidR="00174B40" w:rsidRPr="00BD1447">
        <w:rPr>
          <w:rFonts w:eastAsia="Times New Roman" w:cs="Noto Sans"/>
          <w:szCs w:val="18"/>
          <w:lang w:val="es-ES" w:eastAsia="ar-SA"/>
        </w:rPr>
        <w:t xml:space="preserve"> Las cuales deberán estar suscritas mediante firma electrónica que emita el SAT para el cumplimiento de obligaciones fiscales, la omisión de la firma electrónica será causal de desechamiento. </w:t>
      </w:r>
    </w:p>
    <w:p w14:paraId="6E9A841B" w14:textId="77777777" w:rsidR="00347E66" w:rsidRPr="00BD1447" w:rsidRDefault="00347E66" w:rsidP="00347E66">
      <w:pPr>
        <w:suppressAutoHyphens/>
        <w:rPr>
          <w:rFonts w:eastAsia="Times New Roman" w:cs="Noto Sans"/>
          <w:szCs w:val="18"/>
          <w:lang w:val="es-ES" w:eastAsia="ar-SA"/>
        </w:rPr>
      </w:pPr>
    </w:p>
    <w:p w14:paraId="24A2AA7E" w14:textId="77777777" w:rsidR="00347E66" w:rsidRPr="00BD1447" w:rsidRDefault="00347E66" w:rsidP="00347E66">
      <w:pPr>
        <w:suppressAutoHyphens/>
        <w:rPr>
          <w:rFonts w:eastAsia="Times New Roman" w:cs="Noto Sans"/>
          <w:szCs w:val="18"/>
          <w:lang w:val="es-ES" w:eastAsia="ar-SA"/>
        </w:rPr>
      </w:pPr>
      <w:r w:rsidRPr="00BD1447">
        <w:rPr>
          <w:rFonts w:eastAsia="Times New Roman" w:cs="Noto Sans"/>
          <w:b/>
          <w:szCs w:val="18"/>
          <w:lang w:val="es-ES" w:eastAsia="ar-SA"/>
        </w:rPr>
        <w:t>Los precios propuestos permanecerán fijos durante la vigencia del contrato.</w:t>
      </w:r>
      <w:r w:rsidRPr="00BD1447">
        <w:rPr>
          <w:rFonts w:eastAsia="Times New Roman" w:cs="Noto Sans"/>
          <w:szCs w:val="18"/>
          <w:lang w:val="es-ES" w:eastAsia="ar-SA"/>
        </w:rPr>
        <w:t xml:space="preserve"> El proveedor adjudicado queda obligado a suscribir el contrato que se derive con base en los términos y condiciones establecidos en esta Licitación Pública Nacional.</w:t>
      </w:r>
    </w:p>
    <w:p w14:paraId="0F7358D3" w14:textId="77777777" w:rsidR="00347E66" w:rsidRPr="00BD1447" w:rsidRDefault="00347E66" w:rsidP="00347E66">
      <w:pPr>
        <w:suppressAutoHyphens/>
        <w:rPr>
          <w:rFonts w:eastAsia="Times New Roman" w:cs="Noto Sans"/>
          <w:szCs w:val="18"/>
          <w:lang w:val="es-ES" w:eastAsia="ar-SA"/>
        </w:rPr>
      </w:pPr>
    </w:p>
    <w:p w14:paraId="432544A1" w14:textId="608348C8" w:rsidR="00174B40" w:rsidRPr="00BD1447" w:rsidRDefault="00347E66" w:rsidP="00347E66">
      <w:pPr>
        <w:suppressAutoHyphens/>
        <w:rPr>
          <w:rFonts w:eastAsia="Times New Roman" w:cs="Noto Sans"/>
          <w:szCs w:val="18"/>
          <w:lang w:val="es-ES" w:eastAsia="ar-SA"/>
        </w:rPr>
      </w:pPr>
      <w:r w:rsidRPr="00BD1447">
        <w:rPr>
          <w:rFonts w:eastAsia="Times New Roman" w:cs="Noto Sans"/>
          <w:szCs w:val="18"/>
          <w:lang w:val="es-ES" w:eastAsia="ar-SA"/>
        </w:rPr>
        <w:t xml:space="preserve">Las condiciones contenidas en la presente Convocatoria del procedimiento de Licitación Pública Nacional y en las proposiciones presentadas por los licitantes no podrán ser negociadas, de conformidad con lo previsto en el séptimo párrafo del Artículo </w:t>
      </w:r>
      <w:r w:rsidR="000A09FE" w:rsidRPr="00BD1447">
        <w:rPr>
          <w:rFonts w:eastAsia="Times New Roman" w:cs="Noto Sans"/>
          <w:szCs w:val="18"/>
          <w:lang w:val="es-ES" w:eastAsia="ar-SA"/>
        </w:rPr>
        <w:t>46</w:t>
      </w:r>
      <w:r w:rsidRPr="00BD1447">
        <w:rPr>
          <w:rFonts w:eastAsia="Times New Roman" w:cs="Noto Sans"/>
          <w:szCs w:val="18"/>
          <w:lang w:val="es-ES" w:eastAsia="ar-SA"/>
        </w:rPr>
        <w:t xml:space="preserve"> de la LAASSP.</w:t>
      </w:r>
    </w:p>
    <w:p w14:paraId="12567BC3" w14:textId="77777777" w:rsidR="00EB2725" w:rsidRPr="00BD1447" w:rsidRDefault="00EB2725" w:rsidP="00347E66">
      <w:pPr>
        <w:suppressAutoHyphens/>
        <w:rPr>
          <w:rFonts w:eastAsia="Times New Roman" w:cs="Noto Sans"/>
          <w:szCs w:val="18"/>
          <w:lang w:val="es-ES" w:eastAsia="ar-SA"/>
        </w:rPr>
      </w:pPr>
    </w:p>
    <w:p w14:paraId="07C6A1F8" w14:textId="77777777" w:rsidR="00A84090" w:rsidRPr="00BD1447" w:rsidRDefault="00A84090" w:rsidP="00253F35">
      <w:pPr>
        <w:pStyle w:val="Ttulo4"/>
        <w:rPr>
          <w:szCs w:val="18"/>
        </w:rPr>
      </w:pPr>
      <w:r w:rsidRPr="00BD1447">
        <w:rPr>
          <w:szCs w:val="18"/>
        </w:rPr>
        <w:t>1.2.2 Carácter</w:t>
      </w:r>
      <w:r w:rsidR="0091744B" w:rsidRPr="00BD1447">
        <w:rPr>
          <w:szCs w:val="18"/>
        </w:rPr>
        <w:t>.</w:t>
      </w:r>
    </w:p>
    <w:p w14:paraId="6A405386" w14:textId="77777777" w:rsidR="00A84090" w:rsidRPr="00BD1447" w:rsidRDefault="00A84090" w:rsidP="005A6D8F">
      <w:pPr>
        <w:rPr>
          <w:rFonts w:cs="Noto Sans"/>
          <w:noProof/>
          <w:szCs w:val="18"/>
          <w:lang w:val="es-ES_tradnl"/>
        </w:rPr>
      </w:pPr>
    </w:p>
    <w:p w14:paraId="344C91C9" w14:textId="3B4C3E3F" w:rsidR="004C5B54" w:rsidRPr="00BD1447" w:rsidRDefault="002358A5" w:rsidP="005A6D8F">
      <w:pPr>
        <w:rPr>
          <w:rFonts w:cs="Noto Sans"/>
          <w:noProof/>
          <w:szCs w:val="18"/>
        </w:rPr>
      </w:pPr>
      <w:r w:rsidRPr="00BD1447">
        <w:rPr>
          <w:rFonts w:cs="Noto Sans"/>
          <w:noProof/>
          <w:szCs w:val="18"/>
          <w:lang w:val="es-ES_tradnl"/>
        </w:rPr>
        <w:t xml:space="preserve">El carácter del presente procedimiento de contratación es </w:t>
      </w:r>
      <w:r w:rsidR="00347E66" w:rsidRPr="00BD1447">
        <w:rPr>
          <w:rFonts w:cs="Noto Sans"/>
          <w:b/>
          <w:noProof/>
          <w:szCs w:val="18"/>
          <w:lang w:val="es-ES_tradnl"/>
        </w:rPr>
        <w:t>NACIONAL</w:t>
      </w:r>
      <w:r w:rsidR="00347E66" w:rsidRPr="00BD1447">
        <w:rPr>
          <w:rFonts w:cs="Noto Sans"/>
          <w:noProof/>
          <w:szCs w:val="18"/>
        </w:rPr>
        <w:t>.</w:t>
      </w:r>
      <w:r w:rsidRPr="00BD1447">
        <w:rPr>
          <w:rFonts w:cs="Noto Sans"/>
          <w:noProof/>
          <w:szCs w:val="18"/>
        </w:rPr>
        <w:t xml:space="preserve"> </w:t>
      </w:r>
    </w:p>
    <w:p w14:paraId="1F7FE936" w14:textId="4D50A69E" w:rsidR="003A116F" w:rsidRPr="00BD1447" w:rsidRDefault="000A0F81" w:rsidP="00EB2725">
      <w:pPr>
        <w:rPr>
          <w:rFonts w:cs="Noto Sans"/>
          <w:noProof/>
          <w:szCs w:val="18"/>
        </w:rPr>
      </w:pPr>
      <w:r w:rsidRPr="00BD1447">
        <w:rPr>
          <w:rFonts w:cs="Noto Sans"/>
          <w:noProof/>
          <w:szCs w:val="18"/>
        </w:rPr>
        <w:t xml:space="preserve">En </w:t>
      </w:r>
      <w:r w:rsidR="004C5B54" w:rsidRPr="00BD1447">
        <w:rPr>
          <w:rFonts w:cs="Noto Sans"/>
          <w:noProof/>
          <w:szCs w:val="18"/>
        </w:rPr>
        <w:t>la cual únicamente podrán participar personas de nacionalidad mexicana</w:t>
      </w:r>
      <w:r w:rsidR="00FD00E4" w:rsidRPr="00BD1447">
        <w:rPr>
          <w:rFonts w:cs="Noto Sans"/>
          <w:noProof/>
          <w:szCs w:val="18"/>
        </w:rPr>
        <w:t xml:space="preserve"> </w:t>
      </w:r>
      <w:r w:rsidR="00920962" w:rsidRPr="00BD1447">
        <w:rPr>
          <w:rFonts w:cs="Noto Sans"/>
          <w:noProof/>
          <w:szCs w:val="18"/>
        </w:rPr>
        <w:t xml:space="preserve">de acuerdo </w:t>
      </w:r>
      <w:r w:rsidR="00FD00E4" w:rsidRPr="00BD1447">
        <w:rPr>
          <w:rFonts w:cs="Noto Sans"/>
          <w:noProof/>
          <w:szCs w:val="18"/>
        </w:rPr>
        <w:t>con el</w:t>
      </w:r>
      <w:r w:rsidR="00920962" w:rsidRPr="00BD1447">
        <w:rPr>
          <w:rFonts w:cs="Noto Sans"/>
          <w:noProof/>
          <w:szCs w:val="18"/>
        </w:rPr>
        <w:t xml:space="preserve"> </w:t>
      </w:r>
      <w:r w:rsidR="00493464" w:rsidRPr="00BD1447">
        <w:rPr>
          <w:rFonts w:cs="Noto Sans"/>
          <w:noProof/>
          <w:szCs w:val="18"/>
        </w:rPr>
        <w:t>A</w:t>
      </w:r>
      <w:r w:rsidR="002358A5" w:rsidRPr="00BD1447">
        <w:rPr>
          <w:rFonts w:cs="Noto Sans"/>
          <w:noProof/>
          <w:szCs w:val="18"/>
        </w:rPr>
        <w:t xml:space="preserve">rtículo </w:t>
      </w:r>
      <w:r w:rsidR="00FD00E4" w:rsidRPr="00BD1447">
        <w:rPr>
          <w:rFonts w:cs="Noto Sans"/>
          <w:noProof/>
          <w:szCs w:val="18"/>
        </w:rPr>
        <w:t>39</w:t>
      </w:r>
      <w:r w:rsidR="00920962" w:rsidRPr="00BD1447">
        <w:rPr>
          <w:rFonts w:cs="Noto Sans"/>
          <w:noProof/>
          <w:szCs w:val="18"/>
        </w:rPr>
        <w:t xml:space="preserve"> fracción I</w:t>
      </w:r>
      <w:r w:rsidR="002358A5" w:rsidRPr="00BD1447">
        <w:rPr>
          <w:rFonts w:cs="Noto Sans"/>
          <w:noProof/>
          <w:szCs w:val="18"/>
        </w:rPr>
        <w:t xml:space="preserve"> de la LAASSP.</w:t>
      </w:r>
      <w:bookmarkStart w:id="33" w:name="_Toc428988932"/>
      <w:bookmarkStart w:id="34" w:name="_Toc367205737"/>
    </w:p>
    <w:p w14:paraId="719226A2" w14:textId="77777777" w:rsidR="00FF71A7" w:rsidRPr="00BD1447" w:rsidRDefault="00FF71A7" w:rsidP="00EB2725">
      <w:pPr>
        <w:rPr>
          <w:rFonts w:cs="Noto Sans"/>
          <w:noProof/>
          <w:szCs w:val="18"/>
        </w:rPr>
      </w:pPr>
    </w:p>
    <w:p w14:paraId="5439701C" w14:textId="7C82F011" w:rsidR="005E05AB" w:rsidRPr="00BD1447" w:rsidRDefault="002358A5" w:rsidP="005E05AB">
      <w:pPr>
        <w:pStyle w:val="Ttulo3"/>
        <w:rPr>
          <w:szCs w:val="18"/>
        </w:rPr>
      </w:pPr>
      <w:bookmarkStart w:id="35" w:name="_Toc212448216"/>
      <w:bookmarkStart w:id="36" w:name="_Toc213768494"/>
      <w:r w:rsidRPr="00BD1447">
        <w:rPr>
          <w:szCs w:val="18"/>
        </w:rPr>
        <w:t xml:space="preserve">1.3 Número de identificación de la </w:t>
      </w:r>
      <w:r w:rsidR="0068478B" w:rsidRPr="00BD1447">
        <w:rPr>
          <w:szCs w:val="18"/>
        </w:rPr>
        <w:t>Licitación</w:t>
      </w:r>
      <w:r w:rsidRPr="00BD1447">
        <w:rPr>
          <w:szCs w:val="18"/>
        </w:rPr>
        <w:t xml:space="preserve"> asignado por </w:t>
      </w:r>
      <w:bookmarkEnd w:id="33"/>
      <w:r w:rsidR="005E05AB" w:rsidRPr="00BD1447">
        <w:rPr>
          <w:szCs w:val="18"/>
        </w:rPr>
        <w:t xml:space="preserve">la </w:t>
      </w:r>
      <w:r w:rsidR="000774B3" w:rsidRPr="00BD1447">
        <w:rPr>
          <w:szCs w:val="18"/>
        </w:rPr>
        <w:t>Plataforma Digital de Contrataciones Públicas,</w:t>
      </w:r>
      <w:r w:rsidR="005E05AB" w:rsidRPr="00BD1447">
        <w:rPr>
          <w:szCs w:val="18"/>
        </w:rPr>
        <w:t xml:space="preserve"> </w:t>
      </w:r>
      <w:r w:rsidR="000774B3" w:rsidRPr="00BD1447">
        <w:rPr>
          <w:szCs w:val="18"/>
        </w:rPr>
        <w:t>Compras MX</w:t>
      </w:r>
      <w:bookmarkEnd w:id="35"/>
      <w:bookmarkEnd w:id="36"/>
    </w:p>
    <w:p w14:paraId="7E54AB51" w14:textId="77777777" w:rsidR="006652E7" w:rsidRPr="00BD1447" w:rsidRDefault="006652E7" w:rsidP="006652E7">
      <w:pPr>
        <w:rPr>
          <w:szCs w:val="18"/>
          <w:lang w:val="es-ES_tradnl" w:eastAsia="ar-SA"/>
        </w:rPr>
      </w:pPr>
    </w:p>
    <w:p w14:paraId="76AF9480" w14:textId="38B944A4" w:rsidR="002358A5" w:rsidRPr="00BD1447" w:rsidRDefault="007A46B8" w:rsidP="006652E7">
      <w:pPr>
        <w:suppressAutoHyphens/>
        <w:rPr>
          <w:rFonts w:cs="Noto Sans"/>
          <w:b/>
          <w:szCs w:val="18"/>
        </w:rPr>
      </w:pPr>
      <w:r>
        <w:rPr>
          <w:rFonts w:cs="Noto Sans"/>
          <w:b/>
          <w:szCs w:val="18"/>
        </w:rPr>
        <w:t>LA-50-GYR-050GYR075-N-12-2026</w:t>
      </w:r>
      <w:r w:rsidR="00326EC6" w:rsidRPr="00BD1447">
        <w:rPr>
          <w:rFonts w:cs="Noto Sans"/>
          <w:b/>
          <w:szCs w:val="18"/>
        </w:rPr>
        <w:t>.</w:t>
      </w:r>
      <w:bookmarkStart w:id="37" w:name="_Toc428988933"/>
    </w:p>
    <w:p w14:paraId="113D4B66" w14:textId="77777777" w:rsidR="006652E7" w:rsidRPr="00BD1447" w:rsidRDefault="006652E7" w:rsidP="006652E7">
      <w:pPr>
        <w:suppressAutoHyphens/>
        <w:rPr>
          <w:rFonts w:cs="Noto Sans"/>
          <w:b/>
          <w:szCs w:val="18"/>
        </w:rPr>
      </w:pPr>
    </w:p>
    <w:p w14:paraId="750300CB" w14:textId="77777777" w:rsidR="002358A5" w:rsidRPr="00BD1447" w:rsidRDefault="002358A5" w:rsidP="003A09A2">
      <w:pPr>
        <w:pStyle w:val="Ttulo3"/>
        <w:numPr>
          <w:ilvl w:val="0"/>
          <w:numId w:val="0"/>
        </w:numPr>
        <w:rPr>
          <w:szCs w:val="18"/>
        </w:rPr>
      </w:pPr>
      <w:bookmarkStart w:id="38" w:name="_Toc212448217"/>
      <w:bookmarkStart w:id="39" w:name="_Toc213768495"/>
      <w:r w:rsidRPr="00BD1447">
        <w:rPr>
          <w:szCs w:val="18"/>
        </w:rPr>
        <w:t>1.4 Indicación de los ejercicios fiscales para la contratación</w:t>
      </w:r>
      <w:bookmarkEnd w:id="37"/>
      <w:r w:rsidR="0091744B" w:rsidRPr="00BD1447">
        <w:rPr>
          <w:szCs w:val="18"/>
        </w:rPr>
        <w:t>.</w:t>
      </w:r>
      <w:bookmarkEnd w:id="38"/>
      <w:bookmarkEnd w:id="39"/>
    </w:p>
    <w:p w14:paraId="0F425ACB" w14:textId="77777777" w:rsidR="002358A5" w:rsidRPr="00BD1447" w:rsidRDefault="002358A5" w:rsidP="005A6D8F">
      <w:pPr>
        <w:suppressAutoHyphens/>
        <w:rPr>
          <w:rFonts w:cs="Noto Sans"/>
          <w:noProof/>
          <w:szCs w:val="18"/>
          <w:lang w:val="es-ES_tradnl"/>
        </w:rPr>
      </w:pPr>
    </w:p>
    <w:p w14:paraId="7FA1D8B6" w14:textId="278C04FD" w:rsidR="00AB7B7E" w:rsidRPr="00BD1447" w:rsidRDefault="00856FF0" w:rsidP="005A6D8F">
      <w:pPr>
        <w:suppressAutoHyphens/>
        <w:rPr>
          <w:rFonts w:cs="Noto Sans"/>
          <w:noProof/>
          <w:szCs w:val="18"/>
          <w:lang w:val="es-ES_tradnl"/>
        </w:rPr>
      </w:pPr>
      <w:bookmarkStart w:id="40" w:name="_Toc428988934"/>
      <w:r w:rsidRPr="00BD1447">
        <w:rPr>
          <w:rFonts w:cs="Noto Sans"/>
          <w:noProof/>
          <w:szCs w:val="18"/>
          <w:lang w:val="es-ES_tradnl"/>
        </w:rPr>
        <w:t>La presente contratación implicará el ejercicio fiscal 20</w:t>
      </w:r>
      <w:r w:rsidR="00326FAF" w:rsidRPr="00BD1447">
        <w:rPr>
          <w:rFonts w:cs="Noto Sans"/>
          <w:noProof/>
          <w:szCs w:val="18"/>
          <w:lang w:val="es-ES_tradnl"/>
        </w:rPr>
        <w:t>2</w:t>
      </w:r>
      <w:r w:rsidR="007F20E0" w:rsidRPr="00BD1447">
        <w:rPr>
          <w:rFonts w:cs="Noto Sans"/>
          <w:noProof/>
          <w:szCs w:val="18"/>
          <w:lang w:val="es-ES_tradnl"/>
        </w:rPr>
        <w:t>6</w:t>
      </w:r>
      <w:r w:rsidR="000A09FE" w:rsidRPr="00BD1447">
        <w:rPr>
          <w:rFonts w:cs="Noto Sans"/>
          <w:noProof/>
          <w:szCs w:val="18"/>
          <w:lang w:val="es-ES_tradnl"/>
        </w:rPr>
        <w:t>.</w:t>
      </w:r>
    </w:p>
    <w:p w14:paraId="7F03BC71" w14:textId="77777777" w:rsidR="00AB7B7E" w:rsidRPr="00BD1447" w:rsidRDefault="00AB7B7E" w:rsidP="005A6D8F">
      <w:pPr>
        <w:suppressAutoHyphens/>
        <w:rPr>
          <w:rFonts w:cs="Noto Sans"/>
          <w:noProof/>
          <w:szCs w:val="18"/>
          <w:lang w:val="es-ES_tradnl"/>
        </w:rPr>
      </w:pPr>
    </w:p>
    <w:p w14:paraId="4D6144D8" w14:textId="77777777" w:rsidR="002358A5" w:rsidRPr="00BD1447" w:rsidRDefault="002358A5" w:rsidP="00194F2F">
      <w:pPr>
        <w:pStyle w:val="Ttulo3"/>
        <w:rPr>
          <w:szCs w:val="18"/>
        </w:rPr>
      </w:pPr>
      <w:bookmarkStart w:id="41" w:name="_Toc212448218"/>
      <w:bookmarkStart w:id="42" w:name="_Toc213768496"/>
      <w:r w:rsidRPr="00BD1447">
        <w:rPr>
          <w:szCs w:val="18"/>
        </w:rPr>
        <w:t>1.5 Idioma en que se deberán presentar las proposiciones, los anexos legales</w:t>
      </w:r>
      <w:r w:rsidR="007F7AFE" w:rsidRPr="00BD1447">
        <w:rPr>
          <w:szCs w:val="18"/>
        </w:rPr>
        <w:t xml:space="preserve"> </w:t>
      </w:r>
      <w:r w:rsidRPr="00BD1447">
        <w:rPr>
          <w:szCs w:val="18"/>
        </w:rPr>
        <w:t>y técnicos, así como en su caso los folletos que se acompañen</w:t>
      </w:r>
      <w:bookmarkEnd w:id="34"/>
      <w:bookmarkEnd w:id="40"/>
      <w:r w:rsidR="00BA704F" w:rsidRPr="00BD1447">
        <w:rPr>
          <w:szCs w:val="18"/>
        </w:rPr>
        <w:t>.</w:t>
      </w:r>
      <w:bookmarkEnd w:id="41"/>
      <w:bookmarkEnd w:id="42"/>
    </w:p>
    <w:p w14:paraId="279AEDCF" w14:textId="77777777" w:rsidR="002358A5" w:rsidRPr="00BD1447" w:rsidRDefault="002358A5" w:rsidP="005A6D8F">
      <w:pPr>
        <w:rPr>
          <w:rFonts w:cs="Noto Sans"/>
          <w:noProof/>
          <w:szCs w:val="18"/>
          <w:lang w:val="es-ES_tradnl"/>
        </w:rPr>
      </w:pPr>
    </w:p>
    <w:p w14:paraId="7DA1E1C8" w14:textId="77777777" w:rsidR="0019473A" w:rsidRPr="00BD1447" w:rsidRDefault="00C17CCE" w:rsidP="005A6D8F">
      <w:pPr>
        <w:overflowPunct w:val="0"/>
        <w:autoSpaceDE w:val="0"/>
        <w:autoSpaceDN w:val="0"/>
        <w:adjustRightInd w:val="0"/>
        <w:textAlignment w:val="baseline"/>
        <w:rPr>
          <w:rFonts w:cs="Noto Sans"/>
          <w:noProof/>
          <w:szCs w:val="18"/>
          <w:lang w:val="es-ES_tradnl"/>
        </w:rPr>
      </w:pPr>
      <w:bookmarkStart w:id="43" w:name="_Toc367205738"/>
      <w:bookmarkStart w:id="44" w:name="_Toc428988935"/>
      <w:r w:rsidRPr="00BD1447">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CD3DC89" w14:textId="77777777" w:rsidR="002310ED" w:rsidRPr="00BD1447" w:rsidRDefault="002310ED" w:rsidP="005A6D8F">
      <w:pPr>
        <w:overflowPunct w:val="0"/>
        <w:autoSpaceDE w:val="0"/>
        <w:autoSpaceDN w:val="0"/>
        <w:adjustRightInd w:val="0"/>
        <w:textAlignment w:val="baseline"/>
        <w:rPr>
          <w:rFonts w:cs="Noto Sans"/>
          <w:noProof/>
          <w:szCs w:val="18"/>
          <w:lang w:val="es-ES_tradnl"/>
        </w:rPr>
      </w:pPr>
    </w:p>
    <w:p w14:paraId="5FE4D546" w14:textId="77777777" w:rsidR="002358A5" w:rsidRPr="00BD1447" w:rsidRDefault="002358A5" w:rsidP="00194F2F">
      <w:pPr>
        <w:pStyle w:val="Ttulo3"/>
        <w:rPr>
          <w:szCs w:val="18"/>
        </w:rPr>
      </w:pPr>
      <w:bookmarkStart w:id="45" w:name="_Toc212448219"/>
      <w:bookmarkStart w:id="46" w:name="_Toc213768497"/>
      <w:r w:rsidRPr="00BD1447">
        <w:rPr>
          <w:szCs w:val="18"/>
        </w:rPr>
        <w:t>1.6 Disponibilidad presupuestaria</w:t>
      </w:r>
      <w:bookmarkEnd w:id="43"/>
      <w:bookmarkEnd w:id="44"/>
      <w:r w:rsidR="00427223" w:rsidRPr="00BD1447">
        <w:rPr>
          <w:szCs w:val="18"/>
        </w:rPr>
        <w:t>.</w:t>
      </w:r>
      <w:bookmarkEnd w:id="45"/>
      <w:bookmarkEnd w:id="46"/>
    </w:p>
    <w:p w14:paraId="1B253B02" w14:textId="77777777" w:rsidR="00843BB1" w:rsidRPr="00BD1447" w:rsidRDefault="00843BB1" w:rsidP="00843BB1">
      <w:pPr>
        <w:rPr>
          <w:rFonts w:cs="Noto Sans"/>
          <w:szCs w:val="18"/>
          <w:lang w:val="es-ES_tradnl" w:eastAsia="ar-SA"/>
        </w:rPr>
      </w:pPr>
    </w:p>
    <w:p w14:paraId="24D2727B" w14:textId="4D669D98" w:rsidR="00843BB1" w:rsidRPr="00BD1447" w:rsidRDefault="00843BB1" w:rsidP="00843BB1">
      <w:pPr>
        <w:rPr>
          <w:rFonts w:cs="Noto Sans"/>
          <w:szCs w:val="18"/>
          <w:lang w:val="es-ES_tradnl" w:eastAsia="ar-SA"/>
        </w:rPr>
      </w:pPr>
      <w:r w:rsidRPr="00BD1447">
        <w:rPr>
          <w:rFonts w:cs="Noto Sans"/>
          <w:szCs w:val="18"/>
          <w:lang w:val="es-ES_tradnl" w:eastAsia="ar-SA"/>
        </w:rPr>
        <w:t xml:space="preserve">Para </w:t>
      </w:r>
      <w:r w:rsidRPr="00BD1447">
        <w:rPr>
          <w:rFonts w:cs="Noto Sans"/>
          <w:b/>
          <w:szCs w:val="18"/>
          <w:lang w:val="es-ES_tradnl" w:eastAsia="ar-SA"/>
        </w:rPr>
        <w:t>la</w:t>
      </w:r>
      <w:r w:rsidR="00F93F02">
        <w:rPr>
          <w:rFonts w:cs="Noto Sans"/>
          <w:b/>
          <w:szCs w:val="18"/>
          <w:lang w:val="es-ES_tradnl" w:eastAsia="ar-SA"/>
        </w:rPr>
        <w:t xml:space="preserve"> adquisición del </w:t>
      </w:r>
      <w:r w:rsidRPr="00BD1447">
        <w:rPr>
          <w:rFonts w:cs="Noto Sans"/>
          <w:b/>
          <w:szCs w:val="18"/>
          <w:lang w:val="es-ES_tradnl" w:eastAsia="ar-SA"/>
        </w:rPr>
        <w:t xml:space="preserve"> </w:t>
      </w:r>
      <w:r w:rsidR="007526BA" w:rsidRPr="00BD1447">
        <w:rPr>
          <w:rFonts w:cs="Noto Sans"/>
          <w:b/>
          <w:szCs w:val="18"/>
          <w:lang w:val="es-ES_tradnl" w:eastAsia="ar-SA"/>
        </w:rPr>
        <w:t>SERVICIO SUBROGADO DE RESONANCIA MAGNÉTICA SIMPLE O CONTRASTADA 2026</w:t>
      </w:r>
      <w:r w:rsidRPr="00BD1447">
        <w:rPr>
          <w:rFonts w:cs="Noto Sans"/>
          <w:b/>
          <w:szCs w:val="18"/>
          <w:lang w:val="es-ES_tradnl" w:eastAsia="ar-SA"/>
        </w:rPr>
        <w:t>,</w:t>
      </w:r>
      <w:r w:rsidRPr="00BD1447">
        <w:rPr>
          <w:rFonts w:cs="Noto Sans"/>
          <w:szCs w:val="18"/>
          <w:lang w:val="es-ES_tradnl" w:eastAsia="ar-SA"/>
        </w:rPr>
        <w:t xml:space="preserve"> se cuenta con certificado de disponibilidad presupuestal Previo con validación presupuestal en el Modulo de Control de Compromisos, con folio </w:t>
      </w:r>
      <w:r w:rsidRPr="00BD1447">
        <w:rPr>
          <w:rFonts w:cs="Noto Sans"/>
          <w:b/>
          <w:szCs w:val="18"/>
          <w:lang w:val="es-ES_tradnl" w:eastAsia="ar-SA"/>
        </w:rPr>
        <w:t xml:space="preserve">No </w:t>
      </w:r>
      <w:r w:rsidR="00D639B7" w:rsidRPr="00BD1447">
        <w:rPr>
          <w:rFonts w:cs="Noto Sans"/>
          <w:b/>
          <w:szCs w:val="18"/>
          <w:lang w:val="es-ES_tradnl" w:eastAsia="ar-SA"/>
        </w:rPr>
        <w:t>0000000</w:t>
      </w:r>
      <w:r w:rsidR="00C9439E" w:rsidRPr="00BD1447">
        <w:rPr>
          <w:rFonts w:cs="Noto Sans"/>
          <w:b/>
          <w:szCs w:val="18"/>
          <w:lang w:val="es-ES_tradnl" w:eastAsia="ar-SA"/>
        </w:rPr>
        <w:t>661</w:t>
      </w:r>
      <w:r w:rsidRPr="00BD1447">
        <w:rPr>
          <w:rFonts w:cs="Noto Sans"/>
          <w:b/>
          <w:szCs w:val="18"/>
          <w:lang w:val="es-ES_tradnl" w:eastAsia="ar-SA"/>
        </w:rPr>
        <w:t>-202</w:t>
      </w:r>
      <w:r w:rsidR="00D639B7" w:rsidRPr="00BD1447">
        <w:rPr>
          <w:rFonts w:cs="Noto Sans"/>
          <w:b/>
          <w:szCs w:val="18"/>
          <w:lang w:val="es-ES_tradnl" w:eastAsia="ar-SA"/>
        </w:rPr>
        <w:t>6</w:t>
      </w:r>
      <w:r w:rsidRPr="00BD1447">
        <w:rPr>
          <w:rFonts w:cs="Noto Sans"/>
          <w:szCs w:val="18"/>
          <w:lang w:val="es-ES_tradnl" w:eastAsia="ar-SA"/>
        </w:rPr>
        <w:t xml:space="preserve">, de fecha </w:t>
      </w:r>
      <w:r w:rsidR="00D639B7" w:rsidRPr="00BD1447">
        <w:rPr>
          <w:rFonts w:cs="Noto Sans"/>
          <w:szCs w:val="18"/>
          <w:lang w:val="es-ES_tradnl" w:eastAsia="ar-SA"/>
        </w:rPr>
        <w:t>17</w:t>
      </w:r>
      <w:r w:rsidRPr="00BD1447">
        <w:rPr>
          <w:rFonts w:cs="Noto Sans"/>
          <w:szCs w:val="18"/>
          <w:lang w:val="es-ES_tradnl" w:eastAsia="ar-SA"/>
        </w:rPr>
        <w:t xml:space="preserve"> de </w:t>
      </w:r>
      <w:r w:rsidR="00D639B7" w:rsidRPr="00BD1447">
        <w:rPr>
          <w:rFonts w:cs="Noto Sans"/>
          <w:szCs w:val="18"/>
          <w:lang w:val="es-ES_tradnl" w:eastAsia="ar-SA"/>
        </w:rPr>
        <w:t>octubre</w:t>
      </w:r>
      <w:r w:rsidRPr="00BD1447">
        <w:rPr>
          <w:rFonts w:cs="Noto Sans"/>
          <w:szCs w:val="18"/>
          <w:lang w:val="es-ES_tradnl" w:eastAsia="ar-SA"/>
        </w:rPr>
        <w:t xml:space="preserve"> de 2025, signado por</w:t>
      </w:r>
      <w:r w:rsidR="006652E7" w:rsidRPr="00BD1447">
        <w:rPr>
          <w:rFonts w:cs="Noto Sans"/>
          <w:szCs w:val="18"/>
          <w:lang w:val="es-ES_tradnl" w:eastAsia="ar-SA"/>
        </w:rPr>
        <w:t xml:space="preserve"> el</w:t>
      </w:r>
      <w:r w:rsidRPr="00BD1447">
        <w:rPr>
          <w:rFonts w:cs="Noto Sans"/>
          <w:szCs w:val="18"/>
          <w:lang w:val="es-ES_tradnl" w:eastAsia="ar-SA"/>
        </w:rPr>
        <w:t xml:space="preserve"> </w:t>
      </w:r>
      <w:r w:rsidRPr="00BD1447">
        <w:rPr>
          <w:rFonts w:cs="Noto Sans"/>
          <w:b/>
          <w:szCs w:val="18"/>
          <w:lang w:val="es-ES_tradnl" w:eastAsia="ar-SA"/>
        </w:rPr>
        <w:t xml:space="preserve">Mtro. Jose Luis </w:t>
      </w:r>
      <w:proofErr w:type="spellStart"/>
      <w:r w:rsidRPr="00BD1447">
        <w:rPr>
          <w:rFonts w:cs="Noto Sans"/>
          <w:b/>
          <w:szCs w:val="18"/>
          <w:lang w:val="es-ES_tradnl" w:eastAsia="ar-SA"/>
        </w:rPr>
        <w:t>Paez</w:t>
      </w:r>
      <w:proofErr w:type="spellEnd"/>
      <w:r w:rsidRPr="00BD1447">
        <w:rPr>
          <w:rFonts w:cs="Noto Sans"/>
          <w:b/>
          <w:szCs w:val="18"/>
          <w:lang w:val="es-ES_tradnl" w:eastAsia="ar-SA"/>
        </w:rPr>
        <w:t xml:space="preserve"> Zamora, Titular de la Jefatura de Finanzas.</w:t>
      </w:r>
    </w:p>
    <w:p w14:paraId="4F6EC1BA" w14:textId="77777777" w:rsidR="00843BB1" w:rsidRPr="00BD1447" w:rsidRDefault="00843BB1" w:rsidP="00843BB1">
      <w:pPr>
        <w:rPr>
          <w:rFonts w:cs="Noto Sans"/>
          <w:szCs w:val="18"/>
          <w:lang w:val="es-ES_tradnl" w:eastAsia="ar-SA"/>
        </w:rPr>
      </w:pPr>
    </w:p>
    <w:p w14:paraId="7E557558" w14:textId="0A249B93" w:rsidR="00843BB1" w:rsidRPr="00BD1447" w:rsidRDefault="004B05B1" w:rsidP="00843BB1">
      <w:pPr>
        <w:rPr>
          <w:rFonts w:cs="Noto Sans"/>
          <w:b/>
          <w:szCs w:val="18"/>
          <w:lang w:val="es-ES_tradnl" w:eastAsia="ar-SA"/>
        </w:rPr>
      </w:pPr>
      <w:proofErr w:type="spellStart"/>
      <w:r w:rsidRPr="00BD1447">
        <w:rPr>
          <w:rFonts w:cs="Noto Sans"/>
          <w:b/>
          <w:szCs w:val="18"/>
          <w:lang w:val="es-ES_tradnl" w:eastAsia="ar-SA"/>
        </w:rPr>
        <w:t>Numero</w:t>
      </w:r>
      <w:proofErr w:type="spellEnd"/>
      <w:r w:rsidRPr="00BD1447">
        <w:rPr>
          <w:rFonts w:cs="Noto Sans"/>
          <w:b/>
          <w:szCs w:val="18"/>
          <w:lang w:val="es-ES_tradnl" w:eastAsia="ar-SA"/>
        </w:rPr>
        <w:t xml:space="preserve"> de cuenta contable FINAT:</w:t>
      </w:r>
      <w:r w:rsidR="00843BB1" w:rsidRPr="00BD1447">
        <w:rPr>
          <w:rFonts w:cs="Noto Sans"/>
          <w:b/>
          <w:szCs w:val="18"/>
          <w:lang w:val="es-ES_tradnl" w:eastAsia="ar-SA"/>
        </w:rPr>
        <w:t xml:space="preserve"> </w:t>
      </w:r>
      <w:r w:rsidR="00D639B7" w:rsidRPr="00BD1447">
        <w:rPr>
          <w:rFonts w:cs="Noto Sans"/>
          <w:b/>
          <w:szCs w:val="18"/>
          <w:lang w:val="es-ES_tradnl" w:eastAsia="ar-SA"/>
        </w:rPr>
        <w:t>51331003</w:t>
      </w:r>
    </w:p>
    <w:p w14:paraId="7748C4C0" w14:textId="77777777" w:rsidR="006652E7" w:rsidRPr="00BD1447" w:rsidRDefault="006652E7" w:rsidP="00843BB1">
      <w:pPr>
        <w:rPr>
          <w:rFonts w:cs="Noto Sans"/>
          <w:b/>
          <w:szCs w:val="18"/>
          <w:lang w:val="es-ES_tradnl" w:eastAsia="ar-SA"/>
        </w:rPr>
      </w:pPr>
    </w:p>
    <w:p w14:paraId="0FEC559A" w14:textId="77777777" w:rsidR="00965F99" w:rsidRPr="00BD1447" w:rsidRDefault="00965F99" w:rsidP="00965F99">
      <w:pPr>
        <w:rPr>
          <w:rFonts w:cs="Noto Sans"/>
          <w:szCs w:val="18"/>
        </w:rPr>
      </w:pPr>
      <w:r w:rsidRPr="00BD1447">
        <w:rPr>
          <w:rFonts w:cs="Noto Sans"/>
          <w:szCs w:val="18"/>
        </w:rPr>
        <w:t xml:space="preserve">El presupuesto definitivo a ejercer está sujeto a la aprobación del presupuesto de egresos de la federación para el ejercicio fiscal 2026,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que para el ejercicio fiscal 2026 apruebe, sin responsabilidad alguna para el Instituto Mexicano del Seguro Social. </w:t>
      </w:r>
    </w:p>
    <w:p w14:paraId="7FD5AF3C" w14:textId="77777777" w:rsidR="00ED2350" w:rsidRPr="00BD1447" w:rsidRDefault="00ED2350" w:rsidP="00F93F02">
      <w:pPr>
        <w:pStyle w:val="Ttulo2"/>
        <w:rPr>
          <w:rFonts w:eastAsia="MS Mincho"/>
        </w:rPr>
      </w:pPr>
      <w:bookmarkStart w:id="47" w:name="_Toc367205740"/>
      <w:bookmarkStart w:id="48" w:name="_Toc428988937"/>
    </w:p>
    <w:p w14:paraId="1AEC4AB8" w14:textId="77777777" w:rsidR="002358A5" w:rsidRPr="00BD1447" w:rsidRDefault="002358A5" w:rsidP="00F93F02">
      <w:pPr>
        <w:pStyle w:val="Ttulo2"/>
      </w:pPr>
      <w:bookmarkStart w:id="49" w:name="_Toc212448220"/>
      <w:bookmarkStart w:id="50" w:name="_Toc213768498"/>
      <w:r w:rsidRPr="00BD1447">
        <w:t xml:space="preserve">2. </w:t>
      </w:r>
      <w:r w:rsidR="005720A3" w:rsidRPr="00BD1447">
        <w:t xml:space="preserve">Objeto y alcance de la </w:t>
      </w:r>
      <w:bookmarkEnd w:id="47"/>
      <w:r w:rsidR="0068478B" w:rsidRPr="00BD1447">
        <w:t>Licitación</w:t>
      </w:r>
      <w:bookmarkEnd w:id="48"/>
      <w:bookmarkEnd w:id="49"/>
      <w:bookmarkEnd w:id="50"/>
    </w:p>
    <w:p w14:paraId="75FB40F8" w14:textId="77777777" w:rsidR="002358A5" w:rsidRPr="00BD1447" w:rsidRDefault="002358A5" w:rsidP="005A6D8F">
      <w:pPr>
        <w:pStyle w:val="Prrafodelista"/>
        <w:ind w:left="720"/>
        <w:rPr>
          <w:rFonts w:cs="Noto Sans"/>
          <w:sz w:val="18"/>
          <w:szCs w:val="18"/>
          <w:lang w:val="es-ES_tradnl" w:eastAsia="ar-SA"/>
        </w:rPr>
      </w:pPr>
      <w:bookmarkStart w:id="51" w:name="_Toc428988938"/>
    </w:p>
    <w:p w14:paraId="42F858EA" w14:textId="77777777" w:rsidR="002358A5" w:rsidRPr="00BD1447" w:rsidRDefault="002358A5" w:rsidP="00194F2F">
      <w:pPr>
        <w:pStyle w:val="Ttulo3"/>
        <w:rPr>
          <w:szCs w:val="18"/>
        </w:rPr>
      </w:pPr>
      <w:bookmarkStart w:id="52" w:name="_Toc212448221"/>
      <w:bookmarkStart w:id="53" w:name="_Toc213768499"/>
      <w:r w:rsidRPr="00BD1447">
        <w:rPr>
          <w:szCs w:val="18"/>
        </w:rPr>
        <w:t>2.1 Objeto de la contratación</w:t>
      </w:r>
      <w:bookmarkStart w:id="54" w:name="_Toc428352185"/>
      <w:bookmarkStart w:id="55" w:name="_Toc428352799"/>
      <w:bookmarkStart w:id="56" w:name="_Toc428355191"/>
      <w:bookmarkStart w:id="57" w:name="_Toc428360176"/>
      <w:bookmarkStart w:id="58" w:name="_Toc428378495"/>
      <w:bookmarkEnd w:id="51"/>
      <w:bookmarkEnd w:id="52"/>
      <w:bookmarkEnd w:id="53"/>
    </w:p>
    <w:p w14:paraId="4C77D55C" w14:textId="77777777" w:rsidR="002358A5" w:rsidRPr="00BD1447" w:rsidRDefault="002358A5" w:rsidP="005A6D8F">
      <w:pPr>
        <w:rPr>
          <w:rFonts w:cs="Noto Sans"/>
          <w:noProof/>
          <w:szCs w:val="18"/>
          <w:lang w:val="es-ES_tradnl"/>
        </w:rPr>
      </w:pPr>
    </w:p>
    <w:p w14:paraId="2C4107C9" w14:textId="23762B34" w:rsidR="009233BC" w:rsidRPr="00BD1447" w:rsidRDefault="00856FF0" w:rsidP="00BE1971">
      <w:pPr>
        <w:suppressAutoHyphens/>
        <w:rPr>
          <w:rFonts w:cs="Noto Sans"/>
          <w:bCs/>
          <w:noProof/>
          <w:szCs w:val="18"/>
        </w:rPr>
      </w:pPr>
      <w:r w:rsidRPr="00BD1447">
        <w:rPr>
          <w:rFonts w:cs="Noto Sans"/>
          <w:bCs/>
          <w:noProof/>
          <w:szCs w:val="18"/>
        </w:rPr>
        <w:t xml:space="preserve">El objeto del presente procedimiento </w:t>
      </w:r>
      <w:r w:rsidR="009233BC" w:rsidRPr="00BD1447">
        <w:rPr>
          <w:rFonts w:cs="Noto Sans"/>
          <w:bCs/>
          <w:noProof/>
          <w:szCs w:val="18"/>
        </w:rPr>
        <w:t xml:space="preserve">de </w:t>
      </w:r>
      <w:r w:rsidRPr="00BD1447">
        <w:rPr>
          <w:rFonts w:cs="Noto Sans"/>
          <w:bCs/>
          <w:noProof/>
          <w:szCs w:val="18"/>
        </w:rPr>
        <w:t>contratación es la</w:t>
      </w:r>
      <w:r w:rsidR="004B5DC6" w:rsidRPr="00BD1447">
        <w:rPr>
          <w:rFonts w:cs="Noto Sans"/>
          <w:bCs/>
          <w:noProof/>
          <w:szCs w:val="18"/>
        </w:rPr>
        <w:t xml:space="preserve"> </w:t>
      </w:r>
      <w:r w:rsidR="007526BA" w:rsidRPr="00BD1447">
        <w:rPr>
          <w:rFonts w:cs="Noto Sans"/>
          <w:bCs/>
          <w:noProof/>
          <w:szCs w:val="18"/>
        </w:rPr>
        <w:t>SERVICIO SUBROGADO DE RESONANCIA MAGNÉTICA SIMPLE O CONTRASTADA 2026</w:t>
      </w:r>
      <w:r w:rsidR="000A09FE" w:rsidRPr="00BD1447">
        <w:rPr>
          <w:rFonts w:cs="Noto Sans"/>
          <w:b/>
          <w:bCs/>
          <w:noProof/>
          <w:szCs w:val="18"/>
        </w:rPr>
        <w:t>.</w:t>
      </w:r>
    </w:p>
    <w:p w14:paraId="55D469EF" w14:textId="77777777" w:rsidR="00D236D2" w:rsidRPr="00BD1447" w:rsidRDefault="00D236D2" w:rsidP="00BE1971">
      <w:pPr>
        <w:suppressAutoHyphens/>
        <w:rPr>
          <w:rFonts w:cs="Noto Sans"/>
          <w:bCs/>
          <w:noProof/>
          <w:szCs w:val="18"/>
        </w:rPr>
      </w:pPr>
    </w:p>
    <w:p w14:paraId="03B68A15" w14:textId="77777777" w:rsidR="00C9439E" w:rsidRPr="00BD1447" w:rsidRDefault="00C9439E" w:rsidP="00BE1971">
      <w:pPr>
        <w:suppressAutoHyphens/>
        <w:rPr>
          <w:rFonts w:cs="Noto Sans"/>
          <w:bCs/>
          <w:noProof/>
          <w:szCs w:val="18"/>
        </w:rPr>
      </w:pPr>
    </w:p>
    <w:p w14:paraId="0CDBFC28" w14:textId="77777777" w:rsidR="00C9439E" w:rsidRPr="00BD1447" w:rsidRDefault="00C9439E" w:rsidP="00BE1971">
      <w:pPr>
        <w:suppressAutoHyphens/>
        <w:rPr>
          <w:rFonts w:cs="Noto Sans"/>
          <w:bCs/>
          <w:noProof/>
          <w:szCs w:val="18"/>
        </w:rPr>
      </w:pPr>
    </w:p>
    <w:p w14:paraId="54C33DD4" w14:textId="77777777" w:rsidR="00BE1971" w:rsidRPr="00BD1447" w:rsidRDefault="001225F2" w:rsidP="00BE1971">
      <w:pPr>
        <w:suppressAutoHyphens/>
        <w:rPr>
          <w:rFonts w:cs="Noto Sans"/>
          <w:bCs/>
          <w:noProof/>
          <w:szCs w:val="18"/>
        </w:rPr>
      </w:pPr>
      <w:r w:rsidRPr="00BD1447">
        <w:rPr>
          <w:rFonts w:cs="Noto Sans"/>
          <w:bCs/>
          <w:noProof/>
          <w:szCs w:val="18"/>
        </w:rPr>
        <w:t>La principal justificación para la contratación del servicio antes mencionado es la siguiente:</w:t>
      </w:r>
    </w:p>
    <w:p w14:paraId="0E713C6D" w14:textId="394E1634" w:rsidR="00C9439E" w:rsidRPr="00BD1447" w:rsidRDefault="00C9439E" w:rsidP="00C9439E">
      <w:pPr>
        <w:pStyle w:val="NormalWeb"/>
        <w:rPr>
          <w:rFonts w:ascii="Noto Sans" w:hAnsi="Noto Sans" w:cs="Noto Sans"/>
          <w:sz w:val="18"/>
          <w:szCs w:val="18"/>
        </w:rPr>
      </w:pPr>
      <w:bookmarkStart w:id="59" w:name="_Toc424735321"/>
      <w:bookmarkStart w:id="60" w:name="_Toc428988942"/>
      <w:bookmarkStart w:id="61" w:name="_Toc367205742"/>
      <w:bookmarkEnd w:id="54"/>
      <w:bookmarkEnd w:id="55"/>
      <w:bookmarkEnd w:id="56"/>
      <w:bookmarkEnd w:id="57"/>
      <w:bookmarkEnd w:id="58"/>
      <w:r w:rsidRPr="00BD1447">
        <w:rPr>
          <w:rFonts w:ascii="Noto Sans" w:hAnsi="Noto Sans" w:cs="Noto Sans"/>
          <w:sz w:val="18"/>
          <w:szCs w:val="18"/>
        </w:rPr>
        <w:t xml:space="preserve">Dentro de los </w:t>
      </w:r>
      <w:r w:rsidRPr="00BD1447">
        <w:rPr>
          <w:rStyle w:val="Textoennegrita"/>
          <w:rFonts w:eastAsiaTheme="majorEastAsia" w:cs="Noto Sans"/>
          <w:sz w:val="18"/>
          <w:szCs w:val="18"/>
        </w:rPr>
        <w:t>objetivos estratégicos de la División de Prestaciones Médicas del Instituto Mexicano del Seguro Social</w:t>
      </w:r>
      <w:r w:rsidRPr="00BD1447">
        <w:rPr>
          <w:rFonts w:ascii="Noto Sans" w:hAnsi="Noto Sans" w:cs="Noto Sans"/>
          <w:sz w:val="18"/>
          <w:szCs w:val="18"/>
        </w:rPr>
        <w:t xml:space="preserve"> es </w:t>
      </w:r>
      <w:r w:rsidRPr="00BD1447">
        <w:rPr>
          <w:rStyle w:val="Textoennegrita"/>
          <w:rFonts w:eastAsiaTheme="majorEastAsia" w:cs="Noto Sans"/>
          <w:sz w:val="18"/>
          <w:szCs w:val="18"/>
        </w:rPr>
        <w:t>mejorar el acceso a los servicios de salud, fortalecer la seguridad y elevar la calidad de la atención médica</w:t>
      </w:r>
      <w:r w:rsidRPr="00BD1447">
        <w:rPr>
          <w:rFonts w:ascii="Noto Sans" w:hAnsi="Noto Sans" w:cs="Noto Sans"/>
          <w:sz w:val="18"/>
          <w:szCs w:val="18"/>
        </w:rPr>
        <w:t xml:space="preserve">. Por ello, los </w:t>
      </w:r>
      <w:r w:rsidRPr="00BD1447">
        <w:rPr>
          <w:rStyle w:val="Textoennegrita"/>
          <w:rFonts w:eastAsiaTheme="majorEastAsia" w:cs="Noto Sans"/>
          <w:sz w:val="18"/>
          <w:szCs w:val="18"/>
        </w:rPr>
        <w:t>estudios de resonancia magnética</w:t>
      </w:r>
      <w:r w:rsidRPr="00BD1447">
        <w:rPr>
          <w:rFonts w:ascii="Noto Sans" w:hAnsi="Noto Sans" w:cs="Noto Sans"/>
          <w:sz w:val="18"/>
          <w:szCs w:val="18"/>
        </w:rPr>
        <w:t xml:space="preserve"> se han convertido en una </w:t>
      </w:r>
      <w:r w:rsidRPr="00BD1447">
        <w:rPr>
          <w:rStyle w:val="Textoennegrita"/>
          <w:rFonts w:eastAsiaTheme="majorEastAsia" w:cs="Noto Sans"/>
          <w:sz w:val="18"/>
          <w:szCs w:val="18"/>
        </w:rPr>
        <w:t>herramienta diagnóstica indispensable</w:t>
      </w:r>
      <w:r w:rsidRPr="00BD1447">
        <w:rPr>
          <w:rFonts w:ascii="Noto Sans" w:hAnsi="Noto Sans" w:cs="Noto Sans"/>
          <w:sz w:val="18"/>
          <w:szCs w:val="18"/>
        </w:rPr>
        <w:t xml:space="preserve"> para realizar </w:t>
      </w:r>
      <w:r w:rsidRPr="00BD1447">
        <w:rPr>
          <w:rStyle w:val="Textoennegrita"/>
          <w:rFonts w:eastAsiaTheme="majorEastAsia" w:cs="Noto Sans"/>
          <w:sz w:val="18"/>
          <w:szCs w:val="18"/>
        </w:rPr>
        <w:t>diagnósticos precisos</w:t>
      </w:r>
      <w:r w:rsidRPr="00BD1447">
        <w:rPr>
          <w:rFonts w:ascii="Noto Sans" w:hAnsi="Noto Sans" w:cs="Noto Sans"/>
          <w:sz w:val="18"/>
          <w:szCs w:val="18"/>
        </w:rPr>
        <w:t xml:space="preserve"> y establecer </w:t>
      </w:r>
      <w:r w:rsidRPr="00BD1447">
        <w:rPr>
          <w:rStyle w:val="Textoennegrita"/>
          <w:rFonts w:eastAsiaTheme="majorEastAsia" w:cs="Noto Sans"/>
          <w:sz w:val="18"/>
          <w:szCs w:val="18"/>
        </w:rPr>
        <w:t>tratamientos médicos y quirúrgicos más oportunos y eficientes</w:t>
      </w:r>
      <w:r w:rsidRPr="00BD1447">
        <w:rPr>
          <w:rFonts w:ascii="Noto Sans" w:hAnsi="Noto Sans" w:cs="Noto Sans"/>
          <w:sz w:val="18"/>
          <w:szCs w:val="18"/>
        </w:rPr>
        <w:t>.</w:t>
      </w:r>
    </w:p>
    <w:p w14:paraId="2927DF44" w14:textId="77777777" w:rsidR="00C9439E" w:rsidRPr="00BD1447" w:rsidRDefault="00C9439E" w:rsidP="00C9439E">
      <w:pPr>
        <w:pStyle w:val="NormalWeb"/>
        <w:rPr>
          <w:rFonts w:ascii="Noto Sans" w:hAnsi="Noto Sans" w:cs="Noto Sans"/>
          <w:sz w:val="18"/>
          <w:szCs w:val="18"/>
        </w:rPr>
      </w:pPr>
      <w:r w:rsidRPr="00BD1447">
        <w:rPr>
          <w:rFonts w:ascii="Noto Sans" w:hAnsi="Noto Sans" w:cs="Noto Sans"/>
          <w:sz w:val="18"/>
          <w:szCs w:val="18"/>
        </w:rPr>
        <w:t xml:space="preserve">El </w:t>
      </w:r>
      <w:r w:rsidRPr="00BD1447">
        <w:rPr>
          <w:rStyle w:val="Textoennegrita"/>
          <w:rFonts w:eastAsiaTheme="majorEastAsia" w:cs="Noto Sans"/>
          <w:sz w:val="18"/>
          <w:szCs w:val="18"/>
        </w:rPr>
        <w:t>crecimiento poblacional</w:t>
      </w:r>
      <w:r w:rsidRPr="00BD1447">
        <w:rPr>
          <w:rFonts w:ascii="Noto Sans" w:hAnsi="Noto Sans" w:cs="Noto Sans"/>
          <w:sz w:val="18"/>
          <w:szCs w:val="18"/>
        </w:rPr>
        <w:t xml:space="preserve"> en los últimos años ha provocado un </w:t>
      </w:r>
      <w:r w:rsidRPr="00BD1447">
        <w:rPr>
          <w:rStyle w:val="Textoennegrita"/>
          <w:rFonts w:eastAsiaTheme="majorEastAsia" w:cs="Noto Sans"/>
          <w:sz w:val="18"/>
          <w:szCs w:val="18"/>
        </w:rPr>
        <w:t>incremento considerable en la demanda de los servicios de salud</w:t>
      </w:r>
      <w:r w:rsidRPr="00BD1447">
        <w:rPr>
          <w:rFonts w:ascii="Noto Sans" w:hAnsi="Noto Sans" w:cs="Noto Sans"/>
          <w:sz w:val="18"/>
          <w:szCs w:val="18"/>
        </w:rPr>
        <w:t xml:space="preserve"> y una </w:t>
      </w:r>
      <w:r w:rsidRPr="00BD1447">
        <w:rPr>
          <w:rStyle w:val="Textoennegrita"/>
          <w:rFonts w:eastAsiaTheme="majorEastAsia" w:cs="Noto Sans"/>
          <w:sz w:val="18"/>
          <w:szCs w:val="18"/>
        </w:rPr>
        <w:t>mayor incidencia de padecimientos crónico-degenerativos, neoplásicos y traumáticos</w:t>
      </w:r>
      <w:r w:rsidRPr="00BD1447">
        <w:rPr>
          <w:rFonts w:ascii="Noto Sans" w:hAnsi="Noto Sans" w:cs="Noto Sans"/>
          <w:sz w:val="18"/>
          <w:szCs w:val="18"/>
        </w:rPr>
        <w:t xml:space="preserve">, que requieren cada vez más </w:t>
      </w:r>
      <w:r w:rsidRPr="00BD1447">
        <w:rPr>
          <w:rStyle w:val="Textoennegrita"/>
          <w:rFonts w:eastAsiaTheme="majorEastAsia" w:cs="Noto Sans"/>
          <w:sz w:val="18"/>
          <w:szCs w:val="18"/>
        </w:rPr>
        <w:t>diagnósticos especializados</w:t>
      </w:r>
      <w:r w:rsidRPr="00BD1447">
        <w:rPr>
          <w:rFonts w:ascii="Noto Sans" w:hAnsi="Noto Sans" w:cs="Noto Sans"/>
          <w:sz w:val="18"/>
          <w:szCs w:val="18"/>
        </w:rPr>
        <w:t xml:space="preserve">, en los cuales la </w:t>
      </w:r>
      <w:r w:rsidRPr="00BD1447">
        <w:rPr>
          <w:rStyle w:val="Textoennegrita"/>
          <w:rFonts w:eastAsiaTheme="majorEastAsia" w:cs="Noto Sans"/>
          <w:sz w:val="18"/>
          <w:szCs w:val="18"/>
        </w:rPr>
        <w:t>resonancia magnética</w:t>
      </w:r>
      <w:r w:rsidRPr="00BD1447">
        <w:rPr>
          <w:rFonts w:ascii="Noto Sans" w:hAnsi="Noto Sans" w:cs="Noto Sans"/>
          <w:sz w:val="18"/>
          <w:szCs w:val="18"/>
        </w:rPr>
        <w:t xml:space="preserve"> tiene una </w:t>
      </w:r>
      <w:r w:rsidRPr="00BD1447">
        <w:rPr>
          <w:rStyle w:val="Textoennegrita"/>
          <w:rFonts w:eastAsiaTheme="majorEastAsia" w:cs="Noto Sans"/>
          <w:sz w:val="18"/>
          <w:szCs w:val="18"/>
        </w:rPr>
        <w:t>relevante contribución</w:t>
      </w:r>
      <w:r w:rsidRPr="00BD1447">
        <w:rPr>
          <w:rFonts w:ascii="Noto Sans" w:hAnsi="Noto Sans" w:cs="Noto Sans"/>
          <w:sz w:val="18"/>
          <w:szCs w:val="18"/>
        </w:rPr>
        <w:t xml:space="preserve">, convirtiéndose en uno de los </w:t>
      </w:r>
      <w:r w:rsidRPr="00BD1447">
        <w:rPr>
          <w:rStyle w:val="Textoennegrita"/>
          <w:rFonts w:eastAsiaTheme="majorEastAsia" w:cs="Noto Sans"/>
          <w:sz w:val="18"/>
          <w:szCs w:val="18"/>
        </w:rPr>
        <w:t>estudios más indispensables en la medicina actual</w:t>
      </w:r>
      <w:r w:rsidRPr="00BD1447">
        <w:rPr>
          <w:rFonts w:ascii="Noto Sans" w:hAnsi="Noto Sans" w:cs="Noto Sans"/>
          <w:sz w:val="18"/>
          <w:szCs w:val="18"/>
        </w:rPr>
        <w:t>.</w:t>
      </w:r>
    </w:p>
    <w:p w14:paraId="79ACF9FC" w14:textId="77777777" w:rsidR="00C9439E" w:rsidRPr="00BD1447" w:rsidRDefault="00C9439E" w:rsidP="00C9439E">
      <w:pPr>
        <w:pStyle w:val="NormalWeb"/>
        <w:rPr>
          <w:rFonts w:ascii="Noto Sans" w:hAnsi="Noto Sans" w:cs="Noto Sans"/>
          <w:sz w:val="18"/>
          <w:szCs w:val="18"/>
        </w:rPr>
      </w:pPr>
      <w:r w:rsidRPr="00BD1447">
        <w:rPr>
          <w:rFonts w:ascii="Noto Sans" w:hAnsi="Noto Sans" w:cs="Noto Sans"/>
          <w:sz w:val="18"/>
          <w:szCs w:val="18"/>
        </w:rPr>
        <w:lastRenderedPageBreak/>
        <w:t xml:space="preserve">La </w:t>
      </w:r>
      <w:r w:rsidRPr="00BD1447">
        <w:rPr>
          <w:rStyle w:val="Textoennegrita"/>
          <w:rFonts w:eastAsiaTheme="majorEastAsia" w:cs="Noto Sans"/>
          <w:sz w:val="18"/>
          <w:szCs w:val="18"/>
        </w:rPr>
        <w:t>resonancia magnética</w:t>
      </w:r>
      <w:r w:rsidRPr="00BD1447">
        <w:rPr>
          <w:rFonts w:ascii="Noto Sans" w:hAnsi="Noto Sans" w:cs="Noto Sans"/>
          <w:sz w:val="18"/>
          <w:szCs w:val="18"/>
        </w:rPr>
        <w:t xml:space="preserve">, al utilizar un </w:t>
      </w:r>
      <w:r w:rsidRPr="00BD1447">
        <w:rPr>
          <w:rStyle w:val="Textoennegrita"/>
          <w:rFonts w:eastAsiaTheme="majorEastAsia" w:cs="Noto Sans"/>
          <w:sz w:val="18"/>
          <w:szCs w:val="18"/>
        </w:rPr>
        <w:t>campo magnético y ondas de radiofrecuencia</w:t>
      </w:r>
      <w:r w:rsidRPr="00BD1447">
        <w:rPr>
          <w:rFonts w:ascii="Noto Sans" w:hAnsi="Noto Sans" w:cs="Noto Sans"/>
          <w:sz w:val="18"/>
          <w:szCs w:val="18"/>
        </w:rPr>
        <w:t xml:space="preserve"> para obtener imágenes de distintas áreas del cuerpo, </w:t>
      </w:r>
      <w:r w:rsidRPr="00BD1447">
        <w:rPr>
          <w:rStyle w:val="Textoennegrita"/>
          <w:rFonts w:eastAsiaTheme="majorEastAsia" w:cs="Noto Sans"/>
          <w:sz w:val="18"/>
          <w:szCs w:val="18"/>
        </w:rPr>
        <w:t>permite visualizar alteraciones sin radiaciones ionizantes</w:t>
      </w:r>
      <w:r w:rsidRPr="00BD1447">
        <w:rPr>
          <w:rFonts w:ascii="Noto Sans" w:hAnsi="Noto Sans" w:cs="Noto Sans"/>
          <w:sz w:val="18"/>
          <w:szCs w:val="18"/>
        </w:rPr>
        <w:t xml:space="preserve"> (como los rayos X) y </w:t>
      </w:r>
      <w:r w:rsidRPr="00BD1447">
        <w:rPr>
          <w:rStyle w:val="Textoennegrita"/>
          <w:rFonts w:eastAsiaTheme="majorEastAsia" w:cs="Noto Sans"/>
          <w:sz w:val="18"/>
          <w:szCs w:val="18"/>
        </w:rPr>
        <w:t>sin efectos perjudiciales para el organismo</w:t>
      </w:r>
      <w:r w:rsidRPr="00BD1447">
        <w:rPr>
          <w:rFonts w:ascii="Noto Sans" w:hAnsi="Noto Sans" w:cs="Noto Sans"/>
          <w:sz w:val="18"/>
          <w:szCs w:val="18"/>
        </w:rPr>
        <w:t xml:space="preserve">, siendo actualmente una </w:t>
      </w:r>
      <w:r w:rsidRPr="00BD1447">
        <w:rPr>
          <w:rStyle w:val="Textoennegrita"/>
          <w:rFonts w:eastAsiaTheme="majorEastAsia" w:cs="Noto Sans"/>
          <w:sz w:val="18"/>
          <w:szCs w:val="18"/>
        </w:rPr>
        <w:t>técnica insustituible en la caracterización de lesiones de todo tipo</w:t>
      </w:r>
      <w:r w:rsidRPr="00BD1447">
        <w:rPr>
          <w:rFonts w:ascii="Noto Sans" w:hAnsi="Noto Sans" w:cs="Noto Sans"/>
          <w:sz w:val="18"/>
          <w:szCs w:val="18"/>
        </w:rPr>
        <w:t>.</w:t>
      </w:r>
    </w:p>
    <w:p w14:paraId="7BFF20EB" w14:textId="77777777" w:rsidR="00C9439E" w:rsidRPr="00BD1447" w:rsidRDefault="00C9439E" w:rsidP="00C9439E">
      <w:pPr>
        <w:pStyle w:val="NormalWeb"/>
        <w:rPr>
          <w:rFonts w:ascii="Noto Sans" w:hAnsi="Noto Sans" w:cs="Noto Sans"/>
          <w:sz w:val="18"/>
          <w:szCs w:val="18"/>
        </w:rPr>
      </w:pPr>
      <w:r w:rsidRPr="00BD1447">
        <w:rPr>
          <w:rFonts w:ascii="Noto Sans" w:hAnsi="Noto Sans" w:cs="Noto Sans"/>
          <w:sz w:val="18"/>
          <w:szCs w:val="18"/>
        </w:rPr>
        <w:t xml:space="preserve">En el </w:t>
      </w:r>
      <w:r w:rsidRPr="00BD1447">
        <w:rPr>
          <w:rStyle w:val="Textoennegrita"/>
          <w:rFonts w:eastAsiaTheme="majorEastAsia" w:cs="Noto Sans"/>
          <w:sz w:val="18"/>
          <w:szCs w:val="18"/>
        </w:rPr>
        <w:t>OOAD Querétaro</w:t>
      </w:r>
      <w:r w:rsidRPr="00BD1447">
        <w:rPr>
          <w:rFonts w:ascii="Noto Sans" w:hAnsi="Noto Sans" w:cs="Noto Sans"/>
          <w:sz w:val="18"/>
          <w:szCs w:val="18"/>
        </w:rPr>
        <w:t xml:space="preserve">, incluyendo el </w:t>
      </w:r>
      <w:r w:rsidRPr="00BD1447">
        <w:rPr>
          <w:rStyle w:val="Textoennegrita"/>
          <w:rFonts w:eastAsiaTheme="majorEastAsia" w:cs="Noto Sans"/>
          <w:sz w:val="18"/>
          <w:szCs w:val="18"/>
        </w:rPr>
        <w:t>HGR No. 1, HGZ No. 3 y la UMAA</w:t>
      </w:r>
      <w:r w:rsidRPr="00BD1447">
        <w:rPr>
          <w:rFonts w:ascii="Noto Sans" w:hAnsi="Noto Sans" w:cs="Noto Sans"/>
          <w:sz w:val="18"/>
          <w:szCs w:val="18"/>
        </w:rPr>
        <w:t xml:space="preserve">, </w:t>
      </w:r>
      <w:r w:rsidRPr="00BD1447">
        <w:rPr>
          <w:rStyle w:val="Textoennegrita"/>
          <w:rFonts w:eastAsiaTheme="majorEastAsia" w:cs="Noto Sans"/>
          <w:sz w:val="18"/>
          <w:szCs w:val="18"/>
        </w:rPr>
        <w:t>no se cuenta con este equipamiento</w:t>
      </w:r>
      <w:r w:rsidRPr="00BD1447">
        <w:rPr>
          <w:rFonts w:ascii="Noto Sans" w:hAnsi="Noto Sans" w:cs="Noto Sans"/>
          <w:sz w:val="18"/>
          <w:szCs w:val="18"/>
        </w:rPr>
        <w:t xml:space="preserve">, </w:t>
      </w:r>
      <w:r w:rsidRPr="00BD1447">
        <w:rPr>
          <w:rStyle w:val="Textoennegrita"/>
          <w:rFonts w:eastAsiaTheme="majorEastAsia" w:cs="Noto Sans"/>
          <w:sz w:val="18"/>
          <w:szCs w:val="18"/>
        </w:rPr>
        <w:t>excepto en el HGR No. 2</w:t>
      </w:r>
      <w:r w:rsidRPr="00BD1447">
        <w:rPr>
          <w:rFonts w:ascii="Noto Sans" w:hAnsi="Noto Sans" w:cs="Noto Sans"/>
          <w:sz w:val="18"/>
          <w:szCs w:val="18"/>
        </w:rPr>
        <w:t xml:space="preserve">. Sin embargo, </w:t>
      </w:r>
      <w:r w:rsidRPr="00BD1447">
        <w:rPr>
          <w:rStyle w:val="Textoennegrita"/>
          <w:rFonts w:eastAsiaTheme="majorEastAsia" w:cs="Noto Sans"/>
          <w:sz w:val="18"/>
          <w:szCs w:val="18"/>
        </w:rPr>
        <w:t>un solo equipo de resonancia no es suficiente</w:t>
      </w:r>
      <w:r w:rsidRPr="00BD1447">
        <w:rPr>
          <w:rFonts w:ascii="Noto Sans" w:hAnsi="Noto Sans" w:cs="Noto Sans"/>
          <w:sz w:val="18"/>
          <w:szCs w:val="18"/>
        </w:rPr>
        <w:t xml:space="preserve"> para cubrir la </w:t>
      </w:r>
      <w:r w:rsidRPr="00BD1447">
        <w:rPr>
          <w:rStyle w:val="Textoennegrita"/>
          <w:rFonts w:eastAsiaTheme="majorEastAsia" w:cs="Noto Sans"/>
          <w:sz w:val="18"/>
          <w:szCs w:val="18"/>
        </w:rPr>
        <w:t>demanda total</w:t>
      </w:r>
      <w:r w:rsidRPr="00BD1447">
        <w:rPr>
          <w:rFonts w:ascii="Noto Sans" w:hAnsi="Noto Sans" w:cs="Noto Sans"/>
          <w:sz w:val="18"/>
          <w:szCs w:val="18"/>
        </w:rPr>
        <w:t xml:space="preserve">, que alcanza un </w:t>
      </w:r>
      <w:r w:rsidRPr="00BD1447">
        <w:rPr>
          <w:rStyle w:val="Textoennegrita"/>
          <w:rFonts w:eastAsiaTheme="majorEastAsia" w:cs="Noto Sans"/>
          <w:sz w:val="18"/>
          <w:szCs w:val="18"/>
        </w:rPr>
        <w:t>promedio de 600 estudios mensuales</w:t>
      </w:r>
      <w:r w:rsidRPr="00BD1447">
        <w:rPr>
          <w:rFonts w:ascii="Noto Sans" w:hAnsi="Noto Sans" w:cs="Noto Sans"/>
          <w:sz w:val="18"/>
          <w:szCs w:val="18"/>
        </w:rPr>
        <w:t xml:space="preserve"> solicitados por los servicios de </w:t>
      </w:r>
      <w:r w:rsidRPr="00BD1447">
        <w:rPr>
          <w:rStyle w:val="Textoennegrita"/>
          <w:rFonts w:eastAsiaTheme="majorEastAsia" w:cs="Noto Sans"/>
          <w:sz w:val="18"/>
          <w:szCs w:val="18"/>
        </w:rPr>
        <w:t>urgencias, hospitalización y consulta externa</w:t>
      </w:r>
      <w:r w:rsidRPr="00BD1447">
        <w:rPr>
          <w:rFonts w:ascii="Noto Sans" w:hAnsi="Noto Sans" w:cs="Noto Sans"/>
          <w:sz w:val="18"/>
          <w:szCs w:val="18"/>
        </w:rPr>
        <w:t xml:space="preserve"> de múltiples especialidades como </w:t>
      </w:r>
      <w:r w:rsidRPr="00BD1447">
        <w:rPr>
          <w:rStyle w:val="Textoennegrita"/>
          <w:rFonts w:eastAsiaTheme="majorEastAsia" w:cs="Noto Sans"/>
          <w:sz w:val="18"/>
          <w:szCs w:val="18"/>
        </w:rPr>
        <w:t>cirugía general, traumatología y ortopedia, neurología, neurocirugía, medicina interna, endocrinología, pediatría y oncología</w:t>
      </w:r>
      <w:r w:rsidRPr="00BD1447">
        <w:rPr>
          <w:rFonts w:ascii="Noto Sans" w:hAnsi="Noto Sans" w:cs="Noto Sans"/>
          <w:sz w:val="18"/>
          <w:szCs w:val="18"/>
        </w:rPr>
        <w:t>, entre otras.</w:t>
      </w:r>
    </w:p>
    <w:p w14:paraId="059ED8A0" w14:textId="77777777" w:rsidR="00C9439E" w:rsidRPr="00BD1447" w:rsidRDefault="00C9439E" w:rsidP="00C9439E">
      <w:pPr>
        <w:pStyle w:val="NormalWeb"/>
        <w:rPr>
          <w:rFonts w:ascii="Noto Sans" w:hAnsi="Noto Sans" w:cs="Noto Sans"/>
          <w:sz w:val="18"/>
          <w:szCs w:val="18"/>
        </w:rPr>
      </w:pPr>
      <w:r w:rsidRPr="00BD1447">
        <w:rPr>
          <w:rFonts w:ascii="Noto Sans" w:hAnsi="Noto Sans" w:cs="Noto Sans"/>
          <w:sz w:val="18"/>
          <w:szCs w:val="18"/>
        </w:rPr>
        <w:t xml:space="preserve">El </w:t>
      </w:r>
      <w:r w:rsidRPr="00BD1447">
        <w:rPr>
          <w:rStyle w:val="Textoennegrita"/>
          <w:rFonts w:eastAsiaTheme="majorEastAsia" w:cs="Noto Sans"/>
          <w:sz w:val="18"/>
          <w:szCs w:val="18"/>
        </w:rPr>
        <w:t>no contar con este servicio</w:t>
      </w:r>
      <w:r w:rsidRPr="00BD1447">
        <w:rPr>
          <w:rFonts w:ascii="Noto Sans" w:hAnsi="Noto Sans" w:cs="Noto Sans"/>
          <w:sz w:val="18"/>
          <w:szCs w:val="18"/>
        </w:rPr>
        <w:t xml:space="preserve"> ocasiona </w:t>
      </w:r>
      <w:r w:rsidRPr="00BD1447">
        <w:rPr>
          <w:rStyle w:val="Textoennegrita"/>
          <w:rFonts w:eastAsiaTheme="majorEastAsia" w:cs="Noto Sans"/>
          <w:sz w:val="18"/>
          <w:szCs w:val="18"/>
        </w:rPr>
        <w:t>retrasos considerables en los diagnósticos y tratamientos médicos</w:t>
      </w:r>
      <w:r w:rsidRPr="00BD1447">
        <w:rPr>
          <w:rFonts w:ascii="Noto Sans" w:hAnsi="Noto Sans" w:cs="Noto Sans"/>
          <w:sz w:val="18"/>
          <w:szCs w:val="18"/>
        </w:rPr>
        <w:t xml:space="preserve">, afectando la </w:t>
      </w:r>
      <w:r w:rsidRPr="00BD1447">
        <w:rPr>
          <w:rStyle w:val="Textoennegrita"/>
          <w:rFonts w:eastAsiaTheme="majorEastAsia" w:cs="Noto Sans"/>
          <w:sz w:val="18"/>
          <w:szCs w:val="18"/>
        </w:rPr>
        <w:t>planeación y toma de decisiones clínicas</w:t>
      </w:r>
      <w:r w:rsidRPr="00BD1447">
        <w:rPr>
          <w:rFonts w:ascii="Noto Sans" w:hAnsi="Noto Sans" w:cs="Noto Sans"/>
          <w:sz w:val="18"/>
          <w:szCs w:val="18"/>
        </w:rPr>
        <w:t xml:space="preserve">, </w:t>
      </w:r>
      <w:r w:rsidRPr="00BD1447">
        <w:rPr>
          <w:rStyle w:val="Textoennegrita"/>
          <w:rFonts w:eastAsiaTheme="majorEastAsia" w:cs="Noto Sans"/>
          <w:sz w:val="18"/>
          <w:szCs w:val="18"/>
        </w:rPr>
        <w:t>retrasando la oportunidad quirúrgica</w:t>
      </w:r>
      <w:r w:rsidRPr="00BD1447">
        <w:rPr>
          <w:rFonts w:ascii="Noto Sans" w:hAnsi="Noto Sans" w:cs="Noto Sans"/>
          <w:sz w:val="18"/>
          <w:szCs w:val="18"/>
        </w:rPr>
        <w:t xml:space="preserve">, </w:t>
      </w:r>
      <w:r w:rsidRPr="00BD1447">
        <w:rPr>
          <w:rStyle w:val="Textoennegrita"/>
          <w:rFonts w:eastAsiaTheme="majorEastAsia" w:cs="Noto Sans"/>
          <w:sz w:val="18"/>
          <w:szCs w:val="18"/>
        </w:rPr>
        <w:t>prolongando los días de estancia hospitalaria</w:t>
      </w:r>
      <w:r w:rsidRPr="00BD1447">
        <w:rPr>
          <w:rFonts w:ascii="Noto Sans" w:hAnsi="Noto Sans" w:cs="Noto Sans"/>
          <w:sz w:val="18"/>
          <w:szCs w:val="18"/>
        </w:rPr>
        <w:t xml:space="preserve"> y </w:t>
      </w:r>
      <w:r w:rsidRPr="00BD1447">
        <w:rPr>
          <w:rStyle w:val="Textoennegrita"/>
          <w:rFonts w:eastAsiaTheme="majorEastAsia" w:cs="Noto Sans"/>
          <w:sz w:val="18"/>
          <w:szCs w:val="18"/>
        </w:rPr>
        <w:t>limitando el acceso oportuno a los servicios de salud</w:t>
      </w:r>
      <w:r w:rsidRPr="00BD1447">
        <w:rPr>
          <w:rFonts w:ascii="Noto Sans" w:hAnsi="Noto Sans" w:cs="Noto Sans"/>
          <w:sz w:val="18"/>
          <w:szCs w:val="18"/>
        </w:rPr>
        <w:t xml:space="preserve">. Además, genera </w:t>
      </w:r>
      <w:r w:rsidRPr="00BD1447">
        <w:rPr>
          <w:rStyle w:val="Textoennegrita"/>
          <w:rFonts w:eastAsiaTheme="majorEastAsia" w:cs="Noto Sans"/>
          <w:sz w:val="18"/>
          <w:szCs w:val="18"/>
        </w:rPr>
        <w:t>incapacidades prolongadas</w:t>
      </w:r>
      <w:r w:rsidRPr="00BD1447">
        <w:rPr>
          <w:rFonts w:ascii="Noto Sans" w:hAnsi="Noto Sans" w:cs="Noto Sans"/>
          <w:sz w:val="18"/>
          <w:szCs w:val="18"/>
        </w:rPr>
        <w:t xml:space="preserve">, lo que </w:t>
      </w:r>
      <w:r w:rsidRPr="00BD1447">
        <w:rPr>
          <w:rStyle w:val="Textoennegrita"/>
          <w:rFonts w:eastAsiaTheme="majorEastAsia" w:cs="Noto Sans"/>
          <w:sz w:val="18"/>
          <w:szCs w:val="18"/>
        </w:rPr>
        <w:t>incrementa los gastos para el Instituto</w:t>
      </w:r>
      <w:r w:rsidRPr="00BD1447">
        <w:rPr>
          <w:rFonts w:ascii="Noto Sans" w:hAnsi="Noto Sans" w:cs="Noto Sans"/>
          <w:sz w:val="18"/>
          <w:szCs w:val="18"/>
        </w:rPr>
        <w:t xml:space="preserve">, </w:t>
      </w:r>
      <w:r w:rsidRPr="00BD1447">
        <w:rPr>
          <w:rStyle w:val="Textoennegrita"/>
          <w:rFonts w:eastAsiaTheme="majorEastAsia" w:cs="Noto Sans"/>
          <w:sz w:val="18"/>
          <w:szCs w:val="18"/>
        </w:rPr>
        <w:t>retrasa la reincorporación laboral</w:t>
      </w:r>
      <w:r w:rsidRPr="00BD1447">
        <w:rPr>
          <w:rFonts w:ascii="Noto Sans" w:hAnsi="Noto Sans" w:cs="Noto Sans"/>
          <w:sz w:val="18"/>
          <w:szCs w:val="18"/>
        </w:rPr>
        <w:t xml:space="preserve"> y </w:t>
      </w:r>
      <w:r w:rsidRPr="00BD1447">
        <w:rPr>
          <w:rStyle w:val="Textoennegrita"/>
          <w:rFonts w:eastAsiaTheme="majorEastAsia" w:cs="Noto Sans"/>
          <w:sz w:val="18"/>
          <w:szCs w:val="18"/>
        </w:rPr>
        <w:t>provoca insatisfacción y quejas entre los usuarios</w:t>
      </w:r>
      <w:r w:rsidRPr="00BD1447">
        <w:rPr>
          <w:rFonts w:ascii="Noto Sans" w:hAnsi="Noto Sans" w:cs="Noto Sans"/>
          <w:sz w:val="18"/>
          <w:szCs w:val="18"/>
        </w:rPr>
        <w:t>.</w:t>
      </w:r>
    </w:p>
    <w:p w14:paraId="1055ACCD" w14:textId="39E93257" w:rsidR="00815823" w:rsidRPr="00BD1447" w:rsidRDefault="00C9439E" w:rsidP="00C9439E">
      <w:pPr>
        <w:spacing w:before="100" w:beforeAutospacing="1" w:after="100" w:afterAutospacing="1"/>
        <w:rPr>
          <w:rFonts w:eastAsia="Times New Roman" w:cs="Noto Sans"/>
          <w:szCs w:val="18"/>
          <w:lang w:eastAsia="es-MX"/>
        </w:rPr>
      </w:pPr>
      <w:r w:rsidRPr="00BD1447">
        <w:rPr>
          <w:rFonts w:eastAsia="Times New Roman" w:cs="Noto Sans"/>
          <w:szCs w:val="18"/>
          <w:lang w:eastAsia="es-MX"/>
        </w:rPr>
        <w:t xml:space="preserve"> </w:t>
      </w:r>
      <w:r w:rsidR="00815823" w:rsidRPr="00BD1447">
        <w:rPr>
          <w:rFonts w:eastAsia="Times New Roman" w:cs="Noto Sans"/>
          <w:szCs w:val="18"/>
          <w:lang w:eastAsia="es-MX"/>
        </w:rPr>
        <w:t xml:space="preserve">Las especificaciones, requisitos y cantidades de los bienes a adquirir se encuentran especificadas en el </w:t>
      </w:r>
      <w:r w:rsidR="00815823" w:rsidRPr="00BD1447">
        <w:rPr>
          <w:rFonts w:eastAsia="Times New Roman" w:cs="Noto Sans"/>
          <w:b/>
          <w:szCs w:val="18"/>
          <w:lang w:eastAsia="es-MX"/>
        </w:rPr>
        <w:t>Anexo No. 1 “Anexo Técnico” y Anexo No. 2 “Términos y Condiciones</w:t>
      </w:r>
      <w:r w:rsidR="00815823" w:rsidRPr="00BD1447">
        <w:rPr>
          <w:rFonts w:eastAsia="Times New Roman" w:cs="Noto Sans"/>
          <w:szCs w:val="18"/>
          <w:lang w:eastAsia="es-MX"/>
        </w:rPr>
        <w:t>” de la presente Convocatoria.</w:t>
      </w:r>
    </w:p>
    <w:p w14:paraId="5196BB6C" w14:textId="2D246A1E" w:rsidR="00815823" w:rsidRPr="00BD1447" w:rsidRDefault="00815823" w:rsidP="00815823">
      <w:pPr>
        <w:spacing w:before="100" w:beforeAutospacing="1" w:after="100" w:afterAutospacing="1"/>
        <w:rPr>
          <w:rFonts w:eastAsia="Times New Roman" w:cs="Noto Sans"/>
          <w:szCs w:val="18"/>
          <w:lang w:eastAsia="es-MX"/>
        </w:rPr>
      </w:pPr>
      <w:r w:rsidRPr="00BD1447">
        <w:rPr>
          <w:rFonts w:eastAsia="Times New Roman" w:cs="Noto Sans"/>
          <w:szCs w:val="18"/>
          <w:lang w:eastAsia="es-MX"/>
        </w:rPr>
        <w:t xml:space="preserve">Las condiciones contenidas en la presente Convocatoria del procedimiento de Licitación y en las proposiciones presentadas por los licitantes no podrán ser negociadas, de conformidad con lo previsto en el séptimo párrafo del Artículo 35 </w:t>
      </w:r>
      <w:proofErr w:type="spellStart"/>
      <w:r w:rsidRPr="00BD1447">
        <w:rPr>
          <w:rFonts w:eastAsia="Times New Roman" w:cs="Noto Sans"/>
          <w:szCs w:val="18"/>
          <w:lang w:eastAsia="es-MX"/>
        </w:rPr>
        <w:t>seccion</w:t>
      </w:r>
      <w:proofErr w:type="spellEnd"/>
      <w:r w:rsidRPr="00BD1447">
        <w:rPr>
          <w:rFonts w:eastAsia="Times New Roman" w:cs="Noto Sans"/>
          <w:szCs w:val="18"/>
          <w:lang w:eastAsia="es-MX"/>
        </w:rPr>
        <w:t xml:space="preserve"> 1 de la LAASSP.</w:t>
      </w:r>
    </w:p>
    <w:p w14:paraId="6A0F33F0" w14:textId="7445E585" w:rsidR="00737240" w:rsidRPr="00BD1447" w:rsidRDefault="002358A5" w:rsidP="00194F2F">
      <w:pPr>
        <w:pStyle w:val="Ttulo3"/>
        <w:rPr>
          <w:szCs w:val="18"/>
        </w:rPr>
      </w:pPr>
      <w:bookmarkStart w:id="62" w:name="_Toc212448224"/>
      <w:bookmarkStart w:id="63" w:name="_Toc213768500"/>
      <w:r w:rsidRPr="00BD1447">
        <w:rPr>
          <w:szCs w:val="18"/>
        </w:rPr>
        <w:t>2.</w:t>
      </w:r>
      <w:r w:rsidR="00BE1971" w:rsidRPr="00BD1447">
        <w:rPr>
          <w:szCs w:val="18"/>
        </w:rPr>
        <w:t>2</w:t>
      </w:r>
      <w:r w:rsidRPr="00BD1447">
        <w:rPr>
          <w:szCs w:val="18"/>
        </w:rPr>
        <w:t xml:space="preserve"> Normas Oficiales Mexicanas, Normas Mexicanas, Internacionales, Referencia o Especificaciones</w:t>
      </w:r>
      <w:bookmarkEnd w:id="59"/>
      <w:bookmarkEnd w:id="60"/>
      <w:bookmarkEnd w:id="62"/>
      <w:bookmarkEnd w:id="63"/>
    </w:p>
    <w:p w14:paraId="644865A9" w14:textId="77777777" w:rsidR="00737240" w:rsidRPr="00BD1447" w:rsidRDefault="00737240" w:rsidP="005A6D8F">
      <w:pPr>
        <w:tabs>
          <w:tab w:val="left" w:pos="6240"/>
        </w:tabs>
        <w:suppressAutoHyphens/>
        <w:rPr>
          <w:rFonts w:eastAsia="Times New Roman" w:cs="Noto Sans"/>
          <w:noProof/>
          <w:szCs w:val="18"/>
          <w:lang w:val="es-ES_tradnl" w:eastAsia="ar-SA"/>
        </w:rPr>
      </w:pPr>
    </w:p>
    <w:p w14:paraId="4870FEAD" w14:textId="6D6723E5" w:rsidR="0003530D" w:rsidRPr="00BD1447" w:rsidRDefault="00545AF9" w:rsidP="005A6D8F">
      <w:pPr>
        <w:tabs>
          <w:tab w:val="left" w:pos="6240"/>
        </w:tabs>
        <w:suppressAutoHyphens/>
        <w:rPr>
          <w:rFonts w:eastAsia="Times New Roman" w:cs="Noto Sans"/>
          <w:noProof/>
          <w:szCs w:val="18"/>
          <w:lang w:eastAsia="ar-SA"/>
        </w:rPr>
      </w:pPr>
      <w:r w:rsidRPr="00BD1447">
        <w:rPr>
          <w:rFonts w:eastAsia="Times New Roman" w:cs="Noto Sans"/>
          <w:noProof/>
          <w:szCs w:val="18"/>
          <w:lang w:eastAsia="ar-SA"/>
        </w:rPr>
        <w:t>El</w:t>
      </w:r>
      <w:r w:rsidR="006635D7" w:rsidRPr="00BD1447">
        <w:rPr>
          <w:rFonts w:eastAsia="Times New Roman" w:cs="Noto Sans"/>
          <w:noProof/>
          <w:szCs w:val="18"/>
          <w:lang w:eastAsia="ar-SA"/>
        </w:rPr>
        <w:t xml:space="preserve"> licitante deberá </w:t>
      </w:r>
      <w:r w:rsidR="00CD3313" w:rsidRPr="00BD1447">
        <w:rPr>
          <w:rFonts w:eastAsia="Times New Roman" w:cs="Noto Sans"/>
          <w:noProof/>
          <w:szCs w:val="18"/>
          <w:lang w:eastAsia="ar-SA"/>
        </w:rPr>
        <w:t xml:space="preserve">acreditar el cumplimiento de </w:t>
      </w:r>
      <w:r w:rsidR="006635D7" w:rsidRPr="00BD1447">
        <w:rPr>
          <w:rFonts w:eastAsia="Times New Roman" w:cs="Noto Sans"/>
          <w:noProof/>
          <w:szCs w:val="18"/>
          <w:lang w:eastAsia="ar-SA"/>
        </w:rPr>
        <w:t>l</w:t>
      </w:r>
      <w:r w:rsidRPr="00BD1447">
        <w:rPr>
          <w:rFonts w:eastAsia="Times New Roman" w:cs="Noto Sans"/>
          <w:noProof/>
          <w:szCs w:val="18"/>
          <w:lang w:eastAsia="ar-SA"/>
        </w:rPr>
        <w:t>o</w:t>
      </w:r>
      <w:r w:rsidR="007513A0" w:rsidRPr="00BD1447">
        <w:rPr>
          <w:rFonts w:eastAsia="Times New Roman" w:cs="Noto Sans"/>
          <w:noProof/>
          <w:szCs w:val="18"/>
          <w:lang w:eastAsia="ar-SA"/>
        </w:rPr>
        <w:t xml:space="preserve">s requisitos </w:t>
      </w:r>
      <w:r w:rsidRPr="00BD1447">
        <w:rPr>
          <w:rFonts w:eastAsia="Times New Roman" w:cs="Noto Sans"/>
          <w:noProof/>
          <w:szCs w:val="18"/>
          <w:lang w:eastAsia="ar-SA"/>
        </w:rPr>
        <w:t>soli</w:t>
      </w:r>
      <w:r w:rsidR="00E135E0" w:rsidRPr="00BD1447">
        <w:rPr>
          <w:rFonts w:eastAsia="Times New Roman" w:cs="Noto Sans"/>
          <w:noProof/>
          <w:szCs w:val="18"/>
          <w:lang w:eastAsia="ar-SA"/>
        </w:rPr>
        <w:t>ci</w:t>
      </w:r>
      <w:r w:rsidRPr="00BD1447">
        <w:rPr>
          <w:rFonts w:eastAsia="Times New Roman" w:cs="Noto Sans"/>
          <w:noProof/>
          <w:szCs w:val="18"/>
          <w:lang w:eastAsia="ar-SA"/>
        </w:rPr>
        <w:t>tado</w:t>
      </w:r>
      <w:r w:rsidR="007513A0" w:rsidRPr="00BD1447">
        <w:rPr>
          <w:rFonts w:eastAsia="Times New Roman" w:cs="Noto Sans"/>
          <w:noProof/>
          <w:szCs w:val="18"/>
          <w:lang w:eastAsia="ar-SA"/>
        </w:rPr>
        <w:t>s</w:t>
      </w:r>
      <w:r w:rsidRPr="00BD1447">
        <w:rPr>
          <w:rFonts w:eastAsia="Times New Roman" w:cs="Noto Sans"/>
          <w:noProof/>
          <w:szCs w:val="18"/>
          <w:lang w:eastAsia="ar-SA"/>
        </w:rPr>
        <w:t xml:space="preserve"> en </w:t>
      </w:r>
      <w:r w:rsidR="002F57DC" w:rsidRPr="00BD1447">
        <w:rPr>
          <w:rFonts w:eastAsia="Times New Roman" w:cs="Noto Sans"/>
          <w:noProof/>
          <w:szCs w:val="18"/>
          <w:lang w:eastAsia="ar-SA"/>
        </w:rPr>
        <w:t>e</w:t>
      </w:r>
      <w:r w:rsidR="0063321D" w:rsidRPr="00BD1447">
        <w:rPr>
          <w:rFonts w:eastAsia="Times New Roman" w:cs="Noto Sans"/>
          <w:noProof/>
          <w:szCs w:val="18"/>
          <w:lang w:eastAsia="ar-SA"/>
        </w:rPr>
        <w:t>l</w:t>
      </w:r>
      <w:r w:rsidRPr="00BD1447">
        <w:rPr>
          <w:rFonts w:eastAsia="Times New Roman" w:cs="Noto Sans"/>
          <w:noProof/>
          <w:szCs w:val="18"/>
          <w:lang w:eastAsia="ar-SA"/>
        </w:rPr>
        <w:t xml:space="preserve"> </w:t>
      </w:r>
      <w:r w:rsidR="00322BC7" w:rsidRPr="00BD1447">
        <w:rPr>
          <w:rFonts w:eastAsia="Times New Roman" w:cs="Noto Sans"/>
          <w:b/>
          <w:noProof/>
          <w:szCs w:val="18"/>
          <w:lang w:eastAsia="ar-SA"/>
        </w:rPr>
        <w:t xml:space="preserve">Anexo 1 “Anexo Tecnico”, </w:t>
      </w:r>
      <w:r w:rsidR="00322BC7" w:rsidRPr="00BD1447">
        <w:rPr>
          <w:rFonts w:cs="Noto Sans"/>
          <w:b/>
          <w:noProof/>
          <w:szCs w:val="18"/>
          <w:lang w:val="es-ES_tradnl"/>
        </w:rPr>
        <w:t xml:space="preserve">Anexo </w:t>
      </w:r>
      <w:r w:rsidR="00B3709A" w:rsidRPr="00BD1447">
        <w:rPr>
          <w:rFonts w:cs="Noto Sans"/>
          <w:b/>
          <w:noProof/>
          <w:szCs w:val="18"/>
          <w:lang w:val="es-ES_tradnl"/>
        </w:rPr>
        <w:t>1.</w:t>
      </w:r>
      <w:r w:rsidR="00612313" w:rsidRPr="00BD1447">
        <w:rPr>
          <w:rFonts w:cs="Noto Sans"/>
          <w:b/>
          <w:noProof/>
          <w:szCs w:val="18"/>
          <w:lang w:val="es-ES_tradnl"/>
        </w:rPr>
        <w:t>1</w:t>
      </w:r>
      <w:r w:rsidR="0031757B" w:rsidRPr="00BD1447">
        <w:rPr>
          <w:rFonts w:cs="Noto Sans"/>
          <w:b/>
          <w:noProof/>
          <w:szCs w:val="18"/>
          <w:lang w:val="es-ES_tradnl"/>
        </w:rPr>
        <w:t xml:space="preserve"> “</w:t>
      </w:r>
      <w:r w:rsidR="00322BC7" w:rsidRPr="00BD1447">
        <w:rPr>
          <w:rFonts w:cs="Noto Sans"/>
          <w:b/>
          <w:noProof/>
          <w:szCs w:val="18"/>
          <w:lang w:val="es-ES_tradnl"/>
        </w:rPr>
        <w:t>Requerimiento</w:t>
      </w:r>
      <w:r w:rsidR="0031757B" w:rsidRPr="00BD1447">
        <w:rPr>
          <w:rFonts w:cs="Noto Sans"/>
          <w:b/>
          <w:noProof/>
          <w:szCs w:val="18"/>
          <w:lang w:val="es-ES_tradnl"/>
        </w:rPr>
        <w:t>”</w:t>
      </w:r>
      <w:r w:rsidR="00322BC7" w:rsidRPr="00BD1447">
        <w:rPr>
          <w:rFonts w:cs="Noto Sans"/>
          <w:b/>
          <w:szCs w:val="18"/>
        </w:rPr>
        <w:t>,</w:t>
      </w:r>
      <w:r w:rsidR="0027679A" w:rsidRPr="00BD1447">
        <w:rPr>
          <w:rFonts w:cs="Noto Sans"/>
          <w:b/>
          <w:noProof/>
          <w:szCs w:val="18"/>
          <w:lang w:val="es-ES_tradnl"/>
        </w:rPr>
        <w:t xml:space="preserve"> Ane</w:t>
      </w:r>
      <w:r w:rsidR="00322BC7" w:rsidRPr="00BD1447">
        <w:rPr>
          <w:rFonts w:cs="Noto Sans"/>
          <w:b/>
          <w:noProof/>
          <w:szCs w:val="18"/>
          <w:lang w:val="es-ES_tradnl"/>
        </w:rPr>
        <w:t xml:space="preserve">xo </w:t>
      </w:r>
      <w:r w:rsidR="00B3709A" w:rsidRPr="00BD1447">
        <w:rPr>
          <w:rFonts w:cs="Noto Sans"/>
          <w:b/>
          <w:noProof/>
          <w:szCs w:val="18"/>
          <w:lang w:val="es-ES_tradnl"/>
        </w:rPr>
        <w:t>1.</w:t>
      </w:r>
      <w:r w:rsidR="00612313" w:rsidRPr="00BD1447">
        <w:rPr>
          <w:rFonts w:cs="Noto Sans"/>
          <w:b/>
          <w:noProof/>
          <w:szCs w:val="18"/>
          <w:lang w:val="es-ES_tradnl"/>
        </w:rPr>
        <w:t>2</w:t>
      </w:r>
      <w:r w:rsidR="00322BC7" w:rsidRPr="00BD1447">
        <w:rPr>
          <w:rFonts w:cs="Noto Sans"/>
          <w:b/>
          <w:noProof/>
          <w:szCs w:val="18"/>
          <w:lang w:val="es-ES_tradnl"/>
        </w:rPr>
        <w:t xml:space="preserve"> “Oferta Tecnica</w:t>
      </w:r>
      <w:bookmarkStart w:id="64" w:name="_Toc428988944"/>
      <w:r w:rsidR="00DB22D2" w:rsidRPr="00BD1447">
        <w:rPr>
          <w:rFonts w:cs="Noto Sans"/>
          <w:b/>
          <w:noProof/>
          <w:szCs w:val="18"/>
          <w:lang w:val="es-ES_tradnl"/>
        </w:rPr>
        <w:t>.</w:t>
      </w:r>
    </w:p>
    <w:p w14:paraId="0CD81BEA" w14:textId="77777777" w:rsidR="002310ED" w:rsidRPr="00BD1447" w:rsidRDefault="002310ED" w:rsidP="005A6D8F">
      <w:pPr>
        <w:rPr>
          <w:rFonts w:eastAsia="Times New Roman" w:cs="Noto Sans"/>
          <w:b/>
          <w:noProof/>
          <w:szCs w:val="18"/>
          <w:lang w:val="es-ES_tradnl" w:eastAsia="ar-SA"/>
        </w:rPr>
      </w:pPr>
    </w:p>
    <w:p w14:paraId="45C141DA" w14:textId="1BBCC510" w:rsidR="000609A9" w:rsidRPr="00BD1447" w:rsidRDefault="00612313" w:rsidP="005A6D8F">
      <w:pPr>
        <w:rPr>
          <w:rFonts w:eastAsia="Times New Roman" w:cs="Noto Sans"/>
          <w:noProof/>
          <w:szCs w:val="18"/>
          <w:lang w:val="es-ES_tradnl" w:eastAsia="ar-SA"/>
        </w:rPr>
      </w:pPr>
      <w:r w:rsidRPr="00BD1447">
        <w:rPr>
          <w:rFonts w:eastAsia="Times New Roman" w:cs="Noto Sans"/>
          <w:b/>
          <w:noProof/>
          <w:szCs w:val="18"/>
          <w:lang w:eastAsia="ar-SA"/>
        </w:rPr>
        <w:t>Anexo 1</w:t>
      </w:r>
      <w:r w:rsidR="000609A9" w:rsidRPr="00BD1447">
        <w:rPr>
          <w:rFonts w:eastAsia="Times New Roman" w:cs="Noto Sans"/>
          <w:b/>
          <w:noProof/>
          <w:szCs w:val="18"/>
          <w:lang w:eastAsia="ar-SA"/>
        </w:rPr>
        <w:t xml:space="preserve"> “Anexo Tecnico”, </w:t>
      </w:r>
      <w:r w:rsidR="000609A9" w:rsidRPr="00BD1447">
        <w:rPr>
          <w:rFonts w:eastAsia="Times New Roman" w:cs="Noto Sans"/>
          <w:noProof/>
          <w:szCs w:val="18"/>
          <w:lang w:val="es-ES_tradnl" w:eastAsia="ar-SA"/>
        </w:rPr>
        <w:t xml:space="preserve">Para todas las partidas en las que participe el licitante, deberá entregar en su propuesta técnica, el cumplimiento de Certificados de calidad </w:t>
      </w:r>
      <w:r w:rsidR="007B2A4F" w:rsidRPr="00BD1447">
        <w:rPr>
          <w:rFonts w:eastAsia="Times New Roman" w:cs="Noto Sans"/>
          <w:b/>
          <w:noProof/>
          <w:szCs w:val="18"/>
          <w:lang w:val="es-ES_tradnl" w:eastAsia="ar-SA"/>
        </w:rPr>
        <w:t>requeridos</w:t>
      </w:r>
      <w:r w:rsidRPr="00BD1447">
        <w:rPr>
          <w:rFonts w:eastAsia="Times New Roman" w:cs="Noto Sans"/>
          <w:b/>
          <w:noProof/>
          <w:szCs w:val="18"/>
          <w:lang w:val="es-ES_tradnl" w:eastAsia="ar-SA"/>
        </w:rPr>
        <w:t>.</w:t>
      </w:r>
    </w:p>
    <w:p w14:paraId="5B1677BB" w14:textId="77777777" w:rsidR="002310ED" w:rsidRPr="00BD1447" w:rsidRDefault="002310ED" w:rsidP="005A6D8F">
      <w:pPr>
        <w:rPr>
          <w:rFonts w:eastAsia="Times New Roman" w:cs="Noto Sans"/>
          <w:b/>
          <w:noProof/>
          <w:szCs w:val="18"/>
          <w:lang w:val="es-ES_tradnl" w:eastAsia="ar-SA"/>
        </w:rPr>
      </w:pPr>
    </w:p>
    <w:p w14:paraId="0A6270A5" w14:textId="0C3E470B" w:rsidR="00BC1E35" w:rsidRPr="00BD1447" w:rsidRDefault="00D70A06" w:rsidP="00194F2F">
      <w:pPr>
        <w:pStyle w:val="Ttulo3"/>
        <w:rPr>
          <w:szCs w:val="18"/>
        </w:rPr>
      </w:pPr>
      <w:bookmarkStart w:id="65" w:name="_Toc212448225"/>
      <w:bookmarkStart w:id="66" w:name="_Toc213768501"/>
      <w:r w:rsidRPr="00BD1447">
        <w:rPr>
          <w:szCs w:val="18"/>
        </w:rPr>
        <w:t>2</w:t>
      </w:r>
      <w:r w:rsidR="00BE1971" w:rsidRPr="00BD1447">
        <w:rPr>
          <w:szCs w:val="18"/>
        </w:rPr>
        <w:t>.3</w:t>
      </w:r>
      <w:r w:rsidRPr="00BD1447">
        <w:rPr>
          <w:szCs w:val="18"/>
        </w:rPr>
        <w:t xml:space="preserve"> </w:t>
      </w:r>
      <w:r w:rsidR="00A90DD2" w:rsidRPr="00BD1447">
        <w:rPr>
          <w:szCs w:val="18"/>
        </w:rPr>
        <w:t>Pruebas que permitan verificar el cumplimiento de las especificaciones de</w:t>
      </w:r>
      <w:r w:rsidR="00C43969" w:rsidRPr="00BD1447">
        <w:rPr>
          <w:szCs w:val="18"/>
        </w:rPr>
        <w:t>l servicio.</w:t>
      </w:r>
      <w:bookmarkEnd w:id="65"/>
      <w:bookmarkEnd w:id="66"/>
      <w:r w:rsidR="00C43969" w:rsidRPr="00BD1447">
        <w:rPr>
          <w:szCs w:val="18"/>
        </w:rPr>
        <w:t xml:space="preserve"> </w:t>
      </w:r>
    </w:p>
    <w:p w14:paraId="7D881A91" w14:textId="77777777" w:rsidR="00CE4D53" w:rsidRPr="00BD1447" w:rsidRDefault="00CE4D53" w:rsidP="005A6D8F">
      <w:pPr>
        <w:rPr>
          <w:rFonts w:eastAsia="Times New Roman" w:cs="Noto Sans"/>
          <w:b/>
          <w:noProof/>
          <w:szCs w:val="18"/>
          <w:lang w:val="es-ES_tradnl" w:eastAsia="ar-SA"/>
        </w:rPr>
      </w:pPr>
    </w:p>
    <w:p w14:paraId="69702875" w14:textId="77777777" w:rsidR="007513A0" w:rsidRPr="00BD1447" w:rsidRDefault="00A34281" w:rsidP="005A6D8F">
      <w:pPr>
        <w:rPr>
          <w:rFonts w:eastAsia="Times New Roman" w:cs="Noto Sans"/>
          <w:noProof/>
          <w:szCs w:val="18"/>
          <w:lang w:val="es-ES_tradnl" w:eastAsia="ar-SA"/>
        </w:rPr>
      </w:pPr>
      <w:r w:rsidRPr="00BD1447">
        <w:rPr>
          <w:rFonts w:eastAsia="Times New Roman" w:cs="Noto Sans"/>
          <w:noProof/>
          <w:szCs w:val="18"/>
          <w:lang w:val="es-ES_tradnl" w:eastAsia="ar-SA"/>
        </w:rPr>
        <w:t xml:space="preserve">Para </w:t>
      </w:r>
      <w:r w:rsidR="001D36FD" w:rsidRPr="00BD1447">
        <w:rPr>
          <w:rFonts w:eastAsia="Times New Roman" w:cs="Noto Sans"/>
          <w:noProof/>
          <w:szCs w:val="18"/>
          <w:lang w:val="es-ES_tradnl" w:eastAsia="ar-SA"/>
        </w:rPr>
        <w:t>el presente procedimiento</w:t>
      </w:r>
      <w:r w:rsidRPr="00BD1447">
        <w:rPr>
          <w:rFonts w:eastAsia="Times New Roman" w:cs="Noto Sans"/>
          <w:noProof/>
          <w:szCs w:val="18"/>
          <w:lang w:val="es-ES_tradnl" w:eastAsia="ar-SA"/>
        </w:rPr>
        <w:t xml:space="preserve"> de contratación, </w:t>
      </w:r>
      <w:r w:rsidR="001D36FD" w:rsidRPr="00BD1447">
        <w:rPr>
          <w:rFonts w:eastAsia="Times New Roman" w:cs="Noto Sans"/>
          <w:noProof/>
          <w:szCs w:val="18"/>
          <w:lang w:val="es-ES_tradnl" w:eastAsia="ar-SA"/>
        </w:rPr>
        <w:t>n</w:t>
      </w:r>
      <w:r w:rsidR="00894630" w:rsidRPr="00BD1447">
        <w:rPr>
          <w:rFonts w:eastAsia="Times New Roman" w:cs="Noto Sans"/>
          <w:noProof/>
          <w:szCs w:val="18"/>
          <w:lang w:val="es-ES_tradnl" w:eastAsia="ar-SA"/>
        </w:rPr>
        <w:t>o aplica</w:t>
      </w:r>
      <w:r w:rsidR="001D36FD" w:rsidRPr="00BD1447">
        <w:rPr>
          <w:rFonts w:eastAsia="Times New Roman" w:cs="Noto Sans"/>
          <w:noProof/>
          <w:szCs w:val="18"/>
          <w:lang w:val="es-ES_tradnl" w:eastAsia="ar-SA"/>
        </w:rPr>
        <w:t>rá</w:t>
      </w:r>
      <w:r w:rsidR="00894630" w:rsidRPr="00BD1447">
        <w:rPr>
          <w:rFonts w:eastAsia="Times New Roman" w:cs="Noto Sans"/>
          <w:noProof/>
          <w:szCs w:val="18"/>
          <w:lang w:val="es-ES_tradnl" w:eastAsia="ar-SA"/>
        </w:rPr>
        <w:t xml:space="preserve"> la realización de pruebas señaladas en la fracción X del artículo 29 de la LAASSP.</w:t>
      </w:r>
    </w:p>
    <w:p w14:paraId="0ECCED0B" w14:textId="77777777" w:rsidR="00D5229A" w:rsidRPr="00BD1447" w:rsidRDefault="00D5229A" w:rsidP="005A6D8F">
      <w:pPr>
        <w:rPr>
          <w:rFonts w:eastAsia="Times New Roman" w:cs="Noto Sans"/>
          <w:noProof/>
          <w:szCs w:val="18"/>
          <w:lang w:val="es-ES_tradnl" w:eastAsia="ar-SA"/>
        </w:rPr>
      </w:pPr>
    </w:p>
    <w:p w14:paraId="66AE7EFC" w14:textId="1F88D6E4" w:rsidR="00D5229A" w:rsidRPr="00BD1447" w:rsidRDefault="00D5229A" w:rsidP="00253F35">
      <w:pPr>
        <w:pStyle w:val="Ttulo4"/>
        <w:rPr>
          <w:szCs w:val="18"/>
        </w:rPr>
      </w:pPr>
      <w:r w:rsidRPr="00BD1447">
        <w:rPr>
          <w:szCs w:val="18"/>
        </w:rPr>
        <w:t>2.</w:t>
      </w:r>
      <w:r w:rsidR="00BE1971" w:rsidRPr="00BD1447">
        <w:rPr>
          <w:szCs w:val="18"/>
        </w:rPr>
        <w:t>3</w:t>
      </w:r>
      <w:r w:rsidRPr="00BD1447">
        <w:rPr>
          <w:szCs w:val="18"/>
        </w:rPr>
        <w:t xml:space="preserve">.1 </w:t>
      </w:r>
      <w:r w:rsidR="00D53043" w:rsidRPr="00BD1447">
        <w:rPr>
          <w:szCs w:val="18"/>
        </w:rPr>
        <w:t>Visita a las Instalaciones Institucionales por parte de los licitantes</w:t>
      </w:r>
    </w:p>
    <w:p w14:paraId="4F4A6808" w14:textId="77777777" w:rsidR="005118FE" w:rsidRPr="00BD1447" w:rsidRDefault="00D5229A" w:rsidP="009D6365">
      <w:pPr>
        <w:rPr>
          <w:rFonts w:eastAsia="Times New Roman" w:cs="Noto Sans"/>
          <w:noProof/>
          <w:szCs w:val="18"/>
          <w:lang w:val="es-ES_tradnl" w:eastAsia="ar-SA"/>
        </w:rPr>
      </w:pPr>
      <w:r w:rsidRPr="00BD1447">
        <w:rPr>
          <w:rFonts w:eastAsia="Times New Roman" w:cs="Noto Sans"/>
          <w:noProof/>
          <w:szCs w:val="18"/>
          <w:lang w:val="es-ES_tradnl" w:eastAsia="ar-SA"/>
        </w:rPr>
        <w:t>Para el present</w:t>
      </w:r>
      <w:r w:rsidR="00497532" w:rsidRPr="00BD1447">
        <w:rPr>
          <w:rFonts w:eastAsia="Times New Roman" w:cs="Noto Sans"/>
          <w:noProof/>
          <w:szCs w:val="18"/>
          <w:lang w:val="es-ES_tradnl" w:eastAsia="ar-SA"/>
        </w:rPr>
        <w:t>e</w:t>
      </w:r>
      <w:r w:rsidR="00D53043" w:rsidRPr="00BD1447">
        <w:rPr>
          <w:rFonts w:eastAsia="Times New Roman" w:cs="Noto Sans"/>
          <w:noProof/>
          <w:szCs w:val="18"/>
          <w:lang w:val="es-ES_tradnl" w:eastAsia="ar-SA"/>
        </w:rPr>
        <w:t xml:space="preserve"> procedimiento</w:t>
      </w:r>
      <w:r w:rsidR="009D6365" w:rsidRPr="00BD1447">
        <w:rPr>
          <w:rFonts w:eastAsia="Times New Roman" w:cs="Noto Sans"/>
          <w:noProof/>
          <w:szCs w:val="18"/>
          <w:lang w:val="es-ES_tradnl" w:eastAsia="ar-SA"/>
        </w:rPr>
        <w:t xml:space="preserve"> NO se realizará</w:t>
      </w:r>
      <w:r w:rsidR="00D53043" w:rsidRPr="00BD1447">
        <w:rPr>
          <w:rFonts w:eastAsia="Times New Roman" w:cs="Noto Sans"/>
          <w:noProof/>
          <w:szCs w:val="18"/>
          <w:lang w:val="es-ES_tradnl" w:eastAsia="ar-SA"/>
        </w:rPr>
        <w:t xml:space="preserve"> visita a las instalaciones instituciona</w:t>
      </w:r>
      <w:r w:rsidR="005118FE" w:rsidRPr="00BD1447">
        <w:rPr>
          <w:rFonts w:eastAsia="Times New Roman" w:cs="Noto Sans"/>
          <w:noProof/>
          <w:szCs w:val="18"/>
          <w:lang w:val="es-ES_tradnl" w:eastAsia="ar-SA"/>
        </w:rPr>
        <w:t>les por parte de los licitantes.</w:t>
      </w:r>
    </w:p>
    <w:p w14:paraId="7485D69E" w14:textId="77777777" w:rsidR="005118FE" w:rsidRPr="00BD1447" w:rsidRDefault="005118FE" w:rsidP="009D6365">
      <w:pPr>
        <w:rPr>
          <w:rFonts w:eastAsia="Times New Roman" w:cs="Noto Sans"/>
          <w:noProof/>
          <w:szCs w:val="18"/>
          <w:lang w:val="es-ES_tradnl" w:eastAsia="ar-SA"/>
        </w:rPr>
      </w:pPr>
    </w:p>
    <w:p w14:paraId="4D8751D3" w14:textId="66528209" w:rsidR="000C0C39" w:rsidRPr="00BD1447" w:rsidRDefault="000C0C39" w:rsidP="00253F35">
      <w:pPr>
        <w:pStyle w:val="Ttulo4"/>
        <w:rPr>
          <w:szCs w:val="18"/>
        </w:rPr>
      </w:pPr>
      <w:r w:rsidRPr="00BD1447">
        <w:rPr>
          <w:szCs w:val="18"/>
        </w:rPr>
        <w:t>2.</w:t>
      </w:r>
      <w:r w:rsidR="00BE1971" w:rsidRPr="00BD1447">
        <w:rPr>
          <w:szCs w:val="18"/>
        </w:rPr>
        <w:t>3</w:t>
      </w:r>
      <w:r w:rsidRPr="00BD1447">
        <w:rPr>
          <w:szCs w:val="18"/>
        </w:rPr>
        <w:t xml:space="preserve">.2 </w:t>
      </w:r>
      <w:r w:rsidR="00AB7B7E" w:rsidRPr="00BD1447">
        <w:rPr>
          <w:szCs w:val="18"/>
        </w:rPr>
        <w:t>Visita a las Instalaciones de los licitantes</w:t>
      </w:r>
    </w:p>
    <w:p w14:paraId="5B5AF12E" w14:textId="1FFA9FFE" w:rsidR="0000218C" w:rsidRPr="00BD1447" w:rsidRDefault="0000218C" w:rsidP="0000218C">
      <w:pPr>
        <w:rPr>
          <w:rFonts w:eastAsia="Times New Roman" w:cs="Noto Sans"/>
          <w:noProof/>
          <w:szCs w:val="18"/>
          <w:lang w:val="es-ES_tradnl" w:eastAsia="ar-SA"/>
        </w:rPr>
      </w:pPr>
      <w:r w:rsidRPr="00BD1447">
        <w:rPr>
          <w:rFonts w:eastAsia="Times New Roman" w:cs="Noto Sans"/>
          <w:noProof/>
          <w:szCs w:val="18"/>
          <w:lang w:val="es-ES_tradnl" w:eastAsia="ar-SA"/>
        </w:rPr>
        <w:t xml:space="preserve">Para el presente procedimiento </w:t>
      </w:r>
      <w:r w:rsidR="007B2A4F" w:rsidRPr="00BD1447">
        <w:rPr>
          <w:rFonts w:eastAsia="Times New Roman" w:cs="Noto Sans"/>
          <w:b/>
          <w:noProof/>
          <w:szCs w:val="18"/>
          <w:lang w:val="es-ES_tradnl" w:eastAsia="ar-SA"/>
        </w:rPr>
        <w:t>SI</w:t>
      </w:r>
      <w:r w:rsidRPr="00BD1447">
        <w:rPr>
          <w:rFonts w:eastAsia="Times New Roman" w:cs="Noto Sans"/>
          <w:noProof/>
          <w:szCs w:val="18"/>
          <w:lang w:val="es-ES_tradnl" w:eastAsia="ar-SA"/>
        </w:rPr>
        <w:t xml:space="preserve"> se realizará visita a las instalaciones </w:t>
      </w:r>
      <w:r w:rsidR="00617003" w:rsidRPr="00BD1447">
        <w:rPr>
          <w:rFonts w:eastAsia="Times New Roman" w:cs="Noto Sans"/>
          <w:noProof/>
          <w:szCs w:val="18"/>
          <w:lang w:val="es-ES_tradnl" w:eastAsia="ar-SA"/>
        </w:rPr>
        <w:t>de los licitantes</w:t>
      </w:r>
      <w:r w:rsidRPr="00BD1447">
        <w:rPr>
          <w:rFonts w:eastAsia="Times New Roman" w:cs="Noto Sans"/>
          <w:noProof/>
          <w:szCs w:val="18"/>
          <w:lang w:val="es-ES_tradnl" w:eastAsia="ar-SA"/>
        </w:rPr>
        <w:t>.</w:t>
      </w:r>
      <w:r w:rsidR="00FF71A7" w:rsidRPr="00BD1447">
        <w:rPr>
          <w:rFonts w:eastAsia="Times New Roman" w:cs="Noto Sans"/>
          <w:noProof/>
          <w:szCs w:val="18"/>
          <w:lang w:val="es-ES_tradnl" w:eastAsia="ar-SA"/>
        </w:rPr>
        <w:t xml:space="preserve"> Las bases para la visita se encuentran en el </w:t>
      </w:r>
      <w:r w:rsidR="00FF71A7" w:rsidRPr="00BD1447">
        <w:rPr>
          <w:rFonts w:eastAsia="Times New Roman" w:cs="Noto Sans"/>
          <w:b/>
          <w:noProof/>
          <w:szCs w:val="18"/>
          <w:lang w:val="es-ES_tradnl" w:eastAsia="ar-SA"/>
        </w:rPr>
        <w:t>Anexo 2 Terminos y Condiciones</w:t>
      </w:r>
      <w:r w:rsidR="002C1F99" w:rsidRPr="00BD1447">
        <w:rPr>
          <w:rFonts w:eastAsia="Times New Roman" w:cs="Noto Sans"/>
          <w:b/>
          <w:noProof/>
          <w:szCs w:val="18"/>
          <w:lang w:val="es-ES_tradnl" w:eastAsia="ar-SA"/>
        </w:rPr>
        <w:t>, inciso g</w:t>
      </w:r>
      <w:r w:rsidR="00FF71A7" w:rsidRPr="00BD1447">
        <w:rPr>
          <w:rFonts w:eastAsia="Times New Roman" w:cs="Noto Sans"/>
          <w:noProof/>
          <w:szCs w:val="18"/>
          <w:lang w:val="es-ES_tradnl" w:eastAsia="ar-SA"/>
        </w:rPr>
        <w:t>.</w:t>
      </w:r>
    </w:p>
    <w:p w14:paraId="256688F6" w14:textId="77777777" w:rsidR="00076D58" w:rsidRPr="00BD1447" w:rsidRDefault="00076D58" w:rsidP="00076D58">
      <w:pPr>
        <w:pStyle w:val="Ttulo4"/>
        <w:rPr>
          <w:szCs w:val="18"/>
        </w:rPr>
      </w:pPr>
    </w:p>
    <w:p w14:paraId="0AF52CB7" w14:textId="697D4291" w:rsidR="002B70E6" w:rsidRPr="00BD1447" w:rsidRDefault="002B70E6" w:rsidP="002B70E6">
      <w:pPr>
        <w:pStyle w:val="Ttulo4"/>
        <w:rPr>
          <w:szCs w:val="18"/>
        </w:rPr>
      </w:pPr>
      <w:r w:rsidRPr="00BD1447">
        <w:rPr>
          <w:szCs w:val="18"/>
        </w:rPr>
        <w:t>2.3.2 Presentación y recepción de muestras</w:t>
      </w:r>
    </w:p>
    <w:p w14:paraId="4A85D2CF" w14:textId="77A2D3C6" w:rsidR="002B70E6" w:rsidRPr="00BD1447" w:rsidRDefault="002B70E6" w:rsidP="0000218C">
      <w:pPr>
        <w:rPr>
          <w:rFonts w:eastAsia="Times New Roman" w:cs="Noto Sans"/>
          <w:noProof/>
          <w:szCs w:val="18"/>
          <w:lang w:val="es-ES_tradnl" w:eastAsia="ar-SA"/>
        </w:rPr>
      </w:pPr>
      <w:r w:rsidRPr="00BD1447">
        <w:rPr>
          <w:rFonts w:eastAsia="Times New Roman" w:cs="Noto Sans"/>
          <w:noProof/>
          <w:szCs w:val="18"/>
          <w:lang w:val="es-ES_tradnl" w:eastAsia="ar-SA"/>
        </w:rPr>
        <w:t xml:space="preserve">Para el presente procedimiento </w:t>
      </w:r>
      <w:r w:rsidR="00C9439E" w:rsidRPr="00BD1447">
        <w:rPr>
          <w:rFonts w:eastAsia="Times New Roman" w:cs="Noto Sans"/>
          <w:b/>
          <w:noProof/>
          <w:szCs w:val="18"/>
          <w:lang w:val="es-ES_tradnl" w:eastAsia="ar-SA"/>
        </w:rPr>
        <w:t>NO</w:t>
      </w:r>
      <w:r w:rsidRPr="00BD1447">
        <w:rPr>
          <w:rFonts w:eastAsia="Times New Roman" w:cs="Noto Sans"/>
          <w:noProof/>
          <w:szCs w:val="18"/>
          <w:lang w:val="es-ES_tradnl" w:eastAsia="ar-SA"/>
        </w:rPr>
        <w:t xml:space="preserve"> se realizará Presentación y recepción de muestras.</w:t>
      </w:r>
      <w:r w:rsidR="00FF71A7" w:rsidRPr="00BD1447">
        <w:rPr>
          <w:rFonts w:eastAsia="Times New Roman" w:cs="Noto Sans"/>
          <w:noProof/>
          <w:szCs w:val="18"/>
          <w:lang w:val="es-ES_tradnl" w:eastAsia="ar-SA"/>
        </w:rPr>
        <w:t xml:space="preserve"> </w:t>
      </w:r>
    </w:p>
    <w:p w14:paraId="4AE35045" w14:textId="77777777" w:rsidR="00E169CA" w:rsidRPr="00BD1447" w:rsidRDefault="00E169CA" w:rsidP="00E169CA">
      <w:pPr>
        <w:tabs>
          <w:tab w:val="left" w:pos="720"/>
        </w:tabs>
        <w:suppressAutoHyphens/>
        <w:autoSpaceDE w:val="0"/>
        <w:autoSpaceDN w:val="0"/>
        <w:adjustRightInd w:val="0"/>
        <w:rPr>
          <w:rFonts w:eastAsia="Times New Roman" w:cs="Noto Sans"/>
          <w:szCs w:val="18"/>
          <w:lang w:eastAsia="ar-SA"/>
        </w:rPr>
      </w:pPr>
    </w:p>
    <w:p w14:paraId="491C01B6" w14:textId="4C39BE10" w:rsidR="00856FF0" w:rsidRPr="00BD1447" w:rsidRDefault="00856FF0" w:rsidP="00194F2F">
      <w:pPr>
        <w:pStyle w:val="Ttulo3"/>
        <w:rPr>
          <w:szCs w:val="18"/>
        </w:rPr>
      </w:pPr>
      <w:bookmarkStart w:id="67" w:name="_Toc212448226"/>
      <w:bookmarkStart w:id="68" w:name="_Toc213768502"/>
      <w:bookmarkStart w:id="69" w:name="_Toc428988945"/>
      <w:bookmarkEnd w:id="64"/>
      <w:r w:rsidRPr="00BD1447">
        <w:rPr>
          <w:szCs w:val="18"/>
        </w:rPr>
        <w:t>2.</w:t>
      </w:r>
      <w:r w:rsidR="00BE1971" w:rsidRPr="00BD1447">
        <w:rPr>
          <w:szCs w:val="18"/>
        </w:rPr>
        <w:t>4</w:t>
      </w:r>
      <w:r w:rsidRPr="00BD1447">
        <w:rPr>
          <w:szCs w:val="18"/>
        </w:rPr>
        <w:t xml:space="preserve"> Cantidades a contratar</w:t>
      </w:r>
      <w:bookmarkEnd w:id="67"/>
      <w:bookmarkEnd w:id="68"/>
    </w:p>
    <w:p w14:paraId="4E82EFB2" w14:textId="36BB8F9F" w:rsidR="008734E1" w:rsidRPr="00BD1447" w:rsidRDefault="00856FF0" w:rsidP="005A6D8F">
      <w:pPr>
        <w:rPr>
          <w:rFonts w:eastAsia="Times New Roman" w:cs="Noto Sans"/>
          <w:b/>
          <w:noProof/>
          <w:szCs w:val="18"/>
          <w:highlight w:val="yellow"/>
          <w:lang w:val="es-ES_tradnl" w:eastAsia="ar-SA"/>
        </w:rPr>
      </w:pPr>
      <w:r w:rsidRPr="00BD1447">
        <w:rPr>
          <w:rFonts w:eastAsia="Times New Roman" w:cs="Noto Sans"/>
          <w:noProof/>
          <w:szCs w:val="18"/>
          <w:lang w:val="es-ES_tradnl" w:eastAsia="ar-SA"/>
        </w:rPr>
        <w:t>La</w:t>
      </w:r>
      <w:r w:rsidR="00122C60" w:rsidRPr="00BD1447">
        <w:rPr>
          <w:rFonts w:eastAsia="Times New Roman" w:cs="Noto Sans"/>
          <w:noProof/>
          <w:szCs w:val="18"/>
          <w:lang w:val="es-ES_tradnl" w:eastAsia="ar-SA"/>
        </w:rPr>
        <w:t>s</w:t>
      </w:r>
      <w:r w:rsidRPr="00BD1447">
        <w:rPr>
          <w:rFonts w:eastAsia="Times New Roman" w:cs="Noto Sans"/>
          <w:noProof/>
          <w:szCs w:val="18"/>
          <w:lang w:val="es-ES_tradnl" w:eastAsia="ar-SA"/>
        </w:rPr>
        <w:t xml:space="preserve"> cantidad</w:t>
      </w:r>
      <w:r w:rsidR="00355F33" w:rsidRPr="00BD1447">
        <w:rPr>
          <w:rFonts w:eastAsia="Times New Roman" w:cs="Noto Sans"/>
          <w:noProof/>
          <w:szCs w:val="18"/>
          <w:lang w:val="es-ES_tradnl" w:eastAsia="ar-SA"/>
        </w:rPr>
        <w:t>es</w:t>
      </w:r>
      <w:r w:rsidRPr="00BD1447">
        <w:rPr>
          <w:rFonts w:eastAsia="Times New Roman" w:cs="Noto Sans"/>
          <w:noProof/>
          <w:szCs w:val="18"/>
          <w:lang w:val="es-ES_tradnl" w:eastAsia="ar-SA"/>
        </w:rPr>
        <w:t xml:space="preserve"> </w:t>
      </w:r>
      <w:r w:rsidR="00F20674" w:rsidRPr="00BD1447">
        <w:rPr>
          <w:rFonts w:eastAsia="Times New Roman" w:cs="Noto Sans"/>
          <w:noProof/>
          <w:szCs w:val="18"/>
          <w:lang w:val="es-ES_tradnl" w:eastAsia="ar-SA"/>
        </w:rPr>
        <w:t xml:space="preserve">a contratar </w:t>
      </w:r>
      <w:r w:rsidR="00322CF7" w:rsidRPr="00BD1447">
        <w:rPr>
          <w:rFonts w:eastAsia="Times New Roman" w:cs="Noto Sans"/>
          <w:noProof/>
          <w:szCs w:val="18"/>
          <w:lang w:val="es-ES_tradnl" w:eastAsia="ar-SA"/>
        </w:rPr>
        <w:t xml:space="preserve">para el </w:t>
      </w:r>
      <w:r w:rsidR="00EB7DF6" w:rsidRPr="00BD1447">
        <w:rPr>
          <w:rFonts w:cs="Noto Sans"/>
          <w:bCs/>
          <w:noProof/>
          <w:szCs w:val="18"/>
        </w:rPr>
        <w:t>“</w:t>
      </w:r>
      <w:r w:rsidR="007526BA" w:rsidRPr="00BD1447">
        <w:rPr>
          <w:rFonts w:cs="Noto Sans"/>
          <w:bCs/>
          <w:noProof/>
          <w:szCs w:val="18"/>
        </w:rPr>
        <w:t>SERVICIO SUBROGADO DE RESONANCIA MAGNÉTICA SIMPLE O CONTRASTADA 2026</w:t>
      </w:r>
      <w:r w:rsidR="00EB7DF6" w:rsidRPr="00BD1447">
        <w:rPr>
          <w:rFonts w:cs="Noto Sans"/>
          <w:bCs/>
          <w:noProof/>
          <w:szCs w:val="18"/>
        </w:rPr>
        <w:t>”</w:t>
      </w:r>
      <w:r w:rsidR="00E92E34" w:rsidRPr="00BD1447">
        <w:rPr>
          <w:rFonts w:eastAsia="Times New Roman" w:cs="Noto Sans"/>
          <w:noProof/>
          <w:szCs w:val="18"/>
          <w:lang w:val="es-ES_tradnl" w:eastAsia="ar-SA"/>
        </w:rPr>
        <w:t>, se encuentra indicada en el</w:t>
      </w:r>
      <w:r w:rsidRPr="00BD1447">
        <w:rPr>
          <w:rFonts w:eastAsia="Times New Roman" w:cs="Noto Sans"/>
          <w:noProof/>
          <w:szCs w:val="18"/>
          <w:lang w:val="es-ES_tradnl" w:eastAsia="ar-SA"/>
        </w:rPr>
        <w:t xml:space="preserve"> </w:t>
      </w:r>
      <w:r w:rsidRPr="00BD1447">
        <w:rPr>
          <w:rFonts w:eastAsia="Times New Roman" w:cs="Noto Sans"/>
          <w:b/>
          <w:noProof/>
          <w:szCs w:val="18"/>
          <w:lang w:val="es-ES_tradnl" w:eastAsia="ar-SA"/>
        </w:rPr>
        <w:t>Anexo No. 1</w:t>
      </w:r>
      <w:r w:rsidR="00B3709A" w:rsidRPr="00BD1447">
        <w:rPr>
          <w:rFonts w:eastAsia="Times New Roman" w:cs="Noto Sans"/>
          <w:b/>
          <w:noProof/>
          <w:szCs w:val="18"/>
          <w:lang w:val="es-ES_tradnl" w:eastAsia="ar-SA"/>
        </w:rPr>
        <w:t>.</w:t>
      </w:r>
      <w:r w:rsidR="00612313" w:rsidRPr="00BD1447">
        <w:rPr>
          <w:rFonts w:eastAsia="Times New Roman" w:cs="Noto Sans"/>
          <w:b/>
          <w:noProof/>
          <w:szCs w:val="18"/>
          <w:lang w:val="es-ES_tradnl" w:eastAsia="ar-SA"/>
        </w:rPr>
        <w:t xml:space="preserve">2  </w:t>
      </w:r>
      <w:r w:rsidRPr="00BD1447">
        <w:rPr>
          <w:rFonts w:eastAsia="Times New Roman" w:cs="Noto Sans"/>
          <w:b/>
          <w:noProof/>
          <w:szCs w:val="18"/>
          <w:lang w:val="es-ES_tradnl" w:eastAsia="ar-SA"/>
        </w:rPr>
        <w:t>“</w:t>
      </w:r>
      <w:r w:rsidR="00BE1971" w:rsidRPr="00BD1447">
        <w:rPr>
          <w:rFonts w:eastAsia="Times New Roman" w:cs="Noto Sans"/>
          <w:b/>
          <w:noProof/>
          <w:szCs w:val="18"/>
          <w:lang w:val="es-ES_tradnl" w:eastAsia="ar-SA"/>
        </w:rPr>
        <w:t>Oferta Técnica</w:t>
      </w:r>
      <w:r w:rsidR="00AE33B0" w:rsidRPr="00BD1447">
        <w:rPr>
          <w:rFonts w:cs="Noto Sans"/>
          <w:b/>
          <w:noProof/>
          <w:szCs w:val="18"/>
          <w:lang w:eastAsia="es-MX"/>
        </w:rPr>
        <w:t>”</w:t>
      </w:r>
      <w:r w:rsidR="00A94630" w:rsidRPr="00BD1447">
        <w:rPr>
          <w:rFonts w:eastAsia="Times New Roman" w:cs="Noto Sans"/>
          <w:b/>
          <w:noProof/>
          <w:szCs w:val="18"/>
          <w:lang w:eastAsia="ar-SA"/>
        </w:rPr>
        <w:t>.</w:t>
      </w:r>
    </w:p>
    <w:p w14:paraId="686D0231" w14:textId="77777777" w:rsidR="00FF71A7" w:rsidRDefault="00FF71A7" w:rsidP="005A6D8F">
      <w:pPr>
        <w:rPr>
          <w:rFonts w:eastAsia="Times New Roman" w:cs="Noto Sans"/>
          <w:b/>
          <w:noProof/>
          <w:szCs w:val="18"/>
          <w:lang w:eastAsia="ar-SA"/>
        </w:rPr>
      </w:pPr>
    </w:p>
    <w:p w14:paraId="74B8BEA9" w14:textId="77777777" w:rsidR="00F93F02" w:rsidRPr="00BD1447" w:rsidRDefault="00F93F02" w:rsidP="005A6D8F">
      <w:pPr>
        <w:rPr>
          <w:rFonts w:eastAsia="Times New Roman" w:cs="Noto Sans"/>
          <w:b/>
          <w:noProof/>
          <w:szCs w:val="18"/>
          <w:lang w:eastAsia="ar-SA"/>
        </w:rPr>
      </w:pPr>
    </w:p>
    <w:p w14:paraId="2BF18D1B" w14:textId="7212CD67" w:rsidR="00856FF0" w:rsidRPr="00BD1447" w:rsidRDefault="00856FF0" w:rsidP="00194F2F">
      <w:pPr>
        <w:pStyle w:val="Ttulo3"/>
        <w:rPr>
          <w:szCs w:val="18"/>
        </w:rPr>
      </w:pPr>
      <w:bookmarkStart w:id="70" w:name="_Toc212448227"/>
      <w:bookmarkStart w:id="71" w:name="_Toc213768503"/>
      <w:bookmarkEnd w:id="69"/>
      <w:r w:rsidRPr="00BD1447">
        <w:rPr>
          <w:szCs w:val="18"/>
        </w:rPr>
        <w:lastRenderedPageBreak/>
        <w:t>2.</w:t>
      </w:r>
      <w:r w:rsidR="00BE1971" w:rsidRPr="00BD1447">
        <w:rPr>
          <w:szCs w:val="18"/>
        </w:rPr>
        <w:t>5</w:t>
      </w:r>
      <w:r w:rsidRPr="00BD1447">
        <w:rPr>
          <w:szCs w:val="18"/>
        </w:rPr>
        <w:t xml:space="preserve"> Modalidad de contratación</w:t>
      </w:r>
      <w:bookmarkEnd w:id="70"/>
      <w:bookmarkEnd w:id="71"/>
    </w:p>
    <w:p w14:paraId="6CBF1295" w14:textId="77777777" w:rsidR="00EA3179" w:rsidRPr="00BD1447" w:rsidRDefault="00EA3179" w:rsidP="005A6D8F">
      <w:pPr>
        <w:rPr>
          <w:rFonts w:eastAsia="Times New Roman" w:cs="Noto Sans"/>
          <w:noProof/>
          <w:szCs w:val="18"/>
          <w:lang w:val="es-ES" w:eastAsia="ar-SA"/>
        </w:rPr>
      </w:pPr>
    </w:p>
    <w:p w14:paraId="3F4E3464" w14:textId="77777777" w:rsidR="00BE1971" w:rsidRPr="00BD1447" w:rsidRDefault="001477FB" w:rsidP="00BE1971">
      <w:pPr>
        <w:rPr>
          <w:rFonts w:cs="Noto Sans"/>
          <w:szCs w:val="18"/>
        </w:rPr>
      </w:pPr>
      <w:r w:rsidRPr="00BD1447">
        <w:rPr>
          <w:rFonts w:cs="Noto Sans"/>
          <w:szCs w:val="18"/>
        </w:rPr>
        <w:t>El presente procedimiento de contrata</w:t>
      </w:r>
      <w:r w:rsidR="00691087" w:rsidRPr="00BD1447">
        <w:rPr>
          <w:rFonts w:cs="Noto Sans"/>
          <w:szCs w:val="18"/>
        </w:rPr>
        <w:t>ción se llevará a cabo a través de la</w:t>
      </w:r>
      <w:r w:rsidR="0039637F" w:rsidRPr="00BD1447">
        <w:rPr>
          <w:rFonts w:cs="Noto Sans"/>
          <w:szCs w:val="18"/>
        </w:rPr>
        <w:t>s</w:t>
      </w:r>
      <w:r w:rsidR="00691087" w:rsidRPr="00BD1447">
        <w:rPr>
          <w:rFonts w:cs="Noto Sans"/>
          <w:szCs w:val="18"/>
        </w:rPr>
        <w:t xml:space="preserve"> </w:t>
      </w:r>
      <w:r w:rsidR="006842AB" w:rsidRPr="00BD1447">
        <w:rPr>
          <w:rFonts w:cs="Noto Sans"/>
          <w:szCs w:val="18"/>
        </w:rPr>
        <w:t>modalidad</w:t>
      </w:r>
      <w:r w:rsidR="0039637F" w:rsidRPr="00BD1447">
        <w:rPr>
          <w:rFonts w:cs="Noto Sans"/>
          <w:szCs w:val="18"/>
        </w:rPr>
        <w:t>es</w:t>
      </w:r>
      <w:r w:rsidR="006842AB" w:rsidRPr="00BD1447">
        <w:rPr>
          <w:rFonts w:cs="Noto Sans"/>
          <w:szCs w:val="18"/>
        </w:rPr>
        <w:t xml:space="preserve"> de contratación que se detalla</w:t>
      </w:r>
      <w:r w:rsidR="0039637F" w:rsidRPr="00BD1447">
        <w:rPr>
          <w:rFonts w:cs="Noto Sans"/>
          <w:szCs w:val="18"/>
        </w:rPr>
        <w:t>n</w:t>
      </w:r>
      <w:r w:rsidR="00596C23" w:rsidRPr="00BD1447">
        <w:rPr>
          <w:rFonts w:cs="Noto Sans"/>
          <w:szCs w:val="18"/>
        </w:rPr>
        <w:t xml:space="preserve"> a continuación:</w:t>
      </w:r>
    </w:p>
    <w:p w14:paraId="766DE761" w14:textId="77777777" w:rsidR="00BE1971" w:rsidRPr="00BD1447" w:rsidRDefault="00BE1971" w:rsidP="00BE1971">
      <w:pPr>
        <w:rPr>
          <w:rFonts w:cs="Noto Sans"/>
          <w:szCs w:val="18"/>
        </w:rPr>
      </w:pPr>
    </w:p>
    <w:p w14:paraId="06DF35D2" w14:textId="0812B2A0" w:rsidR="00B4431F" w:rsidRPr="00BD1447" w:rsidRDefault="00BE1971" w:rsidP="00BE1971">
      <w:pPr>
        <w:shd w:val="clear" w:color="auto" w:fill="FFFFFF"/>
        <w:tabs>
          <w:tab w:val="left" w:pos="720"/>
        </w:tabs>
        <w:autoSpaceDE w:val="0"/>
        <w:autoSpaceDN w:val="0"/>
        <w:adjustRightInd w:val="0"/>
        <w:rPr>
          <w:rFonts w:eastAsiaTheme="minorEastAsia" w:cs="Noto Sans"/>
          <w:szCs w:val="18"/>
          <w:lang w:val="es-ES_tradnl" w:eastAsia="es-ES"/>
        </w:rPr>
      </w:pPr>
      <w:r w:rsidRPr="00BD1447">
        <w:rPr>
          <w:rFonts w:eastAsiaTheme="minorEastAsia" w:cs="Noto Sans"/>
          <w:szCs w:val="18"/>
          <w:lang w:val="es-ES_tradnl" w:eastAsia="es-ES"/>
        </w:rPr>
        <w:t>Para la contratación de “</w:t>
      </w:r>
      <w:r w:rsidR="007526BA" w:rsidRPr="00BD1447">
        <w:rPr>
          <w:rFonts w:eastAsiaTheme="minorEastAsia" w:cs="Noto Sans"/>
          <w:szCs w:val="18"/>
          <w:lang w:val="es-ES_tradnl" w:eastAsia="es-ES"/>
        </w:rPr>
        <w:t>SERVICIO SUBROGADO DE RESONANCIA MAGNÉTICA SIMPLE O CONTRASTADA 2026</w:t>
      </w:r>
      <w:r w:rsidRPr="00BD1447">
        <w:rPr>
          <w:rFonts w:eastAsiaTheme="minorEastAsia" w:cs="Noto Sans"/>
          <w:szCs w:val="18"/>
          <w:lang w:val="es-ES_tradnl" w:eastAsia="es-ES"/>
        </w:rPr>
        <w:t xml:space="preserve">” será </w:t>
      </w:r>
      <w:r w:rsidRPr="00BD1447">
        <w:rPr>
          <w:rFonts w:eastAsiaTheme="minorEastAsia" w:cs="Noto Sans"/>
          <w:b/>
          <w:szCs w:val="18"/>
          <w:lang w:val="es-ES_tradnl" w:eastAsia="es-ES"/>
        </w:rPr>
        <w:t>abierto,</w:t>
      </w:r>
      <w:r w:rsidRPr="00BD1447">
        <w:rPr>
          <w:rFonts w:eastAsiaTheme="minorEastAsia" w:cs="Noto Sans"/>
          <w:szCs w:val="18"/>
          <w:lang w:val="es-ES_tradnl" w:eastAsia="es-ES"/>
        </w:rPr>
        <w:t xml:space="preserve"> con vigencia </w:t>
      </w:r>
      <w:r w:rsidR="00B4431F" w:rsidRPr="00BD1447">
        <w:rPr>
          <w:rFonts w:eastAsiaTheme="minorEastAsia" w:cs="Noto Sans"/>
          <w:szCs w:val="18"/>
          <w:lang w:val="es-ES_tradnl" w:eastAsia="es-ES"/>
        </w:rPr>
        <w:t xml:space="preserve">del 01 de enero al 31 </w:t>
      </w:r>
      <w:r w:rsidRPr="00BD1447">
        <w:rPr>
          <w:rFonts w:eastAsiaTheme="minorEastAsia" w:cs="Noto Sans"/>
          <w:szCs w:val="18"/>
          <w:lang w:val="es-ES_tradnl" w:eastAsia="es-ES"/>
        </w:rPr>
        <w:t>Diciembre del 2026.</w:t>
      </w:r>
    </w:p>
    <w:p w14:paraId="4BD20F66" w14:textId="77777777" w:rsidR="002B70E6" w:rsidRPr="00BD1447" w:rsidRDefault="002B70E6" w:rsidP="00B4431F">
      <w:pPr>
        <w:pStyle w:val="Ttulo3"/>
        <w:rPr>
          <w:szCs w:val="18"/>
        </w:rPr>
      </w:pPr>
    </w:p>
    <w:p w14:paraId="7DB8777E" w14:textId="23D818EF" w:rsidR="00B4431F" w:rsidRPr="00BD1447" w:rsidRDefault="00B4431F" w:rsidP="00B4431F">
      <w:pPr>
        <w:pStyle w:val="Ttulo3"/>
        <w:rPr>
          <w:szCs w:val="18"/>
        </w:rPr>
      </w:pPr>
      <w:bookmarkStart w:id="72" w:name="_Toc213768504"/>
      <w:r w:rsidRPr="00BD1447">
        <w:rPr>
          <w:szCs w:val="18"/>
        </w:rPr>
        <w:t>2.</w:t>
      </w:r>
      <w:r w:rsidRPr="00BD1447">
        <w:rPr>
          <w:rFonts w:eastAsiaTheme="minorEastAsia"/>
          <w:szCs w:val="18"/>
        </w:rPr>
        <w:t>6</w:t>
      </w:r>
      <w:r w:rsidRPr="00BD1447">
        <w:rPr>
          <w:szCs w:val="18"/>
        </w:rPr>
        <w:t xml:space="preserve"> Tipo de </w:t>
      </w:r>
      <w:r w:rsidR="00CC1562" w:rsidRPr="00BD1447">
        <w:rPr>
          <w:szCs w:val="18"/>
        </w:rPr>
        <w:t>Contratación</w:t>
      </w:r>
      <w:bookmarkEnd w:id="72"/>
    </w:p>
    <w:p w14:paraId="58832C6D" w14:textId="77777777" w:rsidR="00DE2955" w:rsidRPr="00BD1447" w:rsidRDefault="00DE2955" w:rsidP="00DE2955">
      <w:pPr>
        <w:rPr>
          <w:rFonts w:cs="Noto Sans"/>
          <w:szCs w:val="18"/>
          <w:lang w:val="es-ES_tradnl" w:eastAsia="ar-SA"/>
        </w:rPr>
      </w:pPr>
    </w:p>
    <w:p w14:paraId="28CD2A64" w14:textId="5D5EA80B" w:rsidR="00B4431F" w:rsidRPr="00BD1447" w:rsidRDefault="00B4431F" w:rsidP="00B4431F">
      <w:pPr>
        <w:shd w:val="clear" w:color="auto" w:fill="FFFFFF"/>
        <w:tabs>
          <w:tab w:val="left" w:pos="720"/>
        </w:tabs>
        <w:autoSpaceDE w:val="0"/>
        <w:autoSpaceDN w:val="0"/>
        <w:adjustRightInd w:val="0"/>
        <w:rPr>
          <w:rFonts w:eastAsiaTheme="minorEastAsia" w:cs="Noto Sans"/>
          <w:szCs w:val="18"/>
          <w:lang w:val="es-ES_tradnl"/>
        </w:rPr>
      </w:pPr>
      <w:r w:rsidRPr="00BD1447">
        <w:rPr>
          <w:rFonts w:eastAsiaTheme="minorEastAsia" w:cs="Noto Sans"/>
          <w:szCs w:val="18"/>
          <w:lang w:val="es-ES_tradnl"/>
        </w:rPr>
        <w:t>El contrato para la contratación del “</w:t>
      </w:r>
      <w:r w:rsidR="007526BA" w:rsidRPr="00BD1447">
        <w:rPr>
          <w:rFonts w:eastAsiaTheme="minorEastAsia" w:cs="Noto Sans"/>
          <w:szCs w:val="18"/>
          <w:lang w:val="es-ES_tradnl"/>
        </w:rPr>
        <w:t>SERVICIO SUBROGADO DE RESONANCIA MAGNÉTICA SIMPLE O CONTRASTADA 2026</w:t>
      </w:r>
      <w:r w:rsidRPr="00BD1447">
        <w:rPr>
          <w:rFonts w:eastAsiaTheme="minorEastAsia" w:cs="Noto Sans"/>
          <w:szCs w:val="18"/>
          <w:lang w:val="es-ES_tradnl"/>
        </w:rPr>
        <w:t xml:space="preserve">” </w:t>
      </w:r>
      <w:r w:rsidR="00CC1562" w:rsidRPr="00BD1447">
        <w:rPr>
          <w:rFonts w:eastAsiaTheme="minorEastAsia" w:cs="Noto Sans"/>
          <w:szCs w:val="18"/>
          <w:lang w:val="es-ES_tradnl"/>
        </w:rPr>
        <w:t xml:space="preserve">será </w:t>
      </w:r>
      <w:r w:rsidR="00CC1562" w:rsidRPr="00BD1447">
        <w:rPr>
          <w:rFonts w:eastAsiaTheme="minorEastAsia" w:cs="Noto Sans"/>
          <w:b/>
          <w:szCs w:val="18"/>
          <w:lang w:val="es-ES_tradnl"/>
        </w:rPr>
        <w:t>ABIERTO</w:t>
      </w:r>
      <w:r w:rsidR="00CC1562" w:rsidRPr="00BD1447">
        <w:rPr>
          <w:rFonts w:eastAsiaTheme="minorEastAsia" w:cs="Noto Sans"/>
          <w:szCs w:val="18"/>
          <w:lang w:val="es-ES_tradnl"/>
        </w:rPr>
        <w:t xml:space="preserve"> de conformidad con los artículos 47 de la LAASSP y 85 del RLAASSP, conforme a las cantidades para esta contratación, </w:t>
      </w:r>
      <w:r w:rsidRPr="00BD1447">
        <w:rPr>
          <w:rFonts w:eastAsiaTheme="minorEastAsia" w:cs="Noto Sans"/>
          <w:szCs w:val="18"/>
          <w:lang w:val="es-ES_tradnl"/>
        </w:rPr>
        <w:t>se adjudicará a un solo licitante que cotice y cumpla con todos los requisitos establecidos en estas bases y garantice satisfactoriamente el cumplimiento de las obligaciones respectivas, como lo dicta el artículo 48 de la LAASSP.</w:t>
      </w:r>
    </w:p>
    <w:p w14:paraId="25C90490" w14:textId="77777777" w:rsidR="00B4431F" w:rsidRPr="00BD1447" w:rsidRDefault="00B4431F" w:rsidP="00B4431F">
      <w:pPr>
        <w:shd w:val="clear" w:color="auto" w:fill="FFFFFF"/>
        <w:tabs>
          <w:tab w:val="left" w:pos="720"/>
        </w:tabs>
        <w:autoSpaceDE w:val="0"/>
        <w:autoSpaceDN w:val="0"/>
        <w:adjustRightInd w:val="0"/>
        <w:rPr>
          <w:rFonts w:eastAsiaTheme="minorEastAsia" w:cs="Noto Sans"/>
          <w:szCs w:val="18"/>
          <w:lang w:val="es-ES_tradnl"/>
        </w:rPr>
      </w:pPr>
    </w:p>
    <w:p w14:paraId="3C207994" w14:textId="2259579F" w:rsidR="00B4431F" w:rsidRPr="00BD1447" w:rsidRDefault="00B4431F" w:rsidP="00B4431F">
      <w:pPr>
        <w:shd w:val="clear" w:color="auto" w:fill="FFFFFF"/>
        <w:tabs>
          <w:tab w:val="left" w:pos="720"/>
        </w:tabs>
        <w:autoSpaceDE w:val="0"/>
        <w:autoSpaceDN w:val="0"/>
        <w:adjustRightInd w:val="0"/>
        <w:rPr>
          <w:rFonts w:eastAsiaTheme="minorEastAsia" w:cs="Noto Sans"/>
          <w:szCs w:val="18"/>
          <w:lang w:val="es-ES_tradnl"/>
        </w:rPr>
      </w:pPr>
      <w:r w:rsidRPr="00BD1447">
        <w:rPr>
          <w:rFonts w:eastAsiaTheme="minorEastAsia" w:cs="Noto Sans"/>
          <w:szCs w:val="18"/>
          <w:lang w:val="es-ES_tradnl"/>
        </w:rPr>
        <w:t xml:space="preserve">De acuerdo con lo establecido en el artículo 47, segundo párrafo y 48, fracción II de la LAASSP y artículos 38 y 51, segundo párrafo de su </w:t>
      </w:r>
      <w:r w:rsidR="00DE2955" w:rsidRPr="00BD1447">
        <w:rPr>
          <w:rFonts w:eastAsiaTheme="minorEastAsia" w:cs="Noto Sans"/>
          <w:szCs w:val="18"/>
          <w:lang w:val="es-ES_tradnl"/>
        </w:rPr>
        <w:t>RLAASSP</w:t>
      </w:r>
      <w:r w:rsidRPr="00BD1447">
        <w:rPr>
          <w:rFonts w:eastAsiaTheme="minorEastAsia" w:cs="Noto Sans"/>
          <w:szCs w:val="18"/>
          <w:lang w:val="es-ES_tradnl"/>
        </w:rPr>
        <w:t xml:space="preserve">, el criterio de evaluación que aplicarán el área técnica y contratante como método para evaluar las propuestas será </w:t>
      </w:r>
      <w:r w:rsidRPr="00BD1447">
        <w:rPr>
          <w:rFonts w:eastAsiaTheme="minorEastAsia" w:cs="Noto Sans"/>
          <w:b/>
          <w:szCs w:val="18"/>
          <w:lang w:val="es-ES_tradnl"/>
        </w:rPr>
        <w:t>BINARIO</w:t>
      </w:r>
      <w:r w:rsidRPr="00BD1447">
        <w:rPr>
          <w:rFonts w:eastAsiaTheme="minorEastAsia" w:cs="Noto Sans"/>
          <w:szCs w:val="18"/>
          <w:lang w:val="es-ES_tradnl"/>
        </w:rPr>
        <w:t>, por lo que para ser sujeto de evaluación, se considerarán únicamente a él (los) licitante(s) que previamente haya(n) cumplido cuantitativa y cualitativamente con todos y cada uno de los requisitos establecidos en esta convocatoria.</w:t>
      </w:r>
    </w:p>
    <w:p w14:paraId="762551D0" w14:textId="3055E4C3" w:rsidR="002171AB" w:rsidRPr="00BD1447" w:rsidRDefault="00BE1971" w:rsidP="005A6D8F">
      <w:pPr>
        <w:rPr>
          <w:rFonts w:cs="Noto Sans"/>
          <w:szCs w:val="18"/>
        </w:rPr>
      </w:pPr>
      <w:r w:rsidRPr="00BD1447">
        <w:rPr>
          <w:rFonts w:cs="Noto Sans"/>
          <w:szCs w:val="18"/>
        </w:rPr>
        <w:t xml:space="preserve"> </w:t>
      </w:r>
      <w:bookmarkStart w:id="73" w:name="_Toc367205763"/>
      <w:bookmarkEnd w:id="61"/>
    </w:p>
    <w:p w14:paraId="10C0A009" w14:textId="29A1360C" w:rsidR="00C179D8" w:rsidRPr="00BD1447" w:rsidRDefault="00C179D8" w:rsidP="00194F2F">
      <w:pPr>
        <w:pStyle w:val="Ttulo3"/>
        <w:rPr>
          <w:szCs w:val="18"/>
        </w:rPr>
      </w:pPr>
      <w:bookmarkStart w:id="74" w:name="_Toc212448229"/>
      <w:bookmarkStart w:id="75" w:name="_Toc213768505"/>
      <w:r w:rsidRPr="00BD1447">
        <w:rPr>
          <w:szCs w:val="18"/>
        </w:rPr>
        <w:t>2.</w:t>
      </w:r>
      <w:r w:rsidR="00B4431F" w:rsidRPr="00BD1447">
        <w:rPr>
          <w:szCs w:val="18"/>
        </w:rPr>
        <w:t>7</w:t>
      </w:r>
      <w:r w:rsidRPr="00BD1447">
        <w:rPr>
          <w:szCs w:val="18"/>
        </w:rPr>
        <w:t xml:space="preserve"> </w:t>
      </w:r>
      <w:bookmarkEnd w:id="74"/>
      <w:r w:rsidR="00E638E8" w:rsidRPr="00BD1447">
        <w:rPr>
          <w:szCs w:val="18"/>
        </w:rPr>
        <w:t>Forma de Adjudicarlo</w:t>
      </w:r>
      <w:bookmarkEnd w:id="75"/>
    </w:p>
    <w:p w14:paraId="48C83C55" w14:textId="77777777" w:rsidR="002358A5" w:rsidRPr="00BD1447" w:rsidRDefault="002358A5" w:rsidP="005A6D8F">
      <w:pPr>
        <w:rPr>
          <w:rFonts w:eastAsia="Times New Roman" w:cs="Noto Sans"/>
          <w:noProof/>
          <w:szCs w:val="18"/>
          <w:lang w:val="es-ES" w:eastAsia="ar-SA"/>
        </w:rPr>
      </w:pPr>
    </w:p>
    <w:p w14:paraId="04BC2CE8" w14:textId="7865A324" w:rsidR="00E638E8" w:rsidRPr="00BD1447" w:rsidRDefault="00E638E8" w:rsidP="00FD57E4">
      <w:pPr>
        <w:suppressAutoHyphens/>
        <w:rPr>
          <w:rFonts w:eastAsia="Times New Roman" w:cs="Noto Sans"/>
          <w:noProof/>
          <w:szCs w:val="18"/>
          <w:lang w:val="es-ES_tradnl" w:eastAsia="ar-SA"/>
        </w:rPr>
      </w:pPr>
      <w:bookmarkStart w:id="76" w:name="_Toc428988947"/>
      <w:r w:rsidRPr="00BD1447">
        <w:rPr>
          <w:rFonts w:eastAsia="Times New Roman" w:cs="Noto Sans"/>
          <w:noProof/>
          <w:szCs w:val="18"/>
          <w:lang w:val="es-ES_tradnl" w:eastAsia="ar-SA"/>
        </w:rPr>
        <w:t>Se adjudicará el 100% de la totalidad del requerimiento a un sólo licitante o empresas integrantes de un consorcio en caso de participación conjunta, de conformidad con lo establecido en el artículo 48 fracción II de la LAASSP.</w:t>
      </w:r>
    </w:p>
    <w:p w14:paraId="68F5BAF6" w14:textId="77777777" w:rsidR="00E638E8" w:rsidRPr="00BD1447" w:rsidRDefault="00E638E8" w:rsidP="00DC3F30">
      <w:pPr>
        <w:pStyle w:val="Ttulo3"/>
        <w:numPr>
          <w:ilvl w:val="2"/>
          <w:numId w:val="192"/>
        </w:numPr>
        <w:ind w:left="397" w:hanging="397"/>
        <w:rPr>
          <w:szCs w:val="18"/>
        </w:rPr>
      </w:pPr>
      <w:bookmarkStart w:id="77" w:name="_Toc201908573"/>
    </w:p>
    <w:p w14:paraId="6FD7E362" w14:textId="79A2E47D" w:rsidR="00E638E8" w:rsidRPr="00BD1447" w:rsidRDefault="00E638E8" w:rsidP="00DC3F30">
      <w:pPr>
        <w:pStyle w:val="Ttulo3"/>
        <w:numPr>
          <w:ilvl w:val="2"/>
          <w:numId w:val="192"/>
        </w:numPr>
        <w:ind w:left="397" w:hanging="397"/>
        <w:rPr>
          <w:szCs w:val="18"/>
        </w:rPr>
      </w:pPr>
      <w:bookmarkStart w:id="78" w:name="_Toc213768506"/>
      <w:r w:rsidRPr="00BD1447">
        <w:rPr>
          <w:szCs w:val="18"/>
        </w:rPr>
        <w:t>2.8 Tipo de Abastecimiento</w:t>
      </w:r>
      <w:bookmarkEnd w:id="77"/>
      <w:bookmarkEnd w:id="78"/>
    </w:p>
    <w:p w14:paraId="483B1F89" w14:textId="77777777" w:rsidR="00E638E8" w:rsidRPr="00BD1447" w:rsidRDefault="00E638E8" w:rsidP="00E638E8">
      <w:pPr>
        <w:rPr>
          <w:rFonts w:eastAsia="Times New Roman" w:cs="Noto Sans"/>
          <w:b/>
          <w:noProof/>
          <w:szCs w:val="18"/>
          <w:lang w:val="es-ES" w:eastAsia="ar-SA"/>
        </w:rPr>
      </w:pPr>
    </w:p>
    <w:p w14:paraId="1F35AB34" w14:textId="77777777" w:rsidR="00E638E8" w:rsidRPr="00BD1447" w:rsidRDefault="00E638E8" w:rsidP="00E638E8">
      <w:pPr>
        <w:rPr>
          <w:rFonts w:eastAsia="Times New Roman" w:cs="Noto Sans"/>
          <w:noProof/>
          <w:szCs w:val="18"/>
          <w:lang w:val="es-ES" w:eastAsia="ar-SA"/>
        </w:rPr>
      </w:pPr>
      <w:r w:rsidRPr="00BD1447">
        <w:rPr>
          <w:rFonts w:cs="Noto Sans"/>
          <w:szCs w:val="18"/>
          <w:lang w:val="es-ES"/>
        </w:rPr>
        <w:t xml:space="preserve">La presente licitación contempla </w:t>
      </w:r>
      <w:r w:rsidRPr="00BD1447">
        <w:rPr>
          <w:rFonts w:cs="Noto Sans"/>
          <w:b/>
          <w:szCs w:val="18"/>
          <w:lang w:val="es-ES"/>
        </w:rPr>
        <w:t>1</w:t>
      </w:r>
      <w:r w:rsidRPr="00BD1447">
        <w:rPr>
          <w:rFonts w:cs="Noto Sans"/>
          <w:szCs w:val="18"/>
          <w:lang w:val="es-ES"/>
        </w:rPr>
        <w:t xml:space="preserve"> </w:t>
      </w:r>
      <w:r w:rsidRPr="00BD1447">
        <w:rPr>
          <w:rFonts w:cs="Noto Sans"/>
          <w:b/>
          <w:bCs/>
          <w:szCs w:val="18"/>
          <w:lang w:val="es-ES"/>
        </w:rPr>
        <w:t xml:space="preserve">(una) </w:t>
      </w:r>
      <w:r w:rsidRPr="00BD1447">
        <w:rPr>
          <w:rFonts w:cs="Noto Sans"/>
          <w:b/>
          <w:szCs w:val="18"/>
          <w:lang w:val="es-ES"/>
        </w:rPr>
        <w:t>partida</w:t>
      </w:r>
      <w:r w:rsidRPr="00BD1447">
        <w:rPr>
          <w:rFonts w:cs="Noto Sans"/>
          <w:szCs w:val="18"/>
          <w:lang w:val="es-ES"/>
        </w:rPr>
        <w:t xml:space="preserve"> con una sola fuente de abastecimiento, por lo que no aplicará el abastecimiento simultáneo, señalado en el artículo </w:t>
      </w:r>
      <w:r w:rsidRPr="00BD1447">
        <w:rPr>
          <w:rFonts w:cs="Noto Sans"/>
          <w:b/>
          <w:szCs w:val="18"/>
          <w:lang w:val="es-ES"/>
        </w:rPr>
        <w:t>52</w:t>
      </w:r>
      <w:r w:rsidRPr="00BD1447">
        <w:rPr>
          <w:rFonts w:cs="Noto Sans"/>
          <w:szCs w:val="18"/>
          <w:lang w:val="es-ES"/>
        </w:rPr>
        <w:t xml:space="preserve"> de la LAASSP</w:t>
      </w:r>
      <w:r w:rsidRPr="00BD1447">
        <w:rPr>
          <w:rFonts w:eastAsia="Times New Roman" w:cs="Noto Sans"/>
          <w:noProof/>
          <w:szCs w:val="18"/>
          <w:lang w:val="es-ES" w:eastAsia="ar-SA"/>
        </w:rPr>
        <w:t>.</w:t>
      </w:r>
    </w:p>
    <w:p w14:paraId="6E308F2A" w14:textId="77777777" w:rsidR="00E638E8" w:rsidRPr="00BD1447" w:rsidRDefault="00E638E8" w:rsidP="00FD57E4">
      <w:pPr>
        <w:suppressAutoHyphens/>
        <w:rPr>
          <w:rFonts w:eastAsia="Times New Roman" w:cs="Noto Sans"/>
          <w:noProof/>
          <w:szCs w:val="18"/>
          <w:lang w:val="es-ES_tradnl" w:eastAsia="ar-SA"/>
        </w:rPr>
      </w:pPr>
    </w:p>
    <w:p w14:paraId="45B67BE7" w14:textId="0816E946" w:rsidR="00E638E8" w:rsidRPr="00BD1447" w:rsidRDefault="00E638E8" w:rsidP="00E638E8">
      <w:pPr>
        <w:pStyle w:val="Ttulo3"/>
        <w:rPr>
          <w:szCs w:val="18"/>
        </w:rPr>
      </w:pPr>
      <w:bookmarkStart w:id="79" w:name="_Toc213768507"/>
      <w:r w:rsidRPr="00BD1447">
        <w:rPr>
          <w:szCs w:val="18"/>
        </w:rPr>
        <w:t>2.9 Modelo de contrato</w:t>
      </w:r>
      <w:bookmarkEnd w:id="79"/>
    </w:p>
    <w:p w14:paraId="51F33D6B" w14:textId="77777777" w:rsidR="00E638E8" w:rsidRPr="00BD1447" w:rsidRDefault="00E638E8" w:rsidP="00E638E8">
      <w:pPr>
        <w:rPr>
          <w:rFonts w:cs="Noto Sans"/>
          <w:szCs w:val="18"/>
          <w:lang w:val="es-ES_tradnl" w:eastAsia="ar-SA"/>
        </w:rPr>
      </w:pPr>
    </w:p>
    <w:p w14:paraId="32323200" w14:textId="77777777" w:rsidR="003A09A2" w:rsidRPr="00BD1447" w:rsidRDefault="003A09A2" w:rsidP="003A09A2">
      <w:pPr>
        <w:suppressAutoHyphens/>
        <w:rPr>
          <w:rFonts w:eastAsia="Times New Roman" w:cs="Noto Sans"/>
          <w:noProof/>
          <w:szCs w:val="18"/>
          <w:lang w:val="es-ES_tradnl" w:eastAsia="ar-SA"/>
        </w:rPr>
      </w:pPr>
      <w:r w:rsidRPr="00BD1447">
        <w:rPr>
          <w:rFonts w:eastAsia="Times New Roman" w:cs="Noto Sans"/>
          <w:noProof/>
          <w:szCs w:val="18"/>
          <w:lang w:val="es-ES_tradnl" w:eastAsia="ar-SA"/>
        </w:rPr>
        <w:t xml:space="preserve">Se adjunta como </w:t>
      </w:r>
      <w:r w:rsidRPr="00BD1447">
        <w:rPr>
          <w:rFonts w:eastAsia="Times New Roman" w:cs="Noto Sans"/>
          <w:b/>
          <w:noProof/>
          <w:szCs w:val="18"/>
          <w:lang w:val="es-ES_tradnl" w:eastAsia="ar-SA"/>
        </w:rPr>
        <w:t>Anexo No. 3 “Modelo de contrato”</w:t>
      </w:r>
      <w:r w:rsidRPr="00BD1447">
        <w:rPr>
          <w:rFonts w:eastAsia="Times New Roman" w:cs="Noto Sans"/>
          <w:noProof/>
          <w:szCs w:val="18"/>
          <w:lang w:val="es-ES_tradnl" w:eastAsia="ar-SA"/>
        </w:rPr>
        <w:t xml:space="preserve"> el modelo de contrato específico que será empleado para formalizar los derechos y obligaciones que se deriven de la presente Licitación, a los cuales estará obligado el licitante que resulte adjudicado.</w:t>
      </w:r>
    </w:p>
    <w:p w14:paraId="4AB50018" w14:textId="77777777" w:rsidR="003A09A2" w:rsidRPr="00BD1447" w:rsidRDefault="003A09A2" w:rsidP="003A09A2">
      <w:pPr>
        <w:suppressAutoHyphens/>
        <w:rPr>
          <w:rFonts w:eastAsia="Times New Roman" w:cs="Noto Sans"/>
          <w:noProof/>
          <w:szCs w:val="18"/>
          <w:lang w:val="es-ES_tradnl" w:eastAsia="ar-SA"/>
        </w:rPr>
      </w:pPr>
    </w:p>
    <w:p w14:paraId="1CD1673F" w14:textId="77777777" w:rsidR="003A09A2" w:rsidRPr="00BD1447" w:rsidRDefault="003A09A2" w:rsidP="003A09A2">
      <w:pPr>
        <w:suppressAutoHyphens/>
        <w:rPr>
          <w:rFonts w:eastAsia="Times New Roman" w:cs="Noto Sans"/>
          <w:noProof/>
          <w:szCs w:val="18"/>
          <w:lang w:val="es-ES_tradnl" w:eastAsia="ar-SA"/>
        </w:rPr>
      </w:pPr>
      <w:r w:rsidRPr="00BD1447">
        <w:rPr>
          <w:rFonts w:eastAsia="Times New Roman" w:cs="Noto Sans"/>
          <w:noProof/>
          <w:szCs w:val="18"/>
          <w:lang w:val="es-ES_tradnl" w:eastAsia="ar-SA"/>
        </w:rPr>
        <w:t>Se informa que los contratos serán elaborados y formalizados en la Oficina de Contratos, con el licitante al que se le haya adjudicado el servicio objeto de esta contratación.</w:t>
      </w:r>
    </w:p>
    <w:p w14:paraId="28729D27" w14:textId="77777777" w:rsidR="003A09A2" w:rsidRPr="00BD1447" w:rsidRDefault="003A09A2" w:rsidP="003A09A2">
      <w:pPr>
        <w:suppressAutoHyphens/>
        <w:rPr>
          <w:rFonts w:eastAsia="Times New Roman" w:cs="Noto Sans"/>
          <w:noProof/>
          <w:szCs w:val="18"/>
          <w:lang w:val="es-ES_tradnl" w:eastAsia="ar-SA"/>
        </w:rPr>
      </w:pPr>
    </w:p>
    <w:p w14:paraId="48AD4C70" w14:textId="1F7C21C2" w:rsidR="003A09A2" w:rsidRPr="00BD1447" w:rsidRDefault="003A09A2" w:rsidP="003A09A2">
      <w:pPr>
        <w:suppressAutoHyphens/>
        <w:rPr>
          <w:rFonts w:eastAsia="Times New Roman" w:cs="Noto Sans"/>
          <w:noProof/>
          <w:szCs w:val="18"/>
          <w:lang w:val="es-ES_tradnl" w:eastAsia="ar-SA"/>
        </w:rPr>
      </w:pPr>
      <w:r w:rsidRPr="00BD1447">
        <w:rPr>
          <w:rFonts w:eastAsia="Times New Roman" w:cs="Noto Sans"/>
          <w:noProof/>
          <w:szCs w:val="18"/>
          <w:lang w:val="es-ES_tradnl" w:eastAsia="ar-SA"/>
        </w:rPr>
        <w:t>En caso de discrepancia entre el contenido del contrato y el de la presente Convocatoria, prevalecerá lo estipulado en ésta última, debiendo considerar las modificaciones que deriven de la Junta de Aclaraciones, de conformidad con lo previsto en el Artículo 66 de la LAASSP.</w:t>
      </w:r>
    </w:p>
    <w:p w14:paraId="24B63B7D" w14:textId="77777777" w:rsidR="00DA040D" w:rsidRPr="00BD1447" w:rsidRDefault="00DA040D" w:rsidP="003A09A2">
      <w:pPr>
        <w:suppressAutoHyphens/>
        <w:rPr>
          <w:rFonts w:eastAsia="Times New Roman" w:cs="Noto Sans"/>
          <w:noProof/>
          <w:szCs w:val="18"/>
          <w:lang w:val="es-ES_tradnl" w:eastAsia="ar-SA"/>
        </w:rPr>
      </w:pPr>
    </w:p>
    <w:p w14:paraId="4BC9E615" w14:textId="04EB55BB" w:rsidR="003A09A2" w:rsidRPr="00BD1447" w:rsidRDefault="003A09A2" w:rsidP="003A09A2">
      <w:pPr>
        <w:pStyle w:val="Ttulo4"/>
        <w:numPr>
          <w:ilvl w:val="0"/>
          <w:numId w:val="0"/>
        </w:numPr>
        <w:rPr>
          <w:szCs w:val="18"/>
        </w:rPr>
      </w:pPr>
      <w:bookmarkStart w:id="80" w:name="_Toc137822416"/>
      <w:r w:rsidRPr="00BD1447">
        <w:rPr>
          <w:szCs w:val="18"/>
        </w:rPr>
        <w:t>2.9.1 Garantía de cumplimiento de contrato.</w:t>
      </w:r>
      <w:bookmarkEnd w:id="80"/>
    </w:p>
    <w:p w14:paraId="1B8C8EBF" w14:textId="77777777" w:rsidR="003A09A2" w:rsidRPr="00BD1447" w:rsidRDefault="003A09A2" w:rsidP="003A09A2">
      <w:pPr>
        <w:rPr>
          <w:rFonts w:cs="Noto Sans"/>
          <w:szCs w:val="18"/>
          <w:lang w:eastAsia="ar-SA"/>
        </w:rPr>
      </w:pPr>
    </w:p>
    <w:p w14:paraId="7A4CE410" w14:textId="77777777" w:rsidR="003A09A2" w:rsidRPr="00BD1447" w:rsidRDefault="003A09A2" w:rsidP="003A09A2">
      <w:pPr>
        <w:ind w:right="49"/>
        <w:rPr>
          <w:rFonts w:cs="Noto Sans"/>
          <w:szCs w:val="18"/>
          <w:lang w:eastAsia="ar-SA"/>
        </w:rPr>
      </w:pPr>
      <w:r w:rsidRPr="00BD1447">
        <w:rPr>
          <w:rFonts w:cs="Noto Sans"/>
          <w:szCs w:val="18"/>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BD1447">
        <w:rPr>
          <w:rFonts w:cs="Noto Sans"/>
          <w:szCs w:val="18"/>
          <w:lang w:eastAsia="es-MX"/>
        </w:rPr>
        <w:t xml:space="preserve"> dentro de los diez días naturales siguientes a la</w:t>
      </w:r>
      <w:r w:rsidRPr="00BD1447">
        <w:rPr>
          <w:rFonts w:cs="Noto Sans"/>
          <w:szCs w:val="18"/>
        </w:rPr>
        <w:t xml:space="preserve"> fecha de firma del contrato, en términos del artículo </w:t>
      </w:r>
      <w:r w:rsidRPr="00BD1447">
        <w:rPr>
          <w:rFonts w:cs="Noto Sans"/>
          <w:b/>
          <w:szCs w:val="18"/>
        </w:rPr>
        <w:t>69</w:t>
      </w:r>
      <w:r w:rsidRPr="00BD1447">
        <w:rPr>
          <w:rFonts w:cs="Noto Sans"/>
          <w:szCs w:val="18"/>
        </w:rPr>
        <w:t xml:space="preserve"> de la LAASSP, </w:t>
      </w:r>
      <w:bookmarkStart w:id="81" w:name="_Hlk68084869"/>
      <w:r w:rsidRPr="00BD1447">
        <w:rPr>
          <w:rFonts w:cs="Noto Sans"/>
          <w:szCs w:val="18"/>
          <w:lang w:eastAsia="ar-SA"/>
        </w:rPr>
        <w:t xml:space="preserve">la cual será </w:t>
      </w:r>
      <w:r w:rsidRPr="00BD1447">
        <w:rPr>
          <w:rFonts w:cs="Noto Sans"/>
          <w:b/>
          <w:szCs w:val="18"/>
          <w:lang w:eastAsia="ar-SA"/>
        </w:rPr>
        <w:t>divisible</w:t>
      </w:r>
      <w:r w:rsidRPr="00BD1447">
        <w:rPr>
          <w:rFonts w:cs="Noto Sans"/>
          <w:szCs w:val="18"/>
          <w:lang w:eastAsia="ar-SA"/>
        </w:rPr>
        <w:t xml:space="preserve"> y será a través de una fianza expedida por afianzadora debidamente constituida en términos de la Ley de </w:t>
      </w:r>
      <w:bookmarkStart w:id="82" w:name="_Hlk68084893"/>
      <w:bookmarkEnd w:id="81"/>
      <w:r w:rsidRPr="00BD1447">
        <w:rPr>
          <w:rFonts w:cs="Noto Sans"/>
          <w:szCs w:val="18"/>
          <w:lang w:eastAsia="ar-SA"/>
        </w:rPr>
        <w:t xml:space="preserve">Instituciones de Seguros y de Fianzas, </w:t>
      </w:r>
      <w:bookmarkEnd w:id="82"/>
      <w:r w:rsidRPr="00BD1447">
        <w:rPr>
          <w:rFonts w:cs="Noto Sans"/>
          <w:szCs w:val="18"/>
          <w:lang w:eastAsia="ar-SA"/>
        </w:rPr>
        <w:t xml:space="preserve">por un importe equivalente al 10% (diez por ciento) del monto máximo adjudicado establecido en el contrato, sin considerar el IVA, la cual se constituirá en términos del artículo </w:t>
      </w:r>
      <w:r w:rsidRPr="00BD1447">
        <w:rPr>
          <w:rFonts w:cs="Noto Sans"/>
          <w:b/>
          <w:szCs w:val="18"/>
          <w:lang w:eastAsia="ar-SA"/>
        </w:rPr>
        <w:t xml:space="preserve">70 </w:t>
      </w:r>
      <w:r w:rsidRPr="00BD1447">
        <w:rPr>
          <w:rFonts w:cs="Noto Sans"/>
          <w:szCs w:val="18"/>
          <w:lang w:eastAsia="ar-SA"/>
        </w:rPr>
        <w:t>de la LAASSP,</w:t>
      </w:r>
      <w:r w:rsidRPr="00BD1447">
        <w:rPr>
          <w:rFonts w:cs="Noto Sans"/>
          <w:szCs w:val="18"/>
        </w:rPr>
        <w:t xml:space="preserve"> </w:t>
      </w:r>
      <w:r w:rsidRPr="00BD1447">
        <w:rPr>
          <w:rFonts w:cs="Noto Sans"/>
          <w:szCs w:val="18"/>
          <w:lang w:eastAsia="ar-SA"/>
        </w:rPr>
        <w:t xml:space="preserve">artículo </w:t>
      </w:r>
      <w:r w:rsidRPr="00BD1447">
        <w:rPr>
          <w:rFonts w:cs="Noto Sans"/>
          <w:b/>
          <w:szCs w:val="18"/>
          <w:lang w:eastAsia="ar-SA"/>
        </w:rPr>
        <w:t>103</w:t>
      </w:r>
      <w:r w:rsidRPr="00BD1447">
        <w:rPr>
          <w:rFonts w:cs="Noto Sans"/>
          <w:szCs w:val="18"/>
          <w:lang w:eastAsia="ar-SA"/>
        </w:rPr>
        <w:t xml:space="preserve"> del Reglamento; así como el numeral </w:t>
      </w:r>
      <w:r w:rsidRPr="00BD1447">
        <w:rPr>
          <w:rFonts w:cs="Noto Sans"/>
          <w:b/>
          <w:szCs w:val="18"/>
          <w:lang w:eastAsia="ar-SA"/>
        </w:rPr>
        <w:t>4.24.4</w:t>
      </w:r>
      <w:r w:rsidRPr="00BD1447">
        <w:rPr>
          <w:rFonts w:cs="Noto Sans"/>
          <w:szCs w:val="18"/>
          <w:lang w:eastAsia="ar-SA"/>
        </w:rPr>
        <w:t xml:space="preserve">, inciso </w:t>
      </w:r>
      <w:r w:rsidRPr="00BD1447">
        <w:rPr>
          <w:rFonts w:cs="Noto Sans"/>
          <w:b/>
          <w:szCs w:val="18"/>
          <w:lang w:eastAsia="ar-SA"/>
        </w:rPr>
        <w:t xml:space="preserve">j) </w:t>
      </w:r>
      <w:r w:rsidRPr="00BD1447">
        <w:rPr>
          <w:rFonts w:cs="Noto Sans"/>
          <w:szCs w:val="18"/>
          <w:lang w:eastAsia="ar-SA"/>
        </w:rPr>
        <w:t>de las POBALINES.</w:t>
      </w:r>
    </w:p>
    <w:p w14:paraId="72D6403B" w14:textId="77777777" w:rsidR="003A09A2" w:rsidRPr="00BD1447" w:rsidRDefault="003A09A2" w:rsidP="003A09A2">
      <w:pPr>
        <w:ind w:right="49"/>
        <w:rPr>
          <w:rFonts w:cs="Noto Sans"/>
          <w:szCs w:val="18"/>
          <w:lang w:eastAsia="ar-SA"/>
        </w:rPr>
      </w:pPr>
    </w:p>
    <w:p w14:paraId="206B128B" w14:textId="77777777" w:rsidR="003A09A2" w:rsidRPr="00BD1447" w:rsidRDefault="003A09A2" w:rsidP="003A09A2">
      <w:pPr>
        <w:ind w:right="49"/>
        <w:rPr>
          <w:rFonts w:cs="Noto Sans"/>
          <w:szCs w:val="18"/>
          <w:lang w:eastAsia="es-MX"/>
        </w:rPr>
      </w:pPr>
      <w:r w:rsidRPr="00BD1447">
        <w:rPr>
          <w:rFonts w:cs="Noto Sans"/>
          <w:szCs w:val="18"/>
          <w:lang w:eastAsia="es-MX"/>
        </w:rPr>
        <w:t xml:space="preserve">No obstante lo anterior, en el supuesto de que el monto máximo del contrato adjudicado sea igual o menor a 900 </w:t>
      </w:r>
      <w:proofErr w:type="spellStart"/>
      <w:r w:rsidRPr="00BD1447">
        <w:rPr>
          <w:rFonts w:cs="Noto Sans"/>
          <w:szCs w:val="18"/>
          <w:lang w:eastAsia="es-MX"/>
        </w:rPr>
        <w:t>UMA’s</w:t>
      </w:r>
      <w:proofErr w:type="spellEnd"/>
      <w:r w:rsidRPr="00BD1447">
        <w:rPr>
          <w:rFonts w:cs="Noto Sans"/>
          <w:szCs w:val="18"/>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POBALINES.</w:t>
      </w:r>
    </w:p>
    <w:p w14:paraId="46B322C1" w14:textId="77777777" w:rsidR="003A09A2" w:rsidRPr="00BD1447" w:rsidRDefault="003A09A2" w:rsidP="003A09A2">
      <w:pPr>
        <w:ind w:right="49"/>
        <w:rPr>
          <w:rFonts w:cs="Noto Sans"/>
          <w:szCs w:val="18"/>
        </w:rPr>
      </w:pPr>
    </w:p>
    <w:p w14:paraId="61493228" w14:textId="77777777" w:rsidR="003A09A2" w:rsidRPr="00BD1447" w:rsidRDefault="003A09A2" w:rsidP="003A09A2">
      <w:pPr>
        <w:ind w:right="49"/>
        <w:rPr>
          <w:rFonts w:cs="Noto Sans"/>
          <w:szCs w:val="18"/>
          <w:lang w:eastAsia="ar-SA"/>
        </w:rPr>
      </w:pPr>
      <w:r w:rsidRPr="00BD1447">
        <w:rPr>
          <w:rFonts w:cs="Noto Sans"/>
          <w:szCs w:val="18"/>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501625E3" w14:textId="77777777" w:rsidR="003A09A2" w:rsidRPr="00BD1447" w:rsidRDefault="003A09A2" w:rsidP="003A09A2">
      <w:pPr>
        <w:ind w:right="49"/>
        <w:rPr>
          <w:rFonts w:cs="Noto Sans"/>
          <w:szCs w:val="18"/>
        </w:rPr>
      </w:pPr>
    </w:p>
    <w:p w14:paraId="7CB84AE1" w14:textId="5DF8D99C" w:rsidR="003A09A2" w:rsidRPr="00BD1447" w:rsidRDefault="003A09A2" w:rsidP="003A09A2">
      <w:pPr>
        <w:rPr>
          <w:rFonts w:cs="Noto Sans"/>
          <w:szCs w:val="18"/>
          <w:lang w:eastAsia="ar-SA"/>
        </w:rPr>
      </w:pPr>
      <w:r w:rsidRPr="00BD1447">
        <w:rPr>
          <w:rFonts w:cs="Noto Sans"/>
          <w:szCs w:val="18"/>
          <w:lang w:eastAsia="ar-SA"/>
        </w:rPr>
        <w:t xml:space="preserve">Se adjunta el </w:t>
      </w:r>
      <w:r w:rsidRPr="00BD1447">
        <w:rPr>
          <w:rFonts w:cs="Noto Sans"/>
          <w:b/>
          <w:bCs/>
          <w:szCs w:val="18"/>
        </w:rPr>
        <w:t>“Modelo de Fianza”</w:t>
      </w:r>
      <w:r w:rsidRPr="00BD1447">
        <w:rPr>
          <w:rFonts w:cs="Noto Sans"/>
          <w:bCs/>
          <w:szCs w:val="18"/>
        </w:rPr>
        <w:t xml:space="preserve">, </w:t>
      </w:r>
      <w:r w:rsidRPr="00BD1447">
        <w:rPr>
          <w:rFonts w:cs="Noto Sans"/>
          <w:szCs w:val="18"/>
          <w:lang w:eastAsia="ar-SA"/>
        </w:rPr>
        <w:t xml:space="preserve">relacionado en el </w:t>
      </w:r>
      <w:r w:rsidRPr="00BD1447">
        <w:rPr>
          <w:rFonts w:cs="Noto Sans"/>
          <w:b/>
          <w:szCs w:val="18"/>
          <w:lang w:eastAsia="ar-SA"/>
        </w:rPr>
        <w:t>ANEXO 3</w:t>
      </w:r>
      <w:r w:rsidR="00612313" w:rsidRPr="00BD1447">
        <w:rPr>
          <w:rFonts w:cs="Noto Sans"/>
          <w:b/>
          <w:szCs w:val="18"/>
          <w:lang w:eastAsia="ar-SA"/>
        </w:rPr>
        <w:t>.1</w:t>
      </w:r>
      <w:r w:rsidRPr="00BD1447">
        <w:rPr>
          <w:rFonts w:cs="Noto Sans"/>
          <w:szCs w:val="18"/>
          <w:lang w:eastAsia="ar-SA"/>
        </w:rPr>
        <w:t>.</w:t>
      </w:r>
    </w:p>
    <w:p w14:paraId="451D9CA3" w14:textId="77777777" w:rsidR="003A09A2" w:rsidRPr="00BD1447" w:rsidRDefault="003A09A2" w:rsidP="003A09A2">
      <w:pPr>
        <w:rPr>
          <w:rFonts w:cs="Noto Sans"/>
          <w:szCs w:val="18"/>
          <w:lang w:eastAsia="ar-SA"/>
        </w:rPr>
      </w:pPr>
    </w:p>
    <w:p w14:paraId="06721C09" w14:textId="5BEE8E0F" w:rsidR="003A09A2" w:rsidRPr="00BD1447" w:rsidRDefault="003A09A2" w:rsidP="00DC3F30">
      <w:pPr>
        <w:pStyle w:val="Ttulo4"/>
        <w:numPr>
          <w:ilvl w:val="3"/>
          <w:numId w:val="192"/>
        </w:numPr>
        <w:ind w:left="862" w:hanging="862"/>
        <w:rPr>
          <w:szCs w:val="18"/>
        </w:rPr>
      </w:pPr>
      <w:bookmarkStart w:id="83" w:name="_Toc137822417"/>
      <w:r w:rsidRPr="00BD1447">
        <w:rPr>
          <w:szCs w:val="18"/>
        </w:rPr>
        <w:t>2.9.2 Terminación de la relación contractual.</w:t>
      </w:r>
      <w:bookmarkEnd w:id="83"/>
    </w:p>
    <w:p w14:paraId="62AA367F" w14:textId="1CE78490" w:rsidR="003A09A2" w:rsidRPr="00BD1447" w:rsidRDefault="003A09A2" w:rsidP="00DC3F30">
      <w:pPr>
        <w:pStyle w:val="Titulo5"/>
        <w:numPr>
          <w:ilvl w:val="3"/>
          <w:numId w:val="192"/>
        </w:numPr>
        <w:ind w:left="862" w:hanging="862"/>
        <w:rPr>
          <w:szCs w:val="18"/>
        </w:rPr>
      </w:pPr>
      <w:bookmarkStart w:id="84" w:name="_Toc137822418"/>
      <w:r w:rsidRPr="00BD1447">
        <w:rPr>
          <w:szCs w:val="18"/>
        </w:rPr>
        <w:t>2.9.1 Rescisión administrativa del contrato.</w:t>
      </w:r>
      <w:bookmarkEnd w:id="84"/>
      <w:r w:rsidRPr="00BD1447">
        <w:rPr>
          <w:szCs w:val="18"/>
        </w:rPr>
        <w:t xml:space="preserve"> </w:t>
      </w:r>
    </w:p>
    <w:p w14:paraId="36F98CF0" w14:textId="77777777" w:rsidR="003A09A2" w:rsidRPr="00BD1447" w:rsidRDefault="003A09A2" w:rsidP="003A09A2">
      <w:pPr>
        <w:rPr>
          <w:rFonts w:cs="Noto Sans"/>
          <w:szCs w:val="18"/>
          <w:lang w:eastAsia="ar-SA"/>
        </w:rPr>
      </w:pPr>
    </w:p>
    <w:p w14:paraId="1EA0B51F" w14:textId="77777777" w:rsidR="003A09A2" w:rsidRPr="00BD1447" w:rsidRDefault="003A09A2" w:rsidP="003A09A2">
      <w:pPr>
        <w:suppressAutoHyphens/>
        <w:ind w:right="49"/>
        <w:rPr>
          <w:rFonts w:cs="Noto Sans"/>
          <w:szCs w:val="18"/>
        </w:rPr>
      </w:pPr>
      <w:r w:rsidRPr="00BD1447">
        <w:rPr>
          <w:rFonts w:cs="Noto Sans"/>
          <w:szCs w:val="18"/>
        </w:rPr>
        <w:t xml:space="preserve">De conformidad con el apartado </w:t>
      </w:r>
      <w:r w:rsidRPr="00BD1447">
        <w:rPr>
          <w:rFonts w:cs="Noto Sans"/>
          <w:b/>
          <w:szCs w:val="18"/>
        </w:rPr>
        <w:t>5.6</w:t>
      </w:r>
      <w:r w:rsidRPr="00BD1447">
        <w:rPr>
          <w:rFonts w:cs="Noto Sans"/>
          <w:szCs w:val="18"/>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BD1447">
        <w:rPr>
          <w:rFonts w:cs="Noto Sans"/>
          <w:b/>
          <w:szCs w:val="18"/>
        </w:rPr>
        <w:t>77</w:t>
      </w:r>
      <w:r w:rsidRPr="00BD1447">
        <w:rPr>
          <w:rFonts w:cs="Noto Sans"/>
          <w:szCs w:val="18"/>
        </w:rPr>
        <w:t xml:space="preserve"> de la LAASSP y numeral </w:t>
      </w:r>
      <w:r w:rsidRPr="00BD1447">
        <w:rPr>
          <w:rFonts w:cs="Noto Sans"/>
          <w:b/>
          <w:szCs w:val="18"/>
        </w:rPr>
        <w:t>4.3.5</w:t>
      </w:r>
      <w:r w:rsidRPr="00BD1447">
        <w:rPr>
          <w:rFonts w:cs="Noto Sans"/>
          <w:szCs w:val="18"/>
        </w:rPr>
        <w:t xml:space="preserve"> del MAAGMAASSP.</w:t>
      </w:r>
    </w:p>
    <w:p w14:paraId="16512940" w14:textId="77777777" w:rsidR="003A09A2" w:rsidRPr="00BD1447" w:rsidRDefault="003A09A2" w:rsidP="003A09A2">
      <w:pPr>
        <w:suppressAutoHyphens/>
        <w:ind w:right="49"/>
        <w:rPr>
          <w:rFonts w:cs="Noto Sans"/>
          <w:szCs w:val="18"/>
        </w:rPr>
      </w:pPr>
    </w:p>
    <w:p w14:paraId="42A83E90" w14:textId="77777777" w:rsidR="003A09A2" w:rsidRPr="00BD1447" w:rsidRDefault="003A09A2" w:rsidP="003A09A2">
      <w:pPr>
        <w:suppressAutoHyphens/>
        <w:ind w:right="49"/>
        <w:rPr>
          <w:rFonts w:cs="Noto Sans"/>
          <w:szCs w:val="18"/>
        </w:rPr>
      </w:pPr>
      <w:r w:rsidRPr="00BD1447">
        <w:rPr>
          <w:rFonts w:cs="Noto Sans"/>
          <w:szCs w:val="18"/>
        </w:rPr>
        <w:t>Las causales de rescisión administrativa serán las establecidas en el “MODELO DE CONTRATO”, así como las que se establezcan en los contratos que se formalicen con los licitantes adjudicados.</w:t>
      </w:r>
    </w:p>
    <w:p w14:paraId="4B74EAA3" w14:textId="77777777" w:rsidR="003A09A2" w:rsidRPr="00BD1447" w:rsidRDefault="003A09A2" w:rsidP="003A09A2">
      <w:pPr>
        <w:suppressAutoHyphens/>
        <w:ind w:right="49"/>
        <w:rPr>
          <w:rFonts w:cs="Noto Sans"/>
          <w:szCs w:val="18"/>
        </w:rPr>
      </w:pPr>
    </w:p>
    <w:p w14:paraId="5F5A3E43" w14:textId="77777777" w:rsidR="003A09A2" w:rsidRPr="00BD1447" w:rsidRDefault="003A09A2" w:rsidP="003A09A2">
      <w:pPr>
        <w:suppressAutoHyphens/>
        <w:ind w:right="49"/>
        <w:rPr>
          <w:rFonts w:cs="Noto Sans"/>
          <w:szCs w:val="18"/>
        </w:rPr>
      </w:pPr>
      <w:r w:rsidRPr="00BD1447">
        <w:rPr>
          <w:rFonts w:cs="Noto Sans"/>
          <w:szCs w:val="18"/>
        </w:rPr>
        <w:t>En caso de que se lleve a cabo la rescisión de algún contrato derivado de la presente licitación, el Administrador de Contrato, deberán remitir cualquier información relacionada con la rescisión al Área Requirente y Técnica, para los efectos a que haya lugar.</w:t>
      </w:r>
    </w:p>
    <w:p w14:paraId="24138262" w14:textId="77777777" w:rsidR="003A09A2" w:rsidRPr="00BD1447" w:rsidRDefault="003A09A2" w:rsidP="003A09A2">
      <w:pPr>
        <w:rPr>
          <w:rFonts w:cs="Noto Sans"/>
          <w:szCs w:val="18"/>
          <w:lang w:eastAsia="ar-SA"/>
        </w:rPr>
      </w:pPr>
    </w:p>
    <w:p w14:paraId="1B7DAE9D" w14:textId="0B01EA24" w:rsidR="003A09A2" w:rsidRPr="00BD1447" w:rsidRDefault="003A09A2" w:rsidP="00DC3F30">
      <w:pPr>
        <w:pStyle w:val="Titulo5"/>
        <w:numPr>
          <w:ilvl w:val="3"/>
          <w:numId w:val="192"/>
        </w:numPr>
        <w:ind w:left="862" w:hanging="862"/>
        <w:rPr>
          <w:szCs w:val="18"/>
        </w:rPr>
      </w:pPr>
      <w:bookmarkStart w:id="85" w:name="_Toc137822419"/>
      <w:r w:rsidRPr="00BD1447">
        <w:rPr>
          <w:szCs w:val="18"/>
        </w:rPr>
        <w:t>2.9.1.2 Terminación anticipada del contrato.</w:t>
      </w:r>
      <w:bookmarkEnd w:id="85"/>
    </w:p>
    <w:p w14:paraId="3FA07BAD" w14:textId="77777777" w:rsidR="003A09A2" w:rsidRPr="00BD1447" w:rsidRDefault="003A09A2" w:rsidP="003A09A2">
      <w:pPr>
        <w:ind w:right="49"/>
        <w:rPr>
          <w:rFonts w:cs="Noto Sans"/>
          <w:szCs w:val="18"/>
        </w:rPr>
      </w:pPr>
    </w:p>
    <w:p w14:paraId="0AB56FFF" w14:textId="77777777" w:rsidR="003A09A2" w:rsidRPr="00BD1447" w:rsidRDefault="003A09A2" w:rsidP="003A09A2">
      <w:pPr>
        <w:suppressAutoHyphens/>
        <w:ind w:right="49"/>
        <w:rPr>
          <w:rFonts w:cs="Noto Sans"/>
          <w:szCs w:val="18"/>
        </w:rPr>
      </w:pPr>
      <w:r w:rsidRPr="00BD1447">
        <w:rPr>
          <w:rFonts w:cs="Noto Sans"/>
          <w:szCs w:val="18"/>
        </w:rPr>
        <w:t xml:space="preserve">El </w:t>
      </w:r>
      <w:r w:rsidRPr="00BD1447">
        <w:rPr>
          <w:rFonts w:cs="Noto Sans"/>
          <w:szCs w:val="18"/>
          <w:lang w:eastAsia="ar-SA"/>
        </w:rPr>
        <w:t>IMSS</w:t>
      </w:r>
      <w:r w:rsidRPr="00BD1447">
        <w:rPr>
          <w:rFonts w:cs="Noto Sans"/>
          <w:szCs w:val="18"/>
          <w:lang w:eastAsia="es-MX"/>
        </w:rPr>
        <w:t xml:space="preserve"> en su caso, dará </w:t>
      </w:r>
      <w:r w:rsidRPr="00BD1447">
        <w:rPr>
          <w:rFonts w:cs="Noto Sans"/>
          <w:szCs w:val="18"/>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BD1447">
        <w:rPr>
          <w:rFonts w:cs="Noto Sans"/>
          <w:szCs w:val="18"/>
          <w:lang w:eastAsia="ar-SA"/>
        </w:rPr>
        <w:t xml:space="preserve">IMSS </w:t>
      </w:r>
      <w:r w:rsidRPr="00BD1447">
        <w:rPr>
          <w:rFonts w:cs="Noto Sans"/>
          <w:szCs w:val="18"/>
        </w:rPr>
        <w:t xml:space="preserve">o se determine la nulidad total o parcial de los actos que dieron origen al instrumento jurídico con motivo de la resolución de una inconformidad emitida por la SECRETARÍA, de conformidad con el artículo </w:t>
      </w:r>
      <w:r w:rsidRPr="00BD1447">
        <w:rPr>
          <w:rFonts w:cs="Noto Sans"/>
          <w:b/>
          <w:szCs w:val="18"/>
        </w:rPr>
        <w:t>78</w:t>
      </w:r>
      <w:r w:rsidRPr="00BD1447">
        <w:rPr>
          <w:rFonts w:cs="Noto Sans"/>
          <w:szCs w:val="18"/>
        </w:rPr>
        <w:t xml:space="preserve"> de la LAASSP, numeral  </w:t>
      </w:r>
      <w:r w:rsidRPr="00BD1447">
        <w:rPr>
          <w:rFonts w:cs="Noto Sans"/>
          <w:b/>
          <w:szCs w:val="18"/>
        </w:rPr>
        <w:t>5.6</w:t>
      </w:r>
      <w:r w:rsidRPr="00BD1447">
        <w:rPr>
          <w:rFonts w:cs="Noto Sans"/>
          <w:szCs w:val="18"/>
        </w:rPr>
        <w:t xml:space="preserve"> de las POBALINES y numeral </w:t>
      </w:r>
      <w:r w:rsidRPr="00BD1447">
        <w:rPr>
          <w:rFonts w:cs="Noto Sans"/>
          <w:b/>
          <w:szCs w:val="18"/>
        </w:rPr>
        <w:t>4.3.4</w:t>
      </w:r>
      <w:r w:rsidRPr="00BD1447">
        <w:rPr>
          <w:rFonts w:cs="Noto Sans"/>
          <w:szCs w:val="18"/>
        </w:rPr>
        <w:t xml:space="preserve"> del MAAGMAASSP.</w:t>
      </w:r>
    </w:p>
    <w:p w14:paraId="6D963C70" w14:textId="77777777" w:rsidR="003A09A2" w:rsidRPr="00BD1447" w:rsidRDefault="003A09A2" w:rsidP="003A09A2">
      <w:pPr>
        <w:suppressAutoHyphens/>
        <w:ind w:right="49"/>
        <w:rPr>
          <w:rFonts w:cs="Noto Sans"/>
          <w:szCs w:val="18"/>
        </w:rPr>
      </w:pPr>
    </w:p>
    <w:p w14:paraId="4D0D0BD5" w14:textId="77777777" w:rsidR="004F4377" w:rsidRPr="00BD1447" w:rsidRDefault="003A09A2" w:rsidP="003A09A2">
      <w:pPr>
        <w:suppressAutoHyphens/>
        <w:ind w:right="49"/>
        <w:rPr>
          <w:rFonts w:cs="Noto Sans"/>
          <w:szCs w:val="18"/>
        </w:rPr>
      </w:pPr>
      <w:r w:rsidRPr="00BD1447">
        <w:rPr>
          <w:rFonts w:cs="Noto Sans"/>
          <w:szCs w:val="18"/>
        </w:rPr>
        <w:t>Las causales de terminación anticipada serán las establecidas en el “MODELO DE CONTRATO”, así como las que se establezcan en los contratos que se formalicen con los licitantes adjudicados.</w:t>
      </w:r>
    </w:p>
    <w:p w14:paraId="5993409E" w14:textId="77777777" w:rsidR="009F5CC2" w:rsidRPr="00BD1447" w:rsidRDefault="009F5CC2" w:rsidP="003A09A2">
      <w:pPr>
        <w:suppressAutoHyphens/>
        <w:ind w:right="49"/>
        <w:rPr>
          <w:rFonts w:cs="Noto Sans"/>
          <w:szCs w:val="18"/>
        </w:rPr>
      </w:pPr>
    </w:p>
    <w:p w14:paraId="32475289" w14:textId="60CA5052" w:rsidR="003A09A2" w:rsidRPr="00BD1447" w:rsidRDefault="003A09A2" w:rsidP="00C9439E">
      <w:pPr>
        <w:suppressAutoHyphens/>
        <w:ind w:right="49"/>
        <w:rPr>
          <w:rFonts w:cs="Noto Sans"/>
          <w:szCs w:val="18"/>
        </w:rPr>
      </w:pPr>
      <w:r w:rsidRPr="00BD1447">
        <w:rPr>
          <w:rFonts w:cs="Noto Sans"/>
          <w:szCs w:val="18"/>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4C7847C9" w14:textId="77777777" w:rsidR="00C9439E" w:rsidRPr="00BD1447" w:rsidRDefault="00C9439E" w:rsidP="00C9439E">
      <w:pPr>
        <w:suppressAutoHyphens/>
        <w:ind w:right="49"/>
        <w:rPr>
          <w:rFonts w:cs="Noto Sans"/>
          <w:szCs w:val="18"/>
        </w:rPr>
      </w:pPr>
    </w:p>
    <w:p w14:paraId="357440BC" w14:textId="65FBB1E9" w:rsidR="003A09A2" w:rsidRPr="00BD1447" w:rsidRDefault="003A09A2" w:rsidP="00F05DC5">
      <w:pPr>
        <w:pStyle w:val="Ttulo4"/>
        <w:numPr>
          <w:ilvl w:val="0"/>
          <w:numId w:val="0"/>
        </w:numPr>
        <w:rPr>
          <w:szCs w:val="18"/>
        </w:rPr>
      </w:pPr>
      <w:bookmarkStart w:id="86" w:name="_Toc98499309"/>
      <w:bookmarkStart w:id="87" w:name="_Toc137822420"/>
      <w:r w:rsidRPr="00BD1447">
        <w:rPr>
          <w:szCs w:val="18"/>
        </w:rPr>
        <w:t>2.10 Condiciones de la prestación y forma de pago del servicio</w:t>
      </w:r>
      <w:bookmarkEnd w:id="86"/>
      <w:bookmarkEnd w:id="87"/>
    </w:p>
    <w:p w14:paraId="47E44191" w14:textId="77777777" w:rsidR="003A09A2" w:rsidRPr="00BD1447" w:rsidRDefault="003A09A2" w:rsidP="003A09A2">
      <w:pPr>
        <w:rPr>
          <w:rFonts w:cs="Noto Sans"/>
          <w:szCs w:val="18"/>
        </w:rPr>
      </w:pPr>
    </w:p>
    <w:p w14:paraId="1AB42647" w14:textId="2C49E8F4" w:rsidR="003A09A2" w:rsidRPr="00BD1447" w:rsidRDefault="003A09A2" w:rsidP="003A09A2">
      <w:pPr>
        <w:ind w:right="49"/>
        <w:rPr>
          <w:rStyle w:val="Refdecomentario"/>
          <w:rFonts w:cs="Noto Sans"/>
          <w:color w:val="000000" w:themeColor="text1"/>
          <w:sz w:val="18"/>
          <w:szCs w:val="18"/>
        </w:rPr>
      </w:pPr>
      <w:r w:rsidRPr="00BD1447">
        <w:rPr>
          <w:rFonts w:cs="Noto Sans"/>
          <w:szCs w:val="18"/>
        </w:rPr>
        <w:t xml:space="preserve">La forma de pago se establece en los </w:t>
      </w:r>
      <w:r w:rsidR="00612313" w:rsidRPr="00BD1447">
        <w:rPr>
          <w:rFonts w:cs="Noto Sans"/>
          <w:b/>
          <w:szCs w:val="18"/>
        </w:rPr>
        <w:t xml:space="preserve">Anexo No. 2  </w:t>
      </w:r>
      <w:r w:rsidRPr="00BD1447">
        <w:rPr>
          <w:rFonts w:cs="Noto Sans"/>
          <w:b/>
          <w:szCs w:val="18"/>
        </w:rPr>
        <w:t>Términos y Condiciones</w:t>
      </w:r>
      <w:r w:rsidR="002C1F99" w:rsidRPr="00BD1447">
        <w:rPr>
          <w:rFonts w:cs="Noto Sans"/>
          <w:b/>
          <w:szCs w:val="18"/>
        </w:rPr>
        <w:t xml:space="preserve">, </w:t>
      </w:r>
      <w:proofErr w:type="spellStart"/>
      <w:r w:rsidR="002C1F99" w:rsidRPr="00BD1447">
        <w:rPr>
          <w:rFonts w:cs="Noto Sans"/>
          <w:b/>
          <w:szCs w:val="18"/>
        </w:rPr>
        <w:t>insico</w:t>
      </w:r>
      <w:proofErr w:type="spellEnd"/>
      <w:r w:rsidR="002C1F99" w:rsidRPr="00BD1447">
        <w:rPr>
          <w:rFonts w:cs="Noto Sans"/>
          <w:b/>
          <w:szCs w:val="18"/>
        </w:rPr>
        <w:t xml:space="preserve"> K</w:t>
      </w:r>
      <w:r w:rsidRPr="00BD1447">
        <w:rPr>
          <w:rFonts w:cs="Noto Sans"/>
          <w:szCs w:val="18"/>
        </w:rPr>
        <w:t>, el cual forma parte integrante de la presente Convocatoria, precisando que en el presente procedimiento no se otorgarán anticipos.</w:t>
      </w:r>
    </w:p>
    <w:p w14:paraId="0C2D3A07" w14:textId="77777777" w:rsidR="003A09A2" w:rsidRDefault="003A09A2" w:rsidP="003A09A2">
      <w:pPr>
        <w:ind w:right="51"/>
        <w:rPr>
          <w:rFonts w:cs="Noto Sans"/>
          <w:color w:val="000000" w:themeColor="text1"/>
          <w:szCs w:val="18"/>
        </w:rPr>
      </w:pPr>
    </w:p>
    <w:p w14:paraId="75F3D240" w14:textId="77777777" w:rsidR="00F93F02" w:rsidRPr="00BD1447" w:rsidRDefault="00F93F02" w:rsidP="003A09A2">
      <w:pPr>
        <w:ind w:right="51"/>
        <w:rPr>
          <w:rFonts w:cs="Noto Sans"/>
          <w:color w:val="000000" w:themeColor="text1"/>
          <w:szCs w:val="18"/>
        </w:rPr>
      </w:pPr>
    </w:p>
    <w:p w14:paraId="3E17D5EA" w14:textId="2568C9EC" w:rsidR="003A09A2" w:rsidRPr="00BD1447" w:rsidRDefault="003A09A2" w:rsidP="00DC3F30">
      <w:pPr>
        <w:pStyle w:val="Ttulo4"/>
        <w:numPr>
          <w:ilvl w:val="3"/>
          <w:numId w:val="192"/>
        </w:numPr>
        <w:ind w:left="862" w:hanging="862"/>
        <w:rPr>
          <w:szCs w:val="18"/>
        </w:rPr>
      </w:pPr>
      <w:bookmarkStart w:id="88" w:name="_Toc98499310"/>
      <w:bookmarkStart w:id="89" w:name="_Toc137822421"/>
      <w:r w:rsidRPr="00BD1447">
        <w:rPr>
          <w:szCs w:val="18"/>
        </w:rPr>
        <w:lastRenderedPageBreak/>
        <w:t>2.11 Penas Convencionales</w:t>
      </w:r>
      <w:bookmarkEnd w:id="88"/>
      <w:bookmarkEnd w:id="89"/>
    </w:p>
    <w:p w14:paraId="337654C4" w14:textId="77777777" w:rsidR="003A09A2" w:rsidRPr="00BD1447" w:rsidRDefault="003A09A2" w:rsidP="003A09A2">
      <w:pPr>
        <w:ind w:right="49"/>
        <w:rPr>
          <w:rFonts w:cs="Noto Sans"/>
          <w:szCs w:val="18"/>
        </w:rPr>
      </w:pPr>
    </w:p>
    <w:p w14:paraId="7B1286F7" w14:textId="74F1A4E7" w:rsidR="003A09A2" w:rsidRPr="00BD1447" w:rsidRDefault="003A09A2" w:rsidP="003A09A2">
      <w:pPr>
        <w:ind w:right="49"/>
        <w:rPr>
          <w:rFonts w:cs="Noto Sans"/>
          <w:szCs w:val="18"/>
        </w:rPr>
      </w:pPr>
      <w:r w:rsidRPr="00BD1447">
        <w:rPr>
          <w:rFonts w:cs="Noto Sans"/>
          <w:szCs w:val="18"/>
        </w:rPr>
        <w:t xml:space="preserve">Se aplicarán de conformidad con lo indicado en el documento denominado </w:t>
      </w:r>
      <w:r w:rsidR="00612313" w:rsidRPr="00BD1447">
        <w:rPr>
          <w:rFonts w:cs="Noto Sans"/>
          <w:b/>
          <w:szCs w:val="18"/>
        </w:rPr>
        <w:t xml:space="preserve">Anexo No. 2 </w:t>
      </w:r>
      <w:r w:rsidRPr="00BD1447">
        <w:rPr>
          <w:rFonts w:cs="Noto Sans"/>
          <w:b/>
          <w:szCs w:val="18"/>
        </w:rPr>
        <w:t>Términos y Condiciones</w:t>
      </w:r>
      <w:r w:rsidRPr="00BD1447">
        <w:rPr>
          <w:rFonts w:cs="Noto Sans"/>
          <w:szCs w:val="18"/>
        </w:rPr>
        <w:t>,</w:t>
      </w:r>
      <w:r w:rsidR="002C1F99" w:rsidRPr="00BD1447">
        <w:rPr>
          <w:rFonts w:cs="Noto Sans"/>
          <w:szCs w:val="18"/>
        </w:rPr>
        <w:t xml:space="preserve"> </w:t>
      </w:r>
      <w:r w:rsidR="002C1F99" w:rsidRPr="00BD1447">
        <w:rPr>
          <w:rFonts w:cs="Noto Sans"/>
          <w:b/>
          <w:szCs w:val="18"/>
        </w:rPr>
        <w:t>inciso H</w:t>
      </w:r>
      <w:r w:rsidRPr="00BD1447">
        <w:rPr>
          <w:rFonts w:cs="Noto Sans"/>
          <w:szCs w:val="18"/>
        </w:rPr>
        <w:t xml:space="preserve"> </w:t>
      </w:r>
      <w:r w:rsidRPr="00BD1447">
        <w:rPr>
          <w:rFonts w:cs="Noto Sans"/>
          <w:szCs w:val="18"/>
          <w:lang w:val="es-ES"/>
        </w:rPr>
        <w:t xml:space="preserve">el cual forma parte integrante de la presente Convocatoria, </w:t>
      </w:r>
      <w:r w:rsidRPr="00BD1447">
        <w:rPr>
          <w:rFonts w:cs="Noto Sans"/>
          <w:szCs w:val="18"/>
        </w:rPr>
        <w:t xml:space="preserve">por atraso en la prestación del servicio o en el incumplimiento de cualquiera de las obligaciones contractuales de conformidad con los establecido en los artículos </w:t>
      </w:r>
      <w:r w:rsidRPr="00BD1447">
        <w:rPr>
          <w:rFonts w:cs="Noto Sans"/>
          <w:b/>
          <w:szCs w:val="18"/>
        </w:rPr>
        <w:t xml:space="preserve">75 </w:t>
      </w:r>
      <w:r w:rsidRPr="00BD1447">
        <w:rPr>
          <w:rFonts w:cs="Noto Sans"/>
          <w:szCs w:val="18"/>
        </w:rPr>
        <w:t xml:space="preserve">de la LAASSP, </w:t>
      </w:r>
      <w:r w:rsidRPr="00BD1447">
        <w:rPr>
          <w:rFonts w:cs="Noto Sans"/>
          <w:b/>
          <w:szCs w:val="18"/>
        </w:rPr>
        <w:t>96</w:t>
      </w:r>
      <w:r w:rsidRPr="00BD1447">
        <w:rPr>
          <w:rFonts w:cs="Noto Sans"/>
          <w:szCs w:val="18"/>
        </w:rPr>
        <w:t xml:space="preserve"> de su Reglamento, y los numerales </w:t>
      </w:r>
      <w:r w:rsidRPr="00BD1447">
        <w:rPr>
          <w:rFonts w:cs="Noto Sans"/>
          <w:b/>
          <w:szCs w:val="18"/>
        </w:rPr>
        <w:t>5.5.8</w:t>
      </w:r>
      <w:r w:rsidRPr="00BD1447">
        <w:rPr>
          <w:rFonts w:cs="Noto Sans"/>
          <w:szCs w:val="18"/>
        </w:rPr>
        <w:t xml:space="preserve"> y </w:t>
      </w:r>
      <w:r w:rsidRPr="00BD1447">
        <w:rPr>
          <w:rFonts w:cs="Noto Sans"/>
          <w:b/>
          <w:szCs w:val="18"/>
        </w:rPr>
        <w:t>5.5.8.1</w:t>
      </w:r>
      <w:r w:rsidRPr="00BD1447">
        <w:rPr>
          <w:rFonts w:cs="Noto Sans"/>
          <w:szCs w:val="18"/>
        </w:rPr>
        <w:t xml:space="preserve"> de las POBALINES y </w:t>
      </w:r>
      <w:r w:rsidRPr="00BD1447">
        <w:rPr>
          <w:rFonts w:cs="Noto Sans"/>
          <w:b/>
          <w:szCs w:val="18"/>
        </w:rPr>
        <w:t>4.3.3</w:t>
      </w:r>
      <w:r w:rsidRPr="00BD1447">
        <w:rPr>
          <w:rFonts w:cs="Noto Sans"/>
          <w:szCs w:val="18"/>
        </w:rPr>
        <w:t xml:space="preserve"> del MAAGMAASSP.</w:t>
      </w:r>
      <w:r w:rsidR="004F4377" w:rsidRPr="00BD1447">
        <w:rPr>
          <w:rFonts w:cs="Noto Sans"/>
          <w:szCs w:val="18"/>
        </w:rPr>
        <w:t xml:space="preserve"> </w:t>
      </w:r>
      <w:r w:rsidRPr="00BD1447">
        <w:rPr>
          <w:rFonts w:cs="Noto Sans"/>
          <w:szCs w:val="18"/>
        </w:rPr>
        <w:t xml:space="preserve">En caso de que se lleve a cabo la aplicación de penas convencionales el Administrador del Contrato, deberá remitir cualquier información relacionada con dicha aplicación al Área Requirente, para los efectos a que haya lugar. </w:t>
      </w:r>
    </w:p>
    <w:p w14:paraId="10D0A6C6" w14:textId="77777777" w:rsidR="003A09A2" w:rsidRPr="00BD1447" w:rsidRDefault="003A09A2" w:rsidP="003A09A2">
      <w:pPr>
        <w:ind w:right="49"/>
        <w:rPr>
          <w:rFonts w:cs="Noto Sans"/>
          <w:szCs w:val="18"/>
          <w:lang w:val="es-ES"/>
        </w:rPr>
      </w:pPr>
    </w:p>
    <w:p w14:paraId="2F9AA2EB" w14:textId="745757AD" w:rsidR="003A09A2" w:rsidRPr="00BD1447" w:rsidRDefault="003A09A2" w:rsidP="00DC3F30">
      <w:pPr>
        <w:pStyle w:val="Ttulo4"/>
        <w:numPr>
          <w:ilvl w:val="3"/>
          <w:numId w:val="192"/>
        </w:numPr>
        <w:ind w:left="862" w:hanging="862"/>
        <w:rPr>
          <w:szCs w:val="18"/>
        </w:rPr>
      </w:pPr>
      <w:bookmarkStart w:id="90" w:name="_Toc98499311"/>
      <w:bookmarkStart w:id="91" w:name="_Toc137822422"/>
      <w:r w:rsidRPr="00BD1447">
        <w:rPr>
          <w:szCs w:val="18"/>
        </w:rPr>
        <w:t>2.12 Deductivas/Deducciones</w:t>
      </w:r>
      <w:bookmarkEnd w:id="90"/>
      <w:bookmarkEnd w:id="91"/>
    </w:p>
    <w:p w14:paraId="5A68D28F" w14:textId="77777777" w:rsidR="003A09A2" w:rsidRPr="00BD1447" w:rsidRDefault="003A09A2" w:rsidP="003A09A2">
      <w:pPr>
        <w:ind w:right="49"/>
        <w:rPr>
          <w:rFonts w:cs="Noto Sans"/>
          <w:szCs w:val="18"/>
        </w:rPr>
      </w:pPr>
    </w:p>
    <w:p w14:paraId="026292D7" w14:textId="5570DAAF" w:rsidR="003A09A2" w:rsidRPr="00BD1447" w:rsidRDefault="003A09A2" w:rsidP="003A09A2">
      <w:pPr>
        <w:ind w:right="49"/>
        <w:rPr>
          <w:rFonts w:cs="Noto Sans"/>
          <w:szCs w:val="18"/>
          <w:lang w:val="es-ES"/>
        </w:rPr>
      </w:pPr>
      <w:r w:rsidRPr="00BD1447">
        <w:rPr>
          <w:rFonts w:cs="Noto Sans"/>
          <w:szCs w:val="18"/>
        </w:rPr>
        <w:t xml:space="preserve">Se aplicarán de conformidad con lo indicado en el </w:t>
      </w:r>
      <w:r w:rsidR="004F1DA8" w:rsidRPr="00BD1447">
        <w:rPr>
          <w:rFonts w:cs="Noto Sans"/>
          <w:b/>
          <w:szCs w:val="18"/>
        </w:rPr>
        <w:t>Anexo 2</w:t>
      </w:r>
      <w:r w:rsidR="004F1DA8" w:rsidRPr="00BD1447">
        <w:rPr>
          <w:rFonts w:cs="Noto Sans"/>
          <w:szCs w:val="18"/>
        </w:rPr>
        <w:t xml:space="preserve"> Términos y Condiciones, inciso H, </w:t>
      </w:r>
      <w:r w:rsidRPr="00BD1447">
        <w:rPr>
          <w:rFonts w:cs="Noto Sans"/>
          <w:szCs w:val="18"/>
          <w:lang w:val="es-ES"/>
        </w:rPr>
        <w:t xml:space="preserve">el cual forma parte integrante de la presente Convocatoria; </w:t>
      </w:r>
      <w:r w:rsidRPr="00BD1447">
        <w:rPr>
          <w:rFonts w:cs="Noto Sans"/>
          <w:szCs w:val="18"/>
        </w:rPr>
        <w:t xml:space="preserve">de conformidad con lo establecido en los artículos </w:t>
      </w:r>
      <w:r w:rsidRPr="00BD1447">
        <w:rPr>
          <w:rFonts w:cs="Noto Sans"/>
          <w:b/>
          <w:szCs w:val="18"/>
        </w:rPr>
        <w:t>76</w:t>
      </w:r>
      <w:r w:rsidRPr="00BD1447">
        <w:rPr>
          <w:rFonts w:cs="Noto Sans"/>
          <w:szCs w:val="18"/>
        </w:rPr>
        <w:t xml:space="preserve"> de la LAASSP, </w:t>
      </w:r>
      <w:r w:rsidRPr="00BD1447">
        <w:rPr>
          <w:rFonts w:cs="Noto Sans"/>
          <w:b/>
          <w:szCs w:val="18"/>
        </w:rPr>
        <w:t>97</w:t>
      </w:r>
      <w:r w:rsidRPr="00BD1447">
        <w:rPr>
          <w:rFonts w:cs="Noto Sans"/>
          <w:szCs w:val="18"/>
        </w:rPr>
        <w:t xml:space="preserve"> de su Reglamento, y los numerales </w:t>
      </w:r>
      <w:r w:rsidRPr="00BD1447">
        <w:rPr>
          <w:rFonts w:cs="Noto Sans"/>
          <w:b/>
          <w:szCs w:val="18"/>
        </w:rPr>
        <w:t>5.5.8</w:t>
      </w:r>
      <w:r w:rsidRPr="00BD1447">
        <w:rPr>
          <w:rFonts w:cs="Noto Sans"/>
          <w:szCs w:val="18"/>
        </w:rPr>
        <w:t xml:space="preserve"> y </w:t>
      </w:r>
      <w:r w:rsidRPr="00BD1447">
        <w:rPr>
          <w:rFonts w:cs="Noto Sans"/>
          <w:b/>
          <w:szCs w:val="18"/>
        </w:rPr>
        <w:t>5.5.8.1</w:t>
      </w:r>
      <w:r w:rsidRPr="00BD1447">
        <w:rPr>
          <w:rFonts w:cs="Noto Sans"/>
          <w:szCs w:val="18"/>
        </w:rPr>
        <w:t xml:space="preserve"> de las POBALINES y </w:t>
      </w:r>
      <w:r w:rsidRPr="00BD1447">
        <w:rPr>
          <w:rFonts w:cs="Noto Sans"/>
          <w:b/>
          <w:szCs w:val="18"/>
        </w:rPr>
        <w:t>4.3.3</w:t>
      </w:r>
      <w:r w:rsidRPr="00BD1447">
        <w:rPr>
          <w:rFonts w:cs="Noto Sans"/>
          <w:szCs w:val="18"/>
        </w:rPr>
        <w:t xml:space="preserve"> del MAAGMAASSP.</w:t>
      </w:r>
    </w:p>
    <w:p w14:paraId="1AA8023F" w14:textId="77777777" w:rsidR="003A09A2" w:rsidRPr="00BD1447" w:rsidRDefault="003A09A2" w:rsidP="003A09A2">
      <w:pPr>
        <w:suppressAutoHyphens/>
        <w:ind w:right="49"/>
        <w:rPr>
          <w:rFonts w:cs="Noto Sans"/>
          <w:szCs w:val="18"/>
          <w:lang w:val="es-ES"/>
        </w:rPr>
      </w:pPr>
    </w:p>
    <w:p w14:paraId="3A6AF0F3" w14:textId="77777777" w:rsidR="003A09A2" w:rsidRPr="00BD1447" w:rsidRDefault="003A09A2" w:rsidP="003A09A2">
      <w:pPr>
        <w:ind w:right="49"/>
        <w:rPr>
          <w:rFonts w:cs="Noto Sans"/>
          <w:szCs w:val="18"/>
        </w:rPr>
      </w:pPr>
      <w:r w:rsidRPr="00BD1447">
        <w:rPr>
          <w:rFonts w:cs="Noto Sans"/>
          <w:szCs w:val="18"/>
        </w:rPr>
        <w:t xml:space="preserve">En caso de que se lleve a cabo la aplicación de deducciones, el Administrador del Contrato, deberá remitir cualquier información relacionada con dicha aplicación al Área Requirente, para los efectos a que haya lugar. </w:t>
      </w:r>
    </w:p>
    <w:p w14:paraId="78380DCB" w14:textId="77777777" w:rsidR="00E638E8" w:rsidRPr="00BD1447" w:rsidRDefault="00E638E8" w:rsidP="00F93F02">
      <w:pPr>
        <w:suppressAutoHyphens/>
        <w:jc w:val="left"/>
        <w:rPr>
          <w:rFonts w:eastAsia="Times New Roman" w:cs="Noto Sans"/>
          <w:szCs w:val="18"/>
          <w:lang w:val="es-ES_tradnl" w:eastAsia="ar-SA"/>
        </w:rPr>
      </w:pPr>
    </w:p>
    <w:p w14:paraId="1494A65E" w14:textId="0ACD2955" w:rsidR="00E74DB1" w:rsidRPr="00BD1447" w:rsidRDefault="002358A5" w:rsidP="00F93F02">
      <w:pPr>
        <w:pStyle w:val="Ttulo1"/>
      </w:pPr>
      <w:bookmarkStart w:id="92" w:name="_Toc212448230"/>
      <w:bookmarkStart w:id="93" w:name="_Toc213768508"/>
      <w:r w:rsidRPr="00BD1447">
        <w:t xml:space="preserve">3. </w:t>
      </w:r>
      <w:r w:rsidR="00120426" w:rsidRPr="00BD1447">
        <w:t>Fo</w:t>
      </w:r>
      <w:r w:rsidR="00120426" w:rsidRPr="00BD1447">
        <w:rPr>
          <w:rFonts w:eastAsia="Apple SD 산돌고딕 Neo 일반체"/>
        </w:rPr>
        <w:t>r</w:t>
      </w:r>
      <w:r w:rsidR="00120426" w:rsidRPr="00BD1447">
        <w:t xml:space="preserve">ma y términos que regirán los diversos actos de la </w:t>
      </w:r>
      <w:r w:rsidR="0068478B" w:rsidRPr="00BD1447">
        <w:t>Licitación</w:t>
      </w:r>
      <w:bookmarkEnd w:id="73"/>
      <w:bookmarkEnd w:id="76"/>
      <w:bookmarkEnd w:id="92"/>
      <w:bookmarkEnd w:id="93"/>
    </w:p>
    <w:p w14:paraId="36C4363E" w14:textId="77777777" w:rsidR="00F05DC5" w:rsidRPr="00BD1447" w:rsidRDefault="00F05DC5" w:rsidP="00F05DC5">
      <w:pPr>
        <w:rPr>
          <w:szCs w:val="18"/>
          <w:lang w:val="es-ES_tradnl" w:eastAsia="ar-SA"/>
        </w:rPr>
      </w:pPr>
    </w:p>
    <w:p w14:paraId="07C5BCCC" w14:textId="325F378E" w:rsidR="00596C23" w:rsidRPr="00F93F02" w:rsidRDefault="00E74DB1" w:rsidP="00596C23">
      <w:pPr>
        <w:pStyle w:val="Ttulo3"/>
        <w:rPr>
          <w:szCs w:val="18"/>
        </w:rPr>
      </w:pPr>
      <w:bookmarkStart w:id="94" w:name="_Toc212448231"/>
      <w:bookmarkStart w:id="95" w:name="_Toc213768509"/>
      <w:r w:rsidRPr="00BD1447">
        <w:rPr>
          <w:szCs w:val="18"/>
        </w:rPr>
        <w:t>3.1 Reducción de Plazos</w:t>
      </w:r>
      <w:bookmarkEnd w:id="94"/>
      <w:bookmarkEnd w:id="95"/>
    </w:p>
    <w:p w14:paraId="3E5C0FBC" w14:textId="6B93AA85" w:rsidR="006B6B97" w:rsidRPr="00BD1447" w:rsidRDefault="004D4F86" w:rsidP="005A6D8F">
      <w:pPr>
        <w:rPr>
          <w:rFonts w:eastAsia="Times New Roman" w:cs="Noto Sans"/>
          <w:noProof/>
          <w:szCs w:val="18"/>
          <w:lang w:val="es-ES_tradnl" w:eastAsia="ar-SA"/>
        </w:rPr>
      </w:pPr>
      <w:bookmarkStart w:id="96" w:name="_Toc367205764"/>
      <w:bookmarkStart w:id="97" w:name="_Toc428988949"/>
      <w:r w:rsidRPr="00BD1447">
        <w:rPr>
          <w:rFonts w:eastAsia="Times New Roman" w:cs="Noto Sans"/>
          <w:noProof/>
          <w:szCs w:val="18"/>
          <w:lang w:val="es-ES_tradnl" w:eastAsia="ar-SA"/>
        </w:rPr>
        <w:t>No aplica reduccion de plazos.</w:t>
      </w:r>
    </w:p>
    <w:p w14:paraId="00DDC966" w14:textId="77777777" w:rsidR="002310ED" w:rsidRPr="00BD1447" w:rsidRDefault="002310ED" w:rsidP="005A6D8F">
      <w:pPr>
        <w:rPr>
          <w:rFonts w:eastAsia="Times New Roman" w:cs="Noto Sans"/>
          <w:b/>
          <w:noProof/>
          <w:szCs w:val="18"/>
          <w:lang w:val="es-ES_tradnl" w:eastAsia="ar-SA"/>
        </w:rPr>
      </w:pPr>
    </w:p>
    <w:p w14:paraId="47E89DA6" w14:textId="51E17E0D" w:rsidR="00596C23" w:rsidRPr="00BD1447" w:rsidRDefault="002358A5" w:rsidP="00596C23">
      <w:pPr>
        <w:pStyle w:val="Ttulo3"/>
        <w:rPr>
          <w:szCs w:val="18"/>
        </w:rPr>
      </w:pPr>
      <w:bookmarkStart w:id="98" w:name="_Toc212448232"/>
      <w:bookmarkStart w:id="99" w:name="_Toc213768510"/>
      <w:r w:rsidRPr="00BD1447">
        <w:rPr>
          <w:szCs w:val="18"/>
        </w:rPr>
        <w:t>3.</w:t>
      </w:r>
      <w:r w:rsidR="00E74DB1" w:rsidRPr="00BD1447">
        <w:rPr>
          <w:szCs w:val="18"/>
        </w:rPr>
        <w:t>2</w:t>
      </w:r>
      <w:r w:rsidRPr="00BD1447">
        <w:rPr>
          <w:szCs w:val="18"/>
        </w:rPr>
        <w:t xml:space="preserve"> Fecha, hora y lugar para los actos de la </w:t>
      </w:r>
      <w:r w:rsidR="0068478B" w:rsidRPr="00BD1447">
        <w:rPr>
          <w:szCs w:val="18"/>
        </w:rPr>
        <w:t>Licitación</w:t>
      </w:r>
      <w:bookmarkEnd w:id="96"/>
      <w:bookmarkEnd w:id="97"/>
      <w:bookmarkEnd w:id="98"/>
      <w:bookmarkEnd w:id="99"/>
    </w:p>
    <w:p w14:paraId="76047DBA" w14:textId="77777777" w:rsidR="004F4377" w:rsidRPr="00BD1447" w:rsidRDefault="004F4377" w:rsidP="004F4377">
      <w:pPr>
        <w:rPr>
          <w:rFonts w:cs="Noto Sans"/>
          <w:szCs w:val="18"/>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60"/>
        <w:gridCol w:w="1135"/>
        <w:gridCol w:w="6795"/>
      </w:tblGrid>
      <w:tr w:rsidR="00BD2E2E" w:rsidRPr="00BD1447" w14:paraId="2FFEB492" w14:textId="77777777" w:rsidTr="007A46B8">
        <w:trPr>
          <w:trHeight w:val="321"/>
          <w:tblHeader/>
          <w:jc w:val="center"/>
        </w:trPr>
        <w:tc>
          <w:tcPr>
            <w:tcW w:w="693" w:type="pct"/>
            <w:shd w:val="clear" w:color="auto" w:fill="000000" w:themeFill="text1"/>
            <w:vAlign w:val="center"/>
          </w:tcPr>
          <w:p w14:paraId="2E7D0249" w14:textId="77777777" w:rsidR="00BD2E2E" w:rsidRPr="00BD1447" w:rsidRDefault="00BD2E2E" w:rsidP="005A6D8F">
            <w:pPr>
              <w:spacing w:line="192" w:lineRule="atLeast"/>
              <w:jc w:val="center"/>
              <w:rPr>
                <w:rFonts w:cs="Noto Sans"/>
                <w:b/>
                <w:color w:val="FFFFFF" w:themeColor="background1"/>
                <w:szCs w:val="18"/>
                <w:lang w:val="es-ES"/>
              </w:rPr>
            </w:pPr>
            <w:r w:rsidRPr="00BD1447">
              <w:rPr>
                <w:rFonts w:cs="Noto Sans"/>
                <w:b/>
                <w:color w:val="FFFFFF" w:themeColor="background1"/>
                <w:szCs w:val="18"/>
                <w:lang w:val="es-ES"/>
              </w:rPr>
              <w:t>E V E N T O S</w:t>
            </w:r>
          </w:p>
        </w:tc>
        <w:tc>
          <w:tcPr>
            <w:tcW w:w="708" w:type="pct"/>
            <w:shd w:val="clear" w:color="auto" w:fill="000000" w:themeFill="text1"/>
            <w:vAlign w:val="center"/>
          </w:tcPr>
          <w:p w14:paraId="0CCD6DE2" w14:textId="77777777" w:rsidR="00BD2E2E" w:rsidRPr="00BD1447" w:rsidRDefault="00BD2E2E" w:rsidP="005A6D8F">
            <w:pPr>
              <w:spacing w:line="192" w:lineRule="atLeast"/>
              <w:jc w:val="center"/>
              <w:rPr>
                <w:rFonts w:cs="Noto Sans"/>
                <w:b/>
                <w:color w:val="FFFFFF" w:themeColor="background1"/>
                <w:szCs w:val="18"/>
                <w:lang w:val="es-ES"/>
              </w:rPr>
            </w:pPr>
            <w:r w:rsidRPr="00BD1447">
              <w:rPr>
                <w:rFonts w:cs="Noto Sans"/>
                <w:b/>
                <w:color w:val="FFFFFF" w:themeColor="background1"/>
                <w:szCs w:val="18"/>
                <w:lang w:val="es-ES"/>
              </w:rPr>
              <w:t>F E C H A</w:t>
            </w:r>
          </w:p>
        </w:tc>
        <w:tc>
          <w:tcPr>
            <w:tcW w:w="515" w:type="pct"/>
            <w:shd w:val="clear" w:color="auto" w:fill="000000" w:themeFill="text1"/>
            <w:vAlign w:val="center"/>
          </w:tcPr>
          <w:p w14:paraId="3FFD35E4" w14:textId="77777777" w:rsidR="00BD2E2E" w:rsidRPr="00BD1447" w:rsidRDefault="00BD2E2E" w:rsidP="005A6D8F">
            <w:pPr>
              <w:snapToGrid w:val="0"/>
              <w:spacing w:line="192" w:lineRule="atLeast"/>
              <w:jc w:val="center"/>
              <w:rPr>
                <w:rFonts w:cs="Noto Sans"/>
                <w:b/>
                <w:color w:val="FFFFFF" w:themeColor="background1"/>
                <w:szCs w:val="18"/>
                <w:lang w:val="es-ES"/>
              </w:rPr>
            </w:pPr>
            <w:r w:rsidRPr="00BD1447">
              <w:rPr>
                <w:rFonts w:cs="Noto Sans"/>
                <w:b/>
                <w:color w:val="FFFFFF" w:themeColor="background1"/>
                <w:szCs w:val="18"/>
                <w:lang w:val="es-ES"/>
              </w:rPr>
              <w:t>H O R A</w:t>
            </w:r>
          </w:p>
        </w:tc>
        <w:tc>
          <w:tcPr>
            <w:tcW w:w="3084" w:type="pct"/>
            <w:shd w:val="clear" w:color="auto" w:fill="000000" w:themeFill="text1"/>
            <w:vAlign w:val="center"/>
          </w:tcPr>
          <w:p w14:paraId="70094DE8" w14:textId="77777777" w:rsidR="00BD2E2E" w:rsidRPr="00BD1447" w:rsidRDefault="00BD2E2E" w:rsidP="005A6D8F">
            <w:pPr>
              <w:snapToGrid w:val="0"/>
              <w:spacing w:line="192" w:lineRule="atLeast"/>
              <w:jc w:val="center"/>
              <w:rPr>
                <w:rFonts w:cs="Noto Sans"/>
                <w:b/>
                <w:color w:val="FFFFFF" w:themeColor="background1"/>
                <w:szCs w:val="18"/>
                <w:lang w:val="es-ES"/>
              </w:rPr>
            </w:pPr>
            <w:r w:rsidRPr="00BD1447">
              <w:rPr>
                <w:rFonts w:cs="Noto Sans"/>
                <w:b/>
                <w:color w:val="FFFFFF" w:themeColor="background1"/>
                <w:szCs w:val="18"/>
                <w:lang w:val="es-ES"/>
              </w:rPr>
              <w:t>L U G A R</w:t>
            </w:r>
          </w:p>
        </w:tc>
      </w:tr>
      <w:tr w:rsidR="00BD2E2E" w:rsidRPr="00BD1447" w14:paraId="7E1756EE" w14:textId="77777777" w:rsidTr="007A46B8">
        <w:trPr>
          <w:trHeight w:val="227"/>
          <w:jc w:val="center"/>
        </w:trPr>
        <w:tc>
          <w:tcPr>
            <w:tcW w:w="693" w:type="pct"/>
            <w:vAlign w:val="center"/>
          </w:tcPr>
          <w:p w14:paraId="5961FF1B" w14:textId="77777777" w:rsidR="00BD2E2E" w:rsidRPr="00BD1447" w:rsidRDefault="00BD2E2E" w:rsidP="005A6D8F">
            <w:pPr>
              <w:spacing w:line="192" w:lineRule="atLeast"/>
              <w:jc w:val="center"/>
              <w:rPr>
                <w:rFonts w:cs="Noto Sans"/>
                <w:szCs w:val="18"/>
                <w:lang w:val="es-ES"/>
              </w:rPr>
            </w:pPr>
            <w:r w:rsidRPr="00BD1447">
              <w:rPr>
                <w:rFonts w:cs="Noto Sans"/>
                <w:szCs w:val="18"/>
                <w:lang w:val="es-ES"/>
              </w:rPr>
              <w:t>Publicación</w:t>
            </w:r>
          </w:p>
        </w:tc>
        <w:tc>
          <w:tcPr>
            <w:tcW w:w="708" w:type="pct"/>
            <w:vAlign w:val="center"/>
          </w:tcPr>
          <w:p w14:paraId="1F84A63F" w14:textId="57CEA0D6" w:rsidR="00BD2E2E" w:rsidRPr="00BD1447" w:rsidRDefault="0066286E" w:rsidP="004D3370">
            <w:pPr>
              <w:jc w:val="center"/>
              <w:rPr>
                <w:rFonts w:cs="Noto Sans"/>
                <w:szCs w:val="18"/>
                <w:highlight w:val="yellow"/>
                <w:lang w:val="es-ES"/>
              </w:rPr>
            </w:pPr>
            <w:r w:rsidRPr="00BD1447">
              <w:rPr>
                <w:rFonts w:cs="Noto Sans"/>
                <w:szCs w:val="18"/>
                <w:highlight w:val="yellow"/>
                <w:lang w:val="es-ES"/>
              </w:rPr>
              <w:t>19</w:t>
            </w:r>
            <w:r w:rsidR="007B2A4F" w:rsidRPr="00BD1447">
              <w:rPr>
                <w:rFonts w:cs="Noto Sans"/>
                <w:szCs w:val="18"/>
                <w:highlight w:val="yellow"/>
                <w:lang w:val="es-ES"/>
              </w:rPr>
              <w:t>-nov-2025</w:t>
            </w:r>
          </w:p>
        </w:tc>
        <w:tc>
          <w:tcPr>
            <w:tcW w:w="515" w:type="pct"/>
            <w:shd w:val="clear" w:color="auto" w:fill="auto"/>
            <w:vAlign w:val="center"/>
          </w:tcPr>
          <w:p w14:paraId="3EEA86E5" w14:textId="2CFD10FA" w:rsidR="00BD2E2E" w:rsidRPr="00BD1447" w:rsidRDefault="00BD2E2E" w:rsidP="00076D58">
            <w:pPr>
              <w:jc w:val="center"/>
              <w:rPr>
                <w:rFonts w:cs="Noto Sans"/>
                <w:szCs w:val="18"/>
                <w:lang w:val="es-ES"/>
              </w:rPr>
            </w:pPr>
          </w:p>
        </w:tc>
        <w:tc>
          <w:tcPr>
            <w:tcW w:w="3084" w:type="pct"/>
            <w:vAlign w:val="center"/>
          </w:tcPr>
          <w:p w14:paraId="4645C806" w14:textId="4640C1FF" w:rsidR="00BD2E2E" w:rsidRPr="00BD1447" w:rsidRDefault="00BD2E2E" w:rsidP="00076D58">
            <w:pPr>
              <w:rPr>
                <w:rFonts w:cs="Noto Sans"/>
                <w:b/>
                <w:szCs w:val="18"/>
                <w:lang w:val="es-ES"/>
              </w:rPr>
            </w:pPr>
            <w:r w:rsidRPr="00BD1447">
              <w:rPr>
                <w:rFonts w:cs="Noto Sans"/>
                <w:b/>
                <w:szCs w:val="18"/>
                <w:lang w:val="es-ES"/>
              </w:rPr>
              <w:t xml:space="preserve">A Través de la </w:t>
            </w:r>
            <w:r w:rsidR="000774B3" w:rsidRPr="00BD1447">
              <w:rPr>
                <w:rFonts w:cs="Noto Sans"/>
                <w:b/>
                <w:szCs w:val="18"/>
                <w:lang w:val="es-ES"/>
              </w:rPr>
              <w:t>Plataforma Digital de Contrataciones Públicas,</w:t>
            </w:r>
            <w:r w:rsidR="005E344B" w:rsidRPr="00BD1447">
              <w:rPr>
                <w:rFonts w:cs="Noto Sans"/>
                <w:b/>
                <w:szCs w:val="18"/>
                <w:lang w:val="es-ES"/>
              </w:rPr>
              <w:t xml:space="preserve"> </w:t>
            </w:r>
            <w:r w:rsidR="000774B3" w:rsidRPr="00BD1447">
              <w:rPr>
                <w:rFonts w:cs="Noto Sans"/>
                <w:b/>
                <w:szCs w:val="18"/>
                <w:lang w:val="es-ES"/>
              </w:rPr>
              <w:t>Compras MX</w:t>
            </w:r>
          </w:p>
        </w:tc>
      </w:tr>
      <w:tr w:rsidR="00BD2E2E" w:rsidRPr="00BD1447" w14:paraId="4D55F75F" w14:textId="77777777" w:rsidTr="007A46B8">
        <w:trPr>
          <w:trHeight w:val="378"/>
          <w:jc w:val="center"/>
        </w:trPr>
        <w:tc>
          <w:tcPr>
            <w:tcW w:w="693" w:type="pct"/>
            <w:vAlign w:val="center"/>
          </w:tcPr>
          <w:p w14:paraId="606EF6F9" w14:textId="77777777" w:rsidR="00BD2E2E" w:rsidRPr="00BD1447" w:rsidRDefault="00BD2E2E" w:rsidP="005A6D8F">
            <w:pPr>
              <w:spacing w:line="192" w:lineRule="atLeast"/>
              <w:jc w:val="center"/>
              <w:rPr>
                <w:rFonts w:cs="Noto Sans"/>
                <w:szCs w:val="18"/>
                <w:lang w:val="es-ES"/>
              </w:rPr>
            </w:pPr>
            <w:r w:rsidRPr="00BD1447">
              <w:rPr>
                <w:rFonts w:cs="Noto Sans"/>
                <w:szCs w:val="18"/>
                <w:lang w:val="es-ES"/>
              </w:rPr>
              <w:t>Junta de Aclaraciones</w:t>
            </w:r>
          </w:p>
        </w:tc>
        <w:tc>
          <w:tcPr>
            <w:tcW w:w="708" w:type="pct"/>
            <w:vAlign w:val="center"/>
          </w:tcPr>
          <w:p w14:paraId="1C059AE1" w14:textId="6F81D8D2" w:rsidR="00BD2E2E" w:rsidRPr="00BD1447" w:rsidRDefault="007013F9" w:rsidP="000D7E7D">
            <w:pPr>
              <w:jc w:val="center"/>
              <w:rPr>
                <w:rFonts w:cs="Noto Sans"/>
                <w:szCs w:val="18"/>
                <w:highlight w:val="yellow"/>
              </w:rPr>
            </w:pPr>
            <w:r w:rsidRPr="00BD1447">
              <w:rPr>
                <w:rFonts w:cs="Noto Sans"/>
                <w:szCs w:val="18"/>
                <w:highlight w:val="yellow"/>
              </w:rPr>
              <w:t>25</w:t>
            </w:r>
            <w:r w:rsidR="007B2A4F" w:rsidRPr="00BD1447">
              <w:rPr>
                <w:rFonts w:cs="Noto Sans"/>
                <w:szCs w:val="18"/>
                <w:highlight w:val="yellow"/>
              </w:rPr>
              <w:t>-nov-2025</w:t>
            </w:r>
          </w:p>
        </w:tc>
        <w:tc>
          <w:tcPr>
            <w:tcW w:w="515" w:type="pct"/>
            <w:shd w:val="clear" w:color="auto" w:fill="auto"/>
            <w:vAlign w:val="center"/>
          </w:tcPr>
          <w:p w14:paraId="1E137D36" w14:textId="51BCC429" w:rsidR="00BD2E2E" w:rsidRPr="00BD1447" w:rsidRDefault="007B2A4F" w:rsidP="00076D58">
            <w:pPr>
              <w:jc w:val="center"/>
              <w:rPr>
                <w:rFonts w:cs="Noto Sans"/>
                <w:szCs w:val="18"/>
                <w:lang w:val="es-ES"/>
              </w:rPr>
            </w:pPr>
            <w:r w:rsidRPr="00BD1447">
              <w:rPr>
                <w:rFonts w:cs="Noto Sans"/>
                <w:szCs w:val="18"/>
                <w:lang w:val="es-ES"/>
              </w:rPr>
              <w:t xml:space="preserve">10:00 </w:t>
            </w:r>
            <w:proofErr w:type="spellStart"/>
            <w:r w:rsidRPr="00BD1447">
              <w:rPr>
                <w:rFonts w:cs="Noto Sans"/>
                <w:szCs w:val="18"/>
                <w:lang w:val="es-ES"/>
              </w:rPr>
              <w:t>hrs</w:t>
            </w:r>
            <w:proofErr w:type="spellEnd"/>
          </w:p>
        </w:tc>
        <w:tc>
          <w:tcPr>
            <w:tcW w:w="3084" w:type="pct"/>
            <w:vAlign w:val="center"/>
          </w:tcPr>
          <w:p w14:paraId="7219AEFD" w14:textId="77777777" w:rsidR="00BD2E2E" w:rsidRPr="00BD1447" w:rsidRDefault="004D4421" w:rsidP="00076D58">
            <w:pPr>
              <w:rPr>
                <w:rFonts w:cs="Noto Sans"/>
                <w:b/>
                <w:szCs w:val="18"/>
                <w:lang w:val="es-ES"/>
              </w:rPr>
            </w:pPr>
            <w:r w:rsidRPr="00BD1447">
              <w:rPr>
                <w:rFonts w:cs="Noto Sans"/>
                <w:b/>
                <w:szCs w:val="18"/>
                <w:lang w:val="es-ES"/>
              </w:rPr>
              <w:t xml:space="preserve">A Través de la </w:t>
            </w:r>
            <w:r w:rsidR="000774B3" w:rsidRPr="00BD1447">
              <w:rPr>
                <w:rFonts w:cs="Noto Sans"/>
                <w:b/>
                <w:szCs w:val="18"/>
                <w:lang w:val="es-ES"/>
              </w:rPr>
              <w:t>Plataforma Digital de Contrataciones Públicas,</w:t>
            </w:r>
            <w:r w:rsidRPr="00BD1447">
              <w:rPr>
                <w:rFonts w:cs="Noto Sans"/>
                <w:b/>
                <w:szCs w:val="18"/>
                <w:lang w:val="es-ES"/>
              </w:rPr>
              <w:t xml:space="preserve"> </w:t>
            </w:r>
            <w:r w:rsidR="000774B3" w:rsidRPr="00BD1447">
              <w:rPr>
                <w:rFonts w:cs="Noto Sans"/>
                <w:b/>
                <w:szCs w:val="18"/>
                <w:lang w:val="es-ES"/>
              </w:rPr>
              <w:t>Compras MX</w:t>
            </w:r>
          </w:p>
          <w:p w14:paraId="6CB7416E" w14:textId="01337085" w:rsidR="00075E2F" w:rsidRPr="007A46B8" w:rsidRDefault="006E4136" w:rsidP="00076D58">
            <w:pPr>
              <w:rPr>
                <w:rFonts w:cs="Noto Sans"/>
                <w:szCs w:val="18"/>
                <w:lang w:val="es-ES"/>
              </w:rPr>
            </w:pPr>
            <w:r w:rsidRPr="00BD1447">
              <w:rPr>
                <w:rFonts w:cs="Noto Sans"/>
                <w:szCs w:val="18"/>
                <w:lang w:val="es-ES"/>
              </w:rPr>
              <w:t>Sala de usos múltiples de la Coordinación de Abastecimiento y Equipamiento, sito en Avenida Mezquital No. 6, Colonia San Pablo, Código Postal 76130, Querétaro, Qro.</w:t>
            </w:r>
          </w:p>
        </w:tc>
      </w:tr>
      <w:tr w:rsidR="008932F1" w:rsidRPr="00BD1447" w14:paraId="457FEDBD" w14:textId="77777777" w:rsidTr="007A46B8">
        <w:trPr>
          <w:trHeight w:val="192"/>
          <w:jc w:val="center"/>
        </w:trPr>
        <w:tc>
          <w:tcPr>
            <w:tcW w:w="693" w:type="pct"/>
            <w:vAlign w:val="center"/>
          </w:tcPr>
          <w:p w14:paraId="75FFCC41" w14:textId="77777777" w:rsidR="008932F1" w:rsidRPr="00BD1447" w:rsidRDefault="008932F1" w:rsidP="00241A17">
            <w:pPr>
              <w:spacing w:line="192" w:lineRule="atLeast"/>
              <w:jc w:val="center"/>
              <w:rPr>
                <w:rFonts w:cs="Noto Sans"/>
                <w:szCs w:val="18"/>
                <w:lang w:val="es-ES"/>
              </w:rPr>
            </w:pPr>
            <w:r w:rsidRPr="00BD1447">
              <w:rPr>
                <w:rFonts w:cs="Noto Sans"/>
                <w:szCs w:val="18"/>
                <w:lang w:val="es-ES"/>
              </w:rPr>
              <w:t>Visitas a las instalaciones de los licitantes</w:t>
            </w:r>
          </w:p>
        </w:tc>
        <w:tc>
          <w:tcPr>
            <w:tcW w:w="708" w:type="pct"/>
            <w:vAlign w:val="center"/>
          </w:tcPr>
          <w:p w14:paraId="714BC429" w14:textId="29024698" w:rsidR="008932F1" w:rsidRPr="00BD1447" w:rsidRDefault="007013F9" w:rsidP="007013F9">
            <w:pPr>
              <w:spacing w:line="192" w:lineRule="atLeast"/>
              <w:jc w:val="center"/>
              <w:rPr>
                <w:rFonts w:cs="Noto Sans"/>
                <w:szCs w:val="18"/>
                <w:highlight w:val="yellow"/>
                <w:lang w:val="es-ES"/>
              </w:rPr>
            </w:pPr>
            <w:r w:rsidRPr="00BD1447">
              <w:rPr>
                <w:rFonts w:cs="Noto Sans"/>
                <w:szCs w:val="18"/>
                <w:highlight w:val="yellow"/>
                <w:lang w:val="es-ES"/>
              </w:rPr>
              <w:t>04</w:t>
            </w:r>
            <w:r w:rsidR="008932F1" w:rsidRPr="00BD1447">
              <w:rPr>
                <w:rFonts w:cs="Noto Sans"/>
                <w:szCs w:val="18"/>
                <w:highlight w:val="yellow"/>
                <w:lang w:val="es-ES"/>
              </w:rPr>
              <w:t>-</w:t>
            </w:r>
            <w:r w:rsidRPr="00BD1447">
              <w:rPr>
                <w:rFonts w:cs="Noto Sans"/>
                <w:szCs w:val="18"/>
                <w:highlight w:val="yellow"/>
                <w:lang w:val="es-ES"/>
              </w:rPr>
              <w:t>dic</w:t>
            </w:r>
            <w:r w:rsidR="008932F1" w:rsidRPr="00BD1447">
              <w:rPr>
                <w:rFonts w:cs="Noto Sans"/>
                <w:szCs w:val="18"/>
                <w:highlight w:val="yellow"/>
                <w:lang w:val="es-ES"/>
              </w:rPr>
              <w:t>-2025</w:t>
            </w:r>
          </w:p>
        </w:tc>
        <w:tc>
          <w:tcPr>
            <w:tcW w:w="515" w:type="pct"/>
            <w:vAlign w:val="center"/>
          </w:tcPr>
          <w:p w14:paraId="02B13E20" w14:textId="73B17D6D" w:rsidR="008932F1" w:rsidRPr="00BD1447" w:rsidRDefault="008932F1" w:rsidP="00076D58">
            <w:pPr>
              <w:spacing w:line="192" w:lineRule="atLeast"/>
              <w:jc w:val="center"/>
              <w:rPr>
                <w:rFonts w:cs="Noto Sans"/>
                <w:szCs w:val="18"/>
                <w:lang w:val="es-ES"/>
              </w:rPr>
            </w:pPr>
            <w:r w:rsidRPr="00BD1447">
              <w:rPr>
                <w:rFonts w:cs="Noto Sans"/>
                <w:szCs w:val="18"/>
              </w:rPr>
              <w:t xml:space="preserve">10:00 </w:t>
            </w:r>
            <w:proofErr w:type="spellStart"/>
            <w:r w:rsidRPr="00BD1447">
              <w:rPr>
                <w:rFonts w:cs="Noto Sans"/>
                <w:szCs w:val="18"/>
                <w:lang w:val="es-ES"/>
              </w:rPr>
              <w:t>hrs</w:t>
            </w:r>
            <w:proofErr w:type="spellEnd"/>
            <w:r w:rsidRPr="00BD1447">
              <w:rPr>
                <w:rFonts w:cs="Noto Sans"/>
                <w:szCs w:val="18"/>
              </w:rPr>
              <w:t xml:space="preserve"> hasta las 17:00 </w:t>
            </w:r>
            <w:proofErr w:type="spellStart"/>
            <w:r w:rsidRPr="00BD1447">
              <w:rPr>
                <w:rFonts w:cs="Noto Sans"/>
                <w:szCs w:val="18"/>
                <w:lang w:val="es-ES"/>
              </w:rPr>
              <w:t>hrs</w:t>
            </w:r>
            <w:proofErr w:type="spellEnd"/>
            <w:r w:rsidRPr="00BD1447">
              <w:rPr>
                <w:rFonts w:cs="Noto Sans"/>
                <w:szCs w:val="18"/>
                <w:lang w:val="es-ES"/>
              </w:rPr>
              <w:t>.</w:t>
            </w:r>
          </w:p>
        </w:tc>
        <w:tc>
          <w:tcPr>
            <w:tcW w:w="3084" w:type="pct"/>
            <w:vAlign w:val="center"/>
          </w:tcPr>
          <w:p w14:paraId="64A91462" w14:textId="16612CD9" w:rsidR="00075E2F" w:rsidRPr="00BD1447" w:rsidRDefault="001C1EF4" w:rsidP="007013F9">
            <w:pPr>
              <w:spacing w:before="100" w:beforeAutospacing="1" w:after="100" w:afterAutospacing="1"/>
              <w:rPr>
                <w:rFonts w:eastAsia="Times New Roman" w:cs="Noto Sans"/>
                <w:b/>
                <w:bCs/>
                <w:szCs w:val="18"/>
                <w:lang w:eastAsia="es-MX"/>
              </w:rPr>
            </w:pPr>
            <w:r w:rsidRPr="00BD1447">
              <w:rPr>
                <w:rFonts w:eastAsia="Times New Roman" w:cs="Noto Sans"/>
                <w:b/>
                <w:bCs/>
                <w:szCs w:val="18"/>
                <w:lang w:eastAsia="es-MX"/>
              </w:rPr>
              <w:t xml:space="preserve">Previo a la fecha calendarizada para la </w:t>
            </w:r>
            <w:r w:rsidRPr="00BD1447">
              <w:rPr>
                <w:rFonts w:eastAsia="Times New Roman" w:cs="Noto Sans"/>
                <w:b/>
                <w:bCs/>
                <w:i/>
                <w:iCs/>
                <w:szCs w:val="18"/>
                <w:lang w:eastAsia="es-MX"/>
              </w:rPr>
              <w:t>Visita a las Instalaciones</w:t>
            </w:r>
            <w:r w:rsidRPr="00BD1447">
              <w:rPr>
                <w:rFonts w:eastAsia="Times New Roman" w:cs="Noto Sans"/>
                <w:b/>
                <w:bCs/>
                <w:szCs w:val="18"/>
                <w:lang w:eastAsia="es-MX"/>
              </w:rPr>
              <w:t>,</w:t>
            </w:r>
            <w:r w:rsidRPr="00BD1447">
              <w:rPr>
                <w:rFonts w:eastAsia="Times New Roman" w:cs="Noto Sans"/>
                <w:szCs w:val="18"/>
                <w:lang w:eastAsia="es-MX"/>
              </w:rPr>
              <w:t xml:space="preserve"> el </w:t>
            </w:r>
            <w:r w:rsidRPr="00BD1447">
              <w:rPr>
                <w:rFonts w:eastAsia="Times New Roman" w:cs="Noto Sans"/>
                <w:b/>
                <w:bCs/>
                <w:szCs w:val="18"/>
                <w:lang w:eastAsia="es-MX"/>
              </w:rPr>
              <w:t>licitante deberá solicitar su participación</w:t>
            </w:r>
            <w:r w:rsidRPr="00BD1447">
              <w:rPr>
                <w:rFonts w:eastAsia="Times New Roman" w:cs="Noto Sans"/>
                <w:szCs w:val="18"/>
                <w:lang w:eastAsia="es-MX"/>
              </w:rPr>
              <w:t xml:space="preserve"> </w:t>
            </w:r>
            <w:r w:rsidRPr="00BD1447">
              <w:rPr>
                <w:rFonts w:eastAsia="Times New Roman" w:cs="Noto Sans"/>
                <w:b/>
                <w:bCs/>
                <w:szCs w:val="18"/>
                <w:lang w:eastAsia="es-MX"/>
              </w:rPr>
              <w:t>vía correo electrónico</w:t>
            </w:r>
            <w:r w:rsidR="00157FE6" w:rsidRPr="00BD1447">
              <w:rPr>
                <w:rFonts w:eastAsia="Times New Roman" w:cs="Noto Sans"/>
                <w:szCs w:val="18"/>
                <w:lang w:eastAsia="es-MX"/>
              </w:rPr>
              <w:t xml:space="preserve"> a las direcciones: </w:t>
            </w:r>
            <w:hyperlink r:id="rId11" w:history="1">
              <w:r w:rsidR="004F1DA8" w:rsidRPr="00BD1447">
                <w:rPr>
                  <w:rStyle w:val="Hipervnculo"/>
                  <w:rFonts w:eastAsia="Times New Roman" w:cs="Noto Sans"/>
                  <w:b/>
                  <w:bCs/>
                  <w:szCs w:val="18"/>
                  <w:lang w:eastAsia="es-MX"/>
                </w:rPr>
                <w:t>emilio.gonzalez@imss.gob.mx</w:t>
              </w:r>
            </w:hyperlink>
            <w:r w:rsidR="004F1DA8" w:rsidRPr="00BD1447">
              <w:rPr>
                <w:rFonts w:eastAsia="Times New Roman" w:cs="Noto Sans"/>
                <w:b/>
                <w:bCs/>
                <w:szCs w:val="18"/>
                <w:lang w:eastAsia="es-MX"/>
              </w:rPr>
              <w:t xml:space="preserve">; </w:t>
            </w:r>
            <w:hyperlink r:id="rId12" w:history="1">
              <w:r w:rsidR="004F1DA8" w:rsidRPr="00BD1447">
                <w:rPr>
                  <w:rStyle w:val="Hipervnculo"/>
                  <w:rFonts w:eastAsia="Times New Roman" w:cs="Noto Sans"/>
                  <w:b/>
                  <w:bCs/>
                  <w:szCs w:val="18"/>
                  <w:lang w:eastAsia="es-MX"/>
                </w:rPr>
                <w:t>maria.castromi@imss.gob.mx</w:t>
              </w:r>
            </w:hyperlink>
            <w:r w:rsidR="004F1DA8" w:rsidRPr="00BD1447">
              <w:rPr>
                <w:rFonts w:eastAsia="Times New Roman" w:cs="Noto Sans"/>
                <w:b/>
                <w:bCs/>
                <w:szCs w:val="18"/>
                <w:lang w:eastAsia="es-MX"/>
              </w:rPr>
              <w:t xml:space="preserve">; </w:t>
            </w:r>
            <w:hyperlink r:id="rId13" w:history="1">
              <w:r w:rsidR="004F1DA8" w:rsidRPr="00BD1447">
                <w:rPr>
                  <w:rStyle w:val="Hipervnculo"/>
                  <w:rFonts w:eastAsia="Times New Roman" w:cs="Noto Sans"/>
                  <w:b/>
                  <w:bCs/>
                  <w:szCs w:val="18"/>
                  <w:lang w:eastAsia="es-MX"/>
                </w:rPr>
                <w:t>jonathan.sanchezm@imss.gob.mx</w:t>
              </w:r>
            </w:hyperlink>
            <w:r w:rsidR="00815823" w:rsidRPr="00BD1447">
              <w:rPr>
                <w:rFonts w:eastAsia="Times New Roman" w:cs="Noto Sans"/>
                <w:szCs w:val="18"/>
                <w:lang w:eastAsia="es-MX"/>
              </w:rPr>
              <w:t xml:space="preserve"> </w:t>
            </w:r>
            <w:r w:rsidRPr="00BD1447">
              <w:rPr>
                <w:rFonts w:eastAsia="Times New Roman" w:cs="Noto Sans"/>
                <w:b/>
                <w:bCs/>
                <w:szCs w:val="18"/>
                <w:lang w:eastAsia="es-MX"/>
              </w:rPr>
              <w:t xml:space="preserve">a más tardar el día </w:t>
            </w:r>
            <w:r w:rsidR="007013F9" w:rsidRPr="00BD1447">
              <w:rPr>
                <w:rFonts w:eastAsia="Times New Roman" w:cs="Noto Sans"/>
                <w:b/>
                <w:bCs/>
                <w:szCs w:val="18"/>
                <w:lang w:eastAsia="es-MX"/>
              </w:rPr>
              <w:t>01</w:t>
            </w:r>
            <w:r w:rsidRPr="00BD1447">
              <w:rPr>
                <w:rFonts w:eastAsia="Times New Roman" w:cs="Noto Sans"/>
                <w:b/>
                <w:bCs/>
                <w:szCs w:val="18"/>
                <w:lang w:eastAsia="es-MX"/>
              </w:rPr>
              <w:t xml:space="preserve"> de </w:t>
            </w:r>
            <w:r w:rsidR="007013F9" w:rsidRPr="00BD1447">
              <w:rPr>
                <w:rFonts w:eastAsia="Times New Roman" w:cs="Noto Sans"/>
                <w:b/>
                <w:bCs/>
                <w:szCs w:val="18"/>
                <w:lang w:eastAsia="es-MX"/>
              </w:rPr>
              <w:t>diciembre</w:t>
            </w:r>
            <w:r w:rsidRPr="00BD1447">
              <w:rPr>
                <w:rFonts w:eastAsia="Times New Roman" w:cs="Noto Sans"/>
                <w:b/>
                <w:bCs/>
                <w:szCs w:val="18"/>
                <w:lang w:eastAsia="es-MX"/>
              </w:rPr>
              <w:t xml:space="preserve"> de 2025. </w:t>
            </w:r>
            <w:r w:rsidRPr="00BD1447">
              <w:rPr>
                <w:rFonts w:eastAsia="Times New Roman" w:cs="Noto Sans"/>
                <w:szCs w:val="18"/>
                <w:lang w:eastAsia="es-MX"/>
              </w:rPr>
              <w:t xml:space="preserve">En caso de </w:t>
            </w:r>
            <w:r w:rsidRPr="00BD1447">
              <w:rPr>
                <w:rFonts w:eastAsia="Times New Roman" w:cs="Noto Sans"/>
                <w:b/>
                <w:bCs/>
                <w:szCs w:val="18"/>
                <w:lang w:eastAsia="es-MX"/>
              </w:rPr>
              <w:t>no recibir acuse de recibido</w:t>
            </w:r>
            <w:r w:rsidRPr="00BD1447">
              <w:rPr>
                <w:rFonts w:eastAsia="Times New Roman" w:cs="Noto Sans"/>
                <w:szCs w:val="18"/>
                <w:lang w:eastAsia="es-MX"/>
              </w:rPr>
              <w:t xml:space="preserve"> por correo </w:t>
            </w:r>
            <w:r w:rsidRPr="00BD1447">
              <w:rPr>
                <w:rFonts w:eastAsia="Times New Roman" w:cs="Noto Sans"/>
                <w:b/>
                <w:bCs/>
                <w:szCs w:val="18"/>
                <w:lang w:eastAsia="es-MX"/>
              </w:rPr>
              <w:t>antes de las 16:00 horas</w:t>
            </w:r>
            <w:r w:rsidRPr="00BD1447">
              <w:rPr>
                <w:rFonts w:eastAsia="Times New Roman" w:cs="Noto Sans"/>
                <w:szCs w:val="18"/>
                <w:lang w:eastAsia="es-MX"/>
              </w:rPr>
              <w:t xml:space="preserve"> del mismo día en que se envió la solicitud, </w:t>
            </w:r>
            <w:r w:rsidRPr="00BD1447">
              <w:rPr>
                <w:rFonts w:eastAsia="Times New Roman" w:cs="Noto Sans"/>
                <w:b/>
                <w:bCs/>
                <w:szCs w:val="18"/>
                <w:lang w:eastAsia="es-MX"/>
              </w:rPr>
              <w:t>deberá comunicarse al teléfono (442) 210 1063, extensión 109.</w:t>
            </w:r>
            <w:r w:rsidRPr="00BD1447">
              <w:rPr>
                <w:rFonts w:eastAsia="Times New Roman" w:cs="Noto Sans"/>
                <w:szCs w:val="18"/>
                <w:lang w:eastAsia="es-MX"/>
              </w:rPr>
              <w:t xml:space="preserve"> Para el día de la visita, el </w:t>
            </w:r>
            <w:r w:rsidRPr="00BD1447">
              <w:rPr>
                <w:rFonts w:eastAsia="Times New Roman" w:cs="Noto Sans"/>
                <w:b/>
                <w:bCs/>
                <w:szCs w:val="18"/>
                <w:lang w:eastAsia="es-MX"/>
              </w:rPr>
              <w:t>punto de partida</w:t>
            </w:r>
            <w:r w:rsidRPr="00BD1447">
              <w:rPr>
                <w:rFonts w:eastAsia="Times New Roman" w:cs="Noto Sans"/>
                <w:szCs w:val="18"/>
                <w:lang w:eastAsia="es-MX"/>
              </w:rPr>
              <w:t xml:space="preserve"> será la </w:t>
            </w:r>
            <w:r w:rsidRPr="00BD1447">
              <w:rPr>
                <w:rFonts w:eastAsia="Times New Roman" w:cs="Noto Sans"/>
                <w:b/>
                <w:bCs/>
                <w:szCs w:val="18"/>
                <w:lang w:eastAsia="es-MX"/>
              </w:rPr>
              <w:t>Sala de Usos Múltiples de la Coordinación de Abastecimiento y Equipamiento</w:t>
            </w:r>
            <w:r w:rsidRPr="00BD1447">
              <w:rPr>
                <w:rFonts w:eastAsia="Times New Roman" w:cs="Noto Sans"/>
                <w:szCs w:val="18"/>
                <w:lang w:eastAsia="es-MX"/>
              </w:rPr>
              <w:t xml:space="preserve">, ubicada en </w:t>
            </w:r>
            <w:r w:rsidRPr="00BD1447">
              <w:rPr>
                <w:rFonts w:eastAsia="Times New Roman" w:cs="Noto Sans"/>
                <w:b/>
                <w:bCs/>
                <w:szCs w:val="18"/>
                <w:lang w:eastAsia="es-MX"/>
              </w:rPr>
              <w:t>Avenida del Mezquital No. 6, Colonia San Pablo, Código Postal 76130, Querétaro, Qro.</w:t>
            </w:r>
            <w:r w:rsidRPr="00BD1447">
              <w:rPr>
                <w:rFonts w:eastAsia="Times New Roman" w:cs="Noto Sans"/>
                <w:szCs w:val="18"/>
                <w:lang w:eastAsia="es-MX"/>
              </w:rPr>
              <w:t xml:space="preserve"> El </w:t>
            </w:r>
            <w:r w:rsidRPr="00BD1447">
              <w:rPr>
                <w:rFonts w:eastAsia="Times New Roman" w:cs="Noto Sans"/>
                <w:b/>
                <w:bCs/>
                <w:szCs w:val="18"/>
                <w:lang w:eastAsia="es-MX"/>
              </w:rPr>
              <w:t>registro de visita</w:t>
            </w:r>
            <w:r w:rsidRPr="00BD1447">
              <w:rPr>
                <w:rFonts w:eastAsia="Times New Roman" w:cs="Noto Sans"/>
                <w:szCs w:val="18"/>
                <w:lang w:eastAsia="es-MX"/>
              </w:rPr>
              <w:t xml:space="preserve"> se realizará </w:t>
            </w:r>
            <w:r w:rsidRPr="00BD1447">
              <w:rPr>
                <w:rFonts w:eastAsia="Times New Roman" w:cs="Noto Sans"/>
                <w:b/>
                <w:bCs/>
                <w:szCs w:val="18"/>
                <w:lang w:eastAsia="es-MX"/>
              </w:rPr>
              <w:t>de 09:00 a.m. a 10:00 a.m.</w:t>
            </w:r>
            <w:r w:rsidRPr="00BD1447">
              <w:rPr>
                <w:rFonts w:eastAsia="Times New Roman" w:cs="Noto Sans"/>
                <w:szCs w:val="18"/>
                <w:lang w:eastAsia="es-MX"/>
              </w:rPr>
              <w:br/>
              <w:t xml:space="preserve">La </w:t>
            </w:r>
            <w:r w:rsidRPr="00BD1447">
              <w:rPr>
                <w:rFonts w:eastAsia="Times New Roman" w:cs="Noto Sans"/>
                <w:b/>
                <w:bCs/>
                <w:szCs w:val="18"/>
                <w:lang w:eastAsia="es-MX"/>
              </w:rPr>
              <w:t>lista de asistencia se retirará a las 10:00 a.m.</w:t>
            </w:r>
            <w:r w:rsidRPr="00BD1447">
              <w:rPr>
                <w:rFonts w:eastAsia="Times New Roman" w:cs="Noto Sans"/>
                <w:szCs w:val="18"/>
                <w:lang w:eastAsia="es-MX"/>
              </w:rPr>
              <w:t xml:space="preserve">, por lo que </w:t>
            </w:r>
            <w:r w:rsidRPr="00BD1447">
              <w:rPr>
                <w:rFonts w:eastAsia="Times New Roman" w:cs="Noto Sans"/>
                <w:b/>
                <w:bCs/>
                <w:szCs w:val="18"/>
                <w:lang w:eastAsia="es-MX"/>
              </w:rPr>
              <w:t>no se permitirá el ingreso ni la incorporación posterior al horario establecido.</w:t>
            </w:r>
          </w:p>
        </w:tc>
      </w:tr>
      <w:tr w:rsidR="008932F1" w:rsidRPr="00BD1447" w14:paraId="3F9DFC77" w14:textId="77777777" w:rsidTr="007A46B8">
        <w:trPr>
          <w:trHeight w:val="697"/>
          <w:jc w:val="center"/>
        </w:trPr>
        <w:tc>
          <w:tcPr>
            <w:tcW w:w="693" w:type="pct"/>
            <w:vAlign w:val="center"/>
          </w:tcPr>
          <w:p w14:paraId="1E838701" w14:textId="77777777" w:rsidR="008932F1" w:rsidRPr="00BD1447" w:rsidRDefault="008932F1" w:rsidP="005A6D8F">
            <w:pPr>
              <w:spacing w:line="192" w:lineRule="atLeast"/>
              <w:jc w:val="center"/>
              <w:rPr>
                <w:rFonts w:cs="Noto Sans"/>
                <w:szCs w:val="18"/>
                <w:lang w:val="es-ES"/>
              </w:rPr>
            </w:pPr>
            <w:r w:rsidRPr="00BD1447">
              <w:rPr>
                <w:rFonts w:cs="Noto Sans"/>
                <w:szCs w:val="18"/>
                <w:lang w:val="es-ES"/>
              </w:rPr>
              <w:t>Presentación y Apertura de Propuestas</w:t>
            </w:r>
          </w:p>
        </w:tc>
        <w:tc>
          <w:tcPr>
            <w:tcW w:w="708" w:type="pct"/>
            <w:vAlign w:val="center"/>
          </w:tcPr>
          <w:p w14:paraId="36DEE1D8" w14:textId="65BFB0FF" w:rsidR="008932F1" w:rsidRPr="00BD1447" w:rsidRDefault="007013F9" w:rsidP="005D3A51">
            <w:pPr>
              <w:jc w:val="center"/>
              <w:rPr>
                <w:rFonts w:cs="Noto Sans"/>
                <w:szCs w:val="18"/>
                <w:highlight w:val="yellow"/>
              </w:rPr>
            </w:pPr>
            <w:r w:rsidRPr="00BD1447">
              <w:rPr>
                <w:rFonts w:cs="Noto Sans"/>
                <w:szCs w:val="18"/>
                <w:highlight w:val="yellow"/>
                <w:lang w:val="es-ES"/>
              </w:rPr>
              <w:t>05</w:t>
            </w:r>
            <w:r w:rsidR="003336D3" w:rsidRPr="00BD1447">
              <w:rPr>
                <w:rFonts w:cs="Noto Sans"/>
                <w:szCs w:val="18"/>
                <w:highlight w:val="yellow"/>
                <w:lang w:val="es-ES"/>
              </w:rPr>
              <w:t>-</w:t>
            </w:r>
            <w:r w:rsidR="005D3A51">
              <w:rPr>
                <w:rFonts w:cs="Noto Sans"/>
                <w:szCs w:val="18"/>
                <w:highlight w:val="yellow"/>
                <w:lang w:val="es-ES"/>
              </w:rPr>
              <w:t>dic</w:t>
            </w:r>
            <w:r w:rsidR="003336D3" w:rsidRPr="00BD1447">
              <w:rPr>
                <w:rFonts w:cs="Noto Sans"/>
                <w:szCs w:val="18"/>
                <w:highlight w:val="yellow"/>
                <w:lang w:val="es-ES"/>
              </w:rPr>
              <w:t>-2025</w:t>
            </w:r>
          </w:p>
        </w:tc>
        <w:tc>
          <w:tcPr>
            <w:tcW w:w="515" w:type="pct"/>
            <w:shd w:val="clear" w:color="auto" w:fill="auto"/>
            <w:vAlign w:val="center"/>
          </w:tcPr>
          <w:p w14:paraId="1F8AE2F4" w14:textId="6A8D3883" w:rsidR="008932F1" w:rsidRPr="00BD1447" w:rsidRDefault="008932F1" w:rsidP="00CA0D8E">
            <w:pPr>
              <w:jc w:val="center"/>
              <w:rPr>
                <w:rFonts w:cs="Noto Sans"/>
                <w:szCs w:val="18"/>
                <w:lang w:val="es-ES"/>
              </w:rPr>
            </w:pPr>
            <w:r w:rsidRPr="00BD1447">
              <w:rPr>
                <w:rFonts w:cs="Noto Sans"/>
                <w:szCs w:val="18"/>
                <w:lang w:val="es-ES"/>
              </w:rPr>
              <w:t>1</w:t>
            </w:r>
            <w:r w:rsidR="00CA0D8E" w:rsidRPr="00BD1447">
              <w:rPr>
                <w:rFonts w:cs="Noto Sans"/>
                <w:szCs w:val="18"/>
                <w:lang w:val="es-ES"/>
              </w:rPr>
              <w:t>2</w:t>
            </w:r>
            <w:r w:rsidRPr="00BD1447">
              <w:rPr>
                <w:rFonts w:cs="Noto Sans"/>
                <w:szCs w:val="18"/>
                <w:lang w:val="es-ES"/>
              </w:rPr>
              <w:t xml:space="preserve">:00 </w:t>
            </w:r>
            <w:proofErr w:type="spellStart"/>
            <w:r w:rsidRPr="00BD1447">
              <w:rPr>
                <w:rFonts w:cs="Noto Sans"/>
                <w:szCs w:val="18"/>
                <w:lang w:val="es-ES"/>
              </w:rPr>
              <w:t>hrs</w:t>
            </w:r>
            <w:proofErr w:type="spellEnd"/>
          </w:p>
        </w:tc>
        <w:tc>
          <w:tcPr>
            <w:tcW w:w="3084" w:type="pct"/>
            <w:vAlign w:val="center"/>
          </w:tcPr>
          <w:p w14:paraId="2E31690F" w14:textId="43B70E6E" w:rsidR="008932F1" w:rsidRPr="00BD1447" w:rsidRDefault="008932F1" w:rsidP="00076D58">
            <w:pPr>
              <w:rPr>
                <w:rFonts w:cs="Noto Sans"/>
                <w:szCs w:val="18"/>
                <w:lang w:val="es-ES"/>
              </w:rPr>
            </w:pPr>
            <w:r w:rsidRPr="00BD1447">
              <w:rPr>
                <w:rFonts w:cs="Noto Sans"/>
                <w:b/>
                <w:szCs w:val="18"/>
                <w:lang w:val="es-ES"/>
              </w:rPr>
              <w:t>A Través de la Plataforma Digital de Contrataciones Públicas, de Compras MX</w:t>
            </w:r>
          </w:p>
          <w:p w14:paraId="389823B1" w14:textId="1A7DD8DD" w:rsidR="008932F1" w:rsidRPr="00BD1447" w:rsidRDefault="008932F1" w:rsidP="00076D58">
            <w:pPr>
              <w:rPr>
                <w:rFonts w:cs="Noto Sans"/>
                <w:szCs w:val="18"/>
                <w:lang w:val="es-ES"/>
              </w:rPr>
            </w:pPr>
            <w:r w:rsidRPr="00BD1447">
              <w:rPr>
                <w:rFonts w:cs="Noto Sans"/>
                <w:szCs w:val="18"/>
                <w:lang w:val="es-ES"/>
              </w:rPr>
              <w:t>Sala de usos múltiples de la Coordinación de Abastecimiento y Eq</w:t>
            </w:r>
            <w:r w:rsidR="009F5CC2" w:rsidRPr="00BD1447">
              <w:rPr>
                <w:rFonts w:cs="Noto Sans"/>
                <w:szCs w:val="18"/>
                <w:lang w:val="es-ES"/>
              </w:rPr>
              <w:t xml:space="preserve">uipamiento, sito en Avenida </w:t>
            </w:r>
            <w:r w:rsidRPr="00BD1447">
              <w:rPr>
                <w:rFonts w:cs="Noto Sans"/>
                <w:szCs w:val="18"/>
                <w:lang w:val="es-ES"/>
              </w:rPr>
              <w:t>Mezquital No. 6</w:t>
            </w:r>
            <w:r w:rsidR="009F5CC2" w:rsidRPr="00BD1447">
              <w:rPr>
                <w:rFonts w:cs="Noto Sans"/>
                <w:szCs w:val="18"/>
                <w:lang w:val="es-ES"/>
              </w:rPr>
              <w:t>,</w:t>
            </w:r>
            <w:r w:rsidRPr="00BD1447">
              <w:rPr>
                <w:rFonts w:cs="Noto Sans"/>
                <w:szCs w:val="18"/>
                <w:lang w:val="es-ES"/>
              </w:rPr>
              <w:t xml:space="preserve"> Colonia San Pablo, Código Postal 76130, Querétaro, Qro.</w:t>
            </w:r>
          </w:p>
        </w:tc>
      </w:tr>
      <w:tr w:rsidR="008932F1" w:rsidRPr="00BD1447" w14:paraId="558BCC07" w14:textId="77777777" w:rsidTr="007A46B8">
        <w:trPr>
          <w:trHeight w:val="453"/>
          <w:jc w:val="center"/>
        </w:trPr>
        <w:tc>
          <w:tcPr>
            <w:tcW w:w="693" w:type="pct"/>
            <w:vAlign w:val="center"/>
          </w:tcPr>
          <w:p w14:paraId="5A522209" w14:textId="77777777" w:rsidR="008932F1" w:rsidRPr="00BD1447" w:rsidRDefault="008932F1" w:rsidP="005A6D8F">
            <w:pPr>
              <w:spacing w:line="192" w:lineRule="atLeast"/>
              <w:jc w:val="center"/>
              <w:rPr>
                <w:rFonts w:cs="Noto Sans"/>
                <w:szCs w:val="18"/>
                <w:lang w:val="es-ES"/>
              </w:rPr>
            </w:pPr>
            <w:r w:rsidRPr="00BD1447">
              <w:rPr>
                <w:rFonts w:cs="Noto Sans"/>
                <w:szCs w:val="18"/>
                <w:lang w:val="es-ES"/>
              </w:rPr>
              <w:lastRenderedPageBreak/>
              <w:t>Fallo</w:t>
            </w:r>
          </w:p>
        </w:tc>
        <w:tc>
          <w:tcPr>
            <w:tcW w:w="708" w:type="pct"/>
            <w:vAlign w:val="center"/>
          </w:tcPr>
          <w:p w14:paraId="1BF0A803" w14:textId="3EB3AA20" w:rsidR="008932F1" w:rsidRPr="00BD1447" w:rsidRDefault="007013F9" w:rsidP="007013F9">
            <w:pPr>
              <w:jc w:val="center"/>
              <w:rPr>
                <w:rFonts w:cs="Noto Sans"/>
                <w:szCs w:val="18"/>
                <w:highlight w:val="yellow"/>
              </w:rPr>
            </w:pPr>
            <w:r w:rsidRPr="00BD1447">
              <w:rPr>
                <w:rFonts w:cs="Noto Sans"/>
                <w:szCs w:val="18"/>
                <w:highlight w:val="yellow"/>
              </w:rPr>
              <w:t>11</w:t>
            </w:r>
            <w:r w:rsidR="008932F1" w:rsidRPr="00BD1447">
              <w:rPr>
                <w:rFonts w:cs="Noto Sans"/>
                <w:szCs w:val="18"/>
                <w:highlight w:val="yellow"/>
              </w:rPr>
              <w:t>-</w:t>
            </w:r>
            <w:r w:rsidRPr="00BD1447">
              <w:rPr>
                <w:rFonts w:cs="Noto Sans"/>
                <w:szCs w:val="18"/>
                <w:highlight w:val="yellow"/>
              </w:rPr>
              <w:t>dic</w:t>
            </w:r>
            <w:r w:rsidR="008932F1" w:rsidRPr="00BD1447">
              <w:rPr>
                <w:rFonts w:cs="Noto Sans"/>
                <w:szCs w:val="18"/>
                <w:highlight w:val="yellow"/>
              </w:rPr>
              <w:t>-2025</w:t>
            </w:r>
          </w:p>
        </w:tc>
        <w:tc>
          <w:tcPr>
            <w:tcW w:w="515" w:type="pct"/>
            <w:shd w:val="clear" w:color="auto" w:fill="auto"/>
            <w:vAlign w:val="center"/>
          </w:tcPr>
          <w:p w14:paraId="7A6A2E6A" w14:textId="775FFE3C" w:rsidR="008932F1" w:rsidRPr="00BD1447" w:rsidRDefault="008932F1" w:rsidP="007013F9">
            <w:pPr>
              <w:jc w:val="center"/>
              <w:rPr>
                <w:rFonts w:cs="Noto Sans"/>
                <w:szCs w:val="18"/>
                <w:lang w:val="es-ES"/>
              </w:rPr>
            </w:pPr>
            <w:r w:rsidRPr="00BD1447">
              <w:rPr>
                <w:rFonts w:cs="Noto Sans"/>
                <w:szCs w:val="18"/>
                <w:lang w:val="es-ES"/>
              </w:rPr>
              <w:t>1</w:t>
            </w:r>
            <w:r w:rsidR="007013F9" w:rsidRPr="00BD1447">
              <w:rPr>
                <w:rFonts w:cs="Noto Sans"/>
                <w:szCs w:val="18"/>
                <w:lang w:val="es-ES"/>
              </w:rPr>
              <w:t>2</w:t>
            </w:r>
            <w:r w:rsidRPr="00BD1447">
              <w:rPr>
                <w:rFonts w:cs="Noto Sans"/>
                <w:szCs w:val="18"/>
                <w:lang w:val="es-ES"/>
              </w:rPr>
              <w:t xml:space="preserve">:00 </w:t>
            </w:r>
            <w:proofErr w:type="spellStart"/>
            <w:r w:rsidRPr="00BD1447">
              <w:rPr>
                <w:rFonts w:cs="Noto Sans"/>
                <w:szCs w:val="18"/>
                <w:lang w:val="es-ES"/>
              </w:rPr>
              <w:t>hrs</w:t>
            </w:r>
            <w:proofErr w:type="spellEnd"/>
          </w:p>
        </w:tc>
        <w:tc>
          <w:tcPr>
            <w:tcW w:w="3084" w:type="pct"/>
            <w:vAlign w:val="center"/>
          </w:tcPr>
          <w:p w14:paraId="5683829B" w14:textId="106A95B1" w:rsidR="008932F1" w:rsidRPr="00BD1447" w:rsidRDefault="008932F1" w:rsidP="00076D58">
            <w:pPr>
              <w:rPr>
                <w:rFonts w:cs="Noto Sans"/>
                <w:szCs w:val="18"/>
                <w:lang w:val="es-ES"/>
              </w:rPr>
            </w:pPr>
            <w:r w:rsidRPr="00BD1447">
              <w:rPr>
                <w:rFonts w:cs="Noto Sans"/>
                <w:b/>
                <w:szCs w:val="18"/>
                <w:lang w:val="es-ES"/>
              </w:rPr>
              <w:t>A Través de la Plataforma Digital de Contrataciones Públicas, de Compras MX</w:t>
            </w:r>
          </w:p>
          <w:p w14:paraId="0E3655F2" w14:textId="5FEED6FC" w:rsidR="008932F1" w:rsidRPr="00BD1447" w:rsidRDefault="008932F1" w:rsidP="00076D58">
            <w:pPr>
              <w:rPr>
                <w:rFonts w:cs="Noto Sans"/>
                <w:szCs w:val="18"/>
                <w:lang w:val="es-ES"/>
              </w:rPr>
            </w:pPr>
            <w:r w:rsidRPr="00BD1447">
              <w:rPr>
                <w:rFonts w:cs="Noto Sans"/>
                <w:szCs w:val="18"/>
                <w:lang w:val="es-ES"/>
              </w:rPr>
              <w:t>Sala de usos múltiples de la Coordinación de Abastecimiento y E</w:t>
            </w:r>
            <w:r w:rsidR="006E4136" w:rsidRPr="00BD1447">
              <w:rPr>
                <w:rFonts w:cs="Noto Sans"/>
                <w:szCs w:val="18"/>
                <w:lang w:val="es-ES"/>
              </w:rPr>
              <w:t>quipamiento, sito en Avenida</w:t>
            </w:r>
            <w:r w:rsidRPr="00BD1447">
              <w:rPr>
                <w:rFonts w:cs="Noto Sans"/>
                <w:szCs w:val="18"/>
                <w:lang w:val="es-ES"/>
              </w:rPr>
              <w:t xml:space="preserve"> Mezquital No. 6</w:t>
            </w:r>
            <w:r w:rsidR="006E4136" w:rsidRPr="00BD1447">
              <w:rPr>
                <w:rFonts w:cs="Noto Sans"/>
                <w:szCs w:val="18"/>
                <w:lang w:val="es-ES"/>
              </w:rPr>
              <w:t>,</w:t>
            </w:r>
            <w:r w:rsidRPr="00BD1447">
              <w:rPr>
                <w:rFonts w:cs="Noto Sans"/>
                <w:szCs w:val="18"/>
                <w:lang w:val="es-ES"/>
              </w:rPr>
              <w:t xml:space="preserve"> Colonia San Pablo, Código Postal 76130, Querétaro, Qro</w:t>
            </w:r>
            <w:r w:rsidR="006E4136" w:rsidRPr="00BD1447">
              <w:rPr>
                <w:rFonts w:cs="Noto Sans"/>
                <w:szCs w:val="18"/>
                <w:lang w:val="es-ES"/>
              </w:rPr>
              <w:t>.</w:t>
            </w:r>
          </w:p>
        </w:tc>
      </w:tr>
      <w:tr w:rsidR="008932F1" w:rsidRPr="00BD1447" w14:paraId="10CB9A06" w14:textId="77777777" w:rsidTr="007A46B8">
        <w:trPr>
          <w:trHeight w:val="776"/>
          <w:jc w:val="center"/>
        </w:trPr>
        <w:tc>
          <w:tcPr>
            <w:tcW w:w="693" w:type="pct"/>
            <w:vAlign w:val="center"/>
          </w:tcPr>
          <w:p w14:paraId="6F1EFB56" w14:textId="77777777" w:rsidR="008932F1" w:rsidRPr="00BD1447" w:rsidRDefault="008932F1" w:rsidP="005A6D8F">
            <w:pPr>
              <w:spacing w:line="192" w:lineRule="atLeast"/>
              <w:jc w:val="center"/>
              <w:rPr>
                <w:rFonts w:cs="Noto Sans"/>
                <w:szCs w:val="18"/>
                <w:lang w:val="es-ES"/>
              </w:rPr>
            </w:pPr>
            <w:r w:rsidRPr="00BD1447">
              <w:rPr>
                <w:rFonts w:cs="Noto Sans"/>
                <w:szCs w:val="18"/>
                <w:lang w:val="es-ES"/>
              </w:rPr>
              <w:t>Firma del contrato</w:t>
            </w:r>
          </w:p>
        </w:tc>
        <w:tc>
          <w:tcPr>
            <w:tcW w:w="708" w:type="pct"/>
            <w:vAlign w:val="center"/>
          </w:tcPr>
          <w:p w14:paraId="129D076F" w14:textId="10030CF7" w:rsidR="008932F1" w:rsidRPr="00BD1447" w:rsidRDefault="008932F1" w:rsidP="005A6D8F">
            <w:pPr>
              <w:spacing w:line="192" w:lineRule="atLeast"/>
              <w:jc w:val="center"/>
              <w:rPr>
                <w:rFonts w:cs="Noto Sans"/>
                <w:szCs w:val="18"/>
                <w:highlight w:val="yellow"/>
                <w:lang w:val="es-ES"/>
              </w:rPr>
            </w:pPr>
            <w:r w:rsidRPr="00BD1447">
              <w:rPr>
                <w:rFonts w:cs="Noto Sans"/>
                <w:szCs w:val="18"/>
                <w:highlight w:val="yellow"/>
              </w:rPr>
              <w:t>Dentro de los 15 días posteriores al fallo</w:t>
            </w:r>
          </w:p>
        </w:tc>
        <w:tc>
          <w:tcPr>
            <w:tcW w:w="515" w:type="pct"/>
            <w:vAlign w:val="center"/>
          </w:tcPr>
          <w:p w14:paraId="2D32E419" w14:textId="60152137" w:rsidR="008932F1" w:rsidRPr="00BD1447" w:rsidRDefault="008932F1" w:rsidP="00076D58">
            <w:pPr>
              <w:snapToGrid w:val="0"/>
              <w:spacing w:line="192" w:lineRule="atLeast"/>
              <w:jc w:val="center"/>
              <w:rPr>
                <w:rFonts w:cs="Noto Sans"/>
                <w:szCs w:val="18"/>
                <w:lang w:val="es-ES"/>
              </w:rPr>
            </w:pPr>
            <w:r w:rsidRPr="00BD1447">
              <w:rPr>
                <w:rFonts w:cs="Noto Sans"/>
                <w:szCs w:val="18"/>
              </w:rPr>
              <w:t>De 09:00 a 14:00</w:t>
            </w:r>
          </w:p>
        </w:tc>
        <w:tc>
          <w:tcPr>
            <w:tcW w:w="3084" w:type="pct"/>
            <w:vAlign w:val="center"/>
          </w:tcPr>
          <w:p w14:paraId="14656475" w14:textId="617970E0" w:rsidR="008932F1" w:rsidRPr="00BD1447" w:rsidRDefault="006E4136" w:rsidP="00076D58">
            <w:pPr>
              <w:rPr>
                <w:rFonts w:cs="Noto Sans"/>
                <w:szCs w:val="18"/>
                <w:lang w:val="es-ES"/>
              </w:rPr>
            </w:pPr>
            <w:r w:rsidRPr="00BD1447">
              <w:rPr>
                <w:rFonts w:cs="Noto Sans"/>
                <w:b/>
                <w:szCs w:val="18"/>
                <w:lang w:val="es-ES"/>
              </w:rPr>
              <w:t>A Través de la Plataforma Digital de Contrataciones Públicas en el Modulo de Formalización de Instrumentos Jurídicos.</w:t>
            </w:r>
          </w:p>
        </w:tc>
      </w:tr>
      <w:tr w:rsidR="008932F1" w:rsidRPr="00BD1447" w14:paraId="5C761EBF" w14:textId="77777777" w:rsidTr="007A4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93" w:type="pct"/>
            <w:tcBorders>
              <w:top w:val="single" w:sz="4" w:space="0" w:color="000000"/>
              <w:left w:val="single" w:sz="4" w:space="0" w:color="000000"/>
              <w:bottom w:val="single" w:sz="4" w:space="0" w:color="000000"/>
            </w:tcBorders>
            <w:vAlign w:val="center"/>
          </w:tcPr>
          <w:p w14:paraId="6DE09086" w14:textId="77777777" w:rsidR="008932F1" w:rsidRPr="00BD1447" w:rsidRDefault="008932F1" w:rsidP="005A6D8F">
            <w:pPr>
              <w:spacing w:line="192" w:lineRule="atLeast"/>
              <w:jc w:val="center"/>
              <w:rPr>
                <w:rFonts w:cs="Noto Sans"/>
                <w:szCs w:val="18"/>
                <w:lang w:val="es-ES"/>
              </w:rPr>
            </w:pPr>
            <w:r w:rsidRPr="00BD1447">
              <w:rPr>
                <w:rFonts w:cs="Noto Sans"/>
                <w:szCs w:val="18"/>
                <w:lang w:val="es-ES"/>
              </w:rPr>
              <w:t>Forma de Presentación de las Proposiciones.</w:t>
            </w:r>
          </w:p>
        </w:tc>
        <w:tc>
          <w:tcPr>
            <w:tcW w:w="4307"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15554C" w14:textId="1119C562" w:rsidR="008932F1" w:rsidRPr="00BD1447" w:rsidRDefault="008932F1" w:rsidP="00ED2350">
            <w:pPr>
              <w:jc w:val="center"/>
              <w:rPr>
                <w:rFonts w:cs="Noto Sans"/>
                <w:b/>
                <w:szCs w:val="18"/>
                <w:lang w:val="es-ES"/>
              </w:rPr>
            </w:pPr>
            <w:r w:rsidRPr="00BD1447">
              <w:rPr>
                <w:rFonts w:cs="Noto Sans"/>
                <w:b/>
                <w:szCs w:val="18"/>
                <w:lang w:val="es-ES"/>
              </w:rPr>
              <w:t xml:space="preserve">Electrónica (artículo 36 de la LAASSP). Solo se permitirá la participación de los licitantes a través </w:t>
            </w:r>
            <w:proofErr w:type="spellStart"/>
            <w:r w:rsidRPr="00BD1447">
              <w:rPr>
                <w:rFonts w:cs="Noto Sans"/>
                <w:b/>
                <w:szCs w:val="18"/>
                <w:lang w:val="es-ES"/>
              </w:rPr>
              <w:t>del</w:t>
            </w:r>
            <w:proofErr w:type="spellEnd"/>
            <w:r w:rsidRPr="00BD1447">
              <w:rPr>
                <w:rFonts w:cs="Noto Sans"/>
                <w:b/>
                <w:szCs w:val="18"/>
                <w:lang w:val="es-ES"/>
              </w:rPr>
              <w:t xml:space="preserve"> </w:t>
            </w:r>
            <w:r w:rsidR="001F4285" w:rsidRPr="00BD1447">
              <w:rPr>
                <w:rFonts w:cs="Noto Sans"/>
                <w:b/>
                <w:szCs w:val="18"/>
                <w:lang w:val="es-ES"/>
              </w:rPr>
              <w:t xml:space="preserve">la Plataforma Digital de Contrataciones Públicas </w:t>
            </w:r>
            <w:r w:rsidRPr="00BD1447">
              <w:rPr>
                <w:rFonts w:cs="Noto Sans"/>
                <w:b/>
                <w:szCs w:val="18"/>
                <w:lang w:val="es-ES"/>
              </w:rPr>
              <w:t>Compras MX</w:t>
            </w:r>
          </w:p>
        </w:tc>
      </w:tr>
      <w:tr w:rsidR="008932F1" w:rsidRPr="00BD1447" w14:paraId="763FECA8" w14:textId="77777777" w:rsidTr="007A4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93" w:type="pct"/>
            <w:tcBorders>
              <w:top w:val="single" w:sz="4" w:space="0" w:color="000000"/>
              <w:left w:val="single" w:sz="4" w:space="0" w:color="000000"/>
              <w:bottom w:val="single" w:sz="4" w:space="0" w:color="000000"/>
            </w:tcBorders>
            <w:vAlign w:val="center"/>
          </w:tcPr>
          <w:p w14:paraId="3A8672EF" w14:textId="650A6D5A" w:rsidR="008932F1" w:rsidRPr="00BD1447" w:rsidRDefault="008932F1" w:rsidP="005A6D8F">
            <w:pPr>
              <w:spacing w:line="192" w:lineRule="atLeast"/>
              <w:jc w:val="center"/>
              <w:rPr>
                <w:rFonts w:cs="Noto Sans"/>
                <w:szCs w:val="18"/>
                <w:lang w:val="es-ES"/>
              </w:rPr>
            </w:pPr>
            <w:r w:rsidRPr="00BD1447">
              <w:rPr>
                <w:rFonts w:cs="Noto Sans"/>
                <w:szCs w:val="18"/>
                <w:lang w:val="es-ES"/>
              </w:rPr>
              <w:t>Reducción de Plazos</w:t>
            </w:r>
          </w:p>
        </w:tc>
        <w:tc>
          <w:tcPr>
            <w:tcW w:w="4307" w:type="pct"/>
            <w:gridSpan w:val="3"/>
            <w:tcBorders>
              <w:top w:val="single" w:sz="4" w:space="0" w:color="000000"/>
              <w:left w:val="single" w:sz="4" w:space="0" w:color="000000"/>
              <w:bottom w:val="single" w:sz="4" w:space="0" w:color="000000"/>
              <w:right w:val="single" w:sz="4" w:space="0" w:color="000000"/>
            </w:tcBorders>
            <w:vAlign w:val="center"/>
          </w:tcPr>
          <w:p w14:paraId="52F403BB" w14:textId="78F5D94A" w:rsidR="008932F1" w:rsidRPr="00BD1447" w:rsidRDefault="00DE2955" w:rsidP="00C67050">
            <w:pPr>
              <w:jc w:val="center"/>
              <w:rPr>
                <w:rFonts w:cs="Noto Sans"/>
                <w:b/>
                <w:szCs w:val="18"/>
                <w:lang w:val="es-ES"/>
              </w:rPr>
            </w:pPr>
            <w:r w:rsidRPr="00BD1447">
              <w:rPr>
                <w:rFonts w:cs="Noto Sans"/>
                <w:b/>
                <w:szCs w:val="18"/>
                <w:lang w:val="es-ES"/>
              </w:rPr>
              <w:t>NO</w:t>
            </w:r>
          </w:p>
        </w:tc>
      </w:tr>
    </w:tbl>
    <w:p w14:paraId="0D66CD10" w14:textId="77777777" w:rsidR="00BD2E2E" w:rsidRPr="00BD1447" w:rsidRDefault="00BD2E2E" w:rsidP="005A6D8F">
      <w:pPr>
        <w:rPr>
          <w:rFonts w:cs="Noto Sans"/>
          <w:noProof/>
          <w:szCs w:val="18"/>
        </w:rPr>
      </w:pPr>
    </w:p>
    <w:p w14:paraId="3BD5A52C" w14:textId="77777777" w:rsidR="00EA3179" w:rsidRPr="00BD1447" w:rsidRDefault="00EA3179" w:rsidP="005A6D8F">
      <w:pPr>
        <w:rPr>
          <w:rFonts w:cs="Noto Sans"/>
          <w:noProof/>
          <w:szCs w:val="18"/>
          <w:lang w:val="es-ES_tradnl" w:eastAsia="es-ES"/>
        </w:rPr>
      </w:pPr>
      <w:r w:rsidRPr="00BD1447">
        <w:rPr>
          <w:rFonts w:cs="Noto Sans"/>
          <w:noProof/>
          <w:szCs w:val="18"/>
          <w:lang w:val="es-ES_tradnl" w:eastAsia="es-ES"/>
        </w:rPr>
        <w:t xml:space="preserve">El horario que regirá a los diferentes actos del procedimiento de </w:t>
      </w:r>
      <w:r w:rsidR="0068478B" w:rsidRPr="00BD1447">
        <w:rPr>
          <w:rFonts w:cs="Noto Sans"/>
          <w:noProof/>
          <w:szCs w:val="18"/>
          <w:lang w:val="es-ES_tradnl" w:eastAsia="es-ES"/>
        </w:rPr>
        <w:t>Licitación Pública</w:t>
      </w:r>
      <w:r w:rsidRPr="00BD1447">
        <w:rPr>
          <w:rFonts w:cs="Noto Sans"/>
          <w:noProof/>
          <w:szCs w:val="18"/>
          <w:lang w:val="es-ES_tradnl" w:eastAsia="es-ES"/>
        </w:rPr>
        <w:t xml:space="preserve"> será de conformidad con la zona horaria de la Ciudad de México GMT-5.</w:t>
      </w:r>
    </w:p>
    <w:p w14:paraId="0E2E51F8" w14:textId="77777777" w:rsidR="00EA3179" w:rsidRPr="00BD1447" w:rsidRDefault="00EA3179" w:rsidP="005A6D8F">
      <w:pPr>
        <w:rPr>
          <w:rFonts w:cs="Noto Sans"/>
          <w:b/>
          <w:noProof/>
          <w:szCs w:val="18"/>
          <w:lang w:val="es-ES_tradnl" w:eastAsia="es-ES"/>
        </w:rPr>
      </w:pPr>
    </w:p>
    <w:p w14:paraId="220B476D" w14:textId="77777777" w:rsidR="001F14F5" w:rsidRPr="00BD1447" w:rsidRDefault="002358A5" w:rsidP="00194F2F">
      <w:pPr>
        <w:pStyle w:val="Ttulo3"/>
        <w:rPr>
          <w:szCs w:val="18"/>
        </w:rPr>
      </w:pPr>
      <w:bookmarkStart w:id="100" w:name="_Toc212448233"/>
      <w:bookmarkStart w:id="101" w:name="_Toc213768511"/>
      <w:r w:rsidRPr="00BD1447">
        <w:rPr>
          <w:szCs w:val="18"/>
        </w:rPr>
        <w:t>3.</w:t>
      </w:r>
      <w:r w:rsidR="00E74DB1" w:rsidRPr="00BD1447">
        <w:rPr>
          <w:szCs w:val="18"/>
        </w:rPr>
        <w:t>3</w:t>
      </w:r>
      <w:r w:rsidRPr="00BD1447">
        <w:rPr>
          <w:szCs w:val="18"/>
        </w:rPr>
        <w:t xml:space="preserve"> Junta de Aclaraciones</w:t>
      </w:r>
      <w:bookmarkEnd w:id="100"/>
      <w:bookmarkEnd w:id="101"/>
      <w:r w:rsidR="009207A1" w:rsidRPr="00BD1447">
        <w:rPr>
          <w:szCs w:val="18"/>
        </w:rPr>
        <w:t xml:space="preserve">  </w:t>
      </w:r>
    </w:p>
    <w:p w14:paraId="3CA68926" w14:textId="77777777" w:rsidR="005C3C75" w:rsidRPr="00BD1447" w:rsidRDefault="005C3C75" w:rsidP="005C3C75">
      <w:pPr>
        <w:rPr>
          <w:rFonts w:cs="Noto Sans"/>
          <w:szCs w:val="18"/>
          <w:lang w:val="es-ES_tradnl" w:eastAsia="ar-SA"/>
        </w:rPr>
      </w:pPr>
    </w:p>
    <w:p w14:paraId="25BFDA25" w14:textId="33D276D8" w:rsidR="003A14A6" w:rsidRPr="00BD1447" w:rsidRDefault="003A14A6" w:rsidP="005A6D8F">
      <w:pPr>
        <w:rPr>
          <w:rFonts w:cs="Noto Sans"/>
          <w:szCs w:val="18"/>
        </w:rPr>
      </w:pPr>
      <w:r w:rsidRPr="00BD1447">
        <w:rPr>
          <w:rFonts w:cs="Noto Sans"/>
          <w:szCs w:val="18"/>
        </w:rPr>
        <w:t xml:space="preserve">La junta de aclaraciones se llevara a </w:t>
      </w:r>
      <w:r w:rsidR="00D31359" w:rsidRPr="00BD1447">
        <w:rPr>
          <w:rFonts w:cs="Noto Sans"/>
          <w:szCs w:val="18"/>
        </w:rPr>
        <w:t xml:space="preserve">cabo en término de los artículos 43 </w:t>
      </w:r>
      <w:proofErr w:type="spellStart"/>
      <w:r w:rsidR="00D31359" w:rsidRPr="00BD1447">
        <w:rPr>
          <w:rFonts w:cs="Noto Sans"/>
          <w:szCs w:val="18"/>
        </w:rPr>
        <w:t>ultimo</w:t>
      </w:r>
      <w:proofErr w:type="spellEnd"/>
      <w:r w:rsidR="00D31359" w:rsidRPr="00BD1447">
        <w:rPr>
          <w:rFonts w:cs="Noto Sans"/>
          <w:szCs w:val="18"/>
        </w:rPr>
        <w:t xml:space="preserve"> párrafo y </w:t>
      </w:r>
      <w:r w:rsidRPr="00BD1447">
        <w:rPr>
          <w:rFonts w:cs="Noto Sans"/>
          <w:szCs w:val="18"/>
        </w:rPr>
        <w:t xml:space="preserve"> </w:t>
      </w:r>
      <w:r w:rsidR="00D31359" w:rsidRPr="00BD1447">
        <w:rPr>
          <w:rFonts w:cs="Noto Sans"/>
          <w:szCs w:val="18"/>
        </w:rPr>
        <w:t>44</w:t>
      </w:r>
      <w:r w:rsidRPr="00BD1447">
        <w:rPr>
          <w:rFonts w:cs="Noto Sans"/>
          <w:szCs w:val="18"/>
        </w:rPr>
        <w:t xml:space="preserve"> LAASSP, 45 y 46 de su RLAASSP, por lo que los licitantes que manifiesten su INTERÉS EN PARTICIPAR en la presente licitación deberán presentar escrito, por si o en representación de un tercero, de acuerdo con el </w:t>
      </w:r>
      <w:r w:rsidRPr="00BD1447">
        <w:rPr>
          <w:rFonts w:cs="Noto Sans"/>
          <w:b/>
          <w:szCs w:val="18"/>
        </w:rPr>
        <w:t xml:space="preserve">Anexo No. </w:t>
      </w:r>
      <w:r w:rsidR="004D7A4C" w:rsidRPr="00BD1447">
        <w:rPr>
          <w:rFonts w:cs="Noto Sans"/>
          <w:b/>
          <w:szCs w:val="18"/>
        </w:rPr>
        <w:t>4</w:t>
      </w:r>
      <w:r w:rsidRPr="00BD1447">
        <w:rPr>
          <w:rFonts w:cs="Noto Sans"/>
          <w:b/>
          <w:szCs w:val="18"/>
        </w:rPr>
        <w:t>, “Formato relativo al Escrito de Interés en participar en la presente Licitación”</w:t>
      </w:r>
      <w:r w:rsidRPr="00BD1447">
        <w:rPr>
          <w:rFonts w:cs="Noto Sans"/>
          <w:szCs w:val="18"/>
        </w:rPr>
        <w:t xml:space="preserve"> que se adjunta para tal efecto, con el cual serán considerados licitantes y tendrán derecho a formular solicitudes de aclaración utilizando para tal caso, el </w:t>
      </w:r>
      <w:r w:rsidR="004D7A4C" w:rsidRPr="00BD1447">
        <w:rPr>
          <w:rFonts w:cs="Noto Sans"/>
          <w:b/>
          <w:szCs w:val="18"/>
        </w:rPr>
        <w:t>Anexo No. 4</w:t>
      </w:r>
      <w:r w:rsidRPr="00BD1447">
        <w:rPr>
          <w:rFonts w:cs="Noto Sans"/>
          <w:b/>
          <w:szCs w:val="18"/>
        </w:rPr>
        <w:t>-</w:t>
      </w:r>
      <w:r w:rsidR="004D7A4C" w:rsidRPr="00BD1447">
        <w:rPr>
          <w:rFonts w:cs="Noto Sans"/>
          <w:b/>
          <w:szCs w:val="18"/>
        </w:rPr>
        <w:t>A</w:t>
      </w:r>
      <w:r w:rsidRPr="00BD1447">
        <w:rPr>
          <w:rFonts w:cs="Noto Sans"/>
          <w:b/>
          <w:szCs w:val="18"/>
        </w:rPr>
        <w:t xml:space="preserve"> “Formato de solicitud de aclaraciones”</w:t>
      </w:r>
      <w:r w:rsidRPr="00BD1447">
        <w:rPr>
          <w:rFonts w:cs="Noto Sans"/>
          <w:szCs w:val="18"/>
        </w:rPr>
        <w:t xml:space="preserve"> de la presente Convocatoria. Asimismo, con el objeto de agilizar la junta de aclaraciones se solicita a los licitantes remitir dicho anexo en formato Word editable a través de la </w:t>
      </w:r>
      <w:r w:rsidR="000774B3" w:rsidRPr="00BD1447">
        <w:rPr>
          <w:rFonts w:cs="Noto Sans"/>
          <w:szCs w:val="18"/>
        </w:rPr>
        <w:t>Plataforma Digital de Contrataciones Públicas, Compras MX</w:t>
      </w:r>
      <w:r w:rsidRPr="00BD1447">
        <w:rPr>
          <w:rFonts w:cs="Noto Sans"/>
          <w:szCs w:val="18"/>
        </w:rPr>
        <w:t>, a más tardar veinticuatro</w:t>
      </w:r>
      <w:r w:rsidR="00D31359" w:rsidRPr="00BD1447">
        <w:rPr>
          <w:rFonts w:cs="Noto Sans"/>
          <w:szCs w:val="18"/>
        </w:rPr>
        <w:t xml:space="preserve"> </w:t>
      </w:r>
      <w:r w:rsidRPr="00BD1447">
        <w:rPr>
          <w:rFonts w:cs="Noto Sans"/>
          <w:szCs w:val="18"/>
        </w:rPr>
        <w:t>horas antes de la fecha y hora programada que se realice la Junta de Aclaraciones.</w:t>
      </w:r>
    </w:p>
    <w:p w14:paraId="4C208419" w14:textId="1F93696F" w:rsidR="003A14A6" w:rsidRPr="00BD1447" w:rsidRDefault="003A14A6" w:rsidP="005A6D8F">
      <w:pPr>
        <w:rPr>
          <w:rFonts w:cs="Noto Sans"/>
          <w:szCs w:val="18"/>
        </w:rPr>
      </w:pPr>
      <w:r w:rsidRPr="00BD1447">
        <w:rPr>
          <w:rFonts w:cs="Noto Sans"/>
          <w:szCs w:val="18"/>
        </w:rPr>
        <w:t>Aquellos interesados que pretendan solicitar aclaraciones a los aspectos contenidos en la presente convocatoria, deberán presentar un escrito acompañado de las solicitudes de aclaración correspondiente a través de</w:t>
      </w:r>
      <w:r w:rsidR="001F4285" w:rsidRPr="00BD1447">
        <w:rPr>
          <w:rFonts w:cs="Noto Sans"/>
          <w:szCs w:val="18"/>
        </w:rPr>
        <w:t xml:space="preserve"> la Plataforma Digital de Contrataciones Públicas</w:t>
      </w:r>
      <w:r w:rsidRPr="00BD1447">
        <w:rPr>
          <w:rFonts w:cs="Noto Sans"/>
          <w:szCs w:val="18"/>
        </w:rPr>
        <w:t xml:space="preserve"> </w:t>
      </w:r>
      <w:r w:rsidR="000774B3" w:rsidRPr="00BD1447">
        <w:rPr>
          <w:rFonts w:cs="Noto Sans"/>
          <w:szCs w:val="18"/>
        </w:rPr>
        <w:t>Compras MX</w:t>
      </w:r>
      <w:r w:rsidRPr="00BD1447">
        <w:rPr>
          <w:rFonts w:cs="Noto Sans"/>
          <w:szCs w:val="18"/>
        </w:rPr>
        <w:t xml:space="preserve">, acompañado de las citadas solicitudes de aclaración conforme lo estipula el artículo </w:t>
      </w:r>
      <w:r w:rsidR="002F661C" w:rsidRPr="00BD1447">
        <w:rPr>
          <w:rFonts w:cs="Noto Sans"/>
          <w:szCs w:val="18"/>
        </w:rPr>
        <w:t>44 de la LAASSP</w:t>
      </w:r>
      <w:r w:rsidRPr="00BD1447">
        <w:rPr>
          <w:rFonts w:cs="Noto Sans"/>
          <w:szCs w:val="18"/>
        </w:rPr>
        <w:t>; en el escrito manifestaran su interés en participar en la presente licitación, por si o en representación de un tercero, señalando, en cada caso, los datos siguientes:</w:t>
      </w:r>
    </w:p>
    <w:p w14:paraId="167897F0" w14:textId="77777777" w:rsidR="003A14A6" w:rsidRPr="00BD1447" w:rsidRDefault="003A14A6" w:rsidP="005A6D8F">
      <w:pPr>
        <w:rPr>
          <w:rFonts w:cs="Noto Sans"/>
          <w:szCs w:val="18"/>
        </w:rPr>
      </w:pPr>
      <w:r w:rsidRPr="00BD1447">
        <w:rPr>
          <w:rFonts w:cs="Noto Sans"/>
          <w:szCs w:val="18"/>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5BE84481" w14:textId="77777777" w:rsidR="005C3C75" w:rsidRPr="00BD1447" w:rsidRDefault="005C3C75" w:rsidP="005A6D8F">
      <w:pPr>
        <w:rPr>
          <w:rFonts w:cs="Noto Sans"/>
          <w:szCs w:val="18"/>
        </w:rPr>
      </w:pPr>
    </w:p>
    <w:p w14:paraId="2B699866" w14:textId="33EA12C6" w:rsidR="003A14A6" w:rsidRPr="00BD1447" w:rsidRDefault="004D4421" w:rsidP="00DC3F30">
      <w:pPr>
        <w:pStyle w:val="Prrafodelista"/>
        <w:numPr>
          <w:ilvl w:val="0"/>
          <w:numId w:val="189"/>
        </w:numPr>
        <w:rPr>
          <w:rFonts w:cs="Noto Sans"/>
          <w:sz w:val="18"/>
          <w:szCs w:val="18"/>
        </w:rPr>
      </w:pPr>
      <w:r w:rsidRPr="00BD1447">
        <w:rPr>
          <w:rFonts w:cs="Noto Sans"/>
          <w:sz w:val="18"/>
          <w:szCs w:val="18"/>
        </w:rPr>
        <w:t>Del licitante: R</w:t>
      </w:r>
      <w:r w:rsidR="003A14A6" w:rsidRPr="00BD1447">
        <w:rPr>
          <w:rFonts w:cs="Noto Sans"/>
          <w:sz w:val="18"/>
          <w:szCs w:val="18"/>
        </w:rPr>
        <w:t xml:space="preserve">egistro </w:t>
      </w:r>
      <w:r w:rsidRPr="00BD1447">
        <w:rPr>
          <w:rFonts w:cs="Noto Sans"/>
          <w:sz w:val="18"/>
          <w:szCs w:val="18"/>
        </w:rPr>
        <w:t>Federal de C</w:t>
      </w:r>
      <w:r w:rsidR="003A14A6" w:rsidRPr="00BD1447">
        <w:rPr>
          <w:rFonts w:cs="Noto Sans"/>
          <w:sz w:val="18"/>
          <w:szCs w:val="18"/>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57B2282F" w:rsidR="003A14A6" w:rsidRPr="00BD1447" w:rsidRDefault="003A14A6" w:rsidP="00DC3F30">
      <w:pPr>
        <w:pStyle w:val="Prrafodelista"/>
        <w:numPr>
          <w:ilvl w:val="0"/>
          <w:numId w:val="189"/>
        </w:numPr>
        <w:rPr>
          <w:rFonts w:cs="Noto Sans"/>
          <w:sz w:val="18"/>
          <w:szCs w:val="18"/>
        </w:rPr>
      </w:pPr>
      <w:r w:rsidRPr="00BD1447">
        <w:rPr>
          <w:rFonts w:cs="Noto Sans"/>
          <w:sz w:val="18"/>
          <w:szCs w:val="18"/>
        </w:rPr>
        <w:t>Los licitantes podrán enviar las solicitudes de aclaración a la presente convocatoria, a través del sistema electrónico de información pública gubernamental sobre adquisiciones, arrendamientos y servicios (</w:t>
      </w:r>
      <w:r w:rsidR="000774B3" w:rsidRPr="00BD1447">
        <w:rPr>
          <w:rFonts w:cs="Noto Sans"/>
          <w:sz w:val="18"/>
          <w:szCs w:val="18"/>
        </w:rPr>
        <w:t>Compras MX</w:t>
      </w:r>
      <w:r w:rsidRPr="00BD1447">
        <w:rPr>
          <w:rFonts w:cs="Noto Sans"/>
          <w:sz w:val="18"/>
          <w:szCs w:val="18"/>
        </w:rPr>
        <w:t xml:space="preserve">), a más tardar 24 horas antes de la fecha y hora en que se vaya a realizar la junta de aclaraciones, de conformidad con lo establecido en el artículo </w:t>
      </w:r>
      <w:r w:rsidR="002F661C" w:rsidRPr="00BD1447">
        <w:rPr>
          <w:rFonts w:cs="Noto Sans"/>
          <w:sz w:val="18"/>
          <w:szCs w:val="18"/>
        </w:rPr>
        <w:t>44 cuarto parrafo</w:t>
      </w:r>
      <w:r w:rsidRPr="00BD1447">
        <w:rPr>
          <w:rFonts w:cs="Noto Sans"/>
          <w:sz w:val="18"/>
          <w:szCs w:val="18"/>
        </w:rPr>
        <w:t xml:space="preserve"> de </w:t>
      </w:r>
      <w:r w:rsidR="002F661C" w:rsidRPr="00BD1447">
        <w:rPr>
          <w:rFonts w:cs="Noto Sans"/>
          <w:sz w:val="18"/>
          <w:szCs w:val="18"/>
        </w:rPr>
        <w:t xml:space="preserve">la LAASSP </w:t>
      </w:r>
      <w:r w:rsidRPr="00BD1447">
        <w:rPr>
          <w:rFonts w:cs="Noto Sans"/>
          <w:sz w:val="18"/>
          <w:szCs w:val="18"/>
        </w:rPr>
        <w:t xml:space="preserve">y los artículos 45 fracción II y 46 fracción I del </w:t>
      </w:r>
      <w:r w:rsidR="002F661C" w:rsidRPr="00BD1447">
        <w:rPr>
          <w:rFonts w:cs="Noto Sans"/>
          <w:sz w:val="18"/>
          <w:szCs w:val="18"/>
        </w:rPr>
        <w:t>RLAASSP</w:t>
      </w:r>
      <w:r w:rsidRPr="00BD1447">
        <w:rPr>
          <w:rFonts w:cs="Noto Sans"/>
          <w:sz w:val="18"/>
          <w:szCs w:val="18"/>
        </w:rPr>
        <w:t>, a efecto de que el IMSS esté en posibilidad de analizarlos y hacer las aclaraciones correspondientes, las solicitudes de aclaración versarán exclusivamente sobre los aspectos contenidos en la presente convocatoria y sus respectivos anexos.</w:t>
      </w:r>
    </w:p>
    <w:p w14:paraId="0BA0AB8B" w14:textId="77777777" w:rsidR="007D1727" w:rsidRPr="00BD1447" w:rsidRDefault="007D1727" w:rsidP="007D1727">
      <w:pPr>
        <w:rPr>
          <w:rFonts w:cs="Noto Sans"/>
          <w:szCs w:val="18"/>
        </w:rPr>
      </w:pPr>
    </w:p>
    <w:p w14:paraId="0FF66A05" w14:textId="76FF2BB8" w:rsidR="003A14A6" w:rsidRPr="00BD1447" w:rsidRDefault="003A14A6" w:rsidP="005A6D8F">
      <w:pPr>
        <w:rPr>
          <w:rFonts w:cs="Noto Sans"/>
          <w:szCs w:val="18"/>
        </w:rPr>
      </w:pPr>
      <w:r w:rsidRPr="00BD1447">
        <w:rPr>
          <w:rFonts w:cs="Noto Sans"/>
          <w:szCs w:val="18"/>
        </w:rPr>
        <w:t xml:space="preserve">Las solicitudes de aclaración que sean recibidas con posterioridad al plazo previsto por el artículo </w:t>
      </w:r>
      <w:r w:rsidR="001F4285" w:rsidRPr="00BD1447">
        <w:rPr>
          <w:rFonts w:cs="Noto Sans"/>
          <w:szCs w:val="18"/>
        </w:rPr>
        <w:t>44</w:t>
      </w:r>
      <w:r w:rsidRPr="00BD1447">
        <w:rPr>
          <w:rFonts w:cs="Noto Sans"/>
          <w:szCs w:val="18"/>
        </w:rPr>
        <w:t xml:space="preserve"> de la </w:t>
      </w:r>
      <w:r w:rsidR="001F4285" w:rsidRPr="00BD1447">
        <w:rPr>
          <w:rFonts w:cs="Noto Sans"/>
          <w:szCs w:val="18"/>
        </w:rPr>
        <w:t>LAASSP</w:t>
      </w:r>
      <w:r w:rsidRPr="00BD1447">
        <w:rPr>
          <w:rFonts w:cs="Noto Sans"/>
          <w:szCs w:val="18"/>
        </w:rPr>
        <w:t xml:space="preserve">, y artículo 46 fracción VI del </w:t>
      </w:r>
      <w:r w:rsidR="001F4285" w:rsidRPr="00BD1447">
        <w:rPr>
          <w:rFonts w:cs="Noto Sans"/>
          <w:szCs w:val="18"/>
        </w:rPr>
        <w:t>RLAASSP</w:t>
      </w:r>
      <w:r w:rsidRPr="00BD1447">
        <w:rPr>
          <w:rFonts w:cs="Noto Sans"/>
          <w:szCs w:val="18"/>
        </w:rPr>
        <w:t xml:space="preserve"> no serán contestadas por la convocante por resultar extemporáneas, debiéndose integrar al expediente respectivo.</w:t>
      </w:r>
    </w:p>
    <w:p w14:paraId="265F24C5" w14:textId="77777777" w:rsidR="007D1727" w:rsidRPr="00BD1447" w:rsidRDefault="007D1727" w:rsidP="005A6D8F">
      <w:pPr>
        <w:rPr>
          <w:rFonts w:cs="Noto Sans"/>
          <w:szCs w:val="18"/>
        </w:rPr>
      </w:pPr>
    </w:p>
    <w:p w14:paraId="7B4DFA9C" w14:textId="4249E17A" w:rsidR="003A14A6" w:rsidRPr="00BD1447" w:rsidRDefault="003A14A6" w:rsidP="005A6D8F">
      <w:pPr>
        <w:rPr>
          <w:rFonts w:cs="Noto Sans"/>
          <w:szCs w:val="18"/>
        </w:rPr>
      </w:pPr>
      <w:r w:rsidRPr="00BD1447">
        <w:rPr>
          <w:rFonts w:cs="Noto Sans"/>
          <w:szCs w:val="18"/>
        </w:rPr>
        <w:t>Las solicitudes de acl</w:t>
      </w:r>
      <w:r w:rsidR="004D7A4C" w:rsidRPr="00BD1447">
        <w:rPr>
          <w:rFonts w:cs="Noto Sans"/>
          <w:szCs w:val="18"/>
        </w:rPr>
        <w:t xml:space="preserve">aración de acuerdo al </w:t>
      </w:r>
      <w:r w:rsidR="004D7A4C" w:rsidRPr="00BD1447">
        <w:rPr>
          <w:rFonts w:cs="Noto Sans"/>
          <w:b/>
          <w:szCs w:val="18"/>
        </w:rPr>
        <w:t>ANEXO No 4</w:t>
      </w:r>
      <w:r w:rsidRPr="00BD1447">
        <w:rPr>
          <w:rFonts w:cs="Noto Sans"/>
          <w:b/>
          <w:szCs w:val="18"/>
        </w:rPr>
        <w:t>-</w:t>
      </w:r>
      <w:r w:rsidR="004D7A4C" w:rsidRPr="00BD1447">
        <w:rPr>
          <w:rFonts w:cs="Noto Sans"/>
          <w:b/>
          <w:szCs w:val="18"/>
        </w:rPr>
        <w:t>A</w:t>
      </w:r>
      <w:r w:rsidRPr="00BD1447">
        <w:rPr>
          <w:rFonts w:cs="Noto Sans"/>
          <w:b/>
          <w:szCs w:val="18"/>
        </w:rPr>
        <w:t xml:space="preserve"> “Formato de solicitud de aclaraciones”,</w:t>
      </w:r>
      <w:r w:rsidRPr="00BD1447">
        <w:rPr>
          <w:rFonts w:cs="Noto Sans"/>
          <w:szCs w:val="18"/>
        </w:rPr>
        <w:t xml:space="preserve"> deberán plantearse de manera concisa y estar directamente vinculadas con los puntos contenidos en la presente convocatoria a la </w:t>
      </w:r>
      <w:r w:rsidR="004804E4" w:rsidRPr="00BD1447">
        <w:rPr>
          <w:rFonts w:cs="Noto Sans"/>
          <w:szCs w:val="18"/>
        </w:rPr>
        <w:t xml:space="preserve">Licitación Pública </w:t>
      </w:r>
      <w:r w:rsidR="001F4285" w:rsidRPr="00BD1447">
        <w:rPr>
          <w:rFonts w:cs="Noto Sans"/>
          <w:szCs w:val="18"/>
        </w:rPr>
        <w:t>Nacional</w:t>
      </w:r>
      <w:r w:rsidRPr="00BD1447">
        <w:rPr>
          <w:rFonts w:cs="Noto Sans"/>
          <w:szCs w:val="18"/>
        </w:rPr>
        <w:t xml:space="preserve">, indicando el numeral o punto específico con el cual se relaciona. Las solicitudes que no cumplan con los requisitos señalados, podrán ser desechadas por la convocante conforme al artículo 45 del </w:t>
      </w:r>
      <w:r w:rsidR="001F4285" w:rsidRPr="00BD1447">
        <w:rPr>
          <w:rFonts w:cs="Noto Sans"/>
          <w:szCs w:val="18"/>
        </w:rPr>
        <w:t>RLAASSP.</w:t>
      </w:r>
    </w:p>
    <w:p w14:paraId="2B125E47" w14:textId="77777777" w:rsidR="007D1727" w:rsidRPr="00BD1447" w:rsidRDefault="007D1727" w:rsidP="005A6D8F">
      <w:pPr>
        <w:rPr>
          <w:rFonts w:cs="Noto Sans"/>
          <w:szCs w:val="18"/>
        </w:rPr>
      </w:pPr>
    </w:p>
    <w:p w14:paraId="799426BC" w14:textId="77777777" w:rsidR="003A14A6" w:rsidRPr="00BD1447" w:rsidRDefault="003A14A6" w:rsidP="005A6D8F">
      <w:pPr>
        <w:rPr>
          <w:rFonts w:cs="Noto Sans"/>
          <w:szCs w:val="18"/>
        </w:rPr>
      </w:pPr>
      <w:r w:rsidRPr="00BD1447">
        <w:rPr>
          <w:rFonts w:cs="Noto Sans"/>
          <w:szCs w:val="18"/>
        </w:rPr>
        <w:t xml:space="preserve">Las solicitudes de aclaraciones que no cumplan con los requisitos señalados, </w:t>
      </w:r>
      <w:r w:rsidRPr="00BD1447">
        <w:rPr>
          <w:rFonts w:cs="Noto Sans"/>
          <w:b/>
          <w:szCs w:val="18"/>
        </w:rPr>
        <w:t>podrán ser desechadas por la convocante</w:t>
      </w:r>
      <w:r w:rsidRPr="00BD1447">
        <w:rPr>
          <w:rFonts w:cs="Noto Sans"/>
          <w:szCs w:val="18"/>
        </w:rPr>
        <w:t>; así como, aquellas que sean recibidas con posterioridad al plazo antes previsto, no serán contestadas por resultar extemporáneas.</w:t>
      </w:r>
    </w:p>
    <w:p w14:paraId="439EE213" w14:textId="60599282" w:rsidR="003A14A6" w:rsidRPr="00BD1447" w:rsidRDefault="003A14A6" w:rsidP="005A6D8F">
      <w:pPr>
        <w:rPr>
          <w:rFonts w:cs="Noto Sans"/>
          <w:szCs w:val="18"/>
        </w:rPr>
      </w:pPr>
      <w:r w:rsidRPr="00BD1447">
        <w:rPr>
          <w:rFonts w:cs="Noto Sans"/>
          <w:szCs w:val="18"/>
        </w:rPr>
        <w:t xml:space="preserve">La convocante tomará como hora de recepción de las solicitudes de aclaración, tratándose de las solicitudes que se hagan llegar a través de </w:t>
      </w:r>
      <w:r w:rsidR="001F4285" w:rsidRPr="00BD1447">
        <w:rPr>
          <w:rFonts w:cs="Noto Sans"/>
          <w:szCs w:val="18"/>
        </w:rPr>
        <w:t xml:space="preserve">la Plataforma Digital a las Contrataciones </w:t>
      </w:r>
      <w:proofErr w:type="spellStart"/>
      <w:r w:rsidR="001F4285" w:rsidRPr="00BD1447">
        <w:rPr>
          <w:rFonts w:cs="Noto Sans"/>
          <w:szCs w:val="18"/>
        </w:rPr>
        <w:t>Publicas</w:t>
      </w:r>
      <w:proofErr w:type="spellEnd"/>
      <w:r w:rsidR="001F4285" w:rsidRPr="00BD1447">
        <w:rPr>
          <w:rFonts w:cs="Noto Sans"/>
          <w:szCs w:val="18"/>
        </w:rPr>
        <w:t xml:space="preserve">, </w:t>
      </w:r>
      <w:r w:rsidR="000774B3" w:rsidRPr="00BD1447">
        <w:rPr>
          <w:rFonts w:cs="Noto Sans"/>
          <w:szCs w:val="18"/>
        </w:rPr>
        <w:t>Compras MX</w:t>
      </w:r>
      <w:r w:rsidRPr="00BD1447">
        <w:rPr>
          <w:rFonts w:cs="Noto Sans"/>
          <w:szCs w:val="18"/>
        </w:rPr>
        <w:t>, la hora que registre este sistema al momento de su envío.</w:t>
      </w:r>
    </w:p>
    <w:p w14:paraId="74EC9AEC" w14:textId="77777777" w:rsidR="00FF71A7" w:rsidRPr="00BD1447" w:rsidRDefault="00FF71A7" w:rsidP="005A6D8F">
      <w:pPr>
        <w:rPr>
          <w:rFonts w:cs="Noto Sans"/>
          <w:szCs w:val="18"/>
        </w:rPr>
      </w:pPr>
    </w:p>
    <w:p w14:paraId="4153BC68" w14:textId="7691C685" w:rsidR="003A14A6" w:rsidRPr="00BD1447" w:rsidRDefault="003A14A6" w:rsidP="005A6D8F">
      <w:pPr>
        <w:rPr>
          <w:rFonts w:cs="Noto Sans"/>
          <w:szCs w:val="18"/>
        </w:rPr>
      </w:pPr>
      <w:r w:rsidRPr="00BD1447">
        <w:rPr>
          <w:rFonts w:cs="Noto Sans"/>
          <w:szCs w:val="18"/>
        </w:rPr>
        <w:t xml:space="preserve">A partir de la hora y fecha señaladas en la convocatoria para la celebración de la junta de aclaraciones, conforme a lo previsto en el artículo 46 </w:t>
      </w:r>
      <w:r w:rsidR="00FF71A7" w:rsidRPr="00BD1447">
        <w:rPr>
          <w:rFonts w:cs="Noto Sans"/>
          <w:szCs w:val="18"/>
        </w:rPr>
        <w:t>fracciones</w:t>
      </w:r>
      <w:r w:rsidRPr="00BD1447">
        <w:rPr>
          <w:rFonts w:cs="Noto Sans"/>
          <w:szCs w:val="18"/>
        </w:rPr>
        <w:t xml:space="preserve"> II del reglamento de la LAASSP, la convocante enviará a través de </w:t>
      </w:r>
      <w:r w:rsidR="00E74920" w:rsidRPr="00BD1447">
        <w:rPr>
          <w:rFonts w:cs="Noto Sans"/>
          <w:szCs w:val="18"/>
        </w:rPr>
        <w:t xml:space="preserve">la </w:t>
      </w:r>
      <w:r w:rsidR="000774B3" w:rsidRPr="00BD1447">
        <w:rPr>
          <w:rFonts w:cs="Noto Sans"/>
          <w:szCs w:val="18"/>
        </w:rPr>
        <w:t>Plataforma Digital de Contrataciones Públicas,</w:t>
      </w:r>
      <w:r w:rsidR="005C2A3F" w:rsidRPr="00BD1447">
        <w:rPr>
          <w:rFonts w:cs="Noto Sans"/>
          <w:szCs w:val="18"/>
        </w:rPr>
        <w:t xml:space="preserve"> </w:t>
      </w:r>
      <w:r w:rsidR="000774B3" w:rsidRPr="00BD1447">
        <w:rPr>
          <w:rFonts w:cs="Noto Sans"/>
          <w:szCs w:val="18"/>
        </w:rPr>
        <w:t>Compras MX</w:t>
      </w:r>
      <w:r w:rsidRPr="00BD1447">
        <w:rPr>
          <w:rFonts w:cs="Noto Sans"/>
          <w:szCs w:val="18"/>
        </w:rPr>
        <w:t xml:space="preserve"> las contestaciones a las solicitudes de aclaración recibidas a los licitantes.</w:t>
      </w:r>
    </w:p>
    <w:p w14:paraId="7AB792EB" w14:textId="77777777" w:rsidR="007D1727" w:rsidRPr="00BD1447" w:rsidRDefault="007D1727" w:rsidP="005A6D8F">
      <w:pPr>
        <w:rPr>
          <w:rFonts w:cs="Noto Sans"/>
          <w:szCs w:val="18"/>
        </w:rPr>
      </w:pPr>
    </w:p>
    <w:p w14:paraId="446FC2E3" w14:textId="77777777" w:rsidR="003A14A6" w:rsidRPr="00BD1447" w:rsidRDefault="003A14A6" w:rsidP="005A6D8F">
      <w:pPr>
        <w:rPr>
          <w:rFonts w:cs="Noto Sans"/>
          <w:szCs w:val="18"/>
        </w:rPr>
      </w:pPr>
      <w:r w:rsidRPr="00BD1447">
        <w:rPr>
          <w:rFonts w:cs="Noto Sans"/>
          <w:szCs w:val="18"/>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w:t>
      </w:r>
      <w:r w:rsidRPr="00BD1447">
        <w:rPr>
          <w:rFonts w:cs="Noto Sans"/>
          <w:b/>
          <w:szCs w:val="18"/>
        </w:rPr>
        <w:t>seis ni superior a cuarenta y ocho horas</w:t>
      </w:r>
      <w:r w:rsidRPr="00BD1447">
        <w:rPr>
          <w:rFonts w:cs="Noto Sans"/>
          <w:szCs w:val="18"/>
        </w:rPr>
        <w:t xml:space="preserve">. Una vez recibidas las preguntas, la convocante informará a los licitantes el plazo máximo en el que enviará las contestaciones correspondientes, conforme al artículo 46 fracción I del reglamento de la ley. </w:t>
      </w:r>
    </w:p>
    <w:p w14:paraId="6F8C4C5C" w14:textId="77777777" w:rsidR="007D1727" w:rsidRPr="00BD1447" w:rsidRDefault="007D1727" w:rsidP="005A6D8F">
      <w:pPr>
        <w:rPr>
          <w:rFonts w:cs="Noto Sans"/>
          <w:szCs w:val="18"/>
        </w:rPr>
      </w:pPr>
    </w:p>
    <w:p w14:paraId="0E9467E4" w14:textId="22CF7EB5" w:rsidR="003A14A6" w:rsidRPr="00BD1447" w:rsidRDefault="003A14A6" w:rsidP="005A6D8F">
      <w:pPr>
        <w:rPr>
          <w:rFonts w:cs="Noto Sans"/>
          <w:szCs w:val="18"/>
        </w:rPr>
      </w:pPr>
      <w:r w:rsidRPr="00BD1447">
        <w:rPr>
          <w:rFonts w:cs="Noto Sans"/>
          <w:szCs w:val="18"/>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1F4285" w:rsidRPr="00BD1447">
        <w:rPr>
          <w:rFonts w:cs="Noto Sans"/>
          <w:szCs w:val="18"/>
        </w:rPr>
        <w:t>la Plataforma Digital de Contrataciones Públicas</w:t>
      </w:r>
      <w:r w:rsidR="005C2A3F" w:rsidRPr="00BD1447">
        <w:rPr>
          <w:rFonts w:cs="Noto Sans"/>
          <w:szCs w:val="18"/>
        </w:rPr>
        <w:t>,</w:t>
      </w:r>
      <w:r w:rsidR="001F4285" w:rsidRPr="00BD1447">
        <w:rPr>
          <w:rFonts w:cs="Noto Sans"/>
          <w:szCs w:val="18"/>
        </w:rPr>
        <w:t xml:space="preserve"> </w:t>
      </w:r>
      <w:r w:rsidR="000774B3" w:rsidRPr="00BD1447">
        <w:rPr>
          <w:rFonts w:cs="Noto Sans"/>
          <w:szCs w:val="18"/>
        </w:rPr>
        <w:t>Compras MX</w:t>
      </w:r>
      <w:r w:rsidRPr="00BD1447">
        <w:rPr>
          <w:rFonts w:cs="Noto Sans"/>
          <w:szCs w:val="18"/>
        </w:rPr>
        <w:t>; en este caso, el diferimiento deberá considerar la existencia de un plazo de al menos seis días naturales desde el momento que concluya la junta de aclaraciones hasta el momento del acto de presentación y apertura de proposiciones.</w:t>
      </w:r>
    </w:p>
    <w:p w14:paraId="27C75D76" w14:textId="77777777" w:rsidR="007D1727" w:rsidRPr="00BD1447" w:rsidRDefault="007D1727" w:rsidP="005A6D8F">
      <w:pPr>
        <w:rPr>
          <w:rFonts w:cs="Noto Sans"/>
          <w:szCs w:val="18"/>
        </w:rPr>
      </w:pPr>
    </w:p>
    <w:p w14:paraId="6E625F1B" w14:textId="5511522E" w:rsidR="003A14A6" w:rsidRPr="00BD1447" w:rsidRDefault="003A14A6" w:rsidP="00DC3F30">
      <w:pPr>
        <w:pStyle w:val="Prrafodelista"/>
        <w:numPr>
          <w:ilvl w:val="0"/>
          <w:numId w:val="189"/>
        </w:numPr>
        <w:rPr>
          <w:rFonts w:cs="Noto Sans"/>
          <w:sz w:val="18"/>
          <w:szCs w:val="18"/>
        </w:rPr>
      </w:pPr>
      <w:r w:rsidRPr="00BD1447">
        <w:rPr>
          <w:rFonts w:cs="Noto Sans"/>
          <w:sz w:val="18"/>
          <w:szCs w:val="18"/>
        </w:rPr>
        <w:t xml:space="preserve">Cualquier modificación a la presente convocatoria de la </w:t>
      </w:r>
      <w:r w:rsidR="004804E4" w:rsidRPr="00BD1447">
        <w:rPr>
          <w:rFonts w:cs="Noto Sans"/>
          <w:sz w:val="18"/>
          <w:szCs w:val="18"/>
        </w:rPr>
        <w:t xml:space="preserve">Licitación Pública </w:t>
      </w:r>
      <w:r w:rsidR="00FF71A7" w:rsidRPr="00BD1447">
        <w:rPr>
          <w:rFonts w:cs="Noto Sans"/>
          <w:sz w:val="18"/>
          <w:szCs w:val="18"/>
        </w:rPr>
        <w:t>Nacional</w:t>
      </w:r>
      <w:r w:rsidR="00E94478" w:rsidRPr="00BD1447">
        <w:rPr>
          <w:rFonts w:cs="Noto Sans"/>
          <w:sz w:val="18"/>
          <w:szCs w:val="18"/>
        </w:rPr>
        <w:t xml:space="preserve"> </w:t>
      </w:r>
      <w:r w:rsidRPr="00BD1447">
        <w:rPr>
          <w:rFonts w:cs="Noto Sans"/>
          <w:sz w:val="18"/>
          <w:szCs w:val="18"/>
        </w:rPr>
        <w:t>incluyendo las que resulten de la o las juntas de aclaraciones, formará parte de la convocatoria y deberá ser considerada por los licitantes en la elaboración de su proposición.</w:t>
      </w:r>
    </w:p>
    <w:p w14:paraId="2C79137E" w14:textId="77777777" w:rsidR="00FF71A7" w:rsidRPr="00BD1447" w:rsidRDefault="00FF71A7" w:rsidP="007D1727">
      <w:pPr>
        <w:ind w:left="360"/>
        <w:rPr>
          <w:rFonts w:cs="Noto Sans"/>
          <w:szCs w:val="18"/>
        </w:rPr>
      </w:pPr>
    </w:p>
    <w:p w14:paraId="2561DFC5" w14:textId="69A11F21" w:rsidR="00FF71A7" w:rsidRPr="00BD1447" w:rsidRDefault="003A14A6" w:rsidP="00076D58">
      <w:pPr>
        <w:ind w:left="360"/>
        <w:rPr>
          <w:rFonts w:cs="Noto Sans"/>
          <w:szCs w:val="18"/>
        </w:rPr>
      </w:pPr>
      <w:r w:rsidRPr="00BD1447">
        <w:rPr>
          <w:rFonts w:cs="Noto Sans"/>
          <w:szCs w:val="18"/>
        </w:rPr>
        <w:t>Independientemente de lo anterior, el contenido de dichas actas podrá ser consultado en</w:t>
      </w:r>
      <w:r w:rsidR="00E74920" w:rsidRPr="00BD1447">
        <w:rPr>
          <w:rFonts w:cs="Noto Sans"/>
          <w:szCs w:val="18"/>
        </w:rPr>
        <w:t xml:space="preserve"> la </w:t>
      </w:r>
      <w:r w:rsidR="000774B3" w:rsidRPr="00BD1447">
        <w:rPr>
          <w:rFonts w:cs="Noto Sans"/>
          <w:szCs w:val="18"/>
        </w:rPr>
        <w:t>Plataforma Digital de Contrataciones Públicas,</w:t>
      </w:r>
      <w:r w:rsidR="00E74920" w:rsidRPr="00BD1447">
        <w:rPr>
          <w:rFonts w:cs="Noto Sans"/>
          <w:szCs w:val="18"/>
        </w:rPr>
        <w:t xml:space="preserve"> </w:t>
      </w:r>
      <w:r w:rsidRPr="00BD1447">
        <w:rPr>
          <w:rFonts w:cs="Noto Sans"/>
          <w:szCs w:val="18"/>
        </w:rPr>
        <w:t xml:space="preserve">de </w:t>
      </w:r>
      <w:r w:rsidR="000774B3" w:rsidRPr="00BD1447">
        <w:rPr>
          <w:rFonts w:cs="Noto Sans"/>
          <w:szCs w:val="18"/>
        </w:rPr>
        <w:t>Compras MX</w:t>
      </w:r>
      <w:r w:rsidRPr="00BD1447">
        <w:rPr>
          <w:rFonts w:cs="Noto Sans"/>
          <w:szCs w:val="18"/>
        </w:rPr>
        <w:t>.</w:t>
      </w:r>
    </w:p>
    <w:p w14:paraId="554D1118" w14:textId="77777777" w:rsidR="00936685" w:rsidRPr="00BD1447" w:rsidRDefault="00936685" w:rsidP="005A6D8F">
      <w:pPr>
        <w:rPr>
          <w:rFonts w:cs="Noto Sans"/>
          <w:noProof/>
          <w:szCs w:val="18"/>
          <w:lang w:val="es-ES_tradnl" w:eastAsia="es-ES"/>
        </w:rPr>
      </w:pPr>
    </w:p>
    <w:p w14:paraId="1A69A500" w14:textId="77777777" w:rsidR="002358A5" w:rsidRPr="00BD1447" w:rsidRDefault="00E74DB1" w:rsidP="00194F2F">
      <w:pPr>
        <w:pStyle w:val="Ttulo3"/>
        <w:rPr>
          <w:szCs w:val="18"/>
        </w:rPr>
      </w:pPr>
      <w:bookmarkStart w:id="102" w:name="_Toc212448234"/>
      <w:bookmarkStart w:id="103" w:name="_Toc213768512"/>
      <w:r w:rsidRPr="00BD1447">
        <w:rPr>
          <w:szCs w:val="18"/>
        </w:rPr>
        <w:t>3.4</w:t>
      </w:r>
      <w:r w:rsidR="002358A5" w:rsidRPr="00BD1447">
        <w:rPr>
          <w:szCs w:val="18"/>
        </w:rPr>
        <w:t xml:space="preserve"> Presentación y Apertura de Proposiciones</w:t>
      </w:r>
      <w:bookmarkEnd w:id="102"/>
      <w:bookmarkEnd w:id="103"/>
    </w:p>
    <w:p w14:paraId="61EBC3A5" w14:textId="77777777" w:rsidR="0049570E" w:rsidRPr="00BD1447" w:rsidRDefault="0049570E" w:rsidP="005A6D8F">
      <w:pPr>
        <w:rPr>
          <w:rFonts w:cs="Noto Sans"/>
          <w:b/>
          <w:noProof/>
          <w:szCs w:val="18"/>
          <w:lang w:val="es-ES_tradnl" w:eastAsia="es-ES"/>
        </w:rPr>
      </w:pPr>
    </w:p>
    <w:p w14:paraId="2CBD7832" w14:textId="0C06C878" w:rsidR="002358A5" w:rsidRPr="00BD1447" w:rsidRDefault="002358A5" w:rsidP="005A6D8F">
      <w:pPr>
        <w:rPr>
          <w:rFonts w:cs="Noto Sans"/>
          <w:noProof/>
          <w:szCs w:val="18"/>
          <w:lang w:val="es-ES_tradnl" w:eastAsia="es-ES"/>
        </w:rPr>
      </w:pPr>
      <w:r w:rsidRPr="00BD1447">
        <w:rPr>
          <w:rFonts w:cs="Noto Sans"/>
          <w:noProof/>
          <w:szCs w:val="18"/>
          <w:lang w:val="es-ES_tradnl" w:eastAsia="es-ES"/>
        </w:rPr>
        <w:t xml:space="preserve">La presentación y apertura de proposiciones se llevará a cabo en términos de los </w:t>
      </w:r>
      <w:r w:rsidR="004159EB" w:rsidRPr="00BD1447">
        <w:rPr>
          <w:rFonts w:cs="Noto Sans"/>
          <w:noProof/>
          <w:szCs w:val="18"/>
          <w:lang w:val="es-ES_tradnl" w:eastAsia="es-ES"/>
        </w:rPr>
        <w:t>A</w:t>
      </w:r>
      <w:r w:rsidRPr="00BD1447">
        <w:rPr>
          <w:rFonts w:cs="Noto Sans"/>
          <w:noProof/>
          <w:szCs w:val="18"/>
          <w:lang w:val="es-ES_tradnl" w:eastAsia="es-ES"/>
        </w:rPr>
        <w:t xml:space="preserve">rtículos </w:t>
      </w:r>
      <w:r w:rsidR="002F661C" w:rsidRPr="00BD1447">
        <w:rPr>
          <w:rFonts w:cs="Noto Sans"/>
          <w:noProof/>
          <w:szCs w:val="18"/>
          <w:lang w:val="es-ES_tradnl" w:eastAsia="es-ES"/>
        </w:rPr>
        <w:t>36, 37 y 45</w:t>
      </w:r>
      <w:r w:rsidRPr="00BD1447">
        <w:rPr>
          <w:rFonts w:cs="Noto Sans"/>
          <w:noProof/>
          <w:szCs w:val="18"/>
          <w:lang w:val="es-ES_tradnl" w:eastAsia="es-ES"/>
        </w:rPr>
        <w:t xml:space="preserve"> de la LAASSP, 47, 48, 49 segundo párrafo y 50 del RLAASSP, para lo cual podrán hacer uso de los formatos </w:t>
      </w:r>
      <w:r w:rsidR="004159EB" w:rsidRPr="00BD1447">
        <w:rPr>
          <w:rFonts w:cs="Noto Sans"/>
          <w:noProof/>
          <w:szCs w:val="18"/>
          <w:lang w:val="es-ES_tradnl" w:eastAsia="es-ES"/>
        </w:rPr>
        <w:t xml:space="preserve">previstos </w:t>
      </w:r>
      <w:r w:rsidR="000E7722" w:rsidRPr="00BD1447">
        <w:rPr>
          <w:rFonts w:cs="Noto Sans"/>
          <w:noProof/>
          <w:szCs w:val="18"/>
          <w:lang w:val="es-ES_tradnl" w:eastAsia="es-ES"/>
        </w:rPr>
        <w:t xml:space="preserve">en el </w:t>
      </w:r>
      <w:r w:rsidR="000E7722" w:rsidRPr="00BD1447">
        <w:rPr>
          <w:rFonts w:cs="Noto Sans"/>
          <w:b/>
          <w:noProof/>
          <w:szCs w:val="18"/>
          <w:lang w:val="es-ES_tradnl" w:eastAsia="es-ES"/>
        </w:rPr>
        <w:t>Nuneral</w:t>
      </w:r>
      <w:r w:rsidRPr="00BD1447">
        <w:rPr>
          <w:rFonts w:cs="Noto Sans"/>
          <w:b/>
          <w:noProof/>
          <w:szCs w:val="18"/>
          <w:lang w:val="es-ES_tradnl" w:eastAsia="es-ES"/>
        </w:rPr>
        <w:t xml:space="preserve"> </w:t>
      </w:r>
      <w:r w:rsidR="00C43969" w:rsidRPr="00BD1447">
        <w:rPr>
          <w:rFonts w:cs="Noto Sans"/>
          <w:b/>
          <w:noProof/>
          <w:szCs w:val="18"/>
          <w:lang w:val="es-ES_tradnl" w:eastAsia="es-ES"/>
        </w:rPr>
        <w:t>7</w:t>
      </w:r>
      <w:r w:rsidRPr="00BD1447">
        <w:rPr>
          <w:rFonts w:cs="Noto Sans"/>
          <w:noProof/>
          <w:szCs w:val="18"/>
          <w:lang w:val="es-ES_tradnl" w:eastAsia="es-ES"/>
        </w:rPr>
        <w:t xml:space="preserve"> “Formatos que facilitarán y agilizarán la presentación y recepción de las proposiciones” de la presente Convocatoria.</w:t>
      </w:r>
    </w:p>
    <w:p w14:paraId="7BB8D52D" w14:textId="77777777" w:rsidR="004D1C2B" w:rsidRPr="00BD1447" w:rsidRDefault="004D1C2B" w:rsidP="005A6D8F">
      <w:pPr>
        <w:rPr>
          <w:rFonts w:cs="Noto Sans"/>
          <w:noProof/>
          <w:szCs w:val="18"/>
          <w:lang w:val="es-ES_tradnl" w:eastAsia="es-ES"/>
        </w:rPr>
      </w:pPr>
    </w:p>
    <w:p w14:paraId="7CD71655" w14:textId="3C037376" w:rsidR="002358A5" w:rsidRPr="00BD1447" w:rsidRDefault="00DF395D" w:rsidP="005A6D8F">
      <w:pPr>
        <w:rPr>
          <w:rFonts w:cs="Noto Sans"/>
          <w:bCs/>
          <w:noProof/>
          <w:szCs w:val="18"/>
        </w:rPr>
      </w:pPr>
      <w:r w:rsidRPr="00BD1447">
        <w:rPr>
          <w:rFonts w:cs="Noto Sans"/>
          <w:noProof/>
          <w:szCs w:val="18"/>
        </w:rPr>
        <w:t>Los licitantes deberán enviar su proposición firmada electrónicamente,</w:t>
      </w:r>
      <w:r w:rsidRPr="00BD1447">
        <w:rPr>
          <w:rFonts w:cs="Noto Sans"/>
          <w:bCs/>
          <w:noProof/>
          <w:szCs w:val="18"/>
        </w:rPr>
        <w:t xml:space="preserve"> conforme al proceso que se detalla en el numeral </w:t>
      </w:r>
      <w:r w:rsidRPr="00BD1447">
        <w:rPr>
          <w:rFonts w:cs="Noto Sans"/>
          <w:b/>
          <w:bCs/>
          <w:noProof/>
          <w:szCs w:val="18"/>
        </w:rPr>
        <w:t xml:space="preserve">6.3 “Envío y firma de proposiciones” </w:t>
      </w:r>
      <w:r w:rsidRPr="00BD1447">
        <w:rPr>
          <w:rFonts w:cs="Noto Sans"/>
          <w:bCs/>
          <w:noProof/>
          <w:szCs w:val="18"/>
        </w:rPr>
        <w:t xml:space="preserve">de la “Guía técnica para licitantes sobre el uso y manejo de </w:t>
      </w:r>
      <w:r w:rsidR="001F4285" w:rsidRPr="00BD1447">
        <w:rPr>
          <w:rFonts w:cs="Noto Sans"/>
          <w:szCs w:val="18"/>
        </w:rPr>
        <w:t>la Plataforma Digital de Contrataciones Públicas,</w:t>
      </w:r>
      <w:r w:rsidR="001F4285" w:rsidRPr="00BD1447">
        <w:rPr>
          <w:rFonts w:cs="Noto Sans"/>
          <w:bCs/>
          <w:noProof/>
          <w:szCs w:val="18"/>
        </w:rPr>
        <w:t xml:space="preserve"> </w:t>
      </w:r>
      <w:r w:rsidR="000774B3" w:rsidRPr="00BD1447">
        <w:rPr>
          <w:rFonts w:cs="Noto Sans"/>
          <w:bCs/>
          <w:noProof/>
          <w:szCs w:val="18"/>
        </w:rPr>
        <w:t>Compras MX</w:t>
      </w:r>
      <w:r w:rsidR="001F4285" w:rsidRPr="00BD1447">
        <w:rPr>
          <w:rFonts w:cs="Noto Sans"/>
          <w:bCs/>
          <w:noProof/>
          <w:szCs w:val="18"/>
        </w:rPr>
        <w:t>”,</w:t>
      </w:r>
      <w:r w:rsidRPr="00BD1447">
        <w:rPr>
          <w:rFonts w:cs="Noto Sans"/>
          <w:noProof/>
          <w:szCs w:val="18"/>
        </w:rPr>
        <w:t>, de confor</w:t>
      </w:r>
      <w:r w:rsidR="00493464" w:rsidRPr="00BD1447">
        <w:rPr>
          <w:rFonts w:cs="Noto Sans"/>
          <w:noProof/>
          <w:szCs w:val="18"/>
        </w:rPr>
        <w:t>midad con lo dispuesto por los A</w:t>
      </w:r>
      <w:r w:rsidRPr="00BD1447">
        <w:rPr>
          <w:rFonts w:cs="Noto Sans"/>
          <w:noProof/>
          <w:szCs w:val="18"/>
        </w:rPr>
        <w:t xml:space="preserve">rtículos </w:t>
      </w:r>
      <w:r w:rsidR="002F661C" w:rsidRPr="00BD1447">
        <w:rPr>
          <w:rFonts w:cs="Noto Sans"/>
          <w:noProof/>
          <w:szCs w:val="18"/>
        </w:rPr>
        <w:t xml:space="preserve">36 y 37 de la </w:t>
      </w:r>
      <w:r w:rsidRPr="00BD1447">
        <w:rPr>
          <w:rFonts w:cs="Noto Sans"/>
          <w:noProof/>
          <w:szCs w:val="18"/>
        </w:rPr>
        <w:t xml:space="preserve">LAASSP y 50 de su Reglamento, así como numerales cuarto, décimo cuarto y décimo sexto del </w:t>
      </w:r>
      <w:r w:rsidR="004159EB" w:rsidRPr="00BD1447">
        <w:rPr>
          <w:rFonts w:cs="Noto Sans"/>
          <w:i/>
          <w:noProof/>
          <w:szCs w:val="18"/>
        </w:rPr>
        <w:t>“</w:t>
      </w:r>
      <w:r w:rsidRPr="00BD1447">
        <w:rPr>
          <w:rFonts w:cs="Noto Sans"/>
          <w:i/>
          <w:noProof/>
          <w:szCs w:val="18"/>
        </w:rPr>
        <w:t xml:space="preserve">Acuerdo por el que se establecen las disposiciones que se deberán observar para la utilización del Sistema Electrónico de Información Pública Gubernamental denominado </w:t>
      </w:r>
      <w:r w:rsidR="000774B3" w:rsidRPr="00BD1447">
        <w:rPr>
          <w:rFonts w:cs="Noto Sans"/>
          <w:i/>
          <w:noProof/>
          <w:szCs w:val="18"/>
        </w:rPr>
        <w:t>Compras MX</w:t>
      </w:r>
      <w:r w:rsidR="004159EB" w:rsidRPr="00BD1447">
        <w:rPr>
          <w:rFonts w:cs="Noto Sans"/>
          <w:i/>
          <w:noProof/>
          <w:szCs w:val="18"/>
        </w:rPr>
        <w:t>”</w:t>
      </w:r>
      <w:r w:rsidRPr="00BD1447">
        <w:rPr>
          <w:rFonts w:cs="Noto Sans"/>
          <w:noProof/>
          <w:szCs w:val="18"/>
        </w:rPr>
        <w:t xml:space="preserve"> (ACUERDO), en sustitución de la firma autógrafa, se emplearán los medios de identificación electrónica que establezca la Secretaria </w:t>
      </w:r>
      <w:r w:rsidR="001F200D" w:rsidRPr="00BD1447">
        <w:rPr>
          <w:rFonts w:cs="Noto Sans"/>
          <w:noProof/>
          <w:szCs w:val="18"/>
        </w:rPr>
        <w:t>de Hacienda y Crédito Público</w:t>
      </w:r>
      <w:r w:rsidRPr="00BD1447">
        <w:rPr>
          <w:rFonts w:cs="Noto Sans"/>
          <w:noProof/>
          <w:szCs w:val="18"/>
        </w:rPr>
        <w:t xml:space="preserve">, siendo para los licitantes nacionales, la firma electrónica avanzada que emite el </w:t>
      </w:r>
      <w:r w:rsidRPr="00BD1447">
        <w:rPr>
          <w:rFonts w:cs="Noto Sans"/>
          <w:noProof/>
          <w:szCs w:val="18"/>
        </w:rPr>
        <w:lastRenderedPageBreak/>
        <w:t xml:space="preserve">Servicio de Administración Tributaria (SAT) para el cumplimiento de obligaciones fiscales, y para licitantes extranjeros, el medio de identificación electrónico para que hagan uso de </w:t>
      </w:r>
      <w:r w:rsidR="000774B3" w:rsidRPr="00BD1447">
        <w:rPr>
          <w:rFonts w:cs="Noto Sans"/>
          <w:noProof/>
          <w:szCs w:val="18"/>
        </w:rPr>
        <w:t>Compras MX</w:t>
      </w:r>
      <w:r w:rsidRPr="00BD1447">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BD1447" w:rsidRDefault="002358A5" w:rsidP="005A6D8F">
      <w:pPr>
        <w:rPr>
          <w:rFonts w:cs="Noto Sans"/>
          <w:noProof/>
          <w:szCs w:val="18"/>
          <w:lang w:val="es-ES_tradnl" w:eastAsia="es-ES"/>
        </w:rPr>
      </w:pPr>
    </w:p>
    <w:p w14:paraId="7C658B1A" w14:textId="7272594C" w:rsidR="002358A5" w:rsidRPr="00BD1447" w:rsidRDefault="002358A5" w:rsidP="005A6D8F">
      <w:pPr>
        <w:rPr>
          <w:rFonts w:cs="Noto Sans"/>
          <w:noProof/>
          <w:szCs w:val="18"/>
        </w:rPr>
      </w:pPr>
      <w:r w:rsidRPr="00BD1447">
        <w:rPr>
          <w:rFonts w:cs="Noto Sans"/>
          <w:noProof/>
          <w:szCs w:val="18"/>
        </w:rPr>
        <w:t xml:space="preserve">Por lo anterior, no se aceptarán archivos firmados electrónicamente de manera individual (archivo con extensión .p7m), el cual no es posible abrir a través de </w:t>
      </w:r>
      <w:r w:rsidR="000774B3" w:rsidRPr="00BD1447">
        <w:rPr>
          <w:rFonts w:cs="Noto Sans"/>
          <w:noProof/>
          <w:szCs w:val="18"/>
        </w:rPr>
        <w:t>Compras MX</w:t>
      </w:r>
      <w:r w:rsidRPr="00BD1447">
        <w:rPr>
          <w:rFonts w:cs="Noto Sans"/>
          <w:noProof/>
          <w:szCs w:val="18"/>
        </w:rPr>
        <w:t>, procediéndose a desechar la proposición; es decir, los archivos que integran su proposición, podrán enviarse en alguno de los siguientes fo</w:t>
      </w:r>
      <w:r w:rsidR="00867DCE" w:rsidRPr="00BD1447">
        <w:rPr>
          <w:rFonts w:cs="Noto Sans"/>
          <w:noProof/>
          <w:szCs w:val="18"/>
        </w:rPr>
        <w:t>rmatos: Word</w:t>
      </w:r>
      <w:r w:rsidR="00C65807" w:rsidRPr="00BD1447">
        <w:rPr>
          <w:rFonts w:cs="Noto Sans"/>
          <w:noProof/>
          <w:szCs w:val="18"/>
        </w:rPr>
        <w:t xml:space="preserve"> (extensiones .</w:t>
      </w:r>
      <w:r w:rsidR="005A0E51" w:rsidRPr="00BD1447">
        <w:rPr>
          <w:rFonts w:cs="Noto Sans"/>
          <w:noProof/>
          <w:szCs w:val="18"/>
        </w:rPr>
        <w:t>DOC</w:t>
      </w:r>
      <w:r w:rsidR="00C65807" w:rsidRPr="00BD1447">
        <w:rPr>
          <w:rFonts w:cs="Noto Sans"/>
          <w:noProof/>
          <w:szCs w:val="18"/>
        </w:rPr>
        <w:t xml:space="preserve"> o .</w:t>
      </w:r>
      <w:r w:rsidR="005A0E51" w:rsidRPr="00BD1447">
        <w:rPr>
          <w:rFonts w:cs="Noto Sans"/>
          <w:noProof/>
          <w:szCs w:val="18"/>
        </w:rPr>
        <w:t>DOCX</w:t>
      </w:r>
      <w:r w:rsidR="00C65807" w:rsidRPr="00BD1447">
        <w:rPr>
          <w:rFonts w:cs="Noto Sans"/>
          <w:noProof/>
          <w:szCs w:val="18"/>
        </w:rPr>
        <w:t>)</w:t>
      </w:r>
      <w:r w:rsidR="00867DCE" w:rsidRPr="00BD1447">
        <w:rPr>
          <w:rFonts w:cs="Noto Sans"/>
          <w:noProof/>
          <w:szCs w:val="18"/>
        </w:rPr>
        <w:t>, Excel</w:t>
      </w:r>
      <w:r w:rsidR="00C65807" w:rsidRPr="00BD1447">
        <w:rPr>
          <w:rFonts w:cs="Noto Sans"/>
          <w:noProof/>
          <w:szCs w:val="18"/>
        </w:rPr>
        <w:t xml:space="preserve"> (extensiones .</w:t>
      </w:r>
      <w:r w:rsidR="005A0E51" w:rsidRPr="00BD1447">
        <w:rPr>
          <w:rFonts w:cs="Noto Sans"/>
          <w:noProof/>
          <w:szCs w:val="18"/>
        </w:rPr>
        <w:t>XLS</w:t>
      </w:r>
      <w:r w:rsidR="00C65807" w:rsidRPr="00BD1447">
        <w:rPr>
          <w:rFonts w:cs="Noto Sans"/>
          <w:noProof/>
          <w:szCs w:val="18"/>
        </w:rPr>
        <w:t xml:space="preserve"> o .</w:t>
      </w:r>
      <w:r w:rsidR="005A0E51" w:rsidRPr="00BD1447">
        <w:rPr>
          <w:rFonts w:cs="Noto Sans"/>
          <w:noProof/>
          <w:szCs w:val="18"/>
        </w:rPr>
        <w:t>XLSX</w:t>
      </w:r>
      <w:r w:rsidR="00C65807" w:rsidRPr="00BD1447">
        <w:rPr>
          <w:rFonts w:cs="Noto Sans"/>
          <w:noProof/>
          <w:szCs w:val="18"/>
        </w:rPr>
        <w:t>)</w:t>
      </w:r>
      <w:r w:rsidR="00867DCE" w:rsidRPr="00BD1447">
        <w:rPr>
          <w:rFonts w:cs="Noto Sans"/>
          <w:noProof/>
          <w:szCs w:val="18"/>
        </w:rPr>
        <w:t xml:space="preserve">, </w:t>
      </w:r>
      <w:r w:rsidR="00C65807" w:rsidRPr="00BD1447">
        <w:rPr>
          <w:rFonts w:cs="Noto Sans"/>
          <w:noProof/>
          <w:szCs w:val="18"/>
        </w:rPr>
        <w:t>documento portátil (</w:t>
      </w:r>
      <w:r w:rsidR="005A0E51" w:rsidRPr="00BD1447">
        <w:rPr>
          <w:rFonts w:cs="Noto Sans"/>
          <w:noProof/>
          <w:szCs w:val="18"/>
        </w:rPr>
        <w:t>extension .</w:t>
      </w:r>
      <w:r w:rsidR="00867DCE" w:rsidRPr="00BD1447">
        <w:rPr>
          <w:rFonts w:cs="Noto Sans"/>
          <w:noProof/>
          <w:szCs w:val="18"/>
        </w:rPr>
        <w:t>PDF</w:t>
      </w:r>
      <w:r w:rsidR="00C65807" w:rsidRPr="00BD1447">
        <w:rPr>
          <w:rFonts w:cs="Noto Sans"/>
          <w:noProof/>
          <w:szCs w:val="18"/>
        </w:rPr>
        <w:t>)</w:t>
      </w:r>
      <w:r w:rsidR="00867DCE" w:rsidRPr="00BD1447">
        <w:rPr>
          <w:rFonts w:cs="Noto Sans"/>
          <w:noProof/>
          <w:szCs w:val="18"/>
        </w:rPr>
        <w:t xml:space="preserve">, </w:t>
      </w:r>
      <w:r w:rsidR="005A0E51" w:rsidRPr="00BD1447">
        <w:rPr>
          <w:rFonts w:cs="Noto Sans"/>
          <w:noProof/>
          <w:szCs w:val="18"/>
        </w:rPr>
        <w:t>imagen (extensiones .</w:t>
      </w:r>
      <w:r w:rsidR="00867DCE" w:rsidRPr="00BD1447">
        <w:rPr>
          <w:rFonts w:cs="Noto Sans"/>
          <w:noProof/>
          <w:szCs w:val="18"/>
        </w:rPr>
        <w:t>JPG</w:t>
      </w:r>
      <w:r w:rsidR="005A0E51" w:rsidRPr="00BD1447">
        <w:rPr>
          <w:rFonts w:cs="Noto Sans"/>
          <w:noProof/>
          <w:szCs w:val="18"/>
        </w:rPr>
        <w:t>, .JPEG, .BMP, .GIF o .PNG)</w:t>
      </w:r>
      <w:r w:rsidR="00867DCE" w:rsidRPr="00BD1447">
        <w:rPr>
          <w:rFonts w:cs="Noto Sans"/>
          <w:noProof/>
          <w:szCs w:val="18"/>
        </w:rPr>
        <w:t xml:space="preserve">, </w:t>
      </w:r>
      <w:r w:rsidR="005A0E51" w:rsidRPr="00BD1447">
        <w:rPr>
          <w:rFonts w:cs="Noto Sans"/>
          <w:noProof/>
          <w:szCs w:val="18"/>
        </w:rPr>
        <w:t>y/o de compresión (extensiones .</w:t>
      </w:r>
      <w:r w:rsidRPr="00BD1447">
        <w:rPr>
          <w:rFonts w:cs="Noto Sans"/>
          <w:noProof/>
          <w:szCs w:val="18"/>
        </w:rPr>
        <w:t>ZIP</w:t>
      </w:r>
      <w:r w:rsidR="00867DCE" w:rsidRPr="00BD1447">
        <w:rPr>
          <w:rFonts w:cs="Noto Sans"/>
          <w:noProof/>
          <w:szCs w:val="18"/>
        </w:rPr>
        <w:t xml:space="preserve"> o </w:t>
      </w:r>
      <w:r w:rsidR="005A0E51" w:rsidRPr="00BD1447">
        <w:rPr>
          <w:rFonts w:cs="Noto Sans"/>
          <w:noProof/>
          <w:szCs w:val="18"/>
        </w:rPr>
        <w:t>.</w:t>
      </w:r>
      <w:r w:rsidR="00867DCE" w:rsidRPr="00BD1447">
        <w:rPr>
          <w:rFonts w:cs="Noto Sans"/>
          <w:noProof/>
          <w:szCs w:val="18"/>
        </w:rPr>
        <w:t>RAR</w:t>
      </w:r>
      <w:r w:rsidR="005A0E51" w:rsidRPr="00BD1447">
        <w:rPr>
          <w:rFonts w:cs="Noto Sans"/>
          <w:noProof/>
          <w:szCs w:val="18"/>
        </w:rPr>
        <w:t xml:space="preserve">); </w:t>
      </w:r>
      <w:r w:rsidR="00C874B1" w:rsidRPr="00BD1447">
        <w:rPr>
          <w:rFonts w:cs="Noto Sans"/>
          <w:noProof/>
          <w:szCs w:val="18"/>
        </w:rPr>
        <w:t>debiendo ser legible(s) y libres de virus informáticos</w:t>
      </w:r>
      <w:r w:rsidRPr="00BD1447">
        <w:rPr>
          <w:rFonts w:cs="Noto Sans"/>
          <w:noProof/>
          <w:szCs w:val="18"/>
        </w:rPr>
        <w:t>.</w:t>
      </w:r>
    </w:p>
    <w:p w14:paraId="5E965848" w14:textId="77777777" w:rsidR="00D82F0D" w:rsidRPr="00BD1447" w:rsidRDefault="00D82F0D" w:rsidP="005A6D8F">
      <w:pPr>
        <w:rPr>
          <w:rFonts w:cs="Noto Sans"/>
          <w:noProof/>
          <w:szCs w:val="18"/>
        </w:rPr>
      </w:pPr>
    </w:p>
    <w:p w14:paraId="48C5BB77" w14:textId="2E6E0103" w:rsidR="006E41DA" w:rsidRPr="00BD1447" w:rsidRDefault="00D82F0D" w:rsidP="005A6D8F">
      <w:pPr>
        <w:rPr>
          <w:rFonts w:cs="Noto Sans"/>
          <w:szCs w:val="18"/>
        </w:rPr>
      </w:pPr>
      <w:r w:rsidRPr="00BD1447">
        <w:rPr>
          <w:rFonts w:cs="Noto Sans"/>
          <w:szCs w:val="18"/>
        </w:rPr>
        <w:t xml:space="preserve">La documentación solicitada en el numeral </w:t>
      </w:r>
      <w:r w:rsidRPr="00BD1447">
        <w:rPr>
          <w:rFonts w:cs="Noto Sans"/>
          <w:b/>
          <w:bCs/>
          <w:i/>
          <w:iCs/>
          <w:szCs w:val="18"/>
        </w:rPr>
        <w:t>“4. Requisitos que los licitantes deben cumplir”</w:t>
      </w:r>
      <w:r w:rsidRPr="00BD1447">
        <w:rPr>
          <w:rFonts w:cs="Noto Sans"/>
          <w:szCs w:val="18"/>
        </w:rPr>
        <w:t xml:space="preserve">, deberá cargarse conforme a cada uno de los parámetros configurados en </w:t>
      </w:r>
      <w:r w:rsidR="003863D5" w:rsidRPr="00BD1447">
        <w:rPr>
          <w:rFonts w:cs="Noto Sans"/>
          <w:szCs w:val="18"/>
        </w:rPr>
        <w:t xml:space="preserve">la </w:t>
      </w:r>
      <w:r w:rsidR="000774B3" w:rsidRPr="00BD1447">
        <w:rPr>
          <w:rFonts w:cs="Noto Sans"/>
          <w:szCs w:val="18"/>
        </w:rPr>
        <w:t>Plataforma Digital de Contrataciones Públicas,</w:t>
      </w:r>
      <w:r w:rsidR="003863D5" w:rsidRPr="00BD1447">
        <w:rPr>
          <w:rFonts w:cs="Noto Sans"/>
          <w:szCs w:val="18"/>
        </w:rPr>
        <w:t xml:space="preserve"> de </w:t>
      </w:r>
      <w:r w:rsidR="000774B3" w:rsidRPr="00BD1447">
        <w:rPr>
          <w:rFonts w:cs="Noto Sans"/>
          <w:szCs w:val="18"/>
        </w:rPr>
        <w:t>Compras MX</w:t>
      </w:r>
      <w:r w:rsidRPr="00BD1447">
        <w:rPr>
          <w:rFonts w:cs="Noto Sans"/>
          <w:szCs w:val="18"/>
        </w:rPr>
        <w:t>, por lo que se deberá considerar que el tamaño máximo permitido por cada anexo es de 150 M</w:t>
      </w:r>
      <w:r w:rsidR="00480264" w:rsidRPr="00BD1447">
        <w:rPr>
          <w:rFonts w:cs="Noto Sans"/>
          <w:szCs w:val="18"/>
        </w:rPr>
        <w:t>b</w:t>
      </w:r>
      <w:r w:rsidR="000604E2" w:rsidRPr="00BD1447">
        <w:rPr>
          <w:rFonts w:cs="Noto Sans"/>
          <w:szCs w:val="18"/>
        </w:rPr>
        <w:t>, conf</w:t>
      </w:r>
      <w:r w:rsidR="001F200D" w:rsidRPr="00BD1447">
        <w:rPr>
          <w:rFonts w:cs="Noto Sans"/>
          <w:szCs w:val="18"/>
        </w:rPr>
        <w:t>o</w:t>
      </w:r>
      <w:r w:rsidR="000604E2" w:rsidRPr="00BD1447">
        <w:rPr>
          <w:rFonts w:cs="Noto Sans"/>
          <w:szCs w:val="18"/>
        </w:rPr>
        <w:t xml:space="preserve">rme a lo establecido en </w:t>
      </w:r>
      <w:r w:rsidR="006E41DA" w:rsidRPr="00BD1447">
        <w:rPr>
          <w:rFonts w:cs="Noto Sans"/>
          <w:szCs w:val="18"/>
        </w:rPr>
        <w:t xml:space="preserve">el </w:t>
      </w:r>
      <w:r w:rsidR="006E41DA" w:rsidRPr="00BD1447">
        <w:rPr>
          <w:rFonts w:cs="Noto Sans"/>
          <w:i/>
          <w:szCs w:val="18"/>
        </w:rPr>
        <w:t>“Manual de Usuario para Operadores de Unidades Compradoras (UC) que realizan Procedimientos de Contratación en</w:t>
      </w:r>
      <w:r w:rsidR="00C70B47" w:rsidRPr="00BD1447">
        <w:rPr>
          <w:rFonts w:cs="Noto Sans"/>
          <w:i/>
          <w:szCs w:val="18"/>
        </w:rPr>
        <w:t xml:space="preserve"> la </w:t>
      </w:r>
      <w:r w:rsidR="00C70B47" w:rsidRPr="00BD1447">
        <w:rPr>
          <w:rFonts w:cs="Noto Sans"/>
          <w:szCs w:val="18"/>
        </w:rPr>
        <w:t xml:space="preserve">Plataforma Digital de Contrataciones </w:t>
      </w:r>
      <w:proofErr w:type="spellStart"/>
      <w:r w:rsidR="00C70B47" w:rsidRPr="00BD1447">
        <w:rPr>
          <w:rFonts w:cs="Noto Sans"/>
          <w:szCs w:val="18"/>
        </w:rPr>
        <w:t>Publicas</w:t>
      </w:r>
      <w:proofErr w:type="spellEnd"/>
      <w:r w:rsidR="00C70B47" w:rsidRPr="00BD1447">
        <w:rPr>
          <w:rFonts w:cs="Noto Sans"/>
          <w:szCs w:val="18"/>
        </w:rPr>
        <w:t xml:space="preserve">, </w:t>
      </w:r>
      <w:r w:rsidR="006E41DA" w:rsidRPr="00BD1447">
        <w:rPr>
          <w:rFonts w:cs="Noto Sans"/>
          <w:i/>
          <w:szCs w:val="18"/>
        </w:rPr>
        <w:t xml:space="preserve"> </w:t>
      </w:r>
      <w:r w:rsidR="000774B3" w:rsidRPr="00BD1447">
        <w:rPr>
          <w:rFonts w:cs="Noto Sans"/>
          <w:i/>
          <w:szCs w:val="18"/>
        </w:rPr>
        <w:t>Compras MX</w:t>
      </w:r>
      <w:r w:rsidR="006E41DA" w:rsidRPr="00BD1447">
        <w:rPr>
          <w:rFonts w:cs="Noto Sans"/>
          <w:i/>
          <w:szCs w:val="18"/>
        </w:rPr>
        <w:t>”</w:t>
      </w:r>
      <w:r w:rsidR="006E41DA" w:rsidRPr="00BD1447">
        <w:rPr>
          <w:rFonts w:cs="Noto Sans"/>
          <w:szCs w:val="18"/>
        </w:rPr>
        <w:t>.</w:t>
      </w:r>
    </w:p>
    <w:p w14:paraId="64B5A0FD" w14:textId="77777777" w:rsidR="00DF4578" w:rsidRPr="00BD1447" w:rsidRDefault="00DF4578" w:rsidP="005A6D8F">
      <w:pPr>
        <w:rPr>
          <w:rFonts w:cs="Noto Sans"/>
          <w:szCs w:val="18"/>
        </w:rPr>
      </w:pPr>
    </w:p>
    <w:p w14:paraId="26EE052B" w14:textId="77777777" w:rsidR="00DF4578" w:rsidRPr="00BD1447" w:rsidRDefault="00AC38B0" w:rsidP="005A6D8F">
      <w:pPr>
        <w:rPr>
          <w:rFonts w:cs="Noto Sans"/>
          <w:szCs w:val="18"/>
        </w:rPr>
      </w:pPr>
      <w:r w:rsidRPr="00BD1447">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BD1447">
        <w:rPr>
          <w:rFonts w:cs="Noto Sans"/>
          <w:szCs w:val="18"/>
        </w:rPr>
        <w:t>osición, de conformidad con el A</w:t>
      </w:r>
      <w:r w:rsidRPr="00BD1447">
        <w:rPr>
          <w:rFonts w:cs="Noto Sans"/>
          <w:szCs w:val="18"/>
        </w:rPr>
        <w:t>rtículo 50 del RLAASSP.</w:t>
      </w:r>
    </w:p>
    <w:p w14:paraId="144914BF" w14:textId="77777777" w:rsidR="00D82F0D" w:rsidRPr="00BD1447" w:rsidRDefault="00D82F0D" w:rsidP="005A6D8F">
      <w:pPr>
        <w:rPr>
          <w:rFonts w:cs="Noto Sans"/>
          <w:noProof/>
          <w:szCs w:val="18"/>
        </w:rPr>
      </w:pPr>
    </w:p>
    <w:p w14:paraId="4FE88712" w14:textId="3F70CA53" w:rsidR="00E74920" w:rsidRPr="00BD1447" w:rsidRDefault="002358A5" w:rsidP="005A6D8F">
      <w:pPr>
        <w:rPr>
          <w:rFonts w:cs="Noto Sans"/>
          <w:noProof/>
          <w:szCs w:val="18"/>
          <w:lang w:val="es-ES_tradnl" w:eastAsia="es-ES"/>
        </w:rPr>
      </w:pPr>
      <w:bookmarkStart w:id="104" w:name="_Toc428988950"/>
      <w:r w:rsidRPr="00BD1447">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105" w:name="_Toc428988952"/>
      <w:bookmarkEnd w:id="104"/>
    </w:p>
    <w:p w14:paraId="0895B9A3" w14:textId="77777777" w:rsidR="00936685" w:rsidRPr="00BD1447" w:rsidRDefault="00936685" w:rsidP="005A6D8F">
      <w:pPr>
        <w:rPr>
          <w:rFonts w:cs="Noto Sans"/>
          <w:noProof/>
          <w:szCs w:val="18"/>
          <w:lang w:val="es-ES_tradnl" w:eastAsia="es-ES"/>
        </w:rPr>
      </w:pPr>
    </w:p>
    <w:p w14:paraId="0364B506" w14:textId="77777777" w:rsidR="002358A5" w:rsidRPr="00BD1447" w:rsidRDefault="002358A5" w:rsidP="00194F2F">
      <w:pPr>
        <w:pStyle w:val="Ttulo3"/>
        <w:numPr>
          <w:ilvl w:val="0"/>
          <w:numId w:val="0"/>
        </w:numPr>
        <w:rPr>
          <w:szCs w:val="18"/>
        </w:rPr>
      </w:pPr>
      <w:bookmarkStart w:id="106" w:name="_Toc212448235"/>
      <w:bookmarkStart w:id="107" w:name="_Toc213768513"/>
      <w:r w:rsidRPr="00BD1447">
        <w:rPr>
          <w:szCs w:val="18"/>
        </w:rPr>
        <w:t>3.</w:t>
      </w:r>
      <w:r w:rsidR="00E74DB1" w:rsidRPr="00BD1447">
        <w:rPr>
          <w:szCs w:val="18"/>
        </w:rPr>
        <w:t>5</w:t>
      </w:r>
      <w:r w:rsidRPr="00BD1447">
        <w:rPr>
          <w:szCs w:val="18"/>
        </w:rPr>
        <w:t xml:space="preserve"> </w:t>
      </w:r>
      <w:bookmarkStart w:id="108" w:name="_Toc424735333"/>
      <w:r w:rsidRPr="00BD1447">
        <w:rPr>
          <w:szCs w:val="18"/>
        </w:rPr>
        <w:t>Proposiciones Conjuntas</w:t>
      </w:r>
      <w:bookmarkEnd w:id="106"/>
      <w:bookmarkEnd w:id="107"/>
      <w:bookmarkEnd w:id="108"/>
    </w:p>
    <w:p w14:paraId="49815E07" w14:textId="77777777" w:rsidR="00FD1A52" w:rsidRPr="00BD1447" w:rsidRDefault="00FD1A52" w:rsidP="005A6D8F">
      <w:pPr>
        <w:rPr>
          <w:rFonts w:eastAsia="Times New Roman" w:cs="Noto Sans"/>
          <w:b/>
          <w:noProof/>
          <w:szCs w:val="18"/>
          <w:lang w:val="es-ES_tradnl" w:eastAsia="ar-SA"/>
        </w:rPr>
      </w:pPr>
    </w:p>
    <w:p w14:paraId="03010AE3" w14:textId="0E6DFAF5" w:rsidR="00E74DB1" w:rsidRPr="00BD1447" w:rsidRDefault="00493464" w:rsidP="005A6D8F">
      <w:pPr>
        <w:tabs>
          <w:tab w:val="left" w:pos="9868"/>
        </w:tabs>
        <w:rPr>
          <w:rFonts w:eastAsia="Times New Roman" w:cs="Noto Sans"/>
          <w:noProof/>
          <w:szCs w:val="18"/>
          <w:lang w:eastAsia="es-MX"/>
        </w:rPr>
      </w:pPr>
      <w:r w:rsidRPr="00BD1447">
        <w:rPr>
          <w:rFonts w:eastAsia="Times New Roman" w:cs="Noto Sans"/>
          <w:noProof/>
          <w:szCs w:val="18"/>
          <w:lang w:eastAsia="es-MX"/>
        </w:rPr>
        <w:t>Conforme a lo dispuesto en el A</w:t>
      </w:r>
      <w:r w:rsidR="00E74DB1" w:rsidRPr="00BD1447">
        <w:rPr>
          <w:rFonts w:eastAsia="Times New Roman" w:cs="Noto Sans"/>
          <w:noProof/>
          <w:szCs w:val="18"/>
          <w:lang w:eastAsia="es-MX"/>
        </w:rPr>
        <w:t xml:space="preserve">rtículo </w:t>
      </w:r>
      <w:r w:rsidR="002F661C" w:rsidRPr="00BD1447">
        <w:rPr>
          <w:rFonts w:eastAsia="Times New Roman" w:cs="Noto Sans"/>
          <w:noProof/>
          <w:szCs w:val="18"/>
          <w:lang w:eastAsia="es-MX"/>
        </w:rPr>
        <w:t>45</w:t>
      </w:r>
      <w:r w:rsidR="00E74DB1" w:rsidRPr="00BD1447">
        <w:rPr>
          <w:rFonts w:eastAsia="Times New Roman" w:cs="Noto Sans"/>
          <w:noProof/>
          <w:szCs w:val="18"/>
          <w:lang w:eastAsia="es-MX"/>
        </w:rPr>
        <w:t xml:space="preserve"> de la LAASSP, serán aceptadas las proposiciones conjuntas, siempre y cuando éstas cu</w:t>
      </w:r>
      <w:r w:rsidRPr="00BD1447">
        <w:rPr>
          <w:rFonts w:eastAsia="Times New Roman" w:cs="Noto Sans"/>
          <w:noProof/>
          <w:szCs w:val="18"/>
          <w:lang w:eastAsia="es-MX"/>
        </w:rPr>
        <w:t>mplan con lo establecido en el A</w:t>
      </w:r>
      <w:r w:rsidR="00E74DB1" w:rsidRPr="00BD1447">
        <w:rPr>
          <w:rFonts w:eastAsia="Times New Roman" w:cs="Noto Sans"/>
          <w:noProof/>
          <w:szCs w:val="18"/>
          <w:lang w:eastAsia="es-MX"/>
        </w:rPr>
        <w:t>rtículo 44 del RLAASSP.</w:t>
      </w:r>
    </w:p>
    <w:p w14:paraId="5A0B5FDC" w14:textId="77777777" w:rsidR="00E74DB1" w:rsidRPr="00BD1447" w:rsidRDefault="00E74DB1" w:rsidP="005A6D8F">
      <w:pPr>
        <w:tabs>
          <w:tab w:val="left" w:pos="9868"/>
        </w:tabs>
        <w:rPr>
          <w:rFonts w:eastAsia="Times New Roman" w:cs="Noto Sans"/>
          <w:noProof/>
          <w:szCs w:val="18"/>
          <w:lang w:eastAsia="es-MX"/>
        </w:rPr>
      </w:pPr>
    </w:p>
    <w:p w14:paraId="01695A03" w14:textId="77777777" w:rsidR="00E74DB1" w:rsidRPr="00BD1447" w:rsidRDefault="00E74DB1" w:rsidP="005A6D8F">
      <w:pPr>
        <w:tabs>
          <w:tab w:val="left" w:pos="9868"/>
        </w:tabs>
        <w:rPr>
          <w:rFonts w:eastAsia="Times New Roman" w:cs="Noto Sans"/>
          <w:noProof/>
          <w:szCs w:val="18"/>
          <w:lang w:eastAsia="es-MX"/>
        </w:rPr>
      </w:pPr>
      <w:r w:rsidRPr="00BD1447">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BD1447" w:rsidRDefault="00AD22AC" w:rsidP="005A6D8F">
      <w:pPr>
        <w:tabs>
          <w:tab w:val="left" w:pos="9868"/>
        </w:tabs>
        <w:rPr>
          <w:rFonts w:eastAsia="Times New Roman" w:cs="Noto Sans"/>
          <w:noProof/>
          <w:szCs w:val="18"/>
          <w:lang w:eastAsia="es-MX"/>
        </w:rPr>
      </w:pPr>
    </w:p>
    <w:p w14:paraId="6C4C7D9F" w14:textId="77777777" w:rsidR="00E74DB1" w:rsidRPr="00BD1447" w:rsidRDefault="00E74DB1" w:rsidP="005A6D8F">
      <w:pPr>
        <w:numPr>
          <w:ilvl w:val="3"/>
          <w:numId w:val="41"/>
        </w:numPr>
        <w:tabs>
          <w:tab w:val="left" w:pos="9868"/>
        </w:tabs>
        <w:ind w:left="720"/>
        <w:rPr>
          <w:rFonts w:eastAsia="Times New Roman" w:cs="Noto Sans"/>
          <w:noProof/>
          <w:szCs w:val="18"/>
          <w:lang w:val="es-ES" w:eastAsia="es-ES"/>
        </w:rPr>
      </w:pPr>
      <w:r w:rsidRPr="00BD1447">
        <w:rPr>
          <w:rFonts w:eastAsia="Times New Roman" w:cs="Noto Sans"/>
          <w:noProof/>
          <w:szCs w:val="18"/>
          <w:lang w:val="es-ES" w:eastAsia="es-ES"/>
        </w:rPr>
        <w:t xml:space="preserve">Los escritos señalados en los </w:t>
      </w:r>
      <w:r w:rsidRPr="00BD1447">
        <w:rPr>
          <w:rFonts w:eastAsia="Times New Roman" w:cs="Noto Sans"/>
          <w:b/>
          <w:noProof/>
          <w:szCs w:val="18"/>
          <w:lang w:val="es-ES" w:eastAsia="es-ES"/>
        </w:rPr>
        <w:t>numerales 4.1.1, 4.1.3, 4.1.4</w:t>
      </w:r>
      <w:r w:rsidR="00986C1D" w:rsidRPr="00BD1447">
        <w:rPr>
          <w:rFonts w:eastAsia="Times New Roman" w:cs="Noto Sans"/>
          <w:b/>
          <w:noProof/>
          <w:szCs w:val="18"/>
          <w:lang w:val="es-ES" w:eastAsia="es-ES"/>
        </w:rPr>
        <w:t>,</w:t>
      </w:r>
      <w:r w:rsidRPr="00BD1447">
        <w:rPr>
          <w:rFonts w:eastAsia="Times New Roman" w:cs="Noto Sans"/>
          <w:b/>
          <w:noProof/>
          <w:szCs w:val="18"/>
          <w:lang w:val="es-ES" w:eastAsia="es-ES"/>
        </w:rPr>
        <w:t xml:space="preserve"> </w:t>
      </w:r>
      <w:r w:rsidR="00D66BFE" w:rsidRPr="00BD1447">
        <w:rPr>
          <w:rFonts w:eastAsia="Times New Roman" w:cs="Noto Sans"/>
          <w:b/>
          <w:noProof/>
          <w:szCs w:val="18"/>
          <w:lang w:val="es-ES" w:eastAsia="es-ES"/>
        </w:rPr>
        <w:t>4.1.</w:t>
      </w:r>
      <w:r w:rsidR="002A305C" w:rsidRPr="00BD1447">
        <w:rPr>
          <w:rFonts w:eastAsia="Times New Roman" w:cs="Noto Sans"/>
          <w:b/>
          <w:noProof/>
          <w:szCs w:val="18"/>
          <w:lang w:val="es-ES" w:eastAsia="es-ES"/>
        </w:rPr>
        <w:t>5</w:t>
      </w:r>
      <w:r w:rsidR="00986C1D" w:rsidRPr="00BD1447">
        <w:rPr>
          <w:rFonts w:eastAsia="Times New Roman" w:cs="Noto Sans"/>
          <w:b/>
          <w:noProof/>
          <w:szCs w:val="18"/>
          <w:lang w:val="es-ES" w:eastAsia="es-ES"/>
        </w:rPr>
        <w:t xml:space="preserve"> y 4.1.10</w:t>
      </w:r>
      <w:r w:rsidR="00D66BFE" w:rsidRPr="00BD1447">
        <w:rPr>
          <w:rFonts w:eastAsia="Times New Roman" w:cs="Noto Sans"/>
          <w:noProof/>
          <w:szCs w:val="18"/>
          <w:lang w:val="es-ES" w:eastAsia="es-ES"/>
        </w:rPr>
        <w:t xml:space="preserve"> deberán ser </w:t>
      </w:r>
      <w:r w:rsidRPr="00BD1447">
        <w:rPr>
          <w:rFonts w:eastAsia="Times New Roman" w:cs="Noto Sans"/>
          <w:noProof/>
          <w:szCs w:val="18"/>
          <w:lang w:val="es-ES" w:eastAsia="es-ES"/>
        </w:rPr>
        <w:t>presentados de manera individual por cada integrante.</w:t>
      </w:r>
    </w:p>
    <w:p w14:paraId="4D7C3180" w14:textId="77777777" w:rsidR="00E74DB1" w:rsidRPr="00BD1447" w:rsidRDefault="00E74DB1" w:rsidP="005A6D8F">
      <w:pPr>
        <w:tabs>
          <w:tab w:val="left" w:pos="9868"/>
        </w:tabs>
        <w:rPr>
          <w:rFonts w:eastAsia="Times New Roman" w:cs="Noto Sans"/>
          <w:noProof/>
          <w:szCs w:val="18"/>
          <w:lang w:val="es-ES" w:eastAsia="es-MX"/>
        </w:rPr>
      </w:pPr>
    </w:p>
    <w:p w14:paraId="3083D557" w14:textId="77777777" w:rsidR="00E74DB1" w:rsidRPr="00BD1447" w:rsidRDefault="00E74DB1" w:rsidP="005A6D8F">
      <w:pPr>
        <w:numPr>
          <w:ilvl w:val="3"/>
          <w:numId w:val="41"/>
        </w:numPr>
        <w:tabs>
          <w:tab w:val="left" w:pos="10861"/>
        </w:tabs>
        <w:ind w:left="720"/>
        <w:rPr>
          <w:rFonts w:eastAsia="Times New Roman" w:cs="Noto Sans"/>
          <w:noProof/>
          <w:szCs w:val="18"/>
          <w:lang w:val="es-ES" w:eastAsia="es-ES"/>
        </w:rPr>
      </w:pPr>
      <w:r w:rsidRPr="00BD1447">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BD1447" w:rsidRDefault="00E74DB1" w:rsidP="005A6D8F">
      <w:pPr>
        <w:tabs>
          <w:tab w:val="left" w:pos="10861"/>
        </w:tabs>
        <w:ind w:left="720"/>
        <w:rPr>
          <w:rFonts w:eastAsia="Times New Roman" w:cs="Noto Sans"/>
          <w:noProof/>
          <w:szCs w:val="18"/>
          <w:lang w:val="es-ES" w:eastAsia="es-ES"/>
        </w:rPr>
      </w:pPr>
    </w:p>
    <w:p w14:paraId="20C1492F" w14:textId="77777777" w:rsidR="00E74DB1" w:rsidRPr="00BD1447" w:rsidRDefault="00E74DB1" w:rsidP="005A6D8F">
      <w:pPr>
        <w:numPr>
          <w:ilvl w:val="3"/>
          <w:numId w:val="41"/>
        </w:numPr>
        <w:tabs>
          <w:tab w:val="left" w:pos="10861"/>
        </w:tabs>
        <w:ind w:left="720"/>
        <w:rPr>
          <w:rFonts w:eastAsia="Times New Roman" w:cs="Noto Sans"/>
          <w:noProof/>
          <w:szCs w:val="18"/>
          <w:lang w:val="es-ES" w:eastAsia="es-ES"/>
        </w:rPr>
      </w:pPr>
      <w:r w:rsidRPr="00BD1447">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BD1447">
          <w:rPr>
            <w:rStyle w:val="Hipervnculo"/>
            <w:rFonts w:eastAsia="Times New Roman" w:cs="Noto Sans"/>
            <w:b/>
            <w:noProof/>
            <w:color w:val="auto"/>
            <w:szCs w:val="18"/>
            <w:u w:val="none"/>
            <w:lang w:val="es-ES" w:eastAsia="es-ES"/>
          </w:rPr>
          <w:t>Formato</w:t>
        </w:r>
        <w:r w:rsidR="00115049" w:rsidRPr="00BD1447">
          <w:rPr>
            <w:rStyle w:val="Hipervnculo"/>
            <w:rFonts w:eastAsia="Times New Roman" w:cs="Noto Sans"/>
            <w:b/>
            <w:noProof/>
            <w:color w:val="auto"/>
            <w:szCs w:val="18"/>
            <w:u w:val="none"/>
            <w:lang w:val="es-ES" w:eastAsia="es-ES"/>
          </w:rPr>
          <w:t xml:space="preserve"> </w:t>
        </w:r>
        <w:r w:rsidRPr="00BD1447">
          <w:rPr>
            <w:rStyle w:val="Hipervnculo"/>
            <w:rFonts w:eastAsia="Times New Roman" w:cs="Noto Sans"/>
            <w:b/>
            <w:noProof/>
            <w:color w:val="auto"/>
            <w:szCs w:val="18"/>
            <w:u w:val="none"/>
            <w:lang w:val="es-ES" w:eastAsia="es-ES"/>
          </w:rPr>
          <w:t xml:space="preserve">No. </w:t>
        </w:r>
        <w:r w:rsidR="00A42746" w:rsidRPr="00BD1447">
          <w:rPr>
            <w:rStyle w:val="Hipervnculo"/>
            <w:rFonts w:eastAsia="Times New Roman" w:cs="Noto Sans"/>
            <w:b/>
            <w:noProof/>
            <w:color w:val="auto"/>
            <w:szCs w:val="18"/>
            <w:u w:val="none"/>
            <w:lang w:val="es-ES" w:eastAsia="es-ES"/>
          </w:rPr>
          <w:t>5</w:t>
        </w:r>
      </w:hyperlink>
      <w:r w:rsidR="00DF7E48" w:rsidRPr="00BD1447">
        <w:rPr>
          <w:rFonts w:eastAsia="Times New Roman" w:cs="Noto Sans"/>
          <w:b/>
          <w:noProof/>
          <w:szCs w:val="18"/>
          <w:lang w:val="es-ES" w:eastAsia="es-ES"/>
        </w:rPr>
        <w:t xml:space="preserve"> </w:t>
      </w:r>
      <w:r w:rsidR="00DF7E48" w:rsidRPr="00BD1447">
        <w:rPr>
          <w:rFonts w:eastAsia="Times New Roman" w:cs="Noto Sans"/>
          <w:noProof/>
          <w:szCs w:val="18"/>
          <w:lang w:val="es-ES" w:eastAsia="es-ES"/>
        </w:rPr>
        <w:t>“</w:t>
      </w:r>
      <w:r w:rsidR="00DF7E48" w:rsidRPr="00BD1447">
        <w:rPr>
          <w:rFonts w:cs="Noto Sans"/>
          <w:noProof/>
          <w:szCs w:val="18"/>
          <w:lang w:val="es-ES_tradnl"/>
        </w:rPr>
        <w:t>Formato relativo al Modelo de Convenio de Participación Conjunta”</w:t>
      </w:r>
      <w:r w:rsidR="00115049" w:rsidRPr="00BD1447">
        <w:rPr>
          <w:rFonts w:eastAsia="Times New Roman" w:cs="Noto Sans"/>
          <w:b/>
          <w:noProof/>
          <w:szCs w:val="18"/>
          <w:lang w:val="es-ES" w:eastAsia="es-ES"/>
        </w:rPr>
        <w:t xml:space="preserve"> </w:t>
      </w:r>
      <w:r w:rsidRPr="00BD1447">
        <w:rPr>
          <w:rFonts w:eastAsia="Times New Roman" w:cs="Noto Sans"/>
          <w:noProof/>
          <w:szCs w:val="18"/>
          <w:lang w:val="es-ES" w:eastAsia="es-ES"/>
        </w:rPr>
        <w:t>de la presente Convocatoria.</w:t>
      </w:r>
    </w:p>
    <w:p w14:paraId="32215E4D" w14:textId="77777777" w:rsidR="00E74DB1" w:rsidRPr="00BD1447" w:rsidRDefault="00E74DB1" w:rsidP="005A6D8F">
      <w:pPr>
        <w:tabs>
          <w:tab w:val="left" w:pos="10577"/>
        </w:tabs>
        <w:rPr>
          <w:rFonts w:eastAsia="Times New Roman" w:cs="Noto Sans"/>
          <w:noProof/>
          <w:szCs w:val="18"/>
          <w:lang w:val="es-ES" w:eastAsia="es-MX"/>
        </w:rPr>
      </w:pPr>
    </w:p>
    <w:p w14:paraId="452B7BBA" w14:textId="77777777" w:rsidR="00E74DB1" w:rsidRPr="00BD1447" w:rsidRDefault="00E74DB1" w:rsidP="00B3709A">
      <w:pPr>
        <w:numPr>
          <w:ilvl w:val="0"/>
          <w:numId w:val="42"/>
        </w:numPr>
        <w:tabs>
          <w:tab w:val="left" w:pos="851"/>
        </w:tabs>
        <w:ind w:left="1134" w:hanging="425"/>
        <w:rPr>
          <w:rFonts w:eastAsia="Times New Roman" w:cs="Noto Sans"/>
          <w:noProof/>
          <w:szCs w:val="18"/>
          <w:lang w:eastAsia="es-MX"/>
        </w:rPr>
      </w:pPr>
      <w:r w:rsidRPr="00BD1447">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BD1447" w:rsidRDefault="00E74DB1" w:rsidP="00B3709A">
      <w:pPr>
        <w:numPr>
          <w:ilvl w:val="0"/>
          <w:numId w:val="42"/>
        </w:numPr>
        <w:tabs>
          <w:tab w:val="left" w:pos="851"/>
        </w:tabs>
        <w:ind w:left="1134" w:hanging="425"/>
        <w:rPr>
          <w:rFonts w:eastAsia="Times New Roman" w:cs="Noto Sans"/>
          <w:noProof/>
          <w:szCs w:val="18"/>
          <w:lang w:eastAsia="es-MX"/>
        </w:rPr>
      </w:pPr>
      <w:r w:rsidRPr="00BD1447">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BD1447" w:rsidRDefault="00E74DB1" w:rsidP="00B3709A">
      <w:pPr>
        <w:numPr>
          <w:ilvl w:val="0"/>
          <w:numId w:val="42"/>
        </w:numPr>
        <w:tabs>
          <w:tab w:val="left" w:pos="851"/>
        </w:tabs>
        <w:ind w:left="1134" w:hanging="425"/>
        <w:rPr>
          <w:rFonts w:eastAsia="Times New Roman" w:cs="Noto Sans"/>
          <w:noProof/>
          <w:szCs w:val="18"/>
          <w:lang w:eastAsia="ar-SA"/>
        </w:rPr>
      </w:pPr>
      <w:r w:rsidRPr="00BD1447">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BD1447">
        <w:rPr>
          <w:rFonts w:eastAsia="Times New Roman" w:cs="Noto Sans"/>
          <w:noProof/>
          <w:szCs w:val="18"/>
          <w:lang w:eastAsia="ar-SA"/>
        </w:rPr>
        <w:t>Licitación Pública</w:t>
      </w:r>
      <w:r w:rsidRPr="00BD1447">
        <w:rPr>
          <w:rFonts w:eastAsia="Times New Roman" w:cs="Noto Sans"/>
          <w:noProof/>
          <w:szCs w:val="18"/>
          <w:lang w:eastAsia="ar-SA"/>
        </w:rPr>
        <w:t>;</w:t>
      </w:r>
    </w:p>
    <w:p w14:paraId="1E16868C" w14:textId="77777777" w:rsidR="00E74DB1" w:rsidRPr="00BD1447" w:rsidRDefault="00E74DB1" w:rsidP="00B3709A">
      <w:pPr>
        <w:numPr>
          <w:ilvl w:val="0"/>
          <w:numId w:val="42"/>
        </w:numPr>
        <w:tabs>
          <w:tab w:val="left" w:pos="851"/>
        </w:tabs>
        <w:ind w:left="1134" w:hanging="425"/>
        <w:rPr>
          <w:rFonts w:eastAsia="Times New Roman" w:cs="Noto Sans"/>
          <w:noProof/>
          <w:szCs w:val="18"/>
          <w:lang w:eastAsia="ar-SA"/>
        </w:rPr>
      </w:pPr>
      <w:r w:rsidRPr="00BD1447">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BD1447" w:rsidRDefault="00E74DB1" w:rsidP="00B3709A">
      <w:pPr>
        <w:numPr>
          <w:ilvl w:val="0"/>
          <w:numId w:val="42"/>
        </w:numPr>
        <w:tabs>
          <w:tab w:val="num" w:pos="576"/>
          <w:tab w:val="left" w:pos="851"/>
        </w:tabs>
        <w:ind w:left="1134" w:hanging="425"/>
        <w:rPr>
          <w:rFonts w:eastAsia="Times New Roman" w:cs="Noto Sans"/>
          <w:noProof/>
          <w:szCs w:val="18"/>
          <w:lang w:eastAsia="ar-SA"/>
        </w:rPr>
      </w:pPr>
      <w:r w:rsidRPr="00BD1447">
        <w:rPr>
          <w:rFonts w:eastAsia="Times New Roman" w:cs="Noto Sans"/>
          <w:noProof/>
          <w:szCs w:val="18"/>
          <w:lang w:eastAsia="ar-SA"/>
        </w:rPr>
        <w:lastRenderedPageBreak/>
        <w:t xml:space="preserve">Estipulación expresa de que cada uno de los firmantes quedará obligado junto con los demás integrantes, </w:t>
      </w:r>
      <w:r w:rsidR="001219DD" w:rsidRPr="00BD1447">
        <w:rPr>
          <w:rFonts w:eastAsia="Times New Roman" w:cs="Noto Sans"/>
          <w:noProof/>
          <w:szCs w:val="18"/>
          <w:lang w:eastAsia="ar-SA"/>
        </w:rPr>
        <w:t xml:space="preserve">ya sea en forma </w:t>
      </w:r>
      <w:r w:rsidR="00950968" w:rsidRPr="00BD1447">
        <w:rPr>
          <w:rFonts w:eastAsia="Times New Roman" w:cs="Noto Sans"/>
          <w:noProof/>
          <w:szCs w:val="18"/>
          <w:lang w:eastAsia="ar-SA"/>
        </w:rPr>
        <w:t xml:space="preserve"> </w:t>
      </w:r>
      <w:r w:rsidR="001219DD" w:rsidRPr="00BD1447">
        <w:rPr>
          <w:rFonts w:eastAsia="Times New Roman" w:cs="Noto Sans"/>
          <w:noProof/>
          <w:szCs w:val="18"/>
          <w:lang w:eastAsia="ar-SA"/>
        </w:rPr>
        <w:t>, según se convenga,</w:t>
      </w:r>
      <w:r w:rsidR="001219DD" w:rsidRPr="00BD1447">
        <w:rPr>
          <w:rFonts w:cs="Noto Sans"/>
          <w:szCs w:val="18"/>
        </w:rPr>
        <w:t xml:space="preserve"> </w:t>
      </w:r>
      <w:r w:rsidRPr="00BD1447">
        <w:rPr>
          <w:rFonts w:eastAsia="Times New Roman" w:cs="Noto Sans"/>
          <w:noProof/>
          <w:szCs w:val="18"/>
          <w:lang w:eastAsia="ar-SA"/>
        </w:rPr>
        <w:t>para efectos del procedimiento de contratación y del contrato, en caso de que se les adjudique el mismo.</w:t>
      </w:r>
    </w:p>
    <w:p w14:paraId="30262828" w14:textId="77777777" w:rsidR="00983DA5" w:rsidRPr="00BD1447"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BD1447" w:rsidRDefault="00E74DB1" w:rsidP="00194F2F">
      <w:pPr>
        <w:pStyle w:val="Ttulo3"/>
        <w:rPr>
          <w:szCs w:val="18"/>
        </w:rPr>
      </w:pPr>
      <w:bookmarkStart w:id="109" w:name="_Toc212448236"/>
      <w:bookmarkStart w:id="110" w:name="_Toc213768514"/>
      <w:r w:rsidRPr="00BD1447">
        <w:rPr>
          <w:szCs w:val="18"/>
        </w:rPr>
        <w:t>3.6</w:t>
      </w:r>
      <w:r w:rsidR="00F923DE" w:rsidRPr="00BD1447">
        <w:rPr>
          <w:szCs w:val="18"/>
        </w:rPr>
        <w:t xml:space="preserve"> Proposición Única</w:t>
      </w:r>
      <w:bookmarkEnd w:id="109"/>
      <w:bookmarkEnd w:id="110"/>
    </w:p>
    <w:p w14:paraId="0E86ADEE" w14:textId="77777777" w:rsidR="0049570E" w:rsidRPr="00BD1447" w:rsidRDefault="0049570E" w:rsidP="005A6D8F">
      <w:pPr>
        <w:rPr>
          <w:rFonts w:eastAsia="Times New Roman" w:cs="Noto Sans"/>
          <w:b/>
          <w:noProof/>
          <w:szCs w:val="18"/>
          <w:lang w:val="es-ES_tradnl" w:eastAsia="es-ES"/>
        </w:rPr>
      </w:pPr>
    </w:p>
    <w:bookmarkEnd w:id="105"/>
    <w:p w14:paraId="5FCB2E3E" w14:textId="77777777" w:rsidR="005F377B" w:rsidRPr="00BD1447" w:rsidRDefault="005F377B" w:rsidP="005A6D8F">
      <w:pPr>
        <w:rPr>
          <w:rFonts w:cs="Noto Sans"/>
          <w:noProof/>
          <w:szCs w:val="18"/>
          <w:lang w:val="es-ES_tradnl" w:eastAsia="es-ES"/>
        </w:rPr>
      </w:pPr>
      <w:r w:rsidRPr="00BD1447">
        <w:rPr>
          <w:rFonts w:cs="Noto Sans"/>
          <w:noProof/>
          <w:szCs w:val="18"/>
          <w:lang w:val="es-ES_tradnl" w:eastAsia="es-ES"/>
        </w:rPr>
        <w:t xml:space="preserve">Los licitantes sólo podrán presentar una proposición por partida en el presente procedimiento de contratación, </w:t>
      </w:r>
      <w:r w:rsidRPr="00BD1447">
        <w:rPr>
          <w:rFonts w:cs="Noto Sans"/>
          <w:noProof/>
          <w:szCs w:val="18"/>
          <w:lang w:val="es-ES" w:eastAsia="es-ES"/>
        </w:rPr>
        <w:t>ya sea por sí mismo, o como integrante de una proposición conjunta</w:t>
      </w:r>
      <w:r w:rsidRPr="00BD1447">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BD1447" w:rsidRDefault="0052020F" w:rsidP="005A6D8F">
      <w:pPr>
        <w:rPr>
          <w:rFonts w:cs="Noto Sans"/>
          <w:noProof/>
          <w:szCs w:val="18"/>
          <w:lang w:val="es-ES_tradnl" w:eastAsia="es-ES"/>
        </w:rPr>
      </w:pPr>
      <w:bookmarkStart w:id="111" w:name="_Toc428988953"/>
    </w:p>
    <w:p w14:paraId="4919E3FF" w14:textId="77777777" w:rsidR="00574EE3" w:rsidRPr="00BD1447" w:rsidRDefault="00574EE3" w:rsidP="00194F2F">
      <w:pPr>
        <w:pStyle w:val="Ttulo3"/>
        <w:rPr>
          <w:szCs w:val="18"/>
        </w:rPr>
      </w:pPr>
      <w:bookmarkStart w:id="112" w:name="_Toc367205771"/>
      <w:bookmarkStart w:id="113" w:name="_Toc212448237"/>
      <w:bookmarkStart w:id="114" w:name="_Toc213768515"/>
      <w:r w:rsidRPr="00BD1447">
        <w:rPr>
          <w:szCs w:val="18"/>
        </w:rPr>
        <w:t>3</w:t>
      </w:r>
      <w:bookmarkEnd w:id="112"/>
      <w:r w:rsidRPr="00BD1447">
        <w:rPr>
          <w:szCs w:val="18"/>
        </w:rPr>
        <w:t>.</w:t>
      </w:r>
      <w:r w:rsidR="00E74DB1" w:rsidRPr="00BD1447">
        <w:rPr>
          <w:szCs w:val="18"/>
        </w:rPr>
        <w:t>7</w:t>
      </w:r>
      <w:r w:rsidR="00786D0A" w:rsidRPr="00BD1447">
        <w:rPr>
          <w:szCs w:val="18"/>
        </w:rPr>
        <w:t xml:space="preserve"> </w:t>
      </w:r>
      <w:r w:rsidRPr="00BD1447">
        <w:rPr>
          <w:szCs w:val="18"/>
        </w:rPr>
        <w:t>Acreditar existencia legal en el acto de presentación y apertura de proposiciones</w:t>
      </w:r>
      <w:bookmarkEnd w:id="113"/>
      <w:bookmarkEnd w:id="114"/>
    </w:p>
    <w:p w14:paraId="014C76C5" w14:textId="77777777" w:rsidR="00574EE3" w:rsidRPr="00BD1447" w:rsidRDefault="00574EE3" w:rsidP="005A6D8F">
      <w:pPr>
        <w:rPr>
          <w:rFonts w:cs="Noto Sans"/>
          <w:b/>
          <w:bCs/>
          <w:szCs w:val="18"/>
          <w:lang w:val="es-ES_tradnl" w:eastAsia="es-ES"/>
        </w:rPr>
      </w:pPr>
    </w:p>
    <w:p w14:paraId="47604E38" w14:textId="34AEDB42" w:rsidR="002310ED" w:rsidRPr="00BD1447" w:rsidRDefault="005D0301" w:rsidP="005A6D8F">
      <w:pPr>
        <w:autoSpaceDE w:val="0"/>
        <w:rPr>
          <w:rFonts w:eastAsia="Times New Roman" w:cs="Noto Sans"/>
          <w:noProof/>
          <w:szCs w:val="18"/>
          <w:lang w:val="es-ES" w:eastAsia="ar-SA"/>
        </w:rPr>
      </w:pPr>
      <w:r w:rsidRPr="00BD1447">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BD1447">
        <w:rPr>
          <w:rFonts w:eastAsia="Times New Roman" w:cs="Noto Sans"/>
          <w:b/>
          <w:noProof/>
          <w:szCs w:val="18"/>
          <w:lang w:val="es-ES" w:eastAsia="ar-SA"/>
        </w:rPr>
        <w:t>Formato No. 1</w:t>
      </w:r>
      <w:r w:rsidRPr="00BD1447">
        <w:rPr>
          <w:rFonts w:eastAsia="Times New Roman" w:cs="Noto Sans"/>
          <w:noProof/>
          <w:szCs w:val="18"/>
          <w:lang w:val="es-ES" w:eastAsia="ar-SA"/>
        </w:rPr>
        <w:t xml:space="preserve"> “Formato Relativo al escrito de Acreditación del Licitante” de la presente Convoca</w:t>
      </w:r>
      <w:r w:rsidR="000E7722" w:rsidRPr="00BD1447">
        <w:rPr>
          <w:rFonts w:eastAsia="Times New Roman" w:cs="Noto Sans"/>
          <w:noProof/>
          <w:szCs w:val="18"/>
          <w:lang w:val="es-ES" w:eastAsia="ar-SA"/>
        </w:rPr>
        <w:t>toria, incluyendo por ambos lados</w:t>
      </w:r>
      <w:r w:rsidRPr="00BD1447">
        <w:rPr>
          <w:rFonts w:eastAsia="Times New Roman" w:cs="Noto Sans"/>
          <w:noProof/>
          <w:szCs w:val="18"/>
          <w:lang w:val="es-ES" w:eastAsia="ar-SA"/>
        </w:rPr>
        <w:t xml:space="preserve"> su identificación oficial</w:t>
      </w:r>
      <w:r w:rsidR="000E7722" w:rsidRPr="00BD1447">
        <w:rPr>
          <w:rFonts w:eastAsia="Times New Roman" w:cs="Noto Sans"/>
          <w:noProof/>
          <w:szCs w:val="18"/>
          <w:lang w:val="es-ES" w:eastAsia="ar-SA"/>
        </w:rPr>
        <w:t>,</w:t>
      </w:r>
      <w:r w:rsidRPr="00BD1447">
        <w:rPr>
          <w:rFonts w:eastAsia="Times New Roman" w:cs="Noto Sans"/>
          <w:noProof/>
          <w:szCs w:val="18"/>
          <w:lang w:val="es-ES" w:eastAsia="ar-SA"/>
        </w:rPr>
        <w:t xml:space="preserve"> vigente</w:t>
      </w:r>
      <w:r w:rsidR="000E7722" w:rsidRPr="00BD1447">
        <w:rPr>
          <w:rFonts w:eastAsia="Times New Roman" w:cs="Noto Sans"/>
          <w:noProof/>
          <w:szCs w:val="18"/>
          <w:lang w:val="es-ES" w:eastAsia="ar-SA"/>
        </w:rPr>
        <w:t>,</w:t>
      </w:r>
      <w:r w:rsidRPr="00BD1447">
        <w:rPr>
          <w:rFonts w:eastAsia="Times New Roman" w:cs="Noto Sans"/>
          <w:noProof/>
          <w:szCs w:val="18"/>
          <w:lang w:val="es-ES" w:eastAsia="ar-SA"/>
        </w:rPr>
        <w:t xml:space="preserve"> con fotografía, (cartilla del servicio militar nacional, pasaporte, credencial para votar o cédula profesional), tratándose de personas físicas, y en el caso de personas morales, de la p</w:t>
      </w:r>
      <w:r w:rsidR="00797757" w:rsidRPr="00BD1447">
        <w:rPr>
          <w:rFonts w:eastAsia="Times New Roman" w:cs="Noto Sans"/>
          <w:noProof/>
          <w:szCs w:val="18"/>
          <w:lang w:val="es-ES" w:eastAsia="ar-SA"/>
        </w:rPr>
        <w:t>ersona que firme la proposición.</w:t>
      </w:r>
    </w:p>
    <w:p w14:paraId="36669C83" w14:textId="77777777" w:rsidR="00176C05" w:rsidRPr="00BD1447" w:rsidRDefault="00176C05" w:rsidP="005A6D8F">
      <w:pPr>
        <w:autoSpaceDE w:val="0"/>
        <w:rPr>
          <w:rFonts w:eastAsia="Times New Roman" w:cs="Noto Sans"/>
          <w:noProof/>
          <w:szCs w:val="18"/>
          <w:lang w:val="es-ES" w:eastAsia="ar-SA"/>
        </w:rPr>
      </w:pPr>
    </w:p>
    <w:p w14:paraId="28975F4F" w14:textId="77777777" w:rsidR="00574EE3" w:rsidRPr="00BD1447" w:rsidRDefault="00574EE3" w:rsidP="00194F2F">
      <w:pPr>
        <w:pStyle w:val="Ttulo3"/>
        <w:rPr>
          <w:szCs w:val="18"/>
        </w:rPr>
      </w:pPr>
      <w:bookmarkStart w:id="115" w:name="_Toc367205772"/>
      <w:bookmarkStart w:id="116" w:name="_Toc212448238"/>
      <w:bookmarkStart w:id="117" w:name="_Toc213768516"/>
      <w:r w:rsidRPr="00BD1447">
        <w:rPr>
          <w:szCs w:val="18"/>
        </w:rPr>
        <w:t>3.</w:t>
      </w:r>
      <w:r w:rsidR="00E74DB1" w:rsidRPr="00BD1447">
        <w:rPr>
          <w:szCs w:val="18"/>
        </w:rPr>
        <w:t>8</w:t>
      </w:r>
      <w:r w:rsidR="00786D0A" w:rsidRPr="00BD1447">
        <w:rPr>
          <w:szCs w:val="18"/>
        </w:rPr>
        <w:t xml:space="preserve"> </w:t>
      </w:r>
      <w:r w:rsidRPr="00BD1447">
        <w:rPr>
          <w:szCs w:val="18"/>
        </w:rPr>
        <w:t>Rúbrica en documentos en el acto de presentación y apertura de proposiciones</w:t>
      </w:r>
      <w:bookmarkEnd w:id="115"/>
      <w:bookmarkEnd w:id="116"/>
      <w:bookmarkEnd w:id="117"/>
    </w:p>
    <w:p w14:paraId="52301019" w14:textId="77777777" w:rsidR="00574EE3" w:rsidRPr="00BD1447" w:rsidRDefault="00574EE3" w:rsidP="005A6D8F">
      <w:pPr>
        <w:rPr>
          <w:rFonts w:cs="Noto Sans"/>
          <w:szCs w:val="18"/>
        </w:rPr>
      </w:pPr>
    </w:p>
    <w:p w14:paraId="18E663FA" w14:textId="09C5B813" w:rsidR="00574EE3" w:rsidRPr="00BD1447" w:rsidRDefault="00574EE3" w:rsidP="005A6D8F">
      <w:pPr>
        <w:rPr>
          <w:rFonts w:cs="Noto Sans"/>
          <w:szCs w:val="18"/>
        </w:rPr>
      </w:pPr>
      <w:r w:rsidRPr="00BD1447">
        <w:rPr>
          <w:rFonts w:cs="Noto Sans"/>
          <w:szCs w:val="18"/>
        </w:rPr>
        <w:t xml:space="preserve">Por tratarse de una </w:t>
      </w:r>
      <w:r w:rsidR="0068478B" w:rsidRPr="00BD1447">
        <w:rPr>
          <w:rFonts w:cs="Noto Sans"/>
          <w:szCs w:val="18"/>
        </w:rPr>
        <w:t>Licitación</w:t>
      </w:r>
      <w:r w:rsidRPr="00BD1447">
        <w:rPr>
          <w:rFonts w:cs="Noto Sans"/>
          <w:szCs w:val="18"/>
        </w:rPr>
        <w:t xml:space="preserve"> e</w:t>
      </w:r>
      <w:r w:rsidR="00493464" w:rsidRPr="00BD1447">
        <w:rPr>
          <w:rFonts w:cs="Noto Sans"/>
          <w:szCs w:val="18"/>
        </w:rPr>
        <w:t>lectrónica en términos del A</w:t>
      </w:r>
      <w:r w:rsidRPr="00BD1447">
        <w:rPr>
          <w:rFonts w:cs="Noto Sans"/>
          <w:szCs w:val="18"/>
        </w:rPr>
        <w:t xml:space="preserve">rtículo </w:t>
      </w:r>
      <w:r w:rsidR="00A04B7A" w:rsidRPr="00BD1447">
        <w:rPr>
          <w:rFonts w:cs="Noto Sans"/>
          <w:szCs w:val="18"/>
        </w:rPr>
        <w:t>36 segundo párrafo, 45, 46</w:t>
      </w:r>
      <w:r w:rsidRPr="00BD1447">
        <w:rPr>
          <w:rFonts w:cs="Noto Sans"/>
          <w:szCs w:val="18"/>
        </w:rPr>
        <w:t xml:space="preserve"> de la</w:t>
      </w:r>
      <w:r w:rsidR="00A04B7A" w:rsidRPr="00BD1447">
        <w:rPr>
          <w:rFonts w:cs="Noto Sans"/>
          <w:szCs w:val="18"/>
        </w:rPr>
        <w:t xml:space="preserve"> LAASSP</w:t>
      </w:r>
      <w:r w:rsidRPr="00BD1447">
        <w:rPr>
          <w:rFonts w:cs="Noto Sans"/>
          <w:szCs w:val="18"/>
        </w:rPr>
        <w:t>, y en concordancia con el numeral 24 del “</w:t>
      </w:r>
      <w:r w:rsidRPr="00BD1447">
        <w:rPr>
          <w:rFonts w:cs="Noto Sans"/>
          <w:b/>
          <w:bCs/>
          <w:i/>
          <w:iCs/>
          <w:szCs w:val="18"/>
        </w:rPr>
        <w:t xml:space="preserve">Acuerdo por el que se establecen las disposiciones que se deberán observar para la utilización del sistema electrónico de información pública gubernamental denominado </w:t>
      </w:r>
      <w:proofErr w:type="spellStart"/>
      <w:r w:rsidR="007A46B8">
        <w:rPr>
          <w:rFonts w:cs="Noto Sans"/>
          <w:b/>
          <w:bCs/>
          <w:i/>
          <w:iCs/>
          <w:szCs w:val="18"/>
        </w:rPr>
        <w:t>CompraNET</w:t>
      </w:r>
      <w:proofErr w:type="spellEnd"/>
      <w:r w:rsidRPr="00BD1447">
        <w:rPr>
          <w:rFonts w:cs="Noto Sans"/>
          <w:szCs w:val="18"/>
        </w:rPr>
        <w:t xml:space="preserve">”, las propuestas recibidas por </w:t>
      </w:r>
      <w:r w:rsidR="003863D5" w:rsidRPr="00BD1447">
        <w:rPr>
          <w:rFonts w:cs="Noto Sans"/>
          <w:szCs w:val="18"/>
        </w:rPr>
        <w:t xml:space="preserve">la </w:t>
      </w:r>
      <w:r w:rsidR="000774B3" w:rsidRPr="00BD1447">
        <w:rPr>
          <w:rFonts w:cs="Noto Sans"/>
          <w:szCs w:val="18"/>
        </w:rPr>
        <w:t>Plataforma Digital de Contrataciones Públicas,</w:t>
      </w:r>
      <w:r w:rsidR="003863D5" w:rsidRPr="00BD1447">
        <w:rPr>
          <w:rFonts w:cs="Noto Sans"/>
          <w:szCs w:val="18"/>
        </w:rPr>
        <w:t xml:space="preserve"> </w:t>
      </w:r>
      <w:r w:rsidR="000774B3" w:rsidRPr="00BD1447">
        <w:rPr>
          <w:rFonts w:cs="Noto Sans"/>
          <w:szCs w:val="18"/>
        </w:rPr>
        <w:t>Compras MX</w:t>
      </w:r>
      <w:r w:rsidRPr="00BD1447">
        <w:rPr>
          <w:rFonts w:cs="Noto Sans"/>
          <w:szCs w:val="18"/>
        </w:rPr>
        <w:t>, no se imprimirán en su totalidad</w:t>
      </w:r>
      <w:r w:rsidR="00C70B47" w:rsidRPr="00BD1447">
        <w:rPr>
          <w:rFonts w:cs="Noto Sans"/>
          <w:szCs w:val="18"/>
        </w:rPr>
        <w:t xml:space="preserve">, toda vez que en dicho sistema, </w:t>
      </w:r>
      <w:r w:rsidRPr="00BD1447">
        <w:rPr>
          <w:rFonts w:cs="Noto Sans"/>
          <w:szCs w:val="18"/>
        </w:rPr>
        <w:t>se tiene un expediente (carpeta virtual) el cual contiene toda la información que deriva del acto de Presentación y Apertura de Proposiciones.</w:t>
      </w:r>
    </w:p>
    <w:p w14:paraId="59963FF1" w14:textId="77777777" w:rsidR="00574EE3" w:rsidRPr="00BD1447" w:rsidRDefault="00574EE3" w:rsidP="005A6D8F">
      <w:pPr>
        <w:rPr>
          <w:rFonts w:cs="Noto Sans"/>
          <w:szCs w:val="18"/>
        </w:rPr>
      </w:pPr>
    </w:p>
    <w:p w14:paraId="741FDD62" w14:textId="331E3CEF" w:rsidR="00574EE3" w:rsidRPr="00BD1447" w:rsidRDefault="00574EE3" w:rsidP="005A6D8F">
      <w:pPr>
        <w:rPr>
          <w:rFonts w:cs="Noto Sans"/>
          <w:szCs w:val="18"/>
        </w:rPr>
      </w:pPr>
      <w:r w:rsidRPr="00BD1447">
        <w:rPr>
          <w:rFonts w:cs="Noto Sans"/>
          <w:szCs w:val="18"/>
        </w:rPr>
        <w:t>En atención a lo antes expuesto</w:t>
      </w:r>
      <w:r w:rsidR="00514A79" w:rsidRPr="00BD1447">
        <w:rPr>
          <w:rFonts w:cs="Noto Sans"/>
          <w:szCs w:val="18"/>
        </w:rPr>
        <w:t>,</w:t>
      </w:r>
      <w:r w:rsidRPr="00BD1447">
        <w:rPr>
          <w:rFonts w:cs="Noto Sans"/>
          <w:szCs w:val="18"/>
        </w:rPr>
        <w:t xml:space="preserve"> </w:t>
      </w:r>
      <w:r w:rsidR="00514A79" w:rsidRPr="00BD1447">
        <w:rPr>
          <w:rFonts w:cs="Noto Sans"/>
          <w:szCs w:val="18"/>
        </w:rPr>
        <w:t>la C</w:t>
      </w:r>
      <w:r w:rsidRPr="00BD1447">
        <w:rPr>
          <w:rFonts w:cs="Noto Sans"/>
          <w:szCs w:val="18"/>
        </w:rPr>
        <w:t xml:space="preserve">onvocante procederá a </w:t>
      </w:r>
      <w:r w:rsidR="00514A79" w:rsidRPr="00BD1447">
        <w:rPr>
          <w:rFonts w:cs="Noto Sans"/>
          <w:szCs w:val="18"/>
        </w:rPr>
        <w:t xml:space="preserve">la </w:t>
      </w:r>
      <w:r w:rsidRPr="00BD1447">
        <w:rPr>
          <w:rFonts w:cs="Noto Sans"/>
          <w:szCs w:val="18"/>
        </w:rPr>
        <w:t xml:space="preserve">descarga </w:t>
      </w:r>
      <w:r w:rsidR="00514A79" w:rsidRPr="00BD1447">
        <w:rPr>
          <w:rFonts w:cs="Noto Sans"/>
          <w:szCs w:val="18"/>
        </w:rPr>
        <w:t xml:space="preserve">de las </w:t>
      </w:r>
      <w:r w:rsidR="00E27142" w:rsidRPr="00BD1447">
        <w:rPr>
          <w:rFonts w:cs="Noto Sans"/>
          <w:szCs w:val="18"/>
        </w:rPr>
        <w:t>proposici</w:t>
      </w:r>
      <w:r w:rsidR="00453BA2" w:rsidRPr="00BD1447">
        <w:rPr>
          <w:rFonts w:cs="Noto Sans"/>
          <w:szCs w:val="18"/>
        </w:rPr>
        <w:t>o</w:t>
      </w:r>
      <w:r w:rsidR="00E27142" w:rsidRPr="00BD1447">
        <w:rPr>
          <w:rFonts w:cs="Noto Sans"/>
          <w:szCs w:val="18"/>
        </w:rPr>
        <w:t>ne</w:t>
      </w:r>
      <w:r w:rsidR="00514A79" w:rsidRPr="00BD1447">
        <w:rPr>
          <w:rFonts w:cs="Noto Sans"/>
          <w:szCs w:val="18"/>
        </w:rPr>
        <w:t xml:space="preserve">s técnicas y económicas </w:t>
      </w:r>
      <w:r w:rsidR="00062176" w:rsidRPr="00BD1447">
        <w:rPr>
          <w:rFonts w:cs="Noto Sans"/>
          <w:szCs w:val="18"/>
        </w:rPr>
        <w:t xml:space="preserve">que se hayan recibido a través </w:t>
      </w:r>
      <w:r w:rsidR="00514A79" w:rsidRPr="00BD1447">
        <w:rPr>
          <w:rFonts w:cs="Noto Sans"/>
          <w:szCs w:val="18"/>
        </w:rPr>
        <w:t>d</w:t>
      </w:r>
      <w:r w:rsidR="000E7722" w:rsidRPr="00BD1447">
        <w:rPr>
          <w:rFonts w:cs="Noto Sans"/>
          <w:szCs w:val="18"/>
        </w:rPr>
        <w:t xml:space="preserve">e </w:t>
      </w:r>
      <w:r w:rsidR="003863D5" w:rsidRPr="00BD1447">
        <w:rPr>
          <w:rFonts w:cs="Noto Sans"/>
          <w:szCs w:val="18"/>
        </w:rPr>
        <w:t xml:space="preserve">la </w:t>
      </w:r>
      <w:r w:rsidR="000774B3" w:rsidRPr="00BD1447">
        <w:rPr>
          <w:rFonts w:cs="Noto Sans"/>
          <w:szCs w:val="18"/>
        </w:rPr>
        <w:t>Plataforma Digital de Contrataciones Públicas,</w:t>
      </w:r>
      <w:r w:rsidR="003863D5" w:rsidRPr="00BD1447">
        <w:rPr>
          <w:rFonts w:cs="Noto Sans"/>
          <w:szCs w:val="18"/>
        </w:rPr>
        <w:t xml:space="preserve"> </w:t>
      </w:r>
      <w:r w:rsidR="000774B3" w:rsidRPr="00BD1447">
        <w:rPr>
          <w:rFonts w:cs="Noto Sans"/>
          <w:szCs w:val="18"/>
        </w:rPr>
        <w:t>Compras MX</w:t>
      </w:r>
      <w:r w:rsidR="00786D0A" w:rsidRPr="00BD1447">
        <w:rPr>
          <w:rFonts w:cs="Noto Sans"/>
          <w:szCs w:val="18"/>
        </w:rPr>
        <w:t xml:space="preserve">, </w:t>
      </w:r>
      <w:r w:rsidRPr="00BD1447">
        <w:rPr>
          <w:rFonts w:cs="Noto Sans"/>
          <w:szCs w:val="18"/>
        </w:rPr>
        <w:t>la</w:t>
      </w:r>
      <w:r w:rsidR="00514A79" w:rsidRPr="00BD1447">
        <w:rPr>
          <w:rFonts w:cs="Noto Sans"/>
          <w:szCs w:val="18"/>
        </w:rPr>
        <w:t>s</w:t>
      </w:r>
      <w:r w:rsidRPr="00BD1447">
        <w:rPr>
          <w:rFonts w:cs="Noto Sans"/>
          <w:szCs w:val="18"/>
        </w:rPr>
        <w:t xml:space="preserve"> proposici</w:t>
      </w:r>
      <w:r w:rsidR="00453BA2" w:rsidRPr="00BD1447">
        <w:rPr>
          <w:rFonts w:cs="Noto Sans"/>
          <w:szCs w:val="18"/>
        </w:rPr>
        <w:t>o</w:t>
      </w:r>
      <w:r w:rsidRPr="00BD1447">
        <w:rPr>
          <w:rFonts w:cs="Noto Sans"/>
          <w:szCs w:val="18"/>
        </w:rPr>
        <w:t>n</w:t>
      </w:r>
      <w:r w:rsidR="00514A79" w:rsidRPr="00BD1447">
        <w:rPr>
          <w:rFonts w:cs="Noto Sans"/>
          <w:szCs w:val="18"/>
        </w:rPr>
        <w:t>es</w:t>
      </w:r>
      <w:r w:rsidRPr="00BD1447">
        <w:rPr>
          <w:rFonts w:cs="Noto Sans"/>
          <w:szCs w:val="18"/>
        </w:rPr>
        <w:t xml:space="preserve"> económica</w:t>
      </w:r>
      <w:r w:rsidR="00514A79" w:rsidRPr="00BD1447">
        <w:rPr>
          <w:rFonts w:cs="Noto Sans"/>
          <w:szCs w:val="18"/>
        </w:rPr>
        <w:t>s</w:t>
      </w:r>
      <w:r w:rsidR="00C04164" w:rsidRPr="00BD1447">
        <w:rPr>
          <w:rFonts w:cs="Noto Sans"/>
          <w:szCs w:val="18"/>
        </w:rPr>
        <w:t xml:space="preserve"> </w:t>
      </w:r>
      <w:r w:rsidR="00453BA2" w:rsidRPr="00BD1447">
        <w:rPr>
          <w:rFonts w:cs="Noto Sans"/>
          <w:szCs w:val="18"/>
        </w:rPr>
        <w:t>se imprimirán</w:t>
      </w:r>
      <w:r w:rsidR="00FE2267" w:rsidRPr="00BD1447">
        <w:rPr>
          <w:rFonts w:cs="Noto Sans"/>
          <w:szCs w:val="18"/>
        </w:rPr>
        <w:t xml:space="preserve"> y rubricarán</w:t>
      </w:r>
      <w:r w:rsidRPr="00BD1447">
        <w:rPr>
          <w:rFonts w:cs="Noto Sans"/>
          <w:szCs w:val="18"/>
        </w:rPr>
        <w:t xml:space="preserve"> por </w:t>
      </w:r>
      <w:r w:rsidR="000378B0" w:rsidRPr="00BD1447">
        <w:rPr>
          <w:rFonts w:cs="Noto Sans"/>
          <w:szCs w:val="18"/>
        </w:rPr>
        <w:t>la</w:t>
      </w:r>
      <w:r w:rsidR="00BA008A" w:rsidRPr="00BD1447">
        <w:rPr>
          <w:rFonts w:cs="Noto Sans"/>
          <w:szCs w:val="18"/>
        </w:rPr>
        <w:t xml:space="preserve"> persona</w:t>
      </w:r>
      <w:r w:rsidRPr="00BD1447">
        <w:rPr>
          <w:rFonts w:cs="Noto Sans"/>
          <w:szCs w:val="18"/>
        </w:rPr>
        <w:t xml:space="preserve"> servidor</w:t>
      </w:r>
      <w:r w:rsidR="000378B0" w:rsidRPr="00BD1447">
        <w:rPr>
          <w:rFonts w:cs="Noto Sans"/>
          <w:szCs w:val="18"/>
        </w:rPr>
        <w:t>a</w:t>
      </w:r>
      <w:r w:rsidR="00C04164" w:rsidRPr="00BD1447">
        <w:rPr>
          <w:rFonts w:cs="Noto Sans"/>
          <w:szCs w:val="18"/>
        </w:rPr>
        <w:t xml:space="preserve"> pública</w:t>
      </w:r>
      <w:r w:rsidRPr="00BD1447">
        <w:rPr>
          <w:rFonts w:cs="Noto Sans"/>
          <w:szCs w:val="18"/>
        </w:rPr>
        <w:t xml:space="preserve"> que presida</w:t>
      </w:r>
      <w:r w:rsidR="00493464" w:rsidRPr="00BD1447">
        <w:rPr>
          <w:rFonts w:cs="Noto Sans"/>
          <w:szCs w:val="18"/>
        </w:rPr>
        <w:t xml:space="preserve"> el acto de conformidad con el A</w:t>
      </w:r>
      <w:r w:rsidR="00A04B7A" w:rsidRPr="00BD1447">
        <w:rPr>
          <w:rFonts w:cs="Noto Sans"/>
          <w:szCs w:val="18"/>
        </w:rPr>
        <w:t xml:space="preserve">rtículo 46, fracción </w:t>
      </w:r>
      <w:r w:rsidRPr="00BD1447">
        <w:rPr>
          <w:rFonts w:cs="Noto Sans"/>
          <w:szCs w:val="18"/>
        </w:rPr>
        <w:t>I</w:t>
      </w:r>
      <w:r w:rsidR="00A04B7A" w:rsidRPr="00BD1447">
        <w:rPr>
          <w:rFonts w:cs="Noto Sans"/>
          <w:szCs w:val="18"/>
        </w:rPr>
        <w:t>I</w:t>
      </w:r>
      <w:r w:rsidRPr="00BD1447">
        <w:rPr>
          <w:rFonts w:cs="Noto Sans"/>
          <w:szCs w:val="18"/>
        </w:rPr>
        <w:t xml:space="preserve"> de la LAASSP.</w:t>
      </w:r>
    </w:p>
    <w:p w14:paraId="2F2466CE" w14:textId="77777777" w:rsidR="00FF71A7" w:rsidRPr="00BD1447" w:rsidRDefault="00FF71A7" w:rsidP="005A6D8F">
      <w:pPr>
        <w:rPr>
          <w:rFonts w:eastAsia="Times New Roman" w:cs="Noto Sans"/>
          <w:b/>
          <w:noProof/>
          <w:szCs w:val="18"/>
          <w:lang w:eastAsia="es-ES"/>
        </w:rPr>
      </w:pPr>
    </w:p>
    <w:p w14:paraId="26AF652B" w14:textId="77777777" w:rsidR="0052020F" w:rsidRPr="00BD1447" w:rsidRDefault="00E74DB1" w:rsidP="00194F2F">
      <w:pPr>
        <w:pStyle w:val="Ttulo3"/>
        <w:rPr>
          <w:szCs w:val="18"/>
        </w:rPr>
      </w:pPr>
      <w:bookmarkStart w:id="118" w:name="_Toc212448239"/>
      <w:bookmarkStart w:id="119" w:name="_Toc213768517"/>
      <w:r w:rsidRPr="00BD1447">
        <w:rPr>
          <w:szCs w:val="18"/>
        </w:rPr>
        <w:t>3.9</w:t>
      </w:r>
      <w:r w:rsidR="002358A5" w:rsidRPr="00BD1447">
        <w:rPr>
          <w:szCs w:val="18"/>
        </w:rPr>
        <w:t xml:space="preserve"> Acto de fallo</w:t>
      </w:r>
      <w:bookmarkEnd w:id="111"/>
      <w:bookmarkEnd w:id="118"/>
      <w:bookmarkEnd w:id="119"/>
    </w:p>
    <w:p w14:paraId="31C8E768" w14:textId="77777777" w:rsidR="0052020F" w:rsidRPr="00BD1447" w:rsidRDefault="0052020F" w:rsidP="005A6D8F">
      <w:pPr>
        <w:rPr>
          <w:rFonts w:eastAsia="Times New Roman" w:cs="Noto Sans"/>
          <w:b/>
          <w:noProof/>
          <w:szCs w:val="18"/>
          <w:lang w:val="es-ES_tradnl" w:eastAsia="es-ES"/>
        </w:rPr>
      </w:pPr>
    </w:p>
    <w:p w14:paraId="036250E2" w14:textId="7A59A47B" w:rsidR="00EA558E" w:rsidRPr="00BD1447" w:rsidRDefault="00EA558E" w:rsidP="005A6D8F">
      <w:pPr>
        <w:rPr>
          <w:rFonts w:cs="Noto Sans"/>
          <w:noProof/>
          <w:szCs w:val="18"/>
          <w:lang w:val="es-ES_tradnl"/>
        </w:rPr>
      </w:pPr>
      <w:r w:rsidRPr="00BD1447">
        <w:rPr>
          <w:rFonts w:cs="Noto Sans"/>
          <w:noProof/>
          <w:szCs w:val="18"/>
          <w:lang w:val="es-ES_tradnl"/>
        </w:rPr>
        <w:t xml:space="preserve">El fallo se emitirá </w:t>
      </w:r>
      <w:r w:rsidR="00493464" w:rsidRPr="00BD1447">
        <w:rPr>
          <w:rFonts w:cs="Noto Sans"/>
          <w:noProof/>
          <w:szCs w:val="18"/>
          <w:lang w:val="es-ES_tradnl"/>
        </w:rPr>
        <w:t>de conformidad con el A</w:t>
      </w:r>
      <w:r w:rsidRPr="00BD1447">
        <w:rPr>
          <w:rFonts w:cs="Noto Sans"/>
          <w:noProof/>
          <w:szCs w:val="18"/>
          <w:lang w:val="es-ES_tradnl"/>
        </w:rPr>
        <w:t xml:space="preserve">rtículo </w:t>
      </w:r>
      <w:r w:rsidR="002F661C" w:rsidRPr="00BD1447">
        <w:rPr>
          <w:rFonts w:cs="Noto Sans"/>
          <w:noProof/>
          <w:szCs w:val="18"/>
          <w:lang w:val="es-ES_tradnl"/>
        </w:rPr>
        <w:t>49</w:t>
      </w:r>
      <w:r w:rsidRPr="00BD1447">
        <w:rPr>
          <w:rFonts w:cs="Noto Sans"/>
          <w:noProof/>
          <w:szCs w:val="18"/>
          <w:lang w:val="es-ES_tradnl"/>
        </w:rPr>
        <w:t xml:space="preserve"> de la LAASSP y su contenido se difundirá a través </w:t>
      </w:r>
      <w:r w:rsidR="00C70B47" w:rsidRPr="00BD1447">
        <w:rPr>
          <w:rFonts w:cs="Noto Sans"/>
          <w:noProof/>
          <w:szCs w:val="18"/>
          <w:lang w:val="es-ES_tradnl"/>
        </w:rPr>
        <w:t xml:space="preserve">de la </w:t>
      </w:r>
      <w:r w:rsidR="00C70B47" w:rsidRPr="00BD1447">
        <w:rPr>
          <w:rFonts w:cs="Noto Sans"/>
          <w:szCs w:val="18"/>
        </w:rPr>
        <w:t xml:space="preserve">Plataforma Digital de Contrataciones </w:t>
      </w:r>
      <w:proofErr w:type="spellStart"/>
      <w:r w:rsidR="00C70B47" w:rsidRPr="00BD1447">
        <w:rPr>
          <w:rFonts w:cs="Noto Sans"/>
          <w:szCs w:val="18"/>
        </w:rPr>
        <w:t>Publicas</w:t>
      </w:r>
      <w:proofErr w:type="spellEnd"/>
      <w:r w:rsidR="00C70B47" w:rsidRPr="00BD1447">
        <w:rPr>
          <w:rFonts w:cs="Noto Sans"/>
          <w:szCs w:val="18"/>
        </w:rPr>
        <w:t xml:space="preserve">, </w:t>
      </w:r>
      <w:r w:rsidR="000774B3" w:rsidRPr="00BD1447">
        <w:rPr>
          <w:rFonts w:cs="Noto Sans"/>
          <w:noProof/>
          <w:szCs w:val="18"/>
          <w:lang w:val="es-ES_tradnl"/>
        </w:rPr>
        <w:t>Compras MX</w:t>
      </w:r>
      <w:r w:rsidRPr="00BD1447">
        <w:rPr>
          <w:rFonts w:cs="Noto Sans"/>
          <w:noProof/>
          <w:szCs w:val="18"/>
          <w:lang w:val="es-ES_tradnl"/>
        </w:rPr>
        <w:t xml:space="preserve"> el mismo día en que se</w:t>
      </w:r>
      <w:r w:rsidR="00482A0E" w:rsidRPr="00BD1447">
        <w:rPr>
          <w:rFonts w:cs="Noto Sans"/>
          <w:noProof/>
          <w:szCs w:val="18"/>
          <w:lang w:val="es-ES_tradnl"/>
        </w:rPr>
        <w:t>a</w:t>
      </w:r>
      <w:r w:rsidRPr="00BD1447">
        <w:rPr>
          <w:rFonts w:cs="Noto Sans"/>
          <w:noProof/>
          <w:szCs w:val="18"/>
          <w:lang w:val="es-ES_tradnl"/>
        </w:rPr>
        <w:t xml:space="preserve"> emit</w:t>
      </w:r>
      <w:r w:rsidR="00482A0E" w:rsidRPr="00BD1447">
        <w:rPr>
          <w:rFonts w:cs="Noto Sans"/>
          <w:noProof/>
          <w:szCs w:val="18"/>
          <w:lang w:val="es-ES_tradnl"/>
        </w:rPr>
        <w:t>ido</w:t>
      </w:r>
      <w:r w:rsidRPr="00BD1447">
        <w:rPr>
          <w:rFonts w:cs="Noto Sans"/>
          <w:noProof/>
          <w:szCs w:val="18"/>
          <w:lang w:val="es-ES_tradnl"/>
        </w:rPr>
        <w:t>, en el entendido de que este procedimiento sustituye</w:t>
      </w:r>
      <w:r w:rsidR="00482A0E" w:rsidRPr="00BD1447">
        <w:rPr>
          <w:rFonts w:cs="Noto Sans"/>
          <w:noProof/>
          <w:szCs w:val="18"/>
          <w:lang w:val="es-ES_tradnl"/>
        </w:rPr>
        <w:t xml:space="preserve"> a la notificación personal. Asimismo, </w:t>
      </w:r>
      <w:r w:rsidRPr="00BD1447">
        <w:rPr>
          <w:rFonts w:cs="Noto Sans"/>
          <w:noProof/>
          <w:szCs w:val="18"/>
          <w:lang w:val="es-ES_tradnl"/>
        </w:rPr>
        <w:t>el fallo</w:t>
      </w:r>
      <w:r w:rsidR="0050776C" w:rsidRPr="00BD1447">
        <w:rPr>
          <w:rFonts w:cs="Noto Sans"/>
          <w:noProof/>
          <w:szCs w:val="18"/>
          <w:lang w:val="es-ES_tradnl"/>
        </w:rPr>
        <w:t xml:space="preserve"> tambien </w:t>
      </w:r>
      <w:r w:rsidRPr="00BD1447">
        <w:rPr>
          <w:rFonts w:cs="Noto Sans"/>
          <w:noProof/>
          <w:szCs w:val="18"/>
          <w:lang w:val="es-ES_tradnl"/>
        </w:rPr>
        <w:t xml:space="preserve">podrá ser consultado </w:t>
      </w:r>
      <w:r w:rsidR="00E57569" w:rsidRPr="00BD1447">
        <w:rPr>
          <w:rFonts w:cs="Noto Sans"/>
          <w:noProof/>
          <w:szCs w:val="18"/>
          <w:lang w:val="es-ES_tradnl"/>
        </w:rPr>
        <w:t>en la</w:t>
      </w:r>
      <w:r w:rsidR="00E57569" w:rsidRPr="00BD1447">
        <w:rPr>
          <w:rFonts w:cs="Noto Sans"/>
          <w:noProof/>
          <w:szCs w:val="18"/>
          <w:lang w:val="es-ES_tradnl" w:eastAsia="ar-SA"/>
        </w:rPr>
        <w:t xml:space="preserve"> Coordinación de Abastecimiento y Equipamiento</w:t>
      </w:r>
      <w:r w:rsidR="00E57569" w:rsidRPr="00BD1447">
        <w:rPr>
          <w:rFonts w:cs="Noto Sans"/>
          <w:noProof/>
          <w:szCs w:val="18"/>
          <w:lang w:val="es-ES_tradnl"/>
        </w:rPr>
        <w:t xml:space="preserve"> </w:t>
      </w:r>
      <w:r w:rsidRPr="00BD1447">
        <w:rPr>
          <w:rFonts w:cs="Noto Sans"/>
          <w:noProof/>
          <w:szCs w:val="18"/>
          <w:lang w:val="es-ES_tradnl"/>
        </w:rPr>
        <w:t xml:space="preserve">ubicado </w:t>
      </w:r>
      <w:r w:rsidR="00482A0E" w:rsidRPr="00BD1447">
        <w:rPr>
          <w:rFonts w:cs="Noto Sans"/>
          <w:noProof/>
          <w:szCs w:val="18"/>
          <w:lang w:val="es-ES_tradnl"/>
        </w:rPr>
        <w:t xml:space="preserve">en </w:t>
      </w:r>
      <w:r w:rsidR="00E72E06" w:rsidRPr="00BD1447">
        <w:rPr>
          <w:rFonts w:cs="Noto Sans"/>
          <w:noProof/>
          <w:szCs w:val="18"/>
          <w:lang w:val="es-ES_tradnl"/>
        </w:rPr>
        <w:t>Avenida  Mezquital No. 6 Colonia San Pablo, Código Postal 76130, Querétaro, Qro.</w:t>
      </w:r>
      <w:r w:rsidRPr="00BD1447">
        <w:rPr>
          <w:rFonts w:cs="Noto Sans"/>
          <w:noProof/>
          <w:szCs w:val="18"/>
          <w:lang w:val="es-ES_tradnl"/>
        </w:rPr>
        <w:t>, en donde se fijará copia de un ejemplar del acta por un término no menor de cinco días hábiles.</w:t>
      </w:r>
    </w:p>
    <w:p w14:paraId="6DC5A83E" w14:textId="77777777" w:rsidR="002358A5" w:rsidRPr="00BD1447" w:rsidRDefault="002358A5" w:rsidP="005A6D8F">
      <w:pPr>
        <w:rPr>
          <w:rFonts w:cs="Noto Sans"/>
          <w:noProof/>
          <w:szCs w:val="18"/>
          <w:lang w:val="es-ES_tradnl"/>
        </w:rPr>
      </w:pPr>
    </w:p>
    <w:p w14:paraId="52D450ED" w14:textId="7ABC100A" w:rsidR="002358A5" w:rsidRPr="00BD1447" w:rsidRDefault="002358A5" w:rsidP="005A6D8F">
      <w:pPr>
        <w:rPr>
          <w:rFonts w:cs="Noto Sans"/>
          <w:noProof/>
          <w:szCs w:val="18"/>
          <w:lang w:val="es-ES_tradnl"/>
        </w:rPr>
      </w:pPr>
      <w:r w:rsidRPr="00BD1447">
        <w:rPr>
          <w:rFonts w:cs="Noto Sans"/>
          <w:noProof/>
          <w:szCs w:val="18"/>
          <w:lang w:val="es-ES_tradnl" w:eastAsia="es-ES"/>
        </w:rPr>
        <w:t xml:space="preserve">Con </w:t>
      </w:r>
      <w:r w:rsidR="00493464" w:rsidRPr="00BD1447">
        <w:rPr>
          <w:rFonts w:cs="Noto Sans"/>
          <w:noProof/>
          <w:szCs w:val="18"/>
          <w:lang w:val="es-ES_tradnl" w:eastAsia="es-ES"/>
        </w:rPr>
        <w:t>fundamento en el A</w:t>
      </w:r>
      <w:r w:rsidRPr="00BD1447">
        <w:rPr>
          <w:rFonts w:cs="Noto Sans"/>
          <w:noProof/>
          <w:szCs w:val="18"/>
          <w:lang w:val="es-ES_tradnl" w:eastAsia="es-ES"/>
        </w:rPr>
        <w:t xml:space="preserve">rtículo </w:t>
      </w:r>
      <w:r w:rsidR="002F661C" w:rsidRPr="00BD1447">
        <w:rPr>
          <w:rFonts w:cs="Noto Sans"/>
          <w:noProof/>
          <w:szCs w:val="18"/>
          <w:lang w:val="es-ES_tradnl" w:eastAsia="es-ES"/>
        </w:rPr>
        <w:t>49</w:t>
      </w:r>
      <w:r w:rsidR="0032595D" w:rsidRPr="00BD1447">
        <w:rPr>
          <w:rFonts w:cs="Noto Sans"/>
          <w:noProof/>
          <w:szCs w:val="18"/>
          <w:lang w:val="es-ES_tradnl" w:eastAsia="es-ES"/>
        </w:rPr>
        <w:t xml:space="preserve"> quinto parrafo y 67</w:t>
      </w:r>
      <w:r w:rsidRPr="00BD1447">
        <w:rPr>
          <w:rFonts w:cs="Noto Sans"/>
          <w:noProof/>
          <w:szCs w:val="18"/>
          <w:lang w:val="es-ES_tradnl" w:eastAsia="es-ES"/>
        </w:rPr>
        <w:t xml:space="preserve"> de la LAASSP, c</w:t>
      </w:r>
      <w:r w:rsidRPr="00BD1447">
        <w:rPr>
          <w:rFonts w:cs="Noto Sans"/>
          <w:noProof/>
          <w:szCs w:val="18"/>
          <w:lang w:val="es-ES_tradnl"/>
        </w:rPr>
        <w:t>on la notificación del fallo serán exigibles los derechos y obligaciones, sin perjuicio de la obligación de las partes de firmar el contrato en la fecha y términos señalados en la presente Convocatoria.</w:t>
      </w:r>
    </w:p>
    <w:p w14:paraId="36317E6C" w14:textId="77777777" w:rsidR="002358A5" w:rsidRPr="00BD1447" w:rsidRDefault="002358A5" w:rsidP="005A6D8F">
      <w:pPr>
        <w:rPr>
          <w:rFonts w:cs="Noto Sans"/>
          <w:noProof/>
          <w:szCs w:val="18"/>
          <w:lang w:val="es-ES_tradnl" w:eastAsia="es-ES"/>
        </w:rPr>
      </w:pPr>
    </w:p>
    <w:p w14:paraId="23CBC569" w14:textId="77777777" w:rsidR="00437007" w:rsidRPr="00BD1447" w:rsidRDefault="00437007" w:rsidP="00194F2F">
      <w:pPr>
        <w:pStyle w:val="Ttulo3"/>
        <w:rPr>
          <w:szCs w:val="18"/>
        </w:rPr>
      </w:pPr>
      <w:bookmarkStart w:id="120" w:name="_Toc212448240"/>
      <w:bookmarkStart w:id="121" w:name="_Toc213768518"/>
      <w:r w:rsidRPr="00BD1447">
        <w:rPr>
          <w:szCs w:val="18"/>
        </w:rPr>
        <w:t>3.10 Adjudicación de contrato</w:t>
      </w:r>
      <w:bookmarkEnd w:id="120"/>
      <w:bookmarkEnd w:id="121"/>
    </w:p>
    <w:p w14:paraId="5B610E42" w14:textId="77777777" w:rsidR="00437007" w:rsidRPr="00BD1447" w:rsidRDefault="00437007" w:rsidP="005A6D8F">
      <w:pPr>
        <w:tabs>
          <w:tab w:val="left" w:pos="993"/>
        </w:tabs>
        <w:rPr>
          <w:rFonts w:cs="Noto Sans"/>
          <w:noProof/>
          <w:szCs w:val="18"/>
        </w:rPr>
      </w:pPr>
    </w:p>
    <w:p w14:paraId="2A23B4D1" w14:textId="617E5325" w:rsidR="00437007" w:rsidRPr="00BD1447" w:rsidRDefault="0032595D" w:rsidP="005A6D8F">
      <w:pPr>
        <w:tabs>
          <w:tab w:val="left" w:pos="993"/>
        </w:tabs>
        <w:rPr>
          <w:rFonts w:cs="Noto Sans"/>
          <w:noProof/>
          <w:szCs w:val="18"/>
        </w:rPr>
      </w:pPr>
      <w:r w:rsidRPr="00BD1447">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4648AA8D" w14:textId="77777777" w:rsidR="0032595D" w:rsidRPr="00BD1447" w:rsidRDefault="0032595D" w:rsidP="005A6D8F">
      <w:pPr>
        <w:tabs>
          <w:tab w:val="left" w:pos="993"/>
        </w:tabs>
        <w:rPr>
          <w:rFonts w:cs="Noto Sans"/>
          <w:noProof/>
          <w:szCs w:val="18"/>
          <w:lang w:val="es-ES_tradnl"/>
        </w:rPr>
      </w:pPr>
    </w:p>
    <w:p w14:paraId="437EE6AA" w14:textId="03974844" w:rsidR="00437007" w:rsidRPr="00BD1447" w:rsidRDefault="0032595D" w:rsidP="005A6D8F">
      <w:pPr>
        <w:tabs>
          <w:tab w:val="left" w:pos="993"/>
        </w:tabs>
        <w:rPr>
          <w:rFonts w:cs="Noto Sans"/>
          <w:noProof/>
          <w:szCs w:val="18"/>
        </w:rPr>
      </w:pPr>
      <w:r w:rsidRPr="00BD1447">
        <w:rPr>
          <w:rFonts w:cs="Noto Sans"/>
          <w:noProof/>
          <w:szCs w:val="18"/>
        </w:rPr>
        <w:t xml:space="preserve">En caso de existir igualdad de condiciones en cuanto a precio ofertado, se dará preferencia a las personas que integren el sector de Mipymes nacionales cooperativas, organismos del sector social de laeconomía certificados por el Instituto Nacional </w:t>
      </w:r>
      <w:r w:rsidRPr="00BD1447">
        <w:rPr>
          <w:rFonts w:cs="Noto Sans"/>
          <w:noProof/>
          <w:szCs w:val="18"/>
        </w:rPr>
        <w:lastRenderedPageBreak/>
        <w:t>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DBC165E" w14:textId="77777777" w:rsidR="0032595D" w:rsidRPr="00BD1447" w:rsidRDefault="0032595D" w:rsidP="005A6D8F">
      <w:pPr>
        <w:tabs>
          <w:tab w:val="left" w:pos="993"/>
        </w:tabs>
        <w:rPr>
          <w:rFonts w:cs="Noto Sans"/>
          <w:noProof/>
          <w:szCs w:val="18"/>
        </w:rPr>
      </w:pPr>
    </w:p>
    <w:p w14:paraId="7663DD2C" w14:textId="42602ECA" w:rsidR="00437007" w:rsidRPr="00BD1447" w:rsidRDefault="00437007" w:rsidP="005A6D8F">
      <w:pPr>
        <w:rPr>
          <w:rFonts w:cs="Noto Sans"/>
          <w:noProof/>
          <w:szCs w:val="18"/>
          <w:lang w:val="es-ES_tradnl" w:eastAsia="es-ES"/>
        </w:rPr>
      </w:pPr>
      <w:r w:rsidRPr="00BD1447">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32595D" w:rsidRPr="00BD1447">
        <w:rPr>
          <w:rFonts w:cs="Noto Sans"/>
          <w:noProof/>
          <w:szCs w:val="18"/>
        </w:rPr>
        <w:t>48</w:t>
      </w:r>
      <w:r w:rsidRPr="00BD1447">
        <w:rPr>
          <w:rFonts w:cs="Noto Sans"/>
          <w:noProof/>
          <w:szCs w:val="18"/>
        </w:rPr>
        <w:t xml:space="preserve"> de la LAASSP y 54 del RLAASSP.</w:t>
      </w:r>
    </w:p>
    <w:p w14:paraId="7028E3E2" w14:textId="77777777" w:rsidR="00437007" w:rsidRPr="00BD1447" w:rsidRDefault="00437007" w:rsidP="005A6D8F">
      <w:pPr>
        <w:rPr>
          <w:rFonts w:cs="Noto Sans"/>
          <w:noProof/>
          <w:szCs w:val="18"/>
          <w:lang w:val="es-ES_tradnl" w:eastAsia="es-ES"/>
        </w:rPr>
      </w:pPr>
    </w:p>
    <w:p w14:paraId="6BBB3B87" w14:textId="674E958A" w:rsidR="00504469" w:rsidRPr="00BD1447" w:rsidRDefault="00504469" w:rsidP="00194F2F">
      <w:pPr>
        <w:pStyle w:val="Ttulo3"/>
        <w:rPr>
          <w:szCs w:val="18"/>
        </w:rPr>
      </w:pPr>
      <w:bookmarkStart w:id="122" w:name="_Toc212448241"/>
      <w:bookmarkStart w:id="123" w:name="_Toc213768519"/>
      <w:r w:rsidRPr="00BD1447">
        <w:rPr>
          <w:szCs w:val="18"/>
        </w:rPr>
        <w:t>3.1</w:t>
      </w:r>
      <w:r w:rsidR="009B25C4" w:rsidRPr="00BD1447">
        <w:rPr>
          <w:szCs w:val="18"/>
        </w:rPr>
        <w:t>1</w:t>
      </w:r>
      <w:r w:rsidRPr="00BD1447">
        <w:rPr>
          <w:szCs w:val="18"/>
        </w:rPr>
        <w:t xml:space="preserve"> Firma de contrato</w:t>
      </w:r>
      <w:bookmarkEnd w:id="122"/>
      <w:bookmarkEnd w:id="123"/>
    </w:p>
    <w:p w14:paraId="08E78F93" w14:textId="77777777" w:rsidR="00504469" w:rsidRPr="00BD1447" w:rsidRDefault="00504469" w:rsidP="005A6D8F">
      <w:pPr>
        <w:rPr>
          <w:rFonts w:eastAsia="Times New Roman" w:cs="Noto Sans"/>
          <w:noProof/>
          <w:szCs w:val="18"/>
          <w:lang w:val="es-ES_tradnl" w:eastAsia="es-ES"/>
        </w:rPr>
      </w:pPr>
    </w:p>
    <w:p w14:paraId="367BB2AD" w14:textId="507A2B60" w:rsidR="002358A5" w:rsidRPr="00BD1447" w:rsidRDefault="002358A5" w:rsidP="005A6D8F">
      <w:pPr>
        <w:rPr>
          <w:rFonts w:eastAsia="Times New Roman" w:cs="Noto Sans"/>
          <w:noProof/>
          <w:szCs w:val="18"/>
          <w:lang w:val="es-ES_tradnl" w:eastAsia="es-ES"/>
        </w:rPr>
      </w:pPr>
      <w:r w:rsidRPr="00BD1447">
        <w:rPr>
          <w:rFonts w:eastAsia="Times New Roman" w:cs="Noto Sans"/>
          <w:noProof/>
          <w:szCs w:val="18"/>
          <w:lang w:val="es-ES_tradnl" w:eastAsia="es-ES"/>
        </w:rPr>
        <w:t xml:space="preserve">El(los) licitante(s) adjudicado(s) deberá(n) firmar el contrato conforme al </w:t>
      </w:r>
      <w:r w:rsidR="00887EAD" w:rsidRPr="00BD1447">
        <w:rPr>
          <w:rFonts w:eastAsia="Times New Roman" w:cs="Noto Sans"/>
          <w:noProof/>
          <w:szCs w:val="18"/>
          <w:lang w:val="es-ES_tradnl" w:eastAsia="es-ES"/>
        </w:rPr>
        <w:t xml:space="preserve">modelo </w:t>
      </w:r>
      <w:r w:rsidRPr="00BD1447">
        <w:rPr>
          <w:rFonts w:eastAsia="Times New Roman" w:cs="Noto Sans"/>
          <w:noProof/>
          <w:szCs w:val="18"/>
          <w:lang w:val="es-ES_tradnl" w:eastAsia="es-ES"/>
        </w:rPr>
        <w:t xml:space="preserve">que se señala en el </w:t>
      </w:r>
      <w:hyperlink w:anchor="ANEXO_3" w:history="1">
        <w:r w:rsidRPr="00BD1447">
          <w:rPr>
            <w:rStyle w:val="Hipervnculo"/>
            <w:rFonts w:eastAsia="Times New Roman" w:cs="Noto Sans"/>
            <w:b/>
            <w:noProof/>
            <w:szCs w:val="18"/>
            <w:lang w:val="es-ES_tradnl" w:eastAsia="es-ES"/>
          </w:rPr>
          <w:t xml:space="preserve">Anexo No. </w:t>
        </w:r>
        <w:r w:rsidR="00506C77" w:rsidRPr="00BD1447">
          <w:rPr>
            <w:rStyle w:val="Hipervnculo"/>
            <w:rFonts w:eastAsia="Times New Roman" w:cs="Noto Sans"/>
            <w:b/>
            <w:noProof/>
            <w:szCs w:val="18"/>
            <w:lang w:val="es-ES_tradnl" w:eastAsia="es-ES"/>
          </w:rPr>
          <w:t>3</w:t>
        </w:r>
      </w:hyperlink>
      <w:r w:rsidR="00B3709A" w:rsidRPr="00BD1447">
        <w:rPr>
          <w:rStyle w:val="Hipervnculo"/>
          <w:rFonts w:eastAsia="Times New Roman" w:cs="Noto Sans"/>
          <w:b/>
          <w:noProof/>
          <w:szCs w:val="18"/>
          <w:lang w:val="es-ES_tradnl" w:eastAsia="es-ES"/>
        </w:rPr>
        <w:t xml:space="preserve"> </w:t>
      </w:r>
      <w:r w:rsidR="00887EAD" w:rsidRPr="00BD1447">
        <w:rPr>
          <w:rFonts w:eastAsia="Times New Roman" w:cs="Noto Sans"/>
          <w:b/>
          <w:noProof/>
          <w:szCs w:val="18"/>
          <w:lang w:val="es-ES_tradnl" w:eastAsia="es-ES"/>
        </w:rPr>
        <w:t xml:space="preserve"> “</w:t>
      </w:r>
      <w:r w:rsidR="00887EAD" w:rsidRPr="00BD1447">
        <w:rPr>
          <w:rFonts w:cs="Noto Sans"/>
          <w:b/>
          <w:noProof/>
          <w:szCs w:val="18"/>
          <w:lang w:val="es-ES_tradnl"/>
        </w:rPr>
        <w:t>Modelo de contrato”</w:t>
      </w:r>
      <w:r w:rsidRPr="00BD1447">
        <w:rPr>
          <w:rFonts w:eastAsia="Times New Roman" w:cs="Noto Sans"/>
          <w:b/>
          <w:noProof/>
          <w:szCs w:val="18"/>
          <w:lang w:val="es-ES_tradnl" w:eastAsia="es-ES"/>
        </w:rPr>
        <w:t xml:space="preserve"> </w:t>
      </w:r>
      <w:r w:rsidRPr="00BD1447">
        <w:rPr>
          <w:rFonts w:eastAsia="Times New Roman" w:cs="Noto Sans"/>
          <w:noProof/>
          <w:szCs w:val="18"/>
          <w:lang w:val="es-ES_tradnl" w:eastAsia="es-ES"/>
        </w:rPr>
        <w:t>de la presente Convocatoria</w:t>
      </w:r>
      <w:r w:rsidR="00A94AB2" w:rsidRPr="00BD1447">
        <w:rPr>
          <w:rFonts w:eastAsia="Times New Roman" w:cs="Noto Sans"/>
          <w:noProof/>
          <w:szCs w:val="18"/>
          <w:lang w:val="es-ES_tradnl" w:eastAsia="es-ES"/>
        </w:rPr>
        <w:t>,</w:t>
      </w:r>
      <w:r w:rsidRPr="00BD1447">
        <w:rPr>
          <w:rFonts w:eastAsia="Times New Roman" w:cs="Noto Sans"/>
          <w:noProof/>
          <w:szCs w:val="18"/>
          <w:lang w:val="es-ES_tradnl" w:eastAsia="es-ES"/>
        </w:rPr>
        <w:t xml:space="preserve"> considerando las modificaciones</w:t>
      </w:r>
      <w:r w:rsidR="00F31421" w:rsidRPr="00BD1447">
        <w:rPr>
          <w:rFonts w:eastAsia="Times New Roman" w:cs="Noto Sans"/>
          <w:noProof/>
          <w:szCs w:val="18"/>
          <w:lang w:val="es-ES_tradnl" w:eastAsia="es-ES"/>
        </w:rPr>
        <w:t>, que en su caso,</w:t>
      </w:r>
      <w:r w:rsidRPr="00BD1447">
        <w:rPr>
          <w:rFonts w:eastAsia="Times New Roman" w:cs="Noto Sans"/>
          <w:noProof/>
          <w:szCs w:val="18"/>
          <w:lang w:val="es-ES_tradnl" w:eastAsia="es-ES"/>
        </w:rPr>
        <w:t xml:space="preserve"> que deriven de la Junta de Aclaraciones, en la </w:t>
      </w:r>
      <w:r w:rsidR="009073FB" w:rsidRPr="00BD1447">
        <w:rPr>
          <w:rFonts w:eastAsia="Times New Roman" w:cs="Noto Sans"/>
          <w:noProof/>
          <w:szCs w:val="18"/>
          <w:lang w:val="es-ES" w:eastAsia="ar-SA"/>
        </w:rPr>
        <w:t>Oficina de Contratos</w:t>
      </w:r>
      <w:r w:rsidRPr="00BD1447">
        <w:rPr>
          <w:rFonts w:eastAsia="Times New Roman" w:cs="Noto Sans"/>
          <w:noProof/>
          <w:szCs w:val="18"/>
          <w:lang w:val="es-ES_tradnl" w:eastAsia="es-ES"/>
        </w:rPr>
        <w:t xml:space="preserve">, ubicada en la </w:t>
      </w:r>
      <w:r w:rsidR="009073FB" w:rsidRPr="00BD1447">
        <w:rPr>
          <w:rFonts w:eastAsia="Times New Roman" w:cs="Noto Sans"/>
          <w:noProof/>
          <w:szCs w:val="18"/>
          <w:lang w:val="es-ES_tradnl" w:eastAsia="es-ES"/>
        </w:rPr>
        <w:t>Coordinación de Abastecimiento y Equipamiento ubicado en Avenida Mezquital No. 6 Colonia San Pablo, Código Postal 76130, Querétaro, Qro</w:t>
      </w:r>
      <w:r w:rsidRPr="00BD1447">
        <w:rPr>
          <w:rFonts w:eastAsia="Times New Roman" w:cs="Noto Sans"/>
          <w:noProof/>
          <w:szCs w:val="18"/>
          <w:lang w:val="es-ES_tradnl" w:eastAsia="es-ES"/>
        </w:rPr>
        <w:t>.</w:t>
      </w:r>
    </w:p>
    <w:p w14:paraId="42825A22" w14:textId="77777777" w:rsidR="00A94AB2" w:rsidRPr="00BD1447" w:rsidRDefault="00A94AB2" w:rsidP="005A6D8F">
      <w:pPr>
        <w:rPr>
          <w:rFonts w:eastAsia="Times New Roman" w:cs="Noto Sans"/>
          <w:noProof/>
          <w:szCs w:val="18"/>
          <w:lang w:val="es-ES_tradnl" w:eastAsia="es-ES"/>
        </w:rPr>
      </w:pPr>
    </w:p>
    <w:p w14:paraId="35F675F9" w14:textId="660D5D97" w:rsidR="00570D57" w:rsidRPr="00BD1447" w:rsidRDefault="00196CC4" w:rsidP="00F05DC5">
      <w:pPr>
        <w:rPr>
          <w:rFonts w:eastAsia="Times New Roman" w:cs="Noto Sans"/>
          <w:noProof/>
          <w:szCs w:val="18"/>
          <w:lang w:val="es-ES_tradnl" w:eastAsia="es-ES"/>
        </w:rPr>
      </w:pPr>
      <w:r w:rsidRPr="00BD1447">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BD1447">
        <w:rPr>
          <w:rFonts w:eastAsia="Times New Roman" w:cs="Noto Sans"/>
          <w:noProof/>
          <w:szCs w:val="18"/>
          <w:lang w:val="es-ES_tradnl" w:eastAsia="es-ES"/>
        </w:rPr>
        <w:t>o por la fracción V del propio A</w:t>
      </w:r>
      <w:r w:rsidRPr="00BD1447">
        <w:rPr>
          <w:rFonts w:eastAsia="Times New Roman" w:cs="Noto Sans"/>
          <w:noProof/>
          <w:szCs w:val="18"/>
          <w:lang w:val="es-ES_tradnl" w:eastAsia="es-ES"/>
        </w:rPr>
        <w:t xml:space="preserve">rtículo </w:t>
      </w:r>
      <w:r w:rsidR="0032595D" w:rsidRPr="00BD1447">
        <w:rPr>
          <w:rFonts w:eastAsia="Times New Roman" w:cs="Noto Sans"/>
          <w:noProof/>
          <w:szCs w:val="18"/>
          <w:lang w:val="es-ES_tradnl" w:eastAsia="es-ES"/>
        </w:rPr>
        <w:t>49</w:t>
      </w:r>
      <w:r w:rsidRPr="00BD1447">
        <w:rPr>
          <w:rFonts w:eastAsia="Times New Roman" w:cs="Noto Sans"/>
          <w:noProof/>
          <w:szCs w:val="18"/>
          <w:lang w:val="es-ES_tradnl" w:eastAsia="es-ES"/>
        </w:rPr>
        <w:t xml:space="preserve"> de la LAASSP, </w:t>
      </w:r>
      <w:r w:rsidR="00482A0E" w:rsidRPr="00BD1447">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32595D" w:rsidRPr="00BD1447">
        <w:rPr>
          <w:rFonts w:eastAsia="Times New Roman" w:cs="Noto Sans"/>
          <w:noProof/>
          <w:szCs w:val="18"/>
          <w:lang w:val="es-ES_tradnl" w:eastAsia="es-ES"/>
        </w:rPr>
        <w:t>habiles</w:t>
      </w:r>
      <w:r w:rsidR="00482A0E" w:rsidRPr="00BD1447">
        <w:rPr>
          <w:rFonts w:eastAsia="Times New Roman" w:cs="Noto Sans"/>
          <w:noProof/>
          <w:szCs w:val="18"/>
          <w:lang w:val="es-ES_tradnl" w:eastAsia="es-ES"/>
        </w:rPr>
        <w:t xml:space="preserve"> posterio</w:t>
      </w:r>
      <w:r w:rsidR="0032595D" w:rsidRPr="00BD1447">
        <w:rPr>
          <w:rFonts w:eastAsia="Times New Roman" w:cs="Noto Sans"/>
          <w:noProof/>
          <w:szCs w:val="18"/>
          <w:lang w:val="es-ES_tradnl" w:eastAsia="es-ES"/>
        </w:rPr>
        <w:t>res a la notificación del fallo de acuerdo al articulo 67  primer parrafo de la LAASSP.</w:t>
      </w:r>
    </w:p>
    <w:p w14:paraId="29CC4E09" w14:textId="77777777" w:rsidR="00F05DC5" w:rsidRPr="00BD1447" w:rsidRDefault="00F05DC5" w:rsidP="00F05DC5">
      <w:pPr>
        <w:rPr>
          <w:rFonts w:eastAsia="Times New Roman" w:cs="Noto Sans"/>
          <w:noProof/>
          <w:szCs w:val="18"/>
          <w:lang w:val="es-ES_tradnl" w:eastAsia="es-ES"/>
        </w:rPr>
      </w:pPr>
    </w:p>
    <w:p w14:paraId="4B18A201" w14:textId="437AD4B5" w:rsidR="0052511A" w:rsidRPr="00BD1447" w:rsidRDefault="0052511A" w:rsidP="00F05DC5">
      <w:pPr>
        <w:pStyle w:val="Ttulo3"/>
        <w:numPr>
          <w:ilvl w:val="0"/>
          <w:numId w:val="0"/>
        </w:numPr>
        <w:rPr>
          <w:szCs w:val="18"/>
        </w:rPr>
      </w:pPr>
      <w:bookmarkStart w:id="124" w:name="_Toc212448242"/>
      <w:bookmarkStart w:id="125" w:name="_Toc213768520"/>
      <w:r w:rsidRPr="00BD1447">
        <w:rPr>
          <w:szCs w:val="18"/>
        </w:rPr>
        <w:t>3.1</w:t>
      </w:r>
      <w:r w:rsidR="00224602" w:rsidRPr="00BD1447">
        <w:rPr>
          <w:szCs w:val="18"/>
        </w:rPr>
        <w:t>2</w:t>
      </w:r>
      <w:r w:rsidRPr="00BD1447">
        <w:rPr>
          <w:szCs w:val="18"/>
        </w:rPr>
        <w:t xml:space="preserve"> </w:t>
      </w:r>
      <w:r w:rsidR="009207A1" w:rsidRPr="00BD1447">
        <w:rPr>
          <w:szCs w:val="18"/>
        </w:rPr>
        <w:t>Acreditación de encontrarse al corriente de sus obligaciones fiscales</w:t>
      </w:r>
      <w:r w:rsidRPr="00BD1447">
        <w:rPr>
          <w:szCs w:val="18"/>
        </w:rPr>
        <w:t>.</w:t>
      </w:r>
      <w:bookmarkEnd w:id="124"/>
      <w:bookmarkEnd w:id="125"/>
    </w:p>
    <w:p w14:paraId="0B0BE452" w14:textId="77777777" w:rsidR="0052511A" w:rsidRPr="00BD1447" w:rsidRDefault="0052511A" w:rsidP="005A6D8F">
      <w:pPr>
        <w:suppressAutoHyphens/>
        <w:rPr>
          <w:rFonts w:eastAsia="Times New Roman" w:cs="Noto Sans"/>
          <w:b/>
          <w:bCs/>
          <w:noProof/>
          <w:kern w:val="1"/>
          <w:szCs w:val="18"/>
          <w:lang w:val="es-ES_tradnl" w:eastAsia="ar-SA"/>
        </w:rPr>
      </w:pPr>
    </w:p>
    <w:p w14:paraId="1B577C59" w14:textId="77777777" w:rsidR="00F8722D" w:rsidRPr="00BD1447" w:rsidRDefault="00F8722D" w:rsidP="004D6935">
      <w:pPr>
        <w:rPr>
          <w:rFonts w:cs="Noto Sans"/>
          <w:szCs w:val="18"/>
        </w:rPr>
      </w:pPr>
      <w:bookmarkStart w:id="126" w:name="_Toc212448243"/>
      <w:r w:rsidRPr="00BD1447">
        <w:rPr>
          <w:rFonts w:cs="Noto Sans"/>
          <w:szCs w:val="18"/>
        </w:rPr>
        <w:t>ACREDITACIÓN DE ENCONTRARSE AL CORRIENTE DE SUS OBLIGACIONES FISCALES.</w:t>
      </w:r>
      <w:bookmarkEnd w:id="126"/>
    </w:p>
    <w:p w14:paraId="064A149D" w14:textId="77777777" w:rsidR="00F8722D" w:rsidRPr="00BD1447" w:rsidRDefault="00F8722D" w:rsidP="004D6935">
      <w:pPr>
        <w:rPr>
          <w:rFonts w:cs="Noto Sans"/>
          <w:szCs w:val="18"/>
        </w:rPr>
      </w:pPr>
    </w:p>
    <w:p w14:paraId="630579F0" w14:textId="77777777" w:rsidR="00F8722D" w:rsidRPr="00BD1447" w:rsidRDefault="00F8722D" w:rsidP="004D6935">
      <w:pPr>
        <w:rPr>
          <w:rFonts w:cs="Noto Sans"/>
          <w:szCs w:val="18"/>
        </w:rPr>
      </w:pPr>
      <w:bookmarkStart w:id="127" w:name="_Toc212448244"/>
      <w:r w:rsidRPr="00BD1447">
        <w:rPr>
          <w:rFonts w:cs="Noto Sans"/>
          <w:szCs w:val="18"/>
        </w:rPr>
        <w:t>(Una vez realizado el fallo del procedimiento)</w:t>
      </w:r>
      <w:bookmarkEnd w:id="127"/>
    </w:p>
    <w:p w14:paraId="6423E126" w14:textId="77777777" w:rsidR="00F8722D" w:rsidRPr="00BD1447" w:rsidRDefault="00F8722D" w:rsidP="004D6935">
      <w:pPr>
        <w:rPr>
          <w:rFonts w:cs="Noto Sans"/>
          <w:szCs w:val="18"/>
        </w:rPr>
      </w:pPr>
    </w:p>
    <w:p w14:paraId="4F815D66" w14:textId="77777777" w:rsidR="00F8722D" w:rsidRPr="00BD1447" w:rsidRDefault="00F8722D" w:rsidP="004D6935">
      <w:pPr>
        <w:rPr>
          <w:rFonts w:cs="Noto Sans"/>
          <w:szCs w:val="18"/>
        </w:rPr>
      </w:pPr>
      <w:bookmarkStart w:id="128" w:name="_Toc212448245"/>
      <w:r w:rsidRPr="00BD1447">
        <w:rPr>
          <w:rFonts w:cs="Noto Sans"/>
          <w:szCs w:val="18"/>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2.1.28 de la Resolución Miscelánea Fiscal para 2025. Debiendo remitirlas a la Oficina de Contratos.</w:t>
      </w:r>
      <w:bookmarkEnd w:id="128"/>
    </w:p>
    <w:p w14:paraId="30E8EFCB" w14:textId="77777777" w:rsidR="00F8722D" w:rsidRPr="00BD1447" w:rsidRDefault="00F8722D" w:rsidP="004D6935">
      <w:pPr>
        <w:rPr>
          <w:rFonts w:cs="Noto Sans"/>
          <w:szCs w:val="18"/>
        </w:rPr>
      </w:pPr>
    </w:p>
    <w:p w14:paraId="7343FB23" w14:textId="77777777" w:rsidR="00F8722D" w:rsidRPr="00BD1447" w:rsidRDefault="00F8722D" w:rsidP="004D6935">
      <w:pPr>
        <w:rPr>
          <w:rFonts w:cs="Noto Sans"/>
          <w:szCs w:val="18"/>
        </w:rPr>
      </w:pPr>
      <w:bookmarkStart w:id="129" w:name="_Toc212448246"/>
      <w:r w:rsidRPr="00BD1447">
        <w:rPr>
          <w:rFonts w:cs="Noto Sans"/>
          <w:szCs w:val="18"/>
        </w:rPr>
        <w:t>(Previo a la formalización del contrato)</w:t>
      </w:r>
      <w:bookmarkEnd w:id="129"/>
    </w:p>
    <w:p w14:paraId="120656FE" w14:textId="77777777" w:rsidR="00F8722D" w:rsidRPr="00BD1447" w:rsidRDefault="00F8722D" w:rsidP="004D6935">
      <w:pPr>
        <w:rPr>
          <w:rFonts w:cs="Noto Sans"/>
          <w:szCs w:val="18"/>
        </w:rPr>
      </w:pPr>
    </w:p>
    <w:p w14:paraId="184409B2" w14:textId="77777777" w:rsidR="00F8722D" w:rsidRPr="00BD1447" w:rsidRDefault="00F8722D" w:rsidP="004D6935">
      <w:pPr>
        <w:rPr>
          <w:rFonts w:cs="Noto Sans"/>
          <w:szCs w:val="18"/>
        </w:rPr>
      </w:pPr>
      <w:bookmarkStart w:id="130" w:name="_Toc212448247"/>
      <w:r w:rsidRPr="00BD1447">
        <w:rPr>
          <w:rFonts w:cs="Noto Sans"/>
          <w:szCs w:val="18"/>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Resolución Miscelánea Fiscal para 2025.</w:t>
      </w:r>
      <w:bookmarkEnd w:id="130"/>
      <w:r w:rsidRPr="00BD1447">
        <w:rPr>
          <w:rFonts w:cs="Noto Sans"/>
          <w:szCs w:val="18"/>
        </w:rPr>
        <w:t xml:space="preserve">  </w:t>
      </w:r>
    </w:p>
    <w:p w14:paraId="0534A6B8" w14:textId="77777777" w:rsidR="00F8722D" w:rsidRPr="00BD1447" w:rsidRDefault="00F8722D" w:rsidP="004D6935">
      <w:pPr>
        <w:rPr>
          <w:rFonts w:cs="Noto Sans"/>
          <w:szCs w:val="18"/>
        </w:rPr>
      </w:pPr>
    </w:p>
    <w:p w14:paraId="4FEC8509" w14:textId="77777777" w:rsidR="00F8722D" w:rsidRPr="00BD1447" w:rsidRDefault="00F8722D" w:rsidP="004D6935">
      <w:pPr>
        <w:rPr>
          <w:rFonts w:cs="Noto Sans"/>
          <w:szCs w:val="18"/>
        </w:rPr>
      </w:pPr>
      <w:bookmarkStart w:id="131" w:name="_Toc212448248"/>
      <w:r w:rsidRPr="00BD1447">
        <w:rPr>
          <w:rFonts w:cs="Noto Sans"/>
          <w:szCs w:val="18"/>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Resolución Miscelánea Fiscal para 2025.</w:t>
      </w:r>
      <w:bookmarkEnd w:id="131"/>
      <w:r w:rsidRPr="00BD1447">
        <w:rPr>
          <w:rFonts w:cs="Noto Sans"/>
          <w:szCs w:val="18"/>
        </w:rPr>
        <w:t xml:space="preserve">  </w:t>
      </w:r>
    </w:p>
    <w:p w14:paraId="3FB879D8" w14:textId="77777777" w:rsidR="00F8722D" w:rsidRPr="00BD1447" w:rsidRDefault="00F8722D" w:rsidP="004D6935">
      <w:pPr>
        <w:rPr>
          <w:rFonts w:cs="Noto Sans"/>
          <w:szCs w:val="18"/>
        </w:rPr>
      </w:pPr>
    </w:p>
    <w:p w14:paraId="23272990" w14:textId="77777777" w:rsidR="00F8722D" w:rsidRPr="00BD1447" w:rsidRDefault="00F8722D" w:rsidP="004D6935">
      <w:pPr>
        <w:rPr>
          <w:rFonts w:cs="Noto Sans"/>
          <w:szCs w:val="18"/>
        </w:rPr>
      </w:pPr>
      <w:bookmarkStart w:id="132" w:name="_Toc212448249"/>
      <w:r w:rsidRPr="00BD1447">
        <w:rPr>
          <w:rFonts w:cs="Noto Sans"/>
          <w:szCs w:val="18"/>
        </w:rPr>
        <w:t>En tratándose de proposiciones conjuntas, presentadas en términos del artículo 45 de la LAASSP, se deberá presentar “un acuse de recepción” con el que se compruebe que se realizó la solicitud de opinión ante el SAT, por cada uno de los participantes en dicha proposición.</w:t>
      </w:r>
      <w:bookmarkEnd w:id="132"/>
    </w:p>
    <w:p w14:paraId="307247D7" w14:textId="77777777" w:rsidR="00F8722D" w:rsidRPr="00BD1447" w:rsidRDefault="00F8722D" w:rsidP="004D6935">
      <w:pPr>
        <w:rPr>
          <w:rFonts w:cs="Noto Sans"/>
          <w:szCs w:val="18"/>
        </w:rPr>
      </w:pPr>
    </w:p>
    <w:p w14:paraId="273B0938" w14:textId="215CC54C" w:rsidR="00F8722D" w:rsidRPr="00BD1447" w:rsidRDefault="00F8722D" w:rsidP="004D6935">
      <w:pPr>
        <w:rPr>
          <w:rFonts w:cs="Noto Sans"/>
          <w:szCs w:val="18"/>
        </w:rPr>
      </w:pPr>
      <w:bookmarkStart w:id="133" w:name="_Toc212448250"/>
      <w:r w:rsidRPr="00BD1447">
        <w:rPr>
          <w:rFonts w:cs="Noto Sans"/>
          <w:szCs w:val="18"/>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w:t>
      </w:r>
      <w:proofErr w:type="spellStart"/>
      <w:r w:rsidR="007A46B8">
        <w:rPr>
          <w:rFonts w:cs="Noto Sans"/>
          <w:szCs w:val="18"/>
        </w:rPr>
        <w:t>Anticurrupción</w:t>
      </w:r>
      <w:proofErr w:type="spellEnd"/>
      <w:r w:rsidR="007A46B8">
        <w:rPr>
          <w:rFonts w:cs="Noto Sans"/>
          <w:szCs w:val="18"/>
        </w:rPr>
        <w:t xml:space="preserve"> y Buen Gobierno</w:t>
      </w:r>
      <w:r w:rsidRPr="00BD1447">
        <w:rPr>
          <w:rFonts w:cs="Noto Sans"/>
          <w:szCs w:val="18"/>
        </w:rPr>
        <w:t xml:space="preserve"> (</w:t>
      </w:r>
      <w:r w:rsidR="007A46B8">
        <w:rPr>
          <w:rFonts w:cs="Noto Sans"/>
          <w:szCs w:val="18"/>
        </w:rPr>
        <w:t>SABG</w:t>
      </w:r>
      <w:r w:rsidRPr="00BD1447">
        <w:rPr>
          <w:rFonts w:cs="Noto Sans"/>
          <w:szCs w:val="18"/>
        </w:rPr>
        <w:t xml:space="preserve">) la </w:t>
      </w:r>
      <w:r w:rsidRPr="00BD1447">
        <w:rPr>
          <w:rFonts w:cs="Noto Sans"/>
          <w:szCs w:val="18"/>
        </w:rPr>
        <w:lastRenderedPageBreak/>
        <w:t>documentación de los hechos presumiblemente constitutivos de infracción por la falta de la formalización del contrato o pedido, por causas imputables al licitante al que le fue adjudicado.</w:t>
      </w:r>
      <w:bookmarkEnd w:id="133"/>
    </w:p>
    <w:p w14:paraId="2F9A5ACE" w14:textId="77777777" w:rsidR="00F8722D" w:rsidRPr="00BD1447" w:rsidRDefault="00F8722D" w:rsidP="00F8722D">
      <w:pPr>
        <w:pStyle w:val="Ttulo3"/>
        <w:rPr>
          <w:szCs w:val="18"/>
        </w:rPr>
      </w:pPr>
    </w:p>
    <w:p w14:paraId="766AA93A" w14:textId="1EDD6C8F" w:rsidR="0052511A" w:rsidRPr="00BD1447" w:rsidRDefault="009B25C4" w:rsidP="00F8722D">
      <w:pPr>
        <w:pStyle w:val="Ttulo3"/>
        <w:rPr>
          <w:szCs w:val="18"/>
        </w:rPr>
      </w:pPr>
      <w:bookmarkStart w:id="134" w:name="_Toc212448251"/>
      <w:bookmarkStart w:id="135" w:name="_Toc213768521"/>
      <w:r w:rsidRPr="00BD1447">
        <w:rPr>
          <w:szCs w:val="18"/>
        </w:rPr>
        <w:t>3.1</w:t>
      </w:r>
      <w:r w:rsidR="00224602" w:rsidRPr="00BD1447">
        <w:rPr>
          <w:szCs w:val="18"/>
        </w:rPr>
        <w:t>3</w:t>
      </w:r>
      <w:r w:rsidR="0052511A" w:rsidRPr="00BD1447">
        <w:rPr>
          <w:szCs w:val="18"/>
        </w:rPr>
        <w:t xml:space="preserve"> </w:t>
      </w:r>
      <w:r w:rsidR="009207A1" w:rsidRPr="00BD1447">
        <w:rPr>
          <w:szCs w:val="18"/>
        </w:rPr>
        <w:t>Consulta de opinion del cumplimiento de sus obligaciones en materia de seguridad social</w:t>
      </w:r>
      <w:r w:rsidR="0052511A" w:rsidRPr="00BD1447">
        <w:rPr>
          <w:szCs w:val="18"/>
        </w:rPr>
        <w:t>.</w:t>
      </w:r>
      <w:bookmarkEnd w:id="134"/>
      <w:bookmarkEnd w:id="135"/>
    </w:p>
    <w:p w14:paraId="74EB08EF" w14:textId="77777777" w:rsidR="0052511A" w:rsidRPr="00BD1447" w:rsidRDefault="0052511A" w:rsidP="005A6D8F">
      <w:pPr>
        <w:rPr>
          <w:rFonts w:eastAsia="Times New Roman" w:cs="Noto Sans"/>
          <w:noProof/>
          <w:szCs w:val="18"/>
          <w:lang w:val="es-ES_tradnl" w:eastAsia="es-ES"/>
        </w:rPr>
      </w:pPr>
    </w:p>
    <w:p w14:paraId="77C2A432" w14:textId="77777777" w:rsidR="0052511A" w:rsidRPr="00BD1447" w:rsidRDefault="0052511A" w:rsidP="005A6D8F">
      <w:pPr>
        <w:rPr>
          <w:rFonts w:eastAsia="Times New Roman" w:cs="Noto Sans"/>
          <w:noProof/>
          <w:szCs w:val="18"/>
          <w:lang w:val="es-ES_tradnl" w:eastAsia="es-ES"/>
        </w:rPr>
      </w:pPr>
      <w:r w:rsidRPr="00BD1447">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BD1447" w:rsidRDefault="0052511A" w:rsidP="005A6D8F">
      <w:pPr>
        <w:rPr>
          <w:rFonts w:eastAsia="Times New Roman" w:cs="Noto Sans"/>
          <w:noProof/>
          <w:szCs w:val="18"/>
          <w:lang w:val="es-ES_tradnl" w:eastAsia="es-ES"/>
        </w:rPr>
      </w:pPr>
    </w:p>
    <w:p w14:paraId="0F16E0B7" w14:textId="543727B1" w:rsidR="0052511A" w:rsidRPr="00BD1447" w:rsidRDefault="0052511A" w:rsidP="00DC3F30">
      <w:pPr>
        <w:pStyle w:val="Prrafodelista"/>
        <w:numPr>
          <w:ilvl w:val="2"/>
          <w:numId w:val="190"/>
        </w:numPr>
        <w:ind w:left="709"/>
        <w:rPr>
          <w:rFonts w:cs="Noto Sans"/>
          <w:sz w:val="18"/>
          <w:szCs w:val="18"/>
          <w:lang w:val="es-ES_tradnl"/>
        </w:rPr>
      </w:pPr>
      <w:r w:rsidRPr="00BD1447">
        <w:rPr>
          <w:rFonts w:cs="Noto Sans"/>
          <w:sz w:val="18"/>
          <w:szCs w:val="18"/>
          <w:lang w:val="es-ES_tradnl"/>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24C3C491" w:rsidR="0052511A" w:rsidRPr="00BD1447" w:rsidRDefault="0052511A" w:rsidP="00DC3F30">
      <w:pPr>
        <w:pStyle w:val="Prrafodelista"/>
        <w:numPr>
          <w:ilvl w:val="2"/>
          <w:numId w:val="190"/>
        </w:numPr>
        <w:ind w:left="709"/>
        <w:rPr>
          <w:rFonts w:cs="Noto Sans"/>
          <w:sz w:val="18"/>
          <w:szCs w:val="18"/>
          <w:lang w:val="es-ES_tradnl"/>
        </w:rPr>
      </w:pPr>
      <w:r w:rsidRPr="00BD1447">
        <w:rPr>
          <w:rFonts w:cs="Noto Sans"/>
          <w:sz w:val="18"/>
          <w:szCs w:val="18"/>
          <w:lang w:val="es-ES_tradnl"/>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4A92D40F" w:rsidR="0052511A" w:rsidRPr="00BD1447" w:rsidRDefault="0052511A" w:rsidP="00DC3F30">
      <w:pPr>
        <w:pStyle w:val="Prrafodelista"/>
        <w:numPr>
          <w:ilvl w:val="2"/>
          <w:numId w:val="190"/>
        </w:numPr>
        <w:ind w:left="709"/>
        <w:rPr>
          <w:rFonts w:cs="Noto Sans"/>
          <w:sz w:val="18"/>
          <w:szCs w:val="18"/>
          <w:lang w:val="es-ES_tradnl"/>
        </w:rPr>
      </w:pPr>
      <w:r w:rsidRPr="00BD1447">
        <w:rPr>
          <w:rFonts w:cs="Noto Sans"/>
          <w:sz w:val="18"/>
          <w:szCs w:val="18"/>
          <w:lang w:val="es-ES_tradnl"/>
        </w:rPr>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BD1447" w:rsidRDefault="0052511A" w:rsidP="005A6D8F">
      <w:pPr>
        <w:rPr>
          <w:rFonts w:eastAsia="Times New Roman" w:cs="Noto Sans"/>
          <w:noProof/>
          <w:szCs w:val="18"/>
          <w:lang w:val="es-ES_tradnl" w:eastAsia="es-ES"/>
        </w:rPr>
      </w:pPr>
    </w:p>
    <w:p w14:paraId="0E8B074B" w14:textId="77777777" w:rsidR="0052511A" w:rsidRPr="00BD1447" w:rsidRDefault="0052511A" w:rsidP="005A6D8F">
      <w:pPr>
        <w:rPr>
          <w:rFonts w:eastAsia="Times New Roman" w:cs="Noto Sans"/>
          <w:noProof/>
          <w:szCs w:val="18"/>
          <w:lang w:val="es-ES_tradnl" w:eastAsia="es-ES"/>
        </w:rPr>
      </w:pPr>
      <w:r w:rsidRPr="00BD1447">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BD1447" w:rsidRDefault="0052511A" w:rsidP="005A6D8F">
      <w:pPr>
        <w:rPr>
          <w:rFonts w:eastAsia="Times New Roman" w:cs="Noto Sans"/>
          <w:noProof/>
          <w:szCs w:val="18"/>
          <w:lang w:val="es-ES_tradnl" w:eastAsia="es-ES"/>
        </w:rPr>
      </w:pPr>
    </w:p>
    <w:p w14:paraId="47B4868D" w14:textId="77777777" w:rsidR="0052511A" w:rsidRPr="00BD1447" w:rsidRDefault="0052511A" w:rsidP="005A6D8F">
      <w:pPr>
        <w:rPr>
          <w:rFonts w:eastAsia="Times New Roman" w:cs="Noto Sans"/>
          <w:noProof/>
          <w:szCs w:val="18"/>
          <w:lang w:val="es-ES_tradnl" w:eastAsia="es-ES"/>
        </w:rPr>
      </w:pPr>
      <w:r w:rsidRPr="00BD1447">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BD1447" w:rsidRDefault="0052511A" w:rsidP="005A6D8F">
      <w:pPr>
        <w:rPr>
          <w:rFonts w:eastAsia="Times New Roman" w:cs="Noto Sans"/>
          <w:noProof/>
          <w:szCs w:val="18"/>
          <w:lang w:val="es-ES_tradnl" w:eastAsia="es-ES"/>
        </w:rPr>
      </w:pPr>
    </w:p>
    <w:p w14:paraId="124B7A58" w14:textId="43023382" w:rsidR="0052511A" w:rsidRPr="00BD1447" w:rsidRDefault="0052511A" w:rsidP="005A6D8F">
      <w:pPr>
        <w:rPr>
          <w:rFonts w:eastAsia="Times New Roman" w:cs="Noto Sans"/>
          <w:noProof/>
          <w:szCs w:val="18"/>
          <w:lang w:val="es-ES_tradnl" w:eastAsia="es-ES"/>
        </w:rPr>
      </w:pPr>
      <w:r w:rsidRPr="00BD1447">
        <w:rPr>
          <w:rFonts w:eastAsia="Times New Roman" w:cs="Noto Sans"/>
          <w:noProof/>
          <w:szCs w:val="18"/>
          <w:lang w:val="es-ES_tradnl" w:eastAsia="es-ES"/>
        </w:rPr>
        <w:t xml:space="preserve">Los impuestos y derechos que procedan con motivo de la adquisición de los bienes objeto de la presente </w:t>
      </w:r>
      <w:r w:rsidR="007A46B8">
        <w:rPr>
          <w:rFonts w:eastAsia="Times New Roman" w:cs="Noto Sans"/>
          <w:noProof/>
          <w:szCs w:val="18"/>
          <w:lang w:val="es-ES_tradnl" w:eastAsia="es-ES"/>
        </w:rPr>
        <w:t>Licitación Pública Nacional</w:t>
      </w:r>
      <w:r w:rsidRPr="00BD1447">
        <w:rPr>
          <w:rFonts w:eastAsia="Times New Roman" w:cs="Noto Sans"/>
          <w:noProof/>
          <w:szCs w:val="18"/>
          <w:lang w:val="es-ES_tradnl" w:eastAsia="es-ES"/>
        </w:rPr>
        <w:t>, serán pagados por el proveedor conforme a la legislación aplicable en la materia.</w:t>
      </w:r>
    </w:p>
    <w:p w14:paraId="74A14DB8" w14:textId="77777777" w:rsidR="00437007" w:rsidRPr="00BD1447" w:rsidRDefault="0052511A" w:rsidP="005A6D8F">
      <w:pPr>
        <w:rPr>
          <w:rFonts w:eastAsia="Times New Roman" w:cs="Noto Sans"/>
          <w:noProof/>
          <w:szCs w:val="18"/>
          <w:lang w:val="es-ES_tradnl" w:eastAsia="es-ES"/>
        </w:rPr>
      </w:pPr>
      <w:r w:rsidRPr="00BD1447">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BD1447" w:rsidRDefault="00CD5BA8" w:rsidP="005A6D8F">
      <w:pPr>
        <w:rPr>
          <w:rFonts w:eastAsia="Times New Roman" w:cs="Noto Sans"/>
          <w:noProof/>
          <w:szCs w:val="18"/>
          <w:lang w:val="es-ES_tradnl" w:eastAsia="es-ES"/>
        </w:rPr>
      </w:pPr>
    </w:p>
    <w:p w14:paraId="1808B21C" w14:textId="4BFCDADD" w:rsidR="00CD5BA8" w:rsidRPr="00BD1447" w:rsidRDefault="00CD5BA8" w:rsidP="00253F35">
      <w:pPr>
        <w:pStyle w:val="Ttulo4"/>
        <w:rPr>
          <w:szCs w:val="18"/>
        </w:rPr>
      </w:pPr>
      <w:r w:rsidRPr="00BD1447">
        <w:rPr>
          <w:szCs w:val="18"/>
        </w:rPr>
        <w:t>3.1</w:t>
      </w:r>
      <w:r w:rsidR="00224602" w:rsidRPr="00BD1447">
        <w:rPr>
          <w:szCs w:val="18"/>
        </w:rPr>
        <w:t>3</w:t>
      </w:r>
      <w:r w:rsidRPr="00BD1447">
        <w:rPr>
          <w:szCs w:val="18"/>
        </w:rPr>
        <w:t xml:space="preserve">.1 </w:t>
      </w:r>
      <w:r w:rsidR="009D6365" w:rsidRPr="00BD1447">
        <w:rPr>
          <w:szCs w:val="18"/>
        </w:rPr>
        <w:t>H</w:t>
      </w:r>
      <w:r w:rsidR="00D66A38" w:rsidRPr="00BD1447">
        <w:rPr>
          <w:szCs w:val="18"/>
        </w:rPr>
        <w:t>acer público la opinión del cumplimiento en términos de la regla 2.1.25</w:t>
      </w:r>
      <w:r w:rsidRPr="00BD1447">
        <w:rPr>
          <w:szCs w:val="18"/>
        </w:rPr>
        <w:t>.</w:t>
      </w:r>
    </w:p>
    <w:p w14:paraId="20A59857" w14:textId="77777777" w:rsidR="00CD5BA8" w:rsidRPr="00BD1447" w:rsidRDefault="00CD5BA8" w:rsidP="005A6D8F">
      <w:pPr>
        <w:rPr>
          <w:rFonts w:eastAsia="Times New Roman" w:cs="Noto Sans"/>
          <w:noProof/>
          <w:szCs w:val="18"/>
          <w:lang w:val="es-ES_tradnl" w:eastAsia="es-ES"/>
        </w:rPr>
      </w:pPr>
    </w:p>
    <w:p w14:paraId="29B1D4D6" w14:textId="6B8CC788" w:rsidR="00B3709A" w:rsidRPr="00BD1447" w:rsidRDefault="000609A9" w:rsidP="00B3709A">
      <w:pPr>
        <w:spacing w:line="276" w:lineRule="auto"/>
        <w:rPr>
          <w:rFonts w:cs="Noto Sans"/>
          <w:szCs w:val="18"/>
        </w:rPr>
      </w:pPr>
      <w:r w:rsidRPr="00BD1447">
        <w:rPr>
          <w:rFonts w:cs="Noto Sans"/>
          <w:szCs w:val="18"/>
        </w:rPr>
        <w:t>Se</w:t>
      </w:r>
      <w:r w:rsidR="00B3709A" w:rsidRPr="00BD1447">
        <w:rPr>
          <w:rFonts w:cs="Noto Sans"/>
          <w:szCs w:val="18"/>
        </w:rPr>
        <w:t xml:space="preserve"> hace del conocimiento al proveedor adjudicado que, de acuerdo a lo estipulado en el artículo 32-D, primero y último párrafo del Código Fiscal de la Federación; así como a la regla 2.1.29 de la Resolución Miscelánea Fiscal para el 2022 publicada en el DOF 27-12-2022,, y el correlativo a la RESOLUCIÓN Miscelánea Fiscal para 2025 y sus Anexos, Publicada en el DOF 30-12-2024 (según corresponda), deberá hacer público la opinión del cumplimiento en términos de la regla 2.1.25. </w:t>
      </w:r>
    </w:p>
    <w:p w14:paraId="788BAD58" w14:textId="77777777" w:rsidR="00B819FF" w:rsidRPr="00BD1447" w:rsidRDefault="00B819FF" w:rsidP="00B3709A">
      <w:pPr>
        <w:spacing w:line="276" w:lineRule="auto"/>
        <w:rPr>
          <w:rFonts w:cs="Noto Sans"/>
          <w:szCs w:val="18"/>
        </w:rPr>
      </w:pPr>
    </w:p>
    <w:p w14:paraId="7E09115C" w14:textId="5DE1BEDA" w:rsidR="0008253E" w:rsidRPr="00BD1447" w:rsidRDefault="0008253E" w:rsidP="00936685">
      <w:pPr>
        <w:pStyle w:val="Ttulo3"/>
        <w:numPr>
          <w:ilvl w:val="0"/>
          <w:numId w:val="0"/>
        </w:numPr>
        <w:rPr>
          <w:szCs w:val="18"/>
        </w:rPr>
      </w:pPr>
      <w:bookmarkStart w:id="136" w:name="_Toc212448252"/>
      <w:bookmarkStart w:id="137" w:name="_Toc213768522"/>
      <w:r w:rsidRPr="00BD1447">
        <w:rPr>
          <w:szCs w:val="18"/>
        </w:rPr>
        <w:t>3.1</w:t>
      </w:r>
      <w:r w:rsidR="00224602" w:rsidRPr="00BD1447">
        <w:rPr>
          <w:szCs w:val="18"/>
        </w:rPr>
        <w:t>4</w:t>
      </w:r>
      <w:r w:rsidRPr="00BD1447">
        <w:rPr>
          <w:szCs w:val="18"/>
        </w:rPr>
        <w:t xml:space="preserve"> </w:t>
      </w:r>
      <w:r w:rsidR="009207A1" w:rsidRPr="00BD1447">
        <w:rPr>
          <w:szCs w:val="18"/>
        </w:rPr>
        <w:t>impuestos y derechos</w:t>
      </w:r>
      <w:bookmarkEnd w:id="136"/>
      <w:bookmarkEnd w:id="137"/>
    </w:p>
    <w:p w14:paraId="3CEBF606" w14:textId="77777777" w:rsidR="0008253E" w:rsidRPr="00BD1447" w:rsidRDefault="0008253E" w:rsidP="005A6D8F">
      <w:pPr>
        <w:rPr>
          <w:rFonts w:eastAsia="Times New Roman" w:cs="Noto Sans"/>
          <w:noProof/>
          <w:szCs w:val="18"/>
          <w:lang w:val="es-ES_tradnl" w:eastAsia="es-ES"/>
        </w:rPr>
      </w:pPr>
    </w:p>
    <w:p w14:paraId="434A2AE8" w14:textId="77777777" w:rsidR="00437007" w:rsidRPr="00BD1447" w:rsidRDefault="0008253E" w:rsidP="005A6D8F">
      <w:pPr>
        <w:rPr>
          <w:rFonts w:eastAsia="Times New Roman" w:cs="Noto Sans"/>
          <w:noProof/>
          <w:szCs w:val="18"/>
          <w:lang w:val="es-ES_tradnl" w:eastAsia="es-ES"/>
        </w:rPr>
      </w:pPr>
      <w:r w:rsidRPr="00BD1447">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BD1447" w:rsidRDefault="00437007" w:rsidP="005A6D8F">
      <w:pPr>
        <w:rPr>
          <w:rFonts w:eastAsia="Times New Roman" w:cs="Noto Sans"/>
          <w:noProof/>
          <w:szCs w:val="18"/>
          <w:lang w:val="es-ES_tradnl" w:eastAsia="es-ES"/>
        </w:rPr>
      </w:pPr>
    </w:p>
    <w:p w14:paraId="7939F4FE" w14:textId="6B41E5B9" w:rsidR="003B15D9" w:rsidRPr="00BD1447" w:rsidRDefault="003B15D9" w:rsidP="00194F2F">
      <w:pPr>
        <w:pStyle w:val="Ttulo3"/>
        <w:rPr>
          <w:szCs w:val="18"/>
        </w:rPr>
      </w:pPr>
      <w:bookmarkStart w:id="138" w:name="_Toc212448253"/>
      <w:bookmarkStart w:id="139" w:name="_Toc213768523"/>
      <w:r w:rsidRPr="00BD1447">
        <w:rPr>
          <w:szCs w:val="18"/>
        </w:rPr>
        <w:t>3.1</w:t>
      </w:r>
      <w:r w:rsidR="00224602" w:rsidRPr="00BD1447">
        <w:rPr>
          <w:szCs w:val="18"/>
        </w:rPr>
        <w:t>5</w:t>
      </w:r>
      <w:r w:rsidRPr="00BD1447">
        <w:rPr>
          <w:szCs w:val="18"/>
        </w:rPr>
        <w:t xml:space="preserve"> </w:t>
      </w:r>
      <w:r w:rsidR="009207A1" w:rsidRPr="00BD1447">
        <w:rPr>
          <w:szCs w:val="18"/>
        </w:rPr>
        <w:t>Moneda en la que debera cotizarse la prestacion del servicio y efectuarse los pagos respectivos</w:t>
      </w:r>
      <w:r w:rsidRPr="00BD1447">
        <w:rPr>
          <w:szCs w:val="18"/>
        </w:rPr>
        <w:t>.</w:t>
      </w:r>
      <w:bookmarkEnd w:id="138"/>
      <w:bookmarkEnd w:id="139"/>
    </w:p>
    <w:p w14:paraId="3F789C93" w14:textId="77777777" w:rsidR="003B15D9" w:rsidRPr="00BD1447" w:rsidRDefault="003B15D9" w:rsidP="005A6D8F">
      <w:pPr>
        <w:suppressAutoHyphens/>
        <w:rPr>
          <w:rFonts w:eastAsia="Times New Roman" w:cs="Noto Sans"/>
          <w:bCs/>
          <w:noProof/>
          <w:kern w:val="1"/>
          <w:szCs w:val="18"/>
          <w:lang w:val="es-ES_tradnl" w:eastAsia="ar-SA"/>
        </w:rPr>
      </w:pPr>
    </w:p>
    <w:p w14:paraId="111B8740" w14:textId="08E4CB59" w:rsidR="003B15D9" w:rsidRPr="00BD1447" w:rsidRDefault="003B15D9" w:rsidP="005A6D8F">
      <w:pPr>
        <w:suppressAutoHyphens/>
        <w:rPr>
          <w:rFonts w:eastAsia="Times New Roman" w:cs="Noto Sans"/>
          <w:bCs/>
          <w:noProof/>
          <w:kern w:val="1"/>
          <w:szCs w:val="18"/>
          <w:lang w:val="es-ES_tradnl" w:eastAsia="ar-SA"/>
        </w:rPr>
      </w:pPr>
      <w:r w:rsidRPr="00BD1447">
        <w:rPr>
          <w:rFonts w:eastAsia="Times New Roman" w:cs="Noto Sans"/>
          <w:bCs/>
          <w:noProof/>
          <w:kern w:val="1"/>
          <w:szCs w:val="18"/>
          <w:lang w:val="es-ES_tradnl" w:eastAsia="ar-SA"/>
        </w:rPr>
        <w:t xml:space="preserve">El servicio a cotizar, objeto de </w:t>
      </w:r>
      <w:r w:rsidR="0070122C" w:rsidRPr="00BD1447">
        <w:rPr>
          <w:rFonts w:eastAsia="Times New Roman" w:cs="Noto Sans"/>
          <w:bCs/>
          <w:noProof/>
          <w:kern w:val="1"/>
          <w:szCs w:val="18"/>
          <w:lang w:val="es-ES_tradnl" w:eastAsia="ar-SA"/>
        </w:rPr>
        <w:t xml:space="preserve">esta </w:t>
      </w:r>
      <w:r w:rsidR="007A46B8">
        <w:rPr>
          <w:rFonts w:eastAsia="Times New Roman" w:cs="Noto Sans"/>
          <w:bCs/>
          <w:noProof/>
          <w:kern w:val="1"/>
          <w:szCs w:val="18"/>
          <w:lang w:val="es-ES_tradnl" w:eastAsia="ar-SA"/>
        </w:rPr>
        <w:t>Licitación Pública Nacional</w:t>
      </w:r>
      <w:r w:rsidR="00FC7EA2" w:rsidRPr="00BD1447">
        <w:rPr>
          <w:rFonts w:eastAsia="Times New Roman" w:cs="Noto Sans"/>
          <w:bCs/>
          <w:noProof/>
          <w:kern w:val="1"/>
          <w:szCs w:val="18"/>
          <w:lang w:val="es-ES_tradnl" w:eastAsia="ar-SA"/>
        </w:rPr>
        <w:t xml:space="preserve"> </w:t>
      </w:r>
      <w:r w:rsidRPr="00BD1447">
        <w:rPr>
          <w:rFonts w:eastAsia="Times New Roman" w:cs="Noto Sans"/>
          <w:bCs/>
          <w:noProof/>
          <w:kern w:val="1"/>
          <w:szCs w:val="18"/>
          <w:lang w:val="es-ES_tradnl" w:eastAsia="ar-SA"/>
        </w:rPr>
        <w:t>y los pagos a efectuar se realizarán en pesos mexicanos.</w:t>
      </w:r>
    </w:p>
    <w:p w14:paraId="68205F8A" w14:textId="77777777" w:rsidR="003B15D9" w:rsidRPr="00BD1447" w:rsidRDefault="003B15D9" w:rsidP="005A6D8F">
      <w:pPr>
        <w:suppressAutoHyphens/>
        <w:rPr>
          <w:rFonts w:eastAsia="Times New Roman" w:cs="Noto Sans"/>
          <w:bCs/>
          <w:noProof/>
          <w:kern w:val="1"/>
          <w:szCs w:val="18"/>
          <w:lang w:val="es-ES_tradnl" w:eastAsia="ar-SA"/>
        </w:rPr>
      </w:pPr>
    </w:p>
    <w:p w14:paraId="3CFE214D" w14:textId="6B173FE1" w:rsidR="003B15D9" w:rsidRPr="00BD1447" w:rsidRDefault="003B15D9" w:rsidP="00194F2F">
      <w:pPr>
        <w:pStyle w:val="Ttulo3"/>
        <w:rPr>
          <w:szCs w:val="18"/>
        </w:rPr>
      </w:pPr>
      <w:bookmarkStart w:id="140" w:name="_Toc212448254"/>
      <w:bookmarkStart w:id="141" w:name="_Toc213768524"/>
      <w:r w:rsidRPr="00BD1447">
        <w:rPr>
          <w:szCs w:val="18"/>
        </w:rPr>
        <w:t>3.1</w:t>
      </w:r>
      <w:r w:rsidR="00224602" w:rsidRPr="00BD1447">
        <w:rPr>
          <w:szCs w:val="18"/>
        </w:rPr>
        <w:t>6</w:t>
      </w:r>
      <w:r w:rsidRPr="00BD1447">
        <w:rPr>
          <w:szCs w:val="18"/>
        </w:rPr>
        <w:t xml:space="preserve"> </w:t>
      </w:r>
      <w:r w:rsidR="009207A1" w:rsidRPr="00BD1447">
        <w:rPr>
          <w:szCs w:val="18"/>
        </w:rPr>
        <w:t>Causas de rescisión administrativa del contrato</w:t>
      </w:r>
      <w:r w:rsidRPr="00BD1447">
        <w:rPr>
          <w:szCs w:val="18"/>
        </w:rPr>
        <w:t>:</w:t>
      </w:r>
      <w:bookmarkEnd w:id="140"/>
      <w:bookmarkEnd w:id="141"/>
    </w:p>
    <w:p w14:paraId="7C505D96" w14:textId="77777777" w:rsidR="003B15D9" w:rsidRPr="00BD1447" w:rsidRDefault="003B15D9" w:rsidP="005A6D8F">
      <w:pPr>
        <w:suppressAutoHyphens/>
        <w:rPr>
          <w:rFonts w:eastAsia="Times New Roman" w:cs="Noto Sans"/>
          <w:bCs/>
          <w:noProof/>
          <w:kern w:val="1"/>
          <w:szCs w:val="18"/>
          <w:lang w:val="es-ES_tradnl" w:eastAsia="ar-SA"/>
        </w:rPr>
      </w:pPr>
    </w:p>
    <w:p w14:paraId="322342CC" w14:textId="77777777" w:rsidR="003B15D9" w:rsidRPr="00BD1447" w:rsidRDefault="003B15D9" w:rsidP="00DC3F30">
      <w:pPr>
        <w:pStyle w:val="Prrafodelista"/>
        <w:numPr>
          <w:ilvl w:val="1"/>
          <w:numId w:val="187"/>
        </w:numPr>
        <w:suppressAutoHyphens/>
        <w:ind w:left="426"/>
        <w:rPr>
          <w:rFonts w:cs="Noto Sans"/>
          <w:bCs/>
          <w:kern w:val="1"/>
          <w:sz w:val="18"/>
          <w:szCs w:val="18"/>
          <w:lang w:val="es-ES_tradnl" w:eastAsia="ar-SA"/>
        </w:rPr>
      </w:pPr>
      <w:r w:rsidRPr="00BD1447">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BD1447" w:rsidRDefault="003B15D9" w:rsidP="00DC3F30">
      <w:pPr>
        <w:pStyle w:val="Prrafodelista"/>
        <w:numPr>
          <w:ilvl w:val="1"/>
          <w:numId w:val="187"/>
        </w:numPr>
        <w:suppressAutoHyphens/>
        <w:ind w:left="426"/>
        <w:rPr>
          <w:rFonts w:cs="Noto Sans"/>
          <w:bCs/>
          <w:kern w:val="1"/>
          <w:sz w:val="18"/>
          <w:szCs w:val="18"/>
          <w:lang w:val="es-ES_tradnl" w:eastAsia="ar-SA"/>
        </w:rPr>
      </w:pPr>
      <w:r w:rsidRPr="00BD1447">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BD1447" w:rsidRDefault="003B15D9" w:rsidP="00DC3F30">
      <w:pPr>
        <w:pStyle w:val="Prrafodelista"/>
        <w:numPr>
          <w:ilvl w:val="1"/>
          <w:numId w:val="187"/>
        </w:numPr>
        <w:suppressAutoHyphens/>
        <w:ind w:left="426"/>
        <w:rPr>
          <w:rFonts w:cs="Noto Sans"/>
          <w:bCs/>
          <w:kern w:val="1"/>
          <w:sz w:val="18"/>
          <w:szCs w:val="18"/>
          <w:lang w:val="es-ES_tradnl" w:eastAsia="ar-SA"/>
        </w:rPr>
      </w:pPr>
      <w:r w:rsidRPr="00BD1447">
        <w:rPr>
          <w:rFonts w:cs="Noto Sans"/>
          <w:bCs/>
          <w:kern w:val="1"/>
          <w:sz w:val="18"/>
          <w:szCs w:val="18"/>
          <w:lang w:val="es-ES_tradnl" w:eastAsia="ar-SA"/>
        </w:rPr>
        <w:t>Cuando se incumpla, total o parcialmente, con cualesquiera de las obligaciones establecidas en el contrato y sus anexos.</w:t>
      </w:r>
    </w:p>
    <w:p w14:paraId="48294589" w14:textId="2A62AB6B" w:rsidR="003B15D9" w:rsidRPr="00BD1447" w:rsidRDefault="003B15D9" w:rsidP="00DC3F30">
      <w:pPr>
        <w:pStyle w:val="Prrafodelista"/>
        <w:numPr>
          <w:ilvl w:val="1"/>
          <w:numId w:val="187"/>
        </w:numPr>
        <w:suppressAutoHyphens/>
        <w:ind w:left="426"/>
        <w:rPr>
          <w:rFonts w:cs="Noto Sans"/>
          <w:bCs/>
          <w:kern w:val="1"/>
          <w:sz w:val="18"/>
          <w:szCs w:val="18"/>
          <w:lang w:val="es-ES_tradnl" w:eastAsia="ar-SA"/>
        </w:rPr>
      </w:pPr>
      <w:r w:rsidRPr="00BD1447">
        <w:rPr>
          <w:rFonts w:cs="Noto Sans"/>
          <w:bCs/>
          <w:kern w:val="1"/>
          <w:sz w:val="18"/>
          <w:szCs w:val="18"/>
          <w:lang w:val="es-ES_tradnl" w:eastAsia="ar-SA"/>
        </w:rPr>
        <w:lastRenderedPageBreak/>
        <w:t xml:space="preserve">Cuando se compruebe que el proveedor haya prestado el servicio con alcances o características distintas a las aceptadas en esta </w:t>
      </w:r>
      <w:r w:rsidR="007A46B8">
        <w:rPr>
          <w:rFonts w:cs="Noto Sans"/>
          <w:bCs/>
          <w:kern w:val="1"/>
          <w:sz w:val="18"/>
          <w:szCs w:val="18"/>
          <w:lang w:val="es-ES_tradnl" w:eastAsia="ar-SA"/>
        </w:rPr>
        <w:t>Licitación Pública Nacional</w:t>
      </w:r>
      <w:r w:rsidRPr="00BD1447">
        <w:rPr>
          <w:rFonts w:cs="Noto Sans"/>
          <w:bCs/>
          <w:kern w:val="1"/>
          <w:sz w:val="18"/>
          <w:szCs w:val="18"/>
          <w:lang w:val="es-ES_tradnl" w:eastAsia="ar-SA"/>
        </w:rPr>
        <w:t>.</w:t>
      </w:r>
    </w:p>
    <w:p w14:paraId="725D68CA" w14:textId="77777777" w:rsidR="003B15D9" w:rsidRPr="00BD1447" w:rsidRDefault="003B15D9" w:rsidP="00DC3F30">
      <w:pPr>
        <w:pStyle w:val="Prrafodelista"/>
        <w:numPr>
          <w:ilvl w:val="1"/>
          <w:numId w:val="187"/>
        </w:numPr>
        <w:suppressAutoHyphens/>
        <w:ind w:left="426"/>
        <w:rPr>
          <w:rFonts w:cs="Noto Sans"/>
          <w:bCs/>
          <w:kern w:val="1"/>
          <w:sz w:val="18"/>
          <w:szCs w:val="18"/>
          <w:lang w:val="es-ES_tradnl" w:eastAsia="ar-SA"/>
        </w:rPr>
      </w:pPr>
      <w:r w:rsidRPr="00BD1447">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BD1447" w:rsidRDefault="003B15D9" w:rsidP="00DC3F30">
      <w:pPr>
        <w:pStyle w:val="Prrafodelista"/>
        <w:numPr>
          <w:ilvl w:val="1"/>
          <w:numId w:val="187"/>
        </w:numPr>
        <w:suppressAutoHyphens/>
        <w:ind w:left="426"/>
        <w:rPr>
          <w:rFonts w:cs="Noto Sans"/>
          <w:bCs/>
          <w:kern w:val="1"/>
          <w:sz w:val="18"/>
          <w:szCs w:val="18"/>
          <w:lang w:val="es-ES_tradnl" w:eastAsia="ar-SA"/>
        </w:rPr>
      </w:pPr>
      <w:r w:rsidRPr="00BD1447">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BD1447" w:rsidRDefault="003B15D9" w:rsidP="005A6D8F">
      <w:pPr>
        <w:suppressAutoHyphens/>
        <w:rPr>
          <w:rFonts w:eastAsia="Times New Roman" w:cs="Noto Sans"/>
          <w:bCs/>
          <w:noProof/>
          <w:kern w:val="1"/>
          <w:szCs w:val="18"/>
          <w:lang w:val="es-ES_tradnl" w:eastAsia="ar-SA"/>
        </w:rPr>
      </w:pPr>
    </w:p>
    <w:p w14:paraId="2A142DF5" w14:textId="162807E8" w:rsidR="003B15D9" w:rsidRPr="00BD1447" w:rsidRDefault="003B15D9" w:rsidP="00194F2F">
      <w:pPr>
        <w:pStyle w:val="Ttulo3"/>
        <w:rPr>
          <w:szCs w:val="18"/>
        </w:rPr>
      </w:pPr>
      <w:bookmarkStart w:id="142" w:name="_Toc212448255"/>
      <w:bookmarkStart w:id="143" w:name="_Toc213768525"/>
      <w:r w:rsidRPr="00BD1447">
        <w:rPr>
          <w:szCs w:val="18"/>
        </w:rPr>
        <w:t>3.1</w:t>
      </w:r>
      <w:r w:rsidR="00224602" w:rsidRPr="00BD1447">
        <w:rPr>
          <w:szCs w:val="18"/>
        </w:rPr>
        <w:t>7</w:t>
      </w:r>
      <w:r w:rsidRPr="00BD1447">
        <w:rPr>
          <w:szCs w:val="18"/>
        </w:rPr>
        <w:t xml:space="preserve"> </w:t>
      </w:r>
      <w:r w:rsidR="009207A1" w:rsidRPr="00BD1447">
        <w:rPr>
          <w:szCs w:val="18"/>
        </w:rPr>
        <w:t>Rescision Administrativa Del Contrato</w:t>
      </w:r>
      <w:r w:rsidRPr="00BD1447">
        <w:rPr>
          <w:szCs w:val="18"/>
        </w:rPr>
        <w:t>:</w:t>
      </w:r>
      <w:bookmarkEnd w:id="142"/>
      <w:bookmarkEnd w:id="143"/>
    </w:p>
    <w:p w14:paraId="6333D89C" w14:textId="77777777" w:rsidR="003B15D9" w:rsidRPr="00BD1447" w:rsidRDefault="003B15D9" w:rsidP="005A6D8F">
      <w:pPr>
        <w:suppressAutoHyphens/>
        <w:rPr>
          <w:rFonts w:eastAsia="Times New Roman" w:cs="Noto Sans"/>
          <w:bCs/>
          <w:noProof/>
          <w:kern w:val="1"/>
          <w:szCs w:val="18"/>
          <w:lang w:val="es-ES_tradnl" w:eastAsia="ar-SA"/>
        </w:rPr>
      </w:pPr>
    </w:p>
    <w:p w14:paraId="5709B2E2" w14:textId="77777777" w:rsidR="003B15D9" w:rsidRPr="00BD1447" w:rsidRDefault="003B15D9" w:rsidP="005A6D8F">
      <w:pPr>
        <w:suppressAutoHyphens/>
        <w:rPr>
          <w:rFonts w:eastAsia="Times New Roman" w:cs="Noto Sans"/>
          <w:bCs/>
          <w:noProof/>
          <w:kern w:val="1"/>
          <w:szCs w:val="18"/>
          <w:lang w:val="es-ES_tradnl" w:eastAsia="ar-SA"/>
        </w:rPr>
      </w:pPr>
      <w:r w:rsidRPr="00BD1447">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BD1447">
        <w:rPr>
          <w:rFonts w:eastAsia="Times New Roman" w:cs="Noto Sans"/>
          <w:bCs/>
          <w:noProof/>
          <w:kern w:val="1"/>
          <w:szCs w:val="18"/>
          <w:lang w:val="es-ES_tradnl" w:eastAsia="ar-SA"/>
        </w:rPr>
        <w:t>Licitación</w:t>
      </w:r>
      <w:r w:rsidRPr="00BD1447">
        <w:rPr>
          <w:rFonts w:eastAsia="Times New Roman" w:cs="Noto Sans"/>
          <w:bCs/>
          <w:noProof/>
          <w:kern w:val="1"/>
          <w:szCs w:val="18"/>
          <w:lang w:val="es-ES_tradnl" w:eastAsia="ar-SA"/>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2A207C9E" w14:textId="77777777" w:rsidR="003B15D9" w:rsidRPr="00BD1447" w:rsidRDefault="003B15D9" w:rsidP="005A6D8F">
      <w:pPr>
        <w:suppressAutoHyphens/>
        <w:rPr>
          <w:rFonts w:eastAsia="Times New Roman" w:cs="Noto Sans"/>
          <w:bCs/>
          <w:noProof/>
          <w:kern w:val="1"/>
          <w:szCs w:val="18"/>
          <w:lang w:val="es-ES_tradnl" w:eastAsia="ar-SA"/>
        </w:rPr>
      </w:pPr>
    </w:p>
    <w:p w14:paraId="3B597E2F" w14:textId="77777777" w:rsidR="003B15D9" w:rsidRPr="00BD1447" w:rsidRDefault="003B15D9" w:rsidP="005A6D8F">
      <w:pPr>
        <w:suppressAutoHyphens/>
        <w:rPr>
          <w:rFonts w:eastAsia="Times New Roman" w:cs="Noto Sans"/>
          <w:bCs/>
          <w:noProof/>
          <w:kern w:val="1"/>
          <w:szCs w:val="18"/>
          <w:lang w:val="es-ES_tradnl" w:eastAsia="ar-SA"/>
        </w:rPr>
      </w:pPr>
      <w:r w:rsidRPr="00BD1447">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BD1447" w:rsidRDefault="003B15D9" w:rsidP="005A6D8F">
      <w:pPr>
        <w:suppressAutoHyphens/>
        <w:rPr>
          <w:rFonts w:eastAsia="Times New Roman" w:cs="Noto Sans"/>
          <w:bCs/>
          <w:noProof/>
          <w:kern w:val="1"/>
          <w:szCs w:val="18"/>
          <w:lang w:val="es-ES_tradnl" w:eastAsia="ar-SA"/>
        </w:rPr>
      </w:pPr>
    </w:p>
    <w:p w14:paraId="1115F57F" w14:textId="77777777" w:rsidR="003B15D9" w:rsidRPr="00BD1447" w:rsidRDefault="003B15D9" w:rsidP="005A6D8F">
      <w:pPr>
        <w:suppressAutoHyphens/>
        <w:rPr>
          <w:rFonts w:eastAsia="Times New Roman" w:cs="Noto Sans"/>
          <w:bCs/>
          <w:noProof/>
          <w:kern w:val="1"/>
          <w:szCs w:val="18"/>
          <w:lang w:val="es-ES_tradnl" w:eastAsia="ar-SA"/>
        </w:rPr>
      </w:pPr>
      <w:r w:rsidRPr="00BD1447">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BD1447" w:rsidRDefault="000A5AFD" w:rsidP="005A6D8F">
      <w:pPr>
        <w:ind w:left="720"/>
        <w:rPr>
          <w:rFonts w:cs="Noto Sans"/>
          <w:noProof/>
          <w:szCs w:val="18"/>
        </w:rPr>
      </w:pPr>
    </w:p>
    <w:p w14:paraId="1646A7D0" w14:textId="21365E42" w:rsidR="003B15D9" w:rsidRPr="00BD1447" w:rsidRDefault="003B15D9" w:rsidP="00194F2F">
      <w:pPr>
        <w:pStyle w:val="Ttulo3"/>
        <w:rPr>
          <w:szCs w:val="18"/>
        </w:rPr>
      </w:pPr>
      <w:bookmarkStart w:id="144" w:name="_Toc212448256"/>
      <w:bookmarkStart w:id="145" w:name="_Toc213768526"/>
      <w:r w:rsidRPr="00BD1447">
        <w:rPr>
          <w:szCs w:val="18"/>
        </w:rPr>
        <w:t>3.1</w:t>
      </w:r>
      <w:r w:rsidR="00224602" w:rsidRPr="00BD1447">
        <w:rPr>
          <w:szCs w:val="18"/>
        </w:rPr>
        <w:t>8</w:t>
      </w:r>
      <w:r w:rsidRPr="00BD1447">
        <w:rPr>
          <w:szCs w:val="18"/>
        </w:rPr>
        <w:t xml:space="preserve"> </w:t>
      </w:r>
      <w:r w:rsidR="009207A1" w:rsidRPr="00BD1447">
        <w:rPr>
          <w:szCs w:val="18"/>
        </w:rPr>
        <w:t>Situaciones no previstas en la convocatoria</w:t>
      </w:r>
      <w:r w:rsidRPr="00BD1447">
        <w:rPr>
          <w:szCs w:val="18"/>
        </w:rPr>
        <w:t>.</w:t>
      </w:r>
      <w:bookmarkEnd w:id="144"/>
      <w:bookmarkEnd w:id="145"/>
    </w:p>
    <w:p w14:paraId="2FA09FC5" w14:textId="77777777" w:rsidR="003B15D9" w:rsidRPr="00BD1447" w:rsidRDefault="003B15D9" w:rsidP="005A6D8F">
      <w:pPr>
        <w:rPr>
          <w:rFonts w:cs="Noto Sans"/>
          <w:noProof/>
          <w:szCs w:val="18"/>
        </w:rPr>
      </w:pPr>
    </w:p>
    <w:p w14:paraId="401E0DCD" w14:textId="77777777" w:rsidR="003B15D9" w:rsidRPr="00BD1447" w:rsidRDefault="003B15D9" w:rsidP="005A6D8F">
      <w:pPr>
        <w:rPr>
          <w:rFonts w:cs="Noto Sans"/>
          <w:noProof/>
          <w:szCs w:val="18"/>
        </w:rPr>
      </w:pPr>
      <w:r w:rsidRPr="00BD1447">
        <w:rPr>
          <w:rFonts w:cs="Noto Sans"/>
          <w:noProof/>
          <w:szCs w:val="18"/>
        </w:rPr>
        <w:t>Para cualquier situación que no esté prevista en la presente convocatoria, se aplicará lo establecido en la Ley y su Reglamento y, en su caso, la opinión de las autoridades competentes.</w:t>
      </w:r>
    </w:p>
    <w:p w14:paraId="57C1BD1E" w14:textId="77777777" w:rsidR="00B3709A" w:rsidRPr="00BD1447" w:rsidRDefault="00B3709A" w:rsidP="00BD79AB">
      <w:pPr>
        <w:rPr>
          <w:rFonts w:cs="Noto Sans"/>
          <w:noProof/>
          <w:szCs w:val="18"/>
        </w:rPr>
      </w:pPr>
    </w:p>
    <w:p w14:paraId="2AD89899" w14:textId="5B567B79" w:rsidR="003E4159" w:rsidRPr="00BD1447" w:rsidRDefault="003E4159" w:rsidP="00194F2F">
      <w:pPr>
        <w:pStyle w:val="Ttulo3"/>
        <w:rPr>
          <w:szCs w:val="18"/>
        </w:rPr>
      </w:pPr>
      <w:bookmarkStart w:id="146" w:name="_Toc212448257"/>
      <w:bookmarkStart w:id="147" w:name="_Toc213768527"/>
      <w:r w:rsidRPr="00BD1447">
        <w:rPr>
          <w:szCs w:val="18"/>
        </w:rPr>
        <w:t>3.1</w:t>
      </w:r>
      <w:r w:rsidR="00224602" w:rsidRPr="00BD1447">
        <w:rPr>
          <w:szCs w:val="18"/>
        </w:rPr>
        <w:t>9</w:t>
      </w:r>
      <w:r w:rsidRPr="00BD1447">
        <w:rPr>
          <w:szCs w:val="18"/>
        </w:rPr>
        <w:t xml:space="preserve"> </w:t>
      </w:r>
      <w:r w:rsidR="009207A1" w:rsidRPr="00BD1447">
        <w:rPr>
          <w:szCs w:val="18"/>
        </w:rPr>
        <w:t>Protocolo de actuación</w:t>
      </w:r>
      <w:bookmarkEnd w:id="146"/>
      <w:bookmarkEnd w:id="147"/>
    </w:p>
    <w:p w14:paraId="5262FFDF" w14:textId="77777777" w:rsidR="003E4159" w:rsidRPr="00BD1447" w:rsidRDefault="003E4159" w:rsidP="005A6D8F">
      <w:pPr>
        <w:autoSpaceDE w:val="0"/>
        <w:autoSpaceDN w:val="0"/>
        <w:adjustRightInd w:val="0"/>
        <w:rPr>
          <w:rFonts w:eastAsia="Times New Roman" w:cs="Noto Sans"/>
          <w:szCs w:val="18"/>
          <w:lang w:val="es-ES" w:eastAsia="ar-SA"/>
        </w:rPr>
      </w:pPr>
    </w:p>
    <w:p w14:paraId="3AFEE322" w14:textId="77777777" w:rsidR="003E4159" w:rsidRPr="00BD1447" w:rsidRDefault="0041541C" w:rsidP="005A6D8F">
      <w:pPr>
        <w:autoSpaceDE w:val="0"/>
        <w:autoSpaceDN w:val="0"/>
        <w:adjustRightInd w:val="0"/>
        <w:rPr>
          <w:rFonts w:eastAsia="Times New Roman" w:cs="Noto Sans"/>
          <w:szCs w:val="18"/>
          <w:lang w:val="es-ES" w:eastAsia="ar-SA"/>
        </w:rPr>
      </w:pPr>
      <w:r w:rsidRPr="00BD1447">
        <w:rPr>
          <w:rFonts w:eastAsia="Times New Roman" w:cs="Noto Sans"/>
          <w:szCs w:val="18"/>
          <w:lang w:val="es-ES" w:eastAsia="ar-SA"/>
        </w:rPr>
        <w:t xml:space="preserve">Para </w:t>
      </w:r>
      <w:r w:rsidR="00D646C1" w:rsidRPr="00BD1447">
        <w:rPr>
          <w:rFonts w:eastAsia="Times New Roman" w:cs="Noto Sans"/>
          <w:szCs w:val="18"/>
          <w:lang w:val="es-ES" w:eastAsia="ar-SA"/>
        </w:rPr>
        <w:t xml:space="preserve">el caso de las visitas a las </w:t>
      </w:r>
      <w:r w:rsidR="00686EAF" w:rsidRPr="00BD1447">
        <w:rPr>
          <w:rFonts w:eastAsia="Times New Roman" w:cs="Noto Sans"/>
          <w:szCs w:val="18"/>
          <w:lang w:val="es-ES" w:eastAsia="ar-SA"/>
        </w:rPr>
        <w:t>instalaciones</w:t>
      </w:r>
      <w:r w:rsidR="00D646C1" w:rsidRPr="00BD1447">
        <w:rPr>
          <w:rFonts w:eastAsia="Times New Roman" w:cs="Noto Sans"/>
          <w:szCs w:val="18"/>
          <w:lang w:val="es-ES" w:eastAsia="ar-SA"/>
        </w:rPr>
        <w:t xml:space="preserve"> institucionales</w:t>
      </w:r>
      <w:r w:rsidR="00AC3599" w:rsidRPr="00BD1447">
        <w:rPr>
          <w:rFonts w:eastAsia="Times New Roman" w:cs="Noto Sans"/>
          <w:szCs w:val="18"/>
          <w:lang w:val="es-ES" w:eastAsia="ar-SA"/>
        </w:rPr>
        <w:t>,</w:t>
      </w:r>
      <w:r w:rsidR="00D646C1" w:rsidRPr="00BD1447">
        <w:rPr>
          <w:rFonts w:eastAsia="Times New Roman" w:cs="Noto Sans"/>
          <w:szCs w:val="18"/>
          <w:lang w:val="es-ES" w:eastAsia="ar-SA"/>
        </w:rPr>
        <w:t xml:space="preserve"> </w:t>
      </w:r>
      <w:r w:rsidR="00686EAF" w:rsidRPr="00BD1447">
        <w:rPr>
          <w:rFonts w:eastAsia="Times New Roman" w:cs="Noto Sans"/>
          <w:szCs w:val="18"/>
          <w:lang w:val="es-ES" w:eastAsia="ar-SA"/>
        </w:rPr>
        <w:t xml:space="preserve">que representan </w:t>
      </w:r>
      <w:r w:rsidR="003E4159" w:rsidRPr="00BD1447">
        <w:rPr>
          <w:rFonts w:eastAsia="Times New Roman" w:cs="Noto Sans"/>
          <w:szCs w:val="18"/>
          <w:lang w:val="es-ES" w:eastAsia="ar-SA"/>
        </w:rPr>
        <w:t>contacto de los servidores públicos con los particulares</w:t>
      </w:r>
      <w:r w:rsidR="00AC3599" w:rsidRPr="00BD1447">
        <w:rPr>
          <w:rFonts w:eastAsia="Times New Roman" w:cs="Noto Sans"/>
          <w:szCs w:val="18"/>
          <w:lang w:val="es-ES" w:eastAsia="ar-SA"/>
        </w:rPr>
        <w:t>,</w:t>
      </w:r>
      <w:r w:rsidR="003E4159" w:rsidRPr="00BD1447">
        <w:rPr>
          <w:rFonts w:eastAsia="Times New Roman" w:cs="Noto Sans"/>
          <w:szCs w:val="18"/>
          <w:lang w:val="es-ES" w:eastAsia="ar-SA"/>
        </w:rPr>
        <w:t xml:space="preserve"> </w:t>
      </w:r>
      <w:r w:rsidR="00686EAF" w:rsidRPr="00BD1447">
        <w:rPr>
          <w:rFonts w:eastAsia="Times New Roman" w:cs="Noto Sans"/>
          <w:szCs w:val="18"/>
          <w:lang w:val="es-ES" w:eastAsia="ar-SA"/>
        </w:rPr>
        <w:t xml:space="preserve">con independencia de los procedimientos establecidos en esta publicación, </w:t>
      </w:r>
      <w:r w:rsidR="003E4159" w:rsidRPr="00BD1447">
        <w:rPr>
          <w:rFonts w:eastAsia="Times New Roman" w:cs="Noto Sans"/>
          <w:szCs w:val="18"/>
          <w:lang w:val="es-ES" w:eastAsia="ar-SA"/>
        </w:rPr>
        <w:t xml:space="preserve">se observará el </w:t>
      </w:r>
      <w:r w:rsidR="00887EAD" w:rsidRPr="00BD1447">
        <w:rPr>
          <w:rFonts w:eastAsia="Times New Roman" w:cs="Noto Sans"/>
          <w:szCs w:val="18"/>
          <w:lang w:val="es-ES" w:eastAsia="ar-SA"/>
        </w:rPr>
        <w:t>“</w:t>
      </w:r>
      <w:r w:rsidR="003E4159" w:rsidRPr="00BD1447">
        <w:rPr>
          <w:rFonts w:eastAsia="Times New Roman" w:cs="Noto Sans"/>
          <w:szCs w:val="18"/>
          <w:lang w:val="es-ES" w:eastAsia="ar-SA"/>
        </w:rPr>
        <w:t>Protocolo de actuación en materia de contrataciones públicas, otorgamiento y prórroga de licencias, permisos, autorizaciones y concesiones</w:t>
      </w:r>
      <w:r w:rsidR="00887EAD" w:rsidRPr="00BD1447">
        <w:rPr>
          <w:rFonts w:eastAsia="Times New Roman" w:cs="Noto Sans"/>
          <w:szCs w:val="18"/>
          <w:lang w:val="es-ES" w:eastAsia="ar-SA"/>
        </w:rPr>
        <w:t>”</w:t>
      </w:r>
      <w:r w:rsidR="003E4159" w:rsidRPr="00BD1447">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BD1447">
        <w:rPr>
          <w:rFonts w:eastAsia="Times New Roman" w:cs="Noto Sans"/>
          <w:szCs w:val="18"/>
          <w:lang w:val="es-ES" w:eastAsia="ar-SA"/>
        </w:rPr>
        <w:t>17.</w:t>
      </w:r>
    </w:p>
    <w:p w14:paraId="5F5C5003" w14:textId="77777777" w:rsidR="00B1677D" w:rsidRPr="00BD1447" w:rsidRDefault="00B1677D" w:rsidP="005A6D8F">
      <w:pPr>
        <w:autoSpaceDE w:val="0"/>
        <w:autoSpaceDN w:val="0"/>
        <w:adjustRightInd w:val="0"/>
        <w:rPr>
          <w:rFonts w:eastAsia="Times New Roman" w:cs="Noto Sans"/>
          <w:szCs w:val="18"/>
          <w:lang w:val="es-ES" w:eastAsia="ar-SA"/>
        </w:rPr>
      </w:pPr>
    </w:p>
    <w:p w14:paraId="737679EC" w14:textId="1A796EE9" w:rsidR="00B1677D" w:rsidRPr="00BD1447" w:rsidRDefault="00B1677D" w:rsidP="00194F2F">
      <w:pPr>
        <w:pStyle w:val="Ttulo3"/>
        <w:rPr>
          <w:szCs w:val="18"/>
        </w:rPr>
      </w:pPr>
      <w:bookmarkStart w:id="148" w:name="_Toc212448258"/>
      <w:bookmarkStart w:id="149" w:name="_Toc213768528"/>
      <w:r w:rsidRPr="00BD1447">
        <w:rPr>
          <w:szCs w:val="18"/>
        </w:rPr>
        <w:t>3</w:t>
      </w:r>
      <w:r w:rsidR="00224602" w:rsidRPr="00BD1447">
        <w:rPr>
          <w:szCs w:val="18"/>
        </w:rPr>
        <w:t>.20</w:t>
      </w:r>
      <w:r w:rsidRPr="00BD1447">
        <w:rPr>
          <w:szCs w:val="18"/>
        </w:rPr>
        <w:t xml:space="preserve"> Comunicación entre las partes.</w:t>
      </w:r>
      <w:bookmarkEnd w:id="148"/>
      <w:bookmarkEnd w:id="149"/>
      <w:r w:rsidRPr="00BD1447">
        <w:rPr>
          <w:szCs w:val="18"/>
        </w:rPr>
        <w:t xml:space="preserve"> </w:t>
      </w:r>
    </w:p>
    <w:p w14:paraId="21860B6C" w14:textId="77777777" w:rsidR="00B819FF" w:rsidRPr="00BD1447" w:rsidRDefault="00B819FF" w:rsidP="00B1677D">
      <w:pPr>
        <w:autoSpaceDE w:val="0"/>
        <w:autoSpaceDN w:val="0"/>
        <w:adjustRightInd w:val="0"/>
        <w:rPr>
          <w:rFonts w:eastAsia="Times New Roman" w:cs="Noto Sans"/>
          <w:szCs w:val="18"/>
          <w:lang w:eastAsia="ar-SA"/>
        </w:rPr>
      </w:pPr>
    </w:p>
    <w:p w14:paraId="23305616" w14:textId="05DE1EE0" w:rsidR="00B1677D" w:rsidRPr="00BD1447" w:rsidRDefault="00B1677D" w:rsidP="00B1677D">
      <w:pPr>
        <w:autoSpaceDE w:val="0"/>
        <w:autoSpaceDN w:val="0"/>
        <w:adjustRightInd w:val="0"/>
        <w:rPr>
          <w:rFonts w:eastAsia="Times New Roman" w:cs="Noto Sans"/>
          <w:szCs w:val="18"/>
          <w:lang w:eastAsia="ar-SA"/>
        </w:rPr>
      </w:pPr>
      <w:r w:rsidRPr="00BD1447">
        <w:rPr>
          <w:rFonts w:eastAsia="Times New Roman" w:cs="Noto Sans"/>
          <w:szCs w:val="18"/>
          <w:lang w:eastAsia="ar-SA"/>
        </w:rPr>
        <w:t>En el caso del o los licitantes adjudicados, se solicitará para la elaboración y formali</w:t>
      </w:r>
      <w:r w:rsidR="00B819FF" w:rsidRPr="00BD1447">
        <w:rPr>
          <w:rFonts w:eastAsia="Times New Roman" w:cs="Noto Sans"/>
          <w:szCs w:val="18"/>
          <w:lang w:eastAsia="ar-SA"/>
        </w:rPr>
        <w:t xml:space="preserve">zación del contrato </w:t>
      </w:r>
      <w:r w:rsidR="004E11E8" w:rsidRPr="00BD1447">
        <w:rPr>
          <w:rFonts w:eastAsia="Times New Roman" w:cs="Noto Sans"/>
          <w:szCs w:val="18"/>
          <w:lang w:eastAsia="ar-SA"/>
        </w:rPr>
        <w:t xml:space="preserve">el </w:t>
      </w:r>
      <w:r w:rsidR="004E11E8" w:rsidRPr="00BD1447">
        <w:rPr>
          <w:rFonts w:eastAsia="Times New Roman" w:cs="Noto Sans"/>
          <w:b/>
          <w:szCs w:val="18"/>
          <w:lang w:eastAsia="ar-SA"/>
        </w:rPr>
        <w:t>F</w:t>
      </w:r>
      <w:r w:rsidR="00B819FF" w:rsidRPr="00BD1447">
        <w:rPr>
          <w:rFonts w:eastAsia="Times New Roman" w:cs="Noto Sans"/>
          <w:b/>
          <w:szCs w:val="18"/>
          <w:lang w:eastAsia="ar-SA"/>
        </w:rPr>
        <w:t xml:space="preserve">ormato No. </w:t>
      </w:r>
      <w:r w:rsidR="004E11E8" w:rsidRPr="00BD1447">
        <w:rPr>
          <w:rFonts w:eastAsia="Times New Roman" w:cs="Noto Sans"/>
          <w:b/>
          <w:szCs w:val="18"/>
          <w:lang w:eastAsia="ar-SA"/>
        </w:rPr>
        <w:t>10</w:t>
      </w:r>
      <w:r w:rsidR="004E11E8" w:rsidRPr="00BD1447">
        <w:rPr>
          <w:rFonts w:eastAsia="Times New Roman" w:cs="Noto Sans"/>
          <w:szCs w:val="18"/>
          <w:lang w:eastAsia="ar-SA"/>
        </w:rPr>
        <w:t xml:space="preserve"> de la presente Convocatoria.</w:t>
      </w:r>
    </w:p>
    <w:p w14:paraId="61659E4B" w14:textId="77777777" w:rsidR="00936685" w:rsidRPr="00BD1447" w:rsidRDefault="00936685" w:rsidP="00F93F02">
      <w:pPr>
        <w:autoSpaceDE w:val="0"/>
        <w:autoSpaceDN w:val="0"/>
        <w:adjustRightInd w:val="0"/>
        <w:jc w:val="left"/>
        <w:rPr>
          <w:rFonts w:eastAsia="Times New Roman" w:cs="Noto Sans"/>
          <w:szCs w:val="18"/>
          <w:lang w:val="es-ES" w:eastAsia="ar-SA"/>
        </w:rPr>
      </w:pPr>
    </w:p>
    <w:p w14:paraId="3C0E7CDB" w14:textId="77777777" w:rsidR="008045A1" w:rsidRPr="00BD1447" w:rsidRDefault="002358A5" w:rsidP="00F93F02">
      <w:pPr>
        <w:pStyle w:val="Ttulo2"/>
      </w:pPr>
      <w:bookmarkStart w:id="150" w:name="_Toc428988954"/>
      <w:bookmarkStart w:id="151" w:name="_Toc212448259"/>
      <w:bookmarkStart w:id="152" w:name="_Toc213768529"/>
      <w:r w:rsidRPr="00BD1447">
        <w:rPr>
          <w:lang w:eastAsia="es-ES"/>
        </w:rPr>
        <w:t xml:space="preserve">4. </w:t>
      </w:r>
      <w:bookmarkStart w:id="153" w:name="_Toc424735341"/>
      <w:r w:rsidR="00062176" w:rsidRPr="00BD1447">
        <w:rPr>
          <w:lang w:eastAsia="es-ES"/>
        </w:rPr>
        <w:t>R</w:t>
      </w:r>
      <w:r w:rsidR="00062176" w:rsidRPr="00BD1447">
        <w:t>equisitos que los licitantes deben cumplir</w:t>
      </w:r>
      <w:bookmarkStart w:id="154" w:name="_Toc428988955"/>
      <w:bookmarkEnd w:id="150"/>
      <w:bookmarkEnd w:id="151"/>
      <w:bookmarkEnd w:id="152"/>
      <w:bookmarkEnd w:id="153"/>
    </w:p>
    <w:p w14:paraId="12D8A4F8" w14:textId="77777777" w:rsidR="008045A1" w:rsidRPr="00BD1447" w:rsidRDefault="008045A1" w:rsidP="00291839">
      <w:pPr>
        <w:autoSpaceDE w:val="0"/>
        <w:autoSpaceDN w:val="0"/>
        <w:adjustRightInd w:val="0"/>
        <w:ind w:right="757"/>
        <w:rPr>
          <w:rFonts w:eastAsia="Times New Roman" w:cs="Noto Sans"/>
          <w:szCs w:val="18"/>
          <w:lang w:val="es-ES" w:eastAsia="ar-SA"/>
        </w:rPr>
      </w:pPr>
    </w:p>
    <w:p w14:paraId="0191F223" w14:textId="77777777" w:rsidR="007A46B8" w:rsidRPr="007A46B8" w:rsidRDefault="007A46B8" w:rsidP="007A46B8">
      <w:pPr>
        <w:rPr>
          <w:rFonts w:cs="Noto Sans"/>
          <w:bCs/>
          <w:iCs/>
          <w:szCs w:val="20"/>
          <w:lang w:eastAsia="es-MX"/>
        </w:rPr>
      </w:pPr>
      <w:r w:rsidRPr="007A46B8">
        <w:rPr>
          <w:rFonts w:cs="Noto Sans"/>
          <w:bCs/>
          <w:iCs/>
          <w:szCs w:val="20"/>
          <w:lang w:eastAsia="es-MX"/>
        </w:rPr>
        <w:t xml:space="preserve">Todo licitante, proveedor y cotizante que participe en esta OOAD, integrarse al REPIIMSS </w:t>
      </w:r>
      <w:hyperlink r:id="rId14" w:history="1">
        <w:r w:rsidRPr="007A46B8">
          <w:rPr>
            <w:rStyle w:val="Hipervnculo"/>
            <w:bCs/>
            <w:i/>
            <w:iCs/>
            <w:color w:val="auto"/>
            <w:szCs w:val="20"/>
            <w:lang w:eastAsia="es-MX"/>
          </w:rPr>
          <w:t>http://repiimss.imss.gob.mx/imss/registro</w:t>
        </w:r>
      </w:hyperlink>
      <w:r w:rsidRPr="007A46B8">
        <w:rPr>
          <w:rFonts w:cs="Noto Sans"/>
          <w:bCs/>
          <w:iCs/>
          <w:szCs w:val="20"/>
          <w:lang w:eastAsia="es-MX"/>
        </w:rPr>
        <w:t xml:space="preserve">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 la cláusula incorporada para tal efecto y anexando evidencia documental que acredite su inclusión.</w:t>
      </w:r>
    </w:p>
    <w:p w14:paraId="5702E39B" w14:textId="77777777" w:rsidR="007A46B8" w:rsidRPr="007A46B8" w:rsidRDefault="007A46B8" w:rsidP="007A46B8">
      <w:pPr>
        <w:rPr>
          <w:rFonts w:cs="Noto Sans"/>
          <w:bCs/>
          <w:iCs/>
          <w:szCs w:val="20"/>
          <w:lang w:eastAsia="es-MX"/>
        </w:rPr>
      </w:pPr>
      <w:r w:rsidRPr="007A46B8">
        <w:rPr>
          <w:rFonts w:cs="Noto Sans"/>
          <w:bCs/>
          <w:iCs/>
          <w:szCs w:val="20"/>
          <w:lang w:eastAsia="es-MX"/>
        </w:rPr>
        <w:t>El REPIIMSS, más que un requisito, es una oportunidad para fortalecerla integridad, transparencia y eficiencia en los procesos de contratación.</w:t>
      </w:r>
    </w:p>
    <w:p w14:paraId="24E2A8AC" w14:textId="77777777" w:rsidR="007A46B8" w:rsidRDefault="007A46B8" w:rsidP="00291839">
      <w:pPr>
        <w:autoSpaceDE w:val="0"/>
        <w:autoSpaceDN w:val="0"/>
        <w:adjustRightInd w:val="0"/>
        <w:ind w:right="757"/>
        <w:rPr>
          <w:rFonts w:eastAsia="Times New Roman" w:cs="Noto Sans"/>
          <w:szCs w:val="18"/>
          <w:lang w:val="es-ES" w:eastAsia="ar-SA"/>
        </w:rPr>
      </w:pPr>
    </w:p>
    <w:p w14:paraId="01497D19" w14:textId="77777777" w:rsidR="007214B6" w:rsidRPr="00BD1447" w:rsidRDefault="00D016E3" w:rsidP="00291839">
      <w:pPr>
        <w:autoSpaceDE w:val="0"/>
        <w:autoSpaceDN w:val="0"/>
        <w:adjustRightInd w:val="0"/>
        <w:ind w:right="757"/>
        <w:rPr>
          <w:rFonts w:eastAsia="Times New Roman" w:cs="Noto Sans"/>
          <w:szCs w:val="18"/>
          <w:lang w:val="es-ES" w:eastAsia="ar-SA"/>
        </w:rPr>
      </w:pPr>
      <w:r w:rsidRPr="00BD1447">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BD1447">
        <w:rPr>
          <w:rFonts w:eastAsia="Times New Roman" w:cs="Noto Sans"/>
          <w:szCs w:val="18"/>
          <w:lang w:val="es-ES" w:eastAsia="ar-SA"/>
        </w:rPr>
        <w:t>,</w:t>
      </w:r>
      <w:r w:rsidR="00920B90" w:rsidRPr="00BD1447">
        <w:rPr>
          <w:rFonts w:eastAsia="Times New Roman" w:cs="Noto Sans"/>
          <w:szCs w:val="18"/>
          <w:lang w:val="es-ES" w:eastAsia="ar-SA"/>
        </w:rPr>
        <w:t xml:space="preserve"> son</w:t>
      </w:r>
      <w:r w:rsidRPr="00BD1447">
        <w:rPr>
          <w:rFonts w:eastAsia="Times New Roman" w:cs="Noto Sans"/>
          <w:szCs w:val="18"/>
          <w:lang w:val="es-ES" w:eastAsia="ar-SA"/>
        </w:rPr>
        <w:t xml:space="preserve"> indicados en </w:t>
      </w:r>
      <w:r w:rsidR="00662FA4" w:rsidRPr="00BD1447">
        <w:rPr>
          <w:rFonts w:eastAsia="Times New Roman" w:cs="Noto Sans"/>
          <w:szCs w:val="18"/>
          <w:lang w:val="es-ES" w:eastAsia="ar-SA"/>
        </w:rPr>
        <w:t>e</w:t>
      </w:r>
      <w:r w:rsidRPr="00BD1447">
        <w:rPr>
          <w:rFonts w:eastAsia="Times New Roman" w:cs="Noto Sans"/>
          <w:szCs w:val="18"/>
          <w:lang w:val="es-ES" w:eastAsia="ar-SA"/>
        </w:rPr>
        <w:t xml:space="preserve">l </w:t>
      </w:r>
      <w:r w:rsidR="009207A1" w:rsidRPr="00BD1447">
        <w:rPr>
          <w:rFonts w:eastAsia="Times New Roman" w:cs="Noto Sans"/>
          <w:szCs w:val="18"/>
          <w:lang w:val="es-ES" w:eastAsia="ar-SA"/>
        </w:rPr>
        <w:t>nu</w:t>
      </w:r>
      <w:r w:rsidRPr="00BD1447">
        <w:rPr>
          <w:rFonts w:eastAsia="Times New Roman" w:cs="Noto Sans"/>
          <w:szCs w:val="18"/>
          <w:lang w:val="es-ES" w:eastAsia="ar-SA"/>
        </w:rPr>
        <w:t>meral</w:t>
      </w:r>
      <w:r w:rsidR="00662FA4" w:rsidRPr="00BD1447">
        <w:rPr>
          <w:rFonts w:eastAsia="Times New Roman" w:cs="Noto Sans"/>
          <w:szCs w:val="18"/>
          <w:lang w:val="es-ES" w:eastAsia="ar-SA"/>
        </w:rPr>
        <w:t xml:space="preserve"> </w:t>
      </w:r>
      <w:r w:rsidR="00662FA4" w:rsidRPr="00BD1447">
        <w:rPr>
          <w:rFonts w:eastAsia="Times New Roman" w:cs="Noto Sans"/>
          <w:b/>
          <w:szCs w:val="18"/>
          <w:lang w:val="es-ES" w:eastAsia="ar-SA"/>
        </w:rPr>
        <w:t xml:space="preserve">4.1 Documentación </w:t>
      </w:r>
      <w:r w:rsidR="009207A1" w:rsidRPr="00BD1447">
        <w:rPr>
          <w:rFonts w:eastAsia="Times New Roman" w:cs="Noto Sans"/>
          <w:b/>
          <w:szCs w:val="18"/>
          <w:lang w:val="es-ES" w:eastAsia="ar-SA"/>
        </w:rPr>
        <w:lastRenderedPageBreak/>
        <w:t>L</w:t>
      </w:r>
      <w:r w:rsidR="00662FA4" w:rsidRPr="00BD1447">
        <w:rPr>
          <w:rFonts w:eastAsia="Times New Roman" w:cs="Noto Sans"/>
          <w:b/>
          <w:szCs w:val="18"/>
          <w:lang w:val="es-ES" w:eastAsia="ar-SA"/>
        </w:rPr>
        <w:t>egal</w:t>
      </w:r>
      <w:r w:rsidR="0053408C" w:rsidRPr="00BD1447">
        <w:rPr>
          <w:rFonts w:eastAsia="Times New Roman" w:cs="Noto Sans"/>
          <w:szCs w:val="18"/>
          <w:lang w:val="es-ES" w:eastAsia="ar-SA"/>
        </w:rPr>
        <w:t xml:space="preserve">, </w:t>
      </w:r>
      <w:r w:rsidR="00662FA4" w:rsidRPr="00BD1447">
        <w:rPr>
          <w:rFonts w:eastAsia="Times New Roman" w:cs="Noto Sans"/>
          <w:szCs w:val="18"/>
          <w:lang w:val="es-ES" w:eastAsia="ar-SA"/>
        </w:rPr>
        <w:t xml:space="preserve">en el numeral </w:t>
      </w:r>
      <w:r w:rsidR="002A305C" w:rsidRPr="00BD1447">
        <w:rPr>
          <w:rFonts w:eastAsia="Times New Roman" w:cs="Noto Sans"/>
          <w:b/>
          <w:szCs w:val="18"/>
          <w:lang w:val="es-ES" w:eastAsia="ar-SA"/>
        </w:rPr>
        <w:t>4.2 Proposición Técnica</w:t>
      </w:r>
      <w:r w:rsidRPr="00BD1447">
        <w:rPr>
          <w:rFonts w:eastAsia="Times New Roman" w:cs="Noto Sans"/>
          <w:szCs w:val="18"/>
          <w:lang w:val="es-ES" w:eastAsia="ar-SA"/>
        </w:rPr>
        <w:t xml:space="preserve">, así como </w:t>
      </w:r>
      <w:r w:rsidR="00662FA4" w:rsidRPr="00BD1447">
        <w:rPr>
          <w:rFonts w:eastAsia="Times New Roman" w:cs="Noto Sans"/>
          <w:szCs w:val="18"/>
          <w:lang w:val="es-ES" w:eastAsia="ar-SA"/>
        </w:rPr>
        <w:t xml:space="preserve">los indicados en el </w:t>
      </w:r>
      <w:r w:rsidR="009207A1" w:rsidRPr="00BD1447">
        <w:rPr>
          <w:rFonts w:eastAsia="Times New Roman" w:cs="Noto Sans"/>
          <w:szCs w:val="18"/>
          <w:lang w:val="es-ES" w:eastAsia="ar-SA"/>
        </w:rPr>
        <w:t xml:space="preserve">numeral </w:t>
      </w:r>
      <w:r w:rsidRPr="00BD1447">
        <w:rPr>
          <w:rFonts w:eastAsia="Times New Roman" w:cs="Noto Sans"/>
          <w:b/>
          <w:szCs w:val="18"/>
          <w:lang w:val="es-ES" w:eastAsia="ar-SA"/>
        </w:rPr>
        <w:t>4.3.</w:t>
      </w:r>
      <w:r w:rsidR="002A305C" w:rsidRPr="00BD1447">
        <w:rPr>
          <w:rFonts w:eastAsia="Times New Roman" w:cs="Noto Sans"/>
          <w:b/>
          <w:szCs w:val="18"/>
          <w:lang w:val="es-ES" w:eastAsia="ar-SA"/>
        </w:rPr>
        <w:t xml:space="preserve"> Proposición Económica</w:t>
      </w:r>
      <w:r w:rsidRPr="00BD1447">
        <w:rPr>
          <w:rFonts w:eastAsia="Times New Roman" w:cs="Noto Sans"/>
          <w:szCs w:val="18"/>
          <w:lang w:val="es-ES" w:eastAsia="ar-SA"/>
        </w:rPr>
        <w:t xml:space="preserve"> del presente numeral.</w:t>
      </w:r>
      <w:r w:rsidR="007214B6" w:rsidRPr="00BD1447">
        <w:rPr>
          <w:rFonts w:eastAsia="Times New Roman" w:cs="Noto Sans"/>
          <w:szCs w:val="18"/>
          <w:lang w:val="es-ES" w:eastAsia="ar-SA"/>
        </w:rPr>
        <w:t xml:space="preserve"> </w:t>
      </w:r>
    </w:p>
    <w:p w14:paraId="35532FDF" w14:textId="77777777" w:rsidR="004E11E8" w:rsidRPr="00BD1447" w:rsidRDefault="004E11E8" w:rsidP="00291839">
      <w:pPr>
        <w:autoSpaceDE w:val="0"/>
        <w:autoSpaceDN w:val="0"/>
        <w:adjustRightInd w:val="0"/>
        <w:ind w:right="757"/>
        <w:rPr>
          <w:rFonts w:eastAsia="Times New Roman" w:cs="Noto Sans"/>
          <w:szCs w:val="18"/>
          <w:lang w:val="es-ES" w:eastAsia="ar-SA"/>
        </w:rPr>
      </w:pPr>
    </w:p>
    <w:p w14:paraId="60FED82D" w14:textId="53605634" w:rsidR="00BD79AB" w:rsidRPr="00BD1447" w:rsidRDefault="00493464" w:rsidP="00291839">
      <w:pPr>
        <w:autoSpaceDE w:val="0"/>
        <w:autoSpaceDN w:val="0"/>
        <w:adjustRightInd w:val="0"/>
        <w:ind w:right="757"/>
        <w:rPr>
          <w:rFonts w:eastAsia="Times New Roman" w:cs="Noto Sans"/>
          <w:szCs w:val="18"/>
          <w:lang w:val="es-ES" w:eastAsia="ar-SA"/>
        </w:rPr>
      </w:pPr>
      <w:r w:rsidRPr="00BD1447">
        <w:rPr>
          <w:rFonts w:eastAsia="Times New Roman" w:cs="Noto Sans"/>
          <w:szCs w:val="18"/>
          <w:lang w:val="es-ES" w:eastAsia="ar-SA"/>
        </w:rPr>
        <w:t>Con fundamento en los A</w:t>
      </w:r>
      <w:r w:rsidR="00AF1586" w:rsidRPr="00BD1447">
        <w:rPr>
          <w:rFonts w:eastAsia="Times New Roman" w:cs="Noto Sans"/>
          <w:szCs w:val="18"/>
          <w:lang w:val="es-ES" w:eastAsia="ar-SA"/>
        </w:rPr>
        <w:t xml:space="preserve">rtículos </w:t>
      </w:r>
      <w:r w:rsidR="007214B6" w:rsidRPr="00BD1447">
        <w:rPr>
          <w:rFonts w:eastAsia="Times New Roman" w:cs="Noto Sans"/>
          <w:szCs w:val="18"/>
          <w:lang w:val="es-ES" w:eastAsia="ar-SA"/>
        </w:rPr>
        <w:t>36</w:t>
      </w:r>
      <w:r w:rsidR="00AF1586" w:rsidRPr="00BD1447">
        <w:rPr>
          <w:rFonts w:eastAsia="Times New Roman" w:cs="Noto Sans"/>
          <w:szCs w:val="18"/>
          <w:lang w:val="es-ES" w:eastAsia="ar-SA"/>
        </w:rPr>
        <w:t xml:space="preserve"> fracción II y </w:t>
      </w:r>
      <w:r w:rsidR="007214B6" w:rsidRPr="00BD1447">
        <w:rPr>
          <w:rFonts w:eastAsia="Times New Roman" w:cs="Noto Sans"/>
          <w:szCs w:val="18"/>
          <w:lang w:val="es-ES" w:eastAsia="ar-SA"/>
        </w:rPr>
        <w:t>45</w:t>
      </w:r>
      <w:r w:rsidR="00AF1586" w:rsidRPr="00BD1447">
        <w:rPr>
          <w:rFonts w:eastAsia="Times New Roman" w:cs="Noto Sans"/>
          <w:szCs w:val="18"/>
          <w:lang w:val="es-ES" w:eastAsia="ar-SA"/>
        </w:rPr>
        <w:t xml:space="preserve"> de la LAASSP, el licitante deberá enviar a través d</w:t>
      </w:r>
      <w:r w:rsidR="004E11E8" w:rsidRPr="00BD1447">
        <w:rPr>
          <w:rFonts w:eastAsia="Times New Roman" w:cs="Noto Sans"/>
          <w:szCs w:val="18"/>
          <w:lang w:val="es-ES" w:eastAsia="ar-SA"/>
        </w:rPr>
        <w:t xml:space="preserve">e </w:t>
      </w:r>
      <w:r w:rsidR="003863D5" w:rsidRPr="00BD1447">
        <w:rPr>
          <w:rFonts w:eastAsia="Times New Roman" w:cs="Noto Sans"/>
          <w:szCs w:val="18"/>
          <w:lang w:val="es-ES" w:eastAsia="ar-SA"/>
        </w:rPr>
        <w:t xml:space="preserve">la </w:t>
      </w:r>
      <w:r w:rsidR="000774B3" w:rsidRPr="00BD1447">
        <w:rPr>
          <w:rFonts w:eastAsia="Times New Roman" w:cs="Noto Sans"/>
          <w:szCs w:val="18"/>
          <w:lang w:val="es-ES" w:eastAsia="ar-SA"/>
        </w:rPr>
        <w:t>Plataforma Digital de Contrataciones Públicas,</w:t>
      </w:r>
      <w:r w:rsidR="003863D5" w:rsidRPr="00BD1447">
        <w:rPr>
          <w:rFonts w:eastAsia="Times New Roman" w:cs="Noto Sans"/>
          <w:szCs w:val="18"/>
          <w:lang w:val="es-ES" w:eastAsia="ar-SA"/>
        </w:rPr>
        <w:t xml:space="preserve"> de </w:t>
      </w:r>
      <w:r w:rsidR="000774B3" w:rsidRPr="00BD1447">
        <w:rPr>
          <w:rFonts w:eastAsia="Times New Roman" w:cs="Noto Sans"/>
          <w:szCs w:val="18"/>
          <w:lang w:val="es-ES" w:eastAsia="ar-SA"/>
        </w:rPr>
        <w:t>Compras MX</w:t>
      </w:r>
      <w:r w:rsidR="00D26A53" w:rsidRPr="00BD1447">
        <w:rPr>
          <w:rFonts w:eastAsia="Times New Roman" w:cs="Noto Sans"/>
          <w:szCs w:val="18"/>
          <w:lang w:val="es-ES" w:eastAsia="ar-SA"/>
        </w:rPr>
        <w:t>, la siguiente documentación:</w:t>
      </w:r>
      <w:bookmarkStart w:id="155" w:name="_Toc428988960"/>
      <w:bookmarkEnd w:id="154"/>
    </w:p>
    <w:p w14:paraId="26C32DE8" w14:textId="77777777" w:rsidR="00BD79AB" w:rsidRPr="00BD1447" w:rsidRDefault="00BD79AB" w:rsidP="00291839">
      <w:pPr>
        <w:autoSpaceDE w:val="0"/>
        <w:autoSpaceDN w:val="0"/>
        <w:adjustRightInd w:val="0"/>
        <w:ind w:right="757"/>
        <w:rPr>
          <w:rFonts w:eastAsia="Times New Roman" w:cs="Noto Sans"/>
          <w:szCs w:val="18"/>
          <w:lang w:val="es-ES" w:eastAsia="ar-SA"/>
        </w:rPr>
      </w:pPr>
    </w:p>
    <w:p w14:paraId="71C21B30" w14:textId="77777777" w:rsidR="00E65743" w:rsidRPr="00BD1447" w:rsidRDefault="00E001F8" w:rsidP="00194F2F">
      <w:pPr>
        <w:pStyle w:val="Ttulo3"/>
        <w:rPr>
          <w:szCs w:val="18"/>
        </w:rPr>
      </w:pPr>
      <w:bookmarkStart w:id="156" w:name="_Toc212448260"/>
      <w:bookmarkStart w:id="157" w:name="_Toc213768530"/>
      <w:r w:rsidRPr="00BD1447">
        <w:rPr>
          <w:szCs w:val="18"/>
        </w:rPr>
        <w:t xml:space="preserve">4.1 </w:t>
      </w:r>
      <w:r w:rsidR="00E65743" w:rsidRPr="00BD1447">
        <w:rPr>
          <w:szCs w:val="18"/>
        </w:rPr>
        <w:t xml:space="preserve">Documentación </w:t>
      </w:r>
      <w:r w:rsidR="009207A1" w:rsidRPr="00BD1447">
        <w:rPr>
          <w:szCs w:val="18"/>
        </w:rPr>
        <w:t>L</w:t>
      </w:r>
      <w:r w:rsidR="00E65743" w:rsidRPr="00BD1447">
        <w:rPr>
          <w:szCs w:val="18"/>
        </w:rPr>
        <w:t>egal</w:t>
      </w:r>
      <w:bookmarkEnd w:id="155"/>
      <w:bookmarkEnd w:id="156"/>
      <w:bookmarkEnd w:id="157"/>
    </w:p>
    <w:p w14:paraId="2B09AF7A" w14:textId="77777777" w:rsidR="00F46FD3" w:rsidRPr="00BD1447" w:rsidRDefault="00F46FD3" w:rsidP="005A6D8F">
      <w:pPr>
        <w:tabs>
          <w:tab w:val="left" w:pos="6240"/>
        </w:tabs>
        <w:suppressAutoHyphens/>
        <w:rPr>
          <w:rFonts w:cs="Noto Sans"/>
          <w:noProof/>
          <w:szCs w:val="18"/>
          <w:lang w:val="es-ES_tradnl"/>
        </w:rPr>
      </w:pPr>
      <w:bookmarkStart w:id="158" w:name="_Toc428988956"/>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1"/>
        <w:gridCol w:w="7633"/>
        <w:gridCol w:w="993"/>
        <w:gridCol w:w="1457"/>
      </w:tblGrid>
      <w:tr w:rsidR="004D346E" w:rsidRPr="00BD1447" w14:paraId="0CCA0675" w14:textId="77777777" w:rsidTr="007F00F4">
        <w:trPr>
          <w:trHeight w:val="486"/>
          <w:tblHeader/>
          <w:jc w:val="center"/>
        </w:trPr>
        <w:tc>
          <w:tcPr>
            <w:tcW w:w="460" w:type="pct"/>
            <w:shd w:val="clear" w:color="auto" w:fill="000000" w:themeFill="text1"/>
            <w:vAlign w:val="center"/>
          </w:tcPr>
          <w:p w14:paraId="383B5959" w14:textId="77777777" w:rsidR="004D346E" w:rsidRPr="00BD1447" w:rsidRDefault="004D346E" w:rsidP="007F1028">
            <w:pPr>
              <w:jc w:val="center"/>
              <w:rPr>
                <w:rFonts w:cs="Noto Sans"/>
                <w:b/>
                <w:noProof/>
                <w:szCs w:val="18"/>
              </w:rPr>
            </w:pPr>
            <w:bookmarkStart w:id="159" w:name="_Toc180489373"/>
            <w:r w:rsidRPr="00BD1447">
              <w:rPr>
                <w:rFonts w:cs="Noto Sans"/>
                <w:b/>
                <w:noProof/>
                <w:szCs w:val="18"/>
              </w:rPr>
              <w:t>Numeral</w:t>
            </w:r>
            <w:bookmarkEnd w:id="159"/>
          </w:p>
        </w:tc>
        <w:tc>
          <w:tcPr>
            <w:tcW w:w="3437" w:type="pct"/>
            <w:shd w:val="clear" w:color="auto" w:fill="000000" w:themeFill="text1"/>
            <w:vAlign w:val="center"/>
          </w:tcPr>
          <w:p w14:paraId="57DF7FA0" w14:textId="0DC0BBB6" w:rsidR="004D346E" w:rsidRPr="00BD1447" w:rsidRDefault="004D346E" w:rsidP="007F1028">
            <w:pPr>
              <w:jc w:val="center"/>
              <w:rPr>
                <w:rFonts w:cs="Noto Sans"/>
                <w:b/>
                <w:noProof/>
                <w:szCs w:val="18"/>
              </w:rPr>
            </w:pPr>
            <w:bookmarkStart w:id="160" w:name="_Toc180489374"/>
            <w:r w:rsidRPr="00BD1447">
              <w:rPr>
                <w:rFonts w:cs="Noto Sans"/>
                <w:b/>
                <w:noProof/>
                <w:szCs w:val="18"/>
              </w:rPr>
              <w:t>Documentación Legal</w:t>
            </w:r>
            <w:bookmarkEnd w:id="160"/>
          </w:p>
        </w:tc>
        <w:tc>
          <w:tcPr>
            <w:tcW w:w="447" w:type="pct"/>
            <w:shd w:val="clear" w:color="auto" w:fill="000000" w:themeFill="text1"/>
            <w:vAlign w:val="center"/>
          </w:tcPr>
          <w:p w14:paraId="3430043A" w14:textId="77777777" w:rsidR="004D346E" w:rsidRPr="00BD1447" w:rsidRDefault="004D346E" w:rsidP="007F1028">
            <w:pPr>
              <w:jc w:val="center"/>
              <w:rPr>
                <w:rFonts w:cs="Noto Sans"/>
                <w:b/>
                <w:noProof/>
                <w:szCs w:val="18"/>
              </w:rPr>
            </w:pPr>
            <w:bookmarkStart w:id="161" w:name="_Toc180489375"/>
            <w:r w:rsidRPr="00BD1447">
              <w:rPr>
                <w:rFonts w:cs="Noto Sans"/>
                <w:b/>
                <w:noProof/>
                <w:szCs w:val="18"/>
              </w:rPr>
              <w:t>Formato</w:t>
            </w:r>
            <w:bookmarkEnd w:id="161"/>
          </w:p>
        </w:tc>
        <w:tc>
          <w:tcPr>
            <w:tcW w:w="656" w:type="pct"/>
            <w:shd w:val="clear" w:color="auto" w:fill="000000" w:themeFill="text1"/>
            <w:vAlign w:val="center"/>
          </w:tcPr>
          <w:p w14:paraId="311EFC83" w14:textId="77777777" w:rsidR="004D346E" w:rsidRPr="00BD1447" w:rsidRDefault="004D346E" w:rsidP="007F1028">
            <w:pPr>
              <w:jc w:val="center"/>
              <w:rPr>
                <w:rFonts w:cs="Noto Sans"/>
                <w:b/>
                <w:noProof/>
                <w:szCs w:val="18"/>
              </w:rPr>
            </w:pPr>
            <w:bookmarkStart w:id="162" w:name="_Toc180489376"/>
            <w:r w:rsidRPr="00BD1447">
              <w:rPr>
                <w:rFonts w:cs="Noto Sans"/>
                <w:b/>
                <w:noProof/>
                <w:szCs w:val="18"/>
              </w:rPr>
              <w:t>Requisito</w:t>
            </w:r>
            <w:bookmarkEnd w:id="162"/>
          </w:p>
        </w:tc>
      </w:tr>
      <w:tr w:rsidR="004D346E" w:rsidRPr="00BD1447" w14:paraId="74E3133D" w14:textId="77777777" w:rsidTr="008C2E61">
        <w:trPr>
          <w:trHeight w:val="20"/>
          <w:jc w:val="center"/>
        </w:trPr>
        <w:tc>
          <w:tcPr>
            <w:tcW w:w="460" w:type="pct"/>
            <w:shd w:val="clear" w:color="auto" w:fill="auto"/>
            <w:vAlign w:val="center"/>
            <w:hideMark/>
          </w:tcPr>
          <w:p w14:paraId="55AF600E" w14:textId="77777777" w:rsidR="004D346E" w:rsidRPr="00BD1447" w:rsidRDefault="004D346E" w:rsidP="004E77F9">
            <w:pPr>
              <w:rPr>
                <w:rFonts w:cs="Noto Sans"/>
                <w:noProof/>
                <w:szCs w:val="18"/>
              </w:rPr>
            </w:pPr>
            <w:bookmarkStart w:id="163" w:name="_Toc180489377"/>
            <w:r w:rsidRPr="00BD1447">
              <w:rPr>
                <w:rFonts w:cs="Noto Sans"/>
                <w:noProof/>
                <w:szCs w:val="18"/>
              </w:rPr>
              <w:t>4.1.1</w:t>
            </w:r>
            <w:bookmarkEnd w:id="163"/>
          </w:p>
        </w:tc>
        <w:tc>
          <w:tcPr>
            <w:tcW w:w="3437" w:type="pct"/>
            <w:vAlign w:val="center"/>
          </w:tcPr>
          <w:p w14:paraId="4404D34D" w14:textId="77777777" w:rsidR="004D346E" w:rsidRPr="00BD1447" w:rsidRDefault="004D346E" w:rsidP="004E77F9">
            <w:pPr>
              <w:rPr>
                <w:rFonts w:cs="Noto Sans"/>
                <w:noProof/>
                <w:szCs w:val="18"/>
              </w:rPr>
            </w:pPr>
            <w:r w:rsidRPr="00BD1447">
              <w:rPr>
                <w:rFonts w:cs="Noto Sans"/>
                <w:noProof/>
                <w:szCs w:val="18"/>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BD1447">
              <w:rPr>
                <w:rFonts w:cs="Noto Sans"/>
                <w:b/>
                <w:noProof/>
                <w:szCs w:val="18"/>
              </w:rPr>
              <w:t>Formato No. 1</w:t>
            </w:r>
            <w:r w:rsidRPr="00BD1447">
              <w:rPr>
                <w:rFonts w:cs="Noto Sans"/>
                <w:noProof/>
                <w:szCs w:val="18"/>
              </w:rPr>
              <w:t xml:space="preserve">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082AFF20" w14:textId="77777777" w:rsidR="004D346E" w:rsidRPr="00BD1447" w:rsidRDefault="000B377D" w:rsidP="004E77F9">
            <w:pPr>
              <w:rPr>
                <w:rFonts w:cs="Noto Sans"/>
                <w:noProof/>
                <w:szCs w:val="18"/>
              </w:rPr>
            </w:pPr>
            <w:hyperlink w:anchor="FORMATO_1" w:history="1">
              <w:bookmarkStart w:id="164" w:name="_Toc180489378"/>
              <w:r w:rsidR="004D346E" w:rsidRPr="00BD1447">
                <w:rPr>
                  <w:rStyle w:val="Hipervnculo"/>
                  <w:rFonts w:eastAsia="Times New Roman" w:cs="Noto Sans"/>
                  <w:noProof/>
                  <w:szCs w:val="18"/>
                  <w:lang w:val="es-ES_tradnl" w:eastAsia="es-ES"/>
                </w:rPr>
                <w:t>Formato No. 1</w:t>
              </w:r>
              <w:bookmarkEnd w:id="164"/>
            </w:hyperlink>
          </w:p>
        </w:tc>
        <w:tc>
          <w:tcPr>
            <w:tcW w:w="656" w:type="pct"/>
            <w:shd w:val="clear" w:color="auto" w:fill="auto"/>
            <w:vAlign w:val="center"/>
            <w:hideMark/>
          </w:tcPr>
          <w:p w14:paraId="748A3368" w14:textId="77777777" w:rsidR="004D346E" w:rsidRPr="00BD1447" w:rsidRDefault="004D346E" w:rsidP="004E77F9">
            <w:pPr>
              <w:rPr>
                <w:rFonts w:cs="Noto Sans"/>
                <w:noProof/>
                <w:szCs w:val="18"/>
              </w:rPr>
            </w:pPr>
            <w:bookmarkStart w:id="165" w:name="_Toc180489379"/>
            <w:r w:rsidRPr="00BD1447">
              <w:rPr>
                <w:rFonts w:cs="Noto Sans"/>
                <w:noProof/>
                <w:szCs w:val="18"/>
              </w:rPr>
              <w:t>Indispensable</w:t>
            </w:r>
            <w:bookmarkEnd w:id="165"/>
          </w:p>
        </w:tc>
      </w:tr>
      <w:tr w:rsidR="004D346E" w:rsidRPr="00BD1447" w14:paraId="63DD1AF2" w14:textId="77777777" w:rsidTr="008C2E61">
        <w:trPr>
          <w:trHeight w:val="20"/>
          <w:jc w:val="center"/>
        </w:trPr>
        <w:tc>
          <w:tcPr>
            <w:tcW w:w="460" w:type="pct"/>
            <w:shd w:val="clear" w:color="auto" w:fill="auto"/>
            <w:vAlign w:val="center"/>
          </w:tcPr>
          <w:p w14:paraId="4666121B" w14:textId="77777777" w:rsidR="004D346E" w:rsidRPr="00BD1447" w:rsidRDefault="004D346E" w:rsidP="004E77F9">
            <w:pPr>
              <w:rPr>
                <w:rFonts w:cs="Noto Sans"/>
                <w:noProof/>
                <w:szCs w:val="18"/>
              </w:rPr>
            </w:pPr>
            <w:bookmarkStart w:id="166" w:name="_Toc180489380"/>
            <w:r w:rsidRPr="00BD1447">
              <w:rPr>
                <w:rFonts w:cs="Noto Sans"/>
                <w:noProof/>
                <w:szCs w:val="18"/>
              </w:rPr>
              <w:t>4.1.2.1</w:t>
            </w:r>
            <w:bookmarkEnd w:id="166"/>
          </w:p>
        </w:tc>
        <w:tc>
          <w:tcPr>
            <w:tcW w:w="3437" w:type="pct"/>
            <w:vAlign w:val="center"/>
          </w:tcPr>
          <w:p w14:paraId="54D174E4" w14:textId="77777777" w:rsidR="004D346E" w:rsidRPr="00BD1447" w:rsidRDefault="004D346E" w:rsidP="004E77F9">
            <w:pPr>
              <w:rPr>
                <w:rFonts w:cs="Noto Sans"/>
                <w:szCs w:val="18"/>
              </w:rPr>
            </w:pPr>
            <w:r w:rsidRPr="00BD1447">
              <w:rPr>
                <w:rFonts w:cs="Noto Sans"/>
                <w:szCs w:val="18"/>
              </w:rPr>
              <w:t>Escrito bajo protesta de decir verdad, en el que el representante legal del licitante manifieste Bajo protesta de decir verdad, que:</w:t>
            </w:r>
          </w:p>
          <w:p w14:paraId="027E3BEE" w14:textId="5A8F7B50" w:rsidR="004D346E" w:rsidRPr="00BD1447" w:rsidRDefault="004D346E" w:rsidP="004E77F9">
            <w:pPr>
              <w:rPr>
                <w:rFonts w:cs="Noto Sans"/>
                <w:szCs w:val="18"/>
                <w:lang w:val="es-ES_tradnl"/>
              </w:rPr>
            </w:pPr>
            <w:r w:rsidRPr="00BD1447">
              <w:rPr>
                <w:rFonts w:cs="Noto Sans"/>
                <w:szCs w:val="18"/>
              </w:rPr>
              <w:t xml:space="preserve">Es de nacionalidad Mexicana </w:t>
            </w:r>
            <w:r w:rsidR="00393A48" w:rsidRPr="00BD1447">
              <w:rPr>
                <w:rFonts w:cs="Noto Sans"/>
                <w:szCs w:val="18"/>
              </w:rPr>
              <w:t>y,</w:t>
            </w:r>
            <w:r w:rsidRPr="00BD1447">
              <w:rPr>
                <w:rFonts w:cs="Noto Sans"/>
                <w:szCs w:val="18"/>
              </w:rPr>
              <w:t xml:space="preserve"> en su caso, que los bienes ofertados son producidos en México y cuentan con el porcentaje de contenido nacional correspondiente.</w:t>
            </w:r>
          </w:p>
          <w:p w14:paraId="3FCDB88E" w14:textId="4A308454" w:rsidR="004D346E" w:rsidRPr="00BD1447" w:rsidRDefault="004D346E" w:rsidP="004E77F9">
            <w:pPr>
              <w:rPr>
                <w:rFonts w:cs="Noto Sans"/>
                <w:szCs w:val="18"/>
                <w:lang w:val="es-ES_tradnl"/>
              </w:rPr>
            </w:pPr>
            <w:r w:rsidRPr="00BD1447">
              <w:rPr>
                <w:rFonts w:cs="Noto Sans"/>
                <w:szCs w:val="18"/>
                <w:lang w:val="es-ES_tradnl"/>
              </w:rPr>
              <w:t xml:space="preserve">Los Socios o accionistas que ejercen control sobre la empresa que represento no desempeñan empleo, cargo o comisionen el servicio </w:t>
            </w:r>
            <w:r w:rsidR="00393A48" w:rsidRPr="00BD1447">
              <w:rPr>
                <w:rFonts w:cs="Noto Sans"/>
                <w:szCs w:val="18"/>
                <w:lang w:val="es-ES_tradnl"/>
              </w:rPr>
              <w:t>público</w:t>
            </w:r>
            <w:r w:rsidRPr="00BD1447">
              <w:rPr>
                <w:rFonts w:cs="Noto Sans"/>
                <w:szCs w:val="18"/>
                <w:lang w:val="es-ES_tradnl"/>
              </w:rPr>
              <w:t xml:space="preserve">, o  en su caso, que a pesar de desempeñarlo, con la </w:t>
            </w:r>
            <w:r w:rsidR="00393A48" w:rsidRPr="00BD1447">
              <w:rPr>
                <w:rFonts w:cs="Noto Sans"/>
                <w:szCs w:val="18"/>
                <w:lang w:val="es-ES_tradnl"/>
              </w:rPr>
              <w:t>formalización</w:t>
            </w:r>
            <w:r w:rsidRPr="00BD1447">
              <w:rPr>
                <w:rFonts w:cs="Noto Sans"/>
                <w:szCs w:val="18"/>
                <w:lang w:val="es-ES_tradnl"/>
              </w:rPr>
              <w:t xml:space="preserve"> del contrato correspondiente no se actualiza un conflicto de </w:t>
            </w:r>
            <w:r w:rsidR="00393A48" w:rsidRPr="00BD1447">
              <w:rPr>
                <w:rFonts w:cs="Noto Sans"/>
                <w:szCs w:val="18"/>
                <w:lang w:val="es-ES_tradnl"/>
              </w:rPr>
              <w:t>interés</w:t>
            </w:r>
            <w:r w:rsidRPr="00BD1447">
              <w:rPr>
                <w:rFonts w:cs="Noto Sans"/>
                <w:szCs w:val="18"/>
                <w:lang w:val="es-ES_tradnl"/>
              </w:rPr>
              <w:t>.</w:t>
            </w:r>
          </w:p>
          <w:p w14:paraId="522E080A" w14:textId="78EFD770" w:rsidR="004D346E" w:rsidRPr="00BD1447" w:rsidRDefault="004D346E" w:rsidP="004E77F9">
            <w:pPr>
              <w:rPr>
                <w:rFonts w:cs="Noto Sans"/>
                <w:szCs w:val="18"/>
                <w:lang w:val="es-ES_tradnl"/>
              </w:rPr>
            </w:pPr>
            <w:r w:rsidRPr="00BD1447">
              <w:rPr>
                <w:rFonts w:cs="Noto Sans"/>
                <w:szCs w:val="18"/>
                <w:lang w:val="es-ES_tradnl"/>
              </w:rPr>
              <w:t xml:space="preserve">Dispone de la organización, experiencia, elementos </w:t>
            </w:r>
            <w:r w:rsidR="00393A48" w:rsidRPr="00BD1447">
              <w:rPr>
                <w:rFonts w:cs="Noto Sans"/>
                <w:szCs w:val="18"/>
                <w:lang w:val="es-ES_tradnl"/>
              </w:rPr>
              <w:t>técnicos</w:t>
            </w:r>
            <w:r w:rsidRPr="00BD1447">
              <w:rPr>
                <w:rFonts w:cs="Noto Sans"/>
                <w:szCs w:val="18"/>
                <w:lang w:val="es-ES_tradnl"/>
              </w:rPr>
              <w:t xml:space="preserve">, humanos y </w:t>
            </w:r>
            <w:r w:rsidR="00393A48" w:rsidRPr="00BD1447">
              <w:rPr>
                <w:rFonts w:cs="Noto Sans"/>
                <w:szCs w:val="18"/>
                <w:lang w:val="es-ES_tradnl"/>
              </w:rPr>
              <w:t>económicos</w:t>
            </w:r>
            <w:r w:rsidRPr="00BD1447">
              <w:rPr>
                <w:rFonts w:cs="Noto Sans"/>
                <w:szCs w:val="18"/>
                <w:lang w:val="es-ES_tradnl"/>
              </w:rPr>
              <w:t xml:space="preserve"> necesarios, </w:t>
            </w:r>
            <w:r w:rsidR="00393A48" w:rsidRPr="00BD1447">
              <w:rPr>
                <w:rFonts w:cs="Noto Sans"/>
                <w:szCs w:val="18"/>
                <w:lang w:val="es-ES_tradnl"/>
              </w:rPr>
              <w:t>así</w:t>
            </w:r>
            <w:r w:rsidRPr="00BD1447">
              <w:rPr>
                <w:rFonts w:cs="Noto Sans"/>
                <w:szCs w:val="18"/>
                <w:lang w:val="es-ES_tradnl"/>
              </w:rPr>
              <w:t xml:space="preserve"> como la capacidad suficiente para satisfacer de manera eficiente y adecuada las necesidades de “EL INSTITUTO”.</w:t>
            </w:r>
          </w:p>
          <w:p w14:paraId="4AF73A0E" w14:textId="51733FB6" w:rsidR="004D346E" w:rsidRPr="00BD1447" w:rsidRDefault="00393A48" w:rsidP="004E77F9">
            <w:pPr>
              <w:rPr>
                <w:rFonts w:cs="Noto Sans"/>
                <w:szCs w:val="18"/>
                <w:lang w:val="es-ES_tradnl"/>
              </w:rPr>
            </w:pPr>
            <w:r w:rsidRPr="00BD1447">
              <w:rPr>
                <w:rFonts w:cs="Noto Sans"/>
                <w:szCs w:val="18"/>
                <w:lang w:val="es-ES_tradnl"/>
              </w:rPr>
              <w:t>Conforme</w:t>
            </w:r>
            <w:r w:rsidR="004D346E" w:rsidRPr="00BD1447">
              <w:rPr>
                <w:rFonts w:cs="Noto Sans"/>
                <w:szCs w:val="18"/>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97AFD70" w14:textId="77777777" w:rsidR="004D346E" w:rsidRPr="00BD1447" w:rsidRDefault="004D346E" w:rsidP="004E77F9">
            <w:pPr>
              <w:rPr>
                <w:rFonts w:cs="Noto Sans"/>
                <w:szCs w:val="18"/>
                <w:lang w:val="es-ES_tradnl"/>
              </w:rPr>
            </w:pPr>
            <w:r w:rsidRPr="00BD1447">
              <w:rPr>
                <w:rFonts w:cs="Noto Sans"/>
                <w:szCs w:val="18"/>
                <w:lang w:val="es-ES_tradnl"/>
              </w:rPr>
              <w:t>no se encuentra sancionado como empresa o producto, por la Secretaría de la Función Pública</w:t>
            </w:r>
          </w:p>
          <w:p w14:paraId="4E5956B4" w14:textId="77777777" w:rsidR="004D346E" w:rsidRPr="00BD1447" w:rsidRDefault="004D346E" w:rsidP="004E77F9">
            <w:pPr>
              <w:rPr>
                <w:rFonts w:cs="Noto Sans"/>
                <w:szCs w:val="18"/>
                <w:lang w:val="es-ES_tradnl"/>
              </w:rPr>
            </w:pPr>
            <w:r w:rsidRPr="00BD1447">
              <w:rPr>
                <w:rFonts w:cs="Noto Sans"/>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BD1447" w:rsidRDefault="004D346E" w:rsidP="004E77F9">
            <w:pPr>
              <w:rPr>
                <w:rFonts w:cs="Noto Sans"/>
                <w:szCs w:val="18"/>
              </w:rPr>
            </w:pPr>
            <w:r w:rsidRPr="00BD1447">
              <w:rPr>
                <w:rFonts w:cs="Noto Sans"/>
                <w:szCs w:val="18"/>
                <w:lang w:val="es-ES_tradnl"/>
              </w:rPr>
              <w:t>conoce la Ley, su Reglamento, la presente convocatoria, sus anexos y, en su caso, las modificaciones derivadas de la Junta de Aclaraciones</w:t>
            </w:r>
          </w:p>
          <w:p w14:paraId="02F527F5" w14:textId="7A8BBE13" w:rsidR="004D346E" w:rsidRPr="00BD1447" w:rsidRDefault="00393A48" w:rsidP="004E77F9">
            <w:pPr>
              <w:rPr>
                <w:rFonts w:cs="Noto Sans"/>
                <w:szCs w:val="18"/>
              </w:rPr>
            </w:pPr>
            <w:r w:rsidRPr="00BD1447">
              <w:rPr>
                <w:rFonts w:cs="Noto Sans"/>
                <w:szCs w:val="18"/>
                <w:lang w:val="es-ES_tradnl"/>
              </w:rPr>
              <w:t>Los</w:t>
            </w:r>
            <w:r w:rsidR="004D346E" w:rsidRPr="00BD1447">
              <w:rPr>
                <w:rFonts w:cs="Noto Sans"/>
                <w:szCs w:val="18"/>
                <w:lang w:val="es-ES_tradnl"/>
              </w:rPr>
              <w:t xml:space="preserve"> precios de mi propuesta no se cotizan en condiciones de prácticas desleales de comercio internacional, de conformidad con lo previsto en el artículo 37 del Reglamento de la LAASSP.</w:t>
            </w:r>
          </w:p>
        </w:tc>
        <w:tc>
          <w:tcPr>
            <w:tcW w:w="447" w:type="pct"/>
            <w:shd w:val="clear" w:color="auto" w:fill="auto"/>
            <w:vAlign w:val="center"/>
          </w:tcPr>
          <w:p w14:paraId="120A8E4A" w14:textId="77777777" w:rsidR="004D346E" w:rsidRPr="00BD1447" w:rsidRDefault="004D346E" w:rsidP="004E77F9">
            <w:pPr>
              <w:rPr>
                <w:rFonts w:cs="Noto Sans"/>
                <w:noProof/>
                <w:szCs w:val="18"/>
              </w:rPr>
            </w:pPr>
            <w:bookmarkStart w:id="167" w:name="_Toc180489381"/>
            <w:r w:rsidRPr="00BD1447">
              <w:rPr>
                <w:rFonts w:cs="Noto Sans"/>
                <w:noProof/>
                <w:szCs w:val="18"/>
              </w:rPr>
              <w:t>Formato libre</w:t>
            </w:r>
            <w:bookmarkEnd w:id="167"/>
          </w:p>
        </w:tc>
        <w:tc>
          <w:tcPr>
            <w:tcW w:w="656" w:type="pct"/>
            <w:shd w:val="clear" w:color="auto" w:fill="auto"/>
            <w:vAlign w:val="center"/>
          </w:tcPr>
          <w:p w14:paraId="3A016DC6" w14:textId="77777777" w:rsidR="004D346E" w:rsidRPr="00BD1447" w:rsidRDefault="004D346E" w:rsidP="004E77F9">
            <w:pPr>
              <w:rPr>
                <w:rFonts w:cs="Noto Sans"/>
                <w:noProof/>
                <w:szCs w:val="18"/>
              </w:rPr>
            </w:pPr>
            <w:bookmarkStart w:id="168" w:name="_Toc180489382"/>
            <w:r w:rsidRPr="00BD1447">
              <w:rPr>
                <w:rFonts w:cs="Noto Sans"/>
                <w:noProof/>
                <w:szCs w:val="18"/>
              </w:rPr>
              <w:t>indispensable</w:t>
            </w:r>
            <w:bookmarkEnd w:id="168"/>
          </w:p>
        </w:tc>
      </w:tr>
      <w:tr w:rsidR="004D346E" w:rsidRPr="00BD1447" w14:paraId="3630C928" w14:textId="77777777" w:rsidTr="008C2E61">
        <w:trPr>
          <w:trHeight w:val="20"/>
          <w:jc w:val="center"/>
        </w:trPr>
        <w:tc>
          <w:tcPr>
            <w:tcW w:w="460" w:type="pct"/>
            <w:shd w:val="clear" w:color="auto" w:fill="auto"/>
            <w:vAlign w:val="center"/>
            <w:hideMark/>
          </w:tcPr>
          <w:p w14:paraId="345FA3D6" w14:textId="77777777" w:rsidR="004D346E" w:rsidRPr="00BD1447" w:rsidRDefault="004D346E" w:rsidP="004E77F9">
            <w:pPr>
              <w:rPr>
                <w:rFonts w:cs="Noto Sans"/>
                <w:noProof/>
                <w:szCs w:val="18"/>
              </w:rPr>
            </w:pPr>
            <w:bookmarkStart w:id="169" w:name="_Toc180489383"/>
            <w:r w:rsidRPr="00BD1447">
              <w:rPr>
                <w:rFonts w:cs="Noto Sans"/>
                <w:noProof/>
                <w:szCs w:val="18"/>
              </w:rPr>
              <w:t>4.1.2.2</w:t>
            </w:r>
            <w:bookmarkEnd w:id="169"/>
          </w:p>
        </w:tc>
        <w:tc>
          <w:tcPr>
            <w:tcW w:w="3437" w:type="pct"/>
            <w:vAlign w:val="center"/>
          </w:tcPr>
          <w:p w14:paraId="541D0E20" w14:textId="77777777" w:rsidR="004D346E" w:rsidRPr="00BD1447" w:rsidRDefault="004D346E" w:rsidP="004E77F9">
            <w:pPr>
              <w:rPr>
                <w:rFonts w:cs="Noto Sans"/>
                <w:noProof/>
                <w:szCs w:val="18"/>
              </w:rPr>
            </w:pPr>
            <w:r w:rsidRPr="00BD1447">
              <w:rPr>
                <w:rFonts w:cs="Noto Sans"/>
                <w:szCs w:val="18"/>
              </w:rPr>
              <w:t>La dirección de correo electrónico del licitante, en caso de contar con la misma.</w:t>
            </w:r>
          </w:p>
        </w:tc>
        <w:tc>
          <w:tcPr>
            <w:tcW w:w="447" w:type="pct"/>
            <w:shd w:val="clear" w:color="auto" w:fill="auto"/>
            <w:vAlign w:val="center"/>
            <w:hideMark/>
          </w:tcPr>
          <w:p w14:paraId="79B3C31A" w14:textId="77777777" w:rsidR="004D346E" w:rsidRPr="00BD1447" w:rsidRDefault="004D346E" w:rsidP="004E77F9">
            <w:pPr>
              <w:rPr>
                <w:rFonts w:cs="Noto Sans"/>
                <w:noProof/>
                <w:szCs w:val="18"/>
              </w:rPr>
            </w:pPr>
            <w:bookmarkStart w:id="170" w:name="_Toc180489384"/>
            <w:r w:rsidRPr="00BD1447">
              <w:rPr>
                <w:rFonts w:cs="Noto Sans"/>
                <w:noProof/>
                <w:szCs w:val="18"/>
              </w:rPr>
              <w:t>Formato libre</w:t>
            </w:r>
            <w:bookmarkEnd w:id="170"/>
          </w:p>
        </w:tc>
        <w:tc>
          <w:tcPr>
            <w:tcW w:w="656" w:type="pct"/>
            <w:shd w:val="clear" w:color="auto" w:fill="auto"/>
            <w:vAlign w:val="center"/>
            <w:hideMark/>
          </w:tcPr>
          <w:p w14:paraId="0050C8B7" w14:textId="6204ED50" w:rsidR="004D346E" w:rsidRPr="00BD1447" w:rsidRDefault="0038466D" w:rsidP="004E77F9">
            <w:pPr>
              <w:rPr>
                <w:rFonts w:cs="Noto Sans"/>
                <w:noProof/>
                <w:szCs w:val="18"/>
              </w:rPr>
            </w:pPr>
            <w:bookmarkStart w:id="171" w:name="_Toc180489385"/>
            <w:r w:rsidRPr="00BD1447">
              <w:rPr>
                <w:rFonts w:cs="Noto Sans"/>
                <w:noProof/>
                <w:szCs w:val="18"/>
              </w:rPr>
              <w:t>I</w:t>
            </w:r>
            <w:r w:rsidR="004D346E" w:rsidRPr="00BD1447">
              <w:rPr>
                <w:rFonts w:cs="Noto Sans"/>
                <w:noProof/>
                <w:szCs w:val="18"/>
              </w:rPr>
              <w:t>ndispensable</w:t>
            </w:r>
            <w:bookmarkEnd w:id="171"/>
          </w:p>
        </w:tc>
      </w:tr>
      <w:tr w:rsidR="004D346E" w:rsidRPr="00BD1447" w14:paraId="78835441" w14:textId="77777777" w:rsidTr="008C2E61">
        <w:trPr>
          <w:trHeight w:val="20"/>
          <w:jc w:val="center"/>
        </w:trPr>
        <w:tc>
          <w:tcPr>
            <w:tcW w:w="460" w:type="pct"/>
            <w:shd w:val="clear" w:color="auto" w:fill="auto"/>
            <w:vAlign w:val="center"/>
            <w:hideMark/>
          </w:tcPr>
          <w:p w14:paraId="08A1D19D" w14:textId="77777777" w:rsidR="004D346E" w:rsidRPr="00BD1447" w:rsidRDefault="004D346E" w:rsidP="004E77F9">
            <w:pPr>
              <w:rPr>
                <w:rFonts w:cs="Noto Sans"/>
                <w:noProof/>
                <w:szCs w:val="18"/>
              </w:rPr>
            </w:pPr>
            <w:bookmarkStart w:id="172" w:name="_Toc180489386"/>
            <w:r w:rsidRPr="00BD1447">
              <w:rPr>
                <w:rFonts w:cs="Noto Sans"/>
                <w:noProof/>
                <w:szCs w:val="18"/>
              </w:rPr>
              <w:t>4.1.3</w:t>
            </w:r>
            <w:bookmarkEnd w:id="172"/>
          </w:p>
        </w:tc>
        <w:tc>
          <w:tcPr>
            <w:tcW w:w="3437" w:type="pct"/>
            <w:vAlign w:val="center"/>
          </w:tcPr>
          <w:p w14:paraId="42F319E0" w14:textId="1D22EC95" w:rsidR="004D346E" w:rsidRPr="00BD1447" w:rsidRDefault="004D346E" w:rsidP="007110F3">
            <w:pPr>
              <w:rPr>
                <w:rFonts w:cs="Noto Sans"/>
                <w:noProof/>
                <w:szCs w:val="18"/>
                <w:lang w:val="es-ES_tradnl"/>
              </w:rPr>
            </w:pPr>
            <w:r w:rsidRPr="00BD1447">
              <w:rPr>
                <w:rFonts w:cs="Noto Sans"/>
                <w:noProof/>
                <w:szCs w:val="18"/>
              </w:rPr>
              <w:t xml:space="preserve">Escrito bajo protesta de decir verdad, en el que el representante legal del licitante manifieste que su representada y las personas que forma parte de ésta, no se ubica en los supuestos establecidos en los Artículos </w:t>
            </w:r>
            <w:r w:rsidR="007110F3" w:rsidRPr="00BD1447">
              <w:rPr>
                <w:rFonts w:cs="Noto Sans"/>
                <w:noProof/>
                <w:szCs w:val="18"/>
              </w:rPr>
              <w:t>71</w:t>
            </w:r>
            <w:r w:rsidRPr="00BD1447">
              <w:rPr>
                <w:rFonts w:cs="Noto Sans"/>
                <w:noProof/>
                <w:szCs w:val="18"/>
              </w:rPr>
              <w:t xml:space="preserve"> y </w:t>
            </w:r>
            <w:r w:rsidR="007110F3" w:rsidRPr="00BD1447">
              <w:rPr>
                <w:rFonts w:cs="Noto Sans"/>
                <w:noProof/>
                <w:szCs w:val="18"/>
              </w:rPr>
              <w:t>90</w:t>
            </w:r>
            <w:r w:rsidRPr="00BD1447">
              <w:rPr>
                <w:rFonts w:cs="Noto Sans"/>
                <w:noProof/>
                <w:szCs w:val="18"/>
              </w:rPr>
              <w:t xml:space="preserve"> de la LAASSP, de acuerdo con el </w:t>
            </w:r>
            <w:r w:rsidRPr="00BD1447">
              <w:rPr>
                <w:rFonts w:cs="Noto Sans"/>
                <w:b/>
                <w:noProof/>
                <w:szCs w:val="18"/>
              </w:rPr>
              <w:t>Formato No. 2</w:t>
            </w:r>
            <w:r w:rsidRPr="00BD1447">
              <w:rPr>
                <w:rFonts w:cs="Noto Sans"/>
                <w:noProof/>
                <w:szCs w:val="18"/>
              </w:rPr>
              <w:t xml:space="preserve"> “Formato relativo al escrito de no encontrarse en los supuestos de los </w:t>
            </w:r>
            <w:r w:rsidRPr="00BD1447">
              <w:rPr>
                <w:rFonts w:cs="Noto Sans"/>
                <w:noProof/>
                <w:szCs w:val="18"/>
              </w:rPr>
              <w:lastRenderedPageBreak/>
              <w:t xml:space="preserve">Artículos </w:t>
            </w:r>
            <w:r w:rsidR="007110F3" w:rsidRPr="00BD1447">
              <w:rPr>
                <w:rFonts w:cs="Noto Sans"/>
                <w:noProof/>
                <w:szCs w:val="18"/>
              </w:rPr>
              <w:t>71</w:t>
            </w:r>
            <w:r w:rsidRPr="00BD1447">
              <w:rPr>
                <w:rFonts w:cs="Noto Sans"/>
                <w:noProof/>
                <w:szCs w:val="18"/>
              </w:rPr>
              <w:t xml:space="preserve"> y </w:t>
            </w:r>
            <w:r w:rsidR="007110F3" w:rsidRPr="00BD1447">
              <w:rPr>
                <w:rFonts w:cs="Noto Sans"/>
                <w:noProof/>
                <w:szCs w:val="18"/>
              </w:rPr>
              <w:t>90</w:t>
            </w:r>
            <w:r w:rsidRPr="00BD1447">
              <w:rPr>
                <w:rFonts w:cs="Noto Sans"/>
                <w:noProof/>
                <w:szCs w:val="18"/>
              </w:rPr>
              <w:t xml:space="preserve"> de la LAASSP” de la presente Convocatoria que se adjunta para tal efecto.</w:t>
            </w:r>
          </w:p>
        </w:tc>
        <w:tc>
          <w:tcPr>
            <w:tcW w:w="447" w:type="pct"/>
            <w:shd w:val="clear" w:color="auto" w:fill="auto"/>
            <w:vAlign w:val="center"/>
            <w:hideMark/>
          </w:tcPr>
          <w:p w14:paraId="033475CE" w14:textId="77777777" w:rsidR="004D346E" w:rsidRPr="00BD1447" w:rsidRDefault="000B377D" w:rsidP="004E77F9">
            <w:pPr>
              <w:rPr>
                <w:rFonts w:cs="Noto Sans"/>
                <w:noProof/>
                <w:szCs w:val="18"/>
              </w:rPr>
            </w:pPr>
            <w:hyperlink w:anchor="FORMATO_2" w:history="1">
              <w:bookmarkStart w:id="173" w:name="_Toc180489387"/>
              <w:r w:rsidR="004D346E" w:rsidRPr="00BD1447">
                <w:rPr>
                  <w:rStyle w:val="Hipervnculo"/>
                  <w:rFonts w:eastAsia="Times New Roman" w:cs="Noto Sans"/>
                  <w:noProof/>
                  <w:szCs w:val="18"/>
                  <w:lang w:val="es-ES_tradnl" w:eastAsia="es-ES"/>
                </w:rPr>
                <w:t>Formato No. 2</w:t>
              </w:r>
              <w:bookmarkEnd w:id="173"/>
            </w:hyperlink>
          </w:p>
        </w:tc>
        <w:tc>
          <w:tcPr>
            <w:tcW w:w="656" w:type="pct"/>
            <w:shd w:val="clear" w:color="auto" w:fill="auto"/>
            <w:vAlign w:val="center"/>
            <w:hideMark/>
          </w:tcPr>
          <w:p w14:paraId="0E9801A2" w14:textId="77777777" w:rsidR="004D346E" w:rsidRPr="00BD1447" w:rsidRDefault="004D346E" w:rsidP="004E77F9">
            <w:pPr>
              <w:rPr>
                <w:rFonts w:cs="Noto Sans"/>
                <w:noProof/>
                <w:szCs w:val="18"/>
              </w:rPr>
            </w:pPr>
            <w:bookmarkStart w:id="174" w:name="_Toc180489388"/>
            <w:r w:rsidRPr="00BD1447">
              <w:rPr>
                <w:rFonts w:cs="Noto Sans"/>
                <w:noProof/>
                <w:szCs w:val="18"/>
              </w:rPr>
              <w:t>Indispensable</w:t>
            </w:r>
            <w:bookmarkEnd w:id="174"/>
          </w:p>
        </w:tc>
      </w:tr>
      <w:tr w:rsidR="004D346E" w:rsidRPr="00BD1447" w14:paraId="6CAF0CF6" w14:textId="77777777" w:rsidTr="008C2E61">
        <w:trPr>
          <w:trHeight w:val="20"/>
          <w:jc w:val="center"/>
        </w:trPr>
        <w:tc>
          <w:tcPr>
            <w:tcW w:w="460" w:type="pct"/>
            <w:shd w:val="clear" w:color="auto" w:fill="auto"/>
            <w:vAlign w:val="center"/>
            <w:hideMark/>
          </w:tcPr>
          <w:p w14:paraId="61443F7E" w14:textId="77777777" w:rsidR="004D346E" w:rsidRPr="00BD1447" w:rsidRDefault="004D346E" w:rsidP="004E77F9">
            <w:pPr>
              <w:rPr>
                <w:rFonts w:cs="Noto Sans"/>
                <w:noProof/>
                <w:szCs w:val="18"/>
              </w:rPr>
            </w:pPr>
            <w:bookmarkStart w:id="175" w:name="_Toc180489389"/>
            <w:r w:rsidRPr="00BD1447">
              <w:rPr>
                <w:rFonts w:cs="Noto Sans"/>
                <w:noProof/>
                <w:szCs w:val="18"/>
              </w:rPr>
              <w:lastRenderedPageBreak/>
              <w:t>4.1.4</w:t>
            </w:r>
            <w:bookmarkEnd w:id="175"/>
          </w:p>
        </w:tc>
        <w:tc>
          <w:tcPr>
            <w:tcW w:w="3437" w:type="pct"/>
            <w:vAlign w:val="center"/>
          </w:tcPr>
          <w:p w14:paraId="1244A49C" w14:textId="77777777" w:rsidR="004D346E" w:rsidRPr="00BD1447" w:rsidRDefault="004D346E" w:rsidP="004E77F9">
            <w:pPr>
              <w:rPr>
                <w:rFonts w:cs="Noto Sans"/>
                <w:noProof/>
                <w:szCs w:val="18"/>
                <w:lang w:val="es-ES_tradnl"/>
              </w:rPr>
            </w:pPr>
            <w:r w:rsidRPr="00BD1447">
              <w:rPr>
                <w:rFonts w:cs="Noto Sans"/>
                <w:noProof/>
                <w:szCs w:val="18"/>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BD1447">
              <w:rPr>
                <w:rFonts w:cs="Noto Sans"/>
                <w:b/>
                <w:noProof/>
                <w:szCs w:val="18"/>
              </w:rPr>
              <w:t>Formato No. 3</w:t>
            </w:r>
            <w:r w:rsidRPr="00BD1447">
              <w:rPr>
                <w:rFonts w:cs="Noto Sans"/>
                <w:noProof/>
                <w:szCs w:val="18"/>
              </w:rPr>
              <w:t xml:space="preserve"> “Formato relativo a la declaración de integridad del licitante” de la presente Convocatoria que se adjunta para tal efecto.</w:t>
            </w:r>
          </w:p>
        </w:tc>
        <w:tc>
          <w:tcPr>
            <w:tcW w:w="447" w:type="pct"/>
            <w:shd w:val="clear" w:color="auto" w:fill="auto"/>
            <w:vAlign w:val="center"/>
            <w:hideMark/>
          </w:tcPr>
          <w:p w14:paraId="6E6BB45C" w14:textId="77777777" w:rsidR="004D346E" w:rsidRPr="00BD1447" w:rsidRDefault="000B377D" w:rsidP="004E77F9">
            <w:pPr>
              <w:rPr>
                <w:rFonts w:cs="Noto Sans"/>
                <w:noProof/>
                <w:szCs w:val="18"/>
              </w:rPr>
            </w:pPr>
            <w:hyperlink w:anchor="FORMATO_3" w:history="1">
              <w:bookmarkStart w:id="176" w:name="_Toc180489390"/>
              <w:r w:rsidR="004D346E" w:rsidRPr="00BD1447">
                <w:rPr>
                  <w:rStyle w:val="Hipervnculo"/>
                  <w:rFonts w:eastAsia="Times New Roman" w:cs="Noto Sans"/>
                  <w:noProof/>
                  <w:szCs w:val="18"/>
                  <w:lang w:val="es-ES_tradnl" w:eastAsia="es-ES"/>
                </w:rPr>
                <w:t>Formato No. 3</w:t>
              </w:r>
              <w:bookmarkEnd w:id="176"/>
            </w:hyperlink>
          </w:p>
        </w:tc>
        <w:tc>
          <w:tcPr>
            <w:tcW w:w="656" w:type="pct"/>
            <w:shd w:val="clear" w:color="auto" w:fill="auto"/>
            <w:vAlign w:val="center"/>
            <w:hideMark/>
          </w:tcPr>
          <w:p w14:paraId="34F31666" w14:textId="77777777" w:rsidR="004D346E" w:rsidRPr="00BD1447" w:rsidRDefault="004D346E" w:rsidP="004E77F9">
            <w:pPr>
              <w:rPr>
                <w:rFonts w:cs="Noto Sans"/>
                <w:noProof/>
                <w:szCs w:val="18"/>
              </w:rPr>
            </w:pPr>
            <w:bookmarkStart w:id="177" w:name="_Toc180489391"/>
            <w:r w:rsidRPr="00BD1447">
              <w:rPr>
                <w:rFonts w:cs="Noto Sans"/>
                <w:noProof/>
                <w:szCs w:val="18"/>
              </w:rPr>
              <w:t>Indispensable</w:t>
            </w:r>
            <w:bookmarkEnd w:id="177"/>
          </w:p>
        </w:tc>
      </w:tr>
      <w:tr w:rsidR="004D346E" w:rsidRPr="00BD1447" w14:paraId="4310A586" w14:textId="77777777" w:rsidTr="008C2E61">
        <w:trPr>
          <w:trHeight w:val="20"/>
          <w:jc w:val="center"/>
        </w:trPr>
        <w:tc>
          <w:tcPr>
            <w:tcW w:w="460" w:type="pct"/>
            <w:shd w:val="clear" w:color="auto" w:fill="auto"/>
            <w:vAlign w:val="center"/>
            <w:hideMark/>
          </w:tcPr>
          <w:p w14:paraId="12912544" w14:textId="77777777" w:rsidR="004D346E" w:rsidRPr="00BD1447" w:rsidRDefault="004D346E" w:rsidP="004E77F9">
            <w:pPr>
              <w:rPr>
                <w:rFonts w:cs="Noto Sans"/>
                <w:noProof/>
                <w:szCs w:val="18"/>
              </w:rPr>
            </w:pPr>
            <w:bookmarkStart w:id="178" w:name="_Toc180489392"/>
            <w:r w:rsidRPr="00BD1447">
              <w:rPr>
                <w:rFonts w:cs="Noto Sans"/>
                <w:noProof/>
                <w:szCs w:val="18"/>
              </w:rPr>
              <w:t>4.1.5</w:t>
            </w:r>
            <w:bookmarkEnd w:id="178"/>
          </w:p>
        </w:tc>
        <w:tc>
          <w:tcPr>
            <w:tcW w:w="3437" w:type="pct"/>
            <w:vAlign w:val="center"/>
          </w:tcPr>
          <w:p w14:paraId="654F6AC2" w14:textId="77777777" w:rsidR="004D346E" w:rsidRPr="00BD1447" w:rsidRDefault="004D346E" w:rsidP="004E77F9">
            <w:pPr>
              <w:rPr>
                <w:rFonts w:cs="Noto Sans"/>
                <w:noProof/>
                <w:szCs w:val="18"/>
                <w:lang w:val="es-ES_tradnl"/>
              </w:rPr>
            </w:pPr>
            <w:r w:rsidRPr="00BD1447">
              <w:rPr>
                <w:rFonts w:cs="Noto Sans"/>
                <w:noProof/>
                <w:szCs w:val="18"/>
              </w:rPr>
              <w:t xml:space="preserve">Escrito bajo protesta de decir verdad, indicando que el licitante cuenta con estratificación como micro, pequeña o mediana empresa (Mipymes), de acuerdo con el </w:t>
            </w:r>
            <w:r w:rsidRPr="00BD1447">
              <w:rPr>
                <w:rFonts w:cs="Noto Sans"/>
                <w:b/>
                <w:noProof/>
                <w:szCs w:val="18"/>
              </w:rPr>
              <w:t>Formato No. 4</w:t>
            </w:r>
            <w:r w:rsidRPr="00BD1447">
              <w:rPr>
                <w:rFonts w:cs="Noto Sans"/>
                <w:noProof/>
                <w:szCs w:val="18"/>
                <w:lang w:val="es-ES_tradnl"/>
              </w:rPr>
              <w:t xml:space="preserve"> “Formato de manifestación bajo protesta de decir verdad,de la estratificación de micro, pequeña o mediana empresa (MIPYMES)” </w:t>
            </w:r>
            <w:r w:rsidRPr="00BD1447">
              <w:rPr>
                <w:rFonts w:cs="Noto Sans"/>
                <w:noProof/>
                <w:szCs w:val="18"/>
              </w:rPr>
              <w:t>de la presente Convocatoria</w:t>
            </w:r>
            <w:r w:rsidRPr="00BD1447">
              <w:rPr>
                <w:rFonts w:cs="Noto Sans"/>
                <w:noProof/>
                <w:szCs w:val="18"/>
                <w:lang w:val="es-ES_tradnl"/>
              </w:rPr>
              <w:t xml:space="preserve"> que se adjunta para tal efecto.</w:t>
            </w:r>
          </w:p>
          <w:p w14:paraId="32BF7223" w14:textId="77777777" w:rsidR="004D346E" w:rsidRPr="00BD1447" w:rsidRDefault="004D346E" w:rsidP="004E77F9">
            <w:pPr>
              <w:rPr>
                <w:rFonts w:cs="Noto Sans"/>
                <w:noProof/>
                <w:szCs w:val="18"/>
                <w:lang w:val="es-ES_tradnl"/>
              </w:rPr>
            </w:pPr>
            <w:r w:rsidRPr="00BD1447">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758A8480" w14:textId="77777777" w:rsidR="004D346E" w:rsidRPr="00BD1447" w:rsidRDefault="000B377D" w:rsidP="004E77F9">
            <w:pPr>
              <w:rPr>
                <w:rFonts w:cs="Noto Sans"/>
                <w:noProof/>
                <w:szCs w:val="18"/>
              </w:rPr>
            </w:pPr>
            <w:hyperlink w:anchor="FORMATO_4" w:history="1">
              <w:bookmarkStart w:id="179" w:name="_Toc180489393"/>
              <w:r w:rsidR="004D346E" w:rsidRPr="00BD1447">
                <w:rPr>
                  <w:rStyle w:val="Hipervnculo"/>
                  <w:rFonts w:eastAsia="Times New Roman" w:cs="Noto Sans"/>
                  <w:noProof/>
                  <w:szCs w:val="18"/>
                  <w:lang w:val="es-ES_tradnl" w:eastAsia="es-ES"/>
                </w:rPr>
                <w:t>Formato No. 4</w:t>
              </w:r>
              <w:bookmarkEnd w:id="179"/>
            </w:hyperlink>
          </w:p>
        </w:tc>
        <w:tc>
          <w:tcPr>
            <w:tcW w:w="656" w:type="pct"/>
            <w:shd w:val="clear" w:color="auto" w:fill="auto"/>
            <w:vAlign w:val="center"/>
            <w:hideMark/>
          </w:tcPr>
          <w:p w14:paraId="5E0A0FE5" w14:textId="77777777" w:rsidR="004D346E" w:rsidRPr="00BD1447" w:rsidRDefault="004D346E" w:rsidP="004E77F9">
            <w:pPr>
              <w:rPr>
                <w:rFonts w:cs="Noto Sans"/>
                <w:noProof/>
                <w:szCs w:val="18"/>
              </w:rPr>
            </w:pPr>
            <w:bookmarkStart w:id="180" w:name="_Toc180489394"/>
            <w:r w:rsidRPr="00BD1447">
              <w:rPr>
                <w:rFonts w:cs="Noto Sans"/>
                <w:noProof/>
                <w:szCs w:val="18"/>
              </w:rPr>
              <w:t>Indispensable</w:t>
            </w:r>
            <w:bookmarkEnd w:id="180"/>
          </w:p>
        </w:tc>
      </w:tr>
      <w:tr w:rsidR="004D346E" w:rsidRPr="00BD1447" w14:paraId="1FD1FFBE" w14:textId="77777777" w:rsidTr="008C2E61">
        <w:trPr>
          <w:trHeight w:val="20"/>
          <w:jc w:val="center"/>
        </w:trPr>
        <w:tc>
          <w:tcPr>
            <w:tcW w:w="460" w:type="pct"/>
            <w:shd w:val="clear" w:color="auto" w:fill="auto"/>
            <w:vAlign w:val="center"/>
            <w:hideMark/>
          </w:tcPr>
          <w:p w14:paraId="70AADDA5" w14:textId="77777777" w:rsidR="004D346E" w:rsidRPr="00BD1447" w:rsidRDefault="004D346E" w:rsidP="004E77F9">
            <w:pPr>
              <w:rPr>
                <w:rFonts w:cs="Noto Sans"/>
                <w:noProof/>
                <w:szCs w:val="18"/>
              </w:rPr>
            </w:pPr>
            <w:bookmarkStart w:id="181" w:name="_Toc180489395"/>
            <w:r w:rsidRPr="00BD1447">
              <w:rPr>
                <w:rFonts w:cs="Noto Sans"/>
                <w:noProof/>
                <w:szCs w:val="18"/>
              </w:rPr>
              <w:t>4.1.6</w:t>
            </w:r>
            <w:bookmarkEnd w:id="181"/>
          </w:p>
        </w:tc>
        <w:tc>
          <w:tcPr>
            <w:tcW w:w="3437" w:type="pct"/>
            <w:vAlign w:val="center"/>
          </w:tcPr>
          <w:p w14:paraId="6605E638" w14:textId="77777777" w:rsidR="004D346E" w:rsidRPr="00BD1447" w:rsidRDefault="004D346E" w:rsidP="004E77F9">
            <w:pPr>
              <w:rPr>
                <w:rFonts w:cs="Noto Sans"/>
                <w:szCs w:val="18"/>
              </w:rPr>
            </w:pPr>
            <w:r w:rsidRPr="00BD1447">
              <w:rPr>
                <w:rFonts w:cs="Noto Sans"/>
                <w:szCs w:val="18"/>
              </w:rPr>
              <w:t xml:space="preserve">Convenio en términos de la legislación aplicable, en caso de que dos o más personas deseen presentar en forma conjunta sus proposiciones, conforme al </w:t>
            </w:r>
            <w:r w:rsidRPr="00BD1447">
              <w:rPr>
                <w:rFonts w:cs="Noto Sans"/>
                <w:b/>
                <w:szCs w:val="18"/>
              </w:rPr>
              <w:t>Formato No. 5,</w:t>
            </w:r>
            <w:r w:rsidRPr="00BD1447">
              <w:rPr>
                <w:rFonts w:cs="Noto Sans"/>
                <w:szCs w:val="18"/>
              </w:rPr>
              <w:t xml:space="preserve"> “Formato relativo al modelo de convenio de participación conjunta” el cual forma parte de la presente Convocatoria.</w:t>
            </w:r>
          </w:p>
          <w:p w14:paraId="0B5DE61D" w14:textId="77777777" w:rsidR="004D346E" w:rsidRPr="00BD1447" w:rsidRDefault="004D346E" w:rsidP="004E77F9">
            <w:pPr>
              <w:rPr>
                <w:rFonts w:cs="Noto Sans"/>
                <w:szCs w:val="18"/>
              </w:rPr>
            </w:pPr>
            <w:r w:rsidRPr="00BD1447">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2C518C00" w14:textId="77777777" w:rsidR="004D346E" w:rsidRPr="00BD1447" w:rsidRDefault="000B377D" w:rsidP="004E77F9">
            <w:pPr>
              <w:rPr>
                <w:rStyle w:val="Hipervnculo"/>
                <w:rFonts w:eastAsia="Times New Roman" w:cs="Noto Sans"/>
                <w:szCs w:val="18"/>
                <w:lang w:val="es-ES_tradnl" w:eastAsia="es-ES"/>
              </w:rPr>
            </w:pPr>
            <w:hyperlink w:anchor="FORMATO_5" w:history="1">
              <w:bookmarkStart w:id="182" w:name="_Toc180489396"/>
              <w:r w:rsidR="004D346E" w:rsidRPr="00BD1447">
                <w:rPr>
                  <w:rStyle w:val="Hipervnculo"/>
                  <w:rFonts w:eastAsia="Times New Roman" w:cs="Noto Sans"/>
                  <w:noProof/>
                  <w:szCs w:val="18"/>
                  <w:lang w:val="es-ES_tradnl" w:eastAsia="es-ES"/>
                </w:rPr>
                <w:t>Formato No. 5</w:t>
              </w:r>
              <w:bookmarkEnd w:id="182"/>
            </w:hyperlink>
          </w:p>
        </w:tc>
        <w:tc>
          <w:tcPr>
            <w:tcW w:w="656" w:type="pct"/>
            <w:shd w:val="clear" w:color="auto" w:fill="auto"/>
            <w:vAlign w:val="center"/>
            <w:hideMark/>
          </w:tcPr>
          <w:p w14:paraId="4F74AEF2" w14:textId="2136BAAB" w:rsidR="004D346E" w:rsidRPr="00BD1447" w:rsidRDefault="004D346E" w:rsidP="004E77F9">
            <w:pPr>
              <w:rPr>
                <w:rFonts w:cs="Noto Sans"/>
                <w:noProof/>
                <w:szCs w:val="18"/>
              </w:rPr>
            </w:pPr>
            <w:bookmarkStart w:id="183" w:name="_Toc180489397"/>
            <w:r w:rsidRPr="00BD1447">
              <w:rPr>
                <w:rFonts w:cs="Noto Sans"/>
                <w:noProof/>
                <w:szCs w:val="18"/>
              </w:rPr>
              <w:t>Indispensable</w:t>
            </w:r>
            <w:bookmarkEnd w:id="183"/>
          </w:p>
          <w:p w14:paraId="4A6856AD" w14:textId="4BA400CC" w:rsidR="004D346E" w:rsidRPr="00BD1447" w:rsidRDefault="004D346E" w:rsidP="004E77F9">
            <w:pPr>
              <w:rPr>
                <w:rFonts w:cs="Noto Sans"/>
                <w:noProof/>
                <w:szCs w:val="18"/>
              </w:rPr>
            </w:pPr>
          </w:p>
        </w:tc>
      </w:tr>
      <w:tr w:rsidR="004D346E" w:rsidRPr="00BD1447" w14:paraId="437E4C1E" w14:textId="77777777" w:rsidTr="008C2E61">
        <w:trPr>
          <w:trHeight w:val="20"/>
          <w:jc w:val="center"/>
        </w:trPr>
        <w:tc>
          <w:tcPr>
            <w:tcW w:w="460" w:type="pct"/>
            <w:shd w:val="clear" w:color="auto" w:fill="auto"/>
            <w:vAlign w:val="center"/>
            <w:hideMark/>
          </w:tcPr>
          <w:p w14:paraId="564CEE25" w14:textId="77777777" w:rsidR="004D346E" w:rsidRPr="00BD1447" w:rsidRDefault="004D346E" w:rsidP="004E77F9">
            <w:pPr>
              <w:rPr>
                <w:rFonts w:cs="Noto Sans"/>
                <w:noProof/>
                <w:szCs w:val="18"/>
              </w:rPr>
            </w:pPr>
            <w:bookmarkStart w:id="184" w:name="_Toc180489399"/>
            <w:r w:rsidRPr="00BD1447">
              <w:rPr>
                <w:rFonts w:cs="Noto Sans"/>
                <w:noProof/>
                <w:szCs w:val="18"/>
              </w:rPr>
              <w:t>4.1.7</w:t>
            </w:r>
            <w:bookmarkEnd w:id="184"/>
          </w:p>
        </w:tc>
        <w:tc>
          <w:tcPr>
            <w:tcW w:w="3437" w:type="pct"/>
            <w:vAlign w:val="center"/>
          </w:tcPr>
          <w:p w14:paraId="6058DE47" w14:textId="0E44F796" w:rsidR="004D346E" w:rsidRPr="00BD1447" w:rsidRDefault="004D346E" w:rsidP="004E77F9">
            <w:pPr>
              <w:rPr>
                <w:rFonts w:cs="Noto Sans"/>
                <w:noProof/>
                <w:szCs w:val="18"/>
                <w:lang w:val="es-ES_tradnl"/>
              </w:rPr>
            </w:pPr>
            <w:r w:rsidRPr="00BD1447">
              <w:rPr>
                <w:rFonts w:cs="Noto Sans"/>
                <w:szCs w:val="18"/>
              </w:rPr>
              <w:t xml:space="preserve">Los licitantes deberán presentar escrito donde autoricen  que la </w:t>
            </w:r>
            <w:r w:rsidR="00393A48" w:rsidRPr="00BD1447">
              <w:rPr>
                <w:rFonts w:cs="Noto Sans"/>
                <w:szCs w:val="18"/>
              </w:rPr>
              <w:t>Institución</w:t>
            </w:r>
            <w:r w:rsidRPr="00BD1447">
              <w:rPr>
                <w:rFonts w:cs="Noto Sans"/>
                <w:szCs w:val="18"/>
              </w:rPr>
              <w:t xml:space="preserve">  </w:t>
            </w:r>
            <w:r w:rsidR="00393A48" w:rsidRPr="00BD1447">
              <w:rPr>
                <w:rFonts w:cs="Noto Sans"/>
                <w:szCs w:val="18"/>
              </w:rPr>
              <w:t>podrá</w:t>
            </w:r>
            <w:r w:rsidRPr="00BD1447">
              <w:rPr>
                <w:rFonts w:cs="Noto Sans"/>
                <w:szCs w:val="18"/>
              </w:rPr>
              <w:t xml:space="preserve"> utilizar los datos personales para fines institucionales y además de otras trasmisiones previstas en la Ley Federal de Transparencia y Acceso a la </w:t>
            </w:r>
            <w:r w:rsidR="00393A48" w:rsidRPr="00BD1447">
              <w:rPr>
                <w:rFonts w:cs="Noto Sans"/>
                <w:szCs w:val="18"/>
              </w:rPr>
              <w:t>Información</w:t>
            </w:r>
            <w:r w:rsidRPr="00BD1447">
              <w:rPr>
                <w:rFonts w:cs="Noto Sans"/>
                <w:szCs w:val="18"/>
              </w:rPr>
              <w:t xml:space="preserve"> </w:t>
            </w:r>
            <w:r w:rsidR="00393A48" w:rsidRPr="00BD1447">
              <w:rPr>
                <w:rFonts w:cs="Noto Sans"/>
                <w:szCs w:val="18"/>
              </w:rPr>
              <w:t>Pública</w:t>
            </w:r>
            <w:r w:rsidRPr="00BD1447">
              <w:rPr>
                <w:rFonts w:cs="Noto Sans"/>
                <w:szCs w:val="18"/>
              </w:rPr>
              <w:t xml:space="preserve"> Gubernamental</w:t>
            </w:r>
          </w:p>
        </w:tc>
        <w:tc>
          <w:tcPr>
            <w:tcW w:w="447" w:type="pct"/>
            <w:shd w:val="clear" w:color="auto" w:fill="auto"/>
            <w:vAlign w:val="center"/>
            <w:hideMark/>
          </w:tcPr>
          <w:p w14:paraId="4C5425A8" w14:textId="77777777" w:rsidR="004D346E" w:rsidRPr="00BD1447" w:rsidRDefault="000B377D" w:rsidP="004E77F9">
            <w:pPr>
              <w:rPr>
                <w:rStyle w:val="Hipervnculo"/>
                <w:rFonts w:eastAsia="Times New Roman" w:cs="Noto Sans"/>
                <w:szCs w:val="18"/>
                <w:lang w:val="es-ES_tradnl" w:eastAsia="es-ES"/>
              </w:rPr>
            </w:pPr>
            <w:hyperlink w:anchor="FORMATO_6" w:history="1">
              <w:bookmarkStart w:id="185" w:name="_Toc180489400"/>
              <w:r w:rsidR="004D346E" w:rsidRPr="00BD1447">
                <w:rPr>
                  <w:rStyle w:val="Hipervnculo"/>
                  <w:rFonts w:eastAsia="Times New Roman" w:cs="Noto Sans"/>
                  <w:noProof/>
                  <w:szCs w:val="18"/>
                  <w:lang w:val="es-ES_tradnl" w:eastAsia="es-ES"/>
                </w:rPr>
                <w:t>Formato No. 6</w:t>
              </w:r>
              <w:bookmarkEnd w:id="185"/>
            </w:hyperlink>
          </w:p>
        </w:tc>
        <w:tc>
          <w:tcPr>
            <w:tcW w:w="656" w:type="pct"/>
            <w:shd w:val="clear" w:color="auto" w:fill="auto"/>
            <w:vAlign w:val="center"/>
            <w:hideMark/>
          </w:tcPr>
          <w:p w14:paraId="53356C08" w14:textId="77777777" w:rsidR="004D346E" w:rsidRPr="00BD1447" w:rsidRDefault="004D346E" w:rsidP="004E77F9">
            <w:pPr>
              <w:rPr>
                <w:rFonts w:cs="Noto Sans"/>
                <w:noProof/>
                <w:szCs w:val="18"/>
              </w:rPr>
            </w:pPr>
            <w:bookmarkStart w:id="186" w:name="_Toc180489401"/>
            <w:r w:rsidRPr="00BD1447">
              <w:rPr>
                <w:rFonts w:cs="Noto Sans"/>
                <w:noProof/>
                <w:szCs w:val="18"/>
              </w:rPr>
              <w:t>Indispensable</w:t>
            </w:r>
            <w:bookmarkEnd w:id="186"/>
          </w:p>
        </w:tc>
      </w:tr>
      <w:tr w:rsidR="004D346E" w:rsidRPr="00BD1447" w14:paraId="4180347D" w14:textId="77777777" w:rsidTr="008C2E61">
        <w:trPr>
          <w:trHeight w:val="20"/>
          <w:jc w:val="center"/>
        </w:trPr>
        <w:tc>
          <w:tcPr>
            <w:tcW w:w="460" w:type="pct"/>
            <w:shd w:val="clear" w:color="auto" w:fill="auto"/>
            <w:vAlign w:val="center"/>
            <w:hideMark/>
          </w:tcPr>
          <w:p w14:paraId="5F3AF33D" w14:textId="77777777" w:rsidR="004D346E" w:rsidRPr="00BD1447" w:rsidRDefault="004D346E" w:rsidP="004E77F9">
            <w:pPr>
              <w:rPr>
                <w:rFonts w:cs="Noto Sans"/>
                <w:noProof/>
                <w:szCs w:val="18"/>
              </w:rPr>
            </w:pPr>
            <w:bookmarkStart w:id="187" w:name="_Toc180489402"/>
            <w:r w:rsidRPr="00BD1447">
              <w:rPr>
                <w:rFonts w:cs="Noto Sans"/>
                <w:noProof/>
                <w:szCs w:val="18"/>
              </w:rPr>
              <w:t>4.1.8</w:t>
            </w:r>
            <w:bookmarkEnd w:id="187"/>
          </w:p>
        </w:tc>
        <w:tc>
          <w:tcPr>
            <w:tcW w:w="3437" w:type="pct"/>
            <w:vAlign w:val="center"/>
          </w:tcPr>
          <w:p w14:paraId="07422400" w14:textId="77777777" w:rsidR="004D346E" w:rsidRPr="00BD1447" w:rsidRDefault="004D346E" w:rsidP="00676985">
            <w:pPr>
              <w:rPr>
                <w:rFonts w:cs="Noto Sans"/>
                <w:noProof/>
                <w:szCs w:val="18"/>
              </w:rPr>
            </w:pPr>
            <w:r w:rsidRPr="00BD1447">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w:t>
            </w:r>
            <w:r w:rsidR="003863D5" w:rsidRPr="00BD1447">
              <w:rPr>
                <w:rFonts w:cs="Noto Sans"/>
                <w:noProof/>
                <w:szCs w:val="18"/>
              </w:rPr>
              <w:t xml:space="preserve"> </w:t>
            </w:r>
            <w:r w:rsidRPr="00BD1447">
              <w:rPr>
                <w:rFonts w:cs="Noto Sans"/>
                <w:noProof/>
                <w:szCs w:val="18"/>
              </w:rPr>
              <w:t xml:space="preserve"> </w:t>
            </w:r>
            <w:r w:rsidR="007110F3" w:rsidRPr="00BD1447">
              <w:rPr>
                <w:rFonts w:cs="Noto Sans"/>
                <w:noProof/>
                <w:szCs w:val="18"/>
              </w:rPr>
              <w:t>“</w:t>
            </w:r>
            <w:r w:rsidR="00676985" w:rsidRPr="00BD1447">
              <w:rPr>
                <w:rFonts w:cs="Noto Sans"/>
                <w:noProof/>
                <w:szCs w:val="18"/>
              </w:rPr>
              <w:t>Plataforma Digital de Contrataciones Publicas, Compras MX</w:t>
            </w:r>
            <w:r w:rsidRPr="00BD1447">
              <w:rPr>
                <w:rFonts w:cs="Noto Sans"/>
                <w:noProof/>
                <w:szCs w:val="18"/>
              </w:rPr>
              <w:t>”.</w:t>
            </w:r>
          </w:p>
          <w:p w14:paraId="73924AEA" w14:textId="31707CA1" w:rsidR="00082B0B" w:rsidRPr="00BD1447" w:rsidRDefault="00082B0B" w:rsidP="00676985">
            <w:pPr>
              <w:rPr>
                <w:rFonts w:cs="Noto Sans"/>
                <w:noProof/>
                <w:szCs w:val="18"/>
              </w:rPr>
            </w:pPr>
          </w:p>
        </w:tc>
        <w:tc>
          <w:tcPr>
            <w:tcW w:w="447" w:type="pct"/>
            <w:shd w:val="clear" w:color="auto" w:fill="auto"/>
            <w:vAlign w:val="center"/>
            <w:hideMark/>
          </w:tcPr>
          <w:p w14:paraId="4E50F874" w14:textId="77777777" w:rsidR="004D346E" w:rsidRPr="00BD1447" w:rsidRDefault="004D346E" w:rsidP="004E77F9">
            <w:pPr>
              <w:rPr>
                <w:rFonts w:cs="Noto Sans"/>
                <w:noProof/>
                <w:szCs w:val="18"/>
              </w:rPr>
            </w:pPr>
            <w:bookmarkStart w:id="188" w:name="_Toc180489403"/>
            <w:r w:rsidRPr="00BD1447">
              <w:rPr>
                <w:rFonts w:cs="Noto Sans"/>
                <w:noProof/>
                <w:szCs w:val="18"/>
              </w:rPr>
              <w:t>Formato libre</w:t>
            </w:r>
            <w:bookmarkEnd w:id="188"/>
          </w:p>
        </w:tc>
        <w:tc>
          <w:tcPr>
            <w:tcW w:w="656" w:type="pct"/>
            <w:shd w:val="clear" w:color="auto" w:fill="auto"/>
            <w:vAlign w:val="center"/>
            <w:hideMark/>
          </w:tcPr>
          <w:p w14:paraId="13586750" w14:textId="21DF985D" w:rsidR="004D346E" w:rsidRPr="00BD1447" w:rsidRDefault="004D346E" w:rsidP="004E77F9">
            <w:pPr>
              <w:rPr>
                <w:rFonts w:cs="Noto Sans"/>
                <w:noProof/>
                <w:szCs w:val="18"/>
              </w:rPr>
            </w:pPr>
            <w:bookmarkStart w:id="189" w:name="_Toc180489404"/>
            <w:r w:rsidRPr="00BD1447">
              <w:rPr>
                <w:rFonts w:cs="Noto Sans"/>
                <w:noProof/>
                <w:szCs w:val="18"/>
              </w:rPr>
              <w:t>indispensable</w:t>
            </w:r>
            <w:bookmarkEnd w:id="189"/>
          </w:p>
        </w:tc>
      </w:tr>
      <w:tr w:rsidR="004D346E" w:rsidRPr="00BD1447" w14:paraId="5197A3DB" w14:textId="77777777" w:rsidTr="007F00F4">
        <w:trPr>
          <w:trHeight w:val="20"/>
          <w:jc w:val="center"/>
        </w:trPr>
        <w:tc>
          <w:tcPr>
            <w:tcW w:w="460" w:type="pct"/>
            <w:shd w:val="clear" w:color="auto" w:fill="000000" w:themeFill="text1"/>
            <w:vAlign w:val="center"/>
            <w:hideMark/>
          </w:tcPr>
          <w:p w14:paraId="6E6A83BD" w14:textId="77777777" w:rsidR="004D346E" w:rsidRPr="00BD1447" w:rsidRDefault="004D346E" w:rsidP="004E77F9">
            <w:pPr>
              <w:rPr>
                <w:rFonts w:cs="Noto Sans"/>
                <w:noProof/>
                <w:szCs w:val="18"/>
              </w:rPr>
            </w:pPr>
            <w:bookmarkStart w:id="190" w:name="_Toc180489405"/>
            <w:r w:rsidRPr="00BD1447">
              <w:rPr>
                <w:rFonts w:cs="Noto Sans"/>
                <w:noProof/>
                <w:szCs w:val="18"/>
              </w:rPr>
              <w:t>4.1.9</w:t>
            </w:r>
            <w:bookmarkEnd w:id="190"/>
          </w:p>
        </w:tc>
        <w:tc>
          <w:tcPr>
            <w:tcW w:w="3437" w:type="pct"/>
            <w:shd w:val="clear" w:color="auto" w:fill="000000" w:themeFill="text1"/>
            <w:vAlign w:val="center"/>
          </w:tcPr>
          <w:p w14:paraId="074CCBD2" w14:textId="77777777" w:rsidR="004D346E" w:rsidRPr="00BD1447" w:rsidRDefault="004D346E" w:rsidP="004E77F9">
            <w:pPr>
              <w:rPr>
                <w:rFonts w:cs="Noto Sans"/>
                <w:noProof/>
                <w:szCs w:val="18"/>
              </w:rPr>
            </w:pPr>
            <w:r w:rsidRPr="00BD1447">
              <w:rPr>
                <w:rFonts w:cs="Noto Sans"/>
                <w:noProof/>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797ADD0A" w14:textId="1088DCA9" w:rsidR="0028441E" w:rsidRPr="00BD1447" w:rsidRDefault="008C2E61" w:rsidP="004E77F9">
            <w:pPr>
              <w:rPr>
                <w:rFonts w:cs="Noto Sans"/>
                <w:noProof/>
                <w:szCs w:val="18"/>
              </w:rPr>
            </w:pPr>
            <w:r w:rsidRPr="00BD1447">
              <w:rPr>
                <w:rFonts w:cs="Noto Sans"/>
                <w:szCs w:val="18"/>
              </w:rPr>
              <w:t xml:space="preserve">Los siguientes documentos no son indispensables, sin embargo, el licitante que resulte adjudicado deberá  presentarlos al siguiente día hábil de la notificación del Fallo, en caso de que no </w:t>
            </w:r>
            <w:proofErr w:type="gramStart"/>
            <w:r w:rsidRPr="00BD1447">
              <w:rPr>
                <w:rFonts w:cs="Noto Sans"/>
                <w:szCs w:val="18"/>
              </w:rPr>
              <w:t>los</w:t>
            </w:r>
            <w:proofErr w:type="gramEnd"/>
            <w:r w:rsidRPr="00BD1447">
              <w:rPr>
                <w:rFonts w:cs="Noto Sans"/>
                <w:szCs w:val="18"/>
              </w:rPr>
              <w:t xml:space="preserve"> presente no se formalizará el contrato por causas imputables al proveedor adjudicado.</w:t>
            </w:r>
          </w:p>
          <w:p w14:paraId="6A7D35FA" w14:textId="77777777" w:rsidR="004D346E" w:rsidRPr="00BD1447" w:rsidRDefault="004D346E" w:rsidP="004E77F9">
            <w:pPr>
              <w:rPr>
                <w:rFonts w:cs="Noto Sans"/>
                <w:szCs w:val="18"/>
              </w:rPr>
            </w:pPr>
            <w:r w:rsidRPr="00BD1447">
              <w:rPr>
                <w:rFonts w:cs="Noto Sans"/>
                <w:noProof/>
                <w:szCs w:val="18"/>
              </w:rPr>
              <w:t>En caso de participación conjunta, cada integrante deberá cumplir con la entrega de los requisitos que corresponda a las actividades que realiza y que se especifican en el convenio de participación conjunta</w:t>
            </w:r>
          </w:p>
        </w:tc>
        <w:tc>
          <w:tcPr>
            <w:tcW w:w="447" w:type="pct"/>
            <w:shd w:val="clear" w:color="auto" w:fill="000000" w:themeFill="text1"/>
            <w:vAlign w:val="center"/>
            <w:hideMark/>
          </w:tcPr>
          <w:p w14:paraId="608CA763" w14:textId="77777777" w:rsidR="004D346E" w:rsidRPr="00BD1447" w:rsidRDefault="004D346E" w:rsidP="004E77F9">
            <w:pPr>
              <w:rPr>
                <w:rFonts w:cs="Noto Sans"/>
                <w:noProof/>
                <w:szCs w:val="18"/>
              </w:rPr>
            </w:pPr>
            <w:bookmarkStart w:id="191" w:name="_Toc180489406"/>
            <w:r w:rsidRPr="00BD1447">
              <w:rPr>
                <w:rFonts w:cs="Noto Sans"/>
                <w:noProof/>
                <w:szCs w:val="18"/>
              </w:rPr>
              <w:t>Formato</w:t>
            </w:r>
            <w:bookmarkEnd w:id="191"/>
          </w:p>
        </w:tc>
        <w:tc>
          <w:tcPr>
            <w:tcW w:w="656" w:type="pct"/>
            <w:shd w:val="clear" w:color="auto" w:fill="000000" w:themeFill="text1"/>
            <w:vAlign w:val="center"/>
            <w:hideMark/>
          </w:tcPr>
          <w:p w14:paraId="0EFE6C91" w14:textId="77777777" w:rsidR="004D346E" w:rsidRPr="00BD1447" w:rsidRDefault="004D346E" w:rsidP="004E77F9">
            <w:pPr>
              <w:rPr>
                <w:rFonts w:cs="Noto Sans"/>
                <w:noProof/>
                <w:szCs w:val="18"/>
              </w:rPr>
            </w:pPr>
            <w:bookmarkStart w:id="192" w:name="_Toc180489407"/>
            <w:r w:rsidRPr="00BD1447">
              <w:rPr>
                <w:rFonts w:cs="Noto Sans"/>
                <w:noProof/>
                <w:szCs w:val="18"/>
              </w:rPr>
              <w:t>Requisito</w:t>
            </w:r>
            <w:bookmarkEnd w:id="192"/>
          </w:p>
        </w:tc>
      </w:tr>
      <w:tr w:rsidR="004D346E" w:rsidRPr="00BD1447" w14:paraId="13AD2AF9" w14:textId="77777777" w:rsidTr="0038466D">
        <w:trPr>
          <w:trHeight w:val="20"/>
          <w:jc w:val="center"/>
        </w:trPr>
        <w:tc>
          <w:tcPr>
            <w:tcW w:w="460" w:type="pct"/>
            <w:shd w:val="clear" w:color="auto" w:fill="auto"/>
            <w:vAlign w:val="center"/>
          </w:tcPr>
          <w:p w14:paraId="4175F6B4" w14:textId="77777777" w:rsidR="004D346E" w:rsidRPr="00BD1447" w:rsidRDefault="004D346E" w:rsidP="004E77F9">
            <w:pPr>
              <w:rPr>
                <w:rFonts w:cs="Noto Sans"/>
                <w:noProof/>
                <w:szCs w:val="18"/>
              </w:rPr>
            </w:pPr>
            <w:bookmarkStart w:id="193" w:name="_Toc180489408"/>
            <w:r w:rsidRPr="00BD1447">
              <w:rPr>
                <w:rFonts w:cs="Noto Sans"/>
                <w:noProof/>
                <w:szCs w:val="18"/>
              </w:rPr>
              <w:t>4.1.9.1</w:t>
            </w:r>
            <w:bookmarkEnd w:id="193"/>
          </w:p>
        </w:tc>
        <w:tc>
          <w:tcPr>
            <w:tcW w:w="3437" w:type="pct"/>
            <w:vAlign w:val="center"/>
          </w:tcPr>
          <w:p w14:paraId="658631AD" w14:textId="77777777" w:rsidR="004D346E" w:rsidRPr="00BD1447" w:rsidRDefault="004D346E" w:rsidP="004E77F9">
            <w:pPr>
              <w:rPr>
                <w:rFonts w:cs="Noto Sans"/>
                <w:noProof/>
                <w:szCs w:val="18"/>
              </w:rPr>
            </w:pPr>
            <w:r w:rsidRPr="00BD1447">
              <w:rPr>
                <w:rFonts w:cs="Noto Sans"/>
                <w:szCs w:val="18"/>
              </w:rPr>
              <w:t>Constancia de Situación Fiscal</w:t>
            </w:r>
          </w:p>
        </w:tc>
        <w:tc>
          <w:tcPr>
            <w:tcW w:w="447" w:type="pct"/>
            <w:shd w:val="clear" w:color="auto" w:fill="auto"/>
            <w:vAlign w:val="center"/>
          </w:tcPr>
          <w:p w14:paraId="682CB554" w14:textId="77777777" w:rsidR="004D346E" w:rsidRPr="00BD1447" w:rsidRDefault="004D346E" w:rsidP="004E77F9">
            <w:pPr>
              <w:rPr>
                <w:rFonts w:cs="Noto Sans"/>
                <w:noProof/>
                <w:szCs w:val="18"/>
              </w:rPr>
            </w:pPr>
          </w:p>
        </w:tc>
        <w:tc>
          <w:tcPr>
            <w:tcW w:w="656" w:type="pct"/>
            <w:shd w:val="clear" w:color="auto" w:fill="auto"/>
            <w:vAlign w:val="center"/>
          </w:tcPr>
          <w:p w14:paraId="16353E8B" w14:textId="6A127959" w:rsidR="004D346E" w:rsidRPr="00BD1447" w:rsidRDefault="008C2E61" w:rsidP="0038466D">
            <w:pPr>
              <w:jc w:val="center"/>
              <w:rPr>
                <w:rFonts w:cs="Noto Sans"/>
                <w:noProof/>
                <w:szCs w:val="18"/>
              </w:rPr>
            </w:pPr>
            <w:r w:rsidRPr="00BD1447">
              <w:rPr>
                <w:rFonts w:cs="Noto Sans"/>
                <w:noProof/>
                <w:szCs w:val="18"/>
              </w:rPr>
              <w:t>No indispensable</w:t>
            </w:r>
          </w:p>
        </w:tc>
      </w:tr>
      <w:tr w:rsidR="008C2E61" w:rsidRPr="00BD1447" w14:paraId="55A9E551" w14:textId="77777777" w:rsidTr="008C2E61">
        <w:trPr>
          <w:trHeight w:val="20"/>
          <w:jc w:val="center"/>
        </w:trPr>
        <w:tc>
          <w:tcPr>
            <w:tcW w:w="460" w:type="pct"/>
            <w:shd w:val="clear" w:color="auto" w:fill="auto"/>
            <w:vAlign w:val="center"/>
          </w:tcPr>
          <w:p w14:paraId="75564914" w14:textId="77777777" w:rsidR="008C2E61" w:rsidRPr="00BD1447" w:rsidRDefault="008C2E61" w:rsidP="004E77F9">
            <w:pPr>
              <w:rPr>
                <w:rFonts w:cs="Noto Sans"/>
                <w:noProof/>
                <w:szCs w:val="18"/>
              </w:rPr>
            </w:pPr>
            <w:bookmarkStart w:id="194" w:name="_Toc180489410"/>
            <w:r w:rsidRPr="00BD1447">
              <w:rPr>
                <w:rFonts w:cs="Noto Sans"/>
                <w:noProof/>
                <w:szCs w:val="18"/>
              </w:rPr>
              <w:t>4.1.9.2</w:t>
            </w:r>
            <w:bookmarkEnd w:id="194"/>
          </w:p>
        </w:tc>
        <w:tc>
          <w:tcPr>
            <w:tcW w:w="3437" w:type="pct"/>
            <w:vAlign w:val="center"/>
          </w:tcPr>
          <w:p w14:paraId="0A3E6E11" w14:textId="77777777" w:rsidR="008C2E61" w:rsidRPr="00BD1447" w:rsidRDefault="008C2E61" w:rsidP="004E77F9">
            <w:pPr>
              <w:rPr>
                <w:rFonts w:cs="Noto Sans"/>
                <w:noProof/>
                <w:szCs w:val="18"/>
              </w:rPr>
            </w:pPr>
            <w:r w:rsidRPr="00BD1447">
              <w:rPr>
                <w:rFonts w:cs="Noto Sans"/>
                <w:szCs w:val="18"/>
              </w:rPr>
              <w:t>Tarjeta de Registro Patronal ante el IMSS.</w:t>
            </w:r>
          </w:p>
        </w:tc>
        <w:tc>
          <w:tcPr>
            <w:tcW w:w="447" w:type="pct"/>
            <w:shd w:val="clear" w:color="auto" w:fill="auto"/>
            <w:vAlign w:val="center"/>
          </w:tcPr>
          <w:p w14:paraId="181147F0" w14:textId="77777777" w:rsidR="008C2E61" w:rsidRPr="00BD1447" w:rsidRDefault="008C2E61" w:rsidP="004E77F9">
            <w:pPr>
              <w:rPr>
                <w:rFonts w:cs="Noto Sans"/>
                <w:noProof/>
                <w:szCs w:val="18"/>
              </w:rPr>
            </w:pPr>
          </w:p>
        </w:tc>
        <w:tc>
          <w:tcPr>
            <w:tcW w:w="656" w:type="pct"/>
            <w:shd w:val="clear" w:color="auto" w:fill="auto"/>
            <w:vAlign w:val="center"/>
          </w:tcPr>
          <w:p w14:paraId="6A0179C8" w14:textId="720F7BB5" w:rsidR="008C2E61" w:rsidRPr="00BD1447" w:rsidRDefault="008C2E61" w:rsidP="008C2E61">
            <w:pPr>
              <w:jc w:val="center"/>
              <w:rPr>
                <w:rFonts w:cs="Noto Sans"/>
                <w:noProof/>
                <w:szCs w:val="18"/>
              </w:rPr>
            </w:pPr>
            <w:r w:rsidRPr="00BD1447">
              <w:rPr>
                <w:rFonts w:cs="Noto Sans"/>
                <w:noProof/>
                <w:szCs w:val="18"/>
              </w:rPr>
              <w:t xml:space="preserve">No </w:t>
            </w:r>
            <w:r w:rsidRPr="00BD1447">
              <w:rPr>
                <w:rFonts w:cs="Noto Sans"/>
                <w:noProof/>
                <w:szCs w:val="18"/>
              </w:rPr>
              <w:lastRenderedPageBreak/>
              <w:t>indispensable</w:t>
            </w:r>
          </w:p>
        </w:tc>
      </w:tr>
      <w:tr w:rsidR="008C2E61" w:rsidRPr="00BD1447" w14:paraId="20EFB85F" w14:textId="77777777" w:rsidTr="008C2E61">
        <w:trPr>
          <w:trHeight w:val="20"/>
          <w:jc w:val="center"/>
        </w:trPr>
        <w:tc>
          <w:tcPr>
            <w:tcW w:w="460" w:type="pct"/>
            <w:shd w:val="clear" w:color="auto" w:fill="auto"/>
            <w:vAlign w:val="center"/>
          </w:tcPr>
          <w:p w14:paraId="3208C153" w14:textId="14D481D1" w:rsidR="008C2E61" w:rsidRPr="00BD1447" w:rsidRDefault="008C2E61" w:rsidP="004E77F9">
            <w:pPr>
              <w:rPr>
                <w:rFonts w:cs="Noto Sans"/>
                <w:noProof/>
                <w:szCs w:val="18"/>
              </w:rPr>
            </w:pPr>
            <w:bookmarkStart w:id="195" w:name="_Toc180489414"/>
            <w:r w:rsidRPr="00BD1447">
              <w:rPr>
                <w:rFonts w:cs="Noto Sans"/>
                <w:noProof/>
                <w:szCs w:val="18"/>
              </w:rPr>
              <w:lastRenderedPageBreak/>
              <w:t>4.1.9.</w:t>
            </w:r>
            <w:bookmarkEnd w:id="195"/>
            <w:r w:rsidR="00781956" w:rsidRPr="00BD1447">
              <w:rPr>
                <w:rFonts w:cs="Noto Sans"/>
                <w:noProof/>
                <w:szCs w:val="18"/>
              </w:rPr>
              <w:t>3</w:t>
            </w:r>
          </w:p>
        </w:tc>
        <w:tc>
          <w:tcPr>
            <w:tcW w:w="3437" w:type="pct"/>
            <w:vAlign w:val="center"/>
          </w:tcPr>
          <w:p w14:paraId="14ED6A97" w14:textId="74C1CC0F" w:rsidR="008C2E61" w:rsidRPr="00BD1447" w:rsidRDefault="008C2E61" w:rsidP="004E77F9">
            <w:pPr>
              <w:rPr>
                <w:rFonts w:cs="Noto Sans"/>
                <w:noProof/>
                <w:szCs w:val="18"/>
              </w:rPr>
            </w:pPr>
            <w:r w:rsidRPr="00BD1447">
              <w:rPr>
                <w:rFonts w:cs="Noto Sans"/>
                <w:szCs w:val="18"/>
              </w:rPr>
              <w:t>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731EE9BC" w14:textId="77777777" w:rsidR="008C2E61" w:rsidRPr="00BD1447" w:rsidRDefault="008C2E61" w:rsidP="004E77F9">
            <w:pPr>
              <w:rPr>
                <w:rFonts w:cs="Noto Sans"/>
                <w:noProof/>
                <w:szCs w:val="18"/>
              </w:rPr>
            </w:pPr>
          </w:p>
        </w:tc>
        <w:tc>
          <w:tcPr>
            <w:tcW w:w="656" w:type="pct"/>
            <w:shd w:val="clear" w:color="auto" w:fill="auto"/>
            <w:vAlign w:val="center"/>
          </w:tcPr>
          <w:p w14:paraId="03F9CB0F" w14:textId="2E8BFC5F" w:rsidR="008C2E61" w:rsidRPr="00BD1447" w:rsidRDefault="008C2E61" w:rsidP="008C2E61">
            <w:pPr>
              <w:jc w:val="center"/>
              <w:rPr>
                <w:rFonts w:cs="Noto Sans"/>
                <w:noProof/>
                <w:szCs w:val="18"/>
              </w:rPr>
            </w:pPr>
            <w:r w:rsidRPr="00BD1447">
              <w:rPr>
                <w:rFonts w:cs="Noto Sans"/>
                <w:noProof/>
                <w:szCs w:val="18"/>
              </w:rPr>
              <w:t>No indispensable</w:t>
            </w:r>
          </w:p>
        </w:tc>
      </w:tr>
      <w:tr w:rsidR="008C2E61" w:rsidRPr="00BD1447" w14:paraId="48E585AC" w14:textId="77777777" w:rsidTr="008C2E61">
        <w:trPr>
          <w:trHeight w:val="20"/>
          <w:jc w:val="center"/>
        </w:trPr>
        <w:tc>
          <w:tcPr>
            <w:tcW w:w="460" w:type="pct"/>
            <w:shd w:val="clear" w:color="auto" w:fill="auto"/>
            <w:vAlign w:val="center"/>
          </w:tcPr>
          <w:p w14:paraId="2780D7A6" w14:textId="024FBFAD" w:rsidR="008C2E61" w:rsidRPr="00BD1447" w:rsidRDefault="008C2E61" w:rsidP="004E77F9">
            <w:pPr>
              <w:rPr>
                <w:rFonts w:cs="Noto Sans"/>
                <w:noProof/>
                <w:szCs w:val="18"/>
              </w:rPr>
            </w:pPr>
            <w:bookmarkStart w:id="196" w:name="_Toc180489416"/>
            <w:r w:rsidRPr="00BD1447">
              <w:rPr>
                <w:rFonts w:cs="Noto Sans"/>
                <w:noProof/>
                <w:szCs w:val="18"/>
              </w:rPr>
              <w:t>4.1.9.</w:t>
            </w:r>
            <w:bookmarkEnd w:id="196"/>
            <w:r w:rsidR="00781956" w:rsidRPr="00BD1447">
              <w:rPr>
                <w:rFonts w:cs="Noto Sans"/>
                <w:noProof/>
                <w:szCs w:val="18"/>
              </w:rPr>
              <w:t>4</w:t>
            </w:r>
          </w:p>
        </w:tc>
        <w:tc>
          <w:tcPr>
            <w:tcW w:w="3437" w:type="pct"/>
            <w:vAlign w:val="center"/>
          </w:tcPr>
          <w:p w14:paraId="14DDCB8E" w14:textId="77777777" w:rsidR="008C2E61" w:rsidRPr="00BD1447" w:rsidRDefault="008C2E61" w:rsidP="004E77F9">
            <w:pPr>
              <w:rPr>
                <w:rFonts w:cs="Noto Sans"/>
                <w:szCs w:val="18"/>
              </w:rPr>
            </w:pPr>
            <w:r w:rsidRPr="00BD1447">
              <w:rPr>
                <w:rFonts w:cs="Noto Sans"/>
                <w:szCs w:val="18"/>
              </w:rPr>
              <w:t xml:space="preserve">Los licitantes quedan obligados a entregar al Instituto la “Opinión del Cumplimiento de Obligaciones Fiscales” emitida por el S.A.T.  vigente y positiva  </w:t>
            </w:r>
          </w:p>
          <w:p w14:paraId="1BD6CEAB" w14:textId="77777777" w:rsidR="008C2E61" w:rsidRPr="00BD1447" w:rsidRDefault="008C2E61" w:rsidP="004E77F9">
            <w:pPr>
              <w:rPr>
                <w:rFonts w:cs="Noto Sans"/>
                <w:noProof/>
                <w:szCs w:val="18"/>
              </w:rPr>
            </w:pPr>
            <w:r w:rsidRPr="00BD1447">
              <w:rPr>
                <w:rFonts w:cs="Noto Sans"/>
                <w:szCs w:val="18"/>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1AC345EC" w14:textId="77777777" w:rsidR="008C2E61" w:rsidRPr="00BD1447" w:rsidRDefault="008C2E61" w:rsidP="004E77F9">
            <w:pPr>
              <w:rPr>
                <w:rFonts w:cs="Noto Sans"/>
                <w:noProof/>
                <w:szCs w:val="18"/>
              </w:rPr>
            </w:pPr>
          </w:p>
        </w:tc>
        <w:tc>
          <w:tcPr>
            <w:tcW w:w="656" w:type="pct"/>
            <w:shd w:val="clear" w:color="auto" w:fill="auto"/>
            <w:vAlign w:val="center"/>
          </w:tcPr>
          <w:p w14:paraId="505E335E" w14:textId="1474DA32" w:rsidR="008C2E61" w:rsidRPr="00BD1447" w:rsidRDefault="008C2E61" w:rsidP="008C2E61">
            <w:pPr>
              <w:jc w:val="center"/>
              <w:rPr>
                <w:rFonts w:cs="Noto Sans"/>
                <w:noProof/>
                <w:szCs w:val="18"/>
              </w:rPr>
            </w:pPr>
            <w:r w:rsidRPr="00BD1447">
              <w:rPr>
                <w:rFonts w:cs="Noto Sans"/>
                <w:noProof/>
                <w:szCs w:val="18"/>
              </w:rPr>
              <w:t>No indispensable</w:t>
            </w:r>
          </w:p>
        </w:tc>
      </w:tr>
      <w:tr w:rsidR="008C2E61" w:rsidRPr="00BD1447" w14:paraId="35EBAB26" w14:textId="77777777" w:rsidTr="008C2E61">
        <w:trPr>
          <w:trHeight w:val="20"/>
          <w:jc w:val="center"/>
        </w:trPr>
        <w:tc>
          <w:tcPr>
            <w:tcW w:w="460" w:type="pct"/>
            <w:shd w:val="clear" w:color="auto" w:fill="auto"/>
            <w:vAlign w:val="center"/>
          </w:tcPr>
          <w:p w14:paraId="2846003C" w14:textId="66BD8A99" w:rsidR="008C2E61" w:rsidRPr="00BD1447" w:rsidRDefault="008C2E61" w:rsidP="004E77F9">
            <w:pPr>
              <w:rPr>
                <w:rFonts w:cs="Noto Sans"/>
                <w:noProof/>
                <w:szCs w:val="18"/>
              </w:rPr>
            </w:pPr>
            <w:bookmarkStart w:id="197" w:name="_Toc180489418"/>
            <w:r w:rsidRPr="00BD1447">
              <w:rPr>
                <w:rFonts w:cs="Noto Sans"/>
                <w:noProof/>
                <w:szCs w:val="18"/>
              </w:rPr>
              <w:t>4.1.9.</w:t>
            </w:r>
            <w:bookmarkEnd w:id="197"/>
            <w:r w:rsidR="00781956" w:rsidRPr="00BD1447">
              <w:rPr>
                <w:rFonts w:cs="Noto Sans"/>
                <w:noProof/>
                <w:szCs w:val="18"/>
              </w:rPr>
              <w:t>5</w:t>
            </w:r>
          </w:p>
        </w:tc>
        <w:tc>
          <w:tcPr>
            <w:tcW w:w="3437" w:type="pct"/>
            <w:vAlign w:val="center"/>
          </w:tcPr>
          <w:p w14:paraId="2083D517" w14:textId="3B22AB91" w:rsidR="008C2E61" w:rsidRPr="00BD1447" w:rsidRDefault="008C2E61" w:rsidP="004E77F9">
            <w:pPr>
              <w:rPr>
                <w:rFonts w:cs="Noto Sans"/>
                <w:szCs w:val="18"/>
              </w:rPr>
            </w:pPr>
            <w:r w:rsidRPr="00BD1447">
              <w:rPr>
                <w:rFonts w:cs="Noto Sans"/>
                <w:szCs w:val="18"/>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BD1447">
              <w:rPr>
                <w:rFonts w:cs="Noto Sans"/>
                <w:szCs w:val="18"/>
              </w:rPr>
              <w:t>qr</w:t>
            </w:r>
            <w:proofErr w:type="spellEnd"/>
            <w:r w:rsidRPr="00BD1447">
              <w:rPr>
                <w:rFonts w:cs="Noto Sans"/>
                <w:szCs w:val="18"/>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7C929E48" w14:textId="77777777" w:rsidR="008C2E61" w:rsidRPr="00BD1447" w:rsidRDefault="008C2E61" w:rsidP="004E77F9">
            <w:pPr>
              <w:rPr>
                <w:rFonts w:cs="Noto Sans"/>
                <w:noProof/>
                <w:szCs w:val="18"/>
              </w:rPr>
            </w:pPr>
            <w:r w:rsidRPr="00BD1447">
              <w:rPr>
                <w:rFonts w:cs="Noto Sans"/>
                <w:noProof/>
                <w:szCs w:val="18"/>
              </w:rPr>
              <w:t>En caso de particulares:</w:t>
            </w:r>
          </w:p>
          <w:p w14:paraId="1FCF2293" w14:textId="77777777" w:rsidR="008C2E61" w:rsidRPr="00BD1447" w:rsidRDefault="008C2E61" w:rsidP="004E77F9">
            <w:pPr>
              <w:rPr>
                <w:rFonts w:cs="Noto Sans"/>
                <w:noProof/>
                <w:szCs w:val="18"/>
              </w:rPr>
            </w:pPr>
            <w:r w:rsidRPr="00BD1447">
              <w:rPr>
                <w:rFonts w:cs="Noto Sans"/>
                <w:noProof/>
                <w:szCs w:val="18"/>
              </w:rPr>
              <w:t>No se encuentre registrado ante este Instituto;</w:t>
            </w:r>
          </w:p>
          <w:p w14:paraId="686E22F6" w14:textId="77777777" w:rsidR="008C2E61" w:rsidRPr="00BD1447" w:rsidRDefault="008C2E61" w:rsidP="004E77F9">
            <w:pPr>
              <w:rPr>
                <w:rFonts w:cs="Noto Sans"/>
                <w:noProof/>
                <w:szCs w:val="18"/>
              </w:rPr>
            </w:pPr>
            <w:r w:rsidRPr="00BD1447">
              <w:rPr>
                <w:rFonts w:cs="Noto Sans"/>
                <w:noProof/>
                <w:szCs w:val="18"/>
              </w:rPr>
              <w:t>Cuente con Registro Patronal, pero se encuentre dado de baja o;</w:t>
            </w:r>
          </w:p>
          <w:p w14:paraId="64403518" w14:textId="77777777" w:rsidR="008C2E61" w:rsidRPr="00BD1447" w:rsidRDefault="008C2E61" w:rsidP="004E77F9">
            <w:pPr>
              <w:rPr>
                <w:rFonts w:cs="Noto Sans"/>
                <w:noProof/>
                <w:szCs w:val="18"/>
              </w:rPr>
            </w:pPr>
            <w:r w:rsidRPr="00BD1447">
              <w:rPr>
                <w:rFonts w:cs="Noto Sans"/>
                <w:noProof/>
                <w:szCs w:val="18"/>
              </w:rPr>
              <w:t>No tenga personal que sea sujeto de aseguramiento obligatorio, de conformidad con lo dispuesto por el artículo 12 de la LSS.</w:t>
            </w:r>
          </w:p>
          <w:p w14:paraId="0E41D1FB" w14:textId="77777777" w:rsidR="008C2E61" w:rsidRPr="00BD1447" w:rsidRDefault="008C2E61" w:rsidP="004E77F9">
            <w:pPr>
              <w:rPr>
                <w:rFonts w:cs="Noto Sans"/>
                <w:noProof/>
                <w:szCs w:val="18"/>
              </w:rPr>
            </w:pPr>
            <w:r w:rsidRPr="00BD1447">
              <w:rPr>
                <w:rFonts w:cs="Noto Sans"/>
                <w:noProof/>
                <w:szCs w:val="18"/>
              </w:rPr>
              <w:t>No podrá obtener la citada Opinión, por lo cual, dicho particular podrá dar cumplimiento a tal requerimiento presentando lo siguiente:</w:t>
            </w:r>
          </w:p>
          <w:p w14:paraId="0E21521E" w14:textId="77777777" w:rsidR="008C2E61" w:rsidRPr="00BD1447" w:rsidRDefault="008C2E61" w:rsidP="004E77F9">
            <w:pPr>
              <w:rPr>
                <w:rFonts w:cs="Noto Sans"/>
                <w:noProof/>
                <w:szCs w:val="18"/>
              </w:rPr>
            </w:pPr>
            <w:r w:rsidRPr="00BD1447">
              <w:rPr>
                <w:rFonts w:cs="Noto Sans"/>
                <w:noProof/>
                <w:szCs w:val="18"/>
              </w:rPr>
              <w:t>•Documento emitido por este instituto (resultado de la consulta en el sistema para obtener la Opinión), en el que se haga constar que no se puede emitir la Opinión de cumplimiento.</w:t>
            </w:r>
          </w:p>
          <w:p w14:paraId="2F580AC3" w14:textId="77777777" w:rsidR="008C2E61" w:rsidRPr="00BD1447" w:rsidRDefault="008C2E61" w:rsidP="004E77F9">
            <w:pPr>
              <w:rPr>
                <w:rFonts w:cs="Noto Sans"/>
                <w:noProof/>
                <w:szCs w:val="18"/>
              </w:rPr>
            </w:pPr>
            <w:r w:rsidRPr="00BD1447">
              <w:rPr>
                <w:rFonts w:cs="Noto Sans"/>
                <w:noProof/>
                <w:szCs w:val="18"/>
              </w:rPr>
              <w:t>•Escrito libre, bajo protesta de decir verdad, que no le es posible obtener la multicitada opinión, justificando el motivo y anexando el documento en el que conste que no se puede emitirla misma y:</w:t>
            </w:r>
          </w:p>
          <w:p w14:paraId="5FA1A7B7" w14:textId="77777777" w:rsidR="008C2E61" w:rsidRPr="00BD1447" w:rsidRDefault="008C2E61" w:rsidP="004E77F9">
            <w:pPr>
              <w:rPr>
                <w:rFonts w:cs="Noto Sans"/>
                <w:noProof/>
                <w:szCs w:val="18"/>
              </w:rPr>
            </w:pPr>
            <w:r w:rsidRPr="00BD1447">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8C2E61" w:rsidRPr="00BD1447" w:rsidRDefault="008C2E61" w:rsidP="004E77F9">
            <w:pPr>
              <w:rPr>
                <w:rFonts w:cs="Noto Sans"/>
                <w:noProof/>
                <w:szCs w:val="18"/>
              </w:rPr>
            </w:pPr>
            <w:r w:rsidRPr="00BD1447">
              <w:rPr>
                <w:rFonts w:cs="Noto Sans"/>
                <w:noProof/>
                <w:szCs w:val="18"/>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6CCCACB" w14:textId="77777777" w:rsidR="008C2E61" w:rsidRPr="00BD1447" w:rsidRDefault="008C2E61" w:rsidP="004E77F9">
            <w:pPr>
              <w:rPr>
                <w:rFonts w:cs="Noto Sans"/>
                <w:noProof/>
                <w:szCs w:val="18"/>
              </w:rPr>
            </w:pPr>
            <w:r w:rsidRPr="00BD1447">
              <w:rPr>
                <w:rFonts w:cs="Noto Sans"/>
                <w:noProof/>
                <w:szCs w:val="18"/>
              </w:rPr>
              <w:t>NOTA: Todas las opiniones de cumplimiento deberán incluir QR legible.</w:t>
            </w:r>
          </w:p>
          <w:p w14:paraId="7C6C5067" w14:textId="77777777" w:rsidR="008C2E61" w:rsidRPr="00BD1447" w:rsidRDefault="008C2E61" w:rsidP="004E77F9">
            <w:pPr>
              <w:rPr>
                <w:rFonts w:cs="Noto Sans"/>
                <w:noProof/>
                <w:szCs w:val="18"/>
              </w:rPr>
            </w:pPr>
          </w:p>
        </w:tc>
        <w:tc>
          <w:tcPr>
            <w:tcW w:w="447" w:type="pct"/>
            <w:shd w:val="clear" w:color="auto" w:fill="auto"/>
            <w:vAlign w:val="center"/>
          </w:tcPr>
          <w:p w14:paraId="62557FEB" w14:textId="77777777" w:rsidR="008C2E61" w:rsidRPr="00BD1447" w:rsidRDefault="008C2E61" w:rsidP="004E77F9">
            <w:pPr>
              <w:rPr>
                <w:rFonts w:cs="Noto Sans"/>
                <w:noProof/>
                <w:szCs w:val="18"/>
              </w:rPr>
            </w:pPr>
          </w:p>
        </w:tc>
        <w:tc>
          <w:tcPr>
            <w:tcW w:w="656" w:type="pct"/>
            <w:shd w:val="clear" w:color="auto" w:fill="auto"/>
            <w:vAlign w:val="center"/>
          </w:tcPr>
          <w:p w14:paraId="051947FF" w14:textId="61E36330" w:rsidR="008C2E61" w:rsidRPr="00BD1447" w:rsidRDefault="008C2E61" w:rsidP="008C2E61">
            <w:pPr>
              <w:jc w:val="center"/>
              <w:rPr>
                <w:rFonts w:cs="Noto Sans"/>
                <w:noProof/>
                <w:szCs w:val="18"/>
              </w:rPr>
            </w:pPr>
            <w:r w:rsidRPr="00BD1447">
              <w:rPr>
                <w:rFonts w:cs="Noto Sans"/>
                <w:noProof/>
                <w:szCs w:val="18"/>
              </w:rPr>
              <w:t>No indispensable</w:t>
            </w:r>
          </w:p>
        </w:tc>
      </w:tr>
      <w:tr w:rsidR="00781956" w:rsidRPr="00BD1447" w14:paraId="3B2E3665" w14:textId="77777777" w:rsidTr="00781956">
        <w:trPr>
          <w:trHeight w:val="20"/>
          <w:jc w:val="center"/>
        </w:trPr>
        <w:tc>
          <w:tcPr>
            <w:tcW w:w="460" w:type="pct"/>
            <w:shd w:val="clear" w:color="auto" w:fill="FFFFFF" w:themeFill="background1"/>
            <w:vAlign w:val="center"/>
          </w:tcPr>
          <w:p w14:paraId="40443313" w14:textId="5AC912D2" w:rsidR="00781956" w:rsidRPr="00BD1447" w:rsidRDefault="00781956" w:rsidP="004E77F9">
            <w:pPr>
              <w:rPr>
                <w:rFonts w:cs="Noto Sans"/>
                <w:noProof/>
                <w:szCs w:val="18"/>
              </w:rPr>
            </w:pPr>
            <w:r w:rsidRPr="00BD1447">
              <w:rPr>
                <w:rFonts w:cs="Noto Sans"/>
                <w:noProof/>
                <w:szCs w:val="18"/>
              </w:rPr>
              <w:lastRenderedPageBreak/>
              <w:t>4.1.9.6</w:t>
            </w:r>
          </w:p>
        </w:tc>
        <w:tc>
          <w:tcPr>
            <w:tcW w:w="3437" w:type="pct"/>
            <w:shd w:val="clear" w:color="auto" w:fill="FFFFFF" w:themeFill="background1"/>
            <w:vAlign w:val="center"/>
          </w:tcPr>
          <w:p w14:paraId="13682BBC" w14:textId="13DE1B52" w:rsidR="00781956" w:rsidRPr="00BD1447" w:rsidRDefault="00781956" w:rsidP="004E77F9">
            <w:pPr>
              <w:rPr>
                <w:rFonts w:cs="Noto Sans"/>
                <w:szCs w:val="18"/>
                <w:lang w:val="es-ES_tradnl"/>
              </w:rPr>
            </w:pPr>
            <w:r w:rsidRPr="00BD1447">
              <w:rPr>
                <w:rFonts w:cs="Noto Sans"/>
                <w:szCs w:val="18"/>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1E6277E2" w14:textId="77777777" w:rsidR="00781956" w:rsidRPr="00BD1447" w:rsidRDefault="00781956" w:rsidP="004E77F9">
            <w:pPr>
              <w:rPr>
                <w:rFonts w:cs="Noto Sans"/>
                <w:noProof/>
                <w:szCs w:val="18"/>
              </w:rPr>
            </w:pPr>
          </w:p>
        </w:tc>
        <w:tc>
          <w:tcPr>
            <w:tcW w:w="656" w:type="pct"/>
            <w:shd w:val="clear" w:color="auto" w:fill="FFFFFF" w:themeFill="background1"/>
            <w:vAlign w:val="center"/>
          </w:tcPr>
          <w:p w14:paraId="429DCF80" w14:textId="34A33A24" w:rsidR="00781956" w:rsidRPr="00BD1447" w:rsidRDefault="00781956" w:rsidP="00781956">
            <w:pPr>
              <w:jc w:val="center"/>
              <w:rPr>
                <w:rFonts w:cs="Noto Sans"/>
                <w:noProof/>
                <w:szCs w:val="18"/>
              </w:rPr>
            </w:pPr>
            <w:r w:rsidRPr="00BD1447">
              <w:rPr>
                <w:rFonts w:cs="Noto Sans"/>
                <w:noProof/>
                <w:szCs w:val="18"/>
              </w:rPr>
              <w:t>No indispensable</w:t>
            </w:r>
          </w:p>
        </w:tc>
      </w:tr>
      <w:tr w:rsidR="00781956" w:rsidRPr="00BD1447" w14:paraId="5D49C42F" w14:textId="77777777" w:rsidTr="00781956">
        <w:trPr>
          <w:trHeight w:val="20"/>
          <w:jc w:val="center"/>
        </w:trPr>
        <w:tc>
          <w:tcPr>
            <w:tcW w:w="460" w:type="pct"/>
            <w:shd w:val="clear" w:color="auto" w:fill="FFFFFF" w:themeFill="background1"/>
            <w:vAlign w:val="center"/>
          </w:tcPr>
          <w:p w14:paraId="54B9F77D" w14:textId="39B3EACE" w:rsidR="00781956" w:rsidRPr="00BD1447" w:rsidRDefault="00781956" w:rsidP="004E77F9">
            <w:pPr>
              <w:rPr>
                <w:rFonts w:cs="Noto Sans"/>
                <w:noProof/>
                <w:szCs w:val="18"/>
              </w:rPr>
            </w:pPr>
            <w:r w:rsidRPr="00BD1447">
              <w:rPr>
                <w:rFonts w:cs="Noto Sans"/>
                <w:noProof/>
                <w:szCs w:val="18"/>
              </w:rPr>
              <w:t>4.1.9.7</w:t>
            </w:r>
          </w:p>
        </w:tc>
        <w:tc>
          <w:tcPr>
            <w:tcW w:w="3437" w:type="pct"/>
            <w:shd w:val="clear" w:color="auto" w:fill="FFFFFF" w:themeFill="background1"/>
            <w:vAlign w:val="center"/>
          </w:tcPr>
          <w:p w14:paraId="7D58472E" w14:textId="598259C2" w:rsidR="00781956" w:rsidRPr="00BD1447" w:rsidRDefault="00781956" w:rsidP="004E77F9">
            <w:pPr>
              <w:rPr>
                <w:rFonts w:cs="Noto Sans"/>
                <w:szCs w:val="18"/>
                <w:lang w:val="es-ES_tradnl"/>
              </w:rPr>
            </w:pPr>
            <w:r w:rsidRPr="00BD1447">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3EAFA892" w14:textId="77777777" w:rsidR="00781956" w:rsidRPr="00BD1447" w:rsidRDefault="00781956" w:rsidP="004E77F9">
            <w:pPr>
              <w:rPr>
                <w:rFonts w:cs="Noto Sans"/>
                <w:noProof/>
                <w:szCs w:val="18"/>
              </w:rPr>
            </w:pPr>
          </w:p>
        </w:tc>
        <w:tc>
          <w:tcPr>
            <w:tcW w:w="656" w:type="pct"/>
            <w:shd w:val="clear" w:color="auto" w:fill="FFFFFF" w:themeFill="background1"/>
            <w:vAlign w:val="center"/>
          </w:tcPr>
          <w:p w14:paraId="73E2C26D" w14:textId="74FA3F28" w:rsidR="00781956" w:rsidRPr="00BD1447" w:rsidRDefault="00781956" w:rsidP="00781956">
            <w:pPr>
              <w:jc w:val="center"/>
              <w:rPr>
                <w:rFonts w:cs="Noto Sans"/>
                <w:noProof/>
                <w:szCs w:val="18"/>
              </w:rPr>
            </w:pPr>
            <w:r w:rsidRPr="00BD1447">
              <w:rPr>
                <w:rFonts w:cs="Noto Sans"/>
                <w:noProof/>
                <w:szCs w:val="18"/>
              </w:rPr>
              <w:t>No indispensable</w:t>
            </w:r>
          </w:p>
        </w:tc>
      </w:tr>
      <w:tr w:rsidR="00781956" w:rsidRPr="00BD1447" w14:paraId="75DA2D5F" w14:textId="77777777" w:rsidTr="00781956">
        <w:trPr>
          <w:trHeight w:val="20"/>
          <w:jc w:val="center"/>
        </w:trPr>
        <w:tc>
          <w:tcPr>
            <w:tcW w:w="460" w:type="pct"/>
            <w:shd w:val="clear" w:color="auto" w:fill="FFFFFF" w:themeFill="background1"/>
            <w:vAlign w:val="center"/>
          </w:tcPr>
          <w:p w14:paraId="35467EC0" w14:textId="2BC579E8" w:rsidR="00781956" w:rsidRPr="00BD1447" w:rsidRDefault="00781956" w:rsidP="004E77F9">
            <w:pPr>
              <w:rPr>
                <w:rFonts w:cs="Noto Sans"/>
                <w:noProof/>
                <w:szCs w:val="18"/>
              </w:rPr>
            </w:pPr>
            <w:r w:rsidRPr="00BD1447">
              <w:rPr>
                <w:rFonts w:cs="Noto Sans"/>
                <w:noProof/>
                <w:szCs w:val="18"/>
              </w:rPr>
              <w:t>4.1.9.8</w:t>
            </w:r>
          </w:p>
        </w:tc>
        <w:tc>
          <w:tcPr>
            <w:tcW w:w="3437" w:type="pct"/>
            <w:shd w:val="clear" w:color="auto" w:fill="FFFFFF" w:themeFill="background1"/>
            <w:vAlign w:val="center"/>
          </w:tcPr>
          <w:p w14:paraId="6C795EEB" w14:textId="41BA0563" w:rsidR="00781956" w:rsidRPr="00BD1447" w:rsidRDefault="00781956" w:rsidP="004E77F9">
            <w:pPr>
              <w:rPr>
                <w:rFonts w:cs="Noto Sans"/>
                <w:noProof/>
                <w:szCs w:val="18"/>
              </w:rPr>
            </w:pPr>
            <w:r w:rsidRPr="00BD1447">
              <w:rPr>
                <w:rFonts w:cs="Noto Sans"/>
                <w:szCs w:val="18"/>
                <w:lang w:val="es-ES_tradnl"/>
              </w:rPr>
              <w:t xml:space="preserve">Se hace del conocimiento de los licitantes,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BD1447">
              <w:rPr>
                <w:rFonts w:cs="Noto Sans"/>
                <w:b/>
                <w:szCs w:val="18"/>
                <w:lang w:val="es-ES_tradnl"/>
              </w:rPr>
              <w:t>Formato No. 7</w:t>
            </w:r>
            <w:r w:rsidRPr="00BD1447">
              <w:rPr>
                <w:rFonts w:cs="Noto Sans"/>
                <w:szCs w:val="18"/>
                <w:lang w:val="es-ES_tradnl"/>
              </w:rPr>
              <w:t xml:space="preserve">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7" w:type="pct"/>
            <w:shd w:val="clear" w:color="auto" w:fill="FFFFFF" w:themeFill="background1"/>
            <w:vAlign w:val="center"/>
          </w:tcPr>
          <w:p w14:paraId="073B4F0B" w14:textId="6DB3DB78" w:rsidR="00781956" w:rsidRPr="00BD1447" w:rsidRDefault="000B377D" w:rsidP="004E77F9">
            <w:pPr>
              <w:rPr>
                <w:rFonts w:cs="Noto Sans"/>
                <w:noProof/>
                <w:szCs w:val="18"/>
              </w:rPr>
            </w:pPr>
            <w:hyperlink w:anchor="FORMATO_9" w:history="1">
              <w:bookmarkStart w:id="198" w:name="_Toc180489435"/>
              <w:r w:rsidR="00781956" w:rsidRPr="00BD1447">
                <w:rPr>
                  <w:rStyle w:val="Hipervnculo"/>
                  <w:rFonts w:eastAsia="Times New Roman" w:cs="Noto Sans"/>
                  <w:noProof/>
                  <w:szCs w:val="18"/>
                  <w:lang w:val="es-ES_tradnl" w:eastAsia="es-ES"/>
                </w:rPr>
                <w:t>Formato No. 7</w:t>
              </w:r>
              <w:bookmarkEnd w:id="198"/>
            </w:hyperlink>
          </w:p>
        </w:tc>
        <w:tc>
          <w:tcPr>
            <w:tcW w:w="656" w:type="pct"/>
            <w:shd w:val="clear" w:color="auto" w:fill="FFFFFF" w:themeFill="background1"/>
            <w:vAlign w:val="center"/>
          </w:tcPr>
          <w:p w14:paraId="0953FB3E" w14:textId="3F55D7B2" w:rsidR="00781956" w:rsidRPr="00BD1447" w:rsidRDefault="00781956" w:rsidP="00781956">
            <w:pPr>
              <w:jc w:val="center"/>
              <w:rPr>
                <w:rFonts w:cs="Noto Sans"/>
                <w:noProof/>
                <w:szCs w:val="18"/>
              </w:rPr>
            </w:pPr>
            <w:r w:rsidRPr="00BD1447">
              <w:rPr>
                <w:rFonts w:cs="Noto Sans"/>
                <w:noProof/>
                <w:szCs w:val="18"/>
              </w:rPr>
              <w:t>No indispensable</w:t>
            </w:r>
          </w:p>
        </w:tc>
      </w:tr>
      <w:tr w:rsidR="004D346E" w:rsidRPr="00BD1447" w14:paraId="3B292A72" w14:textId="77777777" w:rsidTr="007F00F4">
        <w:trPr>
          <w:trHeight w:val="20"/>
          <w:jc w:val="center"/>
        </w:trPr>
        <w:tc>
          <w:tcPr>
            <w:tcW w:w="460" w:type="pct"/>
            <w:shd w:val="clear" w:color="auto" w:fill="000000" w:themeFill="text1"/>
            <w:vAlign w:val="center"/>
          </w:tcPr>
          <w:p w14:paraId="2D119C69" w14:textId="77777777" w:rsidR="004D346E" w:rsidRPr="00BD1447" w:rsidRDefault="004D346E" w:rsidP="004E77F9">
            <w:pPr>
              <w:rPr>
                <w:rFonts w:cs="Noto Sans"/>
                <w:noProof/>
                <w:szCs w:val="18"/>
              </w:rPr>
            </w:pPr>
          </w:p>
        </w:tc>
        <w:tc>
          <w:tcPr>
            <w:tcW w:w="3437" w:type="pct"/>
            <w:shd w:val="clear" w:color="auto" w:fill="000000" w:themeFill="text1"/>
            <w:vAlign w:val="center"/>
          </w:tcPr>
          <w:p w14:paraId="17AA2630" w14:textId="77777777" w:rsidR="004D346E" w:rsidRPr="00BD1447" w:rsidRDefault="004D346E" w:rsidP="004E77F9">
            <w:pPr>
              <w:rPr>
                <w:rFonts w:cs="Noto Sans"/>
                <w:noProof/>
                <w:szCs w:val="18"/>
              </w:rPr>
            </w:pPr>
            <w:r w:rsidRPr="00BD1447">
              <w:rPr>
                <w:rFonts w:cs="Noto Sans"/>
                <w:noProof/>
                <w:szCs w:val="18"/>
              </w:rPr>
              <w:t>PERSONA MORAL, DEBERÁ PRESENTAR:</w:t>
            </w:r>
          </w:p>
        </w:tc>
        <w:tc>
          <w:tcPr>
            <w:tcW w:w="447" w:type="pct"/>
            <w:shd w:val="clear" w:color="auto" w:fill="000000" w:themeFill="text1"/>
            <w:vAlign w:val="center"/>
          </w:tcPr>
          <w:p w14:paraId="7587C232" w14:textId="77777777" w:rsidR="004D346E" w:rsidRPr="00BD1447" w:rsidRDefault="004D346E" w:rsidP="004E77F9">
            <w:pPr>
              <w:rPr>
                <w:rFonts w:cs="Noto Sans"/>
                <w:noProof/>
                <w:szCs w:val="18"/>
              </w:rPr>
            </w:pPr>
          </w:p>
        </w:tc>
        <w:tc>
          <w:tcPr>
            <w:tcW w:w="656" w:type="pct"/>
            <w:shd w:val="clear" w:color="auto" w:fill="000000" w:themeFill="text1"/>
            <w:vAlign w:val="center"/>
          </w:tcPr>
          <w:p w14:paraId="7431F24B" w14:textId="77777777" w:rsidR="004D346E" w:rsidRPr="00BD1447" w:rsidRDefault="004D346E" w:rsidP="004E77F9">
            <w:pPr>
              <w:rPr>
                <w:rFonts w:cs="Noto Sans"/>
                <w:noProof/>
                <w:szCs w:val="18"/>
              </w:rPr>
            </w:pPr>
          </w:p>
        </w:tc>
      </w:tr>
      <w:tr w:rsidR="008C2E61" w:rsidRPr="00BD1447" w14:paraId="35333A19" w14:textId="77777777" w:rsidTr="008C2E61">
        <w:trPr>
          <w:trHeight w:val="20"/>
          <w:jc w:val="center"/>
        </w:trPr>
        <w:tc>
          <w:tcPr>
            <w:tcW w:w="460" w:type="pct"/>
            <w:shd w:val="clear" w:color="auto" w:fill="auto"/>
            <w:vAlign w:val="center"/>
          </w:tcPr>
          <w:p w14:paraId="354E335A" w14:textId="75E9312D" w:rsidR="008C2E61" w:rsidRPr="00BD1447" w:rsidRDefault="008C2E61" w:rsidP="004E77F9">
            <w:pPr>
              <w:rPr>
                <w:rFonts w:cs="Noto Sans"/>
                <w:noProof/>
                <w:szCs w:val="18"/>
              </w:rPr>
            </w:pPr>
            <w:bookmarkStart w:id="199" w:name="_Toc180489420"/>
            <w:r w:rsidRPr="00BD1447">
              <w:rPr>
                <w:rFonts w:cs="Noto Sans"/>
                <w:noProof/>
                <w:szCs w:val="18"/>
              </w:rPr>
              <w:t>4.1.9.</w:t>
            </w:r>
            <w:bookmarkEnd w:id="199"/>
            <w:r w:rsidR="00781956" w:rsidRPr="00BD1447">
              <w:rPr>
                <w:rFonts w:cs="Noto Sans"/>
                <w:noProof/>
                <w:szCs w:val="18"/>
              </w:rPr>
              <w:t>9</w:t>
            </w:r>
          </w:p>
        </w:tc>
        <w:tc>
          <w:tcPr>
            <w:tcW w:w="3437" w:type="pct"/>
            <w:vAlign w:val="center"/>
          </w:tcPr>
          <w:p w14:paraId="1414D8AB" w14:textId="77777777" w:rsidR="008C2E61" w:rsidRPr="00BD1447" w:rsidRDefault="008C2E61" w:rsidP="004E77F9">
            <w:pPr>
              <w:rPr>
                <w:rFonts w:cs="Noto Sans"/>
                <w:noProof/>
                <w:szCs w:val="18"/>
              </w:rPr>
            </w:pPr>
            <w:r w:rsidRPr="00BD1447">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7EC8CAD8" w14:textId="77777777" w:rsidR="008C2E61" w:rsidRPr="00BD1447" w:rsidRDefault="008C2E61" w:rsidP="004E77F9">
            <w:pPr>
              <w:rPr>
                <w:rFonts w:cs="Noto Sans"/>
                <w:noProof/>
                <w:szCs w:val="18"/>
              </w:rPr>
            </w:pPr>
          </w:p>
        </w:tc>
        <w:tc>
          <w:tcPr>
            <w:tcW w:w="656" w:type="pct"/>
            <w:shd w:val="clear" w:color="auto" w:fill="auto"/>
            <w:vAlign w:val="center"/>
          </w:tcPr>
          <w:p w14:paraId="781ABF8B" w14:textId="29269056" w:rsidR="008C2E61" w:rsidRPr="00BD1447" w:rsidRDefault="008C2E61" w:rsidP="008C2E61">
            <w:pPr>
              <w:jc w:val="center"/>
              <w:rPr>
                <w:rFonts w:cs="Noto Sans"/>
                <w:noProof/>
                <w:szCs w:val="18"/>
              </w:rPr>
            </w:pPr>
            <w:r w:rsidRPr="00BD1447">
              <w:rPr>
                <w:rFonts w:cs="Noto Sans"/>
                <w:noProof/>
                <w:szCs w:val="18"/>
              </w:rPr>
              <w:t>No indispensable</w:t>
            </w:r>
          </w:p>
        </w:tc>
      </w:tr>
      <w:tr w:rsidR="008C2E61" w:rsidRPr="00BD1447" w14:paraId="1CC12E19" w14:textId="77777777" w:rsidTr="007F00F4">
        <w:trPr>
          <w:trHeight w:val="20"/>
          <w:jc w:val="center"/>
        </w:trPr>
        <w:tc>
          <w:tcPr>
            <w:tcW w:w="460" w:type="pct"/>
            <w:shd w:val="clear" w:color="auto" w:fill="auto"/>
            <w:vAlign w:val="center"/>
          </w:tcPr>
          <w:p w14:paraId="09489BA4" w14:textId="2C7CF3DE" w:rsidR="008C2E61" w:rsidRPr="00BD1447" w:rsidRDefault="008C2E61" w:rsidP="004E77F9">
            <w:pPr>
              <w:rPr>
                <w:rFonts w:cs="Noto Sans"/>
                <w:noProof/>
                <w:szCs w:val="18"/>
              </w:rPr>
            </w:pPr>
            <w:bookmarkStart w:id="200" w:name="_Toc180489422"/>
            <w:r w:rsidRPr="00BD1447">
              <w:rPr>
                <w:rFonts w:cs="Noto Sans"/>
                <w:noProof/>
                <w:szCs w:val="18"/>
              </w:rPr>
              <w:t>4.1.9.</w:t>
            </w:r>
            <w:bookmarkEnd w:id="200"/>
            <w:r w:rsidR="00781956" w:rsidRPr="00BD1447">
              <w:rPr>
                <w:rFonts w:cs="Noto Sans"/>
                <w:noProof/>
                <w:szCs w:val="18"/>
              </w:rPr>
              <w:t>10</w:t>
            </w:r>
          </w:p>
        </w:tc>
        <w:tc>
          <w:tcPr>
            <w:tcW w:w="3437" w:type="pct"/>
            <w:tcBorders>
              <w:bottom w:val="single" w:sz="8" w:space="0" w:color="auto"/>
            </w:tcBorders>
            <w:vAlign w:val="center"/>
          </w:tcPr>
          <w:p w14:paraId="41878BCA" w14:textId="77777777" w:rsidR="008C2E61" w:rsidRPr="00BD1447" w:rsidRDefault="008C2E61" w:rsidP="004E77F9">
            <w:pPr>
              <w:rPr>
                <w:rFonts w:cs="Noto Sans"/>
                <w:noProof/>
                <w:szCs w:val="18"/>
              </w:rPr>
            </w:pPr>
            <w:r w:rsidRPr="00BD1447">
              <w:rPr>
                <w:rFonts w:cs="Noto Sans"/>
                <w:szCs w:val="18"/>
              </w:rPr>
              <w:t>Poder Notarial del Representante Legal de la Empresa.</w:t>
            </w:r>
          </w:p>
        </w:tc>
        <w:tc>
          <w:tcPr>
            <w:tcW w:w="447" w:type="pct"/>
            <w:tcBorders>
              <w:bottom w:val="single" w:sz="8" w:space="0" w:color="auto"/>
            </w:tcBorders>
            <w:shd w:val="clear" w:color="auto" w:fill="auto"/>
            <w:vAlign w:val="center"/>
          </w:tcPr>
          <w:p w14:paraId="080A9A7B" w14:textId="77777777" w:rsidR="008C2E61" w:rsidRPr="00BD1447" w:rsidRDefault="008C2E61" w:rsidP="004E77F9">
            <w:pPr>
              <w:rPr>
                <w:rFonts w:cs="Noto Sans"/>
                <w:noProof/>
                <w:szCs w:val="18"/>
              </w:rPr>
            </w:pPr>
          </w:p>
        </w:tc>
        <w:tc>
          <w:tcPr>
            <w:tcW w:w="656" w:type="pct"/>
            <w:tcBorders>
              <w:bottom w:val="single" w:sz="8" w:space="0" w:color="auto"/>
            </w:tcBorders>
            <w:shd w:val="clear" w:color="auto" w:fill="auto"/>
            <w:vAlign w:val="center"/>
          </w:tcPr>
          <w:p w14:paraId="19D508D9" w14:textId="477BFB53" w:rsidR="008C2E61" w:rsidRPr="00BD1447" w:rsidRDefault="008C2E61" w:rsidP="008C2E61">
            <w:pPr>
              <w:jc w:val="center"/>
              <w:rPr>
                <w:rFonts w:cs="Noto Sans"/>
                <w:noProof/>
                <w:szCs w:val="18"/>
              </w:rPr>
            </w:pPr>
            <w:r w:rsidRPr="00BD1447">
              <w:rPr>
                <w:rFonts w:cs="Noto Sans"/>
                <w:noProof/>
                <w:szCs w:val="18"/>
              </w:rPr>
              <w:t>No indispensable</w:t>
            </w:r>
          </w:p>
        </w:tc>
      </w:tr>
      <w:tr w:rsidR="004D346E" w:rsidRPr="00BD1447" w14:paraId="240C74C2" w14:textId="77777777" w:rsidTr="007F00F4">
        <w:trPr>
          <w:trHeight w:val="20"/>
          <w:jc w:val="center"/>
        </w:trPr>
        <w:tc>
          <w:tcPr>
            <w:tcW w:w="460" w:type="pct"/>
            <w:shd w:val="clear" w:color="auto" w:fill="000000" w:themeFill="text1"/>
            <w:vAlign w:val="center"/>
          </w:tcPr>
          <w:p w14:paraId="16089E4E" w14:textId="77777777" w:rsidR="004D346E" w:rsidRPr="00BD1447" w:rsidRDefault="004D346E" w:rsidP="004E77F9">
            <w:pPr>
              <w:rPr>
                <w:rFonts w:cs="Noto Sans"/>
                <w:noProof/>
                <w:szCs w:val="18"/>
              </w:rPr>
            </w:pPr>
          </w:p>
        </w:tc>
        <w:tc>
          <w:tcPr>
            <w:tcW w:w="3437" w:type="pct"/>
            <w:tcBorders>
              <w:bottom w:val="single" w:sz="4" w:space="0" w:color="auto"/>
            </w:tcBorders>
            <w:shd w:val="clear" w:color="auto" w:fill="000000" w:themeFill="text1"/>
            <w:vAlign w:val="center"/>
          </w:tcPr>
          <w:p w14:paraId="63ADC6E3" w14:textId="77777777" w:rsidR="004D346E" w:rsidRPr="00BD1447" w:rsidRDefault="004D346E" w:rsidP="004E77F9">
            <w:pPr>
              <w:rPr>
                <w:rFonts w:cs="Noto Sans"/>
                <w:noProof/>
                <w:szCs w:val="18"/>
              </w:rPr>
            </w:pPr>
            <w:r w:rsidRPr="00BD1447">
              <w:rPr>
                <w:rFonts w:cs="Noto Sans"/>
                <w:noProof/>
                <w:szCs w:val="18"/>
              </w:rPr>
              <w:t>PERSONAS FÍSICAS, DEBERÁN PRESENTAR:</w:t>
            </w:r>
          </w:p>
        </w:tc>
        <w:tc>
          <w:tcPr>
            <w:tcW w:w="447" w:type="pct"/>
            <w:tcBorders>
              <w:bottom w:val="single" w:sz="4" w:space="0" w:color="auto"/>
            </w:tcBorders>
            <w:shd w:val="clear" w:color="auto" w:fill="000000" w:themeFill="text1"/>
            <w:vAlign w:val="center"/>
          </w:tcPr>
          <w:p w14:paraId="1CB3E748" w14:textId="77777777" w:rsidR="004D346E" w:rsidRPr="00BD1447" w:rsidRDefault="004D346E" w:rsidP="004E77F9">
            <w:pPr>
              <w:rPr>
                <w:rFonts w:cs="Noto Sans"/>
                <w:noProof/>
                <w:szCs w:val="18"/>
              </w:rPr>
            </w:pPr>
          </w:p>
        </w:tc>
        <w:tc>
          <w:tcPr>
            <w:tcW w:w="656" w:type="pct"/>
            <w:tcBorders>
              <w:bottom w:val="single" w:sz="4" w:space="0" w:color="auto"/>
            </w:tcBorders>
            <w:shd w:val="clear" w:color="auto" w:fill="000000" w:themeFill="text1"/>
            <w:vAlign w:val="center"/>
          </w:tcPr>
          <w:p w14:paraId="3CBC6F73" w14:textId="77777777" w:rsidR="004D346E" w:rsidRPr="00BD1447" w:rsidRDefault="004D346E" w:rsidP="004E77F9">
            <w:pPr>
              <w:rPr>
                <w:rFonts w:cs="Noto Sans"/>
                <w:noProof/>
                <w:szCs w:val="18"/>
              </w:rPr>
            </w:pPr>
          </w:p>
        </w:tc>
      </w:tr>
      <w:tr w:rsidR="004D346E" w:rsidRPr="00BD1447" w14:paraId="63C72E32" w14:textId="77777777" w:rsidTr="007F00F4">
        <w:trPr>
          <w:trHeight w:val="20"/>
          <w:jc w:val="center"/>
        </w:trPr>
        <w:tc>
          <w:tcPr>
            <w:tcW w:w="460" w:type="pct"/>
            <w:shd w:val="clear" w:color="auto" w:fill="auto"/>
            <w:vAlign w:val="center"/>
          </w:tcPr>
          <w:p w14:paraId="0CE7F21F" w14:textId="4924B424" w:rsidR="004D346E" w:rsidRPr="00BD1447" w:rsidRDefault="004D346E" w:rsidP="004E77F9">
            <w:pPr>
              <w:rPr>
                <w:rFonts w:cs="Noto Sans"/>
                <w:noProof/>
                <w:szCs w:val="18"/>
              </w:rPr>
            </w:pPr>
            <w:bookmarkStart w:id="201" w:name="_Toc180489428"/>
            <w:r w:rsidRPr="00BD1447">
              <w:rPr>
                <w:rFonts w:cs="Noto Sans"/>
                <w:noProof/>
                <w:szCs w:val="18"/>
              </w:rPr>
              <w:t>4.1.9.1</w:t>
            </w:r>
            <w:bookmarkEnd w:id="201"/>
            <w:r w:rsidR="00781956" w:rsidRPr="00BD1447">
              <w:rPr>
                <w:rFonts w:cs="Noto Sans"/>
                <w:noProof/>
                <w:szCs w:val="18"/>
              </w:rPr>
              <w:t>1</w:t>
            </w:r>
          </w:p>
        </w:tc>
        <w:tc>
          <w:tcPr>
            <w:tcW w:w="3437" w:type="pct"/>
            <w:tcBorders>
              <w:top w:val="single" w:sz="4" w:space="0" w:color="auto"/>
            </w:tcBorders>
            <w:vAlign w:val="center"/>
          </w:tcPr>
          <w:p w14:paraId="39405937" w14:textId="77777777" w:rsidR="004D346E" w:rsidRPr="00BD1447" w:rsidRDefault="004D346E" w:rsidP="004E77F9">
            <w:pPr>
              <w:rPr>
                <w:rFonts w:cs="Noto Sans"/>
                <w:noProof/>
                <w:szCs w:val="18"/>
              </w:rPr>
            </w:pPr>
            <w:r w:rsidRPr="00BD1447">
              <w:rPr>
                <w:rFonts w:cs="Noto Sans"/>
                <w:szCs w:val="18"/>
              </w:rPr>
              <w:t>Acta de nacimiento, en su caso, la carta de naturalización respectiva expedida por la autoridad competente.</w:t>
            </w:r>
          </w:p>
        </w:tc>
        <w:tc>
          <w:tcPr>
            <w:tcW w:w="447" w:type="pct"/>
            <w:tcBorders>
              <w:top w:val="single" w:sz="4" w:space="0" w:color="auto"/>
            </w:tcBorders>
            <w:shd w:val="clear" w:color="auto" w:fill="auto"/>
            <w:vAlign w:val="center"/>
          </w:tcPr>
          <w:p w14:paraId="74AB7788" w14:textId="77777777" w:rsidR="004D346E" w:rsidRPr="00BD1447" w:rsidRDefault="004D346E" w:rsidP="004E77F9">
            <w:pPr>
              <w:rPr>
                <w:rFonts w:cs="Noto Sans"/>
                <w:noProof/>
                <w:szCs w:val="18"/>
              </w:rPr>
            </w:pPr>
          </w:p>
        </w:tc>
        <w:tc>
          <w:tcPr>
            <w:tcW w:w="656" w:type="pct"/>
            <w:tcBorders>
              <w:top w:val="single" w:sz="4" w:space="0" w:color="auto"/>
            </w:tcBorders>
            <w:shd w:val="clear" w:color="auto" w:fill="auto"/>
            <w:vAlign w:val="center"/>
          </w:tcPr>
          <w:p w14:paraId="71159377" w14:textId="6923A45A" w:rsidR="004D346E" w:rsidRPr="00BD1447" w:rsidRDefault="008C2E61" w:rsidP="008C2E61">
            <w:pPr>
              <w:jc w:val="center"/>
              <w:rPr>
                <w:rFonts w:cs="Noto Sans"/>
                <w:noProof/>
                <w:szCs w:val="18"/>
              </w:rPr>
            </w:pPr>
            <w:r w:rsidRPr="00BD1447">
              <w:rPr>
                <w:rFonts w:cs="Noto Sans"/>
                <w:noProof/>
                <w:szCs w:val="18"/>
              </w:rPr>
              <w:t>No indispensable</w:t>
            </w:r>
          </w:p>
        </w:tc>
      </w:tr>
    </w:tbl>
    <w:p w14:paraId="127695BD" w14:textId="77777777" w:rsidR="00936685" w:rsidRPr="00BD1447" w:rsidRDefault="00936685" w:rsidP="00971237">
      <w:pPr>
        <w:rPr>
          <w:rFonts w:cs="Noto Sans"/>
          <w:szCs w:val="18"/>
          <w:lang w:val="es-ES_tradnl" w:eastAsia="ar-SA"/>
        </w:rPr>
      </w:pPr>
      <w:bookmarkStart w:id="202" w:name="_Toc212448261"/>
    </w:p>
    <w:p w14:paraId="2D2B729B" w14:textId="77777777" w:rsidR="007F00F4" w:rsidRDefault="007F00F4" w:rsidP="00971237">
      <w:pPr>
        <w:rPr>
          <w:rFonts w:cs="Noto Sans"/>
          <w:szCs w:val="18"/>
          <w:lang w:val="es-ES_tradnl" w:eastAsia="ar-SA"/>
        </w:rPr>
      </w:pPr>
    </w:p>
    <w:p w14:paraId="266D9AFD" w14:textId="77777777" w:rsidR="007A46B8" w:rsidRDefault="007A46B8" w:rsidP="00971237">
      <w:pPr>
        <w:rPr>
          <w:rFonts w:cs="Noto Sans"/>
          <w:szCs w:val="18"/>
          <w:lang w:val="es-ES_tradnl" w:eastAsia="ar-SA"/>
        </w:rPr>
      </w:pPr>
    </w:p>
    <w:p w14:paraId="55DFA0D8" w14:textId="77777777" w:rsidR="007A46B8" w:rsidRDefault="007A46B8" w:rsidP="00971237">
      <w:pPr>
        <w:rPr>
          <w:rFonts w:cs="Noto Sans"/>
          <w:szCs w:val="18"/>
          <w:lang w:val="es-ES_tradnl" w:eastAsia="ar-SA"/>
        </w:rPr>
      </w:pPr>
    </w:p>
    <w:p w14:paraId="6120FB97" w14:textId="77777777" w:rsidR="007A46B8" w:rsidRDefault="007A46B8" w:rsidP="00971237">
      <w:pPr>
        <w:rPr>
          <w:rFonts w:cs="Noto Sans"/>
          <w:szCs w:val="18"/>
          <w:lang w:val="es-ES_tradnl" w:eastAsia="ar-SA"/>
        </w:rPr>
      </w:pPr>
    </w:p>
    <w:p w14:paraId="4960B47C" w14:textId="77777777" w:rsidR="007A46B8" w:rsidRDefault="007A46B8" w:rsidP="00971237">
      <w:pPr>
        <w:rPr>
          <w:rFonts w:cs="Noto Sans"/>
          <w:szCs w:val="18"/>
          <w:lang w:val="es-ES_tradnl" w:eastAsia="ar-SA"/>
        </w:rPr>
      </w:pPr>
    </w:p>
    <w:p w14:paraId="1DF8D0B7" w14:textId="77777777" w:rsidR="007A46B8" w:rsidRDefault="007A46B8" w:rsidP="00971237">
      <w:pPr>
        <w:rPr>
          <w:rFonts w:cs="Noto Sans"/>
          <w:szCs w:val="18"/>
          <w:lang w:val="es-ES_tradnl" w:eastAsia="ar-SA"/>
        </w:rPr>
      </w:pPr>
    </w:p>
    <w:p w14:paraId="6D6BC3E2" w14:textId="77777777" w:rsidR="007A46B8" w:rsidRDefault="007A46B8" w:rsidP="00971237">
      <w:pPr>
        <w:rPr>
          <w:rFonts w:cs="Noto Sans"/>
          <w:szCs w:val="18"/>
          <w:lang w:val="es-ES_tradnl" w:eastAsia="ar-SA"/>
        </w:rPr>
      </w:pPr>
    </w:p>
    <w:p w14:paraId="5A46B946" w14:textId="77777777" w:rsidR="007A46B8" w:rsidRDefault="007A46B8" w:rsidP="00971237">
      <w:pPr>
        <w:rPr>
          <w:rFonts w:cs="Noto Sans"/>
          <w:szCs w:val="18"/>
          <w:lang w:val="es-ES_tradnl" w:eastAsia="ar-SA"/>
        </w:rPr>
      </w:pPr>
    </w:p>
    <w:p w14:paraId="663E9C27" w14:textId="77777777" w:rsidR="007A46B8" w:rsidRDefault="007A46B8" w:rsidP="00971237">
      <w:pPr>
        <w:rPr>
          <w:rFonts w:cs="Noto Sans"/>
          <w:szCs w:val="18"/>
          <w:lang w:val="es-ES_tradnl" w:eastAsia="ar-SA"/>
        </w:rPr>
      </w:pPr>
    </w:p>
    <w:p w14:paraId="0AF96953" w14:textId="77777777" w:rsidR="007A46B8" w:rsidRDefault="007A46B8" w:rsidP="00971237">
      <w:pPr>
        <w:rPr>
          <w:rFonts w:cs="Noto Sans"/>
          <w:szCs w:val="18"/>
          <w:lang w:val="es-ES_tradnl" w:eastAsia="ar-SA"/>
        </w:rPr>
      </w:pPr>
    </w:p>
    <w:p w14:paraId="1D4A50DF" w14:textId="77777777" w:rsidR="007A46B8" w:rsidRDefault="007A46B8" w:rsidP="00971237">
      <w:pPr>
        <w:rPr>
          <w:rFonts w:cs="Noto Sans"/>
          <w:szCs w:val="18"/>
          <w:lang w:val="es-ES_tradnl" w:eastAsia="ar-SA"/>
        </w:rPr>
      </w:pPr>
    </w:p>
    <w:p w14:paraId="470D4BEF" w14:textId="77777777" w:rsidR="007A46B8" w:rsidRDefault="007A46B8" w:rsidP="00971237">
      <w:pPr>
        <w:rPr>
          <w:rFonts w:cs="Noto Sans"/>
          <w:szCs w:val="18"/>
          <w:lang w:val="es-ES_tradnl" w:eastAsia="ar-SA"/>
        </w:rPr>
      </w:pPr>
    </w:p>
    <w:p w14:paraId="6426F041" w14:textId="77777777" w:rsidR="007A46B8" w:rsidRDefault="007A46B8" w:rsidP="00971237">
      <w:pPr>
        <w:rPr>
          <w:rFonts w:cs="Noto Sans"/>
          <w:szCs w:val="18"/>
          <w:lang w:val="es-ES_tradnl" w:eastAsia="ar-SA"/>
        </w:rPr>
      </w:pPr>
    </w:p>
    <w:p w14:paraId="44DBE50D" w14:textId="77777777" w:rsidR="007A46B8" w:rsidRDefault="007A46B8" w:rsidP="00971237">
      <w:pPr>
        <w:rPr>
          <w:rFonts w:cs="Noto Sans"/>
          <w:szCs w:val="18"/>
          <w:lang w:val="es-ES_tradnl" w:eastAsia="ar-SA"/>
        </w:rPr>
      </w:pPr>
    </w:p>
    <w:p w14:paraId="42EEEBBB" w14:textId="77777777" w:rsidR="007A46B8" w:rsidRDefault="007A46B8" w:rsidP="00971237">
      <w:pPr>
        <w:rPr>
          <w:rFonts w:cs="Noto Sans"/>
          <w:szCs w:val="18"/>
          <w:lang w:val="es-ES_tradnl" w:eastAsia="ar-SA"/>
        </w:rPr>
      </w:pPr>
    </w:p>
    <w:p w14:paraId="62D62DC3" w14:textId="77777777" w:rsidR="007A46B8" w:rsidRDefault="007A46B8" w:rsidP="00971237">
      <w:pPr>
        <w:rPr>
          <w:rFonts w:cs="Noto Sans"/>
          <w:szCs w:val="18"/>
          <w:lang w:val="es-ES_tradnl" w:eastAsia="ar-SA"/>
        </w:rPr>
      </w:pPr>
    </w:p>
    <w:p w14:paraId="4DA680F5" w14:textId="77777777" w:rsidR="007A46B8" w:rsidRDefault="007A46B8" w:rsidP="00971237">
      <w:pPr>
        <w:rPr>
          <w:rFonts w:cs="Noto Sans"/>
          <w:szCs w:val="18"/>
          <w:lang w:val="es-ES_tradnl" w:eastAsia="ar-SA"/>
        </w:rPr>
      </w:pPr>
    </w:p>
    <w:p w14:paraId="07AE1F28" w14:textId="77777777" w:rsidR="007A46B8" w:rsidRDefault="007A46B8" w:rsidP="00971237">
      <w:pPr>
        <w:rPr>
          <w:rFonts w:cs="Noto Sans"/>
          <w:szCs w:val="18"/>
          <w:lang w:val="es-ES_tradnl" w:eastAsia="ar-SA"/>
        </w:rPr>
      </w:pPr>
    </w:p>
    <w:p w14:paraId="3DEE0771" w14:textId="77777777" w:rsidR="007A46B8" w:rsidRPr="00BD1447" w:rsidRDefault="007A46B8" w:rsidP="00971237">
      <w:pPr>
        <w:rPr>
          <w:rFonts w:cs="Noto Sans"/>
          <w:szCs w:val="18"/>
          <w:lang w:val="es-ES_tradnl" w:eastAsia="ar-SA"/>
        </w:rPr>
      </w:pPr>
    </w:p>
    <w:p w14:paraId="5AC3D207" w14:textId="77777777" w:rsidR="003A3309" w:rsidRPr="00BD1447" w:rsidRDefault="003A3309" w:rsidP="00971237">
      <w:pPr>
        <w:rPr>
          <w:rFonts w:cs="Noto Sans"/>
          <w:szCs w:val="18"/>
          <w:lang w:val="es-ES_tradnl" w:eastAsia="ar-SA"/>
        </w:rPr>
      </w:pPr>
    </w:p>
    <w:p w14:paraId="001C411E" w14:textId="780E9279" w:rsidR="003B264A" w:rsidRPr="00BD1447" w:rsidRDefault="00E001F8" w:rsidP="007214B6">
      <w:pPr>
        <w:pStyle w:val="Ttulo3"/>
        <w:numPr>
          <w:ilvl w:val="0"/>
          <w:numId w:val="0"/>
        </w:numPr>
        <w:rPr>
          <w:szCs w:val="18"/>
        </w:rPr>
      </w:pPr>
      <w:bookmarkStart w:id="203" w:name="_Toc213768531"/>
      <w:r w:rsidRPr="00BD1447">
        <w:rPr>
          <w:szCs w:val="18"/>
        </w:rPr>
        <w:lastRenderedPageBreak/>
        <w:t xml:space="preserve">4.2 </w:t>
      </w:r>
      <w:r w:rsidR="002358A5" w:rsidRPr="00BD1447">
        <w:rPr>
          <w:szCs w:val="18"/>
        </w:rPr>
        <w:t xml:space="preserve">Proposición </w:t>
      </w:r>
      <w:r w:rsidR="00703A7F" w:rsidRPr="00BD1447">
        <w:rPr>
          <w:szCs w:val="18"/>
        </w:rPr>
        <w:t>Técnica</w:t>
      </w:r>
      <w:bookmarkEnd w:id="158"/>
      <w:bookmarkEnd w:id="202"/>
      <w:bookmarkEnd w:id="203"/>
    </w:p>
    <w:p w14:paraId="75B26F0A" w14:textId="77777777" w:rsidR="003A3309" w:rsidRPr="00BD1447" w:rsidRDefault="003A3309" w:rsidP="003A3309">
      <w:pPr>
        <w:rPr>
          <w:szCs w:val="18"/>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282"/>
        <w:gridCol w:w="7371"/>
        <w:gridCol w:w="993"/>
        <w:gridCol w:w="1372"/>
      </w:tblGrid>
      <w:tr w:rsidR="00256AD4" w:rsidRPr="00BD1447" w14:paraId="0D6A59CC" w14:textId="77777777" w:rsidTr="000C1026">
        <w:trPr>
          <w:trHeight w:val="1090"/>
          <w:jc w:val="center"/>
        </w:trPr>
        <w:tc>
          <w:tcPr>
            <w:tcW w:w="550" w:type="pct"/>
            <w:gridSpan w:val="2"/>
            <w:shd w:val="clear" w:color="auto" w:fill="000000" w:themeFill="text1"/>
            <w:vAlign w:val="center"/>
          </w:tcPr>
          <w:p w14:paraId="1CCD4F07" w14:textId="77777777" w:rsidR="00256AD4" w:rsidRPr="00BD1447" w:rsidRDefault="00256AD4" w:rsidP="000C1026">
            <w:pPr>
              <w:jc w:val="center"/>
              <w:rPr>
                <w:rFonts w:cs="Noto Sans"/>
                <w:b/>
                <w:color w:val="FFFFFF" w:themeColor="background1"/>
                <w:szCs w:val="18"/>
                <w:lang w:val="es-ES"/>
              </w:rPr>
            </w:pPr>
            <w:r w:rsidRPr="00BD1447">
              <w:rPr>
                <w:rFonts w:cs="Noto Sans"/>
                <w:b/>
                <w:noProof/>
                <w:szCs w:val="18"/>
              </w:rPr>
              <w:t>Numeral</w:t>
            </w:r>
          </w:p>
        </w:tc>
        <w:tc>
          <w:tcPr>
            <w:tcW w:w="3369" w:type="pct"/>
            <w:shd w:val="clear" w:color="auto" w:fill="000000" w:themeFill="text1"/>
            <w:vAlign w:val="center"/>
          </w:tcPr>
          <w:p w14:paraId="0B5D75A5" w14:textId="77777777" w:rsidR="00256AD4" w:rsidRPr="00BD1447" w:rsidRDefault="00256AD4" w:rsidP="000C1026">
            <w:pPr>
              <w:jc w:val="center"/>
              <w:rPr>
                <w:rFonts w:cs="Noto Sans"/>
                <w:b/>
                <w:color w:val="FFFFFF" w:themeColor="background1"/>
                <w:szCs w:val="18"/>
                <w:lang w:val="es-ES"/>
              </w:rPr>
            </w:pPr>
            <w:r w:rsidRPr="00BD1447">
              <w:rPr>
                <w:rFonts w:cs="Noto Sans"/>
                <w:b/>
                <w:noProof/>
                <w:szCs w:val="18"/>
              </w:rPr>
              <w:t xml:space="preserve">Documentación </w:t>
            </w:r>
          </w:p>
        </w:tc>
        <w:tc>
          <w:tcPr>
            <w:tcW w:w="454" w:type="pct"/>
            <w:shd w:val="clear" w:color="auto" w:fill="000000" w:themeFill="text1"/>
            <w:vAlign w:val="center"/>
          </w:tcPr>
          <w:p w14:paraId="1B76F3F7" w14:textId="77777777" w:rsidR="00256AD4" w:rsidRPr="00BD1447" w:rsidRDefault="00256AD4" w:rsidP="000C1026">
            <w:pPr>
              <w:jc w:val="center"/>
              <w:rPr>
                <w:rFonts w:cs="Noto Sans"/>
                <w:b/>
                <w:color w:val="FFFFFF" w:themeColor="background1"/>
                <w:szCs w:val="18"/>
                <w:lang w:val="es-ES"/>
              </w:rPr>
            </w:pPr>
            <w:r w:rsidRPr="00BD1447">
              <w:rPr>
                <w:rFonts w:cs="Noto Sans"/>
                <w:b/>
                <w:noProof/>
                <w:szCs w:val="18"/>
              </w:rPr>
              <w:t>Formato</w:t>
            </w:r>
          </w:p>
        </w:tc>
        <w:tc>
          <w:tcPr>
            <w:tcW w:w="627" w:type="pct"/>
            <w:shd w:val="clear" w:color="auto" w:fill="000000" w:themeFill="text1"/>
            <w:vAlign w:val="center"/>
          </w:tcPr>
          <w:p w14:paraId="3D7A06F9" w14:textId="77777777" w:rsidR="00256AD4" w:rsidRPr="00BD1447" w:rsidRDefault="00256AD4" w:rsidP="000C1026">
            <w:pPr>
              <w:jc w:val="center"/>
              <w:rPr>
                <w:rFonts w:cs="Noto Sans"/>
                <w:b/>
                <w:color w:val="FFFFFF" w:themeColor="background1"/>
                <w:szCs w:val="18"/>
                <w:lang w:val="es-ES"/>
              </w:rPr>
            </w:pPr>
            <w:r w:rsidRPr="00BD1447">
              <w:rPr>
                <w:rFonts w:cs="Noto Sans"/>
                <w:b/>
                <w:noProof/>
                <w:szCs w:val="18"/>
              </w:rPr>
              <w:t>Requisito</w:t>
            </w:r>
          </w:p>
        </w:tc>
      </w:tr>
      <w:tr w:rsidR="00256AD4" w:rsidRPr="00BD1447" w14:paraId="594CBD7E" w14:textId="77777777" w:rsidTr="007A46B8">
        <w:tblPrEx>
          <w:tblLook w:val="04A0" w:firstRow="1" w:lastRow="0" w:firstColumn="1" w:lastColumn="0" w:noHBand="0" w:noVBand="1"/>
        </w:tblPrEx>
        <w:trPr>
          <w:trHeight w:val="80"/>
          <w:jc w:val="center"/>
        </w:trPr>
        <w:tc>
          <w:tcPr>
            <w:tcW w:w="550" w:type="pct"/>
            <w:gridSpan w:val="2"/>
            <w:vAlign w:val="center"/>
          </w:tcPr>
          <w:p w14:paraId="4403AAB2" w14:textId="77777777" w:rsidR="00256AD4" w:rsidRPr="00BD1447" w:rsidRDefault="00256AD4" w:rsidP="007A46B8">
            <w:pPr>
              <w:jc w:val="center"/>
              <w:rPr>
                <w:rFonts w:cs="Noto Sans"/>
                <w:szCs w:val="18"/>
              </w:rPr>
            </w:pPr>
            <w:r w:rsidRPr="00BD1447">
              <w:rPr>
                <w:rFonts w:cs="Noto Sans"/>
                <w:szCs w:val="18"/>
              </w:rPr>
              <w:t>4.2.1</w:t>
            </w:r>
          </w:p>
        </w:tc>
        <w:tc>
          <w:tcPr>
            <w:tcW w:w="3369" w:type="pct"/>
            <w:shd w:val="clear" w:color="auto" w:fill="auto"/>
          </w:tcPr>
          <w:p w14:paraId="5BB8425C" w14:textId="77777777" w:rsidR="00256AD4" w:rsidRPr="00BD1447" w:rsidRDefault="00256AD4" w:rsidP="000C1026">
            <w:pPr>
              <w:rPr>
                <w:rFonts w:cs="Noto Sans"/>
                <w:szCs w:val="18"/>
              </w:rPr>
            </w:pPr>
            <w:r w:rsidRPr="00BD1447">
              <w:rPr>
                <w:rFonts w:cs="Noto Sans"/>
                <w:szCs w:val="18"/>
              </w:rPr>
              <w:t>Descripción amplia y detallada de las partidas ofertadas, cumpliendo estrictamente con lo señalado en el Anexo Número 1 (uno), el cual forma parte de esta convocatoria.</w:t>
            </w:r>
          </w:p>
        </w:tc>
        <w:tc>
          <w:tcPr>
            <w:tcW w:w="454" w:type="pct"/>
          </w:tcPr>
          <w:p w14:paraId="46D69924" w14:textId="77777777" w:rsidR="00256AD4" w:rsidRPr="00BD1447" w:rsidRDefault="00256AD4" w:rsidP="000C1026">
            <w:pPr>
              <w:rPr>
                <w:rFonts w:cs="Noto Sans"/>
                <w:b/>
                <w:szCs w:val="18"/>
                <w:lang w:val="es-ES"/>
              </w:rPr>
            </w:pPr>
          </w:p>
        </w:tc>
        <w:tc>
          <w:tcPr>
            <w:tcW w:w="627" w:type="pct"/>
          </w:tcPr>
          <w:p w14:paraId="31BDCC20" w14:textId="77777777" w:rsidR="00256AD4" w:rsidRPr="00BD1447" w:rsidRDefault="00256AD4" w:rsidP="000C1026">
            <w:pPr>
              <w:rPr>
                <w:rFonts w:cs="Noto Sans"/>
                <w:b/>
                <w:szCs w:val="18"/>
                <w:lang w:val="es-ES"/>
              </w:rPr>
            </w:pPr>
          </w:p>
        </w:tc>
      </w:tr>
      <w:tr w:rsidR="00256AD4" w:rsidRPr="00BD1447" w14:paraId="20377A01" w14:textId="77777777" w:rsidTr="007A46B8">
        <w:tblPrEx>
          <w:tblLook w:val="04A0" w:firstRow="1" w:lastRow="0" w:firstColumn="1" w:lastColumn="0" w:noHBand="0" w:noVBand="1"/>
        </w:tblPrEx>
        <w:trPr>
          <w:trHeight w:val="80"/>
          <w:jc w:val="center"/>
        </w:trPr>
        <w:tc>
          <w:tcPr>
            <w:tcW w:w="550" w:type="pct"/>
            <w:gridSpan w:val="2"/>
            <w:vAlign w:val="center"/>
          </w:tcPr>
          <w:p w14:paraId="700E6AC1" w14:textId="77777777" w:rsidR="00256AD4" w:rsidRPr="00BD1447" w:rsidRDefault="00256AD4" w:rsidP="007A46B8">
            <w:pPr>
              <w:jc w:val="center"/>
              <w:rPr>
                <w:rFonts w:cs="Noto Sans"/>
                <w:szCs w:val="18"/>
              </w:rPr>
            </w:pPr>
            <w:r w:rsidRPr="00BD1447">
              <w:rPr>
                <w:rFonts w:cs="Noto Sans"/>
                <w:szCs w:val="18"/>
              </w:rPr>
              <w:t>4.2.2</w:t>
            </w:r>
          </w:p>
        </w:tc>
        <w:tc>
          <w:tcPr>
            <w:tcW w:w="3369" w:type="pct"/>
            <w:shd w:val="clear" w:color="auto" w:fill="auto"/>
          </w:tcPr>
          <w:p w14:paraId="74226219" w14:textId="77777777" w:rsidR="00256AD4" w:rsidRPr="00BD1447" w:rsidRDefault="00256AD4" w:rsidP="000C1026">
            <w:pPr>
              <w:rPr>
                <w:rFonts w:cs="Noto Sans"/>
                <w:szCs w:val="18"/>
              </w:rPr>
            </w:pPr>
            <w:r w:rsidRPr="00BD1447">
              <w:rPr>
                <w:rFonts w:cs="Noto Sans"/>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454" w:type="pct"/>
          </w:tcPr>
          <w:p w14:paraId="661A602D" w14:textId="77777777" w:rsidR="00256AD4" w:rsidRPr="00BD1447" w:rsidRDefault="00256AD4" w:rsidP="000C1026">
            <w:pPr>
              <w:rPr>
                <w:rFonts w:cs="Noto Sans"/>
                <w:b/>
                <w:szCs w:val="18"/>
                <w:lang w:val="es-ES"/>
              </w:rPr>
            </w:pPr>
          </w:p>
        </w:tc>
        <w:tc>
          <w:tcPr>
            <w:tcW w:w="627" w:type="pct"/>
          </w:tcPr>
          <w:p w14:paraId="1CE88B5F" w14:textId="77777777" w:rsidR="00256AD4" w:rsidRPr="00BD1447" w:rsidRDefault="00256AD4" w:rsidP="000C1026">
            <w:pPr>
              <w:rPr>
                <w:rFonts w:cs="Noto Sans"/>
                <w:b/>
                <w:szCs w:val="18"/>
                <w:lang w:val="es-ES"/>
              </w:rPr>
            </w:pPr>
          </w:p>
        </w:tc>
      </w:tr>
      <w:tr w:rsidR="00256AD4" w:rsidRPr="00BD1447" w14:paraId="25DDEC7A" w14:textId="77777777" w:rsidTr="007A46B8">
        <w:tblPrEx>
          <w:tblLook w:val="04A0" w:firstRow="1" w:lastRow="0" w:firstColumn="1" w:lastColumn="0" w:noHBand="0" w:noVBand="1"/>
        </w:tblPrEx>
        <w:trPr>
          <w:trHeight w:val="223"/>
          <w:jc w:val="center"/>
        </w:trPr>
        <w:tc>
          <w:tcPr>
            <w:tcW w:w="550" w:type="pct"/>
            <w:gridSpan w:val="2"/>
            <w:vAlign w:val="center"/>
          </w:tcPr>
          <w:p w14:paraId="0B503E93" w14:textId="77777777" w:rsidR="00256AD4" w:rsidRPr="00BD1447" w:rsidRDefault="00256AD4" w:rsidP="007A46B8">
            <w:pPr>
              <w:jc w:val="center"/>
              <w:rPr>
                <w:rFonts w:cs="Noto Sans"/>
                <w:szCs w:val="18"/>
              </w:rPr>
            </w:pPr>
            <w:r w:rsidRPr="00BD1447">
              <w:rPr>
                <w:rFonts w:cs="Noto Sans"/>
                <w:szCs w:val="18"/>
              </w:rPr>
              <w:t>4.2.3</w:t>
            </w:r>
          </w:p>
        </w:tc>
        <w:tc>
          <w:tcPr>
            <w:tcW w:w="3369" w:type="pct"/>
            <w:shd w:val="clear" w:color="auto" w:fill="auto"/>
          </w:tcPr>
          <w:p w14:paraId="207D4873" w14:textId="77777777" w:rsidR="00256AD4" w:rsidRPr="00BD1447" w:rsidRDefault="00256AD4" w:rsidP="000C1026">
            <w:pPr>
              <w:rPr>
                <w:rFonts w:cs="Noto Sans"/>
                <w:szCs w:val="18"/>
              </w:rPr>
            </w:pPr>
            <w:r w:rsidRPr="00BD1447">
              <w:rPr>
                <w:rFonts w:cs="Noto Sans"/>
                <w:szCs w:val="18"/>
              </w:rPr>
              <w:t xml:space="preserve">El licitante deberá presentar Carta bajo protesta de decir verdad, en el que se indique el horario de atención para la prestación del SERVICIO SUBROGADO DE RESONANCIA MAGNÉTICA SIMPLE O CONTRASTADA 2025, donde los licitantes ofertaran como mínimo, horarios de atención por la mañana y por la tarde para eventos programados, incluyendo horario nocturno para eventos de urgencia y Atención inmediata menor a 4 horas durante las 24 </w:t>
            </w:r>
            <w:proofErr w:type="spellStart"/>
            <w:r w:rsidRPr="00BD1447">
              <w:rPr>
                <w:rFonts w:cs="Noto Sans"/>
                <w:szCs w:val="18"/>
              </w:rPr>
              <w:t>hrs</w:t>
            </w:r>
            <w:proofErr w:type="spellEnd"/>
            <w:r w:rsidRPr="00BD1447">
              <w:rPr>
                <w:rFonts w:cs="Noto Sans"/>
                <w:szCs w:val="18"/>
              </w:rPr>
              <w:t>, los 7 días de la semana para eventos Vasculares Isquémicos. La NO presentación de este requisito, será causal de desechamiento.</w:t>
            </w:r>
          </w:p>
        </w:tc>
        <w:tc>
          <w:tcPr>
            <w:tcW w:w="454" w:type="pct"/>
          </w:tcPr>
          <w:p w14:paraId="01511C5A" w14:textId="77777777" w:rsidR="00256AD4" w:rsidRPr="00BD1447" w:rsidRDefault="00256AD4" w:rsidP="000C1026">
            <w:pPr>
              <w:rPr>
                <w:rFonts w:cs="Noto Sans"/>
                <w:b/>
                <w:szCs w:val="18"/>
                <w:lang w:val="es-ES"/>
              </w:rPr>
            </w:pPr>
          </w:p>
        </w:tc>
        <w:tc>
          <w:tcPr>
            <w:tcW w:w="627" w:type="pct"/>
          </w:tcPr>
          <w:p w14:paraId="1FB9617E" w14:textId="77777777" w:rsidR="00256AD4" w:rsidRPr="00BD1447" w:rsidRDefault="00256AD4" w:rsidP="000C1026">
            <w:pPr>
              <w:rPr>
                <w:rFonts w:cs="Noto Sans"/>
                <w:b/>
                <w:szCs w:val="18"/>
                <w:lang w:val="es-ES"/>
              </w:rPr>
            </w:pPr>
          </w:p>
        </w:tc>
      </w:tr>
      <w:tr w:rsidR="00256AD4" w:rsidRPr="00BD1447" w14:paraId="38F5E301" w14:textId="77777777" w:rsidTr="007A46B8">
        <w:tblPrEx>
          <w:tblLook w:val="04A0" w:firstRow="1" w:lastRow="0" w:firstColumn="1" w:lastColumn="0" w:noHBand="0" w:noVBand="1"/>
        </w:tblPrEx>
        <w:trPr>
          <w:trHeight w:val="387"/>
          <w:jc w:val="center"/>
        </w:trPr>
        <w:tc>
          <w:tcPr>
            <w:tcW w:w="5000" w:type="pct"/>
            <w:gridSpan w:val="5"/>
            <w:shd w:val="clear" w:color="auto" w:fill="000000" w:themeFill="text1"/>
            <w:vAlign w:val="center"/>
          </w:tcPr>
          <w:p w14:paraId="4DC5D129" w14:textId="77777777" w:rsidR="00256AD4" w:rsidRPr="00BD1447" w:rsidRDefault="00256AD4" w:rsidP="007A46B8">
            <w:pPr>
              <w:jc w:val="left"/>
              <w:rPr>
                <w:rFonts w:cs="Noto Sans"/>
                <w:szCs w:val="18"/>
              </w:rPr>
            </w:pPr>
            <w:r w:rsidRPr="00BD1447">
              <w:rPr>
                <w:rFonts w:cs="Noto Sans"/>
                <w:b/>
                <w:szCs w:val="18"/>
              </w:rPr>
              <w:t>El licitante deberá presentar la siguiente documentación:</w:t>
            </w:r>
          </w:p>
        </w:tc>
      </w:tr>
      <w:tr w:rsidR="00256AD4" w:rsidRPr="00BD1447" w14:paraId="38B9FAE1" w14:textId="77777777" w:rsidTr="007A46B8">
        <w:tblPrEx>
          <w:tblLook w:val="04A0" w:firstRow="1" w:lastRow="0" w:firstColumn="1" w:lastColumn="0" w:noHBand="0" w:noVBand="1"/>
        </w:tblPrEx>
        <w:trPr>
          <w:trHeight w:val="279"/>
          <w:jc w:val="center"/>
        </w:trPr>
        <w:tc>
          <w:tcPr>
            <w:tcW w:w="421" w:type="pct"/>
            <w:vAlign w:val="center"/>
          </w:tcPr>
          <w:p w14:paraId="4C127C12" w14:textId="77777777" w:rsidR="00256AD4" w:rsidRPr="00BD1447" w:rsidRDefault="00256AD4" w:rsidP="007A46B8">
            <w:pPr>
              <w:jc w:val="center"/>
              <w:rPr>
                <w:rFonts w:cs="Noto Sans"/>
                <w:szCs w:val="18"/>
              </w:rPr>
            </w:pPr>
            <w:r w:rsidRPr="00BD1447">
              <w:rPr>
                <w:rFonts w:cs="Noto Sans"/>
                <w:szCs w:val="18"/>
              </w:rPr>
              <w:t>4.2.4</w:t>
            </w:r>
          </w:p>
        </w:tc>
        <w:tc>
          <w:tcPr>
            <w:tcW w:w="3498" w:type="pct"/>
            <w:gridSpan w:val="2"/>
            <w:shd w:val="clear" w:color="auto" w:fill="auto"/>
            <w:vAlign w:val="center"/>
          </w:tcPr>
          <w:p w14:paraId="7C2EAF27" w14:textId="77777777" w:rsidR="00256AD4" w:rsidRPr="00BD1447" w:rsidRDefault="00256AD4" w:rsidP="007A46B8">
            <w:pPr>
              <w:rPr>
                <w:rFonts w:cs="Noto Sans"/>
                <w:szCs w:val="18"/>
              </w:rPr>
            </w:pPr>
            <w:r w:rsidRPr="00BD1447">
              <w:rPr>
                <w:rFonts w:cs="Noto Sans"/>
                <w:szCs w:val="18"/>
              </w:rPr>
              <w:t>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tc>
        <w:tc>
          <w:tcPr>
            <w:tcW w:w="454" w:type="pct"/>
          </w:tcPr>
          <w:p w14:paraId="26026B99" w14:textId="77777777" w:rsidR="00256AD4" w:rsidRPr="00BD1447" w:rsidRDefault="00256AD4" w:rsidP="000C1026">
            <w:pPr>
              <w:rPr>
                <w:rFonts w:cs="Noto Sans"/>
                <w:szCs w:val="18"/>
              </w:rPr>
            </w:pPr>
          </w:p>
        </w:tc>
        <w:tc>
          <w:tcPr>
            <w:tcW w:w="627" w:type="pct"/>
          </w:tcPr>
          <w:p w14:paraId="45E68CF2" w14:textId="77777777" w:rsidR="00256AD4" w:rsidRPr="00BD1447" w:rsidRDefault="00256AD4" w:rsidP="000C1026">
            <w:pPr>
              <w:rPr>
                <w:rFonts w:cs="Noto Sans"/>
                <w:szCs w:val="18"/>
              </w:rPr>
            </w:pPr>
          </w:p>
        </w:tc>
      </w:tr>
      <w:tr w:rsidR="00256AD4" w:rsidRPr="00BD1447" w14:paraId="751DD446" w14:textId="77777777" w:rsidTr="007A46B8">
        <w:tblPrEx>
          <w:tblLook w:val="04A0" w:firstRow="1" w:lastRow="0" w:firstColumn="1" w:lastColumn="0" w:noHBand="0" w:noVBand="1"/>
        </w:tblPrEx>
        <w:trPr>
          <w:trHeight w:val="215"/>
          <w:jc w:val="center"/>
        </w:trPr>
        <w:tc>
          <w:tcPr>
            <w:tcW w:w="421" w:type="pct"/>
            <w:vAlign w:val="center"/>
          </w:tcPr>
          <w:p w14:paraId="51DA50D8" w14:textId="77777777" w:rsidR="00256AD4" w:rsidRPr="00BD1447" w:rsidRDefault="00256AD4" w:rsidP="007A46B8">
            <w:pPr>
              <w:jc w:val="center"/>
              <w:rPr>
                <w:rFonts w:cs="Noto Sans"/>
                <w:szCs w:val="18"/>
                <w:lang w:val="es-ES"/>
              </w:rPr>
            </w:pPr>
            <w:r w:rsidRPr="00BD1447">
              <w:rPr>
                <w:rFonts w:cs="Noto Sans"/>
                <w:szCs w:val="18"/>
              </w:rPr>
              <w:t>4.2.5</w:t>
            </w:r>
          </w:p>
        </w:tc>
        <w:tc>
          <w:tcPr>
            <w:tcW w:w="3498" w:type="pct"/>
            <w:gridSpan w:val="2"/>
            <w:shd w:val="clear" w:color="auto" w:fill="auto"/>
            <w:vAlign w:val="center"/>
          </w:tcPr>
          <w:p w14:paraId="3F5C56C5" w14:textId="77777777" w:rsidR="00256AD4" w:rsidRPr="00BD1447" w:rsidRDefault="00256AD4" w:rsidP="007A46B8">
            <w:pPr>
              <w:rPr>
                <w:rFonts w:cs="Noto Sans"/>
                <w:szCs w:val="18"/>
                <w:lang w:val="es-ES"/>
              </w:rPr>
            </w:pPr>
            <w:r w:rsidRPr="00BD1447">
              <w:rPr>
                <w:rFonts w:cs="Noto Sans"/>
                <w:szCs w:val="18"/>
                <w:lang w:val="es-ES"/>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w:t>
            </w:r>
          </w:p>
        </w:tc>
        <w:tc>
          <w:tcPr>
            <w:tcW w:w="454" w:type="pct"/>
          </w:tcPr>
          <w:p w14:paraId="54799769" w14:textId="77777777" w:rsidR="00256AD4" w:rsidRPr="00BD1447" w:rsidRDefault="00256AD4" w:rsidP="000C1026">
            <w:pPr>
              <w:rPr>
                <w:rFonts w:cs="Noto Sans"/>
                <w:szCs w:val="18"/>
              </w:rPr>
            </w:pPr>
          </w:p>
        </w:tc>
        <w:tc>
          <w:tcPr>
            <w:tcW w:w="627" w:type="pct"/>
          </w:tcPr>
          <w:p w14:paraId="57B27ACC" w14:textId="77777777" w:rsidR="00256AD4" w:rsidRPr="00BD1447" w:rsidRDefault="00256AD4" w:rsidP="000C1026">
            <w:pPr>
              <w:rPr>
                <w:rFonts w:cs="Noto Sans"/>
                <w:szCs w:val="18"/>
              </w:rPr>
            </w:pPr>
          </w:p>
        </w:tc>
      </w:tr>
      <w:tr w:rsidR="00256AD4" w:rsidRPr="00BD1447" w14:paraId="5F76B301" w14:textId="77777777" w:rsidTr="007A46B8">
        <w:tblPrEx>
          <w:tblLook w:val="04A0" w:firstRow="1" w:lastRow="0" w:firstColumn="1" w:lastColumn="0" w:noHBand="0" w:noVBand="1"/>
        </w:tblPrEx>
        <w:trPr>
          <w:trHeight w:val="402"/>
          <w:jc w:val="center"/>
        </w:trPr>
        <w:tc>
          <w:tcPr>
            <w:tcW w:w="421" w:type="pct"/>
            <w:tcBorders>
              <w:bottom w:val="single" w:sz="8" w:space="0" w:color="000000"/>
            </w:tcBorders>
            <w:vAlign w:val="center"/>
          </w:tcPr>
          <w:p w14:paraId="14657E6A" w14:textId="77777777" w:rsidR="00256AD4" w:rsidRPr="00BD1447" w:rsidRDefault="00256AD4" w:rsidP="007A46B8">
            <w:pPr>
              <w:jc w:val="center"/>
              <w:rPr>
                <w:rFonts w:cs="Noto Sans"/>
                <w:szCs w:val="18"/>
                <w:lang w:val="es-ES"/>
              </w:rPr>
            </w:pPr>
            <w:r w:rsidRPr="00BD1447">
              <w:rPr>
                <w:rFonts w:cs="Noto Sans"/>
                <w:szCs w:val="18"/>
              </w:rPr>
              <w:t>4.2.6</w:t>
            </w:r>
          </w:p>
        </w:tc>
        <w:tc>
          <w:tcPr>
            <w:tcW w:w="3498" w:type="pct"/>
            <w:gridSpan w:val="2"/>
            <w:tcBorders>
              <w:bottom w:val="single" w:sz="8" w:space="0" w:color="000000"/>
            </w:tcBorders>
            <w:shd w:val="clear" w:color="auto" w:fill="auto"/>
            <w:vAlign w:val="center"/>
          </w:tcPr>
          <w:p w14:paraId="14AF5B16" w14:textId="77777777" w:rsidR="00256AD4" w:rsidRPr="00BD1447" w:rsidRDefault="00256AD4" w:rsidP="007A46B8">
            <w:pPr>
              <w:rPr>
                <w:rFonts w:cs="Noto Sans"/>
                <w:szCs w:val="18"/>
                <w:lang w:val="es-ES"/>
              </w:rPr>
            </w:pPr>
            <w:r w:rsidRPr="00BD1447">
              <w:rPr>
                <w:rFonts w:cs="Noto Sans"/>
                <w:szCs w:val="18"/>
                <w:lang w:val="es-ES"/>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p w14:paraId="264625C6" w14:textId="77777777" w:rsidR="00256AD4" w:rsidRPr="00BD1447" w:rsidRDefault="00256AD4" w:rsidP="007A46B8">
            <w:pPr>
              <w:rPr>
                <w:rFonts w:cs="Noto Sans"/>
                <w:szCs w:val="18"/>
                <w:lang w:val="es-ES"/>
              </w:rPr>
            </w:pPr>
            <w:r w:rsidRPr="00BD1447">
              <w:rPr>
                <w:rFonts w:cs="Noto Sans"/>
                <w:szCs w:val="18"/>
                <w:lang w:val="es-ES"/>
              </w:rPr>
              <w:t>Los certificados deberán de estar vigentes durante el periodo de vigencia del contrato.</w:t>
            </w:r>
          </w:p>
        </w:tc>
        <w:tc>
          <w:tcPr>
            <w:tcW w:w="454" w:type="pct"/>
            <w:tcBorders>
              <w:bottom w:val="single" w:sz="8" w:space="0" w:color="000000"/>
            </w:tcBorders>
          </w:tcPr>
          <w:p w14:paraId="6C23DB0B" w14:textId="77777777" w:rsidR="00256AD4" w:rsidRPr="00BD1447" w:rsidRDefault="00256AD4" w:rsidP="000C1026">
            <w:pPr>
              <w:rPr>
                <w:rFonts w:cs="Noto Sans"/>
                <w:szCs w:val="18"/>
              </w:rPr>
            </w:pPr>
          </w:p>
        </w:tc>
        <w:tc>
          <w:tcPr>
            <w:tcW w:w="627" w:type="pct"/>
            <w:tcBorders>
              <w:bottom w:val="single" w:sz="8" w:space="0" w:color="000000"/>
            </w:tcBorders>
          </w:tcPr>
          <w:p w14:paraId="36972517" w14:textId="77777777" w:rsidR="00256AD4" w:rsidRPr="00BD1447" w:rsidRDefault="00256AD4" w:rsidP="000C1026">
            <w:pPr>
              <w:rPr>
                <w:rFonts w:cs="Noto Sans"/>
                <w:szCs w:val="18"/>
              </w:rPr>
            </w:pPr>
          </w:p>
        </w:tc>
      </w:tr>
      <w:tr w:rsidR="00256AD4" w:rsidRPr="00BD1447" w14:paraId="44E254A2" w14:textId="77777777" w:rsidTr="007A46B8">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vAlign w:val="center"/>
          </w:tcPr>
          <w:p w14:paraId="67BE0A6C" w14:textId="77777777" w:rsidR="00256AD4" w:rsidRPr="00BD1447" w:rsidRDefault="00256AD4" w:rsidP="007A46B8">
            <w:pPr>
              <w:jc w:val="center"/>
              <w:rPr>
                <w:rFonts w:cs="Noto Sans"/>
                <w:szCs w:val="18"/>
                <w:lang w:val="es-ES"/>
              </w:rPr>
            </w:pPr>
            <w:r w:rsidRPr="00BD1447">
              <w:rPr>
                <w:rFonts w:cs="Noto Sans"/>
                <w:szCs w:val="18"/>
              </w:rPr>
              <w:t>4.2.7</w:t>
            </w:r>
          </w:p>
        </w:tc>
        <w:tc>
          <w:tcPr>
            <w:tcW w:w="3498" w:type="pct"/>
            <w:gridSpan w:val="2"/>
            <w:tcBorders>
              <w:top w:val="single" w:sz="8" w:space="0" w:color="000000"/>
              <w:bottom w:val="single" w:sz="8" w:space="0" w:color="000000"/>
            </w:tcBorders>
            <w:shd w:val="clear" w:color="auto" w:fill="auto"/>
            <w:vAlign w:val="center"/>
          </w:tcPr>
          <w:p w14:paraId="00A2C201" w14:textId="77777777" w:rsidR="00256AD4" w:rsidRPr="00BD1447" w:rsidRDefault="00256AD4" w:rsidP="007A46B8">
            <w:pPr>
              <w:rPr>
                <w:rFonts w:cs="Noto Sans"/>
                <w:szCs w:val="18"/>
                <w:lang w:val="es-ES"/>
              </w:rPr>
            </w:pPr>
            <w:r w:rsidRPr="00BD1447">
              <w:rPr>
                <w:rFonts w:cs="Noto Sans"/>
                <w:szCs w:val="18"/>
                <w:lang w:val="es-ES"/>
              </w:rPr>
              <w:t>Los licitantes deberán acreditar el cumplimiento de las normas que se señalan a continuación, presentando copia del certificado que acredite el cumplimiento:</w:t>
            </w:r>
          </w:p>
        </w:tc>
        <w:tc>
          <w:tcPr>
            <w:tcW w:w="454" w:type="pct"/>
            <w:tcBorders>
              <w:top w:val="single" w:sz="8" w:space="0" w:color="000000"/>
              <w:bottom w:val="single" w:sz="8" w:space="0" w:color="000000"/>
            </w:tcBorders>
          </w:tcPr>
          <w:p w14:paraId="7EF961FF" w14:textId="77777777" w:rsidR="00256AD4" w:rsidRPr="00BD1447" w:rsidRDefault="00256AD4" w:rsidP="000C1026">
            <w:pPr>
              <w:rPr>
                <w:rFonts w:cs="Noto Sans"/>
                <w:szCs w:val="18"/>
              </w:rPr>
            </w:pPr>
          </w:p>
        </w:tc>
        <w:tc>
          <w:tcPr>
            <w:tcW w:w="627" w:type="pct"/>
            <w:tcBorders>
              <w:top w:val="single" w:sz="8" w:space="0" w:color="000000"/>
              <w:bottom w:val="single" w:sz="8" w:space="0" w:color="000000"/>
            </w:tcBorders>
          </w:tcPr>
          <w:p w14:paraId="40317856" w14:textId="77777777" w:rsidR="00256AD4" w:rsidRPr="00BD1447" w:rsidRDefault="00256AD4" w:rsidP="000C1026">
            <w:pPr>
              <w:rPr>
                <w:rFonts w:cs="Noto Sans"/>
                <w:szCs w:val="18"/>
              </w:rPr>
            </w:pPr>
          </w:p>
        </w:tc>
      </w:tr>
      <w:tr w:rsidR="00256AD4" w:rsidRPr="00BD1447" w14:paraId="50409402" w14:textId="77777777" w:rsidTr="007A46B8">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vAlign w:val="center"/>
          </w:tcPr>
          <w:p w14:paraId="39D59914" w14:textId="77777777" w:rsidR="00256AD4" w:rsidRPr="00BD1447" w:rsidRDefault="00256AD4" w:rsidP="007A46B8">
            <w:pPr>
              <w:jc w:val="center"/>
              <w:rPr>
                <w:rFonts w:cs="Noto Sans"/>
                <w:szCs w:val="18"/>
                <w:lang w:val="es-ES"/>
              </w:rPr>
            </w:pPr>
            <w:r w:rsidRPr="00BD1447">
              <w:rPr>
                <w:rFonts w:cs="Noto Sans"/>
                <w:szCs w:val="18"/>
              </w:rPr>
              <w:t>4.2.8</w:t>
            </w:r>
          </w:p>
        </w:tc>
        <w:tc>
          <w:tcPr>
            <w:tcW w:w="3498" w:type="pct"/>
            <w:gridSpan w:val="2"/>
            <w:tcBorders>
              <w:top w:val="single" w:sz="8" w:space="0" w:color="000000"/>
              <w:bottom w:val="single" w:sz="8" w:space="0" w:color="000000"/>
            </w:tcBorders>
            <w:shd w:val="clear" w:color="auto" w:fill="auto"/>
            <w:vAlign w:val="center"/>
          </w:tcPr>
          <w:p w14:paraId="525E6004" w14:textId="77777777" w:rsidR="00256AD4" w:rsidRPr="00BD1447" w:rsidRDefault="00256AD4" w:rsidP="007A46B8">
            <w:pPr>
              <w:rPr>
                <w:rFonts w:cs="Noto Sans"/>
                <w:szCs w:val="18"/>
                <w:lang w:val="es-ES"/>
              </w:rPr>
            </w:pPr>
            <w:r w:rsidRPr="00BD1447">
              <w:rPr>
                <w:rFonts w:cs="Noto Sans"/>
                <w:szCs w:val="18"/>
                <w:lang w:val="es-ES"/>
              </w:rPr>
              <w:t>NOM-229-SSA1-2002. Salud ambiental. Requisitos técnicos para las instalaciones, responsabilidades sanitarias, especificaciones técnicas para los equipos y protección radiológica en establecimientos de diagnóstico médico con rayos X.</w:t>
            </w:r>
          </w:p>
        </w:tc>
        <w:tc>
          <w:tcPr>
            <w:tcW w:w="454" w:type="pct"/>
            <w:tcBorders>
              <w:top w:val="single" w:sz="8" w:space="0" w:color="000000"/>
              <w:bottom w:val="single" w:sz="8" w:space="0" w:color="000000"/>
            </w:tcBorders>
          </w:tcPr>
          <w:p w14:paraId="09966BCC" w14:textId="77777777" w:rsidR="00256AD4" w:rsidRPr="00BD1447" w:rsidRDefault="00256AD4" w:rsidP="000C1026">
            <w:pPr>
              <w:rPr>
                <w:rFonts w:cs="Noto Sans"/>
                <w:szCs w:val="18"/>
              </w:rPr>
            </w:pPr>
          </w:p>
        </w:tc>
        <w:tc>
          <w:tcPr>
            <w:tcW w:w="627" w:type="pct"/>
            <w:tcBorders>
              <w:top w:val="single" w:sz="8" w:space="0" w:color="000000"/>
              <w:bottom w:val="single" w:sz="8" w:space="0" w:color="000000"/>
            </w:tcBorders>
          </w:tcPr>
          <w:p w14:paraId="6AB22BA0" w14:textId="77777777" w:rsidR="00256AD4" w:rsidRPr="00BD1447" w:rsidRDefault="00256AD4" w:rsidP="000C1026">
            <w:pPr>
              <w:rPr>
                <w:rFonts w:cs="Noto Sans"/>
                <w:szCs w:val="18"/>
              </w:rPr>
            </w:pPr>
          </w:p>
        </w:tc>
      </w:tr>
      <w:tr w:rsidR="00256AD4" w:rsidRPr="00BD1447" w14:paraId="1081E949" w14:textId="77777777" w:rsidTr="007A46B8">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vAlign w:val="center"/>
          </w:tcPr>
          <w:p w14:paraId="587AE65E" w14:textId="77777777" w:rsidR="00256AD4" w:rsidRPr="00BD1447" w:rsidRDefault="00256AD4" w:rsidP="007A46B8">
            <w:pPr>
              <w:jc w:val="center"/>
              <w:rPr>
                <w:rFonts w:cs="Noto Sans"/>
                <w:szCs w:val="18"/>
                <w:lang w:val="es-ES"/>
              </w:rPr>
            </w:pPr>
            <w:r w:rsidRPr="00BD1447">
              <w:rPr>
                <w:rFonts w:cs="Noto Sans"/>
                <w:szCs w:val="18"/>
              </w:rPr>
              <w:t>4.2.9</w:t>
            </w:r>
          </w:p>
        </w:tc>
        <w:tc>
          <w:tcPr>
            <w:tcW w:w="3498" w:type="pct"/>
            <w:gridSpan w:val="2"/>
            <w:tcBorders>
              <w:top w:val="single" w:sz="8" w:space="0" w:color="000000"/>
              <w:bottom w:val="single" w:sz="8" w:space="0" w:color="000000"/>
            </w:tcBorders>
            <w:shd w:val="clear" w:color="auto" w:fill="auto"/>
            <w:vAlign w:val="center"/>
          </w:tcPr>
          <w:p w14:paraId="7DE49596" w14:textId="77777777" w:rsidR="00256AD4" w:rsidRPr="00BD1447" w:rsidRDefault="00256AD4" w:rsidP="007A46B8">
            <w:pPr>
              <w:rPr>
                <w:rFonts w:cs="Noto Sans"/>
                <w:szCs w:val="18"/>
                <w:lang w:val="es-ES"/>
              </w:rPr>
            </w:pPr>
            <w:r w:rsidRPr="00BD1447">
              <w:rPr>
                <w:rFonts w:cs="Noto Sans"/>
                <w:szCs w:val="18"/>
                <w:lang w:val="es-ES"/>
              </w:rPr>
              <w:t>El proveedor deberá de contar con los permisos correspondientes para ofrecer los servicios para lo que será contratado.</w:t>
            </w:r>
          </w:p>
        </w:tc>
        <w:tc>
          <w:tcPr>
            <w:tcW w:w="454" w:type="pct"/>
            <w:tcBorders>
              <w:top w:val="single" w:sz="8" w:space="0" w:color="000000"/>
              <w:bottom w:val="single" w:sz="8" w:space="0" w:color="000000"/>
            </w:tcBorders>
          </w:tcPr>
          <w:p w14:paraId="454B9BD8" w14:textId="77777777" w:rsidR="00256AD4" w:rsidRPr="00BD1447" w:rsidRDefault="00256AD4" w:rsidP="000C1026">
            <w:pPr>
              <w:rPr>
                <w:rFonts w:cs="Noto Sans"/>
                <w:szCs w:val="18"/>
              </w:rPr>
            </w:pPr>
          </w:p>
        </w:tc>
        <w:tc>
          <w:tcPr>
            <w:tcW w:w="627" w:type="pct"/>
            <w:tcBorders>
              <w:top w:val="single" w:sz="8" w:space="0" w:color="000000"/>
              <w:bottom w:val="single" w:sz="8" w:space="0" w:color="000000"/>
            </w:tcBorders>
          </w:tcPr>
          <w:p w14:paraId="00A68D28" w14:textId="77777777" w:rsidR="00256AD4" w:rsidRPr="00BD1447" w:rsidRDefault="00256AD4" w:rsidP="000C1026">
            <w:pPr>
              <w:rPr>
                <w:rFonts w:cs="Noto Sans"/>
                <w:szCs w:val="18"/>
              </w:rPr>
            </w:pPr>
          </w:p>
        </w:tc>
      </w:tr>
      <w:tr w:rsidR="00256AD4" w:rsidRPr="00BD1447" w14:paraId="4D82DD30" w14:textId="77777777" w:rsidTr="007A46B8">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vAlign w:val="center"/>
          </w:tcPr>
          <w:p w14:paraId="62DF605F" w14:textId="77777777" w:rsidR="00256AD4" w:rsidRPr="00BD1447" w:rsidRDefault="00256AD4" w:rsidP="007A46B8">
            <w:pPr>
              <w:jc w:val="center"/>
              <w:rPr>
                <w:rFonts w:cs="Noto Sans"/>
                <w:szCs w:val="18"/>
                <w:lang w:val="es-ES"/>
              </w:rPr>
            </w:pPr>
            <w:r w:rsidRPr="00BD1447">
              <w:rPr>
                <w:rFonts w:cs="Noto Sans"/>
                <w:szCs w:val="18"/>
              </w:rPr>
              <w:t>4.2.10</w:t>
            </w:r>
          </w:p>
        </w:tc>
        <w:tc>
          <w:tcPr>
            <w:tcW w:w="3498" w:type="pct"/>
            <w:gridSpan w:val="2"/>
            <w:tcBorders>
              <w:top w:val="single" w:sz="8" w:space="0" w:color="000000"/>
              <w:bottom w:val="single" w:sz="8" w:space="0" w:color="000000"/>
            </w:tcBorders>
            <w:shd w:val="clear" w:color="auto" w:fill="auto"/>
            <w:vAlign w:val="center"/>
          </w:tcPr>
          <w:p w14:paraId="2E811376" w14:textId="77777777" w:rsidR="00256AD4" w:rsidRPr="00BD1447" w:rsidRDefault="00256AD4" w:rsidP="007A46B8">
            <w:pPr>
              <w:rPr>
                <w:rFonts w:cs="Noto Sans"/>
                <w:szCs w:val="18"/>
                <w:lang w:val="es-ES"/>
              </w:rPr>
            </w:pPr>
            <w:r w:rsidRPr="00BD1447">
              <w:rPr>
                <w:rFonts w:cs="Noto Sans"/>
                <w:szCs w:val="18"/>
                <w:lang w:val="es-ES"/>
              </w:rPr>
              <w:t xml:space="preserve">El proveedor deberá acreditar que se encuentra legalmente constituido ya sea como persona física o moral, de conformidad con las leyes del estado y que cuenta con las </w:t>
            </w:r>
            <w:r w:rsidRPr="00BD1447">
              <w:rPr>
                <w:rFonts w:cs="Noto Sans"/>
                <w:szCs w:val="18"/>
                <w:lang w:val="es-ES"/>
              </w:rPr>
              <w:lastRenderedPageBreak/>
              <w:t>licencias y permisos federales, estatales y/o municipales que apliquen para la prestación de los servicios y contratación de bienes objeto del presente documento.</w:t>
            </w:r>
          </w:p>
        </w:tc>
        <w:tc>
          <w:tcPr>
            <w:tcW w:w="454" w:type="pct"/>
            <w:tcBorders>
              <w:top w:val="single" w:sz="8" w:space="0" w:color="000000"/>
              <w:bottom w:val="single" w:sz="8" w:space="0" w:color="000000"/>
            </w:tcBorders>
          </w:tcPr>
          <w:p w14:paraId="28D46A17" w14:textId="77777777" w:rsidR="00256AD4" w:rsidRPr="00BD1447" w:rsidRDefault="00256AD4" w:rsidP="000C1026">
            <w:pPr>
              <w:rPr>
                <w:rFonts w:cs="Noto Sans"/>
                <w:szCs w:val="18"/>
              </w:rPr>
            </w:pPr>
          </w:p>
        </w:tc>
        <w:tc>
          <w:tcPr>
            <w:tcW w:w="627" w:type="pct"/>
            <w:tcBorders>
              <w:top w:val="single" w:sz="8" w:space="0" w:color="000000"/>
              <w:bottom w:val="single" w:sz="8" w:space="0" w:color="000000"/>
            </w:tcBorders>
          </w:tcPr>
          <w:p w14:paraId="77F6AE1F" w14:textId="77777777" w:rsidR="00256AD4" w:rsidRPr="00BD1447" w:rsidRDefault="00256AD4" w:rsidP="000C1026">
            <w:pPr>
              <w:rPr>
                <w:rFonts w:cs="Noto Sans"/>
                <w:szCs w:val="18"/>
              </w:rPr>
            </w:pPr>
          </w:p>
        </w:tc>
      </w:tr>
      <w:tr w:rsidR="00256AD4" w:rsidRPr="00BD1447" w14:paraId="290037C3" w14:textId="77777777" w:rsidTr="007A46B8">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vAlign w:val="center"/>
          </w:tcPr>
          <w:p w14:paraId="306C5314" w14:textId="77777777" w:rsidR="00256AD4" w:rsidRPr="00BD1447" w:rsidRDefault="00256AD4" w:rsidP="007A46B8">
            <w:pPr>
              <w:jc w:val="center"/>
              <w:rPr>
                <w:rFonts w:cs="Noto Sans"/>
                <w:szCs w:val="18"/>
                <w:lang w:val="es-ES"/>
              </w:rPr>
            </w:pPr>
            <w:r w:rsidRPr="00BD1447">
              <w:rPr>
                <w:rFonts w:cs="Noto Sans"/>
                <w:szCs w:val="18"/>
              </w:rPr>
              <w:lastRenderedPageBreak/>
              <w:t>4.2.11</w:t>
            </w:r>
          </w:p>
        </w:tc>
        <w:tc>
          <w:tcPr>
            <w:tcW w:w="3498" w:type="pct"/>
            <w:gridSpan w:val="2"/>
            <w:tcBorders>
              <w:top w:val="single" w:sz="8" w:space="0" w:color="000000"/>
              <w:bottom w:val="single" w:sz="8" w:space="0" w:color="000000"/>
            </w:tcBorders>
            <w:shd w:val="clear" w:color="auto" w:fill="auto"/>
            <w:vAlign w:val="center"/>
          </w:tcPr>
          <w:p w14:paraId="46BBFB89" w14:textId="77777777" w:rsidR="00256AD4" w:rsidRPr="00BD1447" w:rsidRDefault="00256AD4" w:rsidP="007A46B8">
            <w:pPr>
              <w:rPr>
                <w:rFonts w:cs="Noto Sans"/>
                <w:szCs w:val="18"/>
                <w:lang w:val="es-ES"/>
              </w:rPr>
            </w:pPr>
            <w:r w:rsidRPr="00BD1447">
              <w:rPr>
                <w:rFonts w:cs="Noto Sans"/>
                <w:szCs w:val="18"/>
                <w:lang w:val="es-ES"/>
              </w:rPr>
              <w:t>Licencia Sanitaria expedida por la secretaria de Salud.</w:t>
            </w:r>
          </w:p>
        </w:tc>
        <w:tc>
          <w:tcPr>
            <w:tcW w:w="454" w:type="pct"/>
            <w:tcBorders>
              <w:top w:val="single" w:sz="8" w:space="0" w:color="000000"/>
              <w:bottom w:val="single" w:sz="8" w:space="0" w:color="000000"/>
            </w:tcBorders>
          </w:tcPr>
          <w:p w14:paraId="34AD855F" w14:textId="77777777" w:rsidR="00256AD4" w:rsidRPr="00BD1447" w:rsidRDefault="00256AD4" w:rsidP="000C1026">
            <w:pPr>
              <w:rPr>
                <w:rFonts w:cs="Noto Sans"/>
                <w:szCs w:val="18"/>
              </w:rPr>
            </w:pPr>
          </w:p>
        </w:tc>
        <w:tc>
          <w:tcPr>
            <w:tcW w:w="627" w:type="pct"/>
            <w:tcBorders>
              <w:top w:val="single" w:sz="8" w:space="0" w:color="000000"/>
              <w:bottom w:val="single" w:sz="8" w:space="0" w:color="000000"/>
            </w:tcBorders>
          </w:tcPr>
          <w:p w14:paraId="7FE255BD" w14:textId="77777777" w:rsidR="00256AD4" w:rsidRPr="00BD1447" w:rsidRDefault="00256AD4" w:rsidP="000C1026">
            <w:pPr>
              <w:rPr>
                <w:rFonts w:cs="Noto Sans"/>
                <w:szCs w:val="18"/>
              </w:rPr>
            </w:pPr>
          </w:p>
        </w:tc>
      </w:tr>
      <w:tr w:rsidR="00256AD4" w:rsidRPr="00BD1447" w14:paraId="113EB31C" w14:textId="77777777" w:rsidTr="007A46B8">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vAlign w:val="center"/>
          </w:tcPr>
          <w:p w14:paraId="0867F050" w14:textId="77777777" w:rsidR="00256AD4" w:rsidRPr="00BD1447" w:rsidRDefault="00256AD4" w:rsidP="007A46B8">
            <w:pPr>
              <w:jc w:val="center"/>
              <w:rPr>
                <w:rFonts w:cs="Noto Sans"/>
                <w:szCs w:val="18"/>
                <w:lang w:val="es-ES"/>
              </w:rPr>
            </w:pPr>
            <w:r w:rsidRPr="00BD1447">
              <w:rPr>
                <w:rFonts w:cs="Noto Sans"/>
                <w:szCs w:val="18"/>
              </w:rPr>
              <w:t>4.2.12</w:t>
            </w:r>
          </w:p>
        </w:tc>
        <w:tc>
          <w:tcPr>
            <w:tcW w:w="3498" w:type="pct"/>
            <w:gridSpan w:val="2"/>
            <w:tcBorders>
              <w:top w:val="single" w:sz="8" w:space="0" w:color="000000"/>
              <w:bottom w:val="single" w:sz="8" w:space="0" w:color="000000"/>
            </w:tcBorders>
            <w:shd w:val="clear" w:color="auto" w:fill="auto"/>
            <w:vAlign w:val="center"/>
          </w:tcPr>
          <w:p w14:paraId="167AD095" w14:textId="77777777" w:rsidR="00256AD4" w:rsidRPr="00BD1447" w:rsidRDefault="00256AD4" w:rsidP="007A46B8">
            <w:pPr>
              <w:rPr>
                <w:rFonts w:cs="Noto Sans"/>
                <w:szCs w:val="18"/>
                <w:lang w:val="es-ES"/>
              </w:rPr>
            </w:pPr>
            <w:r w:rsidRPr="00BD1447">
              <w:rPr>
                <w:rFonts w:cs="Noto Sans"/>
                <w:szCs w:val="18"/>
                <w:lang w:val="es-ES"/>
              </w:rPr>
              <w:t>Licencia del Responsable de Operación y Funcionamiento.</w:t>
            </w:r>
          </w:p>
        </w:tc>
        <w:tc>
          <w:tcPr>
            <w:tcW w:w="454" w:type="pct"/>
            <w:tcBorders>
              <w:top w:val="single" w:sz="8" w:space="0" w:color="000000"/>
              <w:bottom w:val="single" w:sz="8" w:space="0" w:color="000000"/>
            </w:tcBorders>
          </w:tcPr>
          <w:p w14:paraId="00A09B5B" w14:textId="77777777" w:rsidR="00256AD4" w:rsidRPr="00BD1447" w:rsidRDefault="00256AD4" w:rsidP="000C1026">
            <w:pPr>
              <w:rPr>
                <w:rFonts w:cs="Noto Sans"/>
                <w:szCs w:val="18"/>
              </w:rPr>
            </w:pPr>
          </w:p>
        </w:tc>
        <w:tc>
          <w:tcPr>
            <w:tcW w:w="627" w:type="pct"/>
            <w:tcBorders>
              <w:top w:val="single" w:sz="8" w:space="0" w:color="000000"/>
              <w:bottom w:val="single" w:sz="8" w:space="0" w:color="000000"/>
            </w:tcBorders>
          </w:tcPr>
          <w:p w14:paraId="2C74A084" w14:textId="77777777" w:rsidR="00256AD4" w:rsidRPr="00BD1447" w:rsidRDefault="00256AD4" w:rsidP="000C1026">
            <w:pPr>
              <w:rPr>
                <w:rFonts w:cs="Noto Sans"/>
                <w:szCs w:val="18"/>
              </w:rPr>
            </w:pPr>
          </w:p>
        </w:tc>
      </w:tr>
      <w:tr w:rsidR="00256AD4" w:rsidRPr="00BD1447" w14:paraId="5672BDD7" w14:textId="77777777" w:rsidTr="007A46B8">
        <w:tblPrEx>
          <w:tblLook w:val="04A0" w:firstRow="1" w:lastRow="0" w:firstColumn="1" w:lastColumn="0" w:noHBand="0" w:noVBand="1"/>
        </w:tblPrEx>
        <w:trPr>
          <w:trHeight w:val="365"/>
          <w:jc w:val="center"/>
        </w:trPr>
        <w:tc>
          <w:tcPr>
            <w:tcW w:w="5000" w:type="pct"/>
            <w:gridSpan w:val="5"/>
            <w:tcBorders>
              <w:top w:val="single" w:sz="8" w:space="0" w:color="000000"/>
              <w:bottom w:val="single" w:sz="8" w:space="0" w:color="000000"/>
            </w:tcBorders>
            <w:shd w:val="clear" w:color="auto" w:fill="000000" w:themeFill="text1"/>
            <w:vAlign w:val="center"/>
          </w:tcPr>
          <w:p w14:paraId="2D69FF45" w14:textId="77777777" w:rsidR="00256AD4" w:rsidRPr="007A46B8" w:rsidRDefault="00256AD4" w:rsidP="007A46B8">
            <w:pPr>
              <w:rPr>
                <w:rFonts w:cs="Noto Sans"/>
                <w:b/>
                <w:szCs w:val="18"/>
              </w:rPr>
            </w:pPr>
            <w:r w:rsidRPr="007A46B8">
              <w:rPr>
                <w:rFonts w:cs="Noto Sans"/>
                <w:b/>
                <w:szCs w:val="18"/>
                <w:lang w:val="es-ES"/>
              </w:rPr>
              <w:t>El personal técnico y médico radiólogo debe de contar con la siguiente documentación:</w:t>
            </w:r>
          </w:p>
        </w:tc>
      </w:tr>
      <w:tr w:rsidR="00256AD4" w:rsidRPr="00BD1447" w14:paraId="1DAE62BD" w14:textId="77777777" w:rsidTr="007A46B8">
        <w:tblPrEx>
          <w:tblLook w:val="04A0" w:firstRow="1" w:lastRow="0" w:firstColumn="1" w:lastColumn="0" w:noHBand="0" w:noVBand="1"/>
        </w:tblPrEx>
        <w:trPr>
          <w:trHeight w:val="365"/>
          <w:jc w:val="center"/>
        </w:trPr>
        <w:tc>
          <w:tcPr>
            <w:tcW w:w="421" w:type="pct"/>
            <w:vMerge w:val="restart"/>
            <w:tcBorders>
              <w:top w:val="single" w:sz="8" w:space="0" w:color="000000"/>
            </w:tcBorders>
            <w:vAlign w:val="center"/>
          </w:tcPr>
          <w:p w14:paraId="0AE9B30B" w14:textId="77777777" w:rsidR="00256AD4" w:rsidRPr="00BD1447" w:rsidRDefault="00256AD4" w:rsidP="007A46B8">
            <w:pPr>
              <w:jc w:val="center"/>
              <w:rPr>
                <w:rFonts w:cs="Noto Sans"/>
                <w:szCs w:val="18"/>
                <w:lang w:val="es-ES"/>
              </w:rPr>
            </w:pPr>
            <w:r w:rsidRPr="00BD1447">
              <w:rPr>
                <w:rFonts w:cs="Noto Sans"/>
                <w:szCs w:val="18"/>
              </w:rPr>
              <w:t>4.2.13</w:t>
            </w:r>
          </w:p>
        </w:tc>
        <w:tc>
          <w:tcPr>
            <w:tcW w:w="3498" w:type="pct"/>
            <w:gridSpan w:val="2"/>
            <w:tcBorders>
              <w:top w:val="single" w:sz="8" w:space="0" w:color="000000"/>
              <w:bottom w:val="single" w:sz="8" w:space="0" w:color="000000"/>
            </w:tcBorders>
            <w:shd w:val="clear" w:color="auto" w:fill="auto"/>
            <w:vAlign w:val="center"/>
          </w:tcPr>
          <w:p w14:paraId="42866531" w14:textId="77777777" w:rsidR="00256AD4" w:rsidRPr="00BD1447" w:rsidRDefault="00256AD4" w:rsidP="007A46B8">
            <w:pPr>
              <w:rPr>
                <w:rFonts w:cs="Noto Sans"/>
                <w:szCs w:val="18"/>
                <w:lang w:val="es-ES"/>
              </w:rPr>
            </w:pPr>
            <w:r w:rsidRPr="00BD1447">
              <w:rPr>
                <w:rFonts w:cs="Noto Sans"/>
                <w:szCs w:val="18"/>
                <w:lang w:val="es-ES"/>
              </w:rPr>
              <w:t>Título y cédula de la especialidad.</w:t>
            </w:r>
          </w:p>
        </w:tc>
        <w:tc>
          <w:tcPr>
            <w:tcW w:w="454" w:type="pct"/>
            <w:vMerge w:val="restart"/>
            <w:tcBorders>
              <w:top w:val="single" w:sz="8" w:space="0" w:color="000000"/>
            </w:tcBorders>
          </w:tcPr>
          <w:p w14:paraId="38E4EB7B" w14:textId="77777777" w:rsidR="00256AD4" w:rsidRPr="00BD1447" w:rsidRDefault="00256AD4" w:rsidP="000C1026">
            <w:pPr>
              <w:rPr>
                <w:rFonts w:cs="Noto Sans"/>
                <w:szCs w:val="18"/>
              </w:rPr>
            </w:pPr>
          </w:p>
        </w:tc>
        <w:tc>
          <w:tcPr>
            <w:tcW w:w="627" w:type="pct"/>
            <w:vMerge w:val="restart"/>
            <w:tcBorders>
              <w:top w:val="single" w:sz="8" w:space="0" w:color="000000"/>
            </w:tcBorders>
          </w:tcPr>
          <w:p w14:paraId="412AAFFD" w14:textId="77777777" w:rsidR="00256AD4" w:rsidRPr="00BD1447" w:rsidRDefault="00256AD4" w:rsidP="000C1026">
            <w:pPr>
              <w:rPr>
                <w:rFonts w:cs="Noto Sans"/>
                <w:szCs w:val="18"/>
              </w:rPr>
            </w:pPr>
          </w:p>
        </w:tc>
      </w:tr>
      <w:tr w:rsidR="00256AD4" w:rsidRPr="00BD1447" w14:paraId="55E115C9" w14:textId="77777777" w:rsidTr="007A46B8">
        <w:tblPrEx>
          <w:tblLook w:val="04A0" w:firstRow="1" w:lastRow="0" w:firstColumn="1" w:lastColumn="0" w:noHBand="0" w:noVBand="1"/>
        </w:tblPrEx>
        <w:trPr>
          <w:trHeight w:val="365"/>
          <w:jc w:val="center"/>
        </w:trPr>
        <w:tc>
          <w:tcPr>
            <w:tcW w:w="421" w:type="pct"/>
            <w:vMerge/>
            <w:vAlign w:val="center"/>
          </w:tcPr>
          <w:p w14:paraId="460EC0BB" w14:textId="77777777" w:rsidR="00256AD4" w:rsidRPr="00BD1447" w:rsidRDefault="00256AD4" w:rsidP="007A46B8">
            <w:pPr>
              <w:jc w:val="center"/>
              <w:rPr>
                <w:rFonts w:cs="Noto Sans"/>
                <w:szCs w:val="18"/>
                <w:lang w:val="es-ES"/>
              </w:rPr>
            </w:pPr>
          </w:p>
        </w:tc>
        <w:tc>
          <w:tcPr>
            <w:tcW w:w="3498" w:type="pct"/>
            <w:gridSpan w:val="2"/>
            <w:tcBorders>
              <w:top w:val="single" w:sz="8" w:space="0" w:color="000000"/>
              <w:bottom w:val="single" w:sz="8" w:space="0" w:color="000000"/>
            </w:tcBorders>
            <w:shd w:val="clear" w:color="auto" w:fill="auto"/>
            <w:vAlign w:val="center"/>
          </w:tcPr>
          <w:p w14:paraId="3F049821" w14:textId="77777777" w:rsidR="00256AD4" w:rsidRPr="00BD1447" w:rsidRDefault="00256AD4" w:rsidP="007A46B8">
            <w:pPr>
              <w:rPr>
                <w:rFonts w:cs="Noto Sans"/>
                <w:szCs w:val="18"/>
                <w:lang w:val="es-ES"/>
              </w:rPr>
            </w:pPr>
            <w:r w:rsidRPr="00BD1447">
              <w:rPr>
                <w:rFonts w:cs="Noto Sans"/>
                <w:szCs w:val="18"/>
                <w:lang w:val="es-ES"/>
              </w:rPr>
              <w:t>Certificado avalado por el Consejo Mexicano de Radiología e Imagen A. C.</w:t>
            </w:r>
          </w:p>
        </w:tc>
        <w:tc>
          <w:tcPr>
            <w:tcW w:w="454" w:type="pct"/>
            <w:vMerge/>
          </w:tcPr>
          <w:p w14:paraId="2E4D0DCB" w14:textId="77777777" w:rsidR="00256AD4" w:rsidRPr="00BD1447" w:rsidRDefault="00256AD4" w:rsidP="000C1026">
            <w:pPr>
              <w:rPr>
                <w:rFonts w:cs="Noto Sans"/>
                <w:szCs w:val="18"/>
              </w:rPr>
            </w:pPr>
          </w:p>
        </w:tc>
        <w:tc>
          <w:tcPr>
            <w:tcW w:w="627" w:type="pct"/>
            <w:vMerge/>
          </w:tcPr>
          <w:p w14:paraId="5D16FC7C" w14:textId="77777777" w:rsidR="00256AD4" w:rsidRPr="00BD1447" w:rsidRDefault="00256AD4" w:rsidP="000C1026">
            <w:pPr>
              <w:rPr>
                <w:rFonts w:cs="Noto Sans"/>
                <w:szCs w:val="18"/>
              </w:rPr>
            </w:pPr>
          </w:p>
        </w:tc>
      </w:tr>
      <w:tr w:rsidR="00256AD4" w:rsidRPr="00BD1447" w14:paraId="4794C092" w14:textId="77777777" w:rsidTr="007A46B8">
        <w:tblPrEx>
          <w:tblLook w:val="04A0" w:firstRow="1" w:lastRow="0" w:firstColumn="1" w:lastColumn="0" w:noHBand="0" w:noVBand="1"/>
        </w:tblPrEx>
        <w:trPr>
          <w:trHeight w:val="365"/>
          <w:jc w:val="center"/>
        </w:trPr>
        <w:tc>
          <w:tcPr>
            <w:tcW w:w="421" w:type="pct"/>
            <w:vMerge/>
            <w:vAlign w:val="center"/>
          </w:tcPr>
          <w:p w14:paraId="370D99B6" w14:textId="77777777" w:rsidR="00256AD4" w:rsidRPr="00BD1447" w:rsidRDefault="00256AD4" w:rsidP="007A46B8">
            <w:pPr>
              <w:jc w:val="center"/>
              <w:rPr>
                <w:rFonts w:cs="Noto Sans"/>
                <w:szCs w:val="18"/>
                <w:lang w:val="es-ES"/>
              </w:rPr>
            </w:pPr>
          </w:p>
        </w:tc>
        <w:tc>
          <w:tcPr>
            <w:tcW w:w="3498" w:type="pct"/>
            <w:gridSpan w:val="2"/>
            <w:tcBorders>
              <w:top w:val="single" w:sz="8" w:space="0" w:color="000000"/>
              <w:bottom w:val="single" w:sz="8" w:space="0" w:color="000000"/>
            </w:tcBorders>
            <w:shd w:val="clear" w:color="auto" w:fill="auto"/>
            <w:vAlign w:val="center"/>
          </w:tcPr>
          <w:p w14:paraId="1FCE9EDB" w14:textId="77777777" w:rsidR="00256AD4" w:rsidRPr="00BD1447" w:rsidRDefault="00256AD4" w:rsidP="007A46B8">
            <w:pPr>
              <w:rPr>
                <w:rFonts w:cs="Noto Sans"/>
                <w:szCs w:val="18"/>
                <w:lang w:val="es-ES"/>
              </w:rPr>
            </w:pPr>
            <w:r w:rsidRPr="00BD1447">
              <w:rPr>
                <w:rFonts w:cs="Noto Sans"/>
                <w:szCs w:val="18"/>
                <w:lang w:val="es-ES"/>
              </w:rPr>
              <w:t>Certificado de capacitación del equipo de RM.</w:t>
            </w:r>
          </w:p>
        </w:tc>
        <w:tc>
          <w:tcPr>
            <w:tcW w:w="454" w:type="pct"/>
            <w:vMerge/>
          </w:tcPr>
          <w:p w14:paraId="54B0F2D3" w14:textId="77777777" w:rsidR="00256AD4" w:rsidRPr="00BD1447" w:rsidRDefault="00256AD4" w:rsidP="000C1026">
            <w:pPr>
              <w:rPr>
                <w:rFonts w:cs="Noto Sans"/>
                <w:szCs w:val="18"/>
              </w:rPr>
            </w:pPr>
          </w:p>
        </w:tc>
        <w:tc>
          <w:tcPr>
            <w:tcW w:w="627" w:type="pct"/>
            <w:vMerge/>
          </w:tcPr>
          <w:p w14:paraId="23607C7E" w14:textId="77777777" w:rsidR="00256AD4" w:rsidRPr="00BD1447" w:rsidRDefault="00256AD4" w:rsidP="000C1026">
            <w:pPr>
              <w:rPr>
                <w:rFonts w:cs="Noto Sans"/>
                <w:szCs w:val="18"/>
              </w:rPr>
            </w:pPr>
          </w:p>
        </w:tc>
      </w:tr>
      <w:tr w:rsidR="00256AD4" w:rsidRPr="00BD1447" w14:paraId="58D97C25" w14:textId="77777777" w:rsidTr="007A46B8">
        <w:tblPrEx>
          <w:tblLook w:val="04A0" w:firstRow="1" w:lastRow="0" w:firstColumn="1" w:lastColumn="0" w:noHBand="0" w:noVBand="1"/>
        </w:tblPrEx>
        <w:trPr>
          <w:trHeight w:val="365"/>
          <w:jc w:val="center"/>
        </w:trPr>
        <w:tc>
          <w:tcPr>
            <w:tcW w:w="421" w:type="pct"/>
            <w:vMerge/>
            <w:vAlign w:val="center"/>
          </w:tcPr>
          <w:p w14:paraId="30AC6FDD" w14:textId="77777777" w:rsidR="00256AD4" w:rsidRPr="00BD1447" w:rsidRDefault="00256AD4" w:rsidP="007A46B8">
            <w:pPr>
              <w:jc w:val="center"/>
              <w:rPr>
                <w:rFonts w:cs="Noto Sans"/>
                <w:szCs w:val="18"/>
                <w:lang w:val="es-ES"/>
              </w:rPr>
            </w:pPr>
          </w:p>
        </w:tc>
        <w:tc>
          <w:tcPr>
            <w:tcW w:w="3498" w:type="pct"/>
            <w:gridSpan w:val="2"/>
            <w:tcBorders>
              <w:top w:val="single" w:sz="8" w:space="0" w:color="000000"/>
              <w:bottom w:val="single" w:sz="8" w:space="0" w:color="000000"/>
            </w:tcBorders>
            <w:shd w:val="clear" w:color="auto" w:fill="auto"/>
            <w:vAlign w:val="center"/>
          </w:tcPr>
          <w:p w14:paraId="624C4E6B" w14:textId="77777777" w:rsidR="00256AD4" w:rsidRPr="00BD1447" w:rsidRDefault="00256AD4" w:rsidP="007A46B8">
            <w:pPr>
              <w:rPr>
                <w:rFonts w:cs="Noto Sans"/>
                <w:szCs w:val="18"/>
                <w:lang w:val="es-ES"/>
              </w:rPr>
            </w:pPr>
            <w:r w:rsidRPr="00BD1447">
              <w:rPr>
                <w:rFonts w:cs="Noto Sans"/>
                <w:szCs w:val="18"/>
                <w:lang w:val="es-ES"/>
              </w:rPr>
              <w:t>Del personal médico anestesiólogo:</w:t>
            </w:r>
          </w:p>
        </w:tc>
        <w:tc>
          <w:tcPr>
            <w:tcW w:w="454" w:type="pct"/>
            <w:vMerge/>
          </w:tcPr>
          <w:p w14:paraId="2469569C" w14:textId="77777777" w:rsidR="00256AD4" w:rsidRPr="00BD1447" w:rsidRDefault="00256AD4" w:rsidP="000C1026">
            <w:pPr>
              <w:rPr>
                <w:rFonts w:cs="Noto Sans"/>
                <w:szCs w:val="18"/>
              </w:rPr>
            </w:pPr>
          </w:p>
        </w:tc>
        <w:tc>
          <w:tcPr>
            <w:tcW w:w="627" w:type="pct"/>
            <w:vMerge/>
          </w:tcPr>
          <w:p w14:paraId="782C5C2F" w14:textId="77777777" w:rsidR="00256AD4" w:rsidRPr="00BD1447" w:rsidRDefault="00256AD4" w:rsidP="000C1026">
            <w:pPr>
              <w:rPr>
                <w:rFonts w:cs="Noto Sans"/>
                <w:szCs w:val="18"/>
              </w:rPr>
            </w:pPr>
          </w:p>
        </w:tc>
      </w:tr>
      <w:tr w:rsidR="00256AD4" w:rsidRPr="00BD1447" w14:paraId="4D8082A7" w14:textId="77777777" w:rsidTr="007A46B8">
        <w:tblPrEx>
          <w:tblLook w:val="04A0" w:firstRow="1" w:lastRow="0" w:firstColumn="1" w:lastColumn="0" w:noHBand="0" w:noVBand="1"/>
        </w:tblPrEx>
        <w:trPr>
          <w:trHeight w:val="365"/>
          <w:jc w:val="center"/>
        </w:trPr>
        <w:tc>
          <w:tcPr>
            <w:tcW w:w="421" w:type="pct"/>
            <w:vMerge/>
            <w:vAlign w:val="center"/>
          </w:tcPr>
          <w:p w14:paraId="2A7C880F" w14:textId="77777777" w:rsidR="00256AD4" w:rsidRPr="00BD1447" w:rsidRDefault="00256AD4" w:rsidP="007A46B8">
            <w:pPr>
              <w:jc w:val="center"/>
              <w:rPr>
                <w:rFonts w:cs="Noto Sans"/>
                <w:szCs w:val="18"/>
                <w:lang w:val="es-ES"/>
              </w:rPr>
            </w:pPr>
          </w:p>
        </w:tc>
        <w:tc>
          <w:tcPr>
            <w:tcW w:w="3498" w:type="pct"/>
            <w:gridSpan w:val="2"/>
            <w:tcBorders>
              <w:top w:val="single" w:sz="8" w:space="0" w:color="000000"/>
              <w:bottom w:val="single" w:sz="8" w:space="0" w:color="000000"/>
            </w:tcBorders>
            <w:shd w:val="clear" w:color="auto" w:fill="auto"/>
            <w:vAlign w:val="center"/>
          </w:tcPr>
          <w:p w14:paraId="067C8184" w14:textId="77777777" w:rsidR="00256AD4" w:rsidRPr="00BD1447" w:rsidRDefault="00256AD4" w:rsidP="007A46B8">
            <w:pPr>
              <w:rPr>
                <w:rFonts w:cs="Noto Sans"/>
                <w:szCs w:val="18"/>
                <w:lang w:val="es-ES"/>
              </w:rPr>
            </w:pPr>
            <w:r w:rsidRPr="00BD1447">
              <w:rPr>
                <w:rFonts w:cs="Noto Sans"/>
                <w:szCs w:val="18"/>
                <w:lang w:val="es-ES"/>
              </w:rPr>
              <w:t>Título y cédula de la especialidad.</w:t>
            </w:r>
          </w:p>
        </w:tc>
        <w:tc>
          <w:tcPr>
            <w:tcW w:w="454" w:type="pct"/>
            <w:vMerge/>
          </w:tcPr>
          <w:p w14:paraId="7181652A" w14:textId="77777777" w:rsidR="00256AD4" w:rsidRPr="00BD1447" w:rsidRDefault="00256AD4" w:rsidP="000C1026">
            <w:pPr>
              <w:rPr>
                <w:rFonts w:cs="Noto Sans"/>
                <w:szCs w:val="18"/>
              </w:rPr>
            </w:pPr>
          </w:p>
        </w:tc>
        <w:tc>
          <w:tcPr>
            <w:tcW w:w="627" w:type="pct"/>
            <w:vMerge/>
          </w:tcPr>
          <w:p w14:paraId="0C12EFA7" w14:textId="77777777" w:rsidR="00256AD4" w:rsidRPr="00BD1447" w:rsidRDefault="00256AD4" w:rsidP="000C1026">
            <w:pPr>
              <w:rPr>
                <w:rFonts w:cs="Noto Sans"/>
                <w:szCs w:val="18"/>
              </w:rPr>
            </w:pPr>
          </w:p>
        </w:tc>
      </w:tr>
      <w:tr w:rsidR="00256AD4" w:rsidRPr="00BD1447" w14:paraId="413F355B" w14:textId="77777777" w:rsidTr="007A46B8">
        <w:tblPrEx>
          <w:tblLook w:val="04A0" w:firstRow="1" w:lastRow="0" w:firstColumn="1" w:lastColumn="0" w:noHBand="0" w:noVBand="1"/>
        </w:tblPrEx>
        <w:trPr>
          <w:trHeight w:val="365"/>
          <w:jc w:val="center"/>
        </w:trPr>
        <w:tc>
          <w:tcPr>
            <w:tcW w:w="421" w:type="pct"/>
            <w:vMerge/>
            <w:tcBorders>
              <w:bottom w:val="single" w:sz="8" w:space="0" w:color="000000"/>
            </w:tcBorders>
            <w:vAlign w:val="center"/>
          </w:tcPr>
          <w:p w14:paraId="56212838" w14:textId="77777777" w:rsidR="00256AD4" w:rsidRPr="00BD1447" w:rsidRDefault="00256AD4" w:rsidP="007A46B8">
            <w:pPr>
              <w:jc w:val="center"/>
              <w:rPr>
                <w:rFonts w:cs="Noto Sans"/>
                <w:szCs w:val="18"/>
                <w:lang w:val="es-ES"/>
              </w:rPr>
            </w:pPr>
          </w:p>
        </w:tc>
        <w:tc>
          <w:tcPr>
            <w:tcW w:w="3498" w:type="pct"/>
            <w:gridSpan w:val="2"/>
            <w:tcBorders>
              <w:top w:val="single" w:sz="8" w:space="0" w:color="000000"/>
              <w:bottom w:val="single" w:sz="8" w:space="0" w:color="000000"/>
            </w:tcBorders>
            <w:shd w:val="clear" w:color="auto" w:fill="auto"/>
            <w:vAlign w:val="center"/>
          </w:tcPr>
          <w:p w14:paraId="5110C73B" w14:textId="77777777" w:rsidR="00256AD4" w:rsidRPr="00BD1447" w:rsidRDefault="00256AD4" w:rsidP="007A46B8">
            <w:pPr>
              <w:rPr>
                <w:rFonts w:cs="Noto Sans"/>
                <w:szCs w:val="18"/>
                <w:lang w:val="es-ES"/>
              </w:rPr>
            </w:pPr>
            <w:r w:rsidRPr="00BD1447">
              <w:rPr>
                <w:rFonts w:cs="Noto Sans"/>
                <w:szCs w:val="18"/>
                <w:lang w:val="es-ES"/>
              </w:rPr>
              <w:t>Certificado avalado por el Consejo Mexicano de Anestesiología A. C</w:t>
            </w:r>
          </w:p>
        </w:tc>
        <w:tc>
          <w:tcPr>
            <w:tcW w:w="454" w:type="pct"/>
            <w:vMerge/>
            <w:tcBorders>
              <w:bottom w:val="single" w:sz="8" w:space="0" w:color="000000"/>
            </w:tcBorders>
          </w:tcPr>
          <w:p w14:paraId="0BB808F0" w14:textId="77777777" w:rsidR="00256AD4" w:rsidRPr="00BD1447" w:rsidRDefault="00256AD4" w:rsidP="000C1026">
            <w:pPr>
              <w:rPr>
                <w:rFonts w:cs="Noto Sans"/>
                <w:szCs w:val="18"/>
              </w:rPr>
            </w:pPr>
          </w:p>
        </w:tc>
        <w:tc>
          <w:tcPr>
            <w:tcW w:w="627" w:type="pct"/>
            <w:vMerge/>
            <w:tcBorders>
              <w:bottom w:val="single" w:sz="8" w:space="0" w:color="000000"/>
            </w:tcBorders>
          </w:tcPr>
          <w:p w14:paraId="2E3BA53F" w14:textId="77777777" w:rsidR="00256AD4" w:rsidRPr="00BD1447" w:rsidRDefault="00256AD4" w:rsidP="000C1026">
            <w:pPr>
              <w:rPr>
                <w:rFonts w:cs="Noto Sans"/>
                <w:szCs w:val="18"/>
              </w:rPr>
            </w:pPr>
          </w:p>
        </w:tc>
      </w:tr>
      <w:tr w:rsidR="00256AD4" w:rsidRPr="00BD1447" w14:paraId="4D453048" w14:textId="77777777" w:rsidTr="007A46B8">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vAlign w:val="center"/>
          </w:tcPr>
          <w:p w14:paraId="30EECB3C" w14:textId="77777777" w:rsidR="00256AD4" w:rsidRPr="00BD1447" w:rsidRDefault="00256AD4" w:rsidP="007A46B8">
            <w:pPr>
              <w:jc w:val="center"/>
              <w:rPr>
                <w:rFonts w:cs="Noto Sans"/>
                <w:szCs w:val="18"/>
                <w:lang w:val="es-ES"/>
              </w:rPr>
            </w:pPr>
            <w:r w:rsidRPr="00BD1447">
              <w:rPr>
                <w:rFonts w:cs="Noto Sans"/>
                <w:szCs w:val="18"/>
              </w:rPr>
              <w:t>4.2.14</w:t>
            </w:r>
          </w:p>
        </w:tc>
        <w:tc>
          <w:tcPr>
            <w:tcW w:w="3498" w:type="pct"/>
            <w:gridSpan w:val="2"/>
            <w:tcBorders>
              <w:top w:val="single" w:sz="8" w:space="0" w:color="000000"/>
              <w:bottom w:val="single" w:sz="8" w:space="0" w:color="000000"/>
            </w:tcBorders>
            <w:shd w:val="clear" w:color="auto" w:fill="auto"/>
            <w:vAlign w:val="center"/>
          </w:tcPr>
          <w:p w14:paraId="5D0A14FF" w14:textId="1C9A28EE" w:rsidR="00256AD4" w:rsidRPr="00BD1447" w:rsidRDefault="00256AD4" w:rsidP="007A46B8">
            <w:pPr>
              <w:rPr>
                <w:rFonts w:cs="Noto Sans"/>
                <w:szCs w:val="18"/>
                <w:lang w:val="es-ES"/>
              </w:rPr>
            </w:pPr>
            <w:r w:rsidRPr="00BD1447">
              <w:rPr>
                <w:rFonts w:cs="Noto Sans"/>
                <w:szCs w:val="18"/>
                <w:lang w:val="es-ES"/>
              </w:rPr>
              <w:t>El proveedor deberá de contar con los permisos correspondientes para ofrecer los servicios para lo que será contratado. 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tc>
        <w:tc>
          <w:tcPr>
            <w:tcW w:w="454" w:type="pct"/>
            <w:tcBorders>
              <w:top w:val="single" w:sz="8" w:space="0" w:color="000000"/>
              <w:bottom w:val="single" w:sz="8" w:space="0" w:color="000000"/>
            </w:tcBorders>
          </w:tcPr>
          <w:p w14:paraId="66D4652F" w14:textId="77777777" w:rsidR="00256AD4" w:rsidRPr="00BD1447" w:rsidRDefault="00256AD4" w:rsidP="000C1026">
            <w:pPr>
              <w:rPr>
                <w:rFonts w:cs="Noto Sans"/>
                <w:szCs w:val="18"/>
              </w:rPr>
            </w:pPr>
          </w:p>
        </w:tc>
        <w:tc>
          <w:tcPr>
            <w:tcW w:w="627" w:type="pct"/>
            <w:tcBorders>
              <w:top w:val="single" w:sz="8" w:space="0" w:color="000000"/>
              <w:bottom w:val="single" w:sz="8" w:space="0" w:color="000000"/>
            </w:tcBorders>
          </w:tcPr>
          <w:p w14:paraId="7D3AA126" w14:textId="77777777" w:rsidR="00256AD4" w:rsidRPr="00BD1447" w:rsidRDefault="00256AD4" w:rsidP="000C1026">
            <w:pPr>
              <w:rPr>
                <w:rFonts w:cs="Noto Sans"/>
                <w:szCs w:val="18"/>
              </w:rPr>
            </w:pPr>
          </w:p>
        </w:tc>
      </w:tr>
      <w:tr w:rsidR="00256AD4" w:rsidRPr="00BD1447" w14:paraId="55A13732" w14:textId="77777777" w:rsidTr="007A46B8">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vAlign w:val="center"/>
          </w:tcPr>
          <w:p w14:paraId="725A0F32" w14:textId="77777777" w:rsidR="00256AD4" w:rsidRPr="00BD1447" w:rsidRDefault="00256AD4" w:rsidP="007A46B8">
            <w:pPr>
              <w:jc w:val="center"/>
              <w:rPr>
                <w:rFonts w:cs="Noto Sans"/>
                <w:szCs w:val="18"/>
                <w:lang w:val="es-ES"/>
              </w:rPr>
            </w:pPr>
            <w:r w:rsidRPr="00BD1447">
              <w:rPr>
                <w:rFonts w:cs="Noto Sans"/>
                <w:szCs w:val="18"/>
              </w:rPr>
              <w:t>4.2.15</w:t>
            </w:r>
          </w:p>
        </w:tc>
        <w:tc>
          <w:tcPr>
            <w:tcW w:w="3498" w:type="pct"/>
            <w:gridSpan w:val="2"/>
            <w:tcBorders>
              <w:top w:val="single" w:sz="8" w:space="0" w:color="000000"/>
              <w:bottom w:val="single" w:sz="8" w:space="0" w:color="000000"/>
            </w:tcBorders>
            <w:shd w:val="clear" w:color="auto" w:fill="auto"/>
            <w:vAlign w:val="center"/>
          </w:tcPr>
          <w:p w14:paraId="0405F797" w14:textId="77777777" w:rsidR="00256AD4" w:rsidRPr="00BD1447" w:rsidRDefault="00256AD4" w:rsidP="007A46B8">
            <w:pPr>
              <w:rPr>
                <w:rFonts w:cs="Noto Sans"/>
                <w:szCs w:val="18"/>
                <w:lang w:val="es-ES"/>
              </w:rPr>
            </w:pPr>
            <w:r w:rsidRPr="00BD1447">
              <w:rPr>
                <w:rFonts w:cs="Noto Sans"/>
                <w:szCs w:val="18"/>
                <w:lang w:val="es-ES"/>
              </w:rPr>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En tratándose de idioma distinto al español, deberá presentar traducción simple al español, referenciando el texto traducido.</w:t>
            </w:r>
          </w:p>
        </w:tc>
        <w:tc>
          <w:tcPr>
            <w:tcW w:w="454" w:type="pct"/>
            <w:tcBorders>
              <w:top w:val="single" w:sz="8" w:space="0" w:color="000000"/>
              <w:bottom w:val="single" w:sz="8" w:space="0" w:color="000000"/>
            </w:tcBorders>
          </w:tcPr>
          <w:p w14:paraId="73F80A3C" w14:textId="77777777" w:rsidR="00256AD4" w:rsidRPr="00BD1447" w:rsidRDefault="00256AD4" w:rsidP="000C1026">
            <w:pPr>
              <w:rPr>
                <w:rFonts w:cs="Noto Sans"/>
                <w:szCs w:val="18"/>
              </w:rPr>
            </w:pPr>
          </w:p>
        </w:tc>
        <w:tc>
          <w:tcPr>
            <w:tcW w:w="627" w:type="pct"/>
            <w:tcBorders>
              <w:top w:val="single" w:sz="8" w:space="0" w:color="000000"/>
              <w:bottom w:val="single" w:sz="8" w:space="0" w:color="000000"/>
            </w:tcBorders>
          </w:tcPr>
          <w:p w14:paraId="0DAD8A59" w14:textId="77777777" w:rsidR="00256AD4" w:rsidRPr="00BD1447" w:rsidRDefault="00256AD4" w:rsidP="000C1026">
            <w:pPr>
              <w:rPr>
                <w:rFonts w:cs="Noto Sans"/>
                <w:szCs w:val="18"/>
              </w:rPr>
            </w:pPr>
          </w:p>
        </w:tc>
      </w:tr>
      <w:tr w:rsidR="00256AD4" w:rsidRPr="00BD1447" w14:paraId="5227416B" w14:textId="77777777" w:rsidTr="007A46B8">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vAlign w:val="center"/>
          </w:tcPr>
          <w:p w14:paraId="24CF6237" w14:textId="77777777" w:rsidR="00256AD4" w:rsidRPr="00BD1447" w:rsidRDefault="00256AD4" w:rsidP="007A46B8">
            <w:pPr>
              <w:jc w:val="center"/>
              <w:rPr>
                <w:rFonts w:cs="Noto Sans"/>
                <w:szCs w:val="18"/>
                <w:lang w:val="es-ES"/>
              </w:rPr>
            </w:pPr>
            <w:r w:rsidRPr="00BD1447">
              <w:rPr>
                <w:rFonts w:cs="Noto Sans"/>
                <w:szCs w:val="18"/>
              </w:rPr>
              <w:t>4.2.16</w:t>
            </w:r>
          </w:p>
        </w:tc>
        <w:tc>
          <w:tcPr>
            <w:tcW w:w="3498" w:type="pct"/>
            <w:gridSpan w:val="2"/>
            <w:tcBorders>
              <w:top w:val="single" w:sz="8" w:space="0" w:color="000000"/>
              <w:bottom w:val="single" w:sz="8" w:space="0" w:color="000000"/>
            </w:tcBorders>
            <w:shd w:val="clear" w:color="auto" w:fill="auto"/>
            <w:vAlign w:val="center"/>
          </w:tcPr>
          <w:p w14:paraId="42F7A4C8" w14:textId="77777777" w:rsidR="00256AD4" w:rsidRPr="00BD1447" w:rsidRDefault="00256AD4" w:rsidP="007A46B8">
            <w:pPr>
              <w:rPr>
                <w:rFonts w:cs="Noto Sans"/>
                <w:szCs w:val="18"/>
                <w:lang w:val="es-ES"/>
              </w:rPr>
            </w:pPr>
            <w:r w:rsidRPr="00BD1447">
              <w:rPr>
                <w:rFonts w:cs="Noto Sans"/>
                <w:szCs w:val="18"/>
                <w:lang w:val="es-ES"/>
              </w:rPr>
              <w:t>El equipo médico que proporcione el proveedor puede ser nuevo o usado. Para verificación de esto, el proveedor deberá presentar carta bajo protesta de decir verdad. Así mismo, el Proveedor no podrá ofertar bienes fabricados con leyenda “ONLY EXPORT” ni “ONLY INVESTIGATION” o etiquetas similares o en otros idiomas.</w:t>
            </w:r>
          </w:p>
        </w:tc>
        <w:tc>
          <w:tcPr>
            <w:tcW w:w="454" w:type="pct"/>
            <w:tcBorders>
              <w:top w:val="single" w:sz="8" w:space="0" w:color="000000"/>
              <w:bottom w:val="single" w:sz="8" w:space="0" w:color="000000"/>
            </w:tcBorders>
          </w:tcPr>
          <w:p w14:paraId="31796D77" w14:textId="77777777" w:rsidR="00256AD4" w:rsidRPr="00BD1447" w:rsidRDefault="00256AD4" w:rsidP="000C1026">
            <w:pPr>
              <w:rPr>
                <w:rFonts w:cs="Noto Sans"/>
                <w:szCs w:val="18"/>
              </w:rPr>
            </w:pPr>
          </w:p>
        </w:tc>
        <w:tc>
          <w:tcPr>
            <w:tcW w:w="627" w:type="pct"/>
            <w:tcBorders>
              <w:top w:val="single" w:sz="8" w:space="0" w:color="000000"/>
              <w:bottom w:val="single" w:sz="8" w:space="0" w:color="000000"/>
            </w:tcBorders>
          </w:tcPr>
          <w:p w14:paraId="1A693BC9" w14:textId="77777777" w:rsidR="00256AD4" w:rsidRPr="00BD1447" w:rsidRDefault="00256AD4" w:rsidP="000C1026">
            <w:pPr>
              <w:rPr>
                <w:rFonts w:cs="Noto Sans"/>
                <w:szCs w:val="18"/>
              </w:rPr>
            </w:pPr>
          </w:p>
        </w:tc>
      </w:tr>
      <w:tr w:rsidR="00256AD4" w:rsidRPr="00BD1447" w14:paraId="3AB898AC" w14:textId="77777777" w:rsidTr="007A46B8">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vAlign w:val="center"/>
          </w:tcPr>
          <w:p w14:paraId="470596F0" w14:textId="77777777" w:rsidR="00256AD4" w:rsidRPr="00BD1447" w:rsidRDefault="00256AD4" w:rsidP="007A46B8">
            <w:pPr>
              <w:jc w:val="center"/>
              <w:rPr>
                <w:rFonts w:cs="Noto Sans"/>
                <w:szCs w:val="18"/>
                <w:lang w:val="es-ES"/>
              </w:rPr>
            </w:pPr>
            <w:r w:rsidRPr="00BD1447">
              <w:rPr>
                <w:rFonts w:cs="Noto Sans"/>
                <w:szCs w:val="18"/>
              </w:rPr>
              <w:t>4.2.17</w:t>
            </w:r>
          </w:p>
        </w:tc>
        <w:tc>
          <w:tcPr>
            <w:tcW w:w="3498" w:type="pct"/>
            <w:gridSpan w:val="2"/>
            <w:tcBorders>
              <w:top w:val="single" w:sz="8" w:space="0" w:color="000000"/>
              <w:bottom w:val="single" w:sz="8" w:space="0" w:color="000000"/>
            </w:tcBorders>
            <w:shd w:val="clear" w:color="auto" w:fill="auto"/>
            <w:vAlign w:val="center"/>
          </w:tcPr>
          <w:p w14:paraId="3C7C52B3" w14:textId="77777777" w:rsidR="00256AD4" w:rsidRPr="00BD1447" w:rsidRDefault="00256AD4" w:rsidP="007A46B8">
            <w:pPr>
              <w:rPr>
                <w:rFonts w:cs="Noto Sans"/>
                <w:szCs w:val="18"/>
                <w:lang w:val="es-ES"/>
              </w:rPr>
            </w:pPr>
            <w:r w:rsidRPr="00BD1447">
              <w:rPr>
                <w:rFonts w:cs="Noto Sans"/>
                <w:szCs w:val="18"/>
                <w:lang w:val="es-ES"/>
              </w:rPr>
              <w:t>Así mismo, los licitantes deberán presentar bajo protesta de decir verdad, de que el bien o servicio ofertado cumple con lo solicitado, por lo que durante la recepción en el Instituto se estará a un conteo total y una verificación aleatoria con el objeto de revisar que el servicio se entregue conforme a la descripción del catálogo de artículos, así como con las condiciones, presentaciones y características requeridas.</w:t>
            </w:r>
          </w:p>
        </w:tc>
        <w:tc>
          <w:tcPr>
            <w:tcW w:w="454" w:type="pct"/>
            <w:tcBorders>
              <w:top w:val="single" w:sz="8" w:space="0" w:color="000000"/>
              <w:bottom w:val="single" w:sz="8" w:space="0" w:color="000000"/>
            </w:tcBorders>
          </w:tcPr>
          <w:p w14:paraId="087D6AE2" w14:textId="77777777" w:rsidR="00256AD4" w:rsidRPr="00BD1447" w:rsidRDefault="00256AD4" w:rsidP="000C1026">
            <w:pPr>
              <w:rPr>
                <w:rFonts w:cs="Noto Sans"/>
                <w:szCs w:val="18"/>
              </w:rPr>
            </w:pPr>
          </w:p>
        </w:tc>
        <w:tc>
          <w:tcPr>
            <w:tcW w:w="627" w:type="pct"/>
            <w:tcBorders>
              <w:top w:val="single" w:sz="8" w:space="0" w:color="000000"/>
              <w:bottom w:val="single" w:sz="8" w:space="0" w:color="000000"/>
            </w:tcBorders>
          </w:tcPr>
          <w:p w14:paraId="4E7A0903" w14:textId="77777777" w:rsidR="00256AD4" w:rsidRPr="00BD1447" w:rsidRDefault="00256AD4" w:rsidP="000C1026">
            <w:pPr>
              <w:rPr>
                <w:rFonts w:cs="Noto Sans"/>
                <w:szCs w:val="18"/>
              </w:rPr>
            </w:pPr>
          </w:p>
        </w:tc>
      </w:tr>
      <w:tr w:rsidR="00256AD4" w:rsidRPr="00BD1447" w14:paraId="57231BA9" w14:textId="77777777" w:rsidTr="007A46B8">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vAlign w:val="center"/>
          </w:tcPr>
          <w:p w14:paraId="56C5DD7E" w14:textId="77777777" w:rsidR="00256AD4" w:rsidRPr="00BD1447" w:rsidRDefault="00256AD4" w:rsidP="007A46B8">
            <w:pPr>
              <w:jc w:val="center"/>
              <w:rPr>
                <w:rFonts w:cs="Noto Sans"/>
                <w:szCs w:val="18"/>
                <w:lang w:val="es-ES"/>
              </w:rPr>
            </w:pPr>
            <w:r w:rsidRPr="00BD1447">
              <w:rPr>
                <w:rFonts w:cs="Noto Sans"/>
                <w:szCs w:val="18"/>
              </w:rPr>
              <w:t>4.2.18</w:t>
            </w:r>
          </w:p>
        </w:tc>
        <w:tc>
          <w:tcPr>
            <w:tcW w:w="3498" w:type="pct"/>
            <w:gridSpan w:val="2"/>
            <w:tcBorders>
              <w:top w:val="single" w:sz="8" w:space="0" w:color="000000"/>
              <w:bottom w:val="single" w:sz="8" w:space="0" w:color="000000"/>
            </w:tcBorders>
            <w:shd w:val="clear" w:color="auto" w:fill="auto"/>
            <w:vAlign w:val="center"/>
          </w:tcPr>
          <w:p w14:paraId="7FCF10E6" w14:textId="77777777" w:rsidR="00256AD4" w:rsidRPr="00BD1447" w:rsidRDefault="00256AD4" w:rsidP="007A46B8">
            <w:pPr>
              <w:rPr>
                <w:rFonts w:cs="Noto Sans"/>
                <w:szCs w:val="18"/>
                <w:lang w:val="es-ES"/>
              </w:rPr>
            </w:pPr>
            <w:r w:rsidRPr="00BD1447">
              <w:rPr>
                <w:rFonts w:cs="Noto Sans"/>
                <w:szCs w:val="18"/>
                <w:lang w:val="es-ES"/>
              </w:rPr>
              <w:t>El proveedor deberá de proporcionar el domicilio del donde se otorgara el servicio, los números de teléfonos fijo y celular  así como y correo electrónico  al cual se le comunicará para gestión de citas y cualquier eventualidad.</w:t>
            </w:r>
          </w:p>
        </w:tc>
        <w:tc>
          <w:tcPr>
            <w:tcW w:w="454" w:type="pct"/>
            <w:tcBorders>
              <w:top w:val="single" w:sz="8" w:space="0" w:color="000000"/>
              <w:bottom w:val="single" w:sz="8" w:space="0" w:color="000000"/>
            </w:tcBorders>
          </w:tcPr>
          <w:p w14:paraId="45C8377F" w14:textId="77777777" w:rsidR="00256AD4" w:rsidRPr="00BD1447" w:rsidRDefault="00256AD4" w:rsidP="000C1026">
            <w:pPr>
              <w:rPr>
                <w:rFonts w:cs="Noto Sans"/>
                <w:szCs w:val="18"/>
              </w:rPr>
            </w:pPr>
          </w:p>
        </w:tc>
        <w:tc>
          <w:tcPr>
            <w:tcW w:w="627" w:type="pct"/>
            <w:tcBorders>
              <w:top w:val="single" w:sz="8" w:space="0" w:color="000000"/>
              <w:bottom w:val="single" w:sz="8" w:space="0" w:color="000000"/>
            </w:tcBorders>
          </w:tcPr>
          <w:p w14:paraId="2D05EB5D" w14:textId="77777777" w:rsidR="00256AD4" w:rsidRPr="00BD1447" w:rsidRDefault="00256AD4" w:rsidP="000C1026">
            <w:pPr>
              <w:rPr>
                <w:rFonts w:cs="Noto Sans"/>
                <w:szCs w:val="18"/>
              </w:rPr>
            </w:pPr>
          </w:p>
        </w:tc>
      </w:tr>
    </w:tbl>
    <w:p w14:paraId="595AC81F" w14:textId="77777777" w:rsidR="003A3309" w:rsidRPr="00BD1447" w:rsidRDefault="003A3309" w:rsidP="003A3309">
      <w:pPr>
        <w:rPr>
          <w:szCs w:val="18"/>
          <w:lang w:val="es-ES_tradnl" w:eastAsia="ar-SA"/>
        </w:rPr>
      </w:pPr>
    </w:p>
    <w:p w14:paraId="006BBCCA" w14:textId="77777777" w:rsidR="003A3309" w:rsidRDefault="003A3309" w:rsidP="00144A7C">
      <w:pPr>
        <w:rPr>
          <w:rFonts w:cs="Noto Sans"/>
          <w:noProof/>
          <w:szCs w:val="18"/>
          <w:lang w:val="es-ES_tradnl"/>
        </w:rPr>
      </w:pPr>
    </w:p>
    <w:p w14:paraId="63DD83F9" w14:textId="77777777" w:rsidR="00B90191" w:rsidRDefault="00B90191" w:rsidP="00144A7C">
      <w:pPr>
        <w:rPr>
          <w:rFonts w:cs="Noto Sans"/>
          <w:noProof/>
          <w:szCs w:val="18"/>
          <w:lang w:val="es-ES_tradnl"/>
        </w:rPr>
      </w:pPr>
    </w:p>
    <w:p w14:paraId="441CD155" w14:textId="77777777" w:rsidR="00B90191" w:rsidRDefault="00B90191" w:rsidP="00144A7C">
      <w:pPr>
        <w:rPr>
          <w:rFonts w:cs="Noto Sans"/>
          <w:noProof/>
          <w:szCs w:val="18"/>
          <w:lang w:val="es-ES_tradnl"/>
        </w:rPr>
      </w:pPr>
    </w:p>
    <w:p w14:paraId="2097769C" w14:textId="77777777" w:rsidR="00B90191" w:rsidRDefault="00B90191" w:rsidP="00144A7C">
      <w:pPr>
        <w:rPr>
          <w:rFonts w:cs="Noto Sans"/>
          <w:noProof/>
          <w:szCs w:val="18"/>
          <w:lang w:val="es-ES_tradnl"/>
        </w:rPr>
      </w:pPr>
    </w:p>
    <w:p w14:paraId="6DADF225" w14:textId="77777777" w:rsidR="00B90191" w:rsidRDefault="00B90191" w:rsidP="00144A7C">
      <w:pPr>
        <w:rPr>
          <w:rFonts w:cs="Noto Sans"/>
          <w:noProof/>
          <w:szCs w:val="18"/>
          <w:lang w:val="es-ES_tradnl"/>
        </w:rPr>
      </w:pPr>
    </w:p>
    <w:p w14:paraId="452F6D7A" w14:textId="77777777" w:rsidR="00B90191" w:rsidRDefault="00B90191" w:rsidP="00144A7C">
      <w:pPr>
        <w:rPr>
          <w:rFonts w:cs="Noto Sans"/>
          <w:noProof/>
          <w:szCs w:val="18"/>
          <w:lang w:val="es-ES_tradnl"/>
        </w:rPr>
      </w:pPr>
    </w:p>
    <w:p w14:paraId="4787BADC" w14:textId="77777777" w:rsidR="00B90191" w:rsidRDefault="00B90191" w:rsidP="00144A7C">
      <w:pPr>
        <w:rPr>
          <w:rFonts w:cs="Noto Sans"/>
          <w:noProof/>
          <w:szCs w:val="18"/>
          <w:lang w:val="es-ES_tradnl"/>
        </w:rPr>
      </w:pPr>
    </w:p>
    <w:p w14:paraId="3D186616" w14:textId="77777777" w:rsidR="00B90191" w:rsidRDefault="00B90191" w:rsidP="00144A7C">
      <w:pPr>
        <w:rPr>
          <w:rFonts w:cs="Noto Sans"/>
          <w:noProof/>
          <w:szCs w:val="18"/>
          <w:lang w:val="es-ES_tradnl"/>
        </w:rPr>
      </w:pPr>
    </w:p>
    <w:p w14:paraId="6C111D80" w14:textId="77777777" w:rsidR="00B90191" w:rsidRDefault="00B90191" w:rsidP="00144A7C">
      <w:pPr>
        <w:rPr>
          <w:rFonts w:cs="Noto Sans"/>
          <w:noProof/>
          <w:szCs w:val="18"/>
          <w:lang w:val="es-ES_tradnl"/>
        </w:rPr>
      </w:pPr>
    </w:p>
    <w:p w14:paraId="67A5AA96" w14:textId="77777777" w:rsidR="00B90191" w:rsidRDefault="00B90191" w:rsidP="00144A7C">
      <w:pPr>
        <w:rPr>
          <w:rFonts w:cs="Noto Sans"/>
          <w:noProof/>
          <w:szCs w:val="18"/>
          <w:lang w:val="es-ES_tradnl"/>
        </w:rPr>
      </w:pPr>
    </w:p>
    <w:p w14:paraId="598E3CB1" w14:textId="77777777" w:rsidR="00B90191" w:rsidRDefault="00B90191" w:rsidP="00144A7C">
      <w:pPr>
        <w:rPr>
          <w:rFonts w:cs="Noto Sans"/>
          <w:noProof/>
          <w:szCs w:val="18"/>
          <w:lang w:val="es-ES_tradnl"/>
        </w:rPr>
      </w:pPr>
    </w:p>
    <w:p w14:paraId="40BB4A56" w14:textId="77777777" w:rsidR="00B90191" w:rsidRPr="00BD1447" w:rsidRDefault="00B90191" w:rsidP="00144A7C">
      <w:pPr>
        <w:rPr>
          <w:rFonts w:cs="Noto Sans"/>
          <w:noProof/>
          <w:szCs w:val="18"/>
          <w:lang w:val="es-ES_tradnl"/>
        </w:rPr>
      </w:pPr>
    </w:p>
    <w:p w14:paraId="40363BB8" w14:textId="35906DBA" w:rsidR="003A3309" w:rsidRPr="00BD1447" w:rsidRDefault="00F90DF1" w:rsidP="00144A7C">
      <w:pPr>
        <w:pStyle w:val="Ttulo3"/>
        <w:rPr>
          <w:szCs w:val="18"/>
        </w:rPr>
      </w:pPr>
      <w:bookmarkStart w:id="204" w:name="_Toc212448262"/>
      <w:bookmarkStart w:id="205" w:name="_Toc213768532"/>
      <w:r w:rsidRPr="00BD1447">
        <w:rPr>
          <w:szCs w:val="18"/>
        </w:rPr>
        <w:t xml:space="preserve">4.3 </w:t>
      </w:r>
      <w:r w:rsidR="00B25531" w:rsidRPr="00BD1447">
        <w:rPr>
          <w:szCs w:val="18"/>
        </w:rPr>
        <w:t>Proposición Económica</w:t>
      </w:r>
      <w:bookmarkEnd w:id="204"/>
      <w:bookmarkEnd w:id="205"/>
    </w:p>
    <w:p w14:paraId="7B9DCD5F" w14:textId="77777777" w:rsidR="003A3309" w:rsidRPr="00BD1447" w:rsidRDefault="003A3309" w:rsidP="00144A7C">
      <w:pPr>
        <w:rPr>
          <w:rFonts w:cs="Noto Sans"/>
          <w:noProof/>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80"/>
        <w:gridCol w:w="7524"/>
        <w:gridCol w:w="1111"/>
        <w:gridCol w:w="1425"/>
      </w:tblGrid>
      <w:tr w:rsidR="004D346E" w:rsidRPr="00BD1447" w14:paraId="2104D0AD" w14:textId="77777777" w:rsidTr="007F00F4">
        <w:trPr>
          <w:trHeight w:val="395"/>
          <w:tblHeader/>
          <w:jc w:val="center"/>
        </w:trPr>
        <w:tc>
          <w:tcPr>
            <w:tcW w:w="390" w:type="pct"/>
            <w:shd w:val="clear" w:color="auto" w:fill="000000" w:themeFill="text1"/>
            <w:vAlign w:val="center"/>
          </w:tcPr>
          <w:p w14:paraId="638C9B42" w14:textId="77777777" w:rsidR="004D346E" w:rsidRPr="00BD1447" w:rsidRDefault="004D346E" w:rsidP="00E25C80">
            <w:pPr>
              <w:jc w:val="center"/>
              <w:rPr>
                <w:rFonts w:cs="Noto Sans"/>
                <w:noProof/>
                <w:szCs w:val="18"/>
              </w:rPr>
            </w:pPr>
            <w:bookmarkStart w:id="206" w:name="_Toc180489439"/>
            <w:r w:rsidRPr="00BD1447">
              <w:rPr>
                <w:rFonts w:cs="Noto Sans"/>
                <w:noProof/>
                <w:szCs w:val="18"/>
              </w:rPr>
              <w:t>Numeral</w:t>
            </w:r>
            <w:bookmarkEnd w:id="206"/>
          </w:p>
        </w:tc>
        <w:tc>
          <w:tcPr>
            <w:tcW w:w="3443" w:type="pct"/>
            <w:shd w:val="clear" w:color="auto" w:fill="000000" w:themeFill="text1"/>
            <w:vAlign w:val="center"/>
          </w:tcPr>
          <w:p w14:paraId="242D2475" w14:textId="77777777" w:rsidR="004D346E" w:rsidRPr="00BD1447" w:rsidRDefault="004D346E" w:rsidP="00E25C80">
            <w:pPr>
              <w:jc w:val="center"/>
              <w:rPr>
                <w:rFonts w:cs="Noto Sans"/>
                <w:noProof/>
                <w:szCs w:val="18"/>
              </w:rPr>
            </w:pPr>
            <w:bookmarkStart w:id="207" w:name="_Toc180489440"/>
            <w:r w:rsidRPr="00BD1447">
              <w:rPr>
                <w:rFonts w:cs="Noto Sans"/>
                <w:noProof/>
                <w:szCs w:val="18"/>
              </w:rPr>
              <w:t>Documentación relativa a la Proposición económica</w:t>
            </w:r>
            <w:bookmarkEnd w:id="207"/>
          </w:p>
        </w:tc>
        <w:tc>
          <w:tcPr>
            <w:tcW w:w="512" w:type="pct"/>
            <w:shd w:val="clear" w:color="auto" w:fill="000000" w:themeFill="text1"/>
            <w:vAlign w:val="center"/>
          </w:tcPr>
          <w:p w14:paraId="72DC66D4" w14:textId="77777777" w:rsidR="004D346E" w:rsidRPr="00BD1447" w:rsidRDefault="004D346E" w:rsidP="00E25C80">
            <w:pPr>
              <w:jc w:val="center"/>
              <w:rPr>
                <w:rFonts w:cs="Noto Sans"/>
                <w:noProof/>
                <w:szCs w:val="18"/>
              </w:rPr>
            </w:pPr>
            <w:bookmarkStart w:id="208" w:name="_Toc180489441"/>
            <w:r w:rsidRPr="00BD1447">
              <w:rPr>
                <w:rFonts w:cs="Noto Sans"/>
                <w:noProof/>
                <w:szCs w:val="18"/>
              </w:rPr>
              <w:t>Formato</w:t>
            </w:r>
            <w:bookmarkEnd w:id="208"/>
          </w:p>
        </w:tc>
        <w:tc>
          <w:tcPr>
            <w:tcW w:w="655" w:type="pct"/>
            <w:shd w:val="clear" w:color="auto" w:fill="000000" w:themeFill="text1"/>
            <w:vAlign w:val="center"/>
          </w:tcPr>
          <w:p w14:paraId="0C61DA6A" w14:textId="77777777" w:rsidR="004D346E" w:rsidRPr="00BD1447" w:rsidRDefault="004D346E" w:rsidP="00E25C80">
            <w:pPr>
              <w:jc w:val="center"/>
              <w:rPr>
                <w:rFonts w:cs="Noto Sans"/>
                <w:noProof/>
                <w:szCs w:val="18"/>
              </w:rPr>
            </w:pPr>
            <w:bookmarkStart w:id="209" w:name="_Toc180489442"/>
            <w:r w:rsidRPr="00BD1447">
              <w:rPr>
                <w:rFonts w:cs="Noto Sans"/>
                <w:noProof/>
                <w:szCs w:val="18"/>
              </w:rPr>
              <w:t>Requisito</w:t>
            </w:r>
            <w:bookmarkEnd w:id="209"/>
          </w:p>
        </w:tc>
      </w:tr>
      <w:tr w:rsidR="004D346E" w:rsidRPr="00BD1447" w14:paraId="1651D9E9" w14:textId="77777777" w:rsidTr="00E25C80">
        <w:trPr>
          <w:trHeight w:val="20"/>
          <w:tblHeader/>
          <w:jc w:val="center"/>
        </w:trPr>
        <w:tc>
          <w:tcPr>
            <w:tcW w:w="390" w:type="pct"/>
            <w:shd w:val="clear" w:color="auto" w:fill="auto"/>
            <w:vAlign w:val="center"/>
          </w:tcPr>
          <w:p w14:paraId="431A61C6" w14:textId="77777777" w:rsidR="004D346E" w:rsidRPr="00BD1447" w:rsidRDefault="004D346E" w:rsidP="00E25C80">
            <w:pPr>
              <w:jc w:val="center"/>
              <w:rPr>
                <w:rFonts w:cs="Noto Sans"/>
                <w:noProof/>
                <w:szCs w:val="18"/>
              </w:rPr>
            </w:pPr>
            <w:bookmarkStart w:id="210" w:name="_Toc180489443"/>
            <w:r w:rsidRPr="00BD1447">
              <w:rPr>
                <w:rFonts w:cs="Noto Sans"/>
                <w:noProof/>
                <w:szCs w:val="18"/>
              </w:rPr>
              <w:t>4.3.1</w:t>
            </w:r>
            <w:bookmarkEnd w:id="210"/>
          </w:p>
        </w:tc>
        <w:tc>
          <w:tcPr>
            <w:tcW w:w="3443" w:type="pct"/>
          </w:tcPr>
          <w:p w14:paraId="6625B428" w14:textId="603AF0D4" w:rsidR="004D346E" w:rsidRPr="00BD1447" w:rsidRDefault="004D346E" w:rsidP="00734630">
            <w:pPr>
              <w:rPr>
                <w:rFonts w:cs="Noto Sans"/>
                <w:noProof/>
                <w:szCs w:val="18"/>
              </w:rPr>
            </w:pPr>
            <w:r w:rsidRPr="00BD1447">
              <w:rPr>
                <w:rFonts w:eastAsia="Times New Roman" w:cs="Noto Sans"/>
                <w:noProof/>
                <w:szCs w:val="18"/>
                <w:lang w:val="es-ES" w:eastAsia="es-ES"/>
              </w:rPr>
              <w:t>Los licitantes deberán enviar su proposición económica a través d</w:t>
            </w:r>
            <w:r w:rsidR="003863D5" w:rsidRPr="00BD1447">
              <w:rPr>
                <w:rFonts w:eastAsia="Times New Roman" w:cs="Noto Sans"/>
                <w:noProof/>
                <w:szCs w:val="18"/>
                <w:lang w:val="es-ES" w:eastAsia="es-ES"/>
              </w:rPr>
              <w:t xml:space="preserve">la </w:t>
            </w:r>
            <w:r w:rsidR="000774B3" w:rsidRPr="00BD1447">
              <w:rPr>
                <w:rFonts w:eastAsia="Times New Roman" w:cs="Noto Sans"/>
                <w:noProof/>
                <w:szCs w:val="18"/>
                <w:lang w:val="es-ES" w:eastAsia="es-ES"/>
              </w:rPr>
              <w:t>Plataforma Digital de Contrataciones Públicas,</w:t>
            </w:r>
            <w:r w:rsidR="003863D5" w:rsidRPr="00BD1447">
              <w:rPr>
                <w:rFonts w:eastAsia="Times New Roman" w:cs="Noto Sans"/>
                <w:noProof/>
                <w:szCs w:val="18"/>
                <w:lang w:val="es-ES" w:eastAsia="es-ES"/>
              </w:rPr>
              <w:t xml:space="preserve"> </w:t>
            </w:r>
            <w:r w:rsidR="000774B3" w:rsidRPr="00BD1447">
              <w:rPr>
                <w:rFonts w:eastAsia="Times New Roman" w:cs="Noto Sans"/>
                <w:noProof/>
                <w:szCs w:val="18"/>
                <w:lang w:val="es-ES" w:eastAsia="es-ES"/>
              </w:rPr>
              <w:t>Compras MX</w:t>
            </w:r>
            <w:r w:rsidRPr="00BD1447">
              <w:rPr>
                <w:rFonts w:eastAsia="Times New Roman" w:cs="Noto Sans"/>
                <w:noProof/>
                <w:szCs w:val="18"/>
                <w:lang w:val="es-ES" w:eastAsia="es-ES"/>
              </w:rPr>
              <w:t xml:space="preserve"> conforme al </w:t>
            </w:r>
            <w:r w:rsidR="008229DF" w:rsidRPr="00BD1447">
              <w:rPr>
                <w:rFonts w:eastAsia="Times New Roman" w:cs="Noto Sans"/>
                <w:b/>
                <w:noProof/>
                <w:szCs w:val="18"/>
                <w:lang w:val="es-ES" w:eastAsia="es-ES"/>
              </w:rPr>
              <w:t>F</w:t>
            </w:r>
            <w:r w:rsidRPr="00BD1447">
              <w:rPr>
                <w:rFonts w:eastAsia="Times New Roman" w:cs="Noto Sans"/>
                <w:b/>
                <w:noProof/>
                <w:szCs w:val="18"/>
                <w:lang w:val="es-ES" w:eastAsia="es-ES"/>
              </w:rPr>
              <w:t>ormato No. 8</w:t>
            </w:r>
            <w:r w:rsidRPr="00BD1447">
              <w:rPr>
                <w:rFonts w:eastAsia="Times New Roman" w:cs="Noto Sans"/>
                <w:noProof/>
                <w:szCs w:val="18"/>
                <w:lang w:val="es-ES" w:eastAsia="es-ES"/>
              </w:rPr>
              <w:t xml:space="preserve"> “</w:t>
            </w:r>
            <w:r w:rsidRPr="00BD1447">
              <w:rPr>
                <w:rFonts w:eastAsia="Times New Roman" w:cs="Noto Sans"/>
                <w:bCs/>
                <w:noProof/>
                <w:kern w:val="1"/>
                <w:szCs w:val="18"/>
                <w:lang w:val="es-ES_tradnl" w:eastAsia="ar-SA"/>
              </w:rPr>
              <w:t xml:space="preserve">Formato relativo a la Proposición Económica”, </w:t>
            </w:r>
            <w:r w:rsidRPr="00BD1447">
              <w:rPr>
                <w:rFonts w:cs="Noto Sans"/>
                <w:noProof/>
                <w:szCs w:val="18"/>
              </w:rPr>
              <w:t xml:space="preserve">misma que deberá realizarse en pesos mexicanos, considerando </w:t>
            </w:r>
            <w:r w:rsidRPr="00BD1447">
              <w:rPr>
                <w:rFonts w:cs="Noto Sans"/>
                <w:szCs w:val="18"/>
              </w:rPr>
              <w:t>2 (dos) decimales (truncado, es decir no redondear)</w:t>
            </w:r>
            <w:r w:rsidRPr="00BD1447">
              <w:rPr>
                <w:rFonts w:cs="Noto Sans"/>
                <w:noProof/>
                <w:szCs w:val="18"/>
              </w:rPr>
              <w:t xml:space="preserve">, desglosando el I.V.A. y el importe total de la(s) partida(s) ofertada(s), asimismo, </w:t>
            </w:r>
            <w:r w:rsidRPr="00BD1447">
              <w:rPr>
                <w:rFonts w:cs="Noto Sans"/>
                <w:szCs w:val="18"/>
              </w:rPr>
              <w:t>deberá contener la indicación de que los precios serán fijos durante la vigencia del contrato.</w:t>
            </w:r>
          </w:p>
        </w:tc>
        <w:tc>
          <w:tcPr>
            <w:tcW w:w="512" w:type="pct"/>
            <w:shd w:val="clear" w:color="auto" w:fill="auto"/>
            <w:vAlign w:val="center"/>
          </w:tcPr>
          <w:p w14:paraId="4F7D4A75" w14:textId="77777777" w:rsidR="004D346E" w:rsidRPr="00BD1447" w:rsidRDefault="000B377D" w:rsidP="004E77F9">
            <w:pPr>
              <w:rPr>
                <w:rFonts w:cs="Noto Sans"/>
                <w:noProof/>
                <w:szCs w:val="18"/>
              </w:rPr>
            </w:pPr>
            <w:hyperlink w:anchor="FORMATO_10" w:history="1">
              <w:bookmarkStart w:id="211" w:name="_Toc180489444"/>
              <w:r w:rsidR="004D346E" w:rsidRPr="00BD1447">
                <w:rPr>
                  <w:rStyle w:val="Hipervnculo"/>
                  <w:rFonts w:eastAsia="Times New Roman" w:cs="Noto Sans"/>
                  <w:noProof/>
                  <w:szCs w:val="18"/>
                  <w:lang w:val="es-ES" w:eastAsia="es-ES"/>
                </w:rPr>
                <w:t>Formato No. 8</w:t>
              </w:r>
              <w:bookmarkEnd w:id="211"/>
            </w:hyperlink>
          </w:p>
        </w:tc>
        <w:tc>
          <w:tcPr>
            <w:tcW w:w="642" w:type="pct"/>
            <w:shd w:val="clear" w:color="auto" w:fill="auto"/>
            <w:vAlign w:val="center"/>
          </w:tcPr>
          <w:p w14:paraId="149E41E0" w14:textId="77777777" w:rsidR="004D346E" w:rsidRPr="00BD1447" w:rsidRDefault="004D346E" w:rsidP="004E77F9">
            <w:pPr>
              <w:rPr>
                <w:rFonts w:cs="Noto Sans"/>
                <w:noProof/>
                <w:szCs w:val="18"/>
              </w:rPr>
            </w:pPr>
            <w:bookmarkStart w:id="212" w:name="_Toc180489445"/>
            <w:r w:rsidRPr="00BD1447">
              <w:rPr>
                <w:rFonts w:cs="Noto Sans"/>
                <w:noProof/>
                <w:szCs w:val="18"/>
              </w:rPr>
              <w:t>Indispensable</w:t>
            </w:r>
            <w:bookmarkEnd w:id="212"/>
          </w:p>
        </w:tc>
      </w:tr>
    </w:tbl>
    <w:p w14:paraId="6C1F9EA1" w14:textId="77777777" w:rsidR="00B90191" w:rsidRDefault="00B90191" w:rsidP="00F93F02">
      <w:pPr>
        <w:pStyle w:val="Ttulo2"/>
      </w:pPr>
      <w:bookmarkStart w:id="213" w:name="_Toc424735343"/>
      <w:bookmarkStart w:id="214" w:name="_Toc428988962"/>
      <w:bookmarkStart w:id="215" w:name="_Toc212448263"/>
      <w:bookmarkStart w:id="216" w:name="_Toc213768533"/>
    </w:p>
    <w:p w14:paraId="14157B14" w14:textId="77777777" w:rsidR="00B90191" w:rsidRDefault="00B90191" w:rsidP="00F93F02">
      <w:pPr>
        <w:pStyle w:val="Ttulo2"/>
      </w:pPr>
    </w:p>
    <w:p w14:paraId="171F7A05" w14:textId="77777777" w:rsidR="00B90191" w:rsidRDefault="00B90191" w:rsidP="00F93F02">
      <w:pPr>
        <w:pStyle w:val="Ttulo2"/>
      </w:pPr>
    </w:p>
    <w:p w14:paraId="2B9AB9C9" w14:textId="088D27B5" w:rsidR="008127AC" w:rsidRPr="00BD1447" w:rsidRDefault="00936685" w:rsidP="00F93F02">
      <w:pPr>
        <w:pStyle w:val="Ttulo2"/>
      </w:pPr>
      <w:r w:rsidRPr="00BD1447">
        <w:t>5</w:t>
      </w:r>
      <w:r w:rsidR="002358A5" w:rsidRPr="00BD1447">
        <w:t xml:space="preserve">. </w:t>
      </w:r>
      <w:r w:rsidR="008D6B3A" w:rsidRPr="00BD1447">
        <w:t>Criterios específicos conforme a los cuales se evaluarán las proposiciones</w:t>
      </w:r>
      <w:bookmarkEnd w:id="213"/>
      <w:bookmarkEnd w:id="214"/>
      <w:bookmarkEnd w:id="215"/>
      <w:bookmarkEnd w:id="216"/>
    </w:p>
    <w:p w14:paraId="0BD8DD3F" w14:textId="77777777" w:rsidR="00A84BDA" w:rsidRPr="00BD1447" w:rsidRDefault="00A84BDA" w:rsidP="00144A7C">
      <w:pPr>
        <w:rPr>
          <w:rFonts w:cs="Noto Sans"/>
          <w:noProof/>
          <w:szCs w:val="18"/>
          <w:lang w:val="es-ES_tradnl" w:eastAsia="es-ES"/>
        </w:rPr>
      </w:pPr>
    </w:p>
    <w:p w14:paraId="69D6132F" w14:textId="24AD5882" w:rsidR="00D42052" w:rsidRPr="00BD1447" w:rsidRDefault="00D42052" w:rsidP="0043446B">
      <w:pPr>
        <w:rPr>
          <w:rFonts w:cs="Noto Sans"/>
          <w:szCs w:val="18"/>
        </w:rPr>
      </w:pPr>
      <w:r w:rsidRPr="00BD1447">
        <w:rPr>
          <w:rFonts w:cs="Noto Sans"/>
          <w:szCs w:val="18"/>
        </w:rPr>
        <w:t xml:space="preserve">La evaluación de las proposiciones que se reciban en el proceso de contratación será BINARIA, toda vez que el caso que nos ocupa, se actualiza la hipótesis normativa prevista en el numeral 51 segundo párrafo del </w:t>
      </w:r>
      <w:r w:rsidR="006102D6" w:rsidRPr="00BD1447">
        <w:rPr>
          <w:rFonts w:cs="Noto Sans"/>
          <w:szCs w:val="18"/>
        </w:rPr>
        <w:t>RLAASSP</w:t>
      </w:r>
      <w:r w:rsidRPr="00BD1447">
        <w:rPr>
          <w:rFonts w:cs="Noto Sans"/>
          <w:szCs w:val="18"/>
        </w:rPr>
        <w:t>, que señala:</w:t>
      </w:r>
    </w:p>
    <w:p w14:paraId="54AAD0A2" w14:textId="77777777" w:rsidR="00D42052" w:rsidRPr="00BD1447" w:rsidRDefault="00D42052" w:rsidP="0043446B">
      <w:pPr>
        <w:rPr>
          <w:rFonts w:cs="Noto Sans"/>
          <w:szCs w:val="18"/>
        </w:rPr>
      </w:pPr>
    </w:p>
    <w:p w14:paraId="3812B988" w14:textId="77777777" w:rsidR="00D42052" w:rsidRPr="00BD1447" w:rsidRDefault="00D42052" w:rsidP="0043446B">
      <w:pPr>
        <w:rPr>
          <w:rFonts w:cs="Noto Sans"/>
          <w:szCs w:val="18"/>
        </w:rPr>
      </w:pPr>
      <w:r w:rsidRPr="00BD1447">
        <w:rPr>
          <w:rFonts w:cs="Noto Sans"/>
          <w:szCs w:val="18"/>
        </w:rPr>
        <w:t xml:space="preserve">Artículo 51.- Los criterios para evaluar la solvencia de las proposiciones, deberán guardar relación con los requisitos y especificaciones señalados en la convocatoria a la </w:t>
      </w:r>
      <w:r w:rsidR="0068478B" w:rsidRPr="00BD1447">
        <w:rPr>
          <w:rFonts w:cs="Noto Sans"/>
          <w:szCs w:val="18"/>
        </w:rPr>
        <w:t>Licitación Pública</w:t>
      </w:r>
      <w:r w:rsidRPr="00BD1447">
        <w:rPr>
          <w:rFonts w:cs="Noto Sans"/>
          <w:szCs w:val="18"/>
        </w:rPr>
        <w:t xml:space="preserve"> para la integración de las propuestas técnicas y económicas.</w:t>
      </w:r>
    </w:p>
    <w:p w14:paraId="416478B6" w14:textId="77777777" w:rsidR="00D42052" w:rsidRPr="00BD1447" w:rsidRDefault="00D42052" w:rsidP="0043446B">
      <w:pPr>
        <w:rPr>
          <w:rFonts w:cs="Noto Sans"/>
          <w:szCs w:val="18"/>
        </w:rPr>
      </w:pPr>
    </w:p>
    <w:p w14:paraId="4677C3F2" w14:textId="60D0791C" w:rsidR="00D42052" w:rsidRPr="00BD1447" w:rsidRDefault="00D42052" w:rsidP="0043446B">
      <w:pPr>
        <w:rPr>
          <w:rFonts w:cs="Noto Sans"/>
          <w:szCs w:val="18"/>
        </w:rPr>
      </w:pPr>
      <w:r w:rsidRPr="00BD1447">
        <w:rPr>
          <w:rFonts w:cs="Noto Sans"/>
          <w:szCs w:val="18"/>
        </w:rPr>
        <w:t xml:space="preserve">La aplicación del criterio de evaluación binario a que se refiere el segundo párrafo del Artículo </w:t>
      </w:r>
      <w:r w:rsidR="00326EC6" w:rsidRPr="00BD1447">
        <w:rPr>
          <w:rFonts w:cs="Noto Sans"/>
          <w:szCs w:val="18"/>
        </w:rPr>
        <w:t>47</w:t>
      </w:r>
      <w:r w:rsidRPr="00BD1447">
        <w:rPr>
          <w:rFonts w:cs="Noto Sans"/>
          <w:szCs w:val="18"/>
        </w:rPr>
        <w:t xml:space="preserve"> de la </w:t>
      </w:r>
      <w:r w:rsidR="006102D6" w:rsidRPr="00BD1447">
        <w:rPr>
          <w:rFonts w:cs="Noto Sans"/>
          <w:szCs w:val="18"/>
        </w:rPr>
        <w:t>LAASSP</w:t>
      </w:r>
      <w:r w:rsidRPr="00BD1447">
        <w:rPr>
          <w:rFonts w:cs="Noto Sans"/>
          <w:szCs w:val="18"/>
        </w:rPr>
        <w:t xml:space="preserve">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BD1447" w:rsidRDefault="00D42052" w:rsidP="0043446B">
      <w:pPr>
        <w:rPr>
          <w:rFonts w:cs="Noto Sans"/>
          <w:szCs w:val="18"/>
        </w:rPr>
      </w:pPr>
    </w:p>
    <w:p w14:paraId="01710BBF" w14:textId="318D23F5" w:rsidR="00D42052" w:rsidRPr="00BD1447" w:rsidRDefault="00D42052" w:rsidP="0043446B">
      <w:pPr>
        <w:rPr>
          <w:rFonts w:cs="Noto Sans"/>
          <w:szCs w:val="18"/>
        </w:rPr>
      </w:pPr>
      <w:r w:rsidRPr="00BD1447">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326EC6" w:rsidRPr="00BD1447">
        <w:rPr>
          <w:rFonts w:cs="Noto Sans"/>
          <w:szCs w:val="18"/>
        </w:rPr>
        <w:t>47</w:t>
      </w:r>
      <w:r w:rsidRPr="00BD1447">
        <w:rPr>
          <w:rFonts w:cs="Noto Sans"/>
          <w:szCs w:val="18"/>
        </w:rPr>
        <w:t xml:space="preserve"> en lo relativo al criterio binario LAASSP. La evaluación se realizará comparando entre sí, en forma equivalente, todas las condiciones ofrecidas explícitamente por los licitantes. </w:t>
      </w:r>
    </w:p>
    <w:p w14:paraId="68DC5BE7" w14:textId="77777777" w:rsidR="00D42052" w:rsidRPr="00BD1447" w:rsidRDefault="00D42052" w:rsidP="0043446B">
      <w:pPr>
        <w:rPr>
          <w:rFonts w:cs="Noto Sans"/>
          <w:szCs w:val="18"/>
        </w:rPr>
      </w:pPr>
    </w:p>
    <w:p w14:paraId="68BE8BA0" w14:textId="77777777" w:rsidR="005551C8" w:rsidRPr="00BD1447" w:rsidRDefault="00D42052" w:rsidP="0043446B">
      <w:pPr>
        <w:rPr>
          <w:rFonts w:cs="Noto Sans"/>
          <w:szCs w:val="18"/>
        </w:rPr>
      </w:pPr>
      <w:r w:rsidRPr="00BD1447">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70FF7534" w14:textId="77777777" w:rsidR="00A01351" w:rsidRPr="00BD1447" w:rsidRDefault="00A01351" w:rsidP="0043446B">
      <w:pPr>
        <w:rPr>
          <w:rFonts w:cs="Noto Sans"/>
          <w:szCs w:val="18"/>
        </w:rPr>
      </w:pPr>
    </w:p>
    <w:p w14:paraId="1340444E" w14:textId="0439C94C" w:rsidR="00A01351" w:rsidRPr="00BD1447" w:rsidRDefault="00A01351" w:rsidP="0043446B">
      <w:pPr>
        <w:rPr>
          <w:rFonts w:cs="Noto Sans"/>
          <w:szCs w:val="18"/>
        </w:rPr>
      </w:pPr>
      <w:r w:rsidRPr="00BD1447">
        <w:rPr>
          <w:rFonts w:cs="Noto Sans"/>
          <w:szCs w:val="18"/>
        </w:rPr>
        <w:t xml:space="preserve">Las evaluaciones de las propuestas técnicas serán documentales, en observancia a lo establecido en el art. </w:t>
      </w:r>
      <w:r w:rsidR="00326EC6" w:rsidRPr="00BD1447">
        <w:rPr>
          <w:rFonts w:cs="Noto Sans"/>
          <w:szCs w:val="18"/>
        </w:rPr>
        <w:t>47 de la LAASSP</w:t>
      </w:r>
      <w:r w:rsidRPr="00BD1447">
        <w:rPr>
          <w:rFonts w:cs="Noto Sans"/>
          <w:szCs w:val="18"/>
        </w:rPr>
        <w:t xml:space="preserve"> y 51 de su </w:t>
      </w:r>
      <w:r w:rsidR="006102D6" w:rsidRPr="00BD1447">
        <w:rPr>
          <w:rFonts w:cs="Noto Sans"/>
          <w:szCs w:val="18"/>
        </w:rPr>
        <w:t>RLAASSP</w:t>
      </w:r>
      <w:r w:rsidRPr="00BD1447">
        <w:rPr>
          <w:rFonts w:cs="Noto Sans"/>
          <w:szCs w:val="18"/>
        </w:rPr>
        <w:t xml:space="preserve">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BD1447" w:rsidRDefault="00A01351" w:rsidP="0043446B">
      <w:pPr>
        <w:rPr>
          <w:rFonts w:cs="Noto Sans"/>
          <w:szCs w:val="18"/>
        </w:rPr>
      </w:pPr>
    </w:p>
    <w:p w14:paraId="5CCDDEF5" w14:textId="69C147E4" w:rsidR="00A01351" w:rsidRPr="00BD1447" w:rsidRDefault="00A01351" w:rsidP="0043446B">
      <w:pPr>
        <w:rPr>
          <w:rFonts w:cs="Noto Sans"/>
          <w:szCs w:val="18"/>
        </w:rPr>
      </w:pPr>
      <w:r w:rsidRPr="00BD1447">
        <w:rPr>
          <w:rFonts w:cs="Noto Sans"/>
          <w:szCs w:val="18"/>
        </w:rPr>
        <w:t xml:space="preserve">Se comprobará que las condiciones legales técnicas y económicas </w:t>
      </w:r>
      <w:r w:rsidR="00C32C12" w:rsidRPr="00BD1447">
        <w:rPr>
          <w:rFonts w:cs="Noto Sans"/>
          <w:szCs w:val="18"/>
        </w:rPr>
        <w:t>requeridas</w:t>
      </w:r>
      <w:r w:rsidRPr="00BD1447">
        <w:rPr>
          <w:rFonts w:cs="Noto Sans"/>
          <w:szCs w:val="18"/>
        </w:rPr>
        <w:t xml:space="preserve"> contengan a plenitud la información, documentación y requisitos de la presente convocatoria, la(s) junta(s) de aclaraciones y sus anexos de conformidad con el artículo </w:t>
      </w:r>
      <w:r w:rsidR="00326EC6" w:rsidRPr="00BD1447">
        <w:rPr>
          <w:rFonts w:cs="Noto Sans"/>
          <w:szCs w:val="18"/>
        </w:rPr>
        <w:t>47</w:t>
      </w:r>
      <w:r w:rsidRPr="00BD1447">
        <w:rPr>
          <w:rFonts w:cs="Noto Sans"/>
          <w:szCs w:val="18"/>
        </w:rPr>
        <w:t xml:space="preserve"> de la LAASSP.</w:t>
      </w:r>
    </w:p>
    <w:p w14:paraId="60EF4CDF" w14:textId="77777777" w:rsidR="00A01351" w:rsidRPr="00BD1447" w:rsidRDefault="00A01351" w:rsidP="0043446B">
      <w:pPr>
        <w:rPr>
          <w:rFonts w:cs="Noto Sans"/>
          <w:szCs w:val="18"/>
        </w:rPr>
      </w:pPr>
    </w:p>
    <w:p w14:paraId="5764E81E" w14:textId="77777777" w:rsidR="00A01351" w:rsidRPr="00BD1447" w:rsidRDefault="00A01351" w:rsidP="0043446B">
      <w:pPr>
        <w:rPr>
          <w:rFonts w:cs="Noto Sans"/>
          <w:szCs w:val="18"/>
        </w:rPr>
      </w:pPr>
      <w:r w:rsidRPr="00BD1447">
        <w:rPr>
          <w:rFonts w:cs="Noto Sans"/>
          <w:szCs w:val="18"/>
        </w:rPr>
        <w:t>La evaluación se realizará comparando entre sí, en forma equivalente, todas las condiciones ofrecidas explícitamente y los documentos presentados por los licitantes.</w:t>
      </w:r>
    </w:p>
    <w:p w14:paraId="6704BDAD" w14:textId="69DC73D1" w:rsidR="007110F3" w:rsidRPr="00BD1447" w:rsidRDefault="00A01351" w:rsidP="00A01351">
      <w:pPr>
        <w:rPr>
          <w:rFonts w:cs="Noto Sans"/>
          <w:szCs w:val="18"/>
        </w:rPr>
      </w:pPr>
      <w:r w:rsidRPr="00BD1447">
        <w:rPr>
          <w:rFonts w:cs="Noto Sans"/>
          <w:szCs w:val="18"/>
        </w:rPr>
        <w:lastRenderedPageBreak/>
        <w:t xml:space="preserve">Tratándose de los documentos o manifiestos presentados bajo protesta de decir verdad, de conformidad con lo previsto en el artículo 39 penúltimo párrafo del </w:t>
      </w:r>
      <w:r w:rsidR="006102D6" w:rsidRPr="00BD1447">
        <w:rPr>
          <w:rFonts w:cs="Noto Sans"/>
          <w:szCs w:val="18"/>
        </w:rPr>
        <w:t>R</w:t>
      </w:r>
      <w:r w:rsidRPr="00BD1447">
        <w:rPr>
          <w:rFonts w:cs="Noto Sans"/>
          <w:szCs w:val="18"/>
        </w:rPr>
        <w:t>LAASSP, se verificará que dichos documentos cumplan con los requisitos solicitados. La falta de presentación de dichos documentos en la proposición que se presente, será motivo de desechamiento.</w:t>
      </w:r>
    </w:p>
    <w:p w14:paraId="5279BAA8" w14:textId="77777777" w:rsidR="007F00F4" w:rsidRPr="00BD1447" w:rsidRDefault="007F00F4" w:rsidP="00A01351">
      <w:pPr>
        <w:rPr>
          <w:rFonts w:cs="Noto Sans"/>
          <w:szCs w:val="18"/>
        </w:rPr>
      </w:pPr>
    </w:p>
    <w:p w14:paraId="766FFF6B" w14:textId="77777777" w:rsidR="00256AD4" w:rsidRPr="00BD1447" w:rsidRDefault="00256AD4" w:rsidP="00A01351">
      <w:pPr>
        <w:rPr>
          <w:rFonts w:cs="Noto Sans"/>
          <w:szCs w:val="18"/>
        </w:rPr>
      </w:pPr>
    </w:p>
    <w:p w14:paraId="41A699B7" w14:textId="77777777" w:rsidR="00256AD4" w:rsidRPr="00BD1447" w:rsidRDefault="00256AD4" w:rsidP="00A01351">
      <w:pPr>
        <w:rPr>
          <w:rFonts w:cs="Noto Sans"/>
          <w:szCs w:val="18"/>
        </w:rPr>
      </w:pPr>
    </w:p>
    <w:p w14:paraId="0B593178" w14:textId="77777777" w:rsidR="00F35708" w:rsidRPr="00BD1447" w:rsidRDefault="00FE2AF6" w:rsidP="00194F2F">
      <w:pPr>
        <w:pStyle w:val="Ttulo3"/>
        <w:rPr>
          <w:szCs w:val="18"/>
        </w:rPr>
      </w:pPr>
      <w:bookmarkStart w:id="217" w:name="_Toc212448264"/>
      <w:bookmarkStart w:id="218" w:name="_Toc213768534"/>
      <w:r w:rsidRPr="00BD1447">
        <w:rPr>
          <w:szCs w:val="18"/>
        </w:rPr>
        <w:t xml:space="preserve">5.1 </w:t>
      </w:r>
      <w:r w:rsidR="0092062E" w:rsidRPr="00BD1447">
        <w:rPr>
          <w:szCs w:val="18"/>
        </w:rPr>
        <w:t>Criterios de e</w:t>
      </w:r>
      <w:r w:rsidR="001B7870" w:rsidRPr="00BD1447">
        <w:rPr>
          <w:szCs w:val="18"/>
        </w:rPr>
        <w:t>valuación.</w:t>
      </w:r>
      <w:bookmarkEnd w:id="217"/>
      <w:bookmarkEnd w:id="218"/>
    </w:p>
    <w:p w14:paraId="77CB90BF" w14:textId="77777777" w:rsidR="00624C7E" w:rsidRPr="00BD1447" w:rsidRDefault="00624C7E" w:rsidP="005A6D8F">
      <w:pPr>
        <w:rPr>
          <w:rFonts w:eastAsia="Times New Roman" w:cs="Noto Sans"/>
          <w:b/>
          <w:noProof/>
          <w:szCs w:val="18"/>
          <w:lang w:val="es-ES_tradnl" w:eastAsia="es-ES"/>
        </w:rPr>
      </w:pPr>
    </w:p>
    <w:p w14:paraId="5959AA59" w14:textId="22F7C823" w:rsidR="006B1DA1" w:rsidRPr="00BD1447" w:rsidRDefault="006B1DA1" w:rsidP="006B1DA1">
      <w:pPr>
        <w:rPr>
          <w:rFonts w:cs="Noto Sans"/>
          <w:b/>
          <w:bCs/>
          <w:szCs w:val="18"/>
          <w:lang w:val="es-ES_tradnl" w:eastAsia="ar-SA"/>
        </w:rPr>
      </w:pPr>
      <w:bookmarkStart w:id="219" w:name="_Toc212448265"/>
      <w:r w:rsidRPr="00BD1447">
        <w:rPr>
          <w:rFonts w:cs="Noto Sans"/>
          <w:szCs w:val="18"/>
          <w:lang w:val="es-ES" w:eastAsia="es-MX"/>
        </w:rPr>
        <w:t xml:space="preserve">Se utilizará el criterio binario en virtud de que el servicio a contratar se encuentra estandarizado en el mercado al cumplir con lo establecido, requerido y solicitado en todas las condiciones ofrecidas en este </w:t>
      </w:r>
      <w:r w:rsidR="007526BA" w:rsidRPr="00BD1447">
        <w:rPr>
          <w:rFonts w:cs="Noto Sans"/>
          <w:szCs w:val="18"/>
          <w:lang w:val="es-ES" w:eastAsia="es-MX"/>
        </w:rPr>
        <w:t>SERVICIO SUBROGADO DE RESONANCIA MAGNÉTICA SIMPLE O CONTRASTADA 2026</w:t>
      </w:r>
      <w:r w:rsidRPr="00BD1447">
        <w:rPr>
          <w:rFonts w:cs="Noto Sans"/>
          <w:szCs w:val="18"/>
          <w:lang w:val="es-ES" w:eastAsia="es-MX"/>
        </w:rPr>
        <w:t>, mismo que será verificado con la Propuesta Técnica.</w:t>
      </w:r>
    </w:p>
    <w:p w14:paraId="0928F66F" w14:textId="77777777" w:rsidR="006B1DA1" w:rsidRPr="00BD1447" w:rsidRDefault="006B1DA1" w:rsidP="006B1DA1">
      <w:pPr>
        <w:pStyle w:val="Ttulo3"/>
        <w:rPr>
          <w:szCs w:val="18"/>
        </w:rPr>
      </w:pPr>
    </w:p>
    <w:p w14:paraId="6E8A6AFA" w14:textId="5FE9031A" w:rsidR="005D2EBE" w:rsidRPr="00BD1447" w:rsidRDefault="0057312F" w:rsidP="006B1DA1">
      <w:pPr>
        <w:pStyle w:val="Ttulo3"/>
        <w:rPr>
          <w:szCs w:val="18"/>
        </w:rPr>
      </w:pPr>
      <w:bookmarkStart w:id="220" w:name="_Toc213768535"/>
      <w:r w:rsidRPr="00BD1447">
        <w:rPr>
          <w:szCs w:val="18"/>
        </w:rPr>
        <w:t>5.</w:t>
      </w:r>
      <w:r w:rsidR="005551C8" w:rsidRPr="00BD1447">
        <w:rPr>
          <w:szCs w:val="18"/>
        </w:rPr>
        <w:t>2</w:t>
      </w:r>
      <w:r w:rsidRPr="00BD1447">
        <w:rPr>
          <w:szCs w:val="18"/>
        </w:rPr>
        <w:t xml:space="preserve"> </w:t>
      </w:r>
      <w:r w:rsidR="00341AE0" w:rsidRPr="00BD1447">
        <w:rPr>
          <w:szCs w:val="18"/>
        </w:rPr>
        <w:t xml:space="preserve">Consideraciones generales </w:t>
      </w:r>
      <w:r w:rsidR="004942F0" w:rsidRPr="00BD1447">
        <w:rPr>
          <w:szCs w:val="18"/>
        </w:rPr>
        <w:t>para l</w:t>
      </w:r>
      <w:r w:rsidR="00341AE0" w:rsidRPr="00BD1447">
        <w:rPr>
          <w:szCs w:val="18"/>
        </w:rPr>
        <w:t xml:space="preserve">a </w:t>
      </w:r>
      <w:r w:rsidR="004942F0" w:rsidRPr="00BD1447">
        <w:rPr>
          <w:szCs w:val="18"/>
        </w:rPr>
        <w:t xml:space="preserve">evaluación de </w:t>
      </w:r>
      <w:r w:rsidR="00AA3375" w:rsidRPr="00BD1447">
        <w:rPr>
          <w:szCs w:val="18"/>
        </w:rPr>
        <w:t xml:space="preserve">proposición </w:t>
      </w:r>
      <w:r w:rsidR="00767285" w:rsidRPr="00BD1447">
        <w:rPr>
          <w:szCs w:val="18"/>
        </w:rPr>
        <w:t>económica</w:t>
      </w:r>
      <w:bookmarkEnd w:id="219"/>
      <w:bookmarkEnd w:id="220"/>
    </w:p>
    <w:p w14:paraId="4F36EFA8" w14:textId="77777777" w:rsidR="005753BA" w:rsidRPr="00BD1447" w:rsidRDefault="005753BA" w:rsidP="005A6D8F">
      <w:pPr>
        <w:rPr>
          <w:rFonts w:cs="Noto Sans"/>
          <w:b/>
          <w:noProof/>
          <w:szCs w:val="18"/>
        </w:rPr>
      </w:pPr>
    </w:p>
    <w:p w14:paraId="0994DD2C" w14:textId="77777777" w:rsidR="005D2EBE" w:rsidRPr="00BD1447" w:rsidRDefault="005D2EBE" w:rsidP="005A6D8F">
      <w:pPr>
        <w:rPr>
          <w:rFonts w:cs="Noto Sans"/>
          <w:noProof/>
          <w:szCs w:val="18"/>
        </w:rPr>
      </w:pPr>
      <w:r w:rsidRPr="00BD1447">
        <w:rPr>
          <w:rFonts w:cs="Noto Sans"/>
          <w:noProof/>
          <w:szCs w:val="18"/>
        </w:rPr>
        <w:t xml:space="preserve">Para efectos de la evaluación de la proposición económica, </w:t>
      </w:r>
      <w:r w:rsidR="00B123B0" w:rsidRPr="00BD1447">
        <w:rPr>
          <w:rFonts w:cs="Noto Sans"/>
          <w:noProof/>
          <w:szCs w:val="18"/>
        </w:rPr>
        <w:t xml:space="preserve">el Área Contratante </w:t>
      </w:r>
      <w:r w:rsidRPr="00BD1447">
        <w:rPr>
          <w:rFonts w:cs="Noto Sans"/>
          <w:noProof/>
          <w:szCs w:val="18"/>
        </w:rPr>
        <w:t>tomarán en consideración los criterios siguientes:</w:t>
      </w:r>
    </w:p>
    <w:p w14:paraId="2EF58BFF" w14:textId="77777777" w:rsidR="002444E5" w:rsidRPr="00BD1447" w:rsidRDefault="002444E5" w:rsidP="005A6D8F">
      <w:pPr>
        <w:pStyle w:val="Prrafodelista"/>
        <w:ind w:left="851"/>
        <w:rPr>
          <w:rFonts w:cs="Noto Sans"/>
          <w:sz w:val="18"/>
          <w:szCs w:val="18"/>
        </w:rPr>
      </w:pPr>
      <w:bookmarkStart w:id="221" w:name="_Toc428988965"/>
    </w:p>
    <w:p w14:paraId="1D087328" w14:textId="77777777" w:rsidR="002444E5" w:rsidRPr="00BD1447" w:rsidRDefault="002444E5" w:rsidP="00DC3F30">
      <w:pPr>
        <w:pStyle w:val="Prrafodelista"/>
        <w:numPr>
          <w:ilvl w:val="0"/>
          <w:numId w:val="191"/>
        </w:numPr>
        <w:rPr>
          <w:rFonts w:cs="Noto Sans"/>
          <w:sz w:val="18"/>
          <w:szCs w:val="18"/>
        </w:rPr>
      </w:pPr>
      <w:r w:rsidRPr="00BD1447">
        <w:rPr>
          <w:rFonts w:cs="Noto Sans"/>
          <w:sz w:val="18"/>
          <w:szCs w:val="18"/>
        </w:rPr>
        <w:t>La proposición económica deberá considerar el total de la cantidad requerida en pesos mexicanos, indicando la partida/clave, descripción, cantidad, el Precio Unitario,</w:t>
      </w:r>
      <w:r w:rsidR="003C54B9" w:rsidRPr="00BD1447">
        <w:rPr>
          <w:rFonts w:cs="Noto Sans"/>
          <w:sz w:val="18"/>
          <w:szCs w:val="18"/>
        </w:rPr>
        <w:t xml:space="preserve"> subtotal y el importe total del </w:t>
      </w:r>
      <w:r w:rsidR="00A94630" w:rsidRPr="00BD1447">
        <w:rPr>
          <w:rFonts w:cs="Noto Sans"/>
          <w:sz w:val="18"/>
          <w:szCs w:val="18"/>
        </w:rPr>
        <w:t>bien ofertado</w:t>
      </w:r>
      <w:r w:rsidRPr="00BD1447">
        <w:rPr>
          <w:rFonts w:cs="Noto Sans"/>
          <w:sz w:val="18"/>
          <w:szCs w:val="18"/>
        </w:rPr>
        <w:t xml:space="preserve">, desglosando el I.V.A., conforme al </w:t>
      </w:r>
      <w:hyperlink w:anchor="FORMATO_10" w:history="1">
        <w:r w:rsidRPr="00BD1447">
          <w:rPr>
            <w:rStyle w:val="Hipervnculo"/>
            <w:rFonts w:cs="Noto Sans"/>
            <w:b/>
            <w:color w:val="auto"/>
            <w:sz w:val="18"/>
            <w:szCs w:val="18"/>
            <w:u w:val="none"/>
          </w:rPr>
          <w:t xml:space="preserve">Formato No. </w:t>
        </w:r>
        <w:r w:rsidR="007D1052" w:rsidRPr="00BD1447">
          <w:rPr>
            <w:rStyle w:val="Hipervnculo"/>
            <w:rFonts w:cs="Noto Sans"/>
            <w:b/>
            <w:color w:val="auto"/>
            <w:sz w:val="18"/>
            <w:szCs w:val="18"/>
            <w:u w:val="none"/>
          </w:rPr>
          <w:t>8</w:t>
        </w:r>
      </w:hyperlink>
      <w:r w:rsidRPr="00BD1447">
        <w:rPr>
          <w:rFonts w:cs="Noto Sans"/>
          <w:b/>
          <w:sz w:val="18"/>
          <w:szCs w:val="18"/>
        </w:rPr>
        <w:t>,</w:t>
      </w:r>
      <w:r w:rsidRPr="00BD1447">
        <w:rPr>
          <w:rFonts w:cs="Noto Sans"/>
          <w:sz w:val="18"/>
          <w:szCs w:val="18"/>
        </w:rPr>
        <w:t xml:space="preserve"> el cual forma parte de la presente Convocatoria.</w:t>
      </w:r>
    </w:p>
    <w:p w14:paraId="68367DE0" w14:textId="77777777" w:rsidR="002444E5" w:rsidRPr="00BD1447" w:rsidRDefault="002444E5" w:rsidP="005A6D8F">
      <w:pPr>
        <w:pStyle w:val="Prrafodelista"/>
        <w:ind w:left="426"/>
        <w:rPr>
          <w:rFonts w:cs="Noto Sans"/>
          <w:sz w:val="18"/>
          <w:szCs w:val="18"/>
        </w:rPr>
      </w:pPr>
    </w:p>
    <w:p w14:paraId="0D87EAFF" w14:textId="77777777" w:rsidR="002444E5" w:rsidRPr="00BD1447" w:rsidRDefault="002444E5" w:rsidP="00DC3F30">
      <w:pPr>
        <w:pStyle w:val="Prrafodelista"/>
        <w:numPr>
          <w:ilvl w:val="0"/>
          <w:numId w:val="191"/>
        </w:numPr>
        <w:rPr>
          <w:rFonts w:eastAsia="Arial Unicode MS" w:cs="Noto Sans"/>
          <w:sz w:val="18"/>
          <w:szCs w:val="18"/>
          <w:lang w:val="es-ES_tradnl"/>
        </w:rPr>
      </w:pPr>
      <w:r w:rsidRPr="00BD1447">
        <w:rPr>
          <w:rFonts w:cs="Noto Sans"/>
          <w:sz w:val="18"/>
          <w:szCs w:val="18"/>
        </w:rPr>
        <w:t xml:space="preserve">Se analizará de manera integra el </w:t>
      </w:r>
      <w:r w:rsidR="0072153B" w:rsidRPr="00BD1447">
        <w:rPr>
          <w:rFonts w:cs="Noto Sans"/>
          <w:b/>
          <w:sz w:val="18"/>
          <w:szCs w:val="18"/>
        </w:rPr>
        <w:t>importe</w:t>
      </w:r>
      <w:r w:rsidRPr="00BD1447">
        <w:rPr>
          <w:rFonts w:cs="Noto Sans"/>
          <w:sz w:val="18"/>
          <w:szCs w:val="18"/>
        </w:rPr>
        <w:t xml:space="preserve"> ofertado por los licitantes, así como las operaciones aritméticas con objeto de verificar el importe total </w:t>
      </w:r>
      <w:r w:rsidR="003C54B9" w:rsidRPr="00BD1447">
        <w:rPr>
          <w:rFonts w:cs="Noto Sans"/>
          <w:sz w:val="18"/>
          <w:szCs w:val="18"/>
        </w:rPr>
        <w:t xml:space="preserve">del </w:t>
      </w:r>
      <w:r w:rsidR="00A94630" w:rsidRPr="00BD1447">
        <w:rPr>
          <w:rFonts w:cs="Noto Sans"/>
          <w:sz w:val="18"/>
          <w:szCs w:val="18"/>
        </w:rPr>
        <w:t>bien ofertado</w:t>
      </w:r>
      <w:r w:rsidRPr="00BD1447">
        <w:rPr>
          <w:rFonts w:cs="Noto Sans"/>
          <w:sz w:val="18"/>
          <w:szCs w:val="18"/>
        </w:rPr>
        <w:t xml:space="preserve">, de conformidad a los datos contenidos en su </w:t>
      </w:r>
      <w:r w:rsidRPr="00BD1447">
        <w:rPr>
          <w:rFonts w:eastAsia="Arial Unicode MS" w:cs="Noto Sans"/>
          <w:sz w:val="18"/>
          <w:szCs w:val="18"/>
          <w:lang w:val="es-ES_tradnl"/>
        </w:rPr>
        <w:t xml:space="preserve">Proposición </w:t>
      </w:r>
      <w:r w:rsidRPr="00BD1447">
        <w:rPr>
          <w:rFonts w:cs="Noto Sans"/>
          <w:sz w:val="18"/>
          <w:szCs w:val="18"/>
        </w:rPr>
        <w:t>Económica.</w:t>
      </w:r>
    </w:p>
    <w:p w14:paraId="324EEC57" w14:textId="77777777" w:rsidR="002444E5" w:rsidRPr="00BD1447" w:rsidRDefault="002444E5" w:rsidP="005A6D8F">
      <w:pPr>
        <w:pStyle w:val="Prrafodelista"/>
        <w:ind w:left="426"/>
        <w:rPr>
          <w:rFonts w:eastAsia="Arial Unicode MS" w:cs="Noto Sans"/>
          <w:sz w:val="18"/>
          <w:szCs w:val="18"/>
          <w:lang w:val="es-ES_tradnl"/>
        </w:rPr>
      </w:pPr>
    </w:p>
    <w:p w14:paraId="18CD85D2" w14:textId="77777777" w:rsidR="002444E5" w:rsidRPr="00BD1447" w:rsidRDefault="002444E5" w:rsidP="00DC3F30">
      <w:pPr>
        <w:pStyle w:val="Prrafodelista"/>
        <w:numPr>
          <w:ilvl w:val="0"/>
          <w:numId w:val="191"/>
        </w:numPr>
        <w:rPr>
          <w:rFonts w:cs="Noto Sans"/>
          <w:sz w:val="18"/>
          <w:szCs w:val="18"/>
        </w:rPr>
      </w:pPr>
      <w:r w:rsidRPr="00BD1447">
        <w:rPr>
          <w:rFonts w:cs="Noto Sans"/>
          <w:sz w:val="18"/>
          <w:szCs w:val="18"/>
        </w:rPr>
        <w:t xml:space="preserve">En caso de que se detecte un error de cálculo en alguna proposición, </w:t>
      </w:r>
      <w:r w:rsidR="0072153B" w:rsidRPr="00BD1447">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BD1447">
        <w:rPr>
          <w:rFonts w:cs="Noto Sans"/>
          <w:sz w:val="18"/>
          <w:szCs w:val="18"/>
        </w:rPr>
        <w:t>, en el entendido de que par</w:t>
      </w:r>
      <w:r w:rsidR="00493464" w:rsidRPr="00BD1447">
        <w:rPr>
          <w:rFonts w:cs="Noto Sans"/>
          <w:sz w:val="18"/>
          <w:szCs w:val="18"/>
        </w:rPr>
        <w:t>a efectos de lo señalado en el A</w:t>
      </w:r>
      <w:r w:rsidRPr="00BD1447">
        <w:rPr>
          <w:rFonts w:cs="Noto Sans"/>
          <w:sz w:val="18"/>
          <w:szCs w:val="18"/>
        </w:rPr>
        <w:t>rtículo 55 del RLAASSP</w:t>
      </w:r>
      <w:r w:rsidR="0072153B" w:rsidRPr="00BD1447">
        <w:rPr>
          <w:rFonts w:cs="Noto Sans"/>
          <w:sz w:val="18"/>
          <w:szCs w:val="18"/>
        </w:rPr>
        <w:t>.</w:t>
      </w:r>
    </w:p>
    <w:p w14:paraId="7E71B306" w14:textId="77777777" w:rsidR="003A3309" w:rsidRPr="00BD1447" w:rsidRDefault="003A3309" w:rsidP="003A3309">
      <w:pPr>
        <w:rPr>
          <w:szCs w:val="18"/>
          <w:lang w:val="es-ES_tradnl" w:eastAsia="ar-SA"/>
        </w:rPr>
      </w:pPr>
      <w:bookmarkStart w:id="222" w:name="_Toc428988961"/>
      <w:bookmarkStart w:id="223" w:name="_Toc212448266"/>
    </w:p>
    <w:p w14:paraId="7BFA70C6" w14:textId="77777777" w:rsidR="002358A5" w:rsidRPr="00BD1447" w:rsidRDefault="004A45EC" w:rsidP="00194F2F">
      <w:pPr>
        <w:pStyle w:val="Ttulo3"/>
        <w:rPr>
          <w:szCs w:val="18"/>
        </w:rPr>
      </w:pPr>
      <w:bookmarkStart w:id="224" w:name="_Toc213768536"/>
      <w:r w:rsidRPr="00BD1447">
        <w:rPr>
          <w:szCs w:val="18"/>
        </w:rPr>
        <w:t>5.</w:t>
      </w:r>
      <w:r w:rsidR="001665F8" w:rsidRPr="00BD1447">
        <w:rPr>
          <w:szCs w:val="18"/>
        </w:rPr>
        <w:t>3</w:t>
      </w:r>
      <w:r w:rsidR="002358A5" w:rsidRPr="00BD1447">
        <w:rPr>
          <w:szCs w:val="18"/>
        </w:rPr>
        <w:t xml:space="preserve"> Causales de desechamiento</w:t>
      </w:r>
      <w:bookmarkEnd w:id="222"/>
      <w:bookmarkEnd w:id="223"/>
      <w:bookmarkEnd w:id="224"/>
    </w:p>
    <w:p w14:paraId="51C5437B" w14:textId="77777777" w:rsidR="002358A5" w:rsidRPr="00BD1447" w:rsidRDefault="002358A5" w:rsidP="005A6D8F">
      <w:pPr>
        <w:rPr>
          <w:rFonts w:cs="Noto Sans"/>
          <w:b/>
          <w:noProof/>
          <w:szCs w:val="18"/>
          <w:lang w:val="es-ES_tradnl"/>
        </w:rPr>
      </w:pPr>
    </w:p>
    <w:p w14:paraId="17BAA0B9" w14:textId="206AEFCD" w:rsidR="002358A5" w:rsidRPr="00BD1447" w:rsidRDefault="00493464" w:rsidP="005A6D8F">
      <w:pPr>
        <w:rPr>
          <w:rFonts w:cs="Noto Sans"/>
          <w:noProof/>
          <w:szCs w:val="18"/>
          <w:lang w:val="es-ES_tradnl"/>
        </w:rPr>
      </w:pPr>
      <w:r w:rsidRPr="00BD1447">
        <w:rPr>
          <w:rFonts w:cs="Noto Sans"/>
          <w:noProof/>
          <w:szCs w:val="18"/>
          <w:lang w:val="es-ES_tradnl"/>
        </w:rPr>
        <w:t>De conformidad con el A</w:t>
      </w:r>
      <w:r w:rsidR="002358A5" w:rsidRPr="00BD1447">
        <w:rPr>
          <w:rFonts w:cs="Noto Sans"/>
          <w:noProof/>
          <w:szCs w:val="18"/>
          <w:lang w:val="es-ES_tradnl"/>
        </w:rPr>
        <w:t xml:space="preserve">rtículo </w:t>
      </w:r>
      <w:r w:rsidR="00326EC6" w:rsidRPr="00BD1447">
        <w:rPr>
          <w:rFonts w:cs="Noto Sans"/>
          <w:noProof/>
          <w:szCs w:val="18"/>
          <w:lang w:val="es-ES_tradnl"/>
        </w:rPr>
        <w:t>40</w:t>
      </w:r>
      <w:r w:rsidR="002358A5" w:rsidRPr="00BD1447">
        <w:rPr>
          <w:rFonts w:cs="Noto Sans"/>
          <w:noProof/>
          <w:szCs w:val="18"/>
          <w:lang w:val="es-ES_tradnl"/>
        </w:rPr>
        <w:t xml:space="preserve"> fracción </w:t>
      </w:r>
      <w:r w:rsidR="005C2A3F" w:rsidRPr="00BD1447">
        <w:rPr>
          <w:rFonts w:cs="Noto Sans"/>
          <w:noProof/>
          <w:szCs w:val="18"/>
          <w:lang w:val="es-ES_tradnl"/>
        </w:rPr>
        <w:t>XV</w:t>
      </w:r>
      <w:r w:rsidR="00326EC6" w:rsidRPr="00BD1447">
        <w:rPr>
          <w:rFonts w:cs="Noto Sans"/>
          <w:noProof/>
          <w:szCs w:val="18"/>
          <w:lang w:val="es-ES_tradnl"/>
        </w:rPr>
        <w:t>III</w:t>
      </w:r>
      <w:r w:rsidR="002358A5" w:rsidRPr="00BD1447">
        <w:rPr>
          <w:rFonts w:cs="Noto Sans"/>
          <w:noProof/>
          <w:szCs w:val="18"/>
          <w:lang w:val="es-ES_tradnl"/>
        </w:rPr>
        <w:t xml:space="preserve"> de la LAASS</w:t>
      </w:r>
      <w:r w:rsidR="00D269BD" w:rsidRPr="00BD1447">
        <w:rPr>
          <w:rFonts w:cs="Noto Sans"/>
          <w:noProof/>
          <w:szCs w:val="18"/>
          <w:lang w:val="es-ES_tradnl"/>
        </w:rPr>
        <w:t>P, será causa de desechamiento:</w:t>
      </w:r>
    </w:p>
    <w:p w14:paraId="6DB4A748" w14:textId="77777777" w:rsidR="00D269BD" w:rsidRPr="00BD1447" w:rsidRDefault="00D269BD" w:rsidP="005A6D8F">
      <w:pPr>
        <w:rPr>
          <w:rFonts w:cs="Noto Sans"/>
          <w:noProof/>
          <w:szCs w:val="18"/>
          <w:lang w:val="es-ES_tradnl"/>
        </w:rPr>
      </w:pPr>
    </w:p>
    <w:p w14:paraId="46825956" w14:textId="40EA36F8" w:rsidR="00A9299C" w:rsidRPr="00BD1447" w:rsidRDefault="00D016E3" w:rsidP="005A6D8F">
      <w:pPr>
        <w:numPr>
          <w:ilvl w:val="0"/>
          <w:numId w:val="40"/>
        </w:numPr>
        <w:ind w:left="851" w:hanging="709"/>
        <w:rPr>
          <w:rFonts w:cs="Noto Sans"/>
          <w:szCs w:val="18"/>
        </w:rPr>
      </w:pPr>
      <w:r w:rsidRPr="00BD1447">
        <w:rPr>
          <w:rFonts w:eastAsia="Times New Roman" w:cs="Noto Sans"/>
          <w:noProof/>
          <w:szCs w:val="18"/>
          <w:lang w:val="es-ES_tradnl" w:eastAsia="es-ES"/>
        </w:rPr>
        <w:t xml:space="preserve">Cuando el licitante no envíe a través de </w:t>
      </w:r>
      <w:r w:rsidR="006102D6" w:rsidRPr="00BD1447">
        <w:rPr>
          <w:rFonts w:eastAsia="Times New Roman" w:cs="Noto Sans"/>
          <w:noProof/>
          <w:szCs w:val="18"/>
          <w:lang w:val="es-ES_tradnl" w:eastAsia="es-ES"/>
        </w:rPr>
        <w:t xml:space="preserve">la </w:t>
      </w:r>
      <w:r w:rsidR="000774B3" w:rsidRPr="00BD1447">
        <w:rPr>
          <w:rFonts w:cs="Noto Sans"/>
          <w:color w:val="000000"/>
          <w:szCs w:val="18"/>
          <w:lang w:eastAsia="es-MX"/>
        </w:rPr>
        <w:t>Plataforma Digital de Contrataciones Públicas,</w:t>
      </w:r>
      <w:r w:rsidR="006102D6" w:rsidRPr="00BD1447">
        <w:rPr>
          <w:rFonts w:cs="Noto Sans"/>
          <w:color w:val="000000"/>
          <w:szCs w:val="18"/>
          <w:lang w:eastAsia="es-MX"/>
        </w:rPr>
        <w:t xml:space="preserve"> de </w:t>
      </w:r>
      <w:r w:rsidR="000774B3" w:rsidRPr="00BD1447">
        <w:rPr>
          <w:rFonts w:cs="Noto Sans"/>
          <w:color w:val="000000"/>
          <w:szCs w:val="18"/>
          <w:lang w:eastAsia="es-MX"/>
        </w:rPr>
        <w:t>Compras MX</w:t>
      </w:r>
      <w:r w:rsidRPr="00BD1447">
        <w:rPr>
          <w:rFonts w:eastAsia="Times New Roman" w:cs="Noto Sans"/>
          <w:noProof/>
          <w:szCs w:val="18"/>
          <w:lang w:val="es-ES_tradnl" w:eastAsia="es-ES"/>
        </w:rPr>
        <w:t>, la documentación</w:t>
      </w:r>
      <w:r w:rsidR="00147860" w:rsidRPr="00BD1447">
        <w:rPr>
          <w:rFonts w:eastAsia="Times New Roman" w:cs="Noto Sans"/>
          <w:noProof/>
          <w:szCs w:val="18"/>
          <w:lang w:val="es-ES_tradnl" w:eastAsia="es-ES"/>
        </w:rPr>
        <w:t xml:space="preserve"> indispensable</w:t>
      </w:r>
      <w:r w:rsidRPr="00BD1447">
        <w:rPr>
          <w:rFonts w:eastAsia="Times New Roman" w:cs="Noto Sans"/>
          <w:noProof/>
          <w:szCs w:val="18"/>
          <w:lang w:val="es-ES_tradnl" w:eastAsia="es-ES"/>
        </w:rPr>
        <w:t xml:space="preserve"> solicitada</w:t>
      </w:r>
      <w:r w:rsidR="00596E9B" w:rsidRPr="00BD1447">
        <w:rPr>
          <w:rFonts w:eastAsia="Times New Roman" w:cs="Noto Sans"/>
          <w:noProof/>
          <w:szCs w:val="18"/>
          <w:lang w:val="es-ES_tradnl" w:eastAsia="es-ES"/>
        </w:rPr>
        <w:t xml:space="preserve"> en los subnumerales de</w:t>
      </w:r>
      <w:r w:rsidR="00741A10" w:rsidRPr="00BD1447">
        <w:rPr>
          <w:rFonts w:eastAsia="Times New Roman" w:cs="Noto Sans"/>
          <w:noProof/>
          <w:szCs w:val="18"/>
          <w:lang w:val="es-ES_tradnl" w:eastAsia="es-ES"/>
        </w:rPr>
        <w:t xml:space="preserve">l </w:t>
      </w:r>
      <w:r w:rsidRPr="00BD1447">
        <w:rPr>
          <w:rFonts w:eastAsia="Times New Roman" w:cs="Noto Sans"/>
          <w:b/>
          <w:noProof/>
          <w:szCs w:val="18"/>
          <w:lang w:val="es-ES_tradnl" w:eastAsia="es-ES"/>
        </w:rPr>
        <w:t xml:space="preserve">numeral </w:t>
      </w:r>
      <w:r w:rsidR="00147860" w:rsidRPr="00BD1447">
        <w:rPr>
          <w:rFonts w:eastAsia="Times New Roman" w:cs="Noto Sans"/>
          <w:b/>
          <w:noProof/>
          <w:szCs w:val="18"/>
          <w:lang w:val="es-ES_tradnl" w:eastAsia="es-ES"/>
        </w:rPr>
        <w:t>4.1</w:t>
      </w:r>
      <w:r w:rsidR="00741A10" w:rsidRPr="00BD1447">
        <w:rPr>
          <w:rFonts w:eastAsia="Times New Roman" w:cs="Noto Sans"/>
          <w:b/>
          <w:noProof/>
          <w:szCs w:val="18"/>
          <w:lang w:val="es-ES_tradnl" w:eastAsia="es-ES"/>
        </w:rPr>
        <w:t xml:space="preserve"> Proposicion Legal,</w:t>
      </w:r>
      <w:r w:rsidR="008120DB" w:rsidRPr="00BD1447">
        <w:rPr>
          <w:rFonts w:eastAsia="Times New Roman" w:cs="Noto Sans"/>
          <w:noProof/>
          <w:szCs w:val="18"/>
          <w:lang w:val="es-ES_tradnl" w:eastAsia="es-ES"/>
        </w:rPr>
        <w:t xml:space="preserve"> o bien que </w:t>
      </w:r>
      <w:r w:rsidR="00007EDE" w:rsidRPr="00BD1447">
        <w:rPr>
          <w:rFonts w:eastAsia="Times New Roman" w:cs="Noto Sans"/>
          <w:noProof/>
          <w:szCs w:val="18"/>
          <w:lang w:val="es-ES_tradnl" w:eastAsia="es-ES"/>
        </w:rPr>
        <w:t xml:space="preserve">en los escritos señalados </w:t>
      </w:r>
      <w:r w:rsidR="001665F8" w:rsidRPr="00BD1447">
        <w:rPr>
          <w:rFonts w:eastAsia="Times New Roman" w:cs="Noto Sans"/>
          <w:noProof/>
          <w:szCs w:val="18"/>
          <w:lang w:val="es-ES_tradnl" w:eastAsia="es-ES"/>
        </w:rPr>
        <w:t xml:space="preserve">se </w:t>
      </w:r>
      <w:r w:rsidR="00A9299C" w:rsidRPr="00BD1447">
        <w:rPr>
          <w:rFonts w:cs="Noto Sans"/>
          <w:szCs w:val="18"/>
          <w:lang w:val="es-ES_tradnl"/>
        </w:rPr>
        <w:t xml:space="preserve">omita </w:t>
      </w:r>
      <w:r w:rsidR="00A9299C" w:rsidRPr="00BD1447">
        <w:rPr>
          <w:rFonts w:cs="Noto Sans"/>
          <w:szCs w:val="18"/>
        </w:rPr>
        <w:t xml:space="preserve">la leyenda </w:t>
      </w:r>
      <w:r w:rsidR="002841E6" w:rsidRPr="00BD1447">
        <w:rPr>
          <w:rFonts w:cs="Noto Sans"/>
          <w:szCs w:val="18"/>
        </w:rPr>
        <w:t>“bajo protesta de decir verdad”, en su caso.</w:t>
      </w:r>
    </w:p>
    <w:p w14:paraId="11AA0C8A" w14:textId="77777777" w:rsidR="00A9299C" w:rsidRPr="00BD1447" w:rsidRDefault="00A9299C" w:rsidP="005A6D8F">
      <w:pPr>
        <w:ind w:left="851"/>
        <w:rPr>
          <w:rFonts w:eastAsia="Times New Roman" w:cs="Noto Sans"/>
          <w:noProof/>
          <w:szCs w:val="18"/>
          <w:lang w:val="es-ES" w:eastAsia="es-ES"/>
        </w:rPr>
      </w:pPr>
    </w:p>
    <w:p w14:paraId="43AFCADF" w14:textId="1B2A3D65" w:rsidR="000733D9" w:rsidRPr="00BD1447" w:rsidRDefault="000733D9" w:rsidP="005A6D8F">
      <w:pPr>
        <w:numPr>
          <w:ilvl w:val="0"/>
          <w:numId w:val="40"/>
        </w:numPr>
        <w:ind w:left="851" w:hanging="709"/>
        <w:rPr>
          <w:rFonts w:eastAsia="Times New Roman" w:cs="Noto Sans"/>
          <w:noProof/>
          <w:szCs w:val="18"/>
          <w:lang w:val="es-ES" w:eastAsia="es-ES"/>
        </w:rPr>
      </w:pPr>
      <w:r w:rsidRPr="00BD1447">
        <w:rPr>
          <w:rFonts w:eastAsia="Times New Roman" w:cs="Noto Sans"/>
          <w:noProof/>
          <w:szCs w:val="18"/>
          <w:lang w:val="es-ES" w:eastAsia="es-ES"/>
        </w:rPr>
        <w:t xml:space="preserve">Cuando las empresas se encuentren dentro de algunos los supuestos del Art. </w:t>
      </w:r>
      <w:r w:rsidR="00326EC6" w:rsidRPr="00BD1447">
        <w:rPr>
          <w:rFonts w:eastAsia="Times New Roman" w:cs="Noto Sans"/>
          <w:noProof/>
          <w:szCs w:val="18"/>
          <w:lang w:val="es-ES" w:eastAsia="es-ES"/>
        </w:rPr>
        <w:t>71</w:t>
      </w:r>
      <w:r w:rsidRPr="00BD1447">
        <w:rPr>
          <w:rFonts w:eastAsia="Times New Roman" w:cs="Noto Sans"/>
          <w:noProof/>
          <w:szCs w:val="18"/>
          <w:lang w:val="es-ES" w:eastAsia="es-ES"/>
        </w:rPr>
        <w:t xml:space="preserve"> y </w:t>
      </w:r>
      <w:r w:rsidR="00326EC6" w:rsidRPr="00BD1447">
        <w:rPr>
          <w:rFonts w:eastAsia="Times New Roman" w:cs="Noto Sans"/>
          <w:noProof/>
          <w:szCs w:val="18"/>
          <w:lang w:val="es-ES" w:eastAsia="es-ES"/>
        </w:rPr>
        <w:t>90</w:t>
      </w:r>
      <w:r w:rsidRPr="00BD1447">
        <w:rPr>
          <w:rFonts w:eastAsia="Times New Roman" w:cs="Noto Sans"/>
          <w:noProof/>
          <w:szCs w:val="18"/>
          <w:lang w:val="es-ES" w:eastAsia="es-ES"/>
        </w:rPr>
        <w:t xml:space="preserve"> de la Ley.</w:t>
      </w:r>
    </w:p>
    <w:p w14:paraId="4A06A474" w14:textId="77777777" w:rsidR="000733D9" w:rsidRPr="00BD1447" w:rsidRDefault="000733D9" w:rsidP="005A6D8F">
      <w:pPr>
        <w:ind w:left="851"/>
        <w:rPr>
          <w:rFonts w:eastAsia="Times New Roman" w:cs="Noto Sans"/>
          <w:noProof/>
          <w:szCs w:val="18"/>
          <w:lang w:val="es-ES" w:eastAsia="es-ES"/>
        </w:rPr>
      </w:pPr>
    </w:p>
    <w:p w14:paraId="7BDFCF01" w14:textId="2760E6B7" w:rsidR="00A9299C" w:rsidRPr="00BD1447" w:rsidRDefault="008120DB" w:rsidP="005A6D8F">
      <w:pPr>
        <w:numPr>
          <w:ilvl w:val="0"/>
          <w:numId w:val="40"/>
        </w:numPr>
        <w:ind w:left="851" w:hanging="709"/>
        <w:rPr>
          <w:rFonts w:eastAsia="Times New Roman" w:cs="Noto Sans"/>
          <w:noProof/>
          <w:szCs w:val="18"/>
          <w:lang w:val="es-ES" w:eastAsia="es-ES"/>
        </w:rPr>
      </w:pPr>
      <w:r w:rsidRPr="00BD1447">
        <w:rPr>
          <w:rFonts w:eastAsia="Times New Roman" w:cs="Noto Sans"/>
          <w:noProof/>
          <w:szCs w:val="18"/>
          <w:lang w:val="es-ES" w:eastAsia="es-ES"/>
        </w:rPr>
        <w:t xml:space="preserve">Cuando presente </w:t>
      </w:r>
      <w:r w:rsidR="00A9299C" w:rsidRPr="00BD1447">
        <w:rPr>
          <w:rFonts w:eastAsia="Times New Roman" w:cs="Noto Sans"/>
          <w:noProof/>
          <w:szCs w:val="18"/>
          <w:lang w:val="es-ES" w:eastAsia="es-ES"/>
        </w:rPr>
        <w:t xml:space="preserve">proposición en participacion conjunta y </w:t>
      </w:r>
      <w:r w:rsidR="00A9299C" w:rsidRPr="00BD1447">
        <w:rPr>
          <w:rFonts w:eastAsia="Times New Roman" w:cs="Noto Sans"/>
          <w:noProof/>
          <w:szCs w:val="18"/>
          <w:lang w:val="es-ES_tradnl" w:eastAsia="es-ES"/>
        </w:rPr>
        <w:t xml:space="preserve">no envíe a través de </w:t>
      </w:r>
      <w:r w:rsidR="006102D6" w:rsidRPr="00BD1447">
        <w:rPr>
          <w:rFonts w:eastAsia="Times New Roman" w:cs="Noto Sans"/>
          <w:noProof/>
          <w:szCs w:val="18"/>
          <w:lang w:val="es-ES_tradnl" w:eastAsia="es-ES"/>
        </w:rPr>
        <w:t xml:space="preserve">la </w:t>
      </w:r>
      <w:r w:rsidR="000774B3" w:rsidRPr="00BD1447">
        <w:rPr>
          <w:rFonts w:cs="Noto Sans"/>
          <w:color w:val="000000"/>
          <w:szCs w:val="18"/>
          <w:lang w:eastAsia="es-MX"/>
        </w:rPr>
        <w:t>Plataforma Digital de Contrataciones Públicas,</w:t>
      </w:r>
      <w:r w:rsidR="00C70B47" w:rsidRPr="00BD1447">
        <w:rPr>
          <w:rFonts w:cs="Noto Sans"/>
          <w:color w:val="000000"/>
          <w:szCs w:val="18"/>
          <w:lang w:eastAsia="es-MX"/>
        </w:rPr>
        <w:t xml:space="preserve"> </w:t>
      </w:r>
      <w:r w:rsidR="000774B3" w:rsidRPr="00BD1447">
        <w:rPr>
          <w:rFonts w:cs="Noto Sans"/>
          <w:color w:val="000000"/>
          <w:szCs w:val="18"/>
          <w:lang w:eastAsia="es-MX"/>
        </w:rPr>
        <w:t>Compras MX</w:t>
      </w:r>
      <w:r w:rsidR="00A9299C" w:rsidRPr="00BD1447">
        <w:rPr>
          <w:rFonts w:eastAsia="Times New Roman" w:cs="Noto Sans"/>
          <w:noProof/>
          <w:szCs w:val="18"/>
          <w:lang w:val="es-ES_tradnl" w:eastAsia="es-ES"/>
        </w:rPr>
        <w:t xml:space="preserve">, </w:t>
      </w:r>
      <w:r w:rsidR="00DB44E9" w:rsidRPr="00BD1447">
        <w:rPr>
          <w:rFonts w:cs="Noto Sans"/>
          <w:szCs w:val="18"/>
          <w:lang w:val="es-ES_tradnl"/>
        </w:rPr>
        <w:t>por cada integrante de la agrupación</w:t>
      </w:r>
      <w:r w:rsidR="00DB44E9" w:rsidRPr="00BD1447">
        <w:rPr>
          <w:rFonts w:eastAsia="Times New Roman" w:cs="Noto Sans"/>
          <w:noProof/>
          <w:szCs w:val="18"/>
          <w:lang w:val="es-ES_tradnl" w:eastAsia="es-ES"/>
        </w:rPr>
        <w:t xml:space="preserve">, </w:t>
      </w:r>
      <w:r w:rsidR="00A9299C" w:rsidRPr="00BD1447">
        <w:rPr>
          <w:rFonts w:eastAsia="Times New Roman" w:cs="Noto Sans"/>
          <w:noProof/>
          <w:szCs w:val="18"/>
          <w:lang w:val="es-ES_tradnl" w:eastAsia="es-ES"/>
        </w:rPr>
        <w:t xml:space="preserve">la documentación solicitada en </w:t>
      </w:r>
      <w:r w:rsidR="00136ADC" w:rsidRPr="00BD1447">
        <w:rPr>
          <w:rFonts w:eastAsia="Times New Roman" w:cs="Noto Sans"/>
          <w:noProof/>
          <w:szCs w:val="18"/>
          <w:lang w:val="es-ES_tradnl" w:eastAsia="es-ES"/>
        </w:rPr>
        <w:t>los</w:t>
      </w:r>
      <w:r w:rsidR="00A9299C" w:rsidRPr="00BD1447">
        <w:rPr>
          <w:rFonts w:eastAsia="Times New Roman" w:cs="Noto Sans"/>
          <w:noProof/>
          <w:szCs w:val="18"/>
          <w:lang w:val="es-ES_tradnl" w:eastAsia="es-ES"/>
        </w:rPr>
        <w:t xml:space="preserve"> numeral</w:t>
      </w:r>
      <w:r w:rsidR="00136ADC" w:rsidRPr="00BD1447">
        <w:rPr>
          <w:rFonts w:eastAsia="Times New Roman" w:cs="Noto Sans"/>
          <w:noProof/>
          <w:szCs w:val="18"/>
          <w:lang w:val="es-ES_tradnl" w:eastAsia="es-ES"/>
        </w:rPr>
        <w:t>es</w:t>
      </w:r>
      <w:r w:rsidR="00A9299C" w:rsidRPr="00BD1447">
        <w:rPr>
          <w:rFonts w:eastAsia="Times New Roman" w:cs="Noto Sans"/>
          <w:noProof/>
          <w:szCs w:val="18"/>
          <w:lang w:val="es-ES_tradnl" w:eastAsia="es-ES"/>
        </w:rPr>
        <w:t xml:space="preserve"> </w:t>
      </w:r>
      <w:r w:rsidR="00147860" w:rsidRPr="00BD1447">
        <w:rPr>
          <w:rFonts w:eastAsia="Times New Roman" w:cs="Noto Sans"/>
          <w:noProof/>
          <w:szCs w:val="18"/>
          <w:lang w:val="es-ES_tradnl" w:eastAsia="es-ES"/>
        </w:rPr>
        <w:t>4.1.1, 4.1.3, 4.1.4 y 4.1.5</w:t>
      </w:r>
      <w:r w:rsidR="00136ADC" w:rsidRPr="00BD1447">
        <w:rPr>
          <w:rFonts w:eastAsia="Times New Roman" w:cs="Noto Sans"/>
          <w:noProof/>
          <w:szCs w:val="18"/>
          <w:lang w:val="es-ES_tradnl" w:eastAsia="es-ES"/>
        </w:rPr>
        <w:t xml:space="preserve">, de conformidad </w:t>
      </w:r>
      <w:r w:rsidR="00A9299C" w:rsidRPr="00BD1447">
        <w:rPr>
          <w:rFonts w:eastAsia="Times New Roman" w:cs="Noto Sans"/>
          <w:noProof/>
          <w:szCs w:val="18"/>
          <w:lang w:val="es-ES" w:eastAsia="es-ES"/>
        </w:rPr>
        <w:t>a</w:t>
      </w:r>
      <w:r w:rsidR="00DB44E9" w:rsidRPr="00BD1447">
        <w:rPr>
          <w:rFonts w:eastAsia="Times New Roman" w:cs="Noto Sans"/>
          <w:noProof/>
          <w:szCs w:val="18"/>
          <w:lang w:val="es-ES" w:eastAsia="es-ES"/>
        </w:rPr>
        <w:t xml:space="preserve"> </w:t>
      </w:r>
      <w:r w:rsidR="00A9299C" w:rsidRPr="00BD1447">
        <w:rPr>
          <w:rFonts w:eastAsia="Times New Roman" w:cs="Noto Sans"/>
          <w:noProof/>
          <w:szCs w:val="18"/>
          <w:lang w:val="es-ES" w:eastAsia="es-ES"/>
        </w:rPr>
        <w:t>l</w:t>
      </w:r>
      <w:r w:rsidR="00DB44E9" w:rsidRPr="00BD1447">
        <w:rPr>
          <w:rFonts w:eastAsia="Times New Roman" w:cs="Noto Sans"/>
          <w:noProof/>
          <w:szCs w:val="18"/>
          <w:lang w:val="es-ES" w:eastAsia="es-ES"/>
        </w:rPr>
        <w:t>o señalado en el</w:t>
      </w:r>
      <w:r w:rsidR="00A9299C" w:rsidRPr="00BD1447">
        <w:rPr>
          <w:rFonts w:eastAsia="Times New Roman" w:cs="Noto Sans"/>
          <w:noProof/>
          <w:szCs w:val="18"/>
          <w:lang w:val="es-ES" w:eastAsia="es-ES"/>
        </w:rPr>
        <w:t xml:space="preserve"> numeral </w:t>
      </w:r>
      <w:r w:rsidR="00DB44E9" w:rsidRPr="00BD1447">
        <w:rPr>
          <w:rFonts w:eastAsia="Times New Roman" w:cs="Noto Sans"/>
          <w:noProof/>
          <w:szCs w:val="18"/>
          <w:lang w:val="es-ES" w:eastAsia="es-ES"/>
        </w:rPr>
        <w:t>“</w:t>
      </w:r>
      <w:r w:rsidR="00A9299C" w:rsidRPr="00BD1447">
        <w:rPr>
          <w:rFonts w:eastAsia="Times New Roman" w:cs="Noto Sans"/>
          <w:b/>
          <w:noProof/>
          <w:szCs w:val="18"/>
          <w:lang w:val="es-ES" w:eastAsia="es-ES"/>
        </w:rPr>
        <w:t>3.</w:t>
      </w:r>
      <w:r w:rsidR="00DB44E9" w:rsidRPr="00BD1447">
        <w:rPr>
          <w:rFonts w:eastAsia="Times New Roman" w:cs="Noto Sans"/>
          <w:b/>
          <w:noProof/>
          <w:szCs w:val="18"/>
          <w:lang w:val="es-ES" w:eastAsia="es-ES"/>
        </w:rPr>
        <w:t>5 Proposiciones Conjuntas”</w:t>
      </w:r>
      <w:r w:rsidR="00A9299C" w:rsidRPr="00BD1447">
        <w:rPr>
          <w:rFonts w:eastAsia="Times New Roman" w:cs="Noto Sans"/>
          <w:noProof/>
          <w:szCs w:val="18"/>
          <w:lang w:val="es-ES" w:eastAsia="es-ES"/>
        </w:rPr>
        <w:t xml:space="preserve"> de la presente convocatoria.</w:t>
      </w:r>
    </w:p>
    <w:p w14:paraId="54154389" w14:textId="77777777" w:rsidR="0050425E" w:rsidRPr="00BD1447" w:rsidRDefault="0050425E" w:rsidP="005A6D8F">
      <w:pPr>
        <w:ind w:left="851"/>
        <w:rPr>
          <w:rFonts w:eastAsia="Times New Roman" w:cs="Noto Sans"/>
          <w:noProof/>
          <w:szCs w:val="18"/>
          <w:lang w:val="es-ES" w:eastAsia="es-ES"/>
        </w:rPr>
      </w:pPr>
    </w:p>
    <w:p w14:paraId="4ECCC772" w14:textId="416F73C3" w:rsidR="000733D9" w:rsidRPr="00BD1447" w:rsidRDefault="000733D9" w:rsidP="005A6D8F">
      <w:pPr>
        <w:numPr>
          <w:ilvl w:val="0"/>
          <w:numId w:val="40"/>
        </w:numPr>
        <w:ind w:left="851" w:hanging="709"/>
        <w:rPr>
          <w:rFonts w:eastAsia="Times New Roman" w:cs="Noto Sans"/>
          <w:noProof/>
          <w:szCs w:val="18"/>
          <w:lang w:val="es-ES" w:eastAsia="es-ES"/>
        </w:rPr>
      </w:pPr>
      <w:r w:rsidRPr="00BD1447">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w:t>
      </w:r>
      <w:r w:rsidR="000774B3" w:rsidRPr="00BD1447">
        <w:rPr>
          <w:rFonts w:cs="Noto Sans"/>
          <w:color w:val="000000"/>
          <w:szCs w:val="18"/>
          <w:lang w:eastAsia="es-MX"/>
        </w:rPr>
        <w:t>Plataforma Digital de Contrataciones Públicas,</w:t>
      </w:r>
      <w:r w:rsidR="006102D6" w:rsidRPr="00BD1447">
        <w:rPr>
          <w:rFonts w:cs="Noto Sans"/>
          <w:color w:val="000000"/>
          <w:szCs w:val="18"/>
          <w:lang w:eastAsia="es-MX"/>
        </w:rPr>
        <w:t xml:space="preserve"> </w:t>
      </w:r>
      <w:r w:rsidR="000774B3" w:rsidRPr="00BD1447">
        <w:rPr>
          <w:rFonts w:cs="Noto Sans"/>
          <w:color w:val="000000"/>
          <w:szCs w:val="18"/>
          <w:lang w:eastAsia="es-MX"/>
        </w:rPr>
        <w:t>Compras MX</w:t>
      </w:r>
      <w:r w:rsidRPr="00BD1447">
        <w:rPr>
          <w:rFonts w:eastAsia="Times New Roman" w:cs="Noto Sans"/>
          <w:noProof/>
          <w:szCs w:val="18"/>
          <w:lang w:val="es-ES" w:eastAsia="es-ES"/>
        </w:rPr>
        <w:t xml:space="preserve">, emita la leyenda </w:t>
      </w:r>
      <w:r w:rsidRPr="00BD1447">
        <w:rPr>
          <w:rFonts w:eastAsia="Times New Roman" w:cs="Noto Sans"/>
          <w:b/>
          <w:noProof/>
          <w:szCs w:val="18"/>
          <w:lang w:val="es-ES" w:eastAsia="es-ES"/>
        </w:rPr>
        <w:t>“Firma digital No Valida”</w:t>
      </w:r>
      <w:r w:rsidRPr="00BD1447">
        <w:rPr>
          <w:rFonts w:eastAsia="Times New Roman" w:cs="Noto Sans"/>
          <w:noProof/>
          <w:szCs w:val="18"/>
          <w:lang w:val="es-ES" w:eastAsia="es-ES"/>
        </w:rPr>
        <w:t>, o bien, que no cumpla con lo señalado en el numeral “</w:t>
      </w:r>
      <w:r w:rsidRPr="00BD1447">
        <w:rPr>
          <w:rFonts w:eastAsia="Times New Roman" w:cs="Noto Sans"/>
          <w:b/>
          <w:noProof/>
          <w:szCs w:val="18"/>
          <w:lang w:val="es-ES_tradnl" w:eastAsia="es-ES"/>
        </w:rPr>
        <w:t>3.4 Presentación y Apertura de Proposiciones”</w:t>
      </w:r>
      <w:r w:rsidRPr="00BD1447">
        <w:rPr>
          <w:rFonts w:eastAsia="Times New Roman" w:cs="Noto Sans"/>
          <w:noProof/>
          <w:szCs w:val="18"/>
          <w:lang w:val="es-ES" w:eastAsia="es-ES"/>
        </w:rPr>
        <w:t xml:space="preserve"> de la presente Convocatoria.</w:t>
      </w:r>
    </w:p>
    <w:p w14:paraId="210C30BD" w14:textId="77777777" w:rsidR="00F553C2" w:rsidRPr="00BD1447" w:rsidRDefault="00F553C2" w:rsidP="005A6D8F">
      <w:pPr>
        <w:ind w:left="851"/>
        <w:rPr>
          <w:rFonts w:eastAsia="Times New Roman" w:cs="Noto Sans"/>
          <w:noProof/>
          <w:szCs w:val="18"/>
          <w:lang w:val="es-ES" w:eastAsia="es-ES"/>
        </w:rPr>
      </w:pPr>
    </w:p>
    <w:p w14:paraId="6BB691B5" w14:textId="77777777" w:rsidR="000733D9" w:rsidRPr="00BD1447" w:rsidRDefault="000733D9" w:rsidP="005A6D8F">
      <w:pPr>
        <w:numPr>
          <w:ilvl w:val="0"/>
          <w:numId w:val="40"/>
        </w:numPr>
        <w:ind w:left="851" w:hanging="709"/>
        <w:rPr>
          <w:rFonts w:eastAsia="Times New Roman" w:cs="Noto Sans"/>
          <w:noProof/>
          <w:szCs w:val="18"/>
          <w:lang w:val="es-ES" w:eastAsia="es-ES"/>
        </w:rPr>
      </w:pPr>
      <w:r w:rsidRPr="00BD1447">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BD1447" w:rsidRDefault="00741A10" w:rsidP="005A6D8F">
      <w:pPr>
        <w:pStyle w:val="Prrafodelista"/>
        <w:rPr>
          <w:rFonts w:cs="Noto Sans"/>
          <w:sz w:val="18"/>
          <w:szCs w:val="18"/>
        </w:rPr>
      </w:pPr>
    </w:p>
    <w:p w14:paraId="75A45D44" w14:textId="77777777" w:rsidR="00741A10" w:rsidRPr="00BD1447" w:rsidRDefault="00741A10" w:rsidP="005A6D8F">
      <w:pPr>
        <w:numPr>
          <w:ilvl w:val="0"/>
          <w:numId w:val="40"/>
        </w:numPr>
        <w:ind w:left="851" w:hanging="709"/>
        <w:rPr>
          <w:rFonts w:eastAsia="Times New Roman" w:cs="Noto Sans"/>
          <w:noProof/>
          <w:szCs w:val="18"/>
          <w:lang w:val="es-ES" w:eastAsia="es-ES"/>
        </w:rPr>
      </w:pPr>
      <w:r w:rsidRPr="00BD1447">
        <w:rPr>
          <w:rFonts w:eastAsia="Times New Roman" w:cs="Noto Sans"/>
          <w:noProof/>
          <w:szCs w:val="18"/>
          <w:lang w:val="es-ES" w:eastAsia="es-ES"/>
        </w:rPr>
        <w:t xml:space="preserve">Cuando NO presente proposicion economica de acuerdo a lo solicitado en el numeral </w:t>
      </w:r>
      <w:r w:rsidRPr="00BD1447">
        <w:rPr>
          <w:rFonts w:eastAsia="Times New Roman" w:cs="Noto Sans"/>
          <w:b/>
          <w:noProof/>
          <w:szCs w:val="18"/>
          <w:lang w:val="es-ES_tradnl" w:eastAsia="es-ES"/>
        </w:rPr>
        <w:t>4.3 Proposición Económica</w:t>
      </w:r>
    </w:p>
    <w:p w14:paraId="3D9AECA5" w14:textId="77777777" w:rsidR="00514C1E" w:rsidRPr="00BD1447" w:rsidRDefault="00514C1E" w:rsidP="005A6D8F">
      <w:pPr>
        <w:ind w:left="851"/>
        <w:rPr>
          <w:rFonts w:eastAsia="Times New Roman" w:cs="Noto Sans"/>
          <w:noProof/>
          <w:szCs w:val="18"/>
          <w:lang w:val="es-ES" w:eastAsia="es-ES"/>
        </w:rPr>
      </w:pPr>
    </w:p>
    <w:p w14:paraId="7B7541FE" w14:textId="27CB0DB4" w:rsidR="000733D9" w:rsidRPr="00BD1447" w:rsidRDefault="000733D9" w:rsidP="005A6D8F">
      <w:pPr>
        <w:numPr>
          <w:ilvl w:val="0"/>
          <w:numId w:val="40"/>
        </w:numPr>
        <w:ind w:left="851" w:hanging="709"/>
        <w:rPr>
          <w:rFonts w:eastAsia="Times New Roman" w:cs="Noto Sans"/>
          <w:noProof/>
          <w:szCs w:val="18"/>
          <w:lang w:val="es-ES" w:eastAsia="es-ES"/>
        </w:rPr>
      </w:pPr>
      <w:r w:rsidRPr="00BD1447">
        <w:rPr>
          <w:rFonts w:eastAsia="Times New Roman" w:cs="Noto Sans"/>
          <w:noProof/>
          <w:szCs w:val="18"/>
          <w:lang w:val="es-ES" w:eastAsia="es-ES"/>
        </w:rPr>
        <w:t xml:space="preserve">Cuando los documentos que envíen los licitantes a través de la </w:t>
      </w:r>
      <w:r w:rsidR="000774B3" w:rsidRPr="00BD1447">
        <w:rPr>
          <w:rFonts w:cs="Noto Sans"/>
          <w:color w:val="000000"/>
          <w:szCs w:val="18"/>
          <w:lang w:eastAsia="es-MX"/>
        </w:rPr>
        <w:t>Plataforma Digital de Contrataciones Públicas,</w:t>
      </w:r>
      <w:r w:rsidR="006102D6" w:rsidRPr="00BD1447">
        <w:rPr>
          <w:rFonts w:cs="Noto Sans"/>
          <w:color w:val="000000"/>
          <w:szCs w:val="18"/>
          <w:lang w:eastAsia="es-MX"/>
        </w:rPr>
        <w:t xml:space="preserve"> </w:t>
      </w:r>
      <w:r w:rsidR="000774B3" w:rsidRPr="00BD1447">
        <w:rPr>
          <w:rFonts w:cs="Noto Sans"/>
          <w:color w:val="000000"/>
          <w:szCs w:val="18"/>
          <w:lang w:eastAsia="es-MX"/>
        </w:rPr>
        <w:t>Compras MX</w:t>
      </w:r>
      <w:r w:rsidR="006102D6" w:rsidRPr="00BD1447">
        <w:rPr>
          <w:rFonts w:eastAsia="Times New Roman" w:cs="Noto Sans"/>
          <w:b/>
          <w:noProof/>
          <w:szCs w:val="18"/>
          <w:lang w:val="es-ES" w:eastAsia="es-ES"/>
        </w:rPr>
        <w:t xml:space="preserve"> </w:t>
      </w:r>
      <w:r w:rsidRPr="00BD1447">
        <w:rPr>
          <w:rFonts w:eastAsia="Times New Roman" w:cs="Noto Sans"/>
          <w:b/>
          <w:noProof/>
          <w:szCs w:val="18"/>
          <w:lang w:val="es-ES" w:eastAsia="es-ES"/>
        </w:rPr>
        <w:t>no sean legibles a simple vista imposibilitando el análisis integral</w:t>
      </w:r>
      <w:r w:rsidRPr="00BD1447">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BD1447" w:rsidRDefault="000733D9" w:rsidP="005A6D8F">
      <w:pPr>
        <w:ind w:left="851" w:hanging="709"/>
        <w:rPr>
          <w:rFonts w:eastAsia="Times New Roman" w:cs="Noto Sans"/>
          <w:noProof/>
          <w:szCs w:val="18"/>
          <w:lang w:val="es-ES" w:eastAsia="es-ES"/>
        </w:rPr>
      </w:pPr>
    </w:p>
    <w:p w14:paraId="0C72BD2D" w14:textId="77777777" w:rsidR="000733D9" w:rsidRPr="00BD1447" w:rsidRDefault="000733D9" w:rsidP="005A6D8F">
      <w:pPr>
        <w:numPr>
          <w:ilvl w:val="0"/>
          <w:numId w:val="40"/>
        </w:numPr>
        <w:ind w:left="851" w:hanging="709"/>
        <w:rPr>
          <w:rFonts w:eastAsia="Times New Roman" w:cs="Noto Sans"/>
          <w:noProof/>
          <w:szCs w:val="18"/>
          <w:lang w:val="es-ES" w:eastAsia="es-ES"/>
        </w:rPr>
      </w:pPr>
      <w:r w:rsidRPr="00BD1447">
        <w:rPr>
          <w:rFonts w:eastAsia="Times New Roman" w:cs="Noto Sans"/>
          <w:noProof/>
          <w:szCs w:val="18"/>
          <w:lang w:val="es-ES" w:eastAsia="es-ES"/>
        </w:rPr>
        <w:t xml:space="preserve">Cuando se compruebe que tienen acuerdo con otros licitantes para elevar el costo </w:t>
      </w:r>
      <w:r w:rsidR="00BF0027" w:rsidRPr="00BD1447">
        <w:rPr>
          <w:rFonts w:cs="Noto Sans"/>
          <w:szCs w:val="18"/>
        </w:rPr>
        <w:t>del servicio solicitado</w:t>
      </w:r>
      <w:r w:rsidRPr="00BD1447">
        <w:rPr>
          <w:rFonts w:eastAsia="Times New Roman" w:cs="Noto Sans"/>
          <w:noProof/>
          <w:szCs w:val="18"/>
          <w:lang w:val="es-ES" w:eastAsia="es-ES"/>
        </w:rPr>
        <w:t xml:space="preserve">, </w:t>
      </w:r>
      <w:r w:rsidRPr="00BD1447">
        <w:rPr>
          <w:rFonts w:eastAsia="Times New Roman" w:cs="Noto Sans"/>
          <w:noProof/>
          <w:szCs w:val="18"/>
          <w:lang w:eastAsia="es-ES"/>
        </w:rPr>
        <w:t xml:space="preserve">o </w:t>
      </w:r>
      <w:r w:rsidRPr="00BD1447">
        <w:rPr>
          <w:rFonts w:eastAsia="Times New Roman" w:cs="Noto Sans"/>
          <w:noProof/>
          <w:szCs w:val="18"/>
          <w:lang w:val="es-ES" w:eastAsia="es-ES"/>
        </w:rPr>
        <w:t>bien</w:t>
      </w:r>
      <w:r w:rsidRPr="00BD1447">
        <w:rPr>
          <w:rFonts w:eastAsia="Times New Roman" w:cs="Noto Sans"/>
          <w:noProof/>
          <w:szCs w:val="18"/>
          <w:lang w:eastAsia="es-ES"/>
        </w:rPr>
        <w:t>, cualquier otro acuerdo que tenga como fin obtener una ventaja sobre los demás licitantes</w:t>
      </w:r>
      <w:r w:rsidRPr="00BD1447">
        <w:rPr>
          <w:rFonts w:eastAsia="Times New Roman" w:cs="Noto Sans"/>
          <w:noProof/>
          <w:szCs w:val="18"/>
          <w:lang w:val="es-ES" w:eastAsia="es-ES"/>
        </w:rPr>
        <w:t>.</w:t>
      </w:r>
    </w:p>
    <w:p w14:paraId="28D024F1" w14:textId="77777777" w:rsidR="000733D9" w:rsidRPr="00BD1447" w:rsidRDefault="000733D9" w:rsidP="005A6D8F">
      <w:pPr>
        <w:ind w:left="851" w:hanging="709"/>
        <w:rPr>
          <w:rFonts w:eastAsia="Times New Roman" w:cs="Noto Sans"/>
          <w:noProof/>
          <w:szCs w:val="18"/>
          <w:lang w:val="es-ES" w:eastAsia="es-ES"/>
        </w:rPr>
      </w:pPr>
    </w:p>
    <w:p w14:paraId="5425F0DD" w14:textId="77777777" w:rsidR="00125392" w:rsidRPr="00BD1447" w:rsidRDefault="000733D9" w:rsidP="005A6D8F">
      <w:pPr>
        <w:numPr>
          <w:ilvl w:val="0"/>
          <w:numId w:val="40"/>
        </w:numPr>
        <w:ind w:left="851" w:hanging="709"/>
        <w:rPr>
          <w:rFonts w:eastAsia="Times New Roman" w:cs="Noto Sans"/>
          <w:noProof/>
          <w:szCs w:val="18"/>
          <w:lang w:val="es-ES" w:eastAsia="es-ES"/>
        </w:rPr>
      </w:pPr>
      <w:r w:rsidRPr="00BD1447">
        <w:rPr>
          <w:rFonts w:eastAsia="Times New Roman" w:cs="Noto Sans"/>
          <w:noProof/>
          <w:szCs w:val="18"/>
          <w:lang w:val="es-ES" w:eastAsia="es-ES"/>
        </w:rPr>
        <w:t xml:space="preserve">Cuando la Secretaria de Economía, determine mediante comunicado que alguno de los participantes en </w:t>
      </w:r>
      <w:r w:rsidR="0070122C" w:rsidRPr="00BD1447">
        <w:rPr>
          <w:rFonts w:eastAsia="Times New Roman" w:cs="Noto Sans"/>
          <w:noProof/>
          <w:szCs w:val="18"/>
          <w:lang w:val="es-ES" w:eastAsia="es-ES"/>
        </w:rPr>
        <w:t>esta Adjudicacion</w:t>
      </w:r>
      <w:r w:rsidRPr="00BD1447">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BD1447" w:rsidRDefault="008E299D" w:rsidP="005A6D8F">
      <w:pPr>
        <w:ind w:left="851"/>
        <w:rPr>
          <w:rFonts w:eastAsia="Times New Roman" w:cs="Noto Sans"/>
          <w:noProof/>
          <w:szCs w:val="18"/>
          <w:lang w:val="es-ES" w:eastAsia="es-ES"/>
        </w:rPr>
      </w:pPr>
    </w:p>
    <w:p w14:paraId="7459E518" w14:textId="642A88E6" w:rsidR="00FD02DC" w:rsidRPr="00BD1447" w:rsidRDefault="00400F8A" w:rsidP="005A6D8F">
      <w:pPr>
        <w:numPr>
          <w:ilvl w:val="0"/>
          <w:numId w:val="40"/>
        </w:numPr>
        <w:ind w:left="851" w:hanging="709"/>
        <w:rPr>
          <w:rFonts w:cs="Noto Sans"/>
          <w:szCs w:val="18"/>
        </w:rPr>
      </w:pPr>
      <w:r w:rsidRPr="00BD1447">
        <w:rPr>
          <w:rFonts w:eastAsia="Times New Roman" w:cs="Noto Sans"/>
          <w:noProof/>
          <w:szCs w:val="18"/>
          <w:lang w:val="es-ES_tradnl" w:eastAsia="es-ES"/>
        </w:rPr>
        <w:t xml:space="preserve">Cuando el licitante no envíe a través de </w:t>
      </w:r>
      <w:r w:rsidR="006102D6" w:rsidRPr="00BD1447">
        <w:rPr>
          <w:rFonts w:eastAsia="Times New Roman" w:cs="Noto Sans"/>
          <w:noProof/>
          <w:szCs w:val="18"/>
          <w:lang w:val="es-ES_tradnl" w:eastAsia="es-ES"/>
        </w:rPr>
        <w:t xml:space="preserve">la </w:t>
      </w:r>
      <w:r w:rsidR="000774B3" w:rsidRPr="00BD1447">
        <w:rPr>
          <w:rFonts w:cs="Noto Sans"/>
          <w:color w:val="000000"/>
          <w:szCs w:val="18"/>
          <w:lang w:eastAsia="es-MX"/>
        </w:rPr>
        <w:t>Plataforma Digital de Contrataciones Públicas,</w:t>
      </w:r>
      <w:r w:rsidR="006102D6" w:rsidRPr="00BD1447">
        <w:rPr>
          <w:rFonts w:cs="Noto Sans"/>
          <w:color w:val="000000"/>
          <w:szCs w:val="18"/>
          <w:lang w:eastAsia="es-MX"/>
        </w:rPr>
        <w:t xml:space="preserve"> de </w:t>
      </w:r>
      <w:r w:rsidR="000774B3" w:rsidRPr="00BD1447">
        <w:rPr>
          <w:rFonts w:cs="Noto Sans"/>
          <w:color w:val="000000"/>
          <w:szCs w:val="18"/>
          <w:lang w:eastAsia="es-MX"/>
        </w:rPr>
        <w:t>Compras MX</w:t>
      </w:r>
      <w:r w:rsidRPr="00BD1447">
        <w:rPr>
          <w:rFonts w:eastAsia="Times New Roman" w:cs="Noto Sans"/>
          <w:noProof/>
          <w:szCs w:val="18"/>
          <w:lang w:val="es-ES_tradnl" w:eastAsia="es-ES"/>
        </w:rPr>
        <w:t xml:space="preserve">, la documentación solicitada en los </w:t>
      </w:r>
      <w:r w:rsidR="000B589A" w:rsidRPr="00BD1447">
        <w:rPr>
          <w:rFonts w:eastAsia="Times New Roman" w:cs="Noto Sans"/>
          <w:noProof/>
          <w:szCs w:val="18"/>
          <w:lang w:val="es-ES_tradnl" w:eastAsia="es-ES"/>
        </w:rPr>
        <w:t xml:space="preserve">subnumerales del </w:t>
      </w:r>
      <w:r w:rsidRPr="00BD1447">
        <w:rPr>
          <w:rFonts w:eastAsia="Times New Roman" w:cs="Noto Sans"/>
          <w:noProof/>
          <w:szCs w:val="18"/>
          <w:lang w:val="es-ES_tradnl" w:eastAsia="es-ES"/>
        </w:rPr>
        <w:t xml:space="preserve">numeral </w:t>
      </w:r>
      <w:r w:rsidR="006A23A9" w:rsidRPr="00BD1447">
        <w:rPr>
          <w:rFonts w:eastAsia="Times New Roman" w:cs="Noto Sans"/>
          <w:b/>
          <w:noProof/>
          <w:szCs w:val="18"/>
          <w:lang w:val="es-ES_tradnl" w:eastAsia="es-ES"/>
        </w:rPr>
        <w:t>4.2 Proposición Técnica.</w:t>
      </w:r>
    </w:p>
    <w:p w14:paraId="0E741B78" w14:textId="77777777" w:rsidR="00FD35CE" w:rsidRPr="00BD1447" w:rsidRDefault="00FD35CE" w:rsidP="00FD35CE">
      <w:pPr>
        <w:pStyle w:val="Prrafodelista"/>
        <w:rPr>
          <w:rFonts w:cs="Noto Sans"/>
          <w:sz w:val="18"/>
          <w:szCs w:val="18"/>
          <w:lang w:eastAsia="es-MX"/>
        </w:rPr>
      </w:pPr>
    </w:p>
    <w:p w14:paraId="3A7D4C0A" w14:textId="6054224A" w:rsidR="00FD35CE" w:rsidRPr="00BD1447" w:rsidRDefault="00FD35CE" w:rsidP="00FD35CE">
      <w:pPr>
        <w:pStyle w:val="Prrafodelista"/>
        <w:numPr>
          <w:ilvl w:val="0"/>
          <w:numId w:val="40"/>
        </w:numPr>
        <w:rPr>
          <w:rFonts w:eastAsiaTheme="minorEastAsia" w:cs="Noto Sans"/>
          <w:sz w:val="18"/>
          <w:szCs w:val="18"/>
          <w:lang w:val="es-ES_tradnl"/>
        </w:rPr>
      </w:pPr>
      <w:r w:rsidRPr="00BD1447">
        <w:rPr>
          <w:rFonts w:eastAsiaTheme="minorEastAsia" w:cs="Noto Sans"/>
          <w:sz w:val="18"/>
          <w:szCs w:val="18"/>
          <w:lang w:val="es-ES_tradnl"/>
        </w:rPr>
        <w:t xml:space="preserve">Que no cumplan con alguno de los requisitos establecidos en esta Convocatoria contenidos en los numerales </w:t>
      </w:r>
      <w:r w:rsidR="00FD6729" w:rsidRPr="00BD1447">
        <w:rPr>
          <w:rFonts w:eastAsiaTheme="minorEastAsia" w:cs="Noto Sans"/>
          <w:b/>
          <w:sz w:val="18"/>
          <w:szCs w:val="18"/>
          <w:lang w:val="es-ES_tradnl"/>
        </w:rPr>
        <w:t>1.1, 1.2, 1.5, 2.1, 2.2, 2.4, 2.5, 2.6, 2.7, 3.3</w:t>
      </w:r>
      <w:r w:rsidR="00FC4939" w:rsidRPr="00BD1447">
        <w:rPr>
          <w:rFonts w:eastAsiaTheme="minorEastAsia" w:cs="Noto Sans"/>
          <w:b/>
          <w:sz w:val="18"/>
          <w:szCs w:val="18"/>
          <w:lang w:val="es-ES_tradnl"/>
        </w:rPr>
        <w:t>, 3.4, 3.5, 3.6, 4.1, 4.2, 4.3,</w:t>
      </w:r>
      <w:r w:rsidR="00FC4939" w:rsidRPr="00BD1447">
        <w:rPr>
          <w:rFonts w:eastAsiaTheme="minorEastAsia" w:cs="Noto Sans"/>
          <w:sz w:val="18"/>
          <w:szCs w:val="18"/>
          <w:lang w:val="es-ES_tradnl"/>
        </w:rPr>
        <w:t xml:space="preserve"> y sus </w:t>
      </w:r>
      <w:r w:rsidR="00FC4939" w:rsidRPr="00BD1447">
        <w:rPr>
          <w:rFonts w:eastAsiaTheme="minorEastAsia" w:cs="Noto Sans"/>
          <w:b/>
          <w:sz w:val="18"/>
          <w:szCs w:val="18"/>
          <w:lang w:val="es-ES_tradnl"/>
        </w:rPr>
        <w:t>A</w:t>
      </w:r>
      <w:r w:rsidRPr="00BD1447">
        <w:rPr>
          <w:rFonts w:eastAsiaTheme="minorEastAsia" w:cs="Noto Sans"/>
          <w:b/>
          <w:sz w:val="18"/>
          <w:szCs w:val="18"/>
          <w:lang w:val="es-ES_tradnl"/>
        </w:rPr>
        <w:t>nexos</w:t>
      </w:r>
      <w:r w:rsidR="00FC4939" w:rsidRPr="00BD1447">
        <w:rPr>
          <w:rFonts w:eastAsiaTheme="minorEastAsia" w:cs="Noto Sans"/>
          <w:b/>
          <w:sz w:val="18"/>
          <w:szCs w:val="18"/>
          <w:lang w:val="es-ES_tradnl"/>
        </w:rPr>
        <w:t xml:space="preserve"> 1.1, 1.2, 1.3, 2</w:t>
      </w:r>
      <w:r w:rsidRPr="00BD1447">
        <w:rPr>
          <w:rFonts w:eastAsiaTheme="minorEastAsia" w:cs="Noto Sans"/>
          <w:sz w:val="18"/>
          <w:szCs w:val="18"/>
          <w:lang w:val="es-ES_tradnl"/>
        </w:rPr>
        <w:t>,  así como los que se deriven del Acto de la Junta de Aclaraciones y, que con motivo de dicho incumplimiento se afecte la solvencia de la proposición.</w:t>
      </w:r>
    </w:p>
    <w:p w14:paraId="631775CF" w14:textId="77777777" w:rsidR="00797757" w:rsidRPr="00BD1447" w:rsidRDefault="00797757" w:rsidP="00797757">
      <w:pPr>
        <w:pStyle w:val="Prrafodelista"/>
        <w:rPr>
          <w:rFonts w:eastAsiaTheme="minorEastAsia" w:cs="Noto Sans"/>
          <w:sz w:val="18"/>
          <w:szCs w:val="18"/>
          <w:lang w:val="es-ES_tradnl"/>
        </w:rPr>
      </w:pPr>
    </w:p>
    <w:p w14:paraId="472D4951" w14:textId="40CF84C6" w:rsidR="00694A76" w:rsidRPr="00BD1447" w:rsidRDefault="00797757" w:rsidP="00694A76">
      <w:pPr>
        <w:pStyle w:val="Prrafodelista"/>
        <w:numPr>
          <w:ilvl w:val="0"/>
          <w:numId w:val="40"/>
        </w:numPr>
        <w:rPr>
          <w:rFonts w:eastAsiaTheme="minorEastAsia" w:cs="Noto Sans"/>
          <w:sz w:val="18"/>
          <w:szCs w:val="18"/>
          <w:lang w:val="es-ES_tradnl"/>
        </w:rPr>
      </w:pPr>
      <w:r w:rsidRPr="00BD1447">
        <w:rPr>
          <w:rFonts w:cs="Noto Sans"/>
          <w:sz w:val="18"/>
          <w:szCs w:val="18"/>
        </w:rPr>
        <w:t>Cuando el licitante no participe en la presentación de muestras ni en la visita a sus instalaciones, conforme a lo establecido en las bases y lineamientos contenidos en la presente convocatoria</w:t>
      </w:r>
      <w:r w:rsidR="00694A76" w:rsidRPr="00BD1447">
        <w:rPr>
          <w:rFonts w:cs="Noto Sans"/>
          <w:sz w:val="18"/>
          <w:szCs w:val="18"/>
        </w:rPr>
        <w:t xml:space="preserve"> o bien cuando no cumpla con la evaluación fisica de las instalaciones o la evaluación fisica de las muestras.</w:t>
      </w:r>
    </w:p>
    <w:p w14:paraId="367C81C7" w14:textId="77777777" w:rsidR="0043446B" w:rsidRPr="00BD1447" w:rsidRDefault="0043446B" w:rsidP="005C2A3F">
      <w:pPr>
        <w:rPr>
          <w:rFonts w:cs="Noto Sans"/>
          <w:szCs w:val="18"/>
          <w:lang w:eastAsia="es-MX"/>
        </w:rPr>
      </w:pPr>
    </w:p>
    <w:p w14:paraId="4198F415" w14:textId="77777777" w:rsidR="003C44AF" w:rsidRPr="00BD1447" w:rsidRDefault="003C44AF" w:rsidP="00194F2F">
      <w:pPr>
        <w:pStyle w:val="Ttulo3"/>
        <w:rPr>
          <w:szCs w:val="18"/>
        </w:rPr>
      </w:pPr>
      <w:bookmarkStart w:id="225" w:name="_Toc212448267"/>
      <w:bookmarkStart w:id="226" w:name="_Toc213768537"/>
      <w:bookmarkEnd w:id="221"/>
      <w:r w:rsidRPr="00BD1447">
        <w:rPr>
          <w:szCs w:val="18"/>
        </w:rPr>
        <w:t>5.</w:t>
      </w:r>
      <w:r w:rsidR="001665F8" w:rsidRPr="00BD1447">
        <w:rPr>
          <w:szCs w:val="18"/>
        </w:rPr>
        <w:t>4</w:t>
      </w:r>
      <w:r w:rsidRPr="00BD1447">
        <w:rPr>
          <w:szCs w:val="18"/>
        </w:rPr>
        <w:t xml:space="preserve"> Adjudicación de contrato</w:t>
      </w:r>
      <w:bookmarkEnd w:id="225"/>
      <w:bookmarkEnd w:id="226"/>
    </w:p>
    <w:p w14:paraId="23D8AB6A" w14:textId="77777777" w:rsidR="003C44AF" w:rsidRPr="00BD1447" w:rsidRDefault="003C44AF" w:rsidP="005A6D8F">
      <w:pPr>
        <w:tabs>
          <w:tab w:val="left" w:pos="6240"/>
        </w:tabs>
        <w:suppressAutoHyphens/>
        <w:rPr>
          <w:rFonts w:cs="Noto Sans"/>
          <w:b/>
          <w:noProof/>
          <w:szCs w:val="18"/>
          <w:lang w:val="es-ES_tradnl"/>
        </w:rPr>
      </w:pPr>
    </w:p>
    <w:p w14:paraId="634C5680" w14:textId="7C8E5945" w:rsidR="001665F8" w:rsidRPr="00BD1447" w:rsidRDefault="0013717B" w:rsidP="008734E1">
      <w:pPr>
        <w:rPr>
          <w:rFonts w:eastAsia="Times New Roman" w:cs="Noto Sans"/>
          <w:noProof/>
          <w:szCs w:val="18"/>
          <w:lang w:val="es-ES" w:eastAsia="es-ES"/>
        </w:rPr>
      </w:pPr>
      <w:r w:rsidRPr="00BD1447">
        <w:rPr>
          <w:rFonts w:eastAsia="Times New Roman" w:cs="Noto Sans"/>
          <w:noProof/>
          <w:szCs w:val="18"/>
          <w:lang w:val="es-ES" w:eastAsia="es-ES"/>
        </w:rPr>
        <w:t>E</w:t>
      </w:r>
      <w:r w:rsidR="001665F8" w:rsidRPr="00BD1447">
        <w:rPr>
          <w:rFonts w:eastAsia="Times New Roman" w:cs="Noto Sans"/>
          <w:noProof/>
          <w:szCs w:val="18"/>
          <w:lang w:val="es-ES" w:eastAsia="es-ES"/>
        </w:rPr>
        <w:t>l contrato será adjudicado al licitante cuya oferta resulte solvente porque cumple, con los requisitos legales, técnicos y económi</w:t>
      </w:r>
      <w:r w:rsidR="00FF2599" w:rsidRPr="00BD1447">
        <w:rPr>
          <w:rFonts w:eastAsia="Times New Roman" w:cs="Noto Sans"/>
          <w:noProof/>
          <w:szCs w:val="18"/>
          <w:lang w:val="es-ES" w:eastAsia="es-ES"/>
        </w:rPr>
        <w:t>cos de la presente Convocatoria</w:t>
      </w:r>
      <w:r w:rsidR="001665F8" w:rsidRPr="00BD1447">
        <w:rPr>
          <w:rFonts w:eastAsia="Times New Roman" w:cs="Noto Sans"/>
          <w:noProof/>
          <w:szCs w:val="18"/>
          <w:lang w:val="es-ES" w:eastAsia="es-ES"/>
        </w:rPr>
        <w:t xml:space="preserve"> garantizando de esta forma el cumplimiento d</w:t>
      </w:r>
      <w:r w:rsidR="008734E1" w:rsidRPr="00BD1447">
        <w:rPr>
          <w:rFonts w:eastAsia="Times New Roman" w:cs="Noto Sans"/>
          <w:noProof/>
          <w:szCs w:val="18"/>
          <w:lang w:val="es-ES" w:eastAsia="es-ES"/>
        </w:rPr>
        <w:t>e las obligaciones respectivas.</w:t>
      </w:r>
    </w:p>
    <w:p w14:paraId="78E90A2B" w14:textId="77777777" w:rsidR="00256AD4" w:rsidRPr="00BD1447" w:rsidRDefault="00256AD4" w:rsidP="008734E1">
      <w:pPr>
        <w:rPr>
          <w:rFonts w:eastAsia="Times New Roman" w:cs="Noto Sans"/>
          <w:noProof/>
          <w:szCs w:val="18"/>
          <w:lang w:val="es-ES" w:eastAsia="es-ES"/>
        </w:rPr>
      </w:pPr>
    </w:p>
    <w:p w14:paraId="534BE14A" w14:textId="77777777" w:rsidR="003A3309" w:rsidRPr="00BD1447" w:rsidRDefault="003A3309" w:rsidP="008734E1">
      <w:pPr>
        <w:tabs>
          <w:tab w:val="left" w:pos="993"/>
        </w:tabs>
        <w:rPr>
          <w:rFonts w:cs="Noto Sans"/>
          <w:noProof/>
          <w:szCs w:val="18"/>
        </w:rPr>
      </w:pPr>
    </w:p>
    <w:p w14:paraId="74D6F5E5" w14:textId="622903D8" w:rsidR="008045A1" w:rsidRPr="00BD1447" w:rsidRDefault="00BC1E35" w:rsidP="00F93F02">
      <w:pPr>
        <w:pStyle w:val="Ttulo2"/>
      </w:pPr>
      <w:bookmarkStart w:id="227" w:name="_Toc428988966"/>
      <w:bookmarkStart w:id="228" w:name="_Toc212448268"/>
      <w:bookmarkStart w:id="229" w:name="_Toc213768538"/>
      <w:r w:rsidRPr="00BD1447">
        <w:t>6. Relación de documentos que debe presentar el licitante</w:t>
      </w:r>
      <w:bookmarkEnd w:id="227"/>
      <w:bookmarkEnd w:id="228"/>
      <w:bookmarkEnd w:id="229"/>
    </w:p>
    <w:p w14:paraId="1B3E4429" w14:textId="0FE9F412" w:rsidR="009A2F5B" w:rsidRPr="00BD1447" w:rsidRDefault="002358A5" w:rsidP="007F00F4">
      <w:pPr>
        <w:suppressAutoHyphens/>
        <w:rPr>
          <w:rFonts w:cs="Noto Sans"/>
          <w:noProof/>
          <w:szCs w:val="18"/>
          <w:lang w:val="es-ES_tradnl"/>
        </w:rPr>
      </w:pPr>
      <w:r w:rsidRPr="00BD1447">
        <w:rPr>
          <w:rFonts w:cs="Noto Sans"/>
          <w:noProof/>
          <w:szCs w:val="18"/>
          <w:lang w:val="es-ES_tradnl"/>
        </w:rPr>
        <w:t xml:space="preserve">En el </w:t>
      </w:r>
      <w:r w:rsidR="00C52C7D" w:rsidRPr="00BD1447">
        <w:rPr>
          <w:rFonts w:cs="Noto Sans"/>
          <w:b/>
          <w:noProof/>
          <w:szCs w:val="18"/>
          <w:lang w:val="es-ES_tradnl"/>
        </w:rPr>
        <w:t>Formato</w:t>
      </w:r>
      <w:r w:rsidRPr="00BD1447">
        <w:rPr>
          <w:rFonts w:cs="Noto Sans"/>
          <w:b/>
          <w:noProof/>
          <w:szCs w:val="18"/>
          <w:lang w:val="es-ES_tradnl"/>
        </w:rPr>
        <w:t xml:space="preserve"> No. </w:t>
      </w:r>
      <w:r w:rsidR="0084359F" w:rsidRPr="00BD1447">
        <w:rPr>
          <w:rFonts w:cs="Noto Sans"/>
          <w:b/>
          <w:noProof/>
          <w:szCs w:val="18"/>
          <w:lang w:val="es-ES_tradnl"/>
        </w:rPr>
        <w:t>9</w:t>
      </w:r>
      <w:r w:rsidRPr="00BD1447">
        <w:rPr>
          <w:rFonts w:cs="Noto Sans"/>
          <w:b/>
          <w:noProof/>
          <w:szCs w:val="18"/>
          <w:lang w:val="es-ES_tradnl"/>
        </w:rPr>
        <w:t xml:space="preserve"> </w:t>
      </w:r>
      <w:r w:rsidRPr="00BD1447">
        <w:rPr>
          <w:rFonts w:cs="Noto Sans"/>
          <w:noProof/>
          <w:szCs w:val="18"/>
          <w:lang w:val="es-ES_tradnl"/>
        </w:rPr>
        <w:t>de la presente Convocatoria</w:t>
      </w:r>
      <w:r w:rsidR="000B5113" w:rsidRPr="00BD1447">
        <w:rPr>
          <w:rFonts w:cs="Noto Sans"/>
          <w:noProof/>
          <w:szCs w:val="18"/>
          <w:lang w:val="es-ES_tradnl"/>
        </w:rPr>
        <w:t>,</w:t>
      </w:r>
      <w:r w:rsidRPr="00BD1447">
        <w:rPr>
          <w:rFonts w:cs="Noto Sans"/>
          <w:noProof/>
          <w:szCs w:val="18"/>
          <w:lang w:val="es-ES_tradnl"/>
        </w:rPr>
        <w:t xml:space="preserve"> se relacionan los documentos que debe presentar cada licitante.</w:t>
      </w:r>
      <w:bookmarkStart w:id="230" w:name="_Toc367205802"/>
      <w:bookmarkStart w:id="231" w:name="_Toc428988967"/>
    </w:p>
    <w:p w14:paraId="010E79F5" w14:textId="77777777" w:rsidR="007F00F4" w:rsidRPr="00BD1447" w:rsidRDefault="007F00F4" w:rsidP="007F00F4">
      <w:pPr>
        <w:suppressAutoHyphens/>
        <w:rPr>
          <w:rFonts w:cs="Noto Sans"/>
          <w:noProof/>
          <w:szCs w:val="18"/>
          <w:lang w:val="es-ES_tradnl"/>
        </w:rPr>
      </w:pPr>
    </w:p>
    <w:p w14:paraId="3CC8949E" w14:textId="59448661" w:rsidR="000862EB" w:rsidRPr="00BD1447" w:rsidRDefault="00920B90" w:rsidP="00F93F02">
      <w:pPr>
        <w:pStyle w:val="Ttulo2"/>
      </w:pPr>
      <w:bookmarkStart w:id="232" w:name="_Toc428988968"/>
      <w:bookmarkStart w:id="233" w:name="_Toc212448269"/>
      <w:bookmarkStart w:id="234" w:name="_Toc213768539"/>
      <w:bookmarkEnd w:id="230"/>
      <w:bookmarkEnd w:id="231"/>
      <w:r w:rsidRPr="00BD1447">
        <w:t>7</w:t>
      </w:r>
      <w:r w:rsidR="00BC1E35" w:rsidRPr="00BD1447">
        <w:t>.  Formatos que facilitarán y agilizarán la presentación y recepción de las proposiciones</w:t>
      </w:r>
      <w:bookmarkEnd w:id="232"/>
      <w:bookmarkEnd w:id="233"/>
      <w:bookmarkEnd w:id="234"/>
    </w:p>
    <w:p w14:paraId="1F49E698" w14:textId="77777777" w:rsidR="00936685" w:rsidRPr="00BD1447" w:rsidRDefault="00936685" w:rsidP="00936685">
      <w:pPr>
        <w:rPr>
          <w:rFonts w:cs="Noto Sans"/>
          <w:szCs w:val="18"/>
          <w:lang w:val="es-ES_tradnl" w:eastAsia="ar-SA"/>
        </w:rPr>
      </w:pPr>
    </w:p>
    <w:tbl>
      <w:tblPr>
        <w:tblStyle w:val="Tablaconcuadrcula"/>
        <w:tblW w:w="5000" w:type="pct"/>
        <w:tblLook w:val="04A0" w:firstRow="1" w:lastRow="0" w:firstColumn="1" w:lastColumn="0" w:noHBand="0" w:noVBand="1"/>
      </w:tblPr>
      <w:tblGrid>
        <w:gridCol w:w="1886"/>
        <w:gridCol w:w="9130"/>
      </w:tblGrid>
      <w:tr w:rsidR="0030134E" w:rsidRPr="00BD1447" w14:paraId="20CAEA29" w14:textId="77777777" w:rsidTr="00076D58">
        <w:trPr>
          <w:trHeight w:val="265"/>
          <w:tblHeader/>
        </w:trPr>
        <w:tc>
          <w:tcPr>
            <w:tcW w:w="856" w:type="pct"/>
            <w:shd w:val="clear" w:color="auto" w:fill="000000" w:themeFill="text1"/>
            <w:vAlign w:val="center"/>
          </w:tcPr>
          <w:p w14:paraId="75FA3475" w14:textId="77777777" w:rsidR="0030134E" w:rsidRPr="00BD1447" w:rsidRDefault="0030134E" w:rsidP="005A6D8F">
            <w:pPr>
              <w:jc w:val="center"/>
              <w:rPr>
                <w:rFonts w:cs="Noto Sans"/>
                <w:b/>
                <w:noProof/>
                <w:color w:val="FFFFFF" w:themeColor="background1"/>
                <w:szCs w:val="18"/>
                <w:lang w:val="es-ES_tradnl"/>
              </w:rPr>
            </w:pPr>
            <w:r w:rsidRPr="00BD1447">
              <w:rPr>
                <w:rFonts w:cs="Noto Sans"/>
                <w:b/>
                <w:noProof/>
                <w:color w:val="FFFFFF" w:themeColor="background1"/>
                <w:szCs w:val="18"/>
                <w:lang w:val="es-ES_tradnl"/>
              </w:rPr>
              <w:t>Formato</w:t>
            </w:r>
          </w:p>
        </w:tc>
        <w:tc>
          <w:tcPr>
            <w:tcW w:w="4144" w:type="pct"/>
            <w:shd w:val="clear" w:color="auto" w:fill="000000" w:themeFill="text1"/>
            <w:vAlign w:val="center"/>
          </w:tcPr>
          <w:p w14:paraId="1ABB5C26" w14:textId="77777777" w:rsidR="0030134E" w:rsidRPr="00BD1447" w:rsidRDefault="0030134E" w:rsidP="005A6D8F">
            <w:pPr>
              <w:jc w:val="center"/>
              <w:rPr>
                <w:rFonts w:cs="Noto Sans"/>
                <w:b/>
                <w:noProof/>
                <w:color w:val="FFFFFF" w:themeColor="background1"/>
                <w:szCs w:val="18"/>
                <w:lang w:val="es-ES_tradnl"/>
              </w:rPr>
            </w:pPr>
            <w:r w:rsidRPr="00BD1447">
              <w:rPr>
                <w:rFonts w:cs="Noto Sans"/>
                <w:b/>
                <w:noProof/>
                <w:color w:val="FFFFFF" w:themeColor="background1"/>
                <w:szCs w:val="18"/>
                <w:lang w:val="es-ES_tradnl"/>
              </w:rPr>
              <w:t>Descripción</w:t>
            </w:r>
          </w:p>
        </w:tc>
      </w:tr>
      <w:tr w:rsidR="0030134E" w:rsidRPr="00BD1447" w14:paraId="12F39554" w14:textId="77777777" w:rsidTr="00800888">
        <w:tc>
          <w:tcPr>
            <w:tcW w:w="856" w:type="pct"/>
            <w:shd w:val="clear" w:color="auto" w:fill="auto"/>
            <w:vAlign w:val="center"/>
          </w:tcPr>
          <w:p w14:paraId="2385DDE5" w14:textId="77777777" w:rsidR="0030134E" w:rsidRPr="00BD1447" w:rsidRDefault="0030134E" w:rsidP="005A6D8F">
            <w:pPr>
              <w:jc w:val="center"/>
              <w:rPr>
                <w:rFonts w:cs="Noto Sans"/>
                <w:noProof/>
                <w:szCs w:val="18"/>
                <w:lang w:val="es-ES_tradnl"/>
              </w:rPr>
            </w:pPr>
            <w:r w:rsidRPr="00BD1447">
              <w:rPr>
                <w:rFonts w:cs="Noto Sans"/>
                <w:noProof/>
                <w:szCs w:val="18"/>
                <w:lang w:val="es-ES_tradnl"/>
              </w:rPr>
              <w:t>Formato No. 1</w:t>
            </w:r>
          </w:p>
        </w:tc>
        <w:tc>
          <w:tcPr>
            <w:tcW w:w="4144" w:type="pct"/>
            <w:shd w:val="clear" w:color="auto" w:fill="auto"/>
            <w:vAlign w:val="center"/>
          </w:tcPr>
          <w:p w14:paraId="619E5A1B" w14:textId="77777777" w:rsidR="0030134E" w:rsidRPr="00BD1447" w:rsidRDefault="0030134E" w:rsidP="005A6D8F">
            <w:pPr>
              <w:tabs>
                <w:tab w:val="left" w:pos="2268"/>
              </w:tabs>
              <w:rPr>
                <w:rFonts w:cs="Noto Sans"/>
                <w:szCs w:val="18"/>
                <w:lang w:val="es-ES_tradnl"/>
              </w:rPr>
            </w:pPr>
            <w:r w:rsidRPr="00BD1447">
              <w:rPr>
                <w:rFonts w:cs="Noto Sans"/>
                <w:szCs w:val="18"/>
                <w:lang w:val="es-ES_tradnl"/>
              </w:rPr>
              <w:t>Formato relativo al Escrito de Acreditación del Licitante.</w:t>
            </w:r>
          </w:p>
        </w:tc>
      </w:tr>
      <w:tr w:rsidR="0030134E" w:rsidRPr="00BD1447" w14:paraId="62FD2B8E" w14:textId="77777777" w:rsidTr="00800888">
        <w:tc>
          <w:tcPr>
            <w:tcW w:w="856" w:type="pct"/>
            <w:shd w:val="clear" w:color="auto" w:fill="auto"/>
            <w:vAlign w:val="center"/>
          </w:tcPr>
          <w:p w14:paraId="25B470FD" w14:textId="77777777" w:rsidR="0030134E" w:rsidRPr="00BD1447" w:rsidRDefault="0030134E" w:rsidP="005A6D8F">
            <w:pPr>
              <w:jc w:val="center"/>
              <w:rPr>
                <w:rFonts w:cs="Noto Sans"/>
                <w:noProof/>
                <w:szCs w:val="18"/>
                <w:lang w:val="es-ES_tradnl"/>
              </w:rPr>
            </w:pPr>
            <w:r w:rsidRPr="00BD1447">
              <w:rPr>
                <w:rFonts w:cs="Noto Sans"/>
                <w:noProof/>
                <w:szCs w:val="18"/>
                <w:lang w:val="es-ES_tradnl"/>
              </w:rPr>
              <w:t>Formato No. 2</w:t>
            </w:r>
          </w:p>
        </w:tc>
        <w:tc>
          <w:tcPr>
            <w:tcW w:w="4144" w:type="pct"/>
            <w:shd w:val="clear" w:color="auto" w:fill="auto"/>
            <w:vAlign w:val="center"/>
          </w:tcPr>
          <w:p w14:paraId="165F599A" w14:textId="052CC122" w:rsidR="0030134E" w:rsidRPr="00BD1447" w:rsidRDefault="0030134E" w:rsidP="00797757">
            <w:pPr>
              <w:tabs>
                <w:tab w:val="left" w:pos="2268"/>
              </w:tabs>
              <w:rPr>
                <w:rFonts w:eastAsia="Calibri" w:cs="Noto Sans"/>
                <w:szCs w:val="18"/>
                <w:bdr w:val="nil"/>
                <w:lang w:val="es-ES_tradnl"/>
              </w:rPr>
            </w:pPr>
            <w:r w:rsidRPr="00BD1447">
              <w:rPr>
                <w:rFonts w:eastAsia="Calibri" w:cs="Noto Sans"/>
                <w:szCs w:val="18"/>
                <w:bdr w:val="nil"/>
                <w:lang w:val="es-ES_tradnl"/>
              </w:rPr>
              <w:t>Formato relativo al Escrito de no encon</w:t>
            </w:r>
            <w:r w:rsidR="00493464" w:rsidRPr="00BD1447">
              <w:rPr>
                <w:rFonts w:eastAsia="Calibri" w:cs="Noto Sans"/>
                <w:szCs w:val="18"/>
                <w:bdr w:val="nil"/>
                <w:lang w:val="es-ES_tradnl"/>
              </w:rPr>
              <w:t>trarse en los supuestos de los A</w:t>
            </w:r>
            <w:r w:rsidRPr="00BD1447">
              <w:rPr>
                <w:rFonts w:eastAsia="Calibri" w:cs="Noto Sans"/>
                <w:szCs w:val="18"/>
                <w:bdr w:val="nil"/>
                <w:lang w:val="es-ES_tradnl"/>
              </w:rPr>
              <w:t xml:space="preserve">rtículos </w:t>
            </w:r>
            <w:r w:rsidR="00797757" w:rsidRPr="00BD1447">
              <w:rPr>
                <w:rFonts w:eastAsia="Calibri" w:cs="Noto Sans"/>
                <w:szCs w:val="18"/>
                <w:bdr w:val="nil"/>
                <w:lang w:val="es-ES_tradnl"/>
              </w:rPr>
              <w:t>71</w:t>
            </w:r>
            <w:r w:rsidRPr="00BD1447">
              <w:rPr>
                <w:rFonts w:eastAsia="Calibri" w:cs="Noto Sans"/>
                <w:szCs w:val="18"/>
                <w:bdr w:val="nil"/>
                <w:lang w:val="es-ES_tradnl"/>
              </w:rPr>
              <w:t xml:space="preserve"> y </w:t>
            </w:r>
            <w:r w:rsidR="00797757" w:rsidRPr="00BD1447">
              <w:rPr>
                <w:rFonts w:eastAsia="Calibri" w:cs="Noto Sans"/>
                <w:szCs w:val="18"/>
                <w:bdr w:val="nil"/>
                <w:lang w:val="es-ES_tradnl"/>
              </w:rPr>
              <w:t>90</w:t>
            </w:r>
            <w:r w:rsidRPr="00BD1447">
              <w:rPr>
                <w:rFonts w:eastAsia="Calibri" w:cs="Noto Sans"/>
                <w:szCs w:val="18"/>
                <w:bdr w:val="nil"/>
                <w:lang w:val="es-ES_tradnl"/>
              </w:rPr>
              <w:t xml:space="preserve"> de la LAASSP.</w:t>
            </w:r>
          </w:p>
        </w:tc>
      </w:tr>
      <w:tr w:rsidR="0030134E" w:rsidRPr="00BD1447" w14:paraId="1A8E72AC" w14:textId="77777777" w:rsidTr="00800888">
        <w:tc>
          <w:tcPr>
            <w:tcW w:w="856" w:type="pct"/>
            <w:shd w:val="clear" w:color="auto" w:fill="auto"/>
            <w:vAlign w:val="center"/>
          </w:tcPr>
          <w:p w14:paraId="257CD2C9" w14:textId="77777777" w:rsidR="0030134E" w:rsidRPr="00BD1447" w:rsidRDefault="0030134E" w:rsidP="005A6D8F">
            <w:pPr>
              <w:jc w:val="center"/>
              <w:rPr>
                <w:rFonts w:cs="Noto Sans"/>
                <w:noProof/>
                <w:szCs w:val="18"/>
                <w:lang w:val="es-ES_tradnl"/>
              </w:rPr>
            </w:pPr>
            <w:r w:rsidRPr="00BD1447">
              <w:rPr>
                <w:rFonts w:cs="Noto Sans"/>
                <w:noProof/>
                <w:szCs w:val="18"/>
                <w:lang w:val="es-ES_tradnl"/>
              </w:rPr>
              <w:t>Formato No. 3</w:t>
            </w:r>
          </w:p>
        </w:tc>
        <w:tc>
          <w:tcPr>
            <w:tcW w:w="4144" w:type="pct"/>
            <w:shd w:val="clear" w:color="auto" w:fill="auto"/>
            <w:vAlign w:val="center"/>
          </w:tcPr>
          <w:p w14:paraId="40AF2796" w14:textId="77777777" w:rsidR="0030134E" w:rsidRPr="00BD1447" w:rsidRDefault="0030134E" w:rsidP="005A6D8F">
            <w:pPr>
              <w:tabs>
                <w:tab w:val="left" w:pos="2268"/>
              </w:tabs>
              <w:rPr>
                <w:rFonts w:eastAsia="Calibri" w:cs="Noto Sans"/>
                <w:szCs w:val="18"/>
                <w:bdr w:val="nil"/>
                <w:lang w:val="es-ES_tradnl"/>
              </w:rPr>
            </w:pPr>
            <w:r w:rsidRPr="00BD1447">
              <w:rPr>
                <w:rFonts w:eastAsia="Calibri" w:cs="Noto Sans"/>
                <w:szCs w:val="18"/>
                <w:bdr w:val="nil"/>
                <w:lang w:val="es-ES_tradnl"/>
              </w:rPr>
              <w:t>Formato relativo a la Declaración de Integridad del Licitante.</w:t>
            </w:r>
          </w:p>
        </w:tc>
      </w:tr>
      <w:tr w:rsidR="0030134E" w:rsidRPr="00BD1447" w14:paraId="701E2DFD" w14:textId="77777777" w:rsidTr="00800888">
        <w:tc>
          <w:tcPr>
            <w:tcW w:w="856" w:type="pct"/>
            <w:shd w:val="clear" w:color="auto" w:fill="auto"/>
            <w:vAlign w:val="center"/>
          </w:tcPr>
          <w:p w14:paraId="65D1E768" w14:textId="77777777" w:rsidR="0030134E" w:rsidRPr="00BD1447" w:rsidRDefault="0030134E" w:rsidP="005A6D8F">
            <w:pPr>
              <w:jc w:val="center"/>
              <w:rPr>
                <w:rFonts w:cs="Noto Sans"/>
                <w:noProof/>
                <w:szCs w:val="18"/>
                <w:lang w:val="es-ES_tradnl"/>
              </w:rPr>
            </w:pPr>
            <w:r w:rsidRPr="00BD1447">
              <w:rPr>
                <w:rFonts w:cs="Noto Sans"/>
                <w:noProof/>
                <w:szCs w:val="18"/>
                <w:lang w:val="es-ES_tradnl"/>
              </w:rPr>
              <w:t>Formato No. 4</w:t>
            </w:r>
          </w:p>
        </w:tc>
        <w:tc>
          <w:tcPr>
            <w:tcW w:w="4144" w:type="pct"/>
            <w:shd w:val="clear" w:color="auto" w:fill="auto"/>
          </w:tcPr>
          <w:p w14:paraId="40A76017" w14:textId="77777777" w:rsidR="0030134E" w:rsidRPr="00BD1447" w:rsidRDefault="0030134E" w:rsidP="005A6D8F">
            <w:pPr>
              <w:tabs>
                <w:tab w:val="left" w:pos="2268"/>
              </w:tabs>
              <w:rPr>
                <w:rFonts w:cs="Noto Sans"/>
                <w:szCs w:val="18"/>
                <w:lang w:val="es-ES_tradnl"/>
              </w:rPr>
            </w:pPr>
            <w:r w:rsidRPr="00BD1447">
              <w:rPr>
                <w:rFonts w:cs="Noto Sans"/>
                <w:szCs w:val="18"/>
                <w:lang w:val="es-ES_tradnl"/>
              </w:rPr>
              <w:t>Formato de manifestación bajo protesta de decir verdad, de la estratificación de Micro, Pequeña o Mediana Empresa (MIPYMES).</w:t>
            </w:r>
          </w:p>
        </w:tc>
      </w:tr>
      <w:tr w:rsidR="0030134E" w:rsidRPr="00BD1447" w14:paraId="2DAE6D30" w14:textId="77777777" w:rsidTr="00EC29C8">
        <w:tc>
          <w:tcPr>
            <w:tcW w:w="856" w:type="pct"/>
            <w:shd w:val="clear" w:color="auto" w:fill="auto"/>
            <w:vAlign w:val="center"/>
          </w:tcPr>
          <w:p w14:paraId="50D748BB" w14:textId="77777777" w:rsidR="0030134E" w:rsidRPr="00BD1447" w:rsidRDefault="0030134E" w:rsidP="005A6D8F">
            <w:pPr>
              <w:jc w:val="center"/>
              <w:rPr>
                <w:rFonts w:cs="Noto Sans"/>
                <w:noProof/>
                <w:szCs w:val="18"/>
                <w:lang w:val="es-ES_tradnl"/>
              </w:rPr>
            </w:pPr>
            <w:r w:rsidRPr="00BD1447">
              <w:rPr>
                <w:rFonts w:cs="Noto Sans"/>
                <w:noProof/>
                <w:szCs w:val="18"/>
                <w:lang w:val="es-ES_tradnl"/>
              </w:rPr>
              <w:t>Formato No. 5</w:t>
            </w:r>
          </w:p>
        </w:tc>
        <w:tc>
          <w:tcPr>
            <w:tcW w:w="4144" w:type="pct"/>
            <w:shd w:val="clear" w:color="auto" w:fill="auto"/>
          </w:tcPr>
          <w:p w14:paraId="6E0E17A8" w14:textId="77777777" w:rsidR="0030134E" w:rsidRPr="00BD1447" w:rsidRDefault="0030134E" w:rsidP="005A6D8F">
            <w:pPr>
              <w:tabs>
                <w:tab w:val="left" w:pos="2268"/>
              </w:tabs>
              <w:rPr>
                <w:rFonts w:cs="Noto Sans"/>
                <w:szCs w:val="18"/>
                <w:lang w:val="es-ES_tradnl"/>
              </w:rPr>
            </w:pPr>
            <w:r w:rsidRPr="00BD1447">
              <w:rPr>
                <w:rFonts w:cs="Noto Sans"/>
                <w:szCs w:val="18"/>
                <w:lang w:val="es-ES_tradnl"/>
              </w:rPr>
              <w:t>Formato relativo al Modelo de Convenio de Participación Conjunta.</w:t>
            </w:r>
          </w:p>
        </w:tc>
      </w:tr>
      <w:tr w:rsidR="008E1F53" w:rsidRPr="00BD1447" w14:paraId="64687F5A" w14:textId="77777777" w:rsidTr="008E1F53">
        <w:trPr>
          <w:trHeight w:val="193"/>
        </w:trPr>
        <w:tc>
          <w:tcPr>
            <w:tcW w:w="856" w:type="pct"/>
            <w:shd w:val="clear" w:color="auto" w:fill="auto"/>
            <w:vAlign w:val="center"/>
          </w:tcPr>
          <w:p w14:paraId="179F864F" w14:textId="77777777" w:rsidR="008E1F53" w:rsidRPr="00BD1447" w:rsidRDefault="008E1F53" w:rsidP="005A6D8F">
            <w:pPr>
              <w:jc w:val="center"/>
              <w:rPr>
                <w:rFonts w:cs="Noto Sans"/>
                <w:noProof/>
                <w:szCs w:val="18"/>
                <w:lang w:val="es-ES_tradnl"/>
              </w:rPr>
            </w:pPr>
            <w:r w:rsidRPr="00BD1447">
              <w:rPr>
                <w:rFonts w:cs="Noto Sans"/>
                <w:noProof/>
                <w:szCs w:val="18"/>
                <w:lang w:val="es-ES_tradnl"/>
              </w:rPr>
              <w:t>Formato No. 6</w:t>
            </w:r>
          </w:p>
        </w:tc>
        <w:tc>
          <w:tcPr>
            <w:tcW w:w="4144" w:type="pct"/>
            <w:shd w:val="clear" w:color="auto" w:fill="auto"/>
            <w:vAlign w:val="center"/>
          </w:tcPr>
          <w:p w14:paraId="5DF03D32" w14:textId="77777777" w:rsidR="008E1F53" w:rsidRPr="00BD1447" w:rsidRDefault="008E1F53" w:rsidP="005A6D8F">
            <w:pPr>
              <w:rPr>
                <w:rFonts w:cs="Noto Sans"/>
                <w:szCs w:val="18"/>
                <w:lang w:val="es-ES_tradnl"/>
              </w:rPr>
            </w:pPr>
            <w:r w:rsidRPr="00BD1447">
              <w:rPr>
                <w:rFonts w:cs="Noto Sans"/>
                <w:szCs w:val="18"/>
                <w:lang w:val="es-ES_tradnl"/>
              </w:rPr>
              <w:t>Formato relativo al escrito solicitado en el numeral 4.1.7.</w:t>
            </w:r>
          </w:p>
        </w:tc>
      </w:tr>
      <w:tr w:rsidR="0030134E" w:rsidRPr="00BD1447"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BD1447" w:rsidRDefault="008E1F53" w:rsidP="005A6D8F">
            <w:pPr>
              <w:jc w:val="center"/>
              <w:rPr>
                <w:rFonts w:cs="Noto Sans"/>
                <w:noProof/>
                <w:szCs w:val="18"/>
                <w:lang w:val="es-ES_tradnl"/>
              </w:rPr>
            </w:pPr>
            <w:r w:rsidRPr="00BD1447">
              <w:rPr>
                <w:rFonts w:cs="Noto Sans"/>
                <w:noProof/>
                <w:szCs w:val="18"/>
                <w:lang w:val="es-ES_tradnl"/>
              </w:rPr>
              <w:t xml:space="preserve">Formato No. </w:t>
            </w:r>
            <w:r w:rsidR="00C92DFC" w:rsidRPr="00BD1447">
              <w:rPr>
                <w:rFonts w:cs="Noto Sans"/>
                <w:noProof/>
                <w:szCs w:val="18"/>
                <w:lang w:val="es-ES_tradnl"/>
              </w:rPr>
              <w:t>7</w:t>
            </w:r>
          </w:p>
        </w:tc>
        <w:tc>
          <w:tcPr>
            <w:tcW w:w="4144" w:type="pct"/>
            <w:shd w:val="clear" w:color="auto" w:fill="auto"/>
          </w:tcPr>
          <w:p w14:paraId="1DD17A11" w14:textId="77777777" w:rsidR="0030134E" w:rsidRPr="00BD1447" w:rsidRDefault="0030134E" w:rsidP="005A6D8F">
            <w:pPr>
              <w:rPr>
                <w:rFonts w:cs="Noto Sans"/>
                <w:szCs w:val="18"/>
                <w:lang w:val="es-ES_tradnl"/>
              </w:rPr>
            </w:pPr>
            <w:r w:rsidRPr="00BD1447">
              <w:rPr>
                <w:rFonts w:cs="Noto Sans"/>
                <w:szCs w:val="18"/>
                <w:lang w:val="es-ES_tradnl"/>
              </w:rPr>
              <w:t>Formato relativo a la clasificación de la información reservada y confidencial.</w:t>
            </w:r>
          </w:p>
        </w:tc>
      </w:tr>
      <w:tr w:rsidR="0030134E" w:rsidRPr="00BD1447"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BD1447" w:rsidRDefault="008E1F53" w:rsidP="005A6D8F">
            <w:pPr>
              <w:jc w:val="center"/>
              <w:rPr>
                <w:rFonts w:cs="Noto Sans"/>
                <w:noProof/>
                <w:szCs w:val="18"/>
                <w:lang w:val="es-ES_tradnl"/>
              </w:rPr>
            </w:pPr>
            <w:r w:rsidRPr="00BD1447">
              <w:rPr>
                <w:rFonts w:cs="Noto Sans"/>
                <w:noProof/>
                <w:szCs w:val="18"/>
                <w:lang w:val="es-ES_tradnl"/>
              </w:rPr>
              <w:t xml:space="preserve">Formato No. </w:t>
            </w:r>
            <w:r w:rsidR="00C92DFC" w:rsidRPr="00BD1447">
              <w:rPr>
                <w:rFonts w:cs="Noto Sans"/>
                <w:noProof/>
                <w:szCs w:val="18"/>
                <w:lang w:val="es-ES_tradnl"/>
              </w:rPr>
              <w:t>8</w:t>
            </w:r>
          </w:p>
        </w:tc>
        <w:tc>
          <w:tcPr>
            <w:tcW w:w="4144" w:type="pct"/>
            <w:shd w:val="clear" w:color="auto" w:fill="auto"/>
          </w:tcPr>
          <w:p w14:paraId="47BC5EFD" w14:textId="77777777" w:rsidR="0030134E" w:rsidRPr="00BD1447" w:rsidRDefault="0030134E" w:rsidP="005A6D8F">
            <w:pPr>
              <w:rPr>
                <w:rFonts w:cs="Noto Sans"/>
                <w:szCs w:val="18"/>
                <w:lang w:val="es-ES_tradnl"/>
              </w:rPr>
            </w:pPr>
            <w:r w:rsidRPr="00BD1447">
              <w:rPr>
                <w:rFonts w:cs="Noto Sans"/>
                <w:szCs w:val="18"/>
                <w:lang w:val="es-ES_tradnl"/>
              </w:rPr>
              <w:t xml:space="preserve">Formato relativo </w:t>
            </w:r>
            <w:r w:rsidR="00C92DFC" w:rsidRPr="00BD1447">
              <w:rPr>
                <w:rFonts w:cs="Noto Sans"/>
                <w:szCs w:val="18"/>
                <w:lang w:val="es-ES_tradnl"/>
              </w:rPr>
              <w:t>a la Propuesta Económica</w:t>
            </w:r>
            <w:r w:rsidRPr="00BD1447">
              <w:rPr>
                <w:rFonts w:cs="Noto Sans"/>
                <w:szCs w:val="18"/>
                <w:lang w:val="es-ES_tradnl"/>
              </w:rPr>
              <w:t>.</w:t>
            </w:r>
          </w:p>
        </w:tc>
      </w:tr>
      <w:tr w:rsidR="00D70BD5" w:rsidRPr="00BD1447"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BD1447" w:rsidRDefault="00C92DFC" w:rsidP="005A6D8F">
            <w:pPr>
              <w:jc w:val="center"/>
              <w:rPr>
                <w:rFonts w:cs="Noto Sans"/>
                <w:noProof/>
                <w:szCs w:val="18"/>
                <w:lang w:val="es-ES_tradnl"/>
              </w:rPr>
            </w:pPr>
            <w:r w:rsidRPr="00BD1447">
              <w:rPr>
                <w:rFonts w:cs="Noto Sans"/>
                <w:noProof/>
                <w:szCs w:val="18"/>
                <w:lang w:val="es-ES_tradnl"/>
              </w:rPr>
              <w:t xml:space="preserve">Formato No. </w:t>
            </w:r>
            <w:r w:rsidR="00CE38C5" w:rsidRPr="00BD1447">
              <w:rPr>
                <w:rFonts w:cs="Noto Sans"/>
                <w:noProof/>
                <w:szCs w:val="18"/>
                <w:lang w:val="es-ES_tradnl"/>
              </w:rPr>
              <w:t>9</w:t>
            </w:r>
          </w:p>
        </w:tc>
        <w:tc>
          <w:tcPr>
            <w:tcW w:w="4144" w:type="pct"/>
            <w:shd w:val="clear" w:color="auto" w:fill="auto"/>
          </w:tcPr>
          <w:p w14:paraId="20F9FE81" w14:textId="77777777" w:rsidR="00D70BD5" w:rsidRPr="00BD1447" w:rsidRDefault="00D70BD5" w:rsidP="005A6D8F">
            <w:pPr>
              <w:rPr>
                <w:rFonts w:cs="Noto Sans"/>
                <w:szCs w:val="18"/>
                <w:lang w:val="es-ES_tradnl"/>
              </w:rPr>
            </w:pPr>
            <w:r w:rsidRPr="00BD1447">
              <w:rPr>
                <w:rFonts w:cs="Noto Sans"/>
                <w:szCs w:val="18"/>
                <w:lang w:val="es-ES_tradnl"/>
              </w:rPr>
              <w:t>Relación de documentos que deberá enviar el licitante.</w:t>
            </w:r>
          </w:p>
        </w:tc>
      </w:tr>
      <w:tr w:rsidR="00732744" w:rsidRPr="00BD1447" w14:paraId="36B574DD" w14:textId="77777777" w:rsidTr="00EC29C8">
        <w:tblPrEx>
          <w:tblLook w:val="0000" w:firstRow="0" w:lastRow="0" w:firstColumn="0" w:lastColumn="0" w:noHBand="0" w:noVBand="0"/>
        </w:tblPrEx>
        <w:trPr>
          <w:trHeight w:val="216"/>
        </w:trPr>
        <w:tc>
          <w:tcPr>
            <w:tcW w:w="856" w:type="pct"/>
            <w:shd w:val="clear" w:color="auto" w:fill="auto"/>
            <w:vAlign w:val="center"/>
          </w:tcPr>
          <w:p w14:paraId="3C95B321" w14:textId="6A0352FD" w:rsidR="00732744" w:rsidRPr="00BD1447" w:rsidRDefault="00732744" w:rsidP="005A6D8F">
            <w:pPr>
              <w:jc w:val="center"/>
              <w:rPr>
                <w:rFonts w:cs="Noto Sans"/>
                <w:noProof/>
                <w:szCs w:val="18"/>
                <w:lang w:val="es-ES_tradnl"/>
              </w:rPr>
            </w:pPr>
            <w:r w:rsidRPr="00BD1447">
              <w:rPr>
                <w:rFonts w:cs="Noto Sans"/>
                <w:noProof/>
                <w:szCs w:val="18"/>
                <w:lang w:val="es-ES_tradnl"/>
              </w:rPr>
              <w:t>Formato No. 10</w:t>
            </w:r>
          </w:p>
        </w:tc>
        <w:tc>
          <w:tcPr>
            <w:tcW w:w="4144" w:type="pct"/>
            <w:shd w:val="clear" w:color="auto" w:fill="auto"/>
          </w:tcPr>
          <w:p w14:paraId="5605C723" w14:textId="76448FBB" w:rsidR="00732744" w:rsidRPr="00BD1447" w:rsidRDefault="00732744" w:rsidP="005A6D8F">
            <w:pPr>
              <w:rPr>
                <w:rFonts w:cs="Noto Sans"/>
                <w:szCs w:val="18"/>
                <w:lang w:val="es-ES_tradnl"/>
              </w:rPr>
            </w:pPr>
            <w:r w:rsidRPr="00BD1447">
              <w:rPr>
                <w:rFonts w:cs="Noto Sans"/>
                <w:szCs w:val="18"/>
                <w:lang w:val="es-ES_tradnl"/>
              </w:rPr>
              <w:t>Carta de aceptación de notificación vía electrónica.</w:t>
            </w:r>
          </w:p>
        </w:tc>
      </w:tr>
      <w:tr w:rsidR="009F5965" w:rsidRPr="00BD1447" w14:paraId="2A1C7B25" w14:textId="77777777" w:rsidTr="00EC29C8">
        <w:tblPrEx>
          <w:tblLook w:val="0000" w:firstRow="0" w:lastRow="0" w:firstColumn="0" w:lastColumn="0" w:noHBand="0" w:noVBand="0"/>
        </w:tblPrEx>
        <w:trPr>
          <w:trHeight w:val="216"/>
        </w:trPr>
        <w:tc>
          <w:tcPr>
            <w:tcW w:w="856" w:type="pct"/>
            <w:shd w:val="clear" w:color="auto" w:fill="auto"/>
            <w:vAlign w:val="center"/>
          </w:tcPr>
          <w:p w14:paraId="43D442CE" w14:textId="7C20F4E5" w:rsidR="009F5965" w:rsidRPr="00BD1447" w:rsidRDefault="009F5965" w:rsidP="005A6D8F">
            <w:pPr>
              <w:jc w:val="center"/>
              <w:rPr>
                <w:rFonts w:cs="Noto Sans"/>
                <w:noProof/>
                <w:szCs w:val="18"/>
                <w:lang w:val="es-ES_tradnl"/>
              </w:rPr>
            </w:pPr>
            <w:r w:rsidRPr="00BD1447">
              <w:rPr>
                <w:rFonts w:cs="Noto Sans"/>
                <w:noProof/>
                <w:szCs w:val="18"/>
                <w:lang w:val="es-ES_tradnl"/>
              </w:rPr>
              <w:t>Formato No. 11</w:t>
            </w:r>
          </w:p>
        </w:tc>
        <w:tc>
          <w:tcPr>
            <w:tcW w:w="4144" w:type="pct"/>
            <w:shd w:val="clear" w:color="auto" w:fill="auto"/>
          </w:tcPr>
          <w:p w14:paraId="4113A7E3" w14:textId="58AD1458" w:rsidR="009F5965" w:rsidRPr="00BD1447" w:rsidRDefault="009F5965" w:rsidP="005A6D8F">
            <w:pPr>
              <w:rPr>
                <w:rFonts w:cs="Noto Sans"/>
                <w:szCs w:val="18"/>
                <w:lang w:val="es-ES_tradnl"/>
              </w:rPr>
            </w:pPr>
            <w:r w:rsidRPr="00BD1447">
              <w:rPr>
                <w:rFonts w:cs="Noto Sans"/>
                <w:szCs w:val="18"/>
                <w:lang w:val="es-ES_tradnl"/>
              </w:rPr>
              <w:t xml:space="preserve">Visita a las Instalaciones </w:t>
            </w:r>
          </w:p>
        </w:tc>
      </w:tr>
    </w:tbl>
    <w:p w14:paraId="016A4C74" w14:textId="77777777" w:rsidR="003A3309" w:rsidRPr="00BD1447" w:rsidRDefault="003A3309" w:rsidP="005A6D8F">
      <w:pPr>
        <w:rPr>
          <w:rFonts w:eastAsia="Times New Roman" w:cs="Noto Sans"/>
          <w:b/>
          <w:bCs/>
          <w:noProof/>
          <w:kern w:val="1"/>
          <w:szCs w:val="18"/>
          <w:lang w:val="es-ES_tradnl" w:eastAsia="ar-SA"/>
        </w:rPr>
      </w:pPr>
    </w:p>
    <w:p w14:paraId="3593E4A5" w14:textId="784656B4" w:rsidR="004D00DE" w:rsidRPr="00BD1447" w:rsidRDefault="00024542" w:rsidP="00F93F02">
      <w:pPr>
        <w:pStyle w:val="Ttulo2"/>
      </w:pPr>
      <w:bookmarkStart w:id="235" w:name="_Toc212448270"/>
      <w:bookmarkStart w:id="236" w:name="_Toc213768540"/>
      <w:bookmarkStart w:id="237" w:name="_GoBack"/>
      <w:r w:rsidRPr="00BD1447">
        <w:lastRenderedPageBreak/>
        <w:t>8</w:t>
      </w:r>
      <w:r w:rsidR="00BC1E35" w:rsidRPr="00BD1447">
        <w:t>. Relación de anexos</w:t>
      </w:r>
      <w:bookmarkEnd w:id="235"/>
      <w:bookmarkEnd w:id="236"/>
    </w:p>
    <w:bookmarkEnd w:id="237"/>
    <w:p w14:paraId="5C2D14DF" w14:textId="77777777" w:rsidR="003A3309" w:rsidRPr="00BD1447" w:rsidRDefault="003A3309" w:rsidP="003A3309">
      <w:pPr>
        <w:rPr>
          <w:szCs w:val="18"/>
          <w:lang w:val="es-ES_tradnl" w:eastAsia="ar-SA"/>
        </w:rPr>
      </w:pPr>
    </w:p>
    <w:tbl>
      <w:tblPr>
        <w:tblStyle w:val="Tablaconcuadrcula12"/>
        <w:tblW w:w="5006" w:type="pct"/>
        <w:tblLook w:val="04A0" w:firstRow="1" w:lastRow="0" w:firstColumn="1" w:lastColumn="0" w:noHBand="0" w:noVBand="1"/>
      </w:tblPr>
      <w:tblGrid>
        <w:gridCol w:w="1934"/>
        <w:gridCol w:w="9095"/>
      </w:tblGrid>
      <w:tr w:rsidR="00783732" w:rsidRPr="00BD1447" w14:paraId="74F3320C" w14:textId="77777777" w:rsidTr="00076D58">
        <w:trPr>
          <w:tblHeader/>
        </w:trPr>
        <w:tc>
          <w:tcPr>
            <w:tcW w:w="877" w:type="pct"/>
            <w:shd w:val="clear" w:color="auto" w:fill="000000" w:themeFill="text1"/>
            <w:vAlign w:val="center"/>
          </w:tcPr>
          <w:p w14:paraId="05B76DDA" w14:textId="77777777" w:rsidR="00E55B4B" w:rsidRPr="00BD1447" w:rsidRDefault="00E55B4B" w:rsidP="005A6D8F">
            <w:pPr>
              <w:jc w:val="center"/>
              <w:rPr>
                <w:rFonts w:cs="Noto Sans"/>
                <w:b/>
                <w:color w:val="FFFFFF" w:themeColor="background1"/>
                <w:szCs w:val="18"/>
                <w:lang w:val="es-ES_tradnl"/>
              </w:rPr>
            </w:pPr>
            <w:r w:rsidRPr="00BD1447">
              <w:rPr>
                <w:rFonts w:cs="Noto Sans"/>
                <w:b/>
                <w:color w:val="FFFFFF" w:themeColor="background1"/>
                <w:szCs w:val="18"/>
                <w:lang w:val="es-ES_tradnl"/>
              </w:rPr>
              <w:t>Anexo</w:t>
            </w:r>
          </w:p>
        </w:tc>
        <w:tc>
          <w:tcPr>
            <w:tcW w:w="4123" w:type="pct"/>
            <w:shd w:val="clear" w:color="auto" w:fill="000000" w:themeFill="text1"/>
            <w:vAlign w:val="center"/>
          </w:tcPr>
          <w:p w14:paraId="68FE0ADA" w14:textId="77777777" w:rsidR="00E55B4B" w:rsidRPr="00BD1447" w:rsidRDefault="00E55B4B" w:rsidP="005A6D8F">
            <w:pPr>
              <w:jc w:val="center"/>
              <w:rPr>
                <w:rFonts w:cs="Noto Sans"/>
                <w:b/>
                <w:color w:val="FFFFFF" w:themeColor="background1"/>
                <w:szCs w:val="18"/>
                <w:lang w:val="es-ES_tradnl"/>
              </w:rPr>
            </w:pPr>
            <w:r w:rsidRPr="00BD1447">
              <w:rPr>
                <w:rFonts w:cs="Noto Sans"/>
                <w:b/>
                <w:color w:val="FFFFFF" w:themeColor="background1"/>
                <w:szCs w:val="18"/>
                <w:lang w:val="es-ES_tradnl"/>
              </w:rPr>
              <w:t>Descripción</w:t>
            </w:r>
          </w:p>
        </w:tc>
      </w:tr>
      <w:tr w:rsidR="007D2538" w:rsidRPr="00BD1447" w14:paraId="12ABF475" w14:textId="77777777" w:rsidTr="001D53A6">
        <w:tc>
          <w:tcPr>
            <w:tcW w:w="877" w:type="pct"/>
            <w:shd w:val="clear" w:color="auto" w:fill="auto"/>
            <w:vAlign w:val="center"/>
          </w:tcPr>
          <w:p w14:paraId="30D3E2EF" w14:textId="645508DA" w:rsidR="00E55B4B" w:rsidRPr="00BD1447" w:rsidRDefault="00E55B4B" w:rsidP="005A6D8F">
            <w:pPr>
              <w:rPr>
                <w:rFonts w:cs="Noto Sans"/>
                <w:szCs w:val="18"/>
                <w:lang w:val="es-ES_tradnl"/>
              </w:rPr>
            </w:pPr>
            <w:r w:rsidRPr="00BD1447">
              <w:rPr>
                <w:rFonts w:cs="Noto Sans"/>
                <w:szCs w:val="18"/>
                <w:lang w:val="es-ES_tradnl"/>
              </w:rPr>
              <w:t xml:space="preserve">Anexo </w:t>
            </w:r>
            <w:r w:rsidRPr="00BD1447">
              <w:rPr>
                <w:rFonts w:cs="Noto Sans"/>
                <w:noProof/>
                <w:szCs w:val="18"/>
                <w:lang w:val="es-ES_tradnl"/>
              </w:rPr>
              <w:t xml:space="preserve">No. </w:t>
            </w:r>
            <w:r w:rsidRPr="00BD1447">
              <w:rPr>
                <w:rFonts w:cs="Noto Sans"/>
                <w:szCs w:val="18"/>
                <w:lang w:val="es-ES_tradnl"/>
              </w:rPr>
              <w:t>1</w:t>
            </w:r>
          </w:p>
        </w:tc>
        <w:tc>
          <w:tcPr>
            <w:tcW w:w="4123" w:type="pct"/>
            <w:shd w:val="clear" w:color="auto" w:fill="auto"/>
            <w:vAlign w:val="center"/>
          </w:tcPr>
          <w:p w14:paraId="4BB5A5F1" w14:textId="77777777" w:rsidR="00E55B4B" w:rsidRPr="00BD1447" w:rsidRDefault="00E55B4B" w:rsidP="005A6D8F">
            <w:pPr>
              <w:tabs>
                <w:tab w:val="left" w:pos="2268"/>
              </w:tabs>
              <w:rPr>
                <w:rFonts w:cs="Noto Sans"/>
                <w:szCs w:val="18"/>
                <w:lang w:val="es-ES_tradnl"/>
              </w:rPr>
            </w:pPr>
            <w:r w:rsidRPr="00BD1447">
              <w:rPr>
                <w:rFonts w:cs="Noto Sans"/>
                <w:szCs w:val="18"/>
                <w:lang w:val="es-ES_tradnl"/>
              </w:rPr>
              <w:t>Anexo Técnico.</w:t>
            </w:r>
          </w:p>
        </w:tc>
      </w:tr>
      <w:tr w:rsidR="007D2538" w:rsidRPr="00BD1447" w14:paraId="4E815633" w14:textId="77777777" w:rsidTr="001D53A6">
        <w:tc>
          <w:tcPr>
            <w:tcW w:w="877" w:type="pct"/>
            <w:tcBorders>
              <w:bottom w:val="single" w:sz="4" w:space="0" w:color="auto"/>
            </w:tcBorders>
            <w:shd w:val="clear" w:color="auto" w:fill="auto"/>
            <w:vAlign w:val="center"/>
          </w:tcPr>
          <w:p w14:paraId="69CDE12D" w14:textId="30067573" w:rsidR="00E55B4B" w:rsidRPr="00BD1447" w:rsidRDefault="00333BAB" w:rsidP="005A6D8F">
            <w:pPr>
              <w:rPr>
                <w:rFonts w:cs="Noto Sans"/>
                <w:szCs w:val="18"/>
                <w:lang w:val="es-ES_tradnl"/>
              </w:rPr>
            </w:pPr>
            <w:r w:rsidRPr="00BD1447">
              <w:rPr>
                <w:rFonts w:cs="Noto Sans"/>
                <w:szCs w:val="18"/>
                <w:lang w:val="es-ES_tradnl"/>
              </w:rPr>
              <w:t xml:space="preserve">Anexo </w:t>
            </w:r>
            <w:r w:rsidRPr="00BD1447">
              <w:rPr>
                <w:rFonts w:cs="Noto Sans"/>
                <w:noProof/>
                <w:szCs w:val="18"/>
                <w:lang w:val="es-ES_tradnl"/>
              </w:rPr>
              <w:t xml:space="preserve">No. </w:t>
            </w:r>
            <w:r w:rsidRPr="00BD1447">
              <w:rPr>
                <w:rFonts w:cs="Noto Sans"/>
                <w:szCs w:val="18"/>
                <w:lang w:val="es-ES_tradnl"/>
              </w:rPr>
              <w:t>1</w:t>
            </w:r>
            <w:r w:rsidR="003A09A2" w:rsidRPr="00BD1447">
              <w:rPr>
                <w:rFonts w:cs="Noto Sans"/>
                <w:szCs w:val="18"/>
                <w:lang w:val="es-ES_tradnl"/>
              </w:rPr>
              <w:t>.1</w:t>
            </w:r>
          </w:p>
        </w:tc>
        <w:tc>
          <w:tcPr>
            <w:tcW w:w="4123" w:type="pct"/>
            <w:tcBorders>
              <w:bottom w:val="single" w:sz="4" w:space="0" w:color="auto"/>
            </w:tcBorders>
            <w:shd w:val="clear" w:color="auto" w:fill="auto"/>
            <w:vAlign w:val="center"/>
          </w:tcPr>
          <w:p w14:paraId="1A446FCA" w14:textId="2B58CC18" w:rsidR="00E55B4B" w:rsidRPr="00BD1447" w:rsidRDefault="00333BAB" w:rsidP="005A6D8F">
            <w:pPr>
              <w:tabs>
                <w:tab w:val="left" w:pos="2268"/>
              </w:tabs>
              <w:rPr>
                <w:rFonts w:cs="Noto Sans"/>
                <w:szCs w:val="18"/>
                <w:lang w:val="es-ES_tradnl"/>
              </w:rPr>
            </w:pPr>
            <w:r w:rsidRPr="00BD1447">
              <w:rPr>
                <w:rFonts w:cs="Noto Sans"/>
                <w:szCs w:val="18"/>
              </w:rPr>
              <w:t>Requerimiento</w:t>
            </w:r>
          </w:p>
        </w:tc>
      </w:tr>
      <w:tr w:rsidR="00FA2B8F" w:rsidRPr="00BD1447" w14:paraId="38DD48D4" w14:textId="77777777" w:rsidTr="001D53A6">
        <w:tc>
          <w:tcPr>
            <w:tcW w:w="877" w:type="pct"/>
            <w:tcBorders>
              <w:bottom w:val="single" w:sz="4" w:space="0" w:color="auto"/>
            </w:tcBorders>
            <w:shd w:val="clear" w:color="auto" w:fill="auto"/>
            <w:vAlign w:val="center"/>
          </w:tcPr>
          <w:p w14:paraId="77A0E402" w14:textId="2FF964B4" w:rsidR="00FA2B8F" w:rsidRPr="00BD1447" w:rsidRDefault="00333BAB" w:rsidP="003A09A2">
            <w:pPr>
              <w:rPr>
                <w:rFonts w:cs="Noto Sans"/>
                <w:szCs w:val="18"/>
                <w:lang w:val="es-ES_tradnl"/>
              </w:rPr>
            </w:pPr>
            <w:r w:rsidRPr="00BD1447">
              <w:rPr>
                <w:rFonts w:cs="Noto Sans"/>
                <w:szCs w:val="18"/>
                <w:lang w:val="es-ES_tradnl"/>
              </w:rPr>
              <w:t xml:space="preserve">Anexo </w:t>
            </w:r>
            <w:r w:rsidRPr="00BD1447">
              <w:rPr>
                <w:rFonts w:cs="Noto Sans"/>
                <w:noProof/>
                <w:szCs w:val="18"/>
                <w:lang w:val="es-ES_tradnl"/>
              </w:rPr>
              <w:t xml:space="preserve">No. </w:t>
            </w:r>
            <w:r w:rsidRPr="00BD1447">
              <w:rPr>
                <w:rFonts w:cs="Noto Sans"/>
                <w:szCs w:val="18"/>
                <w:lang w:val="es-ES_tradnl"/>
              </w:rPr>
              <w:t>1.</w:t>
            </w:r>
            <w:r w:rsidR="003A09A2" w:rsidRPr="00BD1447">
              <w:rPr>
                <w:rFonts w:cs="Noto Sans"/>
                <w:szCs w:val="18"/>
                <w:lang w:val="es-ES_tradnl"/>
              </w:rPr>
              <w:t>2</w:t>
            </w:r>
          </w:p>
        </w:tc>
        <w:tc>
          <w:tcPr>
            <w:tcW w:w="4123" w:type="pct"/>
            <w:tcBorders>
              <w:bottom w:val="single" w:sz="4" w:space="0" w:color="auto"/>
            </w:tcBorders>
            <w:shd w:val="clear" w:color="auto" w:fill="auto"/>
            <w:vAlign w:val="center"/>
          </w:tcPr>
          <w:p w14:paraId="725819A8" w14:textId="405A5BF4" w:rsidR="00FA2B8F" w:rsidRPr="00BD1447" w:rsidRDefault="00DB22D2" w:rsidP="00DB22D2">
            <w:pPr>
              <w:tabs>
                <w:tab w:val="left" w:pos="2268"/>
              </w:tabs>
              <w:rPr>
                <w:rFonts w:cs="Noto Sans"/>
                <w:szCs w:val="18"/>
                <w:lang w:val="es-ES_tradnl"/>
              </w:rPr>
            </w:pPr>
            <w:r w:rsidRPr="00BD1447">
              <w:rPr>
                <w:rFonts w:cs="Noto Sans"/>
                <w:szCs w:val="18"/>
                <w:lang w:val="es-ES_tradnl"/>
              </w:rPr>
              <w:t>Oferta Técnica</w:t>
            </w:r>
          </w:p>
        </w:tc>
      </w:tr>
      <w:tr w:rsidR="00FA2B8F" w:rsidRPr="00BD1447" w14:paraId="2671B46D" w14:textId="77777777" w:rsidTr="001D53A6">
        <w:tc>
          <w:tcPr>
            <w:tcW w:w="877" w:type="pct"/>
            <w:tcBorders>
              <w:bottom w:val="single" w:sz="4" w:space="0" w:color="auto"/>
            </w:tcBorders>
            <w:shd w:val="clear" w:color="auto" w:fill="auto"/>
            <w:vAlign w:val="center"/>
          </w:tcPr>
          <w:p w14:paraId="1865A2A8" w14:textId="00C3D1AC" w:rsidR="00FA2B8F" w:rsidRPr="00BD1447" w:rsidRDefault="00FA2B8F" w:rsidP="005A6D8F">
            <w:pPr>
              <w:rPr>
                <w:rFonts w:cs="Noto Sans"/>
                <w:szCs w:val="18"/>
                <w:lang w:val="es-ES_tradnl"/>
              </w:rPr>
            </w:pPr>
            <w:r w:rsidRPr="00BD1447">
              <w:rPr>
                <w:rFonts w:cs="Noto Sans"/>
                <w:szCs w:val="18"/>
                <w:lang w:val="es-ES_tradnl"/>
              </w:rPr>
              <w:t>Anexo No. 2</w:t>
            </w:r>
          </w:p>
        </w:tc>
        <w:tc>
          <w:tcPr>
            <w:tcW w:w="4123" w:type="pct"/>
            <w:tcBorders>
              <w:bottom w:val="single" w:sz="4" w:space="0" w:color="auto"/>
            </w:tcBorders>
            <w:shd w:val="clear" w:color="auto" w:fill="auto"/>
            <w:vAlign w:val="center"/>
          </w:tcPr>
          <w:p w14:paraId="0E1DC094" w14:textId="734F5FC4" w:rsidR="00FA2B8F" w:rsidRPr="00BD1447" w:rsidRDefault="00FA2B8F" w:rsidP="005A6D8F">
            <w:pPr>
              <w:tabs>
                <w:tab w:val="left" w:pos="2268"/>
              </w:tabs>
              <w:rPr>
                <w:rFonts w:cs="Noto Sans"/>
                <w:szCs w:val="18"/>
                <w:lang w:val="es-ES_tradnl"/>
              </w:rPr>
            </w:pPr>
            <w:r w:rsidRPr="00BD1447">
              <w:rPr>
                <w:rFonts w:cs="Noto Sans"/>
                <w:szCs w:val="18"/>
                <w:lang w:val="es-ES_tradnl"/>
              </w:rPr>
              <w:t>Términos y Condiciones.</w:t>
            </w:r>
          </w:p>
        </w:tc>
      </w:tr>
      <w:tr w:rsidR="00FA2B8F" w:rsidRPr="00BD1447" w14:paraId="7F6ED2E0" w14:textId="77777777" w:rsidTr="001D53A6">
        <w:trPr>
          <w:trHeight w:val="79"/>
        </w:trPr>
        <w:tc>
          <w:tcPr>
            <w:tcW w:w="877" w:type="pct"/>
            <w:shd w:val="clear" w:color="auto" w:fill="auto"/>
            <w:vAlign w:val="center"/>
          </w:tcPr>
          <w:p w14:paraId="52D4B6BF" w14:textId="43A337BA" w:rsidR="00FA2B8F" w:rsidRPr="00BD1447" w:rsidRDefault="00FA2B8F" w:rsidP="003A09A2">
            <w:pPr>
              <w:rPr>
                <w:rFonts w:cs="Noto Sans"/>
                <w:szCs w:val="18"/>
                <w:lang w:val="es-ES_tradnl"/>
              </w:rPr>
            </w:pPr>
            <w:r w:rsidRPr="00BD1447">
              <w:rPr>
                <w:rFonts w:cs="Noto Sans"/>
                <w:szCs w:val="18"/>
                <w:lang w:val="es-ES_tradnl"/>
              </w:rPr>
              <w:t xml:space="preserve">Anexo </w:t>
            </w:r>
            <w:r w:rsidRPr="00BD1447">
              <w:rPr>
                <w:rFonts w:cs="Noto Sans"/>
                <w:noProof/>
                <w:szCs w:val="18"/>
                <w:lang w:val="es-ES_tradnl"/>
              </w:rPr>
              <w:t xml:space="preserve">No. </w:t>
            </w:r>
            <w:r w:rsidRPr="00BD1447">
              <w:rPr>
                <w:rFonts w:cs="Noto Sans"/>
                <w:szCs w:val="18"/>
                <w:lang w:val="es-ES_tradnl"/>
              </w:rPr>
              <w:t>3</w:t>
            </w:r>
          </w:p>
        </w:tc>
        <w:tc>
          <w:tcPr>
            <w:tcW w:w="4123" w:type="pct"/>
            <w:shd w:val="clear" w:color="auto" w:fill="auto"/>
            <w:vAlign w:val="center"/>
          </w:tcPr>
          <w:p w14:paraId="45739D85" w14:textId="77777777" w:rsidR="00FA2B8F" w:rsidRPr="00BD1447" w:rsidRDefault="00FA2B8F" w:rsidP="005A6D8F">
            <w:pPr>
              <w:tabs>
                <w:tab w:val="left" w:pos="2268"/>
              </w:tabs>
              <w:rPr>
                <w:rFonts w:cs="Noto Sans"/>
                <w:szCs w:val="18"/>
                <w:lang w:val="es-ES_tradnl"/>
              </w:rPr>
            </w:pPr>
            <w:r w:rsidRPr="00BD1447">
              <w:rPr>
                <w:rFonts w:cs="Noto Sans"/>
                <w:szCs w:val="18"/>
                <w:lang w:val="es-ES_tradnl"/>
              </w:rPr>
              <w:t>Modelo de contrato.</w:t>
            </w:r>
          </w:p>
        </w:tc>
      </w:tr>
      <w:tr w:rsidR="00FA2B8F" w:rsidRPr="00BD1447" w14:paraId="7694A5EA" w14:textId="77777777" w:rsidTr="001D53A6">
        <w:tc>
          <w:tcPr>
            <w:tcW w:w="877" w:type="pct"/>
            <w:shd w:val="clear" w:color="auto" w:fill="auto"/>
            <w:vAlign w:val="center"/>
          </w:tcPr>
          <w:p w14:paraId="599CDA3A" w14:textId="6BC802CF" w:rsidR="00FA2B8F" w:rsidRPr="00BD1447" w:rsidRDefault="00FA2B8F" w:rsidP="005A6D8F">
            <w:pPr>
              <w:rPr>
                <w:rFonts w:cs="Noto Sans"/>
                <w:szCs w:val="18"/>
                <w:lang w:val="es-ES_tradnl"/>
              </w:rPr>
            </w:pPr>
            <w:r w:rsidRPr="00BD1447">
              <w:rPr>
                <w:rFonts w:cs="Noto Sans"/>
                <w:szCs w:val="18"/>
                <w:lang w:val="es-ES_tradnl"/>
              </w:rPr>
              <w:t xml:space="preserve">Anexo </w:t>
            </w:r>
            <w:r w:rsidRPr="00BD1447">
              <w:rPr>
                <w:rFonts w:cs="Noto Sans"/>
                <w:noProof/>
                <w:szCs w:val="18"/>
                <w:lang w:val="es-ES_tradnl"/>
              </w:rPr>
              <w:t xml:space="preserve">No. </w:t>
            </w:r>
            <w:r w:rsidR="003A09A2" w:rsidRPr="00BD1447">
              <w:rPr>
                <w:rFonts w:cs="Noto Sans"/>
                <w:szCs w:val="18"/>
                <w:lang w:val="es-ES_tradnl"/>
              </w:rPr>
              <w:t>3.1</w:t>
            </w:r>
          </w:p>
        </w:tc>
        <w:tc>
          <w:tcPr>
            <w:tcW w:w="4123" w:type="pct"/>
            <w:shd w:val="clear" w:color="auto" w:fill="auto"/>
            <w:vAlign w:val="center"/>
          </w:tcPr>
          <w:p w14:paraId="716CD0D6" w14:textId="57F5F5CF" w:rsidR="00FA2B8F" w:rsidRPr="00BD1447" w:rsidRDefault="003A09A2" w:rsidP="005A6D8F">
            <w:pPr>
              <w:tabs>
                <w:tab w:val="left" w:pos="2268"/>
              </w:tabs>
              <w:rPr>
                <w:rFonts w:cs="Noto Sans"/>
                <w:szCs w:val="18"/>
                <w:lang w:val="es-ES_tradnl"/>
              </w:rPr>
            </w:pPr>
            <w:r w:rsidRPr="00BD1447">
              <w:rPr>
                <w:rFonts w:cs="Noto Sans"/>
                <w:szCs w:val="18"/>
                <w:lang w:val="es-ES_tradnl"/>
              </w:rPr>
              <w:t>Modelo de Fianza</w:t>
            </w:r>
          </w:p>
        </w:tc>
      </w:tr>
      <w:tr w:rsidR="00FA2B8F" w:rsidRPr="00BD1447" w14:paraId="46DEEFF2" w14:textId="77777777" w:rsidTr="001D53A6">
        <w:tc>
          <w:tcPr>
            <w:tcW w:w="877" w:type="pct"/>
            <w:shd w:val="clear" w:color="auto" w:fill="auto"/>
            <w:vAlign w:val="center"/>
          </w:tcPr>
          <w:p w14:paraId="3FADEBBB" w14:textId="13301DAA" w:rsidR="00FA2B8F" w:rsidRPr="00BD1447" w:rsidRDefault="009F5965" w:rsidP="005A6D8F">
            <w:pPr>
              <w:rPr>
                <w:rFonts w:cs="Noto Sans"/>
                <w:szCs w:val="18"/>
                <w:lang w:val="es-ES_tradnl"/>
              </w:rPr>
            </w:pPr>
            <w:r w:rsidRPr="00BD1447">
              <w:rPr>
                <w:rFonts w:cs="Noto Sans"/>
                <w:szCs w:val="18"/>
                <w:lang w:val="es-ES_tradnl"/>
              </w:rPr>
              <w:t>Anexo No. 4</w:t>
            </w:r>
          </w:p>
        </w:tc>
        <w:tc>
          <w:tcPr>
            <w:tcW w:w="4123" w:type="pct"/>
            <w:shd w:val="clear" w:color="auto" w:fill="auto"/>
            <w:vAlign w:val="center"/>
          </w:tcPr>
          <w:p w14:paraId="0E394A2A" w14:textId="77777777" w:rsidR="00FA2B8F" w:rsidRPr="00BD1447" w:rsidRDefault="00FA2B8F" w:rsidP="005A6D8F">
            <w:pPr>
              <w:tabs>
                <w:tab w:val="left" w:pos="2268"/>
              </w:tabs>
              <w:rPr>
                <w:rFonts w:cs="Noto Sans"/>
                <w:szCs w:val="18"/>
                <w:lang w:val="es-ES_tradnl"/>
              </w:rPr>
            </w:pPr>
            <w:r w:rsidRPr="00BD1447">
              <w:rPr>
                <w:rFonts w:cs="Noto Sans"/>
                <w:szCs w:val="18"/>
                <w:lang w:val="es-ES_tradnl"/>
              </w:rPr>
              <w:t>Escrito de Interés en participar en la presente Licitación.</w:t>
            </w:r>
          </w:p>
        </w:tc>
      </w:tr>
      <w:tr w:rsidR="00936685" w:rsidRPr="00BD1447" w14:paraId="68680A12" w14:textId="77777777" w:rsidTr="001D53A6">
        <w:tc>
          <w:tcPr>
            <w:tcW w:w="877" w:type="pct"/>
            <w:shd w:val="clear" w:color="auto" w:fill="auto"/>
            <w:vAlign w:val="center"/>
          </w:tcPr>
          <w:p w14:paraId="45DD74A3" w14:textId="639F0E1C" w:rsidR="00936685" w:rsidRPr="00BD1447" w:rsidRDefault="00936685" w:rsidP="005A6D8F">
            <w:pPr>
              <w:rPr>
                <w:rFonts w:cs="Noto Sans"/>
                <w:szCs w:val="18"/>
                <w:lang w:val="es-ES_tradnl"/>
              </w:rPr>
            </w:pPr>
            <w:r w:rsidRPr="00BD1447">
              <w:rPr>
                <w:rFonts w:cs="Noto Sans"/>
                <w:szCs w:val="18"/>
                <w:lang w:val="es-ES_tradnl"/>
              </w:rPr>
              <w:t>Anexo No. 4-A</w:t>
            </w:r>
          </w:p>
        </w:tc>
        <w:tc>
          <w:tcPr>
            <w:tcW w:w="4123" w:type="pct"/>
            <w:shd w:val="clear" w:color="auto" w:fill="auto"/>
            <w:vAlign w:val="center"/>
          </w:tcPr>
          <w:p w14:paraId="5BD07D69" w14:textId="7F979363" w:rsidR="00936685" w:rsidRPr="00BD1447" w:rsidRDefault="00936685" w:rsidP="005A6D8F">
            <w:pPr>
              <w:tabs>
                <w:tab w:val="left" w:pos="2268"/>
              </w:tabs>
              <w:rPr>
                <w:rFonts w:cs="Noto Sans"/>
                <w:szCs w:val="18"/>
                <w:lang w:val="es-ES_tradnl"/>
              </w:rPr>
            </w:pPr>
            <w:r w:rsidRPr="00BD1447">
              <w:rPr>
                <w:rFonts w:cs="Noto Sans"/>
                <w:szCs w:val="18"/>
                <w:lang w:val="es-ES_tradnl"/>
              </w:rPr>
              <w:t>Formato de solicitud de aclaraciones</w:t>
            </w:r>
          </w:p>
        </w:tc>
      </w:tr>
      <w:tr w:rsidR="009F5965" w:rsidRPr="00BD1447" w14:paraId="0738E044" w14:textId="77777777" w:rsidTr="001D53A6">
        <w:tc>
          <w:tcPr>
            <w:tcW w:w="877" w:type="pct"/>
            <w:shd w:val="clear" w:color="auto" w:fill="auto"/>
            <w:vAlign w:val="center"/>
          </w:tcPr>
          <w:p w14:paraId="312D97EA" w14:textId="65248241" w:rsidR="009F5965" w:rsidRPr="00BD1447" w:rsidRDefault="009F5965" w:rsidP="005A6D8F">
            <w:pPr>
              <w:rPr>
                <w:rFonts w:cs="Noto Sans"/>
                <w:szCs w:val="18"/>
                <w:lang w:val="es-ES_tradnl"/>
              </w:rPr>
            </w:pPr>
            <w:r w:rsidRPr="00BD1447">
              <w:rPr>
                <w:rFonts w:cs="Noto Sans"/>
                <w:szCs w:val="18"/>
                <w:lang w:val="es-ES_tradnl"/>
              </w:rPr>
              <w:t>Anexo No. 5</w:t>
            </w:r>
          </w:p>
        </w:tc>
        <w:tc>
          <w:tcPr>
            <w:tcW w:w="4123" w:type="pct"/>
            <w:shd w:val="clear" w:color="auto" w:fill="auto"/>
            <w:vAlign w:val="center"/>
          </w:tcPr>
          <w:p w14:paraId="3D29CA0B" w14:textId="4C05FAA4" w:rsidR="009F5965" w:rsidRPr="00BD1447" w:rsidRDefault="009F5965" w:rsidP="005A6D8F">
            <w:pPr>
              <w:tabs>
                <w:tab w:val="left" w:pos="2268"/>
              </w:tabs>
              <w:rPr>
                <w:rFonts w:cs="Noto Sans"/>
                <w:szCs w:val="18"/>
                <w:lang w:val="es-ES_tradnl"/>
              </w:rPr>
            </w:pPr>
            <w:r w:rsidRPr="00BD1447">
              <w:rPr>
                <w:rFonts w:cs="Noto Sans"/>
                <w:szCs w:val="18"/>
                <w:lang w:val="es-ES_tradnl"/>
              </w:rPr>
              <w:t>Formato 4-30-2/03</w:t>
            </w:r>
          </w:p>
        </w:tc>
      </w:tr>
    </w:tbl>
    <w:p w14:paraId="6FE77DFB" w14:textId="77777777" w:rsidR="00076D58" w:rsidRPr="00BD1447" w:rsidRDefault="00076D58" w:rsidP="007D1727">
      <w:pPr>
        <w:jc w:val="left"/>
        <w:rPr>
          <w:rFonts w:cs="Noto Sans"/>
          <w:b/>
          <w:bCs/>
          <w:szCs w:val="18"/>
          <w:lang w:val="es-ES_tradnl" w:eastAsia="es-ES"/>
        </w:rPr>
      </w:pPr>
      <w:bookmarkStart w:id="238" w:name="ANEXO_1"/>
    </w:p>
    <w:p w14:paraId="686F7EEB" w14:textId="77777777" w:rsidR="0043446B" w:rsidRPr="00BD1447" w:rsidRDefault="0043446B" w:rsidP="007D1727">
      <w:pPr>
        <w:jc w:val="left"/>
        <w:rPr>
          <w:rFonts w:cs="Noto Sans"/>
          <w:b/>
          <w:bCs/>
          <w:szCs w:val="18"/>
          <w:lang w:val="es-ES_tradnl" w:eastAsia="es-ES"/>
        </w:rPr>
      </w:pPr>
    </w:p>
    <w:p w14:paraId="2C46E748" w14:textId="77777777" w:rsidR="007D1727" w:rsidRPr="00BD1447" w:rsidRDefault="007D1727" w:rsidP="007D1727">
      <w:pPr>
        <w:jc w:val="left"/>
        <w:rPr>
          <w:rFonts w:cs="Noto Sans"/>
          <w:b/>
          <w:bCs/>
          <w:szCs w:val="18"/>
          <w:lang w:val="es-ES_tradnl" w:eastAsia="es-ES"/>
        </w:rPr>
      </w:pPr>
      <w:r w:rsidRPr="00BD1447">
        <w:rPr>
          <w:rFonts w:cs="Noto Sans"/>
          <w:b/>
          <w:bCs/>
          <w:szCs w:val="18"/>
          <w:lang w:val="es-ES_tradnl" w:eastAsia="es-ES"/>
        </w:rPr>
        <w:t>A T E N T A M E N T E</w:t>
      </w:r>
    </w:p>
    <w:p w14:paraId="00EDB9A6" w14:textId="77777777" w:rsidR="008734E1" w:rsidRPr="00BD1447" w:rsidRDefault="008734E1" w:rsidP="00333BAB">
      <w:pPr>
        <w:tabs>
          <w:tab w:val="left" w:pos="3234"/>
        </w:tabs>
        <w:ind w:right="284"/>
        <w:jc w:val="left"/>
        <w:rPr>
          <w:rFonts w:cs="Noto Sans"/>
          <w:b/>
          <w:szCs w:val="18"/>
          <w:lang w:val="es-ES_tradnl" w:eastAsia="es-ES"/>
        </w:rPr>
      </w:pPr>
    </w:p>
    <w:p w14:paraId="253827BB" w14:textId="77777777" w:rsidR="007F00F4" w:rsidRPr="00BD1447" w:rsidRDefault="007F00F4" w:rsidP="00333BAB">
      <w:pPr>
        <w:tabs>
          <w:tab w:val="left" w:pos="3234"/>
        </w:tabs>
        <w:ind w:right="284"/>
        <w:jc w:val="left"/>
        <w:rPr>
          <w:rFonts w:cs="Noto Sans"/>
          <w:b/>
          <w:szCs w:val="18"/>
          <w:lang w:val="es-ES_tradnl" w:eastAsia="es-ES"/>
        </w:rPr>
      </w:pPr>
    </w:p>
    <w:p w14:paraId="26E6DA0F" w14:textId="77777777" w:rsidR="00F05DC5" w:rsidRPr="00BD1447" w:rsidRDefault="00F05DC5" w:rsidP="00333BAB">
      <w:pPr>
        <w:tabs>
          <w:tab w:val="left" w:pos="3234"/>
        </w:tabs>
        <w:ind w:right="284"/>
        <w:jc w:val="left"/>
        <w:rPr>
          <w:rFonts w:cs="Noto Sans"/>
          <w:b/>
          <w:szCs w:val="18"/>
          <w:lang w:val="es-ES_tradnl" w:eastAsia="es-ES"/>
        </w:rPr>
      </w:pPr>
    </w:p>
    <w:p w14:paraId="7A0A164B" w14:textId="77777777" w:rsidR="00C04F8D" w:rsidRPr="00BD1447" w:rsidRDefault="00C04F8D" w:rsidP="007D1727">
      <w:pPr>
        <w:tabs>
          <w:tab w:val="left" w:pos="3234"/>
        </w:tabs>
        <w:ind w:right="284"/>
        <w:jc w:val="left"/>
        <w:rPr>
          <w:rFonts w:cs="Noto Sans"/>
          <w:b/>
          <w:szCs w:val="18"/>
          <w:lang w:val="es-ES_tradnl" w:eastAsia="es-ES"/>
        </w:rPr>
      </w:pPr>
      <w:r w:rsidRPr="00BD1447">
        <w:rPr>
          <w:rFonts w:cs="Noto Sans"/>
          <w:b/>
          <w:szCs w:val="18"/>
          <w:lang w:val="es-ES_tradnl" w:eastAsia="es-ES"/>
        </w:rPr>
        <w:t>L.A. J. GUADALUPE MONROY RESENDIZ</w:t>
      </w:r>
    </w:p>
    <w:p w14:paraId="0104F265" w14:textId="3DBA018E" w:rsidR="007D1727" w:rsidRPr="00BD1447" w:rsidRDefault="00C04F8D" w:rsidP="007D1727">
      <w:pPr>
        <w:tabs>
          <w:tab w:val="left" w:pos="3234"/>
        </w:tabs>
        <w:ind w:right="284"/>
        <w:jc w:val="left"/>
        <w:rPr>
          <w:rFonts w:cs="Noto Sans"/>
          <w:b/>
          <w:szCs w:val="18"/>
          <w:lang w:val="es-ES_tradnl" w:eastAsia="es-ES"/>
        </w:rPr>
      </w:pPr>
      <w:r w:rsidRPr="00BD1447">
        <w:rPr>
          <w:rFonts w:cs="Noto Sans"/>
          <w:b/>
          <w:szCs w:val="18"/>
          <w:lang w:val="es-ES_tradnl" w:eastAsia="es-ES"/>
        </w:rPr>
        <w:t xml:space="preserve">Encargado </w:t>
      </w:r>
      <w:r w:rsidR="007D1727" w:rsidRPr="00BD1447">
        <w:rPr>
          <w:rFonts w:cs="Noto Sans"/>
          <w:b/>
          <w:szCs w:val="18"/>
          <w:lang w:val="es-ES_tradnl" w:eastAsia="es-ES"/>
        </w:rPr>
        <w:t xml:space="preserve"> de la Coordinación de Abastecimiento y Equipamiento</w:t>
      </w:r>
    </w:p>
    <w:p w14:paraId="78AA7209" w14:textId="77777777" w:rsidR="00971237" w:rsidRPr="00BD1447" w:rsidRDefault="00971237" w:rsidP="008734E1">
      <w:pPr>
        <w:tabs>
          <w:tab w:val="left" w:pos="3234"/>
        </w:tabs>
        <w:ind w:right="284"/>
        <w:rPr>
          <w:rFonts w:cs="Noto Sans"/>
          <w:b/>
          <w:szCs w:val="18"/>
          <w:lang w:val="es-ES_tradnl" w:eastAsia="es-ES"/>
        </w:rPr>
      </w:pPr>
    </w:p>
    <w:p w14:paraId="755B4C5B" w14:textId="77777777" w:rsidR="007D1727" w:rsidRPr="00BD1447" w:rsidRDefault="007D1727" w:rsidP="007D1727">
      <w:pPr>
        <w:tabs>
          <w:tab w:val="left" w:pos="3234"/>
        </w:tabs>
        <w:ind w:left="142" w:right="284"/>
        <w:jc w:val="center"/>
        <w:rPr>
          <w:rFonts w:cs="Noto Sans"/>
          <w:b/>
          <w:szCs w:val="18"/>
          <w:lang w:val="es-ES_tradnl" w:eastAsia="es-ES"/>
        </w:rPr>
      </w:pPr>
    </w:p>
    <w:tbl>
      <w:tblPr>
        <w:tblStyle w:val="Tablaconcuadrcula111211"/>
        <w:tblpPr w:leftFromText="141" w:rightFromText="141" w:vertAnchor="text" w:tblpXSpec="center"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2"/>
        <w:gridCol w:w="3717"/>
        <w:gridCol w:w="3677"/>
      </w:tblGrid>
      <w:tr w:rsidR="00333BAB" w:rsidRPr="00B90191" w14:paraId="10E0ACDD" w14:textId="77777777" w:rsidTr="00B90191">
        <w:trPr>
          <w:trHeight w:val="1278"/>
        </w:trPr>
        <w:tc>
          <w:tcPr>
            <w:tcW w:w="1644" w:type="pct"/>
          </w:tcPr>
          <w:p w14:paraId="5BD403FC" w14:textId="3A4E2B3D" w:rsidR="00333BAB" w:rsidRPr="00B90191" w:rsidRDefault="00333BAB" w:rsidP="00B90191">
            <w:pPr>
              <w:tabs>
                <w:tab w:val="left" w:pos="3234"/>
              </w:tabs>
              <w:spacing w:after="120"/>
              <w:ind w:right="283"/>
              <w:jc w:val="center"/>
              <w:rPr>
                <w:rFonts w:eastAsia="Times New Roman" w:cs="Noto Sans"/>
                <w:color w:val="A6A6A6"/>
                <w:sz w:val="16"/>
                <w:szCs w:val="18"/>
                <w:lang w:val="es-ES_tradnl" w:eastAsia="es-ES"/>
              </w:rPr>
            </w:pPr>
            <w:r w:rsidRPr="00B90191">
              <w:rPr>
                <w:rFonts w:eastAsia="Times New Roman" w:cs="Noto Sans"/>
                <w:color w:val="A6A6A6"/>
                <w:sz w:val="16"/>
                <w:szCs w:val="18"/>
                <w:lang w:val="es-ES_tradnl" w:eastAsia="es-ES"/>
              </w:rPr>
              <w:t>ELABORÓ</w:t>
            </w:r>
          </w:p>
        </w:tc>
        <w:tc>
          <w:tcPr>
            <w:tcW w:w="1687" w:type="pct"/>
            <w:hideMark/>
          </w:tcPr>
          <w:p w14:paraId="28CEF2EF" w14:textId="2D4F701A" w:rsidR="00333BAB" w:rsidRPr="00B90191" w:rsidRDefault="00333BAB" w:rsidP="00B90191">
            <w:pPr>
              <w:tabs>
                <w:tab w:val="left" w:pos="3234"/>
              </w:tabs>
              <w:spacing w:after="120"/>
              <w:ind w:right="283"/>
              <w:jc w:val="center"/>
              <w:rPr>
                <w:rFonts w:eastAsia="Times New Roman" w:cs="Noto Sans"/>
                <w:color w:val="A6A6A6"/>
                <w:sz w:val="16"/>
                <w:szCs w:val="18"/>
                <w:lang w:val="es-ES_tradnl" w:eastAsia="es-ES"/>
              </w:rPr>
            </w:pPr>
            <w:r w:rsidRPr="00B90191">
              <w:rPr>
                <w:rFonts w:eastAsia="Times New Roman" w:cs="Noto Sans"/>
                <w:color w:val="A6A6A6"/>
                <w:sz w:val="16"/>
                <w:szCs w:val="18"/>
                <w:lang w:val="es-ES_tradnl" w:eastAsia="es-ES"/>
              </w:rPr>
              <w:t>REVISÓ</w:t>
            </w:r>
          </w:p>
        </w:tc>
        <w:tc>
          <w:tcPr>
            <w:tcW w:w="1669" w:type="pct"/>
          </w:tcPr>
          <w:p w14:paraId="264A7113" w14:textId="1D5A1DDE" w:rsidR="00333BAB" w:rsidRPr="00B90191" w:rsidRDefault="00333BAB" w:rsidP="00B90191">
            <w:pPr>
              <w:tabs>
                <w:tab w:val="left" w:pos="3234"/>
              </w:tabs>
              <w:spacing w:after="120"/>
              <w:ind w:right="283"/>
              <w:jc w:val="center"/>
              <w:rPr>
                <w:rFonts w:cs="Noto Sans"/>
                <w:color w:val="A6A6A6"/>
                <w:sz w:val="16"/>
                <w:szCs w:val="18"/>
                <w:lang w:val="es-ES_tradnl" w:eastAsia="es-ES"/>
              </w:rPr>
            </w:pPr>
            <w:r w:rsidRPr="00B90191">
              <w:rPr>
                <w:rFonts w:eastAsia="Times New Roman" w:cs="Noto Sans"/>
                <w:color w:val="A6A6A6"/>
                <w:sz w:val="16"/>
                <w:szCs w:val="18"/>
                <w:lang w:val="es-ES_tradnl" w:eastAsia="es-ES"/>
              </w:rPr>
              <w:t>REVISÓ</w:t>
            </w:r>
          </w:p>
        </w:tc>
      </w:tr>
      <w:tr w:rsidR="00C04F8D" w:rsidRPr="00B90191" w14:paraId="756249D3" w14:textId="77777777" w:rsidTr="00B90191">
        <w:trPr>
          <w:trHeight w:val="945"/>
        </w:trPr>
        <w:tc>
          <w:tcPr>
            <w:tcW w:w="1644" w:type="pct"/>
          </w:tcPr>
          <w:p w14:paraId="5E6E3522" w14:textId="44299F62" w:rsidR="00C04F8D" w:rsidRPr="00B90191" w:rsidRDefault="00C04F8D" w:rsidP="00B90191">
            <w:pPr>
              <w:tabs>
                <w:tab w:val="left" w:pos="3234"/>
              </w:tabs>
              <w:ind w:right="283"/>
              <w:rPr>
                <w:rFonts w:eastAsia="Times New Roman" w:cs="Noto Sans"/>
                <w:color w:val="A6A6A6"/>
                <w:sz w:val="16"/>
                <w:szCs w:val="18"/>
                <w:lang w:val="es-ES_tradnl" w:eastAsia="es-ES"/>
              </w:rPr>
            </w:pPr>
            <w:r w:rsidRPr="00B90191">
              <w:rPr>
                <w:rFonts w:eastAsia="Times New Roman" w:cs="Noto Sans"/>
                <w:color w:val="A6A6A6"/>
                <w:sz w:val="16"/>
                <w:szCs w:val="18"/>
                <w:lang w:val="es-ES_tradnl" w:eastAsia="es-ES"/>
              </w:rPr>
              <w:t>MTRO. EMILIO CÉSAR GONZÁLEZ BAHENA</w:t>
            </w:r>
          </w:p>
        </w:tc>
        <w:tc>
          <w:tcPr>
            <w:tcW w:w="1687" w:type="pct"/>
            <w:hideMark/>
          </w:tcPr>
          <w:p w14:paraId="3B4C229B" w14:textId="7EE66D9F" w:rsidR="00C04F8D" w:rsidRPr="00B90191" w:rsidRDefault="00C04F8D" w:rsidP="00B90191">
            <w:pPr>
              <w:tabs>
                <w:tab w:val="left" w:pos="3234"/>
              </w:tabs>
              <w:ind w:right="283"/>
              <w:jc w:val="center"/>
              <w:rPr>
                <w:rFonts w:eastAsia="Times New Roman" w:cs="Noto Sans"/>
                <w:color w:val="A6A6A6"/>
                <w:sz w:val="16"/>
                <w:szCs w:val="18"/>
                <w:lang w:val="es-ES_tradnl" w:eastAsia="es-ES"/>
              </w:rPr>
            </w:pPr>
            <w:r w:rsidRPr="00B90191">
              <w:rPr>
                <w:rFonts w:eastAsia="Times New Roman" w:cs="Noto Sans"/>
                <w:color w:val="A6A6A6"/>
                <w:sz w:val="16"/>
                <w:szCs w:val="18"/>
                <w:lang w:val="es-ES_tradnl" w:eastAsia="es-ES"/>
              </w:rPr>
              <w:t xml:space="preserve">MTRO.  </w:t>
            </w:r>
            <w:r w:rsidR="006B1DA1" w:rsidRPr="00B90191">
              <w:rPr>
                <w:rFonts w:eastAsia="Times New Roman" w:cs="Noto Sans"/>
                <w:color w:val="A6A6A6"/>
                <w:sz w:val="16"/>
                <w:szCs w:val="18"/>
                <w:lang w:val="es-ES_tradnl" w:eastAsia="es-ES"/>
              </w:rPr>
              <w:t>MARÍA DEL ROCÍO CASTRO MILLÁ</w:t>
            </w:r>
            <w:r w:rsidRPr="00B90191">
              <w:rPr>
                <w:rFonts w:eastAsia="Times New Roman" w:cs="Noto Sans"/>
                <w:color w:val="A6A6A6"/>
                <w:sz w:val="16"/>
                <w:szCs w:val="18"/>
                <w:lang w:val="es-ES_tradnl" w:eastAsia="es-ES"/>
              </w:rPr>
              <w:t>N</w:t>
            </w:r>
          </w:p>
        </w:tc>
        <w:tc>
          <w:tcPr>
            <w:tcW w:w="1669" w:type="pct"/>
          </w:tcPr>
          <w:p w14:paraId="72D87736" w14:textId="3FAEC550" w:rsidR="00C04F8D" w:rsidRPr="00B90191" w:rsidRDefault="00C04F8D" w:rsidP="00B90191">
            <w:pPr>
              <w:tabs>
                <w:tab w:val="left" w:pos="3234"/>
              </w:tabs>
              <w:ind w:right="283"/>
              <w:jc w:val="center"/>
              <w:rPr>
                <w:rFonts w:cs="Noto Sans"/>
                <w:color w:val="A6A6A6"/>
                <w:sz w:val="16"/>
                <w:szCs w:val="18"/>
                <w:lang w:val="es-ES_tradnl" w:eastAsia="es-ES"/>
              </w:rPr>
            </w:pPr>
            <w:r w:rsidRPr="00B90191">
              <w:rPr>
                <w:rFonts w:eastAsia="Times New Roman" w:cs="Noto Sans"/>
                <w:color w:val="A6A6A6"/>
                <w:sz w:val="16"/>
                <w:szCs w:val="18"/>
                <w:lang w:val="es-ES_tradnl" w:eastAsia="es-ES"/>
              </w:rPr>
              <w:t>MTRO.  JONATHAN SANCHEZ MARTÍNEZ</w:t>
            </w:r>
          </w:p>
        </w:tc>
      </w:tr>
      <w:tr w:rsidR="00333BAB" w:rsidRPr="00B90191" w14:paraId="4E5A2FF5" w14:textId="77777777" w:rsidTr="00B90191">
        <w:trPr>
          <w:trHeight w:val="77"/>
        </w:trPr>
        <w:tc>
          <w:tcPr>
            <w:tcW w:w="1644" w:type="pct"/>
          </w:tcPr>
          <w:p w14:paraId="28E29CD1" w14:textId="0BD43DC2" w:rsidR="00333BAB" w:rsidRPr="00B90191" w:rsidRDefault="00333BAB" w:rsidP="00B90191">
            <w:pPr>
              <w:tabs>
                <w:tab w:val="left" w:pos="3234"/>
              </w:tabs>
              <w:spacing w:after="120"/>
              <w:ind w:right="283"/>
              <w:jc w:val="center"/>
              <w:rPr>
                <w:rFonts w:eastAsia="Times New Roman" w:cs="Noto Sans"/>
                <w:color w:val="A6A6A6"/>
                <w:sz w:val="16"/>
                <w:szCs w:val="18"/>
                <w:lang w:val="es-ES_tradnl" w:eastAsia="es-ES"/>
              </w:rPr>
            </w:pPr>
            <w:r w:rsidRPr="00B90191">
              <w:rPr>
                <w:rFonts w:eastAsia="Times New Roman" w:cs="Noto Sans"/>
                <w:color w:val="A6A6A6"/>
                <w:sz w:val="16"/>
                <w:szCs w:val="18"/>
                <w:lang w:val="es-ES_tradnl" w:eastAsia="es-ES"/>
              </w:rPr>
              <w:t>ANALISTA E3</w:t>
            </w:r>
          </w:p>
        </w:tc>
        <w:tc>
          <w:tcPr>
            <w:tcW w:w="1687" w:type="pct"/>
            <w:hideMark/>
          </w:tcPr>
          <w:p w14:paraId="4ADBDAD3" w14:textId="49F50FDA" w:rsidR="00333BAB" w:rsidRPr="00B90191" w:rsidRDefault="00C04F8D" w:rsidP="00B90191">
            <w:pPr>
              <w:tabs>
                <w:tab w:val="left" w:pos="3234"/>
              </w:tabs>
              <w:spacing w:after="120"/>
              <w:ind w:right="283"/>
              <w:jc w:val="center"/>
              <w:rPr>
                <w:rFonts w:eastAsia="Times New Roman" w:cs="Noto Sans"/>
                <w:color w:val="A6A6A6"/>
                <w:sz w:val="16"/>
                <w:szCs w:val="18"/>
                <w:lang w:val="es-ES_tradnl" w:eastAsia="es-ES"/>
              </w:rPr>
            </w:pPr>
            <w:r w:rsidRPr="00B90191">
              <w:rPr>
                <w:rFonts w:eastAsia="Times New Roman" w:cs="Noto Sans"/>
                <w:color w:val="A6A6A6"/>
                <w:sz w:val="16"/>
                <w:szCs w:val="18"/>
                <w:lang w:val="es-ES_tradnl" w:eastAsia="es-ES"/>
              </w:rPr>
              <w:t>ENCARGADA</w:t>
            </w:r>
            <w:r w:rsidR="00333BAB" w:rsidRPr="00B90191">
              <w:rPr>
                <w:rFonts w:eastAsia="Times New Roman" w:cs="Noto Sans"/>
                <w:color w:val="A6A6A6"/>
                <w:sz w:val="16"/>
                <w:szCs w:val="18"/>
                <w:lang w:val="es-ES_tradnl" w:eastAsia="es-ES"/>
              </w:rPr>
              <w:t xml:space="preserve"> DE LA OFICINA DE. ADQUISICIÓN DE BIENES Y CONTRATACIÓN DE SERVICIOS</w:t>
            </w:r>
          </w:p>
        </w:tc>
        <w:tc>
          <w:tcPr>
            <w:tcW w:w="1669" w:type="pct"/>
          </w:tcPr>
          <w:p w14:paraId="6F669B21" w14:textId="4810CAE5" w:rsidR="00333BAB" w:rsidRPr="00B90191" w:rsidRDefault="00C04F8D" w:rsidP="00B90191">
            <w:pPr>
              <w:tabs>
                <w:tab w:val="left" w:pos="3234"/>
              </w:tabs>
              <w:spacing w:after="120"/>
              <w:ind w:right="283"/>
              <w:jc w:val="center"/>
              <w:rPr>
                <w:rFonts w:cs="Noto Sans"/>
                <w:color w:val="A6A6A6"/>
                <w:sz w:val="16"/>
                <w:szCs w:val="18"/>
                <w:lang w:val="es-ES_tradnl" w:eastAsia="es-ES"/>
              </w:rPr>
            </w:pPr>
            <w:r w:rsidRPr="00B90191">
              <w:rPr>
                <w:rFonts w:cs="Noto Sans"/>
                <w:color w:val="A6A6A6"/>
                <w:sz w:val="16"/>
                <w:szCs w:val="18"/>
                <w:lang w:val="es-ES_tradnl" w:eastAsia="es-ES"/>
              </w:rPr>
              <w:t xml:space="preserve">ENCARGADO </w:t>
            </w:r>
            <w:r w:rsidR="00333BAB" w:rsidRPr="00B90191">
              <w:rPr>
                <w:rFonts w:cs="Noto Sans"/>
                <w:color w:val="A6A6A6"/>
                <w:sz w:val="16"/>
                <w:szCs w:val="18"/>
                <w:lang w:val="es-ES_tradnl" w:eastAsia="es-ES"/>
              </w:rPr>
              <w:t>DEL DEPARTAMENTO DE ADQUISICION DE BIENES Y CONTRATACIÓN DE SERVICIOS</w:t>
            </w:r>
          </w:p>
        </w:tc>
      </w:tr>
    </w:tbl>
    <w:p w14:paraId="063700BE" w14:textId="6B600D62" w:rsidR="00562AB7" w:rsidRPr="00BD1447" w:rsidRDefault="00AC25B7" w:rsidP="00F93F02">
      <w:pPr>
        <w:pStyle w:val="Ttulo1"/>
      </w:pPr>
      <w:r w:rsidRPr="00BD1447">
        <w:br w:type="page"/>
      </w:r>
      <w:bookmarkStart w:id="239" w:name="_Toc213768541"/>
      <w:bookmarkStart w:id="240" w:name="_Toc212448271"/>
      <w:bookmarkEnd w:id="238"/>
      <w:r w:rsidR="00562AB7" w:rsidRPr="00BD1447">
        <w:lastRenderedPageBreak/>
        <w:t>ANEXO 1</w:t>
      </w:r>
      <w:bookmarkEnd w:id="239"/>
    </w:p>
    <w:p w14:paraId="47EE3524" w14:textId="1FDDAB84" w:rsidR="00B94BAB" w:rsidRPr="00BD1447" w:rsidRDefault="005954DA" w:rsidP="00F93F02">
      <w:pPr>
        <w:pStyle w:val="Ttulo1"/>
      </w:pPr>
      <w:bookmarkStart w:id="241" w:name="_Toc213768542"/>
      <w:r w:rsidRPr="00BD1447">
        <w:t>ANEXO TECNICO</w:t>
      </w:r>
      <w:bookmarkEnd w:id="240"/>
      <w:bookmarkEnd w:id="241"/>
    </w:p>
    <w:p w14:paraId="6C199E6A" w14:textId="77777777" w:rsidR="00B0233B" w:rsidRPr="00BD1447" w:rsidRDefault="00B0233B" w:rsidP="007F00F4">
      <w:pPr>
        <w:ind w:left="142" w:right="-568"/>
        <w:jc w:val="center"/>
        <w:rPr>
          <w:rFonts w:cs="Noto Sans"/>
          <w:b/>
          <w:bCs/>
          <w:szCs w:val="18"/>
          <w:u w:val="single"/>
          <w:lang w:val="es-ES"/>
        </w:rPr>
      </w:pPr>
    </w:p>
    <w:p w14:paraId="1609B7BB" w14:textId="77777777" w:rsidR="007F00F4" w:rsidRPr="00BD1447" w:rsidRDefault="007F00F4" w:rsidP="007F00F4">
      <w:pPr>
        <w:autoSpaceDE w:val="0"/>
        <w:autoSpaceDN w:val="0"/>
        <w:adjustRightInd w:val="0"/>
        <w:rPr>
          <w:rFonts w:eastAsiaTheme="minorHAnsi" w:cs="Noto Sans"/>
          <w:b/>
          <w:color w:val="000000"/>
          <w:szCs w:val="18"/>
        </w:rPr>
      </w:pPr>
      <w:r w:rsidRPr="00BD1447">
        <w:rPr>
          <w:rFonts w:eastAsiaTheme="minorHAnsi" w:cs="Noto Sans"/>
          <w:b/>
          <w:color w:val="000000"/>
          <w:szCs w:val="18"/>
        </w:rPr>
        <w:t>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w:t>
      </w:r>
    </w:p>
    <w:p w14:paraId="0DDA2D12" w14:textId="3257361B" w:rsidR="007F00F4" w:rsidRPr="00BD1447" w:rsidRDefault="007F00F4" w:rsidP="007F00F4">
      <w:pPr>
        <w:autoSpaceDE w:val="0"/>
        <w:autoSpaceDN w:val="0"/>
        <w:adjustRightInd w:val="0"/>
        <w:rPr>
          <w:rFonts w:eastAsiaTheme="minorHAnsi" w:cs="Noto Sans"/>
          <w:color w:val="000000"/>
          <w:szCs w:val="18"/>
        </w:rPr>
      </w:pPr>
      <w:r w:rsidRPr="00BD1447">
        <w:rPr>
          <w:rFonts w:eastAsiaTheme="minorHAnsi" w:cs="Noto Sans"/>
          <w:color w:val="000000"/>
          <w:szCs w:val="18"/>
        </w:rPr>
        <w:t xml:space="preserve">El </w:t>
      </w:r>
      <w:r w:rsidRPr="00BD1447">
        <w:rPr>
          <w:rFonts w:eastAsiaTheme="minorHAnsi" w:cs="Noto Sans"/>
          <w:b/>
          <w:color w:val="000000"/>
          <w:szCs w:val="18"/>
        </w:rPr>
        <w:t>Anexo 1.1</w:t>
      </w:r>
      <w:r w:rsidRPr="00BD1447">
        <w:rPr>
          <w:rFonts w:eastAsiaTheme="minorHAnsi" w:cs="Noto Sans"/>
          <w:color w:val="000000"/>
          <w:szCs w:val="18"/>
        </w:rPr>
        <w:t xml:space="preserve">  contiene el listado con la descripción amplia y detallada de los servicios requeridos y cantidades por unidad.</w:t>
      </w:r>
    </w:p>
    <w:p w14:paraId="05FFBE7F" w14:textId="77777777" w:rsidR="007F00F4" w:rsidRPr="00BD1447" w:rsidRDefault="007F00F4" w:rsidP="007F00F4">
      <w:pPr>
        <w:autoSpaceDE w:val="0"/>
        <w:autoSpaceDN w:val="0"/>
        <w:adjustRightInd w:val="0"/>
        <w:rPr>
          <w:rFonts w:eastAsiaTheme="minorHAnsi" w:cs="Noto Sans"/>
          <w:color w:val="000000"/>
          <w:szCs w:val="18"/>
        </w:rPr>
      </w:pPr>
    </w:p>
    <w:p w14:paraId="56C369CC" w14:textId="77777777" w:rsidR="007F00F4" w:rsidRPr="00BD1447" w:rsidRDefault="007F00F4" w:rsidP="007F00F4">
      <w:pPr>
        <w:rPr>
          <w:rFonts w:eastAsiaTheme="minorHAnsi" w:cs="Noto Sans"/>
          <w:b/>
          <w:color w:val="000000"/>
          <w:szCs w:val="18"/>
        </w:rPr>
      </w:pPr>
      <w:r w:rsidRPr="00BD1447">
        <w:rPr>
          <w:rFonts w:eastAsiaTheme="minorHAnsi" w:cs="Noto Sans"/>
          <w:b/>
          <w:color w:val="000000"/>
          <w:szCs w:val="18"/>
        </w:rPr>
        <w:t>CLAVE CUCPO 33901-0010</w:t>
      </w:r>
    </w:p>
    <w:p w14:paraId="277DC3EF" w14:textId="77777777" w:rsidR="007F00F4" w:rsidRPr="00BD1447" w:rsidRDefault="007F00F4" w:rsidP="007F00F4">
      <w:pPr>
        <w:rPr>
          <w:rFonts w:eastAsiaTheme="minorHAnsi" w:cs="Noto Sans"/>
          <w:color w:val="000000"/>
          <w:szCs w:val="18"/>
        </w:rPr>
      </w:pPr>
    </w:p>
    <w:p w14:paraId="3F3BAF08" w14:textId="21BE9599" w:rsidR="007F00F4" w:rsidRPr="00BD1447" w:rsidRDefault="007F00F4" w:rsidP="007F00F4">
      <w:pPr>
        <w:rPr>
          <w:rFonts w:cs="Noto Sans"/>
          <w:b/>
          <w:szCs w:val="18"/>
        </w:rPr>
      </w:pPr>
      <w:r w:rsidRPr="00BD1447">
        <w:rPr>
          <w:rFonts w:cs="Noto Sans"/>
          <w:b/>
          <w:noProof/>
          <w:szCs w:val="18"/>
          <w:lang w:eastAsia="es-MX"/>
        </w:rPr>
        <w:drawing>
          <wp:inline distT="0" distB="0" distL="0" distR="0" wp14:anchorId="72318A40" wp14:editId="540E92F6">
            <wp:extent cx="6668219" cy="6675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7591" cy="668454"/>
                    </a:xfrm>
                    <a:prstGeom prst="rect">
                      <a:avLst/>
                    </a:prstGeom>
                    <a:noFill/>
                  </pic:spPr>
                </pic:pic>
              </a:graphicData>
            </a:graphic>
          </wp:inline>
        </w:drawing>
      </w:r>
    </w:p>
    <w:p w14:paraId="6FB695C7" w14:textId="77777777" w:rsidR="007F00F4" w:rsidRPr="00BD1447" w:rsidRDefault="007F00F4" w:rsidP="007F00F4">
      <w:pPr>
        <w:rPr>
          <w:rFonts w:cs="Noto Sans"/>
          <w:b/>
          <w:szCs w:val="18"/>
        </w:rPr>
      </w:pPr>
    </w:p>
    <w:p w14:paraId="4A9CE542" w14:textId="77777777" w:rsidR="007F00F4" w:rsidRPr="00BD1447" w:rsidRDefault="007F00F4" w:rsidP="007F00F4">
      <w:pPr>
        <w:rPr>
          <w:rFonts w:cs="Noto Sans"/>
          <w:b/>
          <w:szCs w:val="18"/>
        </w:rPr>
      </w:pPr>
      <w:r w:rsidRPr="00BD1447">
        <w:rPr>
          <w:rFonts w:cs="Noto Sans"/>
          <w:b/>
          <w:szCs w:val="18"/>
        </w:rPr>
        <w:t>Los estudios de Resonancia Magnética deben de:</w:t>
      </w:r>
    </w:p>
    <w:p w14:paraId="0013F976" w14:textId="77777777" w:rsidR="007F00F4" w:rsidRPr="00BD1447" w:rsidRDefault="007F00F4" w:rsidP="007F00F4">
      <w:pPr>
        <w:rPr>
          <w:rFonts w:cs="Noto Sans"/>
          <w:szCs w:val="18"/>
        </w:rPr>
      </w:pPr>
    </w:p>
    <w:p w14:paraId="1955C73C" w14:textId="6C68B35A" w:rsidR="007F00F4" w:rsidRPr="00BD1447" w:rsidRDefault="007F00F4" w:rsidP="00DC3F30">
      <w:pPr>
        <w:pStyle w:val="Prrafodelista"/>
        <w:numPr>
          <w:ilvl w:val="0"/>
          <w:numId w:val="193"/>
        </w:numPr>
        <w:rPr>
          <w:rFonts w:cs="Noto Sans"/>
          <w:sz w:val="18"/>
          <w:szCs w:val="18"/>
        </w:rPr>
      </w:pPr>
      <w:r w:rsidRPr="00BD1447">
        <w:rPr>
          <w:rFonts w:cs="Noto Sans"/>
          <w:sz w:val="18"/>
          <w:szCs w:val="18"/>
        </w:rPr>
        <w:t>Contar con los datos de identificación del paciente con número de seguridad social.</w:t>
      </w:r>
    </w:p>
    <w:p w14:paraId="0AC91873" w14:textId="55D078FE" w:rsidR="007F00F4" w:rsidRPr="00BD1447" w:rsidRDefault="007F00F4" w:rsidP="00DC3F30">
      <w:pPr>
        <w:pStyle w:val="Prrafodelista"/>
        <w:numPr>
          <w:ilvl w:val="0"/>
          <w:numId w:val="193"/>
        </w:numPr>
        <w:rPr>
          <w:rFonts w:cs="Noto Sans"/>
          <w:sz w:val="18"/>
          <w:szCs w:val="18"/>
        </w:rPr>
      </w:pPr>
      <w:r w:rsidRPr="00BD1447">
        <w:rPr>
          <w:rFonts w:cs="Noto Sans"/>
          <w:sz w:val="18"/>
          <w:szCs w:val="18"/>
        </w:rPr>
        <w:t>Tener marcado si es estudio simple o contrastado.</w:t>
      </w:r>
    </w:p>
    <w:p w14:paraId="5FBBB821" w14:textId="527FE10A" w:rsidR="007F00F4" w:rsidRPr="00BD1447" w:rsidRDefault="007F00F4" w:rsidP="00DC3F30">
      <w:pPr>
        <w:pStyle w:val="Prrafodelista"/>
        <w:numPr>
          <w:ilvl w:val="0"/>
          <w:numId w:val="193"/>
        </w:numPr>
        <w:rPr>
          <w:rFonts w:cs="Noto Sans"/>
          <w:sz w:val="18"/>
          <w:szCs w:val="18"/>
        </w:rPr>
      </w:pPr>
      <w:r w:rsidRPr="00BD1447">
        <w:rPr>
          <w:rFonts w:cs="Noto Sans"/>
          <w:sz w:val="18"/>
          <w:szCs w:val="18"/>
        </w:rPr>
        <w:t>Referir la interpretación (que se considere dentro del costo del estudio), con descripción y medidas de las lesiones y densidades de los hallazgos encontrados (para lo cual se requiere haber tenido el criterio de un médico radiólogo durante el estudio).</w:t>
      </w:r>
    </w:p>
    <w:p w14:paraId="209987C4" w14:textId="67F8E729" w:rsidR="007F00F4" w:rsidRPr="00BD1447" w:rsidRDefault="007F00F4" w:rsidP="00DC3F30">
      <w:pPr>
        <w:pStyle w:val="Prrafodelista"/>
        <w:numPr>
          <w:ilvl w:val="0"/>
          <w:numId w:val="193"/>
        </w:numPr>
        <w:autoSpaceDE w:val="0"/>
        <w:autoSpaceDN w:val="0"/>
        <w:adjustRightInd w:val="0"/>
        <w:rPr>
          <w:rFonts w:eastAsiaTheme="minorHAnsi" w:cs="Noto Sans"/>
          <w:sz w:val="18"/>
          <w:szCs w:val="18"/>
        </w:rPr>
      </w:pPr>
      <w:r w:rsidRPr="00BD1447">
        <w:rPr>
          <w:rFonts w:cs="Noto Sans"/>
          <w:sz w:val="18"/>
          <w:szCs w:val="18"/>
        </w:rPr>
        <w:t xml:space="preserve">Utilizar los discos necesarios en los estudios simples y contrastados para el diagnóstico (teniendo todas las secuencias necesarias acorde a cada paciente). </w:t>
      </w:r>
      <w:r w:rsidRPr="00BD1447">
        <w:rPr>
          <w:rFonts w:eastAsiaTheme="minorHAnsi" w:cs="Noto Sans"/>
          <w:sz w:val="18"/>
          <w:szCs w:val="18"/>
        </w:rPr>
        <w:t>Así mismo se deberá proporcionar link y/o código QR para la visualización vía digital.</w:t>
      </w:r>
      <w:r w:rsidRPr="00BD1447">
        <w:rPr>
          <w:rFonts w:cs="Noto Sans"/>
          <w:sz w:val="18"/>
          <w:szCs w:val="18"/>
        </w:rPr>
        <w:t xml:space="preserve"> </w:t>
      </w:r>
      <w:r w:rsidRPr="00BD1447">
        <w:rPr>
          <w:rFonts w:eastAsiaTheme="minorHAnsi" w:cs="Noto Sans"/>
          <w:sz w:val="18"/>
          <w:szCs w:val="18"/>
        </w:rPr>
        <w:t xml:space="preserve"> </w:t>
      </w:r>
    </w:p>
    <w:p w14:paraId="3CFA2193" w14:textId="1F4B4FB4" w:rsidR="007F00F4" w:rsidRPr="00BD1447" w:rsidRDefault="007F00F4" w:rsidP="00DC3F30">
      <w:pPr>
        <w:pStyle w:val="Prrafodelista"/>
        <w:numPr>
          <w:ilvl w:val="0"/>
          <w:numId w:val="193"/>
        </w:numPr>
        <w:rPr>
          <w:rFonts w:cs="Noto Sans"/>
          <w:sz w:val="18"/>
          <w:szCs w:val="18"/>
        </w:rPr>
      </w:pPr>
      <w:r w:rsidRPr="00BD1447">
        <w:rPr>
          <w:rFonts w:cs="Noto Sans"/>
          <w:sz w:val="18"/>
          <w:szCs w:val="18"/>
        </w:rPr>
        <w:t>Debe existir un programa de garantía de calidad con pruebas de control de calidad demostrables en caso de ser solicitadas a quien se le subroguen los estudios.</w:t>
      </w:r>
    </w:p>
    <w:p w14:paraId="62E6E728" w14:textId="02D40BA5" w:rsidR="007F00F4" w:rsidRPr="00BD1447" w:rsidRDefault="007F00F4" w:rsidP="00DC3F30">
      <w:pPr>
        <w:pStyle w:val="Prrafodelista"/>
        <w:numPr>
          <w:ilvl w:val="0"/>
          <w:numId w:val="193"/>
        </w:numPr>
        <w:rPr>
          <w:rFonts w:cs="Noto Sans"/>
          <w:sz w:val="18"/>
          <w:szCs w:val="18"/>
        </w:rPr>
      </w:pPr>
      <w:r w:rsidRPr="00BD1447">
        <w:rPr>
          <w:rFonts w:cs="Noto Sans"/>
          <w:sz w:val="18"/>
          <w:szCs w:val="18"/>
        </w:rPr>
        <w:t>Deberá de entregar mensualmente e independientemente del (los) disco(s) entregado(s) al paciente, el viernes último de cada mes, todos los estudios realizados en ese mes, en una unidad USB, con la capacidad que considere pertinente, la cual le será devuelta el siguiente día miércoles. La entrega – recepción de dicha unidad USB, será en la Jefatura de Rayos X o área encargada de resonancia   del HGR 1, HGR 2,  HGZ No. 3 y UMAA en un horario de 09:00 a 13:00 horas.</w:t>
      </w:r>
    </w:p>
    <w:p w14:paraId="4F3ED2CE" w14:textId="77777777" w:rsidR="007F00F4" w:rsidRPr="00BD1447" w:rsidRDefault="007F00F4" w:rsidP="007F00F4">
      <w:pPr>
        <w:rPr>
          <w:rFonts w:cs="Noto Sans"/>
          <w:b/>
          <w:szCs w:val="18"/>
        </w:rPr>
      </w:pPr>
    </w:p>
    <w:p w14:paraId="382A0A8B" w14:textId="77777777" w:rsidR="007F00F4" w:rsidRPr="00BD1447" w:rsidRDefault="007F00F4" w:rsidP="007F00F4">
      <w:pPr>
        <w:rPr>
          <w:rFonts w:cs="Noto Sans"/>
          <w:b/>
          <w:szCs w:val="18"/>
        </w:rPr>
      </w:pPr>
      <w:r w:rsidRPr="00BD1447">
        <w:rPr>
          <w:rFonts w:cs="Noto Sans"/>
          <w:b/>
          <w:szCs w:val="18"/>
        </w:rPr>
        <w:t>El personal con que deben contar:</w:t>
      </w:r>
    </w:p>
    <w:p w14:paraId="3FE34AF1" w14:textId="77777777" w:rsidR="007F00F4" w:rsidRPr="00BD1447" w:rsidRDefault="007F00F4" w:rsidP="007F00F4">
      <w:pPr>
        <w:rPr>
          <w:rFonts w:cs="Noto Sans"/>
          <w:szCs w:val="18"/>
        </w:rPr>
      </w:pPr>
    </w:p>
    <w:p w14:paraId="0DBECE3B" w14:textId="783F037D" w:rsidR="007F00F4" w:rsidRPr="00BD1447" w:rsidRDefault="007F00F4" w:rsidP="00DC3F30">
      <w:pPr>
        <w:pStyle w:val="Prrafodelista"/>
        <w:numPr>
          <w:ilvl w:val="0"/>
          <w:numId w:val="194"/>
        </w:numPr>
        <w:rPr>
          <w:rFonts w:cs="Noto Sans"/>
          <w:sz w:val="18"/>
          <w:szCs w:val="18"/>
        </w:rPr>
      </w:pPr>
      <w:r w:rsidRPr="00BD1447">
        <w:rPr>
          <w:rFonts w:cs="Noto Sans"/>
          <w:sz w:val="18"/>
          <w:szCs w:val="18"/>
        </w:rPr>
        <w:t>Médico Radiólogo para la interpretación de los estudios.</w:t>
      </w:r>
    </w:p>
    <w:p w14:paraId="6BFA5644" w14:textId="463FDFEA" w:rsidR="007F00F4" w:rsidRPr="00BD1447" w:rsidRDefault="007F00F4" w:rsidP="00DC3F30">
      <w:pPr>
        <w:pStyle w:val="Prrafodelista"/>
        <w:numPr>
          <w:ilvl w:val="0"/>
          <w:numId w:val="194"/>
        </w:numPr>
        <w:rPr>
          <w:rFonts w:cs="Noto Sans"/>
          <w:sz w:val="18"/>
          <w:szCs w:val="18"/>
        </w:rPr>
      </w:pPr>
      <w:r w:rsidRPr="00BD1447">
        <w:rPr>
          <w:rFonts w:cs="Noto Sans"/>
          <w:sz w:val="18"/>
          <w:szCs w:val="18"/>
        </w:rPr>
        <w:t>Técnico Radiólogo para la toma de los estudios.</w:t>
      </w:r>
    </w:p>
    <w:p w14:paraId="2AD3FC45" w14:textId="77777777" w:rsidR="001C1699" w:rsidRPr="00BD1447" w:rsidRDefault="007F00F4" w:rsidP="00DC3F30">
      <w:pPr>
        <w:pStyle w:val="Prrafodelista"/>
        <w:numPr>
          <w:ilvl w:val="0"/>
          <w:numId w:val="194"/>
        </w:numPr>
        <w:rPr>
          <w:rFonts w:cs="Noto Sans"/>
          <w:sz w:val="18"/>
          <w:szCs w:val="18"/>
        </w:rPr>
      </w:pPr>
      <w:r w:rsidRPr="00BD1447">
        <w:rPr>
          <w:rFonts w:cs="Noto Sans"/>
          <w:sz w:val="18"/>
          <w:szCs w:val="18"/>
        </w:rPr>
        <w:t xml:space="preserve">Anestesiólogo para los casos que se requiere sedación de pacientes programados. </w:t>
      </w:r>
    </w:p>
    <w:p w14:paraId="7DCC6EAD" w14:textId="2181A2FC" w:rsidR="007F00F4" w:rsidRPr="00BD1447" w:rsidRDefault="007F00F4" w:rsidP="00DC3F30">
      <w:pPr>
        <w:pStyle w:val="Prrafodelista"/>
        <w:numPr>
          <w:ilvl w:val="0"/>
          <w:numId w:val="194"/>
        </w:numPr>
        <w:rPr>
          <w:rFonts w:cs="Noto Sans"/>
          <w:sz w:val="18"/>
          <w:szCs w:val="18"/>
        </w:rPr>
      </w:pPr>
      <w:r w:rsidRPr="00BD1447">
        <w:rPr>
          <w:rFonts w:cs="Noto Sans"/>
          <w:sz w:val="18"/>
          <w:szCs w:val="18"/>
        </w:rPr>
        <w:t>Apoyo de Médico Anestesiólogo por parte del Proveedor en las fechas y horarios que ellos determinen para pacientes pediátricos y de aquellos pacientes que así lo amerite como apoyo para la realización de estudios en los casos pertinentes.</w:t>
      </w:r>
    </w:p>
    <w:p w14:paraId="791E4F9B" w14:textId="77777777" w:rsidR="001C1699" w:rsidRPr="00BD1447" w:rsidRDefault="001C1699" w:rsidP="001C1699">
      <w:pPr>
        <w:pStyle w:val="Prrafodelista"/>
        <w:ind w:left="720"/>
        <w:rPr>
          <w:rFonts w:cs="Noto Sans"/>
          <w:sz w:val="18"/>
          <w:szCs w:val="18"/>
        </w:rPr>
      </w:pPr>
    </w:p>
    <w:p w14:paraId="26BEEC58" w14:textId="77777777" w:rsidR="007F00F4" w:rsidRPr="00BD1447" w:rsidRDefault="007F00F4" w:rsidP="007F00F4">
      <w:pPr>
        <w:rPr>
          <w:rFonts w:cs="Noto Sans"/>
          <w:b/>
          <w:szCs w:val="18"/>
        </w:rPr>
      </w:pPr>
      <w:r w:rsidRPr="00BD1447">
        <w:rPr>
          <w:rFonts w:cs="Noto Sans"/>
          <w:b/>
          <w:szCs w:val="18"/>
        </w:rPr>
        <w:t>El personal técnico y médico radiólogo debe de contar con la siguiente documentación:</w:t>
      </w:r>
    </w:p>
    <w:p w14:paraId="057DAB70" w14:textId="3F606006" w:rsidR="007F00F4" w:rsidRPr="00BD1447" w:rsidRDefault="007F00F4" w:rsidP="00DC3F30">
      <w:pPr>
        <w:pStyle w:val="Prrafodelista"/>
        <w:numPr>
          <w:ilvl w:val="0"/>
          <w:numId w:val="195"/>
        </w:numPr>
        <w:rPr>
          <w:rFonts w:cs="Noto Sans"/>
          <w:sz w:val="18"/>
          <w:szCs w:val="18"/>
        </w:rPr>
      </w:pPr>
      <w:r w:rsidRPr="00BD1447">
        <w:rPr>
          <w:rFonts w:cs="Noto Sans"/>
          <w:sz w:val="18"/>
          <w:szCs w:val="18"/>
        </w:rPr>
        <w:t>Título y cédula de la especialidad.</w:t>
      </w:r>
    </w:p>
    <w:p w14:paraId="41269565" w14:textId="7671DF82" w:rsidR="007F00F4" w:rsidRPr="00BD1447" w:rsidRDefault="007F00F4" w:rsidP="00DC3F30">
      <w:pPr>
        <w:pStyle w:val="Prrafodelista"/>
        <w:numPr>
          <w:ilvl w:val="0"/>
          <w:numId w:val="195"/>
        </w:numPr>
        <w:rPr>
          <w:rFonts w:cs="Noto Sans"/>
          <w:sz w:val="18"/>
          <w:szCs w:val="18"/>
        </w:rPr>
      </w:pPr>
      <w:r w:rsidRPr="00BD1447">
        <w:rPr>
          <w:rFonts w:cs="Noto Sans"/>
          <w:sz w:val="18"/>
          <w:szCs w:val="18"/>
        </w:rPr>
        <w:t>Certificado avalado por el Consejo Mexicano de Radiología e Imagen A. C.</w:t>
      </w:r>
    </w:p>
    <w:p w14:paraId="003E15E4" w14:textId="59EE1ADF" w:rsidR="007F00F4" w:rsidRPr="00BD1447" w:rsidRDefault="007F00F4" w:rsidP="00DC3F30">
      <w:pPr>
        <w:pStyle w:val="Prrafodelista"/>
        <w:numPr>
          <w:ilvl w:val="0"/>
          <w:numId w:val="195"/>
        </w:numPr>
        <w:rPr>
          <w:rFonts w:cs="Noto Sans"/>
          <w:sz w:val="18"/>
          <w:szCs w:val="18"/>
        </w:rPr>
      </w:pPr>
      <w:r w:rsidRPr="00BD1447">
        <w:rPr>
          <w:rFonts w:cs="Noto Sans"/>
          <w:sz w:val="18"/>
          <w:szCs w:val="18"/>
        </w:rPr>
        <w:t>Certificado de capacitación del equipo de RM.</w:t>
      </w:r>
    </w:p>
    <w:p w14:paraId="68DA8944" w14:textId="4578C325" w:rsidR="007F00F4" w:rsidRPr="00BD1447" w:rsidRDefault="007F00F4" w:rsidP="00DC3F30">
      <w:pPr>
        <w:pStyle w:val="Prrafodelista"/>
        <w:numPr>
          <w:ilvl w:val="0"/>
          <w:numId w:val="195"/>
        </w:numPr>
        <w:rPr>
          <w:rFonts w:cs="Noto Sans"/>
          <w:sz w:val="18"/>
          <w:szCs w:val="18"/>
        </w:rPr>
      </w:pPr>
      <w:r w:rsidRPr="00BD1447">
        <w:rPr>
          <w:rFonts w:cs="Noto Sans"/>
          <w:sz w:val="18"/>
          <w:szCs w:val="18"/>
        </w:rPr>
        <w:t>Del personal médico anestesiólogo:</w:t>
      </w:r>
    </w:p>
    <w:p w14:paraId="31CD1B85" w14:textId="77777777" w:rsidR="001C1699" w:rsidRPr="00BD1447" w:rsidRDefault="007F00F4" w:rsidP="00DC3F30">
      <w:pPr>
        <w:pStyle w:val="Prrafodelista"/>
        <w:numPr>
          <w:ilvl w:val="0"/>
          <w:numId w:val="195"/>
        </w:numPr>
        <w:rPr>
          <w:rFonts w:cs="Noto Sans"/>
          <w:sz w:val="18"/>
          <w:szCs w:val="18"/>
        </w:rPr>
      </w:pPr>
      <w:r w:rsidRPr="00BD1447">
        <w:rPr>
          <w:rFonts w:cs="Noto Sans"/>
          <w:sz w:val="18"/>
          <w:szCs w:val="18"/>
        </w:rPr>
        <w:t>Títu</w:t>
      </w:r>
      <w:r w:rsidR="001C1699" w:rsidRPr="00BD1447">
        <w:rPr>
          <w:rFonts w:cs="Noto Sans"/>
          <w:sz w:val="18"/>
          <w:szCs w:val="18"/>
        </w:rPr>
        <w:t>lo y cédula de la especialidad.</w:t>
      </w:r>
    </w:p>
    <w:p w14:paraId="452628F6" w14:textId="24A57CEF" w:rsidR="007F00F4" w:rsidRPr="00BD1447" w:rsidRDefault="007F00F4" w:rsidP="00DC3F30">
      <w:pPr>
        <w:pStyle w:val="Prrafodelista"/>
        <w:numPr>
          <w:ilvl w:val="0"/>
          <w:numId w:val="195"/>
        </w:numPr>
        <w:rPr>
          <w:rFonts w:cs="Noto Sans"/>
          <w:sz w:val="18"/>
          <w:szCs w:val="18"/>
        </w:rPr>
      </w:pPr>
      <w:r w:rsidRPr="00BD1447">
        <w:rPr>
          <w:rFonts w:cs="Noto Sans"/>
          <w:sz w:val="18"/>
          <w:szCs w:val="18"/>
        </w:rPr>
        <w:t>Certificado avalado por el Consejo Mexicano de Anestesiología A. C.</w:t>
      </w:r>
    </w:p>
    <w:p w14:paraId="7BB69877" w14:textId="77777777" w:rsidR="001C1699" w:rsidRPr="00BD1447" w:rsidRDefault="001C1699" w:rsidP="007F00F4">
      <w:pPr>
        <w:rPr>
          <w:rFonts w:cs="Noto Sans"/>
          <w:szCs w:val="18"/>
        </w:rPr>
      </w:pPr>
    </w:p>
    <w:p w14:paraId="63FE3A42" w14:textId="77777777" w:rsidR="007F00F4" w:rsidRPr="00BD1447" w:rsidRDefault="007F00F4" w:rsidP="007F00F4">
      <w:pPr>
        <w:rPr>
          <w:rFonts w:cs="Noto Sans"/>
          <w:b/>
          <w:szCs w:val="18"/>
        </w:rPr>
      </w:pPr>
      <w:r w:rsidRPr="00BD1447">
        <w:rPr>
          <w:rFonts w:cs="Noto Sans"/>
          <w:b/>
          <w:szCs w:val="18"/>
        </w:rPr>
        <w:t>Se verificarán todos los documentos originales el día de la visita técnica.</w:t>
      </w:r>
    </w:p>
    <w:p w14:paraId="2B0DEE76" w14:textId="77777777" w:rsidR="007F00F4" w:rsidRPr="00BD1447" w:rsidRDefault="007F00F4" w:rsidP="007F00F4">
      <w:pPr>
        <w:rPr>
          <w:rFonts w:cs="Noto Sans"/>
          <w:szCs w:val="18"/>
        </w:rPr>
      </w:pPr>
    </w:p>
    <w:p w14:paraId="508201B4" w14:textId="77777777" w:rsidR="007F00F4" w:rsidRPr="00BD1447" w:rsidRDefault="007F00F4" w:rsidP="007F00F4">
      <w:pPr>
        <w:rPr>
          <w:rFonts w:cs="Noto Sans"/>
          <w:szCs w:val="18"/>
        </w:rPr>
      </w:pPr>
      <w:r w:rsidRPr="00BD1447">
        <w:rPr>
          <w:rFonts w:cs="Noto Sans"/>
          <w:b/>
          <w:szCs w:val="18"/>
        </w:rPr>
        <w:t>De las instalaciones</w:t>
      </w:r>
      <w:r w:rsidRPr="00BD1447">
        <w:rPr>
          <w:rFonts w:cs="Noto Sans"/>
          <w:szCs w:val="18"/>
        </w:rPr>
        <w:t>:</w:t>
      </w:r>
    </w:p>
    <w:p w14:paraId="26883241" w14:textId="77777777" w:rsidR="007F00F4" w:rsidRPr="00BD1447" w:rsidRDefault="007F00F4" w:rsidP="007F00F4">
      <w:pPr>
        <w:rPr>
          <w:rFonts w:cs="Noto Sans"/>
          <w:szCs w:val="18"/>
        </w:rPr>
      </w:pPr>
    </w:p>
    <w:p w14:paraId="51FCB59D" w14:textId="72912FB1" w:rsidR="007F00F4" w:rsidRPr="00BD1447" w:rsidRDefault="007F00F4" w:rsidP="00DC3F30">
      <w:pPr>
        <w:pStyle w:val="Prrafodelista"/>
        <w:numPr>
          <w:ilvl w:val="0"/>
          <w:numId w:val="196"/>
        </w:numPr>
        <w:rPr>
          <w:rFonts w:cs="Noto Sans"/>
          <w:sz w:val="18"/>
          <w:szCs w:val="18"/>
        </w:rPr>
      </w:pPr>
      <w:r w:rsidRPr="00BD1447">
        <w:rPr>
          <w:rFonts w:cs="Noto Sans"/>
          <w:sz w:val="18"/>
          <w:szCs w:val="18"/>
        </w:rPr>
        <w:t>Carro rojo con desfibrilador en el área.</w:t>
      </w:r>
    </w:p>
    <w:p w14:paraId="66D0253E" w14:textId="7182A8AA" w:rsidR="007F00F4" w:rsidRPr="00BD1447" w:rsidRDefault="007F00F4" w:rsidP="00DC3F30">
      <w:pPr>
        <w:pStyle w:val="Prrafodelista"/>
        <w:numPr>
          <w:ilvl w:val="0"/>
          <w:numId w:val="196"/>
        </w:numPr>
        <w:rPr>
          <w:rFonts w:cs="Noto Sans"/>
          <w:sz w:val="18"/>
          <w:szCs w:val="18"/>
        </w:rPr>
      </w:pPr>
      <w:r w:rsidRPr="00BD1447">
        <w:rPr>
          <w:rFonts w:cs="Noto Sans"/>
          <w:sz w:val="18"/>
          <w:szCs w:val="18"/>
        </w:rPr>
        <w:t>Toma de aire y de oxígeno.</w:t>
      </w:r>
    </w:p>
    <w:p w14:paraId="5A31BA3A" w14:textId="30CCBE89" w:rsidR="007F00F4" w:rsidRPr="00BD1447" w:rsidRDefault="007F00F4" w:rsidP="00DC3F30">
      <w:pPr>
        <w:pStyle w:val="Prrafodelista"/>
        <w:numPr>
          <w:ilvl w:val="0"/>
          <w:numId w:val="196"/>
        </w:numPr>
        <w:rPr>
          <w:rFonts w:cs="Noto Sans"/>
          <w:sz w:val="18"/>
          <w:szCs w:val="18"/>
        </w:rPr>
      </w:pPr>
      <w:r w:rsidRPr="00BD1447">
        <w:rPr>
          <w:rFonts w:cs="Noto Sans"/>
          <w:sz w:val="18"/>
          <w:szCs w:val="18"/>
        </w:rPr>
        <w:t>Monitor de signos vitales para ser usado en el interior de la sala.</w:t>
      </w:r>
    </w:p>
    <w:p w14:paraId="40C222D4" w14:textId="030A0455" w:rsidR="007F00F4" w:rsidRPr="00BD1447" w:rsidRDefault="007F00F4" w:rsidP="00DC3F30">
      <w:pPr>
        <w:pStyle w:val="Prrafodelista"/>
        <w:numPr>
          <w:ilvl w:val="0"/>
          <w:numId w:val="196"/>
        </w:numPr>
        <w:rPr>
          <w:rFonts w:cs="Noto Sans"/>
          <w:sz w:val="18"/>
          <w:szCs w:val="18"/>
        </w:rPr>
      </w:pPr>
      <w:r w:rsidRPr="00BD1447">
        <w:rPr>
          <w:rFonts w:cs="Noto Sans"/>
          <w:sz w:val="18"/>
          <w:szCs w:val="18"/>
        </w:rPr>
        <w:t xml:space="preserve">Todos los equipos médicos incluidos, deberán de contar con programa </w:t>
      </w:r>
      <w:r w:rsidR="001C1699" w:rsidRPr="00BD1447">
        <w:rPr>
          <w:rFonts w:cs="Noto Sans"/>
          <w:sz w:val="18"/>
          <w:szCs w:val="18"/>
        </w:rPr>
        <w:t xml:space="preserve">de mantenimiento y calibración. </w:t>
      </w:r>
      <w:r w:rsidRPr="00BD1447">
        <w:rPr>
          <w:rFonts w:cs="Noto Sans"/>
          <w:sz w:val="18"/>
          <w:szCs w:val="18"/>
        </w:rPr>
        <w:t>Estos deberán estar vigentes durante el periodo a contratar.</w:t>
      </w:r>
    </w:p>
    <w:p w14:paraId="72BEFE19" w14:textId="5DA7E0A6" w:rsidR="007F00F4" w:rsidRPr="00BD1447" w:rsidRDefault="007F00F4" w:rsidP="00DC3F30">
      <w:pPr>
        <w:pStyle w:val="Prrafodelista"/>
        <w:numPr>
          <w:ilvl w:val="0"/>
          <w:numId w:val="196"/>
        </w:numPr>
        <w:rPr>
          <w:rFonts w:cs="Noto Sans"/>
          <w:sz w:val="18"/>
          <w:szCs w:val="18"/>
        </w:rPr>
      </w:pPr>
      <w:r w:rsidRPr="00BD1447">
        <w:rPr>
          <w:rFonts w:cs="Noto Sans"/>
          <w:sz w:val="18"/>
          <w:szCs w:val="18"/>
        </w:rPr>
        <w:t>Previa verificación del cumplimiento de la Norma de seguridad para las Unidades Médicas Subrogadas.</w:t>
      </w:r>
    </w:p>
    <w:p w14:paraId="442D90DC" w14:textId="77777777" w:rsidR="001C1699" w:rsidRPr="00BD1447" w:rsidRDefault="007F00F4" w:rsidP="00DC3F30">
      <w:pPr>
        <w:pStyle w:val="Prrafodelista"/>
        <w:numPr>
          <w:ilvl w:val="0"/>
          <w:numId w:val="196"/>
        </w:numPr>
        <w:rPr>
          <w:rFonts w:cs="Noto Sans"/>
          <w:sz w:val="18"/>
          <w:szCs w:val="18"/>
        </w:rPr>
      </w:pPr>
      <w:r w:rsidRPr="00BD1447">
        <w:rPr>
          <w:rFonts w:cs="Noto Sans"/>
          <w:sz w:val="18"/>
          <w:szCs w:val="18"/>
        </w:rPr>
        <w:t>Licencia Sanitaria expedida por la secretaria de Salud.</w:t>
      </w:r>
    </w:p>
    <w:p w14:paraId="0525942C" w14:textId="24BF32C5" w:rsidR="007F00F4" w:rsidRPr="00BD1447" w:rsidRDefault="007F00F4" w:rsidP="00DC3F30">
      <w:pPr>
        <w:pStyle w:val="Prrafodelista"/>
        <w:numPr>
          <w:ilvl w:val="0"/>
          <w:numId w:val="196"/>
        </w:numPr>
        <w:rPr>
          <w:rFonts w:cs="Noto Sans"/>
          <w:sz w:val="18"/>
          <w:szCs w:val="18"/>
        </w:rPr>
      </w:pPr>
      <w:r w:rsidRPr="00BD1447">
        <w:rPr>
          <w:rFonts w:cs="Noto Sans"/>
          <w:sz w:val="18"/>
          <w:szCs w:val="18"/>
        </w:rPr>
        <w:t>Licencia del responsable de Operación y Funcionamiento.</w:t>
      </w:r>
    </w:p>
    <w:p w14:paraId="0DB21E13" w14:textId="7A3D4DA8" w:rsidR="007F00F4" w:rsidRPr="00BD1447" w:rsidRDefault="007F00F4" w:rsidP="00DC3F30">
      <w:pPr>
        <w:pStyle w:val="Prrafodelista"/>
        <w:numPr>
          <w:ilvl w:val="0"/>
          <w:numId w:val="196"/>
        </w:numPr>
        <w:rPr>
          <w:rFonts w:cs="Noto Sans"/>
          <w:sz w:val="18"/>
          <w:szCs w:val="18"/>
        </w:rPr>
      </w:pPr>
      <w:r w:rsidRPr="00BD1447">
        <w:rPr>
          <w:rFonts w:cs="Noto Sans"/>
          <w:sz w:val="18"/>
          <w:szCs w:val="18"/>
        </w:rPr>
        <w:t>Líneas Telefónicas locales y/o una cuenta de correo electrónico, para consulta y resolución de asuntos relacionados.</w:t>
      </w:r>
    </w:p>
    <w:p w14:paraId="05387A53" w14:textId="77777777" w:rsidR="007F00F4" w:rsidRPr="00BD1447" w:rsidRDefault="007F00F4" w:rsidP="007F00F4">
      <w:pPr>
        <w:rPr>
          <w:rFonts w:cs="Noto Sans"/>
          <w:szCs w:val="18"/>
        </w:rPr>
      </w:pPr>
    </w:p>
    <w:p w14:paraId="62B97733" w14:textId="77777777" w:rsidR="007F00F4" w:rsidRPr="00BD1447" w:rsidRDefault="007F00F4" w:rsidP="007F00F4">
      <w:pPr>
        <w:rPr>
          <w:rFonts w:cs="Noto Sans"/>
          <w:b/>
          <w:szCs w:val="18"/>
        </w:rPr>
      </w:pPr>
      <w:r w:rsidRPr="00BD1447">
        <w:rPr>
          <w:rFonts w:cs="Noto Sans"/>
          <w:b/>
          <w:szCs w:val="18"/>
        </w:rPr>
        <w:t xml:space="preserve">Los siguientes puntos se verificarán por medio del representante del área técnica, con apoyo del Ing. Biomédico Delegacional, </w:t>
      </w:r>
    </w:p>
    <w:p w14:paraId="001ED073" w14:textId="77777777" w:rsidR="007F00F4" w:rsidRPr="00BD1447" w:rsidRDefault="007F00F4" w:rsidP="007F00F4">
      <w:pPr>
        <w:rPr>
          <w:rFonts w:cs="Noto Sans"/>
          <w:szCs w:val="18"/>
        </w:rPr>
      </w:pPr>
    </w:p>
    <w:p w14:paraId="392F74FD" w14:textId="77777777" w:rsidR="007F00F4" w:rsidRPr="00BD1447" w:rsidRDefault="007F00F4" w:rsidP="007F00F4">
      <w:pPr>
        <w:rPr>
          <w:rFonts w:cs="Noto Sans"/>
          <w:b/>
          <w:szCs w:val="18"/>
        </w:rPr>
      </w:pPr>
      <w:r w:rsidRPr="00BD1447">
        <w:rPr>
          <w:rFonts w:cs="Noto Sans"/>
          <w:b/>
          <w:szCs w:val="18"/>
        </w:rPr>
        <w:t>Del equipo de Resonancia magnética:</w:t>
      </w:r>
    </w:p>
    <w:p w14:paraId="6CA7E400" w14:textId="053B77D6" w:rsidR="007F00F4" w:rsidRPr="00BD1447" w:rsidRDefault="007F00F4" w:rsidP="00DC3F30">
      <w:pPr>
        <w:pStyle w:val="Prrafodelista"/>
        <w:numPr>
          <w:ilvl w:val="0"/>
          <w:numId w:val="197"/>
        </w:numPr>
        <w:rPr>
          <w:rFonts w:cs="Noto Sans"/>
          <w:sz w:val="18"/>
          <w:szCs w:val="18"/>
        </w:rPr>
      </w:pPr>
      <w:r w:rsidRPr="00BD1447">
        <w:rPr>
          <w:rFonts w:cs="Noto Sans"/>
          <w:sz w:val="18"/>
          <w:szCs w:val="18"/>
        </w:rPr>
        <w:t>Equipo de Resonancia Magnética con un mínimo de 1.5 Teslas.</w:t>
      </w:r>
    </w:p>
    <w:p w14:paraId="7FE2D745" w14:textId="6A5EBE61" w:rsidR="007F00F4" w:rsidRPr="00BD1447" w:rsidRDefault="007F00F4" w:rsidP="00DC3F30">
      <w:pPr>
        <w:pStyle w:val="Prrafodelista"/>
        <w:numPr>
          <w:ilvl w:val="0"/>
          <w:numId w:val="197"/>
        </w:numPr>
        <w:rPr>
          <w:rFonts w:cs="Noto Sans"/>
          <w:sz w:val="18"/>
          <w:szCs w:val="18"/>
        </w:rPr>
      </w:pPr>
      <w:r w:rsidRPr="00BD1447">
        <w:rPr>
          <w:rFonts w:cs="Noto Sans"/>
          <w:sz w:val="18"/>
          <w:szCs w:val="18"/>
        </w:rPr>
        <w:t>Contar con todas las antenas necesarias para cada tipo de estudio (cabeza, tórax, abdomen, extremidades, mama, etc.) de al menos 8 canales.</w:t>
      </w:r>
    </w:p>
    <w:p w14:paraId="3C697B43" w14:textId="7BF6A363" w:rsidR="007F00F4" w:rsidRPr="00BD1447" w:rsidRDefault="007F00F4" w:rsidP="00DC3F30">
      <w:pPr>
        <w:pStyle w:val="Prrafodelista"/>
        <w:numPr>
          <w:ilvl w:val="0"/>
          <w:numId w:val="197"/>
        </w:numPr>
        <w:rPr>
          <w:rFonts w:cs="Noto Sans"/>
          <w:sz w:val="18"/>
          <w:szCs w:val="18"/>
        </w:rPr>
      </w:pPr>
      <w:r w:rsidRPr="00BD1447">
        <w:rPr>
          <w:rFonts w:cs="Noto Sans"/>
          <w:sz w:val="18"/>
          <w:szCs w:val="18"/>
        </w:rPr>
        <w:t>Contrato de mantenimiento (copia y original para cotejo).</w:t>
      </w:r>
    </w:p>
    <w:p w14:paraId="3F551EEB" w14:textId="77777777" w:rsidR="001C1699" w:rsidRPr="00BD1447" w:rsidRDefault="001C1699" w:rsidP="00DC3F30">
      <w:pPr>
        <w:pStyle w:val="Prrafodelista"/>
        <w:numPr>
          <w:ilvl w:val="0"/>
          <w:numId w:val="197"/>
        </w:numPr>
        <w:rPr>
          <w:rFonts w:cs="Noto Sans"/>
          <w:sz w:val="18"/>
          <w:szCs w:val="18"/>
        </w:rPr>
      </w:pPr>
      <w:r w:rsidRPr="00BD1447">
        <w:rPr>
          <w:rFonts w:cs="Noto Sans"/>
          <w:sz w:val="18"/>
          <w:szCs w:val="18"/>
        </w:rPr>
        <w:t>Bitácoras (sólo original).</w:t>
      </w:r>
    </w:p>
    <w:p w14:paraId="697BB8CC" w14:textId="1C8EC049" w:rsidR="007F00F4" w:rsidRPr="00BD1447" w:rsidRDefault="007F00F4" w:rsidP="00DC3F30">
      <w:pPr>
        <w:pStyle w:val="Prrafodelista"/>
        <w:numPr>
          <w:ilvl w:val="0"/>
          <w:numId w:val="197"/>
        </w:numPr>
        <w:rPr>
          <w:rFonts w:cs="Noto Sans"/>
          <w:sz w:val="18"/>
          <w:szCs w:val="18"/>
        </w:rPr>
      </w:pPr>
      <w:r w:rsidRPr="00BD1447">
        <w:rPr>
          <w:rFonts w:cs="Noto Sans"/>
          <w:sz w:val="18"/>
          <w:szCs w:val="18"/>
        </w:rPr>
        <w:t>Camilla para paso de paciente hospitalizado.</w:t>
      </w:r>
    </w:p>
    <w:p w14:paraId="4A6D612C" w14:textId="77777777" w:rsidR="007F00F4" w:rsidRPr="00BD1447" w:rsidRDefault="007F00F4" w:rsidP="007F00F4">
      <w:pPr>
        <w:rPr>
          <w:rFonts w:cs="Noto Sans"/>
          <w:szCs w:val="18"/>
        </w:rPr>
      </w:pPr>
    </w:p>
    <w:p w14:paraId="6135A083" w14:textId="77777777" w:rsidR="007F00F4" w:rsidRPr="00BD1447" w:rsidRDefault="007F00F4" w:rsidP="007F00F4">
      <w:pPr>
        <w:rPr>
          <w:rFonts w:cs="Noto Sans"/>
          <w:b/>
          <w:szCs w:val="18"/>
        </w:rPr>
      </w:pPr>
      <w:r w:rsidRPr="00BD1447">
        <w:rPr>
          <w:rFonts w:cs="Noto Sans"/>
          <w:b/>
          <w:szCs w:val="18"/>
        </w:rPr>
        <w:t>PROTOCOLO DE STROKE PARA REALIZACIÓN DE RESONANCIA MAGNÉTICA.</w:t>
      </w:r>
    </w:p>
    <w:p w14:paraId="32C7A6FE" w14:textId="77777777" w:rsidR="007F00F4" w:rsidRPr="00BD1447" w:rsidRDefault="007F00F4" w:rsidP="007F00F4">
      <w:pPr>
        <w:rPr>
          <w:rFonts w:cs="Noto Sans"/>
          <w:szCs w:val="18"/>
        </w:rPr>
      </w:pPr>
    </w:p>
    <w:p w14:paraId="305E3E7C" w14:textId="1C0B4350" w:rsidR="007F00F4" w:rsidRPr="00BD1447" w:rsidRDefault="007F00F4" w:rsidP="00DC3F30">
      <w:pPr>
        <w:pStyle w:val="Prrafodelista"/>
        <w:numPr>
          <w:ilvl w:val="0"/>
          <w:numId w:val="198"/>
        </w:numPr>
        <w:rPr>
          <w:rFonts w:cs="Noto Sans"/>
          <w:sz w:val="18"/>
          <w:szCs w:val="18"/>
        </w:rPr>
      </w:pPr>
      <w:r w:rsidRPr="00BD1447">
        <w:rPr>
          <w:rFonts w:cs="Noto Sans"/>
          <w:sz w:val="18"/>
          <w:szCs w:val="18"/>
        </w:rPr>
        <w:t>Secuencias T1 y T2 axial.</w:t>
      </w:r>
    </w:p>
    <w:p w14:paraId="2A8FD737" w14:textId="45CCCFB9" w:rsidR="007F00F4" w:rsidRPr="00BD1447" w:rsidRDefault="007F00F4" w:rsidP="00DC3F30">
      <w:pPr>
        <w:pStyle w:val="Prrafodelista"/>
        <w:numPr>
          <w:ilvl w:val="0"/>
          <w:numId w:val="198"/>
        </w:numPr>
        <w:rPr>
          <w:rFonts w:cs="Noto Sans"/>
          <w:sz w:val="18"/>
          <w:szCs w:val="18"/>
        </w:rPr>
      </w:pPr>
      <w:r w:rsidRPr="00BD1447">
        <w:rPr>
          <w:rFonts w:cs="Noto Sans"/>
          <w:sz w:val="18"/>
          <w:szCs w:val="18"/>
        </w:rPr>
        <w:t xml:space="preserve">Flair Axial. </w:t>
      </w:r>
    </w:p>
    <w:p w14:paraId="6B402D59" w14:textId="14BC4722" w:rsidR="007F00F4" w:rsidRPr="00BD1447" w:rsidRDefault="007F00F4" w:rsidP="00DC3F30">
      <w:pPr>
        <w:pStyle w:val="Prrafodelista"/>
        <w:numPr>
          <w:ilvl w:val="0"/>
          <w:numId w:val="198"/>
        </w:numPr>
        <w:rPr>
          <w:rFonts w:cs="Noto Sans"/>
          <w:sz w:val="18"/>
          <w:szCs w:val="18"/>
        </w:rPr>
      </w:pPr>
      <w:r w:rsidRPr="00BD1447">
        <w:rPr>
          <w:rFonts w:cs="Noto Sans"/>
          <w:sz w:val="18"/>
          <w:szCs w:val="18"/>
        </w:rPr>
        <w:t>DWI / ADC.</w:t>
      </w:r>
    </w:p>
    <w:p w14:paraId="3381F3D3" w14:textId="77777777" w:rsidR="001C1699" w:rsidRPr="00BD1447" w:rsidRDefault="001C1699" w:rsidP="001C1699">
      <w:pPr>
        <w:rPr>
          <w:rFonts w:cs="Noto Sans"/>
          <w:szCs w:val="18"/>
        </w:rPr>
      </w:pPr>
    </w:p>
    <w:p w14:paraId="58EB9C79" w14:textId="77777777" w:rsidR="001C1699" w:rsidRPr="00BD1447" w:rsidRDefault="001C1699" w:rsidP="001C1699">
      <w:pPr>
        <w:rPr>
          <w:rFonts w:cs="Noto Sans"/>
          <w:b/>
          <w:szCs w:val="18"/>
        </w:rPr>
      </w:pPr>
      <w:r w:rsidRPr="00BD1447">
        <w:rPr>
          <w:rFonts w:cs="Noto Sans"/>
          <w:b/>
          <w:szCs w:val="18"/>
        </w:rPr>
        <w:t xml:space="preserve">REQUISITOS. </w:t>
      </w:r>
    </w:p>
    <w:p w14:paraId="0BCC12BA" w14:textId="77777777" w:rsidR="001C1699" w:rsidRPr="00BD1447" w:rsidRDefault="001C1699" w:rsidP="007F00F4">
      <w:pPr>
        <w:rPr>
          <w:rFonts w:cs="Noto Sans"/>
          <w:szCs w:val="18"/>
        </w:rPr>
      </w:pPr>
    </w:p>
    <w:p w14:paraId="035B4BD1" w14:textId="1558D40F" w:rsidR="007F00F4" w:rsidRPr="00BD1447" w:rsidRDefault="007F00F4" w:rsidP="00DC3F30">
      <w:pPr>
        <w:pStyle w:val="Prrafodelista"/>
        <w:numPr>
          <w:ilvl w:val="0"/>
          <w:numId w:val="199"/>
        </w:numPr>
        <w:rPr>
          <w:rFonts w:cs="Noto Sans"/>
          <w:sz w:val="18"/>
          <w:szCs w:val="18"/>
        </w:rPr>
      </w:pPr>
      <w:r w:rsidRPr="00BD1447">
        <w:rPr>
          <w:rFonts w:cs="Noto Sans"/>
          <w:sz w:val="18"/>
          <w:szCs w:val="18"/>
        </w:rPr>
        <w:t>Paciente con ventana terapéutica no mayor a 4.5 horas.</w:t>
      </w:r>
    </w:p>
    <w:p w14:paraId="60784AC5" w14:textId="00CE90B5" w:rsidR="007F00F4" w:rsidRPr="00BD1447" w:rsidRDefault="007F00F4" w:rsidP="00DC3F30">
      <w:pPr>
        <w:pStyle w:val="Prrafodelista"/>
        <w:numPr>
          <w:ilvl w:val="0"/>
          <w:numId w:val="199"/>
        </w:numPr>
        <w:rPr>
          <w:rFonts w:cs="Noto Sans"/>
          <w:sz w:val="18"/>
          <w:szCs w:val="18"/>
        </w:rPr>
      </w:pPr>
      <w:r w:rsidRPr="00BD1447">
        <w:rPr>
          <w:rFonts w:cs="Noto Sans"/>
          <w:sz w:val="18"/>
          <w:szCs w:val="18"/>
        </w:rPr>
        <w:t>Paciente mayor de 18 años de edad.</w:t>
      </w:r>
    </w:p>
    <w:p w14:paraId="01D94A1A" w14:textId="4BAE2BB7" w:rsidR="007F00F4" w:rsidRPr="00BD1447" w:rsidRDefault="007F00F4" w:rsidP="00DC3F30">
      <w:pPr>
        <w:pStyle w:val="Prrafodelista"/>
        <w:numPr>
          <w:ilvl w:val="0"/>
          <w:numId w:val="199"/>
        </w:numPr>
        <w:rPr>
          <w:rFonts w:cs="Noto Sans"/>
          <w:sz w:val="18"/>
          <w:szCs w:val="18"/>
        </w:rPr>
      </w:pPr>
      <w:r w:rsidRPr="00BD1447">
        <w:rPr>
          <w:rFonts w:cs="Noto Sans"/>
          <w:sz w:val="18"/>
          <w:szCs w:val="18"/>
        </w:rPr>
        <w:t>Rankin previo menor a 2.</w:t>
      </w:r>
    </w:p>
    <w:p w14:paraId="5FAFBD9B" w14:textId="77777777" w:rsidR="00ED15B5" w:rsidRPr="00BD1447" w:rsidRDefault="007F00F4" w:rsidP="00DC3F30">
      <w:pPr>
        <w:pStyle w:val="Prrafodelista"/>
        <w:numPr>
          <w:ilvl w:val="0"/>
          <w:numId w:val="199"/>
        </w:numPr>
        <w:rPr>
          <w:rFonts w:cs="Noto Sans"/>
          <w:sz w:val="18"/>
          <w:szCs w:val="18"/>
        </w:rPr>
      </w:pPr>
      <w:r w:rsidRPr="00BD1447">
        <w:rPr>
          <w:rFonts w:cs="Noto Sans"/>
          <w:sz w:val="18"/>
          <w:szCs w:val="18"/>
        </w:rPr>
        <w:t>NIHSS mayor a 8.</w:t>
      </w:r>
    </w:p>
    <w:p w14:paraId="7B362E8C" w14:textId="7409C982" w:rsidR="007F00F4" w:rsidRPr="00BD1447" w:rsidRDefault="007F00F4" w:rsidP="00ED15B5">
      <w:pPr>
        <w:rPr>
          <w:rFonts w:eastAsia="Times New Roman" w:cs="Noto Sans"/>
          <w:szCs w:val="18"/>
        </w:rPr>
      </w:pPr>
      <w:r w:rsidRPr="00BD1447">
        <w:rPr>
          <w:rFonts w:eastAsiaTheme="minorHAnsi" w:cs="Noto Sans"/>
          <w:b/>
          <w:color w:val="000000"/>
          <w:szCs w:val="18"/>
        </w:rPr>
        <w:t>b) 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LIC, cuando ésta resulte aplicable. Dicha comprobación será</w:t>
      </w:r>
      <w:r w:rsidR="001C1699" w:rsidRPr="00BD1447">
        <w:rPr>
          <w:rFonts w:eastAsiaTheme="minorHAnsi" w:cs="Noto Sans"/>
          <w:b/>
          <w:color w:val="000000"/>
          <w:szCs w:val="18"/>
        </w:rPr>
        <w:t xml:space="preserve"> elaborada por el Área </w:t>
      </w:r>
      <w:proofErr w:type="spellStart"/>
      <w:r w:rsidR="001C1699" w:rsidRPr="00BD1447">
        <w:rPr>
          <w:rFonts w:eastAsiaTheme="minorHAnsi" w:cs="Noto Sans"/>
          <w:b/>
          <w:color w:val="000000"/>
          <w:szCs w:val="18"/>
        </w:rPr>
        <w:t>Técnica.</w:t>
      </w:r>
      <w:r w:rsidRPr="00BD1447">
        <w:rPr>
          <w:rFonts w:eastAsiaTheme="minorHAnsi" w:cs="Noto Sans"/>
          <w:b/>
          <w:color w:val="000000"/>
          <w:szCs w:val="18"/>
        </w:rPr>
        <w:t>Únicamente</w:t>
      </w:r>
      <w:proofErr w:type="spellEnd"/>
      <w:r w:rsidRPr="00BD1447">
        <w:rPr>
          <w:rFonts w:eastAsiaTheme="minorHAnsi" w:cs="Noto Sans"/>
          <w:b/>
          <w:color w:val="000000"/>
          <w:szCs w:val="18"/>
        </w:rPr>
        <w:t xml:space="preserve"> se podrá solicitar la presentación de muestras cuando se cuente con el personal técnico capacitado y certificado para realizar las pruebas, mismas que deberán realizarse conforme la LIC, a las Normas: Oficial Mexicana, Estándar (antes Mexicana), Internacional, de Referencia, o de Especificación Técnica.</w:t>
      </w:r>
    </w:p>
    <w:p w14:paraId="68A4A3B9" w14:textId="77777777" w:rsidR="007F00F4" w:rsidRPr="00BD1447" w:rsidRDefault="007F00F4" w:rsidP="007F00F4">
      <w:pPr>
        <w:autoSpaceDE w:val="0"/>
        <w:autoSpaceDN w:val="0"/>
        <w:adjustRightInd w:val="0"/>
        <w:rPr>
          <w:rFonts w:eastAsiaTheme="minorHAnsi" w:cs="Noto Sans"/>
          <w:b/>
          <w:color w:val="000000"/>
          <w:szCs w:val="18"/>
        </w:rPr>
      </w:pPr>
      <w:r w:rsidRPr="00BD1447">
        <w:rPr>
          <w:rFonts w:eastAsiaTheme="minorHAnsi" w:cs="Noto Sans"/>
          <w:b/>
          <w:color w:val="000000"/>
          <w:szCs w:val="18"/>
        </w:rPr>
        <w:t>En el caso de insumos para la salud, las piezas requeridas para prueba de la CCILE deberán entregarse dentro del plazo que ésta establezca y serán con cargo al proveedor, lo cual estará previsto en la convocatoria del procedimiento de contratación</w:t>
      </w:r>
    </w:p>
    <w:p w14:paraId="2F2CF941" w14:textId="77777777" w:rsidR="001C1699" w:rsidRPr="00BD1447" w:rsidRDefault="001C1699" w:rsidP="007F00F4">
      <w:pPr>
        <w:autoSpaceDE w:val="0"/>
        <w:autoSpaceDN w:val="0"/>
        <w:adjustRightInd w:val="0"/>
        <w:rPr>
          <w:rFonts w:eastAsiaTheme="minorHAnsi" w:cs="Noto Sans"/>
          <w:szCs w:val="18"/>
        </w:rPr>
      </w:pPr>
    </w:p>
    <w:p w14:paraId="53D9A1C5" w14:textId="38F37353" w:rsidR="007F00F4" w:rsidRPr="00BD1447" w:rsidRDefault="007F00F4" w:rsidP="007F00F4">
      <w:pPr>
        <w:autoSpaceDE w:val="0"/>
        <w:autoSpaceDN w:val="0"/>
        <w:adjustRightInd w:val="0"/>
        <w:rPr>
          <w:rFonts w:eastAsiaTheme="minorHAnsi" w:cs="Noto Sans"/>
          <w:b/>
          <w:color w:val="000000"/>
          <w:szCs w:val="18"/>
        </w:rPr>
      </w:pPr>
      <w:r w:rsidRPr="00BD1447">
        <w:rPr>
          <w:rFonts w:eastAsiaTheme="minorHAnsi" w:cs="Noto Sans"/>
          <w:color w:val="000000"/>
          <w:szCs w:val="18"/>
        </w:rPr>
        <w:t xml:space="preserve">El licitante deberá presentar Carta bajo protesta de decir verdad, en el que se indique el horario de atención para la prestación del SERVICIO SUBROGADO DE RESONANCIA MAGNÉTICA SIMPLE O CONTRASTADA 2026, donde los licitantes ofertaran como mínimo, horarios de atención por la mañana y por la tarde para eventos programados, incluyendo horario nocturno para </w:t>
      </w:r>
      <w:r w:rsidRPr="00BD1447">
        <w:rPr>
          <w:rFonts w:eastAsiaTheme="minorHAnsi" w:cs="Noto Sans"/>
          <w:color w:val="000000"/>
          <w:szCs w:val="18"/>
        </w:rPr>
        <w:lastRenderedPageBreak/>
        <w:t xml:space="preserve">eventos de urgencia y Atención inmediata menor a 4 horas durante las 24 </w:t>
      </w:r>
      <w:proofErr w:type="spellStart"/>
      <w:r w:rsidRPr="00BD1447">
        <w:rPr>
          <w:rFonts w:eastAsiaTheme="minorHAnsi" w:cs="Noto Sans"/>
          <w:color w:val="000000"/>
          <w:szCs w:val="18"/>
        </w:rPr>
        <w:t>hrs</w:t>
      </w:r>
      <w:proofErr w:type="spellEnd"/>
      <w:r w:rsidRPr="00BD1447">
        <w:rPr>
          <w:rFonts w:eastAsiaTheme="minorHAnsi" w:cs="Noto Sans"/>
          <w:color w:val="000000"/>
          <w:szCs w:val="18"/>
        </w:rPr>
        <w:t>, los 7 días de la</w:t>
      </w:r>
      <w:r w:rsidR="001C1699" w:rsidRPr="00BD1447">
        <w:rPr>
          <w:rFonts w:eastAsiaTheme="minorHAnsi" w:cs="Noto Sans"/>
          <w:color w:val="000000"/>
          <w:szCs w:val="18"/>
        </w:rPr>
        <w:t xml:space="preserve"> semana para eventos Vasculares </w:t>
      </w:r>
      <w:r w:rsidRPr="00BD1447">
        <w:rPr>
          <w:rFonts w:eastAsiaTheme="minorHAnsi" w:cs="Noto Sans"/>
          <w:color w:val="000000"/>
          <w:szCs w:val="18"/>
        </w:rPr>
        <w:t xml:space="preserve">Isquémicos. </w:t>
      </w:r>
      <w:r w:rsidRPr="00BD1447">
        <w:rPr>
          <w:rFonts w:eastAsiaTheme="minorHAnsi" w:cs="Noto Sans"/>
          <w:b/>
          <w:color w:val="000000"/>
          <w:szCs w:val="18"/>
        </w:rPr>
        <w:t>La NO presentación de este requisito, será causal de desechamiento.</w:t>
      </w:r>
    </w:p>
    <w:p w14:paraId="5F1FD6B6" w14:textId="77777777" w:rsidR="007F00F4" w:rsidRPr="00BD1447" w:rsidRDefault="007F00F4" w:rsidP="007F00F4">
      <w:pPr>
        <w:autoSpaceDE w:val="0"/>
        <w:autoSpaceDN w:val="0"/>
        <w:adjustRightInd w:val="0"/>
        <w:rPr>
          <w:rFonts w:eastAsiaTheme="minorHAnsi" w:cs="Noto Sans"/>
          <w:color w:val="000000"/>
          <w:szCs w:val="18"/>
        </w:rPr>
      </w:pPr>
    </w:p>
    <w:p w14:paraId="637CDD48" w14:textId="30610C32" w:rsidR="007F00F4" w:rsidRPr="00BD1447" w:rsidRDefault="007F00F4" w:rsidP="007F00F4">
      <w:pPr>
        <w:autoSpaceDE w:val="0"/>
        <w:autoSpaceDN w:val="0"/>
        <w:adjustRightInd w:val="0"/>
        <w:rPr>
          <w:rFonts w:eastAsiaTheme="minorHAnsi" w:cs="Noto Sans"/>
          <w:b/>
          <w:color w:val="000000"/>
          <w:szCs w:val="18"/>
        </w:rPr>
      </w:pPr>
      <w:r w:rsidRPr="00BD1447">
        <w:rPr>
          <w:rFonts w:eastAsiaTheme="minorHAnsi" w:cs="Noto Sans"/>
          <w:b/>
          <w:color w:val="000000"/>
          <w:szCs w:val="18"/>
        </w:rPr>
        <w:t>No aplica último párrafo.</w:t>
      </w:r>
    </w:p>
    <w:p w14:paraId="161DB581" w14:textId="77777777" w:rsidR="001C1699" w:rsidRPr="00BD1447" w:rsidRDefault="001C1699" w:rsidP="007F00F4">
      <w:pPr>
        <w:autoSpaceDE w:val="0"/>
        <w:autoSpaceDN w:val="0"/>
        <w:adjustRightInd w:val="0"/>
        <w:rPr>
          <w:rFonts w:eastAsiaTheme="minorHAnsi" w:cs="Noto Sans"/>
          <w:b/>
          <w:color w:val="000000"/>
          <w:szCs w:val="18"/>
        </w:rPr>
      </w:pPr>
    </w:p>
    <w:p w14:paraId="4841F2D7" w14:textId="77777777" w:rsidR="007F00F4" w:rsidRPr="00BD1447" w:rsidRDefault="007F00F4" w:rsidP="007F00F4">
      <w:pPr>
        <w:autoSpaceDE w:val="0"/>
        <w:autoSpaceDN w:val="0"/>
        <w:adjustRightInd w:val="0"/>
        <w:rPr>
          <w:rFonts w:eastAsiaTheme="minorHAnsi" w:cs="Noto Sans"/>
          <w:b/>
          <w:color w:val="000000"/>
          <w:szCs w:val="18"/>
        </w:rPr>
      </w:pPr>
      <w:r w:rsidRPr="00BD1447">
        <w:rPr>
          <w:rFonts w:eastAsiaTheme="minorHAnsi" w:cs="Noto Sans"/>
          <w:b/>
          <w:color w:val="000000"/>
          <w:szCs w:val="18"/>
        </w:rPr>
        <w:t>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14:paraId="104AE47A" w14:textId="77777777" w:rsidR="001C1699" w:rsidRPr="00BD1447" w:rsidRDefault="001C1699" w:rsidP="007F00F4">
      <w:pPr>
        <w:autoSpaceDE w:val="0"/>
        <w:autoSpaceDN w:val="0"/>
        <w:adjustRightInd w:val="0"/>
        <w:rPr>
          <w:rFonts w:eastAsiaTheme="minorHAnsi" w:cs="Noto Sans"/>
          <w:color w:val="000000"/>
          <w:szCs w:val="18"/>
        </w:rPr>
      </w:pPr>
    </w:p>
    <w:p w14:paraId="250DFA39" w14:textId="77777777" w:rsidR="007F00F4" w:rsidRPr="00BD1447" w:rsidRDefault="007F00F4" w:rsidP="007F00F4">
      <w:pPr>
        <w:autoSpaceDE w:val="0"/>
        <w:autoSpaceDN w:val="0"/>
        <w:adjustRightInd w:val="0"/>
        <w:rPr>
          <w:rFonts w:eastAsiaTheme="minorHAnsi" w:cs="Noto Sans"/>
          <w:color w:val="000000"/>
          <w:szCs w:val="18"/>
        </w:rPr>
      </w:pPr>
      <w:r w:rsidRPr="00BD1447">
        <w:rPr>
          <w:rFonts w:eastAsiaTheme="minorHAnsi" w:cs="Noto Sans"/>
          <w:color w:val="000000"/>
          <w:szCs w:val="18"/>
        </w:rPr>
        <w:t>No se requiere.</w:t>
      </w:r>
    </w:p>
    <w:p w14:paraId="0CC8D974" w14:textId="77777777" w:rsidR="001C1699" w:rsidRPr="00BD1447" w:rsidRDefault="001C1699" w:rsidP="007F00F4">
      <w:pPr>
        <w:autoSpaceDE w:val="0"/>
        <w:autoSpaceDN w:val="0"/>
        <w:adjustRightInd w:val="0"/>
        <w:rPr>
          <w:rFonts w:eastAsiaTheme="minorHAnsi" w:cs="Noto Sans"/>
          <w:color w:val="000000"/>
          <w:szCs w:val="18"/>
        </w:rPr>
      </w:pPr>
    </w:p>
    <w:p w14:paraId="24452790" w14:textId="77777777" w:rsidR="007F00F4" w:rsidRPr="00BD1447" w:rsidRDefault="007F00F4" w:rsidP="007F00F4">
      <w:pPr>
        <w:autoSpaceDE w:val="0"/>
        <w:autoSpaceDN w:val="0"/>
        <w:adjustRightInd w:val="0"/>
        <w:rPr>
          <w:rFonts w:eastAsiaTheme="minorHAnsi" w:cs="Noto Sans"/>
          <w:b/>
          <w:color w:val="000000"/>
          <w:szCs w:val="18"/>
        </w:rPr>
      </w:pPr>
      <w:r w:rsidRPr="00BD1447">
        <w:rPr>
          <w:rFonts w:eastAsiaTheme="minorHAnsi" w:cs="Noto Sans"/>
          <w:b/>
          <w:color w:val="000000"/>
          <w:szCs w:val="18"/>
        </w:rPr>
        <w:t xml:space="preserve">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w:t>
      </w:r>
      <w:r w:rsidRPr="00BD1447">
        <w:rPr>
          <w:rFonts w:eastAsiaTheme="minorHAnsi" w:cs="Noto Sans"/>
          <w:b/>
          <w:szCs w:val="18"/>
        </w:rPr>
        <w:t>no limiten la libre participación, concurrencia y competencia económica, y de ser el caso, los cambios deberán desprenderse de ésta.</w:t>
      </w:r>
    </w:p>
    <w:p w14:paraId="0C0B8466" w14:textId="77777777" w:rsidR="007F00F4" w:rsidRPr="00BD1447" w:rsidRDefault="007F00F4" w:rsidP="007F00F4">
      <w:pPr>
        <w:autoSpaceDE w:val="0"/>
        <w:autoSpaceDN w:val="0"/>
        <w:adjustRightInd w:val="0"/>
        <w:rPr>
          <w:rFonts w:eastAsiaTheme="minorHAnsi" w:cs="Noto Sans"/>
          <w:color w:val="000000"/>
          <w:szCs w:val="18"/>
        </w:rPr>
      </w:pPr>
      <w:r w:rsidRPr="00BD1447">
        <w:rPr>
          <w:rFonts w:eastAsiaTheme="minorHAnsi" w:cs="Noto Sans"/>
          <w:color w:val="000000"/>
          <w:szCs w:val="18"/>
        </w:rPr>
        <w:t>No se requiere.</w:t>
      </w:r>
    </w:p>
    <w:p w14:paraId="242BCBAD" w14:textId="77777777" w:rsidR="001C1699" w:rsidRPr="00BD1447" w:rsidRDefault="001C1699" w:rsidP="007F00F4">
      <w:pPr>
        <w:autoSpaceDE w:val="0"/>
        <w:autoSpaceDN w:val="0"/>
        <w:adjustRightInd w:val="0"/>
        <w:rPr>
          <w:rFonts w:eastAsiaTheme="minorHAnsi" w:cs="Noto Sans"/>
          <w:color w:val="000000"/>
          <w:szCs w:val="18"/>
        </w:rPr>
      </w:pPr>
    </w:p>
    <w:p w14:paraId="30E302AA" w14:textId="77777777" w:rsidR="007F00F4" w:rsidRPr="00BD1447" w:rsidRDefault="007F00F4" w:rsidP="007F00F4">
      <w:pPr>
        <w:autoSpaceDE w:val="0"/>
        <w:autoSpaceDN w:val="0"/>
        <w:adjustRightInd w:val="0"/>
        <w:rPr>
          <w:rFonts w:eastAsiaTheme="minorHAnsi" w:cs="Noto Sans"/>
          <w:b/>
          <w:szCs w:val="18"/>
        </w:rPr>
      </w:pPr>
      <w:r w:rsidRPr="00BD1447">
        <w:rPr>
          <w:rFonts w:eastAsiaTheme="minorHAnsi" w:cs="Noto Sans"/>
          <w:b/>
          <w:color w:val="000000"/>
          <w:szCs w:val="18"/>
        </w:rPr>
        <w:t xml:space="preserve">e) </w:t>
      </w:r>
      <w:r w:rsidRPr="00BD1447">
        <w:rPr>
          <w:rFonts w:cs="Noto Sans"/>
          <w:b/>
          <w:szCs w:val="18"/>
        </w:rPr>
        <w:t xml:space="preserve"> </w:t>
      </w:r>
      <w:r w:rsidRPr="00BD1447">
        <w:rPr>
          <w:rFonts w:eastAsiaTheme="minorHAnsi" w:cs="Noto Sans"/>
          <w:b/>
          <w:color w:val="000000"/>
          <w:szCs w:val="18"/>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14:paraId="3F317DE5" w14:textId="77777777" w:rsidR="001C1699" w:rsidRPr="00BD1447" w:rsidRDefault="007F00F4" w:rsidP="007F00F4">
      <w:pPr>
        <w:autoSpaceDE w:val="0"/>
        <w:autoSpaceDN w:val="0"/>
        <w:adjustRightInd w:val="0"/>
        <w:rPr>
          <w:rFonts w:eastAsiaTheme="minorHAnsi" w:cs="Noto Sans"/>
          <w:b/>
          <w:color w:val="000000"/>
          <w:szCs w:val="18"/>
        </w:rPr>
      </w:pPr>
      <w:r w:rsidRPr="00BD1447">
        <w:rPr>
          <w:rFonts w:eastAsiaTheme="minorHAnsi" w:cs="Noto Sans"/>
          <w:b/>
          <w:color w:val="000000"/>
          <w:szCs w:val="18"/>
        </w:rPr>
        <w:t xml:space="preserve">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 </w:t>
      </w:r>
    </w:p>
    <w:p w14:paraId="651E6F6E" w14:textId="77777777" w:rsidR="001C1699" w:rsidRPr="00BD1447" w:rsidRDefault="001C1699" w:rsidP="007F00F4">
      <w:pPr>
        <w:autoSpaceDE w:val="0"/>
        <w:autoSpaceDN w:val="0"/>
        <w:adjustRightInd w:val="0"/>
        <w:rPr>
          <w:rFonts w:eastAsiaTheme="minorHAnsi" w:cs="Noto Sans"/>
          <w:color w:val="000000"/>
          <w:szCs w:val="18"/>
        </w:rPr>
      </w:pPr>
    </w:p>
    <w:p w14:paraId="0FEA03C9" w14:textId="68B7900F" w:rsidR="007F00F4" w:rsidRPr="00BD1447" w:rsidRDefault="007F00F4" w:rsidP="007F00F4">
      <w:pPr>
        <w:autoSpaceDE w:val="0"/>
        <w:autoSpaceDN w:val="0"/>
        <w:adjustRightInd w:val="0"/>
        <w:rPr>
          <w:rFonts w:eastAsiaTheme="minorHAnsi" w:cs="Noto Sans"/>
          <w:color w:val="000000"/>
          <w:szCs w:val="18"/>
        </w:rPr>
      </w:pPr>
      <w:r w:rsidRPr="00BD1447">
        <w:rPr>
          <w:rFonts w:eastAsiaTheme="minorHAnsi" w:cs="Noto Sans"/>
          <w:color w:val="000000"/>
          <w:szCs w:val="18"/>
        </w:rPr>
        <w:t>No aplica este párrafo</w:t>
      </w:r>
    </w:p>
    <w:p w14:paraId="1F9FE933" w14:textId="77777777" w:rsidR="007F00F4" w:rsidRPr="00BD1447" w:rsidRDefault="007F00F4" w:rsidP="007F00F4">
      <w:pPr>
        <w:autoSpaceDE w:val="0"/>
        <w:autoSpaceDN w:val="0"/>
        <w:adjustRightInd w:val="0"/>
        <w:rPr>
          <w:rFonts w:eastAsiaTheme="minorHAnsi" w:cs="Noto Sans"/>
          <w:color w:val="000000"/>
          <w:szCs w:val="18"/>
        </w:rPr>
      </w:pPr>
    </w:p>
    <w:p w14:paraId="38BDE962" w14:textId="77777777" w:rsidR="00FE0BF1" w:rsidRPr="00BD1447" w:rsidRDefault="007F00F4" w:rsidP="007F00F4">
      <w:pPr>
        <w:autoSpaceDE w:val="0"/>
        <w:autoSpaceDN w:val="0"/>
        <w:adjustRightInd w:val="0"/>
        <w:rPr>
          <w:rFonts w:eastAsiaTheme="minorHAnsi" w:cs="Noto Sans"/>
          <w:b/>
          <w:color w:val="000000"/>
          <w:szCs w:val="18"/>
        </w:rPr>
      </w:pPr>
      <w:r w:rsidRPr="00BD1447">
        <w:rPr>
          <w:rFonts w:eastAsiaTheme="minorHAnsi" w:cs="Noto Sans"/>
          <w:b/>
          <w:color w:val="000000"/>
          <w:szCs w:val="18"/>
        </w:rPr>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p>
    <w:p w14:paraId="0C8D4820" w14:textId="77777777" w:rsidR="00FE0BF1" w:rsidRPr="00BD1447" w:rsidRDefault="00FE0BF1" w:rsidP="007F00F4">
      <w:pPr>
        <w:autoSpaceDE w:val="0"/>
        <w:autoSpaceDN w:val="0"/>
        <w:adjustRightInd w:val="0"/>
        <w:rPr>
          <w:rFonts w:eastAsiaTheme="minorHAnsi" w:cs="Noto Sans"/>
          <w:color w:val="000000"/>
          <w:szCs w:val="18"/>
        </w:rPr>
      </w:pPr>
    </w:p>
    <w:p w14:paraId="54C1FF53" w14:textId="68AF2140" w:rsidR="007F00F4" w:rsidRPr="00BD1447" w:rsidRDefault="007F00F4" w:rsidP="007F00F4">
      <w:pPr>
        <w:autoSpaceDE w:val="0"/>
        <w:autoSpaceDN w:val="0"/>
        <w:adjustRightInd w:val="0"/>
        <w:rPr>
          <w:rFonts w:eastAsiaTheme="minorHAnsi" w:cs="Noto Sans"/>
          <w:color w:val="000000"/>
          <w:szCs w:val="18"/>
        </w:rPr>
      </w:pPr>
      <w:r w:rsidRPr="00BD1447">
        <w:rPr>
          <w:rFonts w:eastAsiaTheme="minorHAnsi" w:cs="Noto Sans"/>
          <w:color w:val="000000"/>
          <w:szCs w:val="18"/>
        </w:rPr>
        <w:t>No aplica este párrafo</w:t>
      </w:r>
    </w:p>
    <w:p w14:paraId="316CFD07" w14:textId="77777777" w:rsidR="007F00F4" w:rsidRPr="00BD1447" w:rsidRDefault="007F00F4" w:rsidP="007F00F4">
      <w:pPr>
        <w:autoSpaceDE w:val="0"/>
        <w:autoSpaceDN w:val="0"/>
        <w:adjustRightInd w:val="0"/>
        <w:rPr>
          <w:rFonts w:eastAsiaTheme="minorHAnsi" w:cs="Noto Sans"/>
          <w:color w:val="000000"/>
          <w:szCs w:val="18"/>
        </w:rPr>
      </w:pPr>
    </w:p>
    <w:p w14:paraId="3D33C245" w14:textId="77777777" w:rsidR="007F00F4" w:rsidRPr="00BD1447" w:rsidRDefault="007F00F4" w:rsidP="007F00F4">
      <w:pPr>
        <w:autoSpaceDE w:val="0"/>
        <w:autoSpaceDN w:val="0"/>
        <w:adjustRightInd w:val="0"/>
        <w:rPr>
          <w:rFonts w:eastAsiaTheme="minorHAnsi" w:cs="Noto Sans"/>
          <w:b/>
          <w:color w:val="000000"/>
          <w:szCs w:val="18"/>
        </w:rPr>
      </w:pPr>
      <w:r w:rsidRPr="00BD1447">
        <w:rPr>
          <w:rFonts w:eastAsiaTheme="minorHAnsi" w:cs="Noto Sans"/>
          <w:b/>
          <w:color w:val="000000"/>
          <w:szCs w:val="18"/>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 No aplica este párrafo</w:t>
      </w:r>
    </w:p>
    <w:p w14:paraId="219B8D7C" w14:textId="77777777" w:rsidR="00FE0BF1" w:rsidRPr="00BD1447" w:rsidRDefault="007F00F4" w:rsidP="007F00F4">
      <w:pPr>
        <w:autoSpaceDE w:val="0"/>
        <w:autoSpaceDN w:val="0"/>
        <w:adjustRightInd w:val="0"/>
        <w:rPr>
          <w:rFonts w:eastAsiaTheme="minorHAnsi" w:cs="Noto Sans"/>
          <w:b/>
          <w:color w:val="000000"/>
          <w:szCs w:val="18"/>
        </w:rPr>
      </w:pPr>
      <w:r w:rsidRPr="00BD1447">
        <w:rPr>
          <w:rFonts w:eastAsiaTheme="minorHAnsi" w:cs="Noto Sans"/>
          <w:b/>
          <w:color w:val="000000"/>
          <w:szCs w:val="18"/>
        </w:rPr>
        <w:t xml:space="preserve">Los certificados deberán de estar vigentes durante el periodo de vigencia del contrato. </w:t>
      </w:r>
    </w:p>
    <w:p w14:paraId="23149F03" w14:textId="77777777" w:rsidR="00FE0BF1" w:rsidRPr="00BD1447" w:rsidRDefault="00FE0BF1" w:rsidP="007F00F4">
      <w:pPr>
        <w:autoSpaceDE w:val="0"/>
        <w:autoSpaceDN w:val="0"/>
        <w:adjustRightInd w:val="0"/>
        <w:rPr>
          <w:rFonts w:eastAsiaTheme="minorHAnsi" w:cs="Noto Sans"/>
          <w:color w:val="000000"/>
          <w:szCs w:val="18"/>
        </w:rPr>
      </w:pPr>
    </w:p>
    <w:p w14:paraId="05B0AAE9" w14:textId="678FA3D6" w:rsidR="007F00F4" w:rsidRPr="00BD1447" w:rsidRDefault="007F00F4" w:rsidP="007F00F4">
      <w:pPr>
        <w:autoSpaceDE w:val="0"/>
        <w:autoSpaceDN w:val="0"/>
        <w:adjustRightInd w:val="0"/>
        <w:rPr>
          <w:rFonts w:eastAsiaTheme="minorHAnsi" w:cs="Noto Sans"/>
          <w:color w:val="000000"/>
          <w:szCs w:val="18"/>
        </w:rPr>
      </w:pPr>
      <w:r w:rsidRPr="00BD1447">
        <w:rPr>
          <w:rFonts w:eastAsiaTheme="minorHAnsi" w:cs="Noto Sans"/>
          <w:color w:val="000000"/>
          <w:szCs w:val="18"/>
        </w:rPr>
        <w:t>No aplica este párrafo</w:t>
      </w:r>
    </w:p>
    <w:p w14:paraId="659957F3" w14:textId="77777777" w:rsidR="007F00F4" w:rsidRPr="00BD1447" w:rsidRDefault="007F00F4" w:rsidP="007F00F4">
      <w:pPr>
        <w:autoSpaceDE w:val="0"/>
        <w:autoSpaceDN w:val="0"/>
        <w:adjustRightInd w:val="0"/>
        <w:rPr>
          <w:rFonts w:eastAsiaTheme="minorHAnsi" w:cs="Noto Sans"/>
          <w:color w:val="000000"/>
          <w:szCs w:val="18"/>
        </w:rPr>
      </w:pPr>
    </w:p>
    <w:p w14:paraId="46D00508" w14:textId="77777777" w:rsidR="007F00F4" w:rsidRPr="00BD1447" w:rsidRDefault="007F00F4" w:rsidP="007F00F4">
      <w:pPr>
        <w:autoSpaceDE w:val="0"/>
        <w:autoSpaceDN w:val="0"/>
        <w:adjustRightInd w:val="0"/>
        <w:rPr>
          <w:rFonts w:eastAsiaTheme="minorHAnsi" w:cs="Noto Sans"/>
          <w:color w:val="000000"/>
          <w:szCs w:val="18"/>
        </w:rPr>
      </w:pPr>
      <w:r w:rsidRPr="00BD1447">
        <w:rPr>
          <w:rFonts w:eastAsiaTheme="minorHAnsi" w:cs="Noto Sans"/>
          <w:color w:val="000000"/>
          <w:szCs w:val="18"/>
        </w:rPr>
        <w:t>Los licitantes deberán acreditar el cumplimiento de las normas que se señalan a continuación, presentando copia del certificado que acredite el cumplimiento:</w:t>
      </w:r>
    </w:p>
    <w:p w14:paraId="355DD222" w14:textId="77777777" w:rsidR="007F00F4" w:rsidRPr="00BD1447" w:rsidRDefault="007F00F4" w:rsidP="007F00F4">
      <w:pPr>
        <w:autoSpaceDE w:val="0"/>
        <w:autoSpaceDN w:val="0"/>
        <w:adjustRightInd w:val="0"/>
        <w:rPr>
          <w:rFonts w:eastAsiaTheme="minorHAnsi" w:cs="Noto Sans"/>
          <w:color w:val="000000"/>
          <w:szCs w:val="18"/>
        </w:rPr>
      </w:pPr>
    </w:p>
    <w:p w14:paraId="6B532E1A" w14:textId="77777777" w:rsidR="007F00F4" w:rsidRPr="00BD1447" w:rsidRDefault="007F00F4" w:rsidP="00DC3F30">
      <w:pPr>
        <w:pStyle w:val="Prrafodelista"/>
        <w:numPr>
          <w:ilvl w:val="0"/>
          <w:numId w:val="200"/>
        </w:numPr>
        <w:autoSpaceDE w:val="0"/>
        <w:autoSpaceDN w:val="0"/>
        <w:adjustRightInd w:val="0"/>
        <w:rPr>
          <w:rFonts w:eastAsiaTheme="minorHAnsi" w:cs="Noto Sans"/>
          <w:color w:val="000000"/>
          <w:sz w:val="18"/>
          <w:szCs w:val="18"/>
        </w:rPr>
      </w:pPr>
      <w:r w:rsidRPr="00BD1447">
        <w:rPr>
          <w:rFonts w:eastAsiaTheme="minorHAnsi" w:cs="Noto Sans"/>
          <w:color w:val="000000"/>
          <w:sz w:val="18"/>
          <w:szCs w:val="18"/>
        </w:rPr>
        <w:lastRenderedPageBreak/>
        <w:t>NOM-229-SSA1-2002. Salud ambiental. Requisitos técnicos para las instalaciones, responsabilidades sanitarias, especificaciones técnicas para los equipos y protección radiológica en establecimientos de diagnóstico médico con rayos X.</w:t>
      </w:r>
    </w:p>
    <w:p w14:paraId="5BA5C2F3" w14:textId="77777777" w:rsidR="001C1699" w:rsidRPr="00BD1447" w:rsidRDefault="001C1699" w:rsidP="007F00F4">
      <w:pPr>
        <w:autoSpaceDE w:val="0"/>
        <w:autoSpaceDN w:val="0"/>
        <w:adjustRightInd w:val="0"/>
        <w:rPr>
          <w:rFonts w:eastAsiaTheme="minorHAnsi" w:cs="Noto Sans"/>
          <w:color w:val="000000"/>
          <w:szCs w:val="18"/>
        </w:rPr>
      </w:pPr>
    </w:p>
    <w:p w14:paraId="711C8DC9" w14:textId="77777777" w:rsidR="007F00F4" w:rsidRPr="00BD1447" w:rsidRDefault="007F00F4" w:rsidP="007F00F4">
      <w:pPr>
        <w:autoSpaceDE w:val="0"/>
        <w:autoSpaceDN w:val="0"/>
        <w:adjustRightInd w:val="0"/>
        <w:rPr>
          <w:rFonts w:eastAsiaTheme="minorHAnsi" w:cs="Noto Sans"/>
          <w:b/>
          <w:color w:val="000000"/>
          <w:szCs w:val="18"/>
        </w:rPr>
      </w:pPr>
      <w:r w:rsidRPr="00BD1447">
        <w:rPr>
          <w:rFonts w:eastAsiaTheme="minorHAnsi" w:cs="Noto Sans"/>
          <w:b/>
          <w:color w:val="000000"/>
          <w:szCs w:val="18"/>
        </w:rPr>
        <w:t>f) El Anexo Técnico no deberá contener información relativa a la suficiencia presupuestaria, precios de contratación, o al tipo de procedimiento de contratación.</w:t>
      </w:r>
    </w:p>
    <w:p w14:paraId="0D9CC1E5" w14:textId="77777777" w:rsidR="001C1699" w:rsidRPr="00BD1447" w:rsidRDefault="001C1699" w:rsidP="007F00F4">
      <w:pPr>
        <w:autoSpaceDE w:val="0"/>
        <w:autoSpaceDN w:val="0"/>
        <w:adjustRightInd w:val="0"/>
        <w:rPr>
          <w:rFonts w:eastAsiaTheme="minorHAnsi" w:cs="Noto Sans"/>
          <w:szCs w:val="18"/>
        </w:rPr>
      </w:pPr>
    </w:p>
    <w:p w14:paraId="6F78390D" w14:textId="77777777" w:rsidR="007F00F4" w:rsidRPr="00BD1447" w:rsidRDefault="007F00F4" w:rsidP="007F00F4">
      <w:pPr>
        <w:autoSpaceDE w:val="0"/>
        <w:autoSpaceDN w:val="0"/>
        <w:adjustRightInd w:val="0"/>
        <w:rPr>
          <w:rFonts w:eastAsiaTheme="minorHAnsi" w:cs="Noto Sans"/>
          <w:color w:val="000000"/>
          <w:szCs w:val="18"/>
        </w:rPr>
      </w:pPr>
      <w:r w:rsidRPr="00BD1447">
        <w:rPr>
          <w:rFonts w:eastAsiaTheme="minorHAnsi" w:cs="Noto Sans"/>
          <w:color w:val="000000"/>
          <w:szCs w:val="18"/>
        </w:rPr>
        <w:t>La suficiencia presupuestaria, precios de contratación, o al tipo de procedimiento de contratación, están contenidos en los anexos de este requerimiento.</w:t>
      </w:r>
    </w:p>
    <w:p w14:paraId="10C42DF1" w14:textId="77777777" w:rsidR="00200E1C" w:rsidRPr="00BD1447" w:rsidRDefault="00200E1C" w:rsidP="00200E1C">
      <w:pPr>
        <w:rPr>
          <w:rFonts w:cs="Noto Sans"/>
          <w:szCs w:val="18"/>
        </w:rPr>
      </w:pPr>
    </w:p>
    <w:p w14:paraId="55BDD513" w14:textId="760AD099" w:rsidR="00824CDB" w:rsidRPr="00BD1447" w:rsidRDefault="00824CDB" w:rsidP="00333BAB">
      <w:pPr>
        <w:spacing w:line="276" w:lineRule="auto"/>
        <w:ind w:left="142" w:right="-568"/>
        <w:rPr>
          <w:rFonts w:cs="Noto Sans"/>
          <w:szCs w:val="18"/>
          <w:lang w:eastAsia="ar-SA"/>
        </w:rPr>
      </w:pPr>
      <w:r w:rsidRPr="00BD1447">
        <w:rPr>
          <w:rFonts w:cs="Noto Sans"/>
          <w:szCs w:val="18"/>
          <w:lang w:eastAsia="ar-SA"/>
        </w:rPr>
        <w:br w:type="page"/>
      </w:r>
    </w:p>
    <w:p w14:paraId="39C58EBC" w14:textId="212CFE0A" w:rsidR="005A19E8" w:rsidRPr="00BD1447" w:rsidRDefault="005A19E8" w:rsidP="00F93F02">
      <w:pPr>
        <w:pStyle w:val="Ttulo2"/>
      </w:pPr>
      <w:bookmarkStart w:id="242" w:name="_Toc213768543"/>
      <w:bookmarkStart w:id="243" w:name="_Toc212448272"/>
      <w:r w:rsidRPr="00BD1447">
        <w:lastRenderedPageBreak/>
        <w:t>ANEXO 1.1</w:t>
      </w:r>
      <w:bookmarkEnd w:id="242"/>
    </w:p>
    <w:p w14:paraId="71BCF8CD" w14:textId="0082ECDD" w:rsidR="00DB22D2" w:rsidRPr="00BD1447" w:rsidRDefault="005954DA" w:rsidP="00F93F02">
      <w:pPr>
        <w:pStyle w:val="Ttulo2"/>
      </w:pPr>
      <w:r w:rsidRPr="00BD1447">
        <w:t xml:space="preserve"> </w:t>
      </w:r>
      <w:bookmarkStart w:id="244" w:name="_Toc213768544"/>
      <w:r w:rsidRPr="00BD1447">
        <w:t>REQUERIMIENTO</w:t>
      </w:r>
      <w:bookmarkEnd w:id="244"/>
    </w:p>
    <w:p w14:paraId="442E3C9E" w14:textId="77777777" w:rsidR="00DB22D2" w:rsidRPr="00BD1447" w:rsidRDefault="00DB22D2" w:rsidP="00DB22D2">
      <w:pPr>
        <w:ind w:right="-35"/>
        <w:rPr>
          <w:rFonts w:cs="Noto Sans"/>
          <w:b/>
          <w:szCs w:val="18"/>
          <w:u w:val="single"/>
        </w:rPr>
      </w:pPr>
    </w:p>
    <w:tbl>
      <w:tblPr>
        <w:tblStyle w:val="Tablaconcuadrcula"/>
        <w:tblW w:w="10314" w:type="dxa"/>
        <w:jc w:val="center"/>
        <w:tblLayout w:type="fixed"/>
        <w:tblLook w:val="04A0" w:firstRow="1" w:lastRow="0" w:firstColumn="1" w:lastColumn="0" w:noHBand="0" w:noVBand="1"/>
      </w:tblPr>
      <w:tblGrid>
        <w:gridCol w:w="4248"/>
        <w:gridCol w:w="6066"/>
      </w:tblGrid>
      <w:tr w:rsidR="00190CA2" w:rsidRPr="00BD1447" w14:paraId="75A7E42D" w14:textId="77777777" w:rsidTr="000C1026">
        <w:trPr>
          <w:jc w:val="center"/>
        </w:trPr>
        <w:tc>
          <w:tcPr>
            <w:tcW w:w="10314" w:type="dxa"/>
            <w:gridSpan w:val="2"/>
          </w:tcPr>
          <w:p w14:paraId="7FEB0190"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4.24.1 La requisición, a que se hace referencia en el numeral anterior, conforme a los formatos autorizados, deberá contener al menos:</w:t>
            </w:r>
          </w:p>
        </w:tc>
      </w:tr>
      <w:tr w:rsidR="00190CA2" w:rsidRPr="00BD1447" w14:paraId="3A2998D9" w14:textId="77777777" w:rsidTr="000C1026">
        <w:trPr>
          <w:trHeight w:val="557"/>
          <w:jc w:val="center"/>
        </w:trPr>
        <w:tc>
          <w:tcPr>
            <w:tcW w:w="4248" w:type="dxa"/>
          </w:tcPr>
          <w:p w14:paraId="44E97DB8" w14:textId="77777777" w:rsidR="00190CA2" w:rsidRPr="00BD1447" w:rsidRDefault="00190CA2" w:rsidP="000C1026">
            <w:pPr>
              <w:autoSpaceDE w:val="0"/>
              <w:autoSpaceDN w:val="0"/>
              <w:adjustRightInd w:val="0"/>
              <w:rPr>
                <w:rFonts w:eastAsiaTheme="minorHAnsi" w:cs="Noto Sans"/>
                <w:szCs w:val="18"/>
                <w:lang w:eastAsia="en-US"/>
              </w:rPr>
            </w:pPr>
            <w:r w:rsidRPr="00BD1447">
              <w:rPr>
                <w:rFonts w:eastAsiaTheme="minorHAnsi" w:cs="Noto Sans"/>
                <w:color w:val="000000"/>
                <w:szCs w:val="18"/>
                <w:lang w:eastAsia="en-US"/>
              </w:rPr>
              <w:t>a) Denominación del bien, arrendamiento o servicio.</w:t>
            </w:r>
          </w:p>
        </w:tc>
        <w:tc>
          <w:tcPr>
            <w:tcW w:w="6066" w:type="dxa"/>
          </w:tcPr>
          <w:p w14:paraId="4C88E0EC"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SERVICIO SUBROGADO DE RESONANCIA MAGNÉTICA SIMPLE O CONTRASTADA 2026</w:t>
            </w:r>
          </w:p>
        </w:tc>
      </w:tr>
      <w:tr w:rsidR="00190CA2" w:rsidRPr="00BD1447" w14:paraId="01A25CEC" w14:textId="77777777" w:rsidTr="000C1026">
        <w:trPr>
          <w:trHeight w:val="231"/>
          <w:jc w:val="center"/>
        </w:trPr>
        <w:tc>
          <w:tcPr>
            <w:tcW w:w="4248" w:type="dxa"/>
          </w:tcPr>
          <w:p w14:paraId="68D991E0" w14:textId="77777777" w:rsidR="00190CA2" w:rsidRPr="00BD1447" w:rsidRDefault="00190CA2" w:rsidP="000C1026">
            <w:pPr>
              <w:autoSpaceDE w:val="0"/>
              <w:autoSpaceDN w:val="0"/>
              <w:adjustRightInd w:val="0"/>
              <w:rPr>
                <w:rFonts w:eastAsiaTheme="minorHAnsi" w:cs="Noto Sans"/>
                <w:szCs w:val="18"/>
                <w:lang w:eastAsia="en-US"/>
              </w:rPr>
            </w:pPr>
            <w:r w:rsidRPr="00BD1447">
              <w:rPr>
                <w:rFonts w:eastAsiaTheme="minorHAnsi" w:cs="Noto Sans"/>
                <w:szCs w:val="18"/>
                <w:lang w:eastAsia="en-US"/>
              </w:rPr>
              <w:t>b) Descripción del requerimiento.</w:t>
            </w:r>
          </w:p>
        </w:tc>
        <w:tc>
          <w:tcPr>
            <w:tcW w:w="6066" w:type="dxa"/>
          </w:tcPr>
          <w:p w14:paraId="7DBE1E6E"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Contratación del SERVICIO SUBROGADO DE RESONANCIA MAGNÉTICA SIMPLE O CONTRASTADA 2026</w:t>
            </w:r>
          </w:p>
        </w:tc>
      </w:tr>
      <w:tr w:rsidR="00190CA2" w:rsidRPr="00BD1447" w14:paraId="23107D95" w14:textId="77777777" w:rsidTr="000C1026">
        <w:trPr>
          <w:jc w:val="center"/>
        </w:trPr>
        <w:tc>
          <w:tcPr>
            <w:tcW w:w="4248" w:type="dxa"/>
          </w:tcPr>
          <w:p w14:paraId="4CD3800F"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c) En el caso de adquisición o arrendamiento de bienes, deberá observar lo dispuesto en el artículo 27 del RLAASSP. Asimismo, la constancia a que se refiere dicho artículo deberá tener una fecha de expedición no mayor a 15 días naturales anteriores a la fecha del requerimiento.</w:t>
            </w:r>
          </w:p>
        </w:tc>
        <w:tc>
          <w:tcPr>
            <w:tcW w:w="6066" w:type="dxa"/>
          </w:tcPr>
          <w:p w14:paraId="68E48D60"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No aplica.</w:t>
            </w:r>
          </w:p>
        </w:tc>
      </w:tr>
      <w:tr w:rsidR="00190CA2" w:rsidRPr="00BD1447" w14:paraId="55986577" w14:textId="77777777" w:rsidTr="000C1026">
        <w:trPr>
          <w:trHeight w:val="416"/>
          <w:jc w:val="center"/>
        </w:trPr>
        <w:tc>
          <w:tcPr>
            <w:tcW w:w="4248" w:type="dxa"/>
          </w:tcPr>
          <w:p w14:paraId="4AAE9193" w14:textId="77777777" w:rsidR="00190CA2" w:rsidRPr="00BD1447" w:rsidRDefault="00190CA2" w:rsidP="000C1026">
            <w:pPr>
              <w:autoSpaceDE w:val="0"/>
              <w:autoSpaceDN w:val="0"/>
              <w:adjustRightInd w:val="0"/>
              <w:rPr>
                <w:rFonts w:eastAsiaTheme="minorHAnsi" w:cs="Noto Sans"/>
                <w:szCs w:val="18"/>
                <w:lang w:eastAsia="en-US"/>
              </w:rPr>
            </w:pPr>
            <w:r w:rsidRPr="00BD1447">
              <w:rPr>
                <w:rFonts w:eastAsiaTheme="minorHAnsi" w:cs="Noto Sans"/>
                <w:szCs w:val="18"/>
                <w:lang w:eastAsia="en-US"/>
              </w:rPr>
              <w:t>d) Relación de documentos anexos, así como la carta a que se refiere el numeral 4.21 inciso "i" de estas POBALINES. Investigación de Mercado, DDP, Certificado de Disponibilidad Presupuestal o en su caso OLI, Anexo Técnico, Términos y Condiciones.</w:t>
            </w:r>
          </w:p>
        </w:tc>
        <w:tc>
          <w:tcPr>
            <w:tcW w:w="6066" w:type="dxa"/>
          </w:tcPr>
          <w:p w14:paraId="26138314"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DDP, Anexo Técnico, Términos y Condiciones, Oficio de Asignación de Administrador de Contrato y Carta de Ausencia de conflictos de intereses de todas las personas servidoras públicas que intervienen en la contratación.</w:t>
            </w:r>
          </w:p>
        </w:tc>
      </w:tr>
      <w:tr w:rsidR="00190CA2" w:rsidRPr="00BD1447" w14:paraId="6FA90755" w14:textId="77777777" w:rsidTr="000C1026">
        <w:trPr>
          <w:trHeight w:val="907"/>
          <w:jc w:val="center"/>
        </w:trPr>
        <w:tc>
          <w:tcPr>
            <w:tcW w:w="4248" w:type="dxa"/>
          </w:tcPr>
          <w:p w14:paraId="52795FD8" w14:textId="77777777" w:rsidR="00190CA2" w:rsidRPr="00BD1447" w:rsidRDefault="00190CA2" w:rsidP="000C1026">
            <w:pPr>
              <w:autoSpaceDE w:val="0"/>
              <w:autoSpaceDN w:val="0"/>
              <w:adjustRightInd w:val="0"/>
              <w:rPr>
                <w:rFonts w:eastAsiaTheme="minorHAnsi" w:cs="Noto Sans"/>
                <w:szCs w:val="18"/>
                <w:lang w:eastAsia="en-US"/>
              </w:rPr>
            </w:pPr>
            <w:r w:rsidRPr="00BD1447">
              <w:rPr>
                <w:rFonts w:eastAsiaTheme="minorHAnsi" w:cs="Noto Sans"/>
                <w:szCs w:val="18"/>
                <w:lang w:eastAsia="en-US"/>
              </w:rPr>
              <w:t>e) Fecha en que se requiere la entrega del bien o inicio y vigencia del arrendamiento o prestación del servicio, misma que deberá considerar la duración del procedimiento de contratación.</w:t>
            </w:r>
          </w:p>
        </w:tc>
        <w:tc>
          <w:tcPr>
            <w:tcW w:w="6066" w:type="dxa"/>
          </w:tcPr>
          <w:p w14:paraId="155EC49A" w14:textId="77777777" w:rsidR="00190CA2" w:rsidRPr="00BD1447" w:rsidRDefault="00190CA2" w:rsidP="000C1026">
            <w:pPr>
              <w:rPr>
                <w:rFonts w:eastAsiaTheme="minorHAnsi" w:cs="Noto Sans"/>
                <w:color w:val="000000"/>
                <w:szCs w:val="18"/>
                <w:lang w:eastAsia="en-US"/>
              </w:rPr>
            </w:pPr>
            <w:r w:rsidRPr="00BD1447">
              <w:rPr>
                <w:rFonts w:eastAsiaTheme="minorHAnsi" w:cs="Noto Sans"/>
                <w:color w:val="000000"/>
                <w:szCs w:val="18"/>
                <w:lang w:eastAsia="en-US"/>
              </w:rPr>
              <w:t>El plazo de la prestación del servicio será del día 1 de enero al 31 de diciembre 2026.</w:t>
            </w:r>
          </w:p>
        </w:tc>
      </w:tr>
      <w:tr w:rsidR="00190CA2" w:rsidRPr="00BD1447" w14:paraId="1185CAF3" w14:textId="77777777" w:rsidTr="000C1026">
        <w:trPr>
          <w:jc w:val="center"/>
        </w:trPr>
        <w:tc>
          <w:tcPr>
            <w:tcW w:w="4248" w:type="dxa"/>
          </w:tcPr>
          <w:p w14:paraId="428B3B58" w14:textId="77777777" w:rsidR="00190CA2" w:rsidRPr="00BD1447" w:rsidRDefault="00190CA2" w:rsidP="000C1026">
            <w:pPr>
              <w:autoSpaceDE w:val="0"/>
              <w:autoSpaceDN w:val="0"/>
              <w:adjustRightInd w:val="0"/>
              <w:rPr>
                <w:rFonts w:eastAsiaTheme="minorHAnsi" w:cs="Noto Sans"/>
                <w:szCs w:val="18"/>
                <w:lang w:eastAsia="en-US"/>
              </w:rPr>
            </w:pPr>
            <w:r w:rsidRPr="00BD1447">
              <w:rPr>
                <w:rFonts w:eastAsiaTheme="minorHAnsi" w:cs="Noto Sans"/>
                <w:szCs w:val="18"/>
                <w:lang w:eastAsia="en-US"/>
              </w:rPr>
              <w:t>f) Justificación de la contratación solicitada en el cual, de manera fundada y motivada, se precisen las razones que justifican la compra de acuerdo con su Plan Anual de Trabajo, funciones sustantivas o competencias del Área Requirente.</w:t>
            </w:r>
          </w:p>
        </w:tc>
        <w:tc>
          <w:tcPr>
            <w:tcW w:w="6066" w:type="dxa"/>
          </w:tcPr>
          <w:p w14:paraId="7270755C"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La principal justificación dentro de los objetivos estratégicos de la división de prestaciones médicas  del instituto mexicano del seguro social  se encuentra,  mejorar el acceso a los servicios de salud , fortalecer la seguridad y mejorar la calidad de la atención médica, por lo cual los estudios de resonancia magnética se han convertido en   una herramienta y en un estudio auxiliar de diagnóstico indispensable para la realización de diagnóstico precisos y establecer tratamientos médicos quirúrgicos más oportuno y eficientes.</w:t>
            </w:r>
          </w:p>
          <w:p w14:paraId="5F5334D2"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 xml:space="preserve">El crecimiento poblacional en los últimos años ha condicionado un   incremento  considerable en la demanda de los servicio de salud y una   mayor   incidencia de padecimientos crónico degenerativos, neoplásicos y traumáticos que requieren cada vez más diagnósticos especializados,  en los cuales la resonancia magnética tiene una relevante contribución convirtiéndose en uno de  los estudio más indispensables en la medicina actual </w:t>
            </w:r>
          </w:p>
          <w:p w14:paraId="161E336F"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La resonancia magnética al ser un estudios que utiliza un campo magnético y ondas de radiofrecuencia para obtener imágenes de distintas áreas del cuerpo, permitir  obtener imágenes de alta calidad para ver  las alteraciones del  cuerpo sin utilizar radiaciones ionizantes  como los rayos x  y carecer de efectos perjudiciales el  organismo,  es actualmente una técnica insustituible en la caracterización de lesiones de todo tipo.</w:t>
            </w:r>
          </w:p>
          <w:p w14:paraId="1FA7E651"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 xml:space="preserve">En el  OOAD Querétaro incluyendo el HGR 1 el HGZ 3 y la UMAA no cuentan con este equipamiento, excepto el HGR 2  sin embargo, </w:t>
            </w:r>
            <w:r w:rsidRPr="00BD1447">
              <w:rPr>
                <w:rFonts w:ascii="Noto Sans" w:eastAsiaTheme="minorHAnsi" w:hAnsi="Noto Sans" w:cs="Noto Sans"/>
                <w:sz w:val="18"/>
                <w:szCs w:val="18"/>
                <w:lang w:eastAsia="en-US"/>
              </w:rPr>
              <w:lastRenderedPageBreak/>
              <w:t xml:space="preserve">cabe mencionar que  un equipo de resonancia no es suficiente para abatir la demanda total de  un promedio de 600 estudios mensuales solicitados en los servicios de urgencias, hospitalización así como consulta externa de múltiples especialidades como cirugía general, traumatología y ortopedia, neurología, neurocirugía, medicina interna, endocrinología, pediatría y oncología  en otras. </w:t>
            </w:r>
          </w:p>
          <w:p w14:paraId="073B85B9"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 xml:space="preserve">El no contar con este servicio ocasiona retrasos considerables   en los diagnósticos y tratamientos  médicos  afectando  la planeación y toma de decisiones médicas así como  retrasando la oportunidad quirúrgica, prolongando los días de estancia hospitalaria, afectando directamente el acceso a los servicios de salud así cono  generando en muchos casos de incapacidades  prolongadas que representan más gastos para el instituto, afectando de manera relevante  la reincorporación laboral así como generando  insatisfacción y quejas de los usuarios  </w:t>
            </w:r>
          </w:p>
        </w:tc>
      </w:tr>
      <w:tr w:rsidR="00190CA2" w:rsidRPr="00BD1447" w14:paraId="381F5675" w14:textId="77777777" w:rsidTr="000C1026">
        <w:trPr>
          <w:jc w:val="center"/>
        </w:trPr>
        <w:tc>
          <w:tcPr>
            <w:tcW w:w="4248" w:type="dxa"/>
          </w:tcPr>
          <w:p w14:paraId="54C77D5B" w14:textId="77777777" w:rsidR="00190CA2" w:rsidRPr="00BD1447" w:rsidRDefault="00190CA2" w:rsidP="000C1026">
            <w:pPr>
              <w:autoSpaceDE w:val="0"/>
              <w:autoSpaceDN w:val="0"/>
              <w:adjustRightInd w:val="0"/>
              <w:rPr>
                <w:rFonts w:eastAsiaTheme="minorHAnsi" w:cs="Noto Sans"/>
                <w:szCs w:val="18"/>
                <w:lang w:eastAsia="en-US"/>
              </w:rPr>
            </w:pPr>
            <w:r w:rsidRPr="00BD1447">
              <w:rPr>
                <w:rFonts w:eastAsiaTheme="minorHAnsi" w:cs="Noto Sans"/>
                <w:szCs w:val="18"/>
                <w:lang w:eastAsia="en-US"/>
              </w:rPr>
              <w:lastRenderedPageBreak/>
              <w:t>g) Indicar que los bienes o servicios a contratar se encuentran en el PAAAS del ejercicio fiscal que corresponda, incluyendo la clave CUCOP por cada bien a adquirir o arrendar o servicio a contratar.</w:t>
            </w:r>
          </w:p>
        </w:tc>
        <w:tc>
          <w:tcPr>
            <w:tcW w:w="6066" w:type="dxa"/>
          </w:tcPr>
          <w:p w14:paraId="0420E4ED"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Se encuentra registrado con Clave CUCOP 33900010 CUCOP + 33901-0010, SERVICIO MÉDICO.</w:t>
            </w:r>
          </w:p>
          <w:p w14:paraId="7CFB1BE8" w14:textId="77777777" w:rsidR="00190CA2" w:rsidRPr="00BD1447" w:rsidRDefault="00190CA2" w:rsidP="000C1026">
            <w:pPr>
              <w:pStyle w:val="Default"/>
              <w:jc w:val="both"/>
              <w:rPr>
                <w:rFonts w:ascii="Noto Sans" w:eastAsiaTheme="minorHAnsi" w:hAnsi="Noto Sans" w:cs="Noto Sans"/>
                <w:sz w:val="18"/>
                <w:szCs w:val="18"/>
                <w:lang w:eastAsia="en-US"/>
              </w:rPr>
            </w:pPr>
          </w:p>
          <w:p w14:paraId="486A7BE2"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noProof/>
                <w:sz w:val="18"/>
                <w:szCs w:val="18"/>
              </w:rPr>
              <w:drawing>
                <wp:inline distT="0" distB="0" distL="0" distR="0" wp14:anchorId="7DB0B5A8" wp14:editId="7F35F8B8">
                  <wp:extent cx="3714750" cy="255270"/>
                  <wp:effectExtent l="0" t="0" r="0" b="0"/>
                  <wp:docPr id="591203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03782" name=""/>
                          <pic:cNvPicPr/>
                        </pic:nvPicPr>
                        <pic:blipFill>
                          <a:blip r:embed="rId16"/>
                          <a:stretch>
                            <a:fillRect/>
                          </a:stretch>
                        </pic:blipFill>
                        <pic:spPr>
                          <a:xfrm>
                            <a:off x="0" y="0"/>
                            <a:ext cx="3714750" cy="255270"/>
                          </a:xfrm>
                          <a:prstGeom prst="rect">
                            <a:avLst/>
                          </a:prstGeom>
                        </pic:spPr>
                      </pic:pic>
                    </a:graphicData>
                  </a:graphic>
                </wp:inline>
              </w:drawing>
            </w:r>
          </w:p>
        </w:tc>
      </w:tr>
      <w:tr w:rsidR="00190CA2" w:rsidRPr="00BD1447" w14:paraId="52F3BEB3" w14:textId="77777777" w:rsidTr="000C1026">
        <w:trPr>
          <w:trHeight w:val="1426"/>
          <w:jc w:val="center"/>
        </w:trPr>
        <w:tc>
          <w:tcPr>
            <w:tcW w:w="4248" w:type="dxa"/>
          </w:tcPr>
          <w:p w14:paraId="254499AD" w14:textId="77777777" w:rsidR="00190CA2" w:rsidRPr="00BD1447" w:rsidRDefault="00190CA2" w:rsidP="000C1026">
            <w:pPr>
              <w:pStyle w:val="Prrafodelista"/>
              <w:autoSpaceDE w:val="0"/>
              <w:autoSpaceDN w:val="0"/>
              <w:adjustRightInd w:val="0"/>
              <w:ind w:left="0"/>
              <w:rPr>
                <w:rFonts w:cs="Noto Sans"/>
                <w:sz w:val="18"/>
                <w:szCs w:val="18"/>
                <w:lang w:eastAsia="en-US"/>
              </w:rPr>
            </w:pPr>
            <w:r w:rsidRPr="00BD1447">
              <w:rPr>
                <w:rFonts w:cs="Noto Sans"/>
                <w:sz w:val="18"/>
                <w:szCs w:val="18"/>
                <w:lang w:eastAsia="en-US"/>
              </w:rPr>
              <w:t>h) Todos los bienes o servicios objeto de contratación pública deberán coincidir con las claves en el CUCOP, en el “Clasificador por Objetos de Gasto para la Administración Pública Federal” y en la partida presupuestal del ejercicio fiscal que corresponda.</w:t>
            </w:r>
          </w:p>
        </w:tc>
        <w:tc>
          <w:tcPr>
            <w:tcW w:w="6066" w:type="dxa"/>
          </w:tcPr>
          <w:p w14:paraId="53C84D26"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Se encuentra registrado con Clave CUCOP 33900010 CUCOP + 33901-0010, SERVICIO MÉDICO.</w:t>
            </w:r>
          </w:p>
          <w:p w14:paraId="464499B3" w14:textId="77777777" w:rsidR="00190CA2" w:rsidRPr="00BD1447" w:rsidRDefault="00190CA2" w:rsidP="000C1026">
            <w:pPr>
              <w:pStyle w:val="Default"/>
              <w:jc w:val="both"/>
              <w:rPr>
                <w:rFonts w:ascii="Noto Sans" w:eastAsiaTheme="minorHAnsi" w:hAnsi="Noto Sans" w:cs="Noto Sans"/>
                <w:sz w:val="18"/>
                <w:szCs w:val="18"/>
                <w:lang w:eastAsia="en-US"/>
              </w:rPr>
            </w:pPr>
          </w:p>
          <w:p w14:paraId="50C93B46"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noProof/>
                <w:sz w:val="18"/>
                <w:szCs w:val="18"/>
              </w:rPr>
              <w:drawing>
                <wp:inline distT="0" distB="0" distL="0" distR="0" wp14:anchorId="5493B370" wp14:editId="4157AE9F">
                  <wp:extent cx="3712845" cy="25590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2845" cy="255905"/>
                          </a:xfrm>
                          <a:prstGeom prst="rect">
                            <a:avLst/>
                          </a:prstGeom>
                          <a:noFill/>
                        </pic:spPr>
                      </pic:pic>
                    </a:graphicData>
                  </a:graphic>
                </wp:inline>
              </w:drawing>
            </w:r>
          </w:p>
        </w:tc>
      </w:tr>
      <w:tr w:rsidR="00190CA2" w:rsidRPr="00BD1447" w14:paraId="41995E78" w14:textId="77777777" w:rsidTr="000C1026">
        <w:trPr>
          <w:jc w:val="center"/>
        </w:trPr>
        <w:tc>
          <w:tcPr>
            <w:tcW w:w="4248" w:type="dxa"/>
          </w:tcPr>
          <w:p w14:paraId="6BE7C3CC" w14:textId="77777777" w:rsidR="00190CA2" w:rsidRPr="00BD1447" w:rsidRDefault="00190CA2" w:rsidP="000C1026">
            <w:pPr>
              <w:autoSpaceDE w:val="0"/>
              <w:autoSpaceDN w:val="0"/>
              <w:adjustRightInd w:val="0"/>
              <w:rPr>
                <w:rFonts w:eastAsiaTheme="minorHAnsi" w:cs="Noto Sans"/>
                <w:szCs w:val="18"/>
                <w:lang w:eastAsia="en-US"/>
              </w:rPr>
            </w:pPr>
            <w:r w:rsidRPr="00BD1447">
              <w:rPr>
                <w:rFonts w:eastAsiaTheme="minorHAnsi" w:cs="Noto Sans"/>
                <w:szCs w:val="18"/>
                <w:lang w:eastAsia="en-US"/>
              </w:rPr>
              <w:t xml:space="preserve">i) Deberá ser suscrito por el servidor público facultado de conformidad con el numeral 5.3.1. </w:t>
            </w:r>
            <w:proofErr w:type="gramStart"/>
            <w:r w:rsidRPr="00BD1447">
              <w:rPr>
                <w:rFonts w:eastAsiaTheme="minorHAnsi" w:cs="Noto Sans"/>
                <w:szCs w:val="18"/>
                <w:lang w:eastAsia="en-US"/>
              </w:rPr>
              <w:t>de</w:t>
            </w:r>
            <w:proofErr w:type="gramEnd"/>
            <w:r w:rsidRPr="00BD1447">
              <w:rPr>
                <w:rFonts w:eastAsiaTheme="minorHAnsi" w:cs="Noto Sans"/>
                <w:szCs w:val="18"/>
                <w:lang w:eastAsia="en-US"/>
              </w:rPr>
              <w:t xml:space="preserve"> las presentes POBALINES.</w:t>
            </w:r>
          </w:p>
        </w:tc>
        <w:tc>
          <w:tcPr>
            <w:tcW w:w="6066" w:type="dxa"/>
          </w:tcPr>
          <w:p w14:paraId="354F6318"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Dra. Laura Isabel Ramirez del Carmen, Titular de la Jefatura de Servicios de Prestaciones Médicas</w:t>
            </w:r>
          </w:p>
        </w:tc>
      </w:tr>
      <w:tr w:rsidR="00190CA2" w:rsidRPr="00BD1447" w14:paraId="5C8EBE55" w14:textId="77777777" w:rsidTr="000C1026">
        <w:trPr>
          <w:jc w:val="center"/>
        </w:trPr>
        <w:tc>
          <w:tcPr>
            <w:tcW w:w="4248" w:type="dxa"/>
          </w:tcPr>
          <w:p w14:paraId="33C9F7C3"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j) Para la contratación de servicios de consultoría, asesoría, estudios e investigaciones, el Área Requirente deberá adjuntar a su solicitud los siguientes documentos:</w:t>
            </w:r>
          </w:p>
          <w:p w14:paraId="6632C955"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 Autorización por escrito en los términos del “Acuerdo mediante el cual se delega en los directores de los Órganos Normativos y en los Titulares de los Órganos de Operación Administrativa Desconcentrada, la facultad para autorizar las erogaciones por concepto de contratación de servicios de consultorías, asesorías, estudios e investigaciones, que requieran realizar los órganos a su cargo” publicado en el DOF de fecha 1 de julio de 2011.</w:t>
            </w:r>
          </w:p>
          <w:p w14:paraId="4562A562" w14:textId="77777777" w:rsidR="00190CA2" w:rsidRPr="00BD1447" w:rsidRDefault="00190CA2" w:rsidP="000C1026">
            <w:pPr>
              <w:autoSpaceDE w:val="0"/>
              <w:autoSpaceDN w:val="0"/>
              <w:adjustRightInd w:val="0"/>
              <w:jc w:val="center"/>
              <w:rPr>
                <w:rFonts w:eastAsiaTheme="minorHAnsi" w:cs="Noto Sans"/>
                <w:color w:val="000000"/>
                <w:szCs w:val="18"/>
                <w:lang w:eastAsia="en-US"/>
              </w:rPr>
            </w:pPr>
          </w:p>
          <w:p w14:paraId="746F82D4"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 xml:space="preserve"> Dictamen suscrito por el Titular del Área Requirente de que no se cuenta con personal capacitado o disponible para su realización y que el prestador del servicio, no realizará funciones iguales o equivalentes a las del </w:t>
            </w:r>
            <w:r w:rsidRPr="00BD1447">
              <w:rPr>
                <w:rFonts w:eastAsiaTheme="minorHAnsi" w:cs="Noto Sans"/>
                <w:color w:val="000000"/>
                <w:szCs w:val="18"/>
                <w:lang w:eastAsia="en-US"/>
              </w:rPr>
              <w:lastRenderedPageBreak/>
              <w:t>personal de plaza presupuestaria.</w:t>
            </w:r>
          </w:p>
          <w:p w14:paraId="74FB043C" w14:textId="77777777" w:rsidR="00190CA2" w:rsidRPr="00BD1447" w:rsidRDefault="00190CA2" w:rsidP="000C1026">
            <w:pPr>
              <w:autoSpaceDE w:val="0"/>
              <w:autoSpaceDN w:val="0"/>
              <w:adjustRightInd w:val="0"/>
              <w:rPr>
                <w:rFonts w:eastAsiaTheme="minorHAnsi" w:cs="Noto Sans"/>
                <w:szCs w:val="18"/>
                <w:lang w:eastAsia="en-US"/>
              </w:rPr>
            </w:pPr>
            <w:r w:rsidRPr="00BD1447">
              <w:rPr>
                <w:rFonts w:eastAsiaTheme="minorHAnsi" w:cs="Noto Sans"/>
                <w:color w:val="000000"/>
                <w:szCs w:val="18"/>
                <w:lang w:eastAsia="en-US"/>
              </w:rPr>
              <w:t> Manifestación de que no existen trabajos similares anteriores y que se verificó el registro del área competente, anexando la constancia que corresponda.</w:t>
            </w:r>
          </w:p>
        </w:tc>
        <w:tc>
          <w:tcPr>
            <w:tcW w:w="6066" w:type="dxa"/>
          </w:tcPr>
          <w:p w14:paraId="5CDE7080"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lastRenderedPageBreak/>
              <w:t>No aplica.</w:t>
            </w:r>
          </w:p>
        </w:tc>
      </w:tr>
      <w:tr w:rsidR="00190CA2" w:rsidRPr="00BD1447" w14:paraId="4D39D3F4" w14:textId="77777777" w:rsidTr="000C1026">
        <w:trPr>
          <w:trHeight w:val="776"/>
          <w:jc w:val="center"/>
        </w:trPr>
        <w:tc>
          <w:tcPr>
            <w:tcW w:w="4248" w:type="dxa"/>
          </w:tcPr>
          <w:p w14:paraId="6B28A8EE" w14:textId="77777777" w:rsidR="00190CA2" w:rsidRPr="00BD1447" w:rsidRDefault="00190CA2" w:rsidP="000C1026">
            <w:pPr>
              <w:autoSpaceDE w:val="0"/>
              <w:autoSpaceDN w:val="0"/>
              <w:adjustRightInd w:val="0"/>
              <w:rPr>
                <w:rFonts w:eastAsiaTheme="minorHAnsi" w:cs="Noto Sans"/>
                <w:szCs w:val="18"/>
                <w:lang w:eastAsia="en-US"/>
              </w:rPr>
            </w:pPr>
            <w:r w:rsidRPr="00BD1447">
              <w:rPr>
                <w:rFonts w:eastAsiaTheme="minorHAnsi" w:cs="Noto Sans"/>
                <w:color w:val="000000"/>
                <w:szCs w:val="18"/>
                <w:lang w:eastAsia="en-US"/>
              </w:rPr>
              <w:lastRenderedPageBreak/>
              <w:t>k) En contratos abiertos, se deberán indicar las cantidades mínimas y máximas de los bienes, arrendamientos o servicios, según corresponda, o el presupuesto mínimo y máximo a considerar, de conformidad con el artículo 47 fracción I de la LAASSP.</w:t>
            </w:r>
          </w:p>
        </w:tc>
        <w:tc>
          <w:tcPr>
            <w:tcW w:w="6066" w:type="dxa"/>
          </w:tcPr>
          <w:p w14:paraId="11E59B70" w14:textId="77777777" w:rsidR="00190CA2" w:rsidRPr="00BD1447" w:rsidRDefault="00190CA2" w:rsidP="00DC3F30">
            <w:pPr>
              <w:pStyle w:val="Default"/>
              <w:numPr>
                <w:ilvl w:val="0"/>
                <w:numId w:val="202"/>
              </w:numPr>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Las cantidades máximas y mínimas referenciales de los servicios, se encuentran inmersas en el Anexo 1 del  presente requerimiento.</w:t>
            </w:r>
          </w:p>
          <w:p w14:paraId="3088DD99" w14:textId="77777777" w:rsidR="00190CA2" w:rsidRPr="00BD1447" w:rsidRDefault="00190CA2" w:rsidP="000C1026">
            <w:pPr>
              <w:pStyle w:val="Default"/>
              <w:jc w:val="both"/>
              <w:rPr>
                <w:rFonts w:ascii="Noto Sans" w:eastAsiaTheme="minorHAnsi" w:hAnsi="Noto Sans" w:cs="Noto Sans"/>
                <w:sz w:val="18"/>
                <w:szCs w:val="18"/>
                <w:lang w:eastAsia="en-US"/>
              </w:rPr>
            </w:pPr>
          </w:p>
          <w:p w14:paraId="0DA9FC1E" w14:textId="77777777" w:rsidR="00190CA2" w:rsidRPr="00BD1447" w:rsidRDefault="00190CA2" w:rsidP="00DC3F30">
            <w:pPr>
              <w:pStyle w:val="Default"/>
              <w:numPr>
                <w:ilvl w:val="0"/>
                <w:numId w:val="202"/>
              </w:numPr>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Las cantidades máximas y mínimas referenciales del presupuesto con IVA incluido, se encuentran inmersas en el Registro General de la Contratación del presente requerimiento.</w:t>
            </w:r>
          </w:p>
        </w:tc>
      </w:tr>
      <w:tr w:rsidR="00190CA2" w:rsidRPr="00BD1447" w14:paraId="14032DE0" w14:textId="77777777" w:rsidTr="000C1026">
        <w:trPr>
          <w:trHeight w:val="777"/>
          <w:jc w:val="center"/>
        </w:trPr>
        <w:tc>
          <w:tcPr>
            <w:tcW w:w="4248" w:type="dxa"/>
          </w:tcPr>
          <w:p w14:paraId="3E85154D"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l) En caso de reducción de plazo en los procedimientos de licitación pública, la justificación correspondiente, dando cumplimiento al artículo 43 del RLAASSP.</w:t>
            </w:r>
          </w:p>
        </w:tc>
        <w:tc>
          <w:tcPr>
            <w:tcW w:w="6066" w:type="dxa"/>
          </w:tcPr>
          <w:p w14:paraId="128F06C3"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Si se requiere.</w:t>
            </w:r>
          </w:p>
        </w:tc>
      </w:tr>
      <w:tr w:rsidR="00190CA2" w:rsidRPr="00BD1447" w14:paraId="005CCC1C" w14:textId="77777777" w:rsidTr="000C1026">
        <w:trPr>
          <w:jc w:val="center"/>
        </w:trPr>
        <w:tc>
          <w:tcPr>
            <w:tcW w:w="4248" w:type="dxa"/>
          </w:tcPr>
          <w:p w14:paraId="5903A558"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m) Si se requiere el agrupamiento de varios bienes o servicios en una sola partida, deberá presentarse la documentación que acredite, con base en el resultado de la investigación de mercado, la existencia de al menos 5 probables Proveedores que pudieran cumplir integralmente con los requerimientos solicitados, mismo que será firmado por el Titular del Área Requirente o del área responsable de determinar dicho agrupamiento.</w:t>
            </w:r>
          </w:p>
        </w:tc>
        <w:tc>
          <w:tcPr>
            <w:tcW w:w="6066" w:type="dxa"/>
          </w:tcPr>
          <w:p w14:paraId="7BEAF8EE"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No se requiere, en virtud de que los servicios solicitados están estrechamente relacionados, que al concentrar todos en un contrato permitirá obtener mejores condiciones de precio y calidad para la OOAD delegación Querétaro  y por consiguiente un mejor control en la administración del contrato.</w:t>
            </w:r>
          </w:p>
        </w:tc>
      </w:tr>
      <w:tr w:rsidR="00190CA2" w:rsidRPr="00BD1447" w14:paraId="4805CABC" w14:textId="77777777" w:rsidTr="000C1026">
        <w:trPr>
          <w:jc w:val="center"/>
        </w:trPr>
        <w:tc>
          <w:tcPr>
            <w:tcW w:w="4248" w:type="dxa"/>
          </w:tcPr>
          <w:p w14:paraId="030EF537"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n) En caso de que el Área Requirente considere necesario tomar en cuenta la opinión del Área Técnica para que los Licitantes cuenten con sistema de gestión de la calidad, deberá presentar la documentación que acredite previa investigación de mercado, la existencia de al menos 3 probables proveedores que pudieran cumplir el requisito, de conformidad con lo establecido en el artículo 32, fracción I, del RLFPRH</w:t>
            </w:r>
          </w:p>
        </w:tc>
        <w:tc>
          <w:tcPr>
            <w:tcW w:w="6066" w:type="dxa"/>
          </w:tcPr>
          <w:p w14:paraId="6FE1E472"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No se requiere.</w:t>
            </w:r>
          </w:p>
        </w:tc>
      </w:tr>
      <w:tr w:rsidR="00190CA2" w:rsidRPr="00BD1447" w14:paraId="278F0DC3" w14:textId="77777777" w:rsidTr="000C1026">
        <w:trPr>
          <w:trHeight w:val="70"/>
          <w:jc w:val="center"/>
        </w:trPr>
        <w:tc>
          <w:tcPr>
            <w:tcW w:w="4248" w:type="dxa"/>
          </w:tcPr>
          <w:p w14:paraId="213F667D" w14:textId="77777777" w:rsidR="00190CA2" w:rsidRPr="00BD1447" w:rsidRDefault="00190CA2" w:rsidP="000C1026">
            <w:pPr>
              <w:autoSpaceDE w:val="0"/>
              <w:autoSpaceDN w:val="0"/>
              <w:adjustRightInd w:val="0"/>
              <w:rPr>
                <w:rFonts w:cs="Noto Sans"/>
                <w:szCs w:val="18"/>
                <w:highlight w:val="yellow"/>
              </w:rPr>
            </w:pPr>
            <w:r w:rsidRPr="00BD1447">
              <w:rPr>
                <w:rFonts w:eastAsiaTheme="minorHAnsi" w:cs="Noto Sans"/>
                <w:color w:val="000000"/>
                <w:szCs w:val="18"/>
                <w:lang w:eastAsia="en-US"/>
              </w:rPr>
              <w:t>o) En caso de contratos plurianuales, el desglose de los importes a ejercer en cada ejercicio fiscal, de conformidad con los artículos 277 F, fracción IV, de la LSS, 50 de la LFPRH y el 148 del RLFPRH.</w:t>
            </w:r>
          </w:p>
        </w:tc>
        <w:tc>
          <w:tcPr>
            <w:tcW w:w="6066" w:type="dxa"/>
          </w:tcPr>
          <w:p w14:paraId="184B9B3C"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No se requiere.</w:t>
            </w:r>
          </w:p>
        </w:tc>
      </w:tr>
      <w:tr w:rsidR="00190CA2" w:rsidRPr="00BD1447" w14:paraId="27895178" w14:textId="77777777" w:rsidTr="000C1026">
        <w:trPr>
          <w:trHeight w:val="983"/>
          <w:jc w:val="center"/>
        </w:trPr>
        <w:tc>
          <w:tcPr>
            <w:tcW w:w="4248" w:type="dxa"/>
          </w:tcPr>
          <w:p w14:paraId="360FB7D3" w14:textId="77777777" w:rsidR="00190CA2" w:rsidRPr="00BD1447" w:rsidRDefault="00190CA2" w:rsidP="000C1026">
            <w:pPr>
              <w:autoSpaceDE w:val="0"/>
              <w:autoSpaceDN w:val="0"/>
              <w:adjustRightInd w:val="0"/>
              <w:rPr>
                <w:rFonts w:cs="Noto Sans"/>
                <w:szCs w:val="18"/>
                <w:lang w:eastAsia="en-US"/>
              </w:rPr>
            </w:pPr>
            <w:r w:rsidRPr="00BD1447">
              <w:rPr>
                <w:rFonts w:eastAsiaTheme="minorHAnsi" w:cs="Noto Sans"/>
                <w:color w:val="000000"/>
                <w:szCs w:val="18"/>
                <w:lang w:eastAsia="en-US"/>
              </w:rPr>
              <w:t>p) Para la contratación de servicios profesionales prestados por una persona física, deberá integrarse la justificación de que el servicio puede ser realizado por ella misma, sin requerir de la utilización de más de un especialista en la materia objeto del contrato.</w:t>
            </w:r>
          </w:p>
        </w:tc>
        <w:tc>
          <w:tcPr>
            <w:tcW w:w="6066" w:type="dxa"/>
          </w:tcPr>
          <w:p w14:paraId="140BE628"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No se requiere.</w:t>
            </w:r>
          </w:p>
        </w:tc>
      </w:tr>
      <w:tr w:rsidR="00190CA2" w:rsidRPr="00BD1447" w14:paraId="66E2DDFA" w14:textId="77777777" w:rsidTr="000C1026">
        <w:trPr>
          <w:trHeight w:val="1824"/>
          <w:jc w:val="center"/>
        </w:trPr>
        <w:tc>
          <w:tcPr>
            <w:tcW w:w="4248" w:type="dxa"/>
          </w:tcPr>
          <w:p w14:paraId="5A072044" w14:textId="77777777" w:rsidR="00190CA2" w:rsidRPr="00BD1447" w:rsidRDefault="00190CA2" w:rsidP="000C1026">
            <w:pPr>
              <w:autoSpaceDE w:val="0"/>
              <w:autoSpaceDN w:val="0"/>
              <w:adjustRightInd w:val="0"/>
              <w:rPr>
                <w:rFonts w:eastAsiaTheme="minorHAnsi" w:cs="Noto Sans"/>
                <w:szCs w:val="18"/>
                <w:lang w:eastAsia="en-US"/>
              </w:rPr>
            </w:pPr>
            <w:r w:rsidRPr="00BD1447">
              <w:rPr>
                <w:rFonts w:eastAsiaTheme="minorHAnsi" w:cs="Noto Sans"/>
                <w:color w:val="000000"/>
                <w:szCs w:val="18"/>
                <w:lang w:eastAsia="en-US"/>
              </w:rPr>
              <w:lastRenderedPageBreak/>
              <w:t>q) Para el caso de que la evaluación se realice a través del mecanismo de evaluación binaria, el Área Requirente y, en su caso, el Área Técnica deberá aportar los elementos técnicos y elaborar la justificación respectiva en términos del artículo 51, párrafo segundo del RLAASSP. La cual será valorada y autorizada por el Área Contratante.</w:t>
            </w:r>
          </w:p>
        </w:tc>
        <w:tc>
          <w:tcPr>
            <w:tcW w:w="6066" w:type="dxa"/>
          </w:tcPr>
          <w:p w14:paraId="5E6DA8F8"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Las especificaciones solicitadas en el procedimiento que nos ocupa se encuentran homologadas en el mercado, de acuerdo con las Normas solicitadas en el inciso e) del Anexo Técnico del presente requerimiento, por lo que el método de evaluación a aplicar será el Binario. Únicamente se evaluará documentalmente la propuesta enviada por el proveedor para esta contratación.</w:t>
            </w:r>
          </w:p>
          <w:p w14:paraId="2FF80AE3" w14:textId="77777777" w:rsidR="00190CA2" w:rsidRPr="00BD1447" w:rsidRDefault="00190CA2" w:rsidP="000C1026">
            <w:pPr>
              <w:pStyle w:val="Default"/>
              <w:jc w:val="both"/>
              <w:rPr>
                <w:rFonts w:ascii="Noto Sans" w:eastAsiaTheme="minorHAnsi" w:hAnsi="Noto Sans" w:cs="Noto Sans"/>
                <w:sz w:val="18"/>
                <w:szCs w:val="18"/>
                <w:lang w:eastAsia="en-US"/>
              </w:rPr>
            </w:pPr>
          </w:p>
          <w:p w14:paraId="59C6634E"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el Binario.</w:t>
            </w:r>
          </w:p>
          <w:p w14:paraId="2ADC940F" w14:textId="77777777" w:rsidR="00190CA2" w:rsidRPr="00BD1447" w:rsidRDefault="00190CA2" w:rsidP="000C1026">
            <w:pPr>
              <w:pStyle w:val="Default"/>
              <w:jc w:val="both"/>
              <w:rPr>
                <w:rFonts w:ascii="Noto Sans" w:eastAsiaTheme="minorHAnsi" w:hAnsi="Noto Sans" w:cs="Noto Sans"/>
                <w:sz w:val="18"/>
                <w:szCs w:val="18"/>
                <w:lang w:eastAsia="en-US"/>
              </w:rPr>
            </w:pPr>
          </w:p>
          <w:p w14:paraId="6B28CC6D"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De conformidad con el segundo párrafo del artículo 51 del RLAASSP, solo será procedente utilizar el sistema binario cuando:</w:t>
            </w:r>
          </w:p>
          <w:p w14:paraId="17376EA8" w14:textId="77777777" w:rsidR="00190CA2" w:rsidRPr="00BD1447" w:rsidRDefault="00190CA2" w:rsidP="000C1026">
            <w:pPr>
              <w:pStyle w:val="Default"/>
              <w:jc w:val="both"/>
              <w:rPr>
                <w:rFonts w:ascii="Noto Sans" w:eastAsiaTheme="minorHAnsi" w:hAnsi="Noto Sans" w:cs="Noto Sans"/>
                <w:sz w:val="18"/>
                <w:szCs w:val="18"/>
                <w:lang w:eastAsia="en-US"/>
              </w:rPr>
            </w:pPr>
          </w:p>
          <w:p w14:paraId="449CDCA7"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a)</w:t>
            </w:r>
            <w:r w:rsidRPr="00BD1447">
              <w:rPr>
                <w:rFonts w:ascii="Noto Sans" w:eastAsiaTheme="minorHAnsi" w:hAnsi="Noto Sans" w:cs="Noto Sans"/>
                <w:sz w:val="18"/>
                <w:szCs w:val="18"/>
                <w:lang w:eastAsia="en-US"/>
              </w:rPr>
              <w:tab/>
              <w:t>Las características de los bienes o servicios a adjudicar están estandarizados; y</w:t>
            </w:r>
          </w:p>
          <w:p w14:paraId="50C9C04B"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b) Las obligaciones contractuales previstas para el procedimiento de contratación no requieren que el proveedor sea evaluado por cuanto hace a la capacidad de los recursos económicos, materiales y humanos para analizar si podrán cumplir con sus obligaciones, tampoco es necesario evaluar su experiencia y especialidad como proveedor ni el cumplimiento de contratos previos.</w:t>
            </w:r>
          </w:p>
        </w:tc>
      </w:tr>
      <w:tr w:rsidR="00190CA2" w:rsidRPr="00BD1447" w14:paraId="0F3371B0" w14:textId="77777777" w:rsidTr="000C1026">
        <w:trPr>
          <w:trHeight w:val="983"/>
          <w:jc w:val="center"/>
        </w:trPr>
        <w:tc>
          <w:tcPr>
            <w:tcW w:w="4248" w:type="dxa"/>
          </w:tcPr>
          <w:p w14:paraId="286AACC5"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 xml:space="preserve">r) Para el caso de adquisición o arrendamiento de bienes o contratación de servicios que se pretendan contratar con base en el artículo 1, párrafo antepenúltimo de la LAASSP, el Área Requirente deberá adjuntar a su solicitud los documentos considerados en el numeral 5.4.1. </w:t>
            </w:r>
            <w:proofErr w:type="gramStart"/>
            <w:r w:rsidRPr="00BD1447">
              <w:rPr>
                <w:rFonts w:eastAsiaTheme="minorHAnsi" w:cs="Noto Sans"/>
                <w:color w:val="000000"/>
                <w:szCs w:val="18"/>
                <w:lang w:eastAsia="en-US"/>
              </w:rPr>
              <w:t>de</w:t>
            </w:r>
            <w:proofErr w:type="gramEnd"/>
            <w:r w:rsidRPr="00BD1447">
              <w:rPr>
                <w:rFonts w:eastAsiaTheme="minorHAnsi" w:cs="Noto Sans"/>
                <w:color w:val="000000"/>
                <w:szCs w:val="18"/>
                <w:lang w:eastAsia="en-US"/>
              </w:rPr>
              <w:t xml:space="preserve"> estas POBALINES, y atender lo dispuesto en el artículo 4 del RLAASSP.</w:t>
            </w:r>
          </w:p>
        </w:tc>
        <w:tc>
          <w:tcPr>
            <w:tcW w:w="6066" w:type="dxa"/>
          </w:tcPr>
          <w:p w14:paraId="1F72B917"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No aplica.</w:t>
            </w:r>
          </w:p>
        </w:tc>
      </w:tr>
      <w:tr w:rsidR="00190CA2" w:rsidRPr="00BD1447" w14:paraId="089EF79C" w14:textId="77777777" w:rsidTr="000C1026">
        <w:trPr>
          <w:jc w:val="center"/>
        </w:trPr>
        <w:tc>
          <w:tcPr>
            <w:tcW w:w="4248" w:type="dxa"/>
          </w:tcPr>
          <w:p w14:paraId="439D279B"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s) Así como los documentos a que se refiere los numerales 4.17, 4.24.4 y 5.3.1 de estas POBALINES.</w:t>
            </w:r>
          </w:p>
        </w:tc>
        <w:tc>
          <w:tcPr>
            <w:tcW w:w="6066" w:type="dxa"/>
          </w:tcPr>
          <w:p w14:paraId="7F0547C3"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hAnsi="Noto Sans" w:cs="Noto Sans"/>
                <w:sz w:val="18"/>
                <w:szCs w:val="18"/>
              </w:rPr>
              <w:t>Se adjunta Designación y notificación por escrito de la persona servidora pública que fungirá como Administrador del contrato, Anexo Técnico y Términos y Condiciones.</w:t>
            </w:r>
          </w:p>
        </w:tc>
      </w:tr>
      <w:tr w:rsidR="00190CA2" w:rsidRPr="00BD1447" w14:paraId="604C500B" w14:textId="77777777" w:rsidTr="000C1026">
        <w:trPr>
          <w:jc w:val="center"/>
        </w:trPr>
        <w:tc>
          <w:tcPr>
            <w:tcW w:w="4248" w:type="dxa"/>
          </w:tcPr>
          <w:p w14:paraId="558DC136"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t) Para la contratación de bienes o servicios las Áreas Requirentes deberán apegarse estrictamente al numeral 4.2.1 del MAAGAASSP y al formato FO-CON 03.</w:t>
            </w:r>
          </w:p>
        </w:tc>
        <w:tc>
          <w:tcPr>
            <w:tcW w:w="6066" w:type="dxa"/>
          </w:tcPr>
          <w:p w14:paraId="3A3A0E88"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hAnsi="Noto Sans" w:cs="Noto Sans"/>
                <w:sz w:val="18"/>
                <w:szCs w:val="18"/>
              </w:rPr>
              <w:t>Se anexa FO-CON 03.</w:t>
            </w:r>
          </w:p>
        </w:tc>
      </w:tr>
      <w:tr w:rsidR="00190CA2" w:rsidRPr="00BD1447" w14:paraId="4F228305" w14:textId="77777777" w:rsidTr="000C1026">
        <w:trPr>
          <w:jc w:val="center"/>
        </w:trPr>
        <w:tc>
          <w:tcPr>
            <w:tcW w:w="4248" w:type="dxa"/>
          </w:tcPr>
          <w:p w14:paraId="6AA7B1A0"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4.24.2 Dictamen de Disponibilidad Presupuestal Previo o Certificado de Disponibilidad Presupuestal Previo para los casos en que se requieran bienes de consumo y/o prestación de servicios (En todos los casos deberá considerarse el monto correspondiente al IVA).</w:t>
            </w:r>
          </w:p>
          <w:p w14:paraId="3E563C17"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 xml:space="preserve">En el caso del Dictamen de Disponibilidad Presupuestal Previo, éste deberá ser solicitado </w:t>
            </w:r>
            <w:r w:rsidRPr="00BD1447">
              <w:rPr>
                <w:rFonts w:eastAsiaTheme="minorHAnsi" w:cs="Noto Sans"/>
                <w:color w:val="000000"/>
                <w:szCs w:val="18"/>
                <w:lang w:eastAsia="en-US"/>
              </w:rPr>
              <w:lastRenderedPageBreak/>
              <w:t>por el Área Requirente o Técnica a la Coordinación de Presupuesto e Información Programática para su emisión en el Módulo de Control de Compromisos de PREI Millenium.</w:t>
            </w:r>
          </w:p>
          <w:p w14:paraId="0D4C0697"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Tratándose de Certificados de Disponibilidad Presupuestal Previos, el Área Requirente deberá emitirlos por medio del Módulo de Compras de PREI Millenium, con excepción de los servicios médicos integrales en los que por tratarse de contratación centralizada, el Área Requirente hará la petición de su emisión a la CCA y en el caso de contrataciones locales a la CAE o a la DAU.</w:t>
            </w:r>
          </w:p>
          <w:p w14:paraId="38A5863A" w14:textId="77777777" w:rsidR="00190CA2" w:rsidRPr="00BD1447" w:rsidRDefault="00190CA2" w:rsidP="000C1026">
            <w:pPr>
              <w:autoSpaceDE w:val="0"/>
              <w:autoSpaceDN w:val="0"/>
              <w:adjustRightInd w:val="0"/>
              <w:rPr>
                <w:rFonts w:cs="Noto Sans"/>
                <w:szCs w:val="18"/>
              </w:rPr>
            </w:pPr>
            <w:r w:rsidRPr="00BD1447">
              <w:rPr>
                <w:rFonts w:eastAsiaTheme="minorHAnsi" w:cs="Noto Sans"/>
                <w:color w:val="000000"/>
                <w:szCs w:val="18"/>
                <w:lang w:eastAsia="en-US"/>
              </w:rPr>
              <w:t>Para el caso de Bienes de Inversión, deberán remitir el Oficio de Liberación de Inversión expedido por la Coordinación de Presupuesto e Información Programática.</w:t>
            </w:r>
          </w:p>
        </w:tc>
        <w:tc>
          <w:tcPr>
            <w:tcW w:w="6066" w:type="dxa"/>
          </w:tcPr>
          <w:p w14:paraId="411B41D3" w14:textId="77777777" w:rsidR="00190CA2" w:rsidRPr="00BD1447" w:rsidRDefault="00190CA2" w:rsidP="000C1026">
            <w:pPr>
              <w:rPr>
                <w:rFonts w:cs="Noto Sans"/>
                <w:szCs w:val="18"/>
              </w:rPr>
            </w:pPr>
            <w:r w:rsidRPr="00BD1447">
              <w:rPr>
                <w:rFonts w:cs="Noto Sans"/>
                <w:szCs w:val="18"/>
              </w:rPr>
              <w:lastRenderedPageBreak/>
              <w:t xml:space="preserve">Se adjunta </w:t>
            </w:r>
            <w:r w:rsidRPr="00BD1447">
              <w:rPr>
                <w:rFonts w:cs="Noto Sans"/>
                <w:kern w:val="2"/>
                <w:szCs w:val="18"/>
              </w:rPr>
              <w:t xml:space="preserve">al requerimiento del SERVICIO SUBROGADO DE RESONANCIA MAGNÉTICA SIMPLE O CONTRASTADA 2026 </w:t>
            </w:r>
            <w:r w:rsidRPr="00BD1447">
              <w:rPr>
                <w:rFonts w:cs="Noto Sans"/>
                <w:szCs w:val="18"/>
              </w:rPr>
              <w:t>Dictamen de Disponibilidad Presupuestal Previo en la partida presupuestal 5133-1003.</w:t>
            </w:r>
          </w:p>
          <w:p w14:paraId="4DB924ED" w14:textId="77777777" w:rsidR="00190CA2" w:rsidRPr="00BD1447" w:rsidRDefault="00190CA2" w:rsidP="000C1026">
            <w:pPr>
              <w:rPr>
                <w:rFonts w:cs="Noto Sans"/>
                <w:szCs w:val="18"/>
              </w:rPr>
            </w:pPr>
          </w:p>
          <w:p w14:paraId="52CA79CE" w14:textId="77777777" w:rsidR="00190CA2" w:rsidRPr="00BD1447" w:rsidRDefault="00190CA2" w:rsidP="000C1026">
            <w:pPr>
              <w:tabs>
                <w:tab w:val="left" w:pos="7158"/>
                <w:tab w:val="left" w:pos="9828"/>
              </w:tabs>
              <w:rPr>
                <w:rFonts w:cs="Noto Sans"/>
                <w:caps/>
                <w:kern w:val="2"/>
                <w:szCs w:val="18"/>
                <w:highlight w:val="yellow"/>
              </w:rPr>
            </w:pPr>
          </w:p>
          <w:p w14:paraId="3CAFA848" w14:textId="77777777" w:rsidR="00190CA2" w:rsidRPr="00BD1447" w:rsidRDefault="00190CA2" w:rsidP="000C1026">
            <w:pPr>
              <w:tabs>
                <w:tab w:val="left" w:pos="7158"/>
                <w:tab w:val="left" w:pos="9828"/>
              </w:tabs>
              <w:rPr>
                <w:rFonts w:cs="Noto Sans"/>
                <w:caps/>
                <w:kern w:val="2"/>
                <w:szCs w:val="18"/>
                <w:highlight w:val="yellow"/>
              </w:rPr>
            </w:pPr>
          </w:p>
          <w:p w14:paraId="39D7A0D5" w14:textId="77777777" w:rsidR="00190CA2" w:rsidRPr="00BD1447" w:rsidRDefault="00190CA2" w:rsidP="000C1026">
            <w:pPr>
              <w:tabs>
                <w:tab w:val="left" w:pos="7158"/>
                <w:tab w:val="left" w:pos="9828"/>
              </w:tabs>
              <w:rPr>
                <w:rFonts w:cs="Noto Sans"/>
                <w:caps/>
                <w:kern w:val="2"/>
                <w:szCs w:val="18"/>
                <w:highlight w:val="yellow"/>
              </w:rPr>
            </w:pPr>
          </w:p>
          <w:p w14:paraId="2041DA95" w14:textId="77777777" w:rsidR="00190CA2" w:rsidRPr="00BD1447" w:rsidRDefault="00190CA2" w:rsidP="000C1026">
            <w:pPr>
              <w:tabs>
                <w:tab w:val="left" w:pos="7158"/>
                <w:tab w:val="left" w:pos="9828"/>
              </w:tabs>
              <w:rPr>
                <w:rFonts w:cs="Noto Sans"/>
                <w:caps/>
                <w:kern w:val="2"/>
                <w:szCs w:val="18"/>
                <w:highlight w:val="yellow"/>
              </w:rPr>
            </w:pPr>
          </w:p>
          <w:p w14:paraId="196B3962" w14:textId="77777777" w:rsidR="00190CA2" w:rsidRPr="00BD1447" w:rsidRDefault="00190CA2" w:rsidP="000C1026">
            <w:pPr>
              <w:tabs>
                <w:tab w:val="left" w:pos="7158"/>
                <w:tab w:val="left" w:pos="9828"/>
              </w:tabs>
              <w:rPr>
                <w:rFonts w:cs="Noto Sans"/>
                <w:caps/>
                <w:kern w:val="2"/>
                <w:szCs w:val="18"/>
                <w:highlight w:val="yellow"/>
              </w:rPr>
            </w:pPr>
          </w:p>
          <w:p w14:paraId="4185215E" w14:textId="77777777" w:rsidR="00190CA2" w:rsidRPr="00BD1447" w:rsidRDefault="00190CA2" w:rsidP="000C1026">
            <w:pPr>
              <w:tabs>
                <w:tab w:val="left" w:pos="7158"/>
                <w:tab w:val="left" w:pos="9828"/>
              </w:tabs>
              <w:rPr>
                <w:rFonts w:cs="Noto Sans"/>
                <w:caps/>
                <w:kern w:val="2"/>
                <w:szCs w:val="18"/>
                <w:highlight w:val="yellow"/>
              </w:rPr>
            </w:pPr>
          </w:p>
          <w:p w14:paraId="2B5DF8E7" w14:textId="77777777" w:rsidR="00190CA2" w:rsidRPr="00BD1447" w:rsidRDefault="00190CA2" w:rsidP="000C1026">
            <w:pPr>
              <w:pStyle w:val="Default"/>
              <w:jc w:val="both"/>
              <w:rPr>
                <w:rFonts w:ascii="Noto Sans" w:eastAsiaTheme="minorHAnsi" w:hAnsi="Noto Sans" w:cs="Noto Sans"/>
                <w:sz w:val="18"/>
                <w:szCs w:val="18"/>
                <w:lang w:eastAsia="en-US"/>
              </w:rPr>
            </w:pPr>
          </w:p>
        </w:tc>
      </w:tr>
      <w:tr w:rsidR="00190CA2" w:rsidRPr="00BD1447" w14:paraId="54277F67" w14:textId="77777777" w:rsidTr="000C1026">
        <w:trPr>
          <w:jc w:val="center"/>
        </w:trPr>
        <w:tc>
          <w:tcPr>
            <w:tcW w:w="4248" w:type="dxa"/>
          </w:tcPr>
          <w:p w14:paraId="7A092D21" w14:textId="77777777" w:rsidR="00190CA2" w:rsidRPr="00BD1447" w:rsidRDefault="00190CA2" w:rsidP="000C1026">
            <w:pPr>
              <w:autoSpaceDE w:val="0"/>
              <w:autoSpaceDN w:val="0"/>
              <w:adjustRightInd w:val="0"/>
              <w:rPr>
                <w:rFonts w:cs="Noto Sans"/>
                <w:szCs w:val="18"/>
              </w:rPr>
            </w:pPr>
            <w:r w:rsidRPr="00BD1447">
              <w:rPr>
                <w:rFonts w:cs="Noto Sans"/>
                <w:szCs w:val="18"/>
              </w:rPr>
              <w:lastRenderedPageBreak/>
              <w:t xml:space="preserve">Si la contratación rebasa las asignaciones del ejercicio presupuestario correspondiente, de conformidad con lo dispuesto en los artículos 25, párrafo tercero de la LAASSP y 277-F de la LSS, 50 de la LFPRH y 148 del Reglamento de la LFPRH, así como lo previsto en el Apéndice B denominado “Reglas para someter a aprobación del H. Consejo Técnico del Instituto los Programas y Proyectos Plurianuales” de la “Norma Presupuestaria del Instituto Mexicano del Seguro Social” (contrato plurianual), será responsabilidad del Área Requirente, presentar la </w:t>
            </w:r>
            <w:proofErr w:type="spellStart"/>
            <w:r w:rsidRPr="00BD1447">
              <w:rPr>
                <w:rFonts w:cs="Noto Sans"/>
                <w:szCs w:val="18"/>
              </w:rPr>
              <w:t>la</w:t>
            </w:r>
            <w:proofErr w:type="spellEnd"/>
            <w:r w:rsidRPr="00BD1447">
              <w:rPr>
                <w:rFonts w:cs="Noto Sans"/>
                <w:szCs w:val="18"/>
              </w:rPr>
              <w:t xml:space="preserve"> solicitud y justificación correspondiente con la previsión del artículo 134 de la CPEUM, acompañando copia de la autorización correspondiente, emitida por el H. Consejo Técnico, para lo cual deberán considerar los siguientes criterios:</w:t>
            </w:r>
          </w:p>
          <w:p w14:paraId="4D1554C8" w14:textId="77777777" w:rsidR="00190CA2" w:rsidRPr="00BD1447" w:rsidRDefault="00190CA2" w:rsidP="00DC3F30">
            <w:pPr>
              <w:pStyle w:val="Prrafodelista"/>
              <w:numPr>
                <w:ilvl w:val="0"/>
                <w:numId w:val="201"/>
              </w:numPr>
              <w:autoSpaceDE w:val="0"/>
              <w:autoSpaceDN w:val="0"/>
              <w:adjustRightInd w:val="0"/>
              <w:contextualSpacing/>
              <w:rPr>
                <w:rFonts w:cs="Noto Sans"/>
                <w:sz w:val="18"/>
                <w:szCs w:val="18"/>
              </w:rPr>
            </w:pPr>
            <w:r w:rsidRPr="00BD1447">
              <w:rPr>
                <w:rFonts w:cs="Noto Sans"/>
                <w:sz w:val="18"/>
                <w:szCs w:val="18"/>
              </w:rPr>
              <w:t>La contratación plurianual podrá llevarse a cabo cuando las características del bien o servicio así lo ameriten y el plazo para su ejecución rebase un ejercicio fiscal.</w:t>
            </w:r>
          </w:p>
          <w:p w14:paraId="466257FE" w14:textId="77777777" w:rsidR="00190CA2" w:rsidRPr="00BD1447" w:rsidRDefault="00190CA2" w:rsidP="00DC3F30">
            <w:pPr>
              <w:pStyle w:val="Prrafodelista"/>
              <w:numPr>
                <w:ilvl w:val="0"/>
                <w:numId w:val="201"/>
              </w:numPr>
              <w:autoSpaceDE w:val="0"/>
              <w:autoSpaceDN w:val="0"/>
              <w:adjustRightInd w:val="0"/>
              <w:contextualSpacing/>
              <w:rPr>
                <w:rFonts w:cs="Noto Sans"/>
                <w:sz w:val="18"/>
                <w:szCs w:val="18"/>
                <w:lang w:eastAsia="en-US"/>
              </w:rPr>
            </w:pPr>
            <w:r w:rsidRPr="00BD1447">
              <w:rPr>
                <w:rFonts w:cs="Noto Sans"/>
                <w:sz w:val="18"/>
                <w:szCs w:val="18"/>
              </w:rPr>
              <w:t>Deberá acreditarse en términos de un análisis de costo beneficio que la contratación plurianual resulta favorable para el IMSS en comparación con la contratación para un solo ejercicio fiscal.</w:t>
            </w:r>
          </w:p>
        </w:tc>
        <w:tc>
          <w:tcPr>
            <w:tcW w:w="6066" w:type="dxa"/>
          </w:tcPr>
          <w:p w14:paraId="45D69539"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t>No aplica.</w:t>
            </w:r>
          </w:p>
        </w:tc>
      </w:tr>
      <w:tr w:rsidR="00190CA2" w:rsidRPr="00BD1447" w14:paraId="58F3026B" w14:textId="77777777" w:rsidTr="000C1026">
        <w:trPr>
          <w:jc w:val="center"/>
        </w:trPr>
        <w:tc>
          <w:tcPr>
            <w:tcW w:w="4248" w:type="dxa"/>
          </w:tcPr>
          <w:p w14:paraId="0A4F6824"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 xml:space="preserve">Si la contratación es anticipada al inicio del ejercicio fiscal siguiente, en términos del segundo párrafo del artículo 25 de la LAASSP, se deberá contar con la autorización de la SHCP prevista en el segundo párrafo del artículo 35 de la LFPRH y en el artículo 146 del RLFPRH. El </w:t>
            </w:r>
            <w:r w:rsidRPr="00BD1447">
              <w:rPr>
                <w:rFonts w:eastAsiaTheme="minorHAnsi" w:cs="Noto Sans"/>
                <w:color w:val="000000"/>
                <w:szCs w:val="18"/>
                <w:lang w:eastAsia="en-US"/>
              </w:rPr>
              <w:lastRenderedPageBreak/>
              <w:t>Área Requirente, deberá contar para tal efecto y conforme a los Lineamientos para que el efecto emita en la materia de Dirección de Finanzas, con el documento que ampare el respaldo presupuestario correspondiente (Dictamen de Disponibilidad Presupuestal, Certificado de Disponibilidad Presupuestal u Oficio de Liberación de Inversión) estableciendo que los recursos presupuestales a ejercer, quedan sujetos para fines de ejecución y pago a la disponibilidad presupuestal con que cuente el IMSS conforme al PEF para el ejercicio fiscal del que se trate.</w:t>
            </w:r>
          </w:p>
          <w:p w14:paraId="235AD8C3"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En los casos de solicitudes que se presenten de manera posterior a la fecha que la DF establece como cierre presupuestal, se deberá incluir el oficio de este, por el que dicha Dirección autorice de manera expresa que cuenta con la suficiencia presupuestaria la contratación de que se trate.</w:t>
            </w:r>
          </w:p>
          <w:p w14:paraId="6F3A86B5" w14:textId="77777777" w:rsidR="00190CA2" w:rsidRPr="00BD1447" w:rsidRDefault="00190CA2" w:rsidP="000C1026">
            <w:pPr>
              <w:autoSpaceDE w:val="0"/>
              <w:autoSpaceDN w:val="0"/>
              <w:adjustRightInd w:val="0"/>
              <w:rPr>
                <w:rFonts w:eastAsiaTheme="minorHAnsi" w:cs="Noto Sans"/>
                <w:color w:val="000000"/>
                <w:szCs w:val="18"/>
                <w:lang w:eastAsia="en-US"/>
              </w:rPr>
            </w:pPr>
          </w:p>
          <w:p w14:paraId="334EADBD"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 xml:space="preserve">En todos los casos para los recursos financieros deberá atenderse a lo dispuesto en el “Procedimiento para la expedición de dictámenes de disponibilidad presupuestaria para la adquisición de bienes, contratación de servicios, arrendamiento inmobiliario y su enlace a contratos”, a los numerales 7.1.2.1 </w:t>
            </w:r>
            <w:proofErr w:type="spellStart"/>
            <w:r w:rsidRPr="00BD1447">
              <w:rPr>
                <w:rFonts w:eastAsiaTheme="minorHAnsi" w:cs="Noto Sans"/>
                <w:color w:val="000000"/>
                <w:szCs w:val="18"/>
                <w:lang w:eastAsia="en-US"/>
              </w:rPr>
              <w:t>subnumeral</w:t>
            </w:r>
            <w:proofErr w:type="spellEnd"/>
            <w:r w:rsidRPr="00BD1447">
              <w:rPr>
                <w:rFonts w:eastAsiaTheme="minorHAnsi" w:cs="Noto Sans"/>
                <w:color w:val="000000"/>
                <w:szCs w:val="18"/>
                <w:lang w:eastAsia="en-US"/>
              </w:rPr>
              <w:t xml:space="preserve"> “seis” del “Manual de Organización de la </w:t>
            </w:r>
          </w:p>
          <w:p w14:paraId="6C6BF95C" w14:textId="77777777" w:rsidR="00190CA2" w:rsidRPr="00BD1447" w:rsidRDefault="00190CA2" w:rsidP="000C1026">
            <w:pPr>
              <w:autoSpaceDE w:val="0"/>
              <w:autoSpaceDN w:val="0"/>
              <w:adjustRightInd w:val="0"/>
              <w:rPr>
                <w:rFonts w:eastAsiaTheme="minorHAnsi" w:cs="Noto Sans"/>
                <w:color w:val="000000"/>
                <w:szCs w:val="18"/>
                <w:lang w:eastAsia="en-US"/>
              </w:rPr>
            </w:pPr>
            <w:r w:rsidRPr="00BD1447">
              <w:rPr>
                <w:rFonts w:eastAsiaTheme="minorHAnsi" w:cs="Noto Sans"/>
                <w:color w:val="000000"/>
                <w:szCs w:val="18"/>
                <w:lang w:eastAsia="en-US"/>
              </w:rPr>
              <w:t>Dirección de Finanzas”, y los numerales 7.5.9.4, 7.5.9.4.1., 7.5.10 y 7.5.11 de la “Norma Presupuestaria del Instituto Mexicano del Seguro Social”.</w:t>
            </w:r>
          </w:p>
          <w:p w14:paraId="054A2620" w14:textId="77777777" w:rsidR="00190CA2" w:rsidRPr="00BD1447" w:rsidRDefault="00190CA2" w:rsidP="000C1026">
            <w:pPr>
              <w:autoSpaceDE w:val="0"/>
              <w:autoSpaceDN w:val="0"/>
              <w:adjustRightInd w:val="0"/>
              <w:jc w:val="center"/>
              <w:rPr>
                <w:rFonts w:cs="Noto Sans"/>
                <w:szCs w:val="18"/>
              </w:rPr>
            </w:pPr>
          </w:p>
          <w:p w14:paraId="08A55C17" w14:textId="77777777" w:rsidR="00190CA2" w:rsidRPr="00BD1447" w:rsidRDefault="00190CA2" w:rsidP="000C1026">
            <w:pPr>
              <w:autoSpaceDE w:val="0"/>
              <w:autoSpaceDN w:val="0"/>
              <w:adjustRightInd w:val="0"/>
              <w:rPr>
                <w:rFonts w:eastAsiaTheme="minorHAnsi" w:cs="Noto Sans"/>
                <w:szCs w:val="18"/>
                <w:lang w:eastAsia="en-US"/>
              </w:rPr>
            </w:pPr>
            <w:r w:rsidRPr="00BD1447">
              <w:rPr>
                <w:rFonts w:cs="Noto Sans"/>
                <w:szCs w:val="18"/>
              </w:rPr>
              <w:t>Todos los documentos anteriormente señalados, deben estar suscritos y/o rubricados por el servidor público facultado de conformidad con el numeral 5.3.1 de las presentes POBALINES.</w:t>
            </w:r>
          </w:p>
        </w:tc>
        <w:tc>
          <w:tcPr>
            <w:tcW w:w="6066" w:type="dxa"/>
          </w:tcPr>
          <w:p w14:paraId="4ACA9640" w14:textId="77777777" w:rsidR="00190CA2" w:rsidRPr="00BD1447" w:rsidRDefault="00190CA2" w:rsidP="000C1026">
            <w:pPr>
              <w:pStyle w:val="Default"/>
              <w:jc w:val="both"/>
              <w:rPr>
                <w:rFonts w:ascii="Noto Sans" w:eastAsiaTheme="minorHAnsi" w:hAnsi="Noto Sans" w:cs="Noto Sans"/>
                <w:sz w:val="18"/>
                <w:szCs w:val="18"/>
                <w:lang w:eastAsia="en-US"/>
              </w:rPr>
            </w:pPr>
            <w:r w:rsidRPr="00BD1447">
              <w:rPr>
                <w:rFonts w:ascii="Noto Sans" w:eastAsiaTheme="minorHAnsi" w:hAnsi="Noto Sans" w:cs="Noto Sans"/>
                <w:sz w:val="18"/>
                <w:szCs w:val="18"/>
                <w:lang w:eastAsia="en-US"/>
              </w:rPr>
              <w:lastRenderedPageBreak/>
              <w:t>Se cuenta con el Oficio de autorización de la SHCP.</w:t>
            </w:r>
          </w:p>
        </w:tc>
      </w:tr>
    </w:tbl>
    <w:p w14:paraId="3A432965" w14:textId="77777777" w:rsidR="00DB22D2" w:rsidRDefault="00DB22D2" w:rsidP="00DB22D2">
      <w:pPr>
        <w:rPr>
          <w:rFonts w:cs="Noto Sans"/>
          <w:szCs w:val="18"/>
          <w:lang w:val="es-ES_tradnl" w:eastAsia="ar-SA"/>
        </w:rPr>
      </w:pPr>
    </w:p>
    <w:p w14:paraId="42A431BA" w14:textId="77777777" w:rsidR="00B90191" w:rsidRDefault="00B90191" w:rsidP="00DB22D2">
      <w:pPr>
        <w:rPr>
          <w:rFonts w:cs="Noto Sans"/>
          <w:szCs w:val="18"/>
          <w:lang w:val="es-ES_tradnl" w:eastAsia="ar-SA"/>
        </w:rPr>
      </w:pPr>
    </w:p>
    <w:p w14:paraId="301488F5" w14:textId="77777777" w:rsidR="00B90191" w:rsidRDefault="00B90191" w:rsidP="00DB22D2">
      <w:pPr>
        <w:rPr>
          <w:rFonts w:cs="Noto Sans"/>
          <w:szCs w:val="18"/>
          <w:lang w:val="es-ES_tradnl" w:eastAsia="ar-SA"/>
        </w:rPr>
      </w:pPr>
    </w:p>
    <w:p w14:paraId="1ED6F76C" w14:textId="77777777" w:rsidR="00B90191" w:rsidRDefault="00B90191" w:rsidP="00DB22D2">
      <w:pPr>
        <w:rPr>
          <w:rFonts w:cs="Noto Sans"/>
          <w:szCs w:val="18"/>
          <w:lang w:val="es-ES_tradnl" w:eastAsia="ar-SA"/>
        </w:rPr>
      </w:pPr>
    </w:p>
    <w:p w14:paraId="37DEAA99" w14:textId="77777777" w:rsidR="00B90191" w:rsidRDefault="00B90191" w:rsidP="00DB22D2">
      <w:pPr>
        <w:rPr>
          <w:rFonts w:cs="Noto Sans"/>
          <w:szCs w:val="18"/>
          <w:lang w:val="es-ES_tradnl" w:eastAsia="ar-SA"/>
        </w:rPr>
      </w:pPr>
    </w:p>
    <w:p w14:paraId="74438A8B" w14:textId="77777777" w:rsidR="00B90191" w:rsidRDefault="00B90191" w:rsidP="00DB22D2">
      <w:pPr>
        <w:rPr>
          <w:rFonts w:cs="Noto Sans"/>
          <w:szCs w:val="18"/>
          <w:lang w:val="es-ES_tradnl" w:eastAsia="ar-SA"/>
        </w:rPr>
      </w:pPr>
    </w:p>
    <w:p w14:paraId="5E26E3F7" w14:textId="77777777" w:rsidR="00B90191" w:rsidRDefault="00B90191" w:rsidP="00DB22D2">
      <w:pPr>
        <w:rPr>
          <w:rFonts w:cs="Noto Sans"/>
          <w:szCs w:val="18"/>
          <w:lang w:val="es-ES_tradnl" w:eastAsia="ar-SA"/>
        </w:rPr>
      </w:pPr>
    </w:p>
    <w:p w14:paraId="1504631C" w14:textId="77777777" w:rsidR="00B90191" w:rsidRDefault="00B90191" w:rsidP="00DB22D2">
      <w:pPr>
        <w:rPr>
          <w:rFonts w:cs="Noto Sans"/>
          <w:szCs w:val="18"/>
          <w:lang w:val="es-ES_tradnl" w:eastAsia="ar-SA"/>
        </w:rPr>
      </w:pPr>
    </w:p>
    <w:p w14:paraId="645ADD9F" w14:textId="77777777" w:rsidR="00B90191" w:rsidRPr="00BD1447" w:rsidRDefault="00B90191" w:rsidP="00DB22D2">
      <w:pPr>
        <w:rPr>
          <w:rFonts w:cs="Noto Sans"/>
          <w:szCs w:val="18"/>
          <w:lang w:val="es-ES_tradnl" w:eastAsia="ar-SA"/>
        </w:rPr>
      </w:pPr>
    </w:p>
    <w:p w14:paraId="24427302" w14:textId="54158BAE" w:rsidR="009C723C" w:rsidRPr="00BD1447" w:rsidRDefault="009C723C" w:rsidP="00F93F02">
      <w:pPr>
        <w:pStyle w:val="Ttulo2"/>
      </w:pPr>
      <w:bookmarkStart w:id="245" w:name="_Toc213768545"/>
      <w:r w:rsidRPr="00BD1447">
        <w:lastRenderedPageBreak/>
        <w:t>ANEXO 1.</w:t>
      </w:r>
      <w:r w:rsidR="00F05DC5" w:rsidRPr="00BD1447">
        <w:t>2</w:t>
      </w:r>
      <w:bookmarkEnd w:id="245"/>
      <w:r w:rsidRPr="00BD1447">
        <w:t xml:space="preserve"> </w:t>
      </w:r>
    </w:p>
    <w:p w14:paraId="6B5DFA38" w14:textId="599C7DA8" w:rsidR="00D87FEB" w:rsidRPr="00BD1447" w:rsidRDefault="009C723C" w:rsidP="00F93F02">
      <w:pPr>
        <w:pStyle w:val="Ttulo2"/>
      </w:pPr>
      <w:bookmarkStart w:id="246" w:name="_Toc213768546"/>
      <w:r w:rsidRPr="00BD1447">
        <w:t>OFERTA TECNICA</w:t>
      </w:r>
      <w:bookmarkEnd w:id="246"/>
      <w:r w:rsidRPr="00BD144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22"/>
        <w:gridCol w:w="1761"/>
        <w:gridCol w:w="1757"/>
      </w:tblGrid>
      <w:tr w:rsidR="00190CA2" w:rsidRPr="00BD1447" w14:paraId="593CFD54" w14:textId="77777777" w:rsidTr="00190CA2">
        <w:trPr>
          <w:trHeight w:val="315"/>
        </w:trPr>
        <w:tc>
          <w:tcPr>
            <w:tcW w:w="5000" w:type="pct"/>
            <w:gridSpan w:val="3"/>
            <w:shd w:val="clear" w:color="auto" w:fill="000000" w:themeFill="text1"/>
            <w:noWrap/>
            <w:vAlign w:val="center"/>
            <w:hideMark/>
          </w:tcPr>
          <w:p w14:paraId="0581A253" w14:textId="77777777" w:rsidR="00190CA2" w:rsidRPr="00BD1447" w:rsidRDefault="00190CA2" w:rsidP="000C1026">
            <w:pPr>
              <w:jc w:val="center"/>
              <w:rPr>
                <w:rFonts w:eastAsia="Times New Roman" w:cs="Noto Sans"/>
                <w:b/>
                <w:bCs/>
                <w:color w:val="FFFFFF" w:themeColor="background1"/>
                <w:szCs w:val="18"/>
                <w:lang w:eastAsia="es-MX"/>
              </w:rPr>
            </w:pPr>
            <w:r w:rsidRPr="00BD1447">
              <w:rPr>
                <w:rFonts w:eastAsia="Times New Roman" w:cs="Noto Sans"/>
                <w:b/>
                <w:bCs/>
                <w:color w:val="FFFFFF" w:themeColor="background1"/>
                <w:szCs w:val="18"/>
                <w:lang w:eastAsia="es-MX"/>
              </w:rPr>
              <w:t>ANEXO 1</w:t>
            </w:r>
          </w:p>
        </w:tc>
      </w:tr>
      <w:tr w:rsidR="00190CA2" w:rsidRPr="00BD1447" w14:paraId="14FCE5B9" w14:textId="77777777" w:rsidTr="00190CA2">
        <w:trPr>
          <w:trHeight w:val="315"/>
        </w:trPr>
        <w:tc>
          <w:tcPr>
            <w:tcW w:w="5000" w:type="pct"/>
            <w:gridSpan w:val="3"/>
            <w:shd w:val="clear" w:color="auto" w:fill="000000" w:themeFill="text1"/>
            <w:noWrap/>
            <w:vAlign w:val="center"/>
            <w:hideMark/>
          </w:tcPr>
          <w:p w14:paraId="13CF5BAE" w14:textId="77777777" w:rsidR="00190CA2" w:rsidRPr="00BD1447" w:rsidRDefault="00190CA2" w:rsidP="000C1026">
            <w:pPr>
              <w:jc w:val="center"/>
              <w:rPr>
                <w:rFonts w:eastAsia="Times New Roman" w:cs="Noto Sans"/>
                <w:b/>
                <w:bCs/>
                <w:color w:val="FFFFFF" w:themeColor="background1"/>
                <w:szCs w:val="18"/>
                <w:lang w:eastAsia="es-MX"/>
              </w:rPr>
            </w:pPr>
            <w:r w:rsidRPr="00BD1447">
              <w:rPr>
                <w:rFonts w:eastAsia="Times New Roman" w:cs="Noto Sans"/>
                <w:b/>
                <w:bCs/>
                <w:color w:val="FFFFFF" w:themeColor="background1"/>
                <w:szCs w:val="18"/>
                <w:lang w:eastAsia="es-MX"/>
              </w:rPr>
              <w:t>SERVICIO SUBROGADO DE RESONANCIA MAGNÉTICA SIMPLE O CONTRASTADA 2026</w:t>
            </w:r>
          </w:p>
        </w:tc>
      </w:tr>
      <w:tr w:rsidR="00190CA2" w:rsidRPr="00BD1447" w14:paraId="152C9C5A" w14:textId="77777777" w:rsidTr="00190CA2">
        <w:trPr>
          <w:trHeight w:val="510"/>
        </w:trPr>
        <w:tc>
          <w:tcPr>
            <w:tcW w:w="3392" w:type="pct"/>
            <w:shd w:val="clear" w:color="auto" w:fill="000000" w:themeFill="text1"/>
            <w:noWrap/>
            <w:vAlign w:val="center"/>
            <w:hideMark/>
          </w:tcPr>
          <w:p w14:paraId="4505B6EF" w14:textId="77777777" w:rsidR="00190CA2" w:rsidRPr="00BD1447" w:rsidRDefault="00190CA2" w:rsidP="000C1026">
            <w:pPr>
              <w:jc w:val="center"/>
              <w:rPr>
                <w:rFonts w:eastAsia="Times New Roman" w:cs="Noto Sans"/>
                <w:b/>
                <w:bCs/>
                <w:color w:val="FFFFFF" w:themeColor="background1"/>
                <w:szCs w:val="18"/>
                <w:lang w:eastAsia="es-MX"/>
              </w:rPr>
            </w:pPr>
            <w:r w:rsidRPr="00BD1447">
              <w:rPr>
                <w:rFonts w:eastAsia="Times New Roman" w:cs="Noto Sans"/>
                <w:b/>
                <w:bCs/>
                <w:color w:val="FFFFFF" w:themeColor="background1"/>
                <w:szCs w:val="18"/>
                <w:lang w:eastAsia="es-MX"/>
              </w:rPr>
              <w:t>SERVICIO</w:t>
            </w:r>
          </w:p>
        </w:tc>
        <w:tc>
          <w:tcPr>
            <w:tcW w:w="805" w:type="pct"/>
            <w:shd w:val="clear" w:color="auto" w:fill="000000" w:themeFill="text1"/>
            <w:vAlign w:val="center"/>
            <w:hideMark/>
          </w:tcPr>
          <w:p w14:paraId="0747C8AB" w14:textId="77777777" w:rsidR="00190CA2" w:rsidRPr="00BD1447" w:rsidRDefault="00190CA2" w:rsidP="000C1026">
            <w:pPr>
              <w:jc w:val="center"/>
              <w:rPr>
                <w:rFonts w:eastAsia="Times New Roman" w:cs="Noto Sans"/>
                <w:b/>
                <w:bCs/>
                <w:color w:val="FFFFFF" w:themeColor="background1"/>
                <w:szCs w:val="18"/>
                <w:lang w:eastAsia="es-MX"/>
              </w:rPr>
            </w:pPr>
            <w:r w:rsidRPr="00BD1447">
              <w:rPr>
                <w:rFonts w:eastAsia="Times New Roman" w:cs="Noto Sans"/>
                <w:b/>
                <w:bCs/>
                <w:color w:val="FFFFFF" w:themeColor="background1"/>
                <w:szCs w:val="18"/>
                <w:lang w:eastAsia="es-MX"/>
              </w:rPr>
              <w:t>SERVICIOS MINIMO</w:t>
            </w:r>
          </w:p>
        </w:tc>
        <w:tc>
          <w:tcPr>
            <w:tcW w:w="803" w:type="pct"/>
            <w:shd w:val="clear" w:color="auto" w:fill="000000" w:themeFill="text1"/>
            <w:vAlign w:val="center"/>
            <w:hideMark/>
          </w:tcPr>
          <w:p w14:paraId="67E9F36D" w14:textId="77777777" w:rsidR="00190CA2" w:rsidRPr="00BD1447" w:rsidRDefault="00190CA2" w:rsidP="000C1026">
            <w:pPr>
              <w:jc w:val="center"/>
              <w:rPr>
                <w:rFonts w:eastAsia="Times New Roman" w:cs="Noto Sans"/>
                <w:b/>
                <w:bCs/>
                <w:color w:val="FFFFFF" w:themeColor="background1"/>
                <w:szCs w:val="18"/>
                <w:lang w:eastAsia="es-MX"/>
              </w:rPr>
            </w:pPr>
            <w:r w:rsidRPr="00BD1447">
              <w:rPr>
                <w:rFonts w:eastAsia="Times New Roman" w:cs="Noto Sans"/>
                <w:b/>
                <w:bCs/>
                <w:color w:val="FFFFFF" w:themeColor="background1"/>
                <w:szCs w:val="18"/>
                <w:lang w:eastAsia="es-MX"/>
              </w:rPr>
              <w:t>SERVICIOS MAXIMO</w:t>
            </w:r>
          </w:p>
        </w:tc>
      </w:tr>
      <w:tr w:rsidR="00190CA2" w:rsidRPr="00BD1447" w14:paraId="6D34A0B7" w14:textId="77777777" w:rsidTr="00190CA2">
        <w:trPr>
          <w:trHeight w:val="397"/>
        </w:trPr>
        <w:tc>
          <w:tcPr>
            <w:tcW w:w="3392" w:type="pct"/>
            <w:shd w:val="clear" w:color="auto" w:fill="auto"/>
            <w:noWrap/>
            <w:vAlign w:val="center"/>
            <w:hideMark/>
          </w:tcPr>
          <w:p w14:paraId="6B76F6EB"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MAGNETICA SIMPLE</w:t>
            </w:r>
          </w:p>
        </w:tc>
        <w:tc>
          <w:tcPr>
            <w:tcW w:w="805" w:type="pct"/>
            <w:shd w:val="clear" w:color="auto" w:fill="auto"/>
            <w:noWrap/>
            <w:vAlign w:val="center"/>
            <w:hideMark/>
          </w:tcPr>
          <w:p w14:paraId="4DEB877D"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31</w:t>
            </w:r>
          </w:p>
        </w:tc>
        <w:tc>
          <w:tcPr>
            <w:tcW w:w="803" w:type="pct"/>
            <w:shd w:val="clear" w:color="auto" w:fill="auto"/>
            <w:noWrap/>
            <w:vAlign w:val="center"/>
            <w:hideMark/>
          </w:tcPr>
          <w:p w14:paraId="5FB99276"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67</w:t>
            </w:r>
          </w:p>
        </w:tc>
      </w:tr>
      <w:tr w:rsidR="00190CA2" w:rsidRPr="00BD1447" w14:paraId="5E2AA35C" w14:textId="77777777" w:rsidTr="00190CA2">
        <w:trPr>
          <w:trHeight w:val="397"/>
        </w:trPr>
        <w:tc>
          <w:tcPr>
            <w:tcW w:w="3392" w:type="pct"/>
            <w:shd w:val="clear" w:color="auto" w:fill="auto"/>
            <w:noWrap/>
            <w:vAlign w:val="center"/>
            <w:hideMark/>
          </w:tcPr>
          <w:p w14:paraId="1706833F"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MAGNETICA CONTRASTADA</w:t>
            </w:r>
          </w:p>
        </w:tc>
        <w:tc>
          <w:tcPr>
            <w:tcW w:w="805" w:type="pct"/>
            <w:shd w:val="clear" w:color="auto" w:fill="auto"/>
            <w:noWrap/>
            <w:vAlign w:val="center"/>
            <w:hideMark/>
          </w:tcPr>
          <w:p w14:paraId="6FE5B79D"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25</w:t>
            </w:r>
          </w:p>
        </w:tc>
        <w:tc>
          <w:tcPr>
            <w:tcW w:w="803" w:type="pct"/>
            <w:shd w:val="clear" w:color="auto" w:fill="auto"/>
            <w:noWrap/>
            <w:vAlign w:val="center"/>
            <w:hideMark/>
          </w:tcPr>
          <w:p w14:paraId="5AC1F6EC"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65</w:t>
            </w:r>
          </w:p>
        </w:tc>
      </w:tr>
      <w:tr w:rsidR="00190CA2" w:rsidRPr="00BD1447" w14:paraId="2AC15C9B" w14:textId="77777777" w:rsidTr="00190CA2">
        <w:trPr>
          <w:trHeight w:val="397"/>
        </w:trPr>
        <w:tc>
          <w:tcPr>
            <w:tcW w:w="3392" w:type="pct"/>
            <w:shd w:val="clear" w:color="auto" w:fill="auto"/>
            <w:noWrap/>
            <w:vAlign w:val="center"/>
            <w:hideMark/>
          </w:tcPr>
          <w:p w14:paraId="24C9E248"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ANGIORESONANCIA</w:t>
            </w:r>
          </w:p>
        </w:tc>
        <w:tc>
          <w:tcPr>
            <w:tcW w:w="805" w:type="pct"/>
            <w:shd w:val="clear" w:color="auto" w:fill="auto"/>
            <w:noWrap/>
            <w:vAlign w:val="center"/>
            <w:hideMark/>
          </w:tcPr>
          <w:p w14:paraId="6FFAA02C"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25</w:t>
            </w:r>
          </w:p>
        </w:tc>
        <w:tc>
          <w:tcPr>
            <w:tcW w:w="803" w:type="pct"/>
            <w:shd w:val="clear" w:color="auto" w:fill="auto"/>
            <w:noWrap/>
            <w:vAlign w:val="center"/>
            <w:hideMark/>
          </w:tcPr>
          <w:p w14:paraId="7CDFA4C7"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60</w:t>
            </w:r>
          </w:p>
        </w:tc>
      </w:tr>
      <w:tr w:rsidR="00190CA2" w:rsidRPr="00BD1447" w14:paraId="683358E0" w14:textId="77777777" w:rsidTr="00190CA2">
        <w:trPr>
          <w:trHeight w:val="397"/>
        </w:trPr>
        <w:tc>
          <w:tcPr>
            <w:tcW w:w="3392" w:type="pct"/>
            <w:shd w:val="clear" w:color="auto" w:fill="auto"/>
            <w:noWrap/>
            <w:vAlign w:val="center"/>
            <w:hideMark/>
          </w:tcPr>
          <w:p w14:paraId="570A78F4"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SIMPLE CON ANESTESIA</w:t>
            </w:r>
          </w:p>
        </w:tc>
        <w:tc>
          <w:tcPr>
            <w:tcW w:w="805" w:type="pct"/>
            <w:shd w:val="clear" w:color="auto" w:fill="auto"/>
            <w:noWrap/>
            <w:vAlign w:val="center"/>
            <w:hideMark/>
          </w:tcPr>
          <w:p w14:paraId="47CF0FE4"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30</w:t>
            </w:r>
          </w:p>
        </w:tc>
        <w:tc>
          <w:tcPr>
            <w:tcW w:w="803" w:type="pct"/>
            <w:shd w:val="clear" w:color="auto" w:fill="auto"/>
            <w:noWrap/>
            <w:vAlign w:val="center"/>
            <w:hideMark/>
          </w:tcPr>
          <w:p w14:paraId="6DA18334"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30</w:t>
            </w:r>
          </w:p>
        </w:tc>
      </w:tr>
      <w:tr w:rsidR="00190CA2" w:rsidRPr="00BD1447" w14:paraId="3E7791E8" w14:textId="77777777" w:rsidTr="00190CA2">
        <w:trPr>
          <w:trHeight w:val="397"/>
        </w:trPr>
        <w:tc>
          <w:tcPr>
            <w:tcW w:w="3392" w:type="pct"/>
            <w:shd w:val="clear" w:color="auto" w:fill="auto"/>
            <w:noWrap/>
            <w:vAlign w:val="center"/>
            <w:hideMark/>
          </w:tcPr>
          <w:p w14:paraId="14E5744D"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CONTRASTADA CON ANESTESIA</w:t>
            </w:r>
          </w:p>
        </w:tc>
        <w:tc>
          <w:tcPr>
            <w:tcW w:w="805" w:type="pct"/>
            <w:shd w:val="clear" w:color="auto" w:fill="auto"/>
            <w:noWrap/>
            <w:vAlign w:val="center"/>
            <w:hideMark/>
          </w:tcPr>
          <w:p w14:paraId="41AB692B"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30</w:t>
            </w:r>
          </w:p>
        </w:tc>
        <w:tc>
          <w:tcPr>
            <w:tcW w:w="803" w:type="pct"/>
            <w:shd w:val="clear" w:color="auto" w:fill="auto"/>
            <w:noWrap/>
            <w:vAlign w:val="center"/>
            <w:hideMark/>
          </w:tcPr>
          <w:p w14:paraId="67EE5D20"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60</w:t>
            </w:r>
          </w:p>
        </w:tc>
      </w:tr>
      <w:tr w:rsidR="00190CA2" w:rsidRPr="00BD1447" w14:paraId="1ED54C63" w14:textId="77777777" w:rsidTr="00190CA2">
        <w:trPr>
          <w:trHeight w:val="397"/>
        </w:trPr>
        <w:tc>
          <w:tcPr>
            <w:tcW w:w="3392" w:type="pct"/>
            <w:shd w:val="clear" w:color="auto" w:fill="auto"/>
            <w:noWrap/>
            <w:vAlign w:val="center"/>
            <w:hideMark/>
          </w:tcPr>
          <w:p w14:paraId="0C253FBC"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COLANGIORESONANCIA</w:t>
            </w:r>
          </w:p>
        </w:tc>
        <w:tc>
          <w:tcPr>
            <w:tcW w:w="805" w:type="pct"/>
            <w:shd w:val="clear" w:color="auto" w:fill="auto"/>
            <w:noWrap/>
            <w:vAlign w:val="center"/>
            <w:hideMark/>
          </w:tcPr>
          <w:p w14:paraId="0C0AC998"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20</w:t>
            </w:r>
          </w:p>
        </w:tc>
        <w:tc>
          <w:tcPr>
            <w:tcW w:w="803" w:type="pct"/>
            <w:shd w:val="clear" w:color="auto" w:fill="auto"/>
            <w:noWrap/>
            <w:vAlign w:val="center"/>
            <w:hideMark/>
          </w:tcPr>
          <w:p w14:paraId="14E48BD6"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60</w:t>
            </w:r>
          </w:p>
        </w:tc>
      </w:tr>
      <w:tr w:rsidR="00190CA2" w:rsidRPr="00BD1447" w14:paraId="5064FB74" w14:textId="77777777" w:rsidTr="00190CA2">
        <w:trPr>
          <w:trHeight w:val="397"/>
        </w:trPr>
        <w:tc>
          <w:tcPr>
            <w:tcW w:w="3392" w:type="pct"/>
            <w:shd w:val="clear" w:color="auto" w:fill="auto"/>
            <w:noWrap/>
            <w:vAlign w:val="center"/>
            <w:hideMark/>
          </w:tcPr>
          <w:p w14:paraId="77E03BEA"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CONTRASTADA DE MAMA</w:t>
            </w:r>
          </w:p>
        </w:tc>
        <w:tc>
          <w:tcPr>
            <w:tcW w:w="805" w:type="pct"/>
            <w:shd w:val="clear" w:color="auto" w:fill="auto"/>
            <w:noWrap/>
            <w:vAlign w:val="center"/>
            <w:hideMark/>
          </w:tcPr>
          <w:p w14:paraId="70678AEC"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20</w:t>
            </w:r>
          </w:p>
        </w:tc>
        <w:tc>
          <w:tcPr>
            <w:tcW w:w="803" w:type="pct"/>
            <w:shd w:val="clear" w:color="auto" w:fill="auto"/>
            <w:noWrap/>
            <w:vAlign w:val="center"/>
            <w:hideMark/>
          </w:tcPr>
          <w:p w14:paraId="4F4976F2"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60</w:t>
            </w:r>
          </w:p>
        </w:tc>
      </w:tr>
      <w:tr w:rsidR="00190CA2" w:rsidRPr="00BD1447" w14:paraId="3A2D20CA" w14:textId="77777777" w:rsidTr="00190CA2">
        <w:trPr>
          <w:trHeight w:val="397"/>
        </w:trPr>
        <w:tc>
          <w:tcPr>
            <w:tcW w:w="3392" w:type="pct"/>
            <w:shd w:val="clear" w:color="auto" w:fill="auto"/>
            <w:noWrap/>
            <w:vAlign w:val="center"/>
            <w:hideMark/>
          </w:tcPr>
          <w:p w14:paraId="4D0F6D4D"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ANGIORESONANCIA CON ANESTESIA</w:t>
            </w:r>
          </w:p>
        </w:tc>
        <w:tc>
          <w:tcPr>
            <w:tcW w:w="805" w:type="pct"/>
            <w:shd w:val="clear" w:color="auto" w:fill="auto"/>
            <w:noWrap/>
            <w:vAlign w:val="center"/>
            <w:hideMark/>
          </w:tcPr>
          <w:p w14:paraId="63E10CD8"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10</w:t>
            </w:r>
          </w:p>
        </w:tc>
        <w:tc>
          <w:tcPr>
            <w:tcW w:w="803" w:type="pct"/>
            <w:shd w:val="clear" w:color="auto" w:fill="auto"/>
            <w:noWrap/>
            <w:vAlign w:val="center"/>
            <w:hideMark/>
          </w:tcPr>
          <w:p w14:paraId="4BB6AD8F"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60</w:t>
            </w:r>
          </w:p>
        </w:tc>
      </w:tr>
      <w:tr w:rsidR="00190CA2" w:rsidRPr="00BD1447" w14:paraId="35A0397C" w14:textId="77777777" w:rsidTr="00190CA2">
        <w:trPr>
          <w:trHeight w:val="397"/>
        </w:trPr>
        <w:tc>
          <w:tcPr>
            <w:tcW w:w="3392" w:type="pct"/>
            <w:shd w:val="clear" w:color="auto" w:fill="auto"/>
            <w:noWrap/>
            <w:vAlign w:val="center"/>
            <w:hideMark/>
          </w:tcPr>
          <w:p w14:paraId="704FB70D"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COLANGIORESONANCIA CON ANESTESIA</w:t>
            </w:r>
          </w:p>
        </w:tc>
        <w:tc>
          <w:tcPr>
            <w:tcW w:w="805" w:type="pct"/>
            <w:shd w:val="clear" w:color="auto" w:fill="auto"/>
            <w:noWrap/>
            <w:vAlign w:val="center"/>
            <w:hideMark/>
          </w:tcPr>
          <w:p w14:paraId="3D2E6D7A"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10</w:t>
            </w:r>
          </w:p>
        </w:tc>
        <w:tc>
          <w:tcPr>
            <w:tcW w:w="803" w:type="pct"/>
            <w:shd w:val="clear" w:color="auto" w:fill="auto"/>
            <w:noWrap/>
            <w:vAlign w:val="center"/>
            <w:hideMark/>
          </w:tcPr>
          <w:p w14:paraId="392AAF9F"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40</w:t>
            </w:r>
          </w:p>
        </w:tc>
      </w:tr>
      <w:tr w:rsidR="00190CA2" w:rsidRPr="00BD1447" w14:paraId="3CB7165F" w14:textId="77777777" w:rsidTr="00190CA2">
        <w:trPr>
          <w:trHeight w:val="397"/>
        </w:trPr>
        <w:tc>
          <w:tcPr>
            <w:tcW w:w="3392" w:type="pct"/>
            <w:shd w:val="clear" w:color="auto" w:fill="auto"/>
            <w:noWrap/>
            <w:vAlign w:val="center"/>
            <w:hideMark/>
          </w:tcPr>
          <w:p w14:paraId="5ECA11E7"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MAGNETICA DE MAMA CON ANESTESIA</w:t>
            </w:r>
          </w:p>
        </w:tc>
        <w:tc>
          <w:tcPr>
            <w:tcW w:w="805" w:type="pct"/>
            <w:shd w:val="clear" w:color="auto" w:fill="auto"/>
            <w:noWrap/>
            <w:vAlign w:val="center"/>
            <w:hideMark/>
          </w:tcPr>
          <w:p w14:paraId="091DAC2E"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10</w:t>
            </w:r>
          </w:p>
        </w:tc>
        <w:tc>
          <w:tcPr>
            <w:tcW w:w="803" w:type="pct"/>
            <w:shd w:val="clear" w:color="auto" w:fill="auto"/>
            <w:noWrap/>
            <w:vAlign w:val="center"/>
            <w:hideMark/>
          </w:tcPr>
          <w:p w14:paraId="52630B58"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10</w:t>
            </w:r>
          </w:p>
        </w:tc>
      </w:tr>
      <w:tr w:rsidR="00190CA2" w:rsidRPr="00BD1447" w14:paraId="6F660E7B" w14:textId="77777777" w:rsidTr="00190CA2">
        <w:trPr>
          <w:trHeight w:val="397"/>
        </w:trPr>
        <w:tc>
          <w:tcPr>
            <w:tcW w:w="3392" w:type="pct"/>
            <w:shd w:val="clear" w:color="auto" w:fill="auto"/>
            <w:vAlign w:val="center"/>
            <w:hideMark/>
          </w:tcPr>
          <w:p w14:paraId="56E20776"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DE NEUROEJE SIMPLE.</w:t>
            </w:r>
          </w:p>
        </w:tc>
        <w:tc>
          <w:tcPr>
            <w:tcW w:w="805" w:type="pct"/>
            <w:shd w:val="clear" w:color="auto" w:fill="auto"/>
            <w:noWrap/>
            <w:vAlign w:val="center"/>
            <w:hideMark/>
          </w:tcPr>
          <w:p w14:paraId="3845289D"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20</w:t>
            </w:r>
          </w:p>
        </w:tc>
        <w:tc>
          <w:tcPr>
            <w:tcW w:w="803" w:type="pct"/>
            <w:shd w:val="clear" w:color="auto" w:fill="auto"/>
            <w:noWrap/>
            <w:vAlign w:val="center"/>
            <w:hideMark/>
          </w:tcPr>
          <w:p w14:paraId="5033D458"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60</w:t>
            </w:r>
          </w:p>
        </w:tc>
      </w:tr>
      <w:tr w:rsidR="00190CA2" w:rsidRPr="00BD1447" w14:paraId="5581D9E8" w14:textId="77777777" w:rsidTr="00190CA2">
        <w:trPr>
          <w:trHeight w:val="397"/>
        </w:trPr>
        <w:tc>
          <w:tcPr>
            <w:tcW w:w="3392" w:type="pct"/>
            <w:shd w:val="clear" w:color="auto" w:fill="auto"/>
            <w:vAlign w:val="center"/>
            <w:hideMark/>
          </w:tcPr>
          <w:p w14:paraId="39466EB5"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DE NEUROEJE CONTRASTADA</w:t>
            </w:r>
          </w:p>
        </w:tc>
        <w:tc>
          <w:tcPr>
            <w:tcW w:w="805" w:type="pct"/>
            <w:shd w:val="clear" w:color="auto" w:fill="auto"/>
            <w:noWrap/>
            <w:vAlign w:val="center"/>
            <w:hideMark/>
          </w:tcPr>
          <w:p w14:paraId="5E11F07E"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15</w:t>
            </w:r>
          </w:p>
        </w:tc>
        <w:tc>
          <w:tcPr>
            <w:tcW w:w="803" w:type="pct"/>
            <w:shd w:val="clear" w:color="auto" w:fill="auto"/>
            <w:noWrap/>
            <w:vAlign w:val="center"/>
            <w:hideMark/>
          </w:tcPr>
          <w:p w14:paraId="7143EA56"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50</w:t>
            </w:r>
          </w:p>
        </w:tc>
      </w:tr>
      <w:tr w:rsidR="00190CA2" w:rsidRPr="00BD1447" w14:paraId="507C4038" w14:textId="77777777" w:rsidTr="00190CA2">
        <w:trPr>
          <w:trHeight w:val="397"/>
        </w:trPr>
        <w:tc>
          <w:tcPr>
            <w:tcW w:w="3392" w:type="pct"/>
            <w:shd w:val="clear" w:color="auto" w:fill="auto"/>
            <w:vAlign w:val="center"/>
            <w:hideMark/>
          </w:tcPr>
          <w:p w14:paraId="71916C13"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DE NEUROEJE SIMPLE CON ANESTESIA</w:t>
            </w:r>
          </w:p>
        </w:tc>
        <w:tc>
          <w:tcPr>
            <w:tcW w:w="805" w:type="pct"/>
            <w:shd w:val="clear" w:color="auto" w:fill="auto"/>
            <w:noWrap/>
            <w:vAlign w:val="center"/>
            <w:hideMark/>
          </w:tcPr>
          <w:p w14:paraId="72EC0A16"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10</w:t>
            </w:r>
          </w:p>
        </w:tc>
        <w:tc>
          <w:tcPr>
            <w:tcW w:w="803" w:type="pct"/>
            <w:shd w:val="clear" w:color="auto" w:fill="auto"/>
            <w:noWrap/>
            <w:vAlign w:val="center"/>
            <w:hideMark/>
          </w:tcPr>
          <w:p w14:paraId="644BF17D"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20</w:t>
            </w:r>
          </w:p>
        </w:tc>
      </w:tr>
      <w:tr w:rsidR="00190CA2" w:rsidRPr="00BD1447" w14:paraId="0AC4888D" w14:textId="77777777" w:rsidTr="00190CA2">
        <w:trPr>
          <w:trHeight w:val="397"/>
        </w:trPr>
        <w:tc>
          <w:tcPr>
            <w:tcW w:w="3392" w:type="pct"/>
            <w:shd w:val="clear" w:color="auto" w:fill="auto"/>
            <w:vAlign w:val="center"/>
            <w:hideMark/>
          </w:tcPr>
          <w:p w14:paraId="49B88F31"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 xml:space="preserve">RESONANCIA DE NEUROEJE CONTRASTADA CON ANESTESIA </w:t>
            </w:r>
          </w:p>
        </w:tc>
        <w:tc>
          <w:tcPr>
            <w:tcW w:w="805" w:type="pct"/>
            <w:shd w:val="clear" w:color="auto" w:fill="auto"/>
            <w:noWrap/>
            <w:vAlign w:val="center"/>
            <w:hideMark/>
          </w:tcPr>
          <w:p w14:paraId="485A2564"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10</w:t>
            </w:r>
          </w:p>
        </w:tc>
        <w:tc>
          <w:tcPr>
            <w:tcW w:w="803" w:type="pct"/>
            <w:shd w:val="clear" w:color="auto" w:fill="auto"/>
            <w:noWrap/>
            <w:vAlign w:val="center"/>
            <w:hideMark/>
          </w:tcPr>
          <w:p w14:paraId="455937F5"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20</w:t>
            </w:r>
          </w:p>
        </w:tc>
      </w:tr>
      <w:tr w:rsidR="00190CA2" w:rsidRPr="00BD1447" w14:paraId="02695DCF" w14:textId="77777777" w:rsidTr="00190CA2">
        <w:trPr>
          <w:trHeight w:val="397"/>
        </w:trPr>
        <w:tc>
          <w:tcPr>
            <w:tcW w:w="3392" w:type="pct"/>
            <w:shd w:val="clear" w:color="auto" w:fill="auto"/>
            <w:vAlign w:val="center"/>
            <w:hideMark/>
          </w:tcPr>
          <w:p w14:paraId="30B734D5"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 xml:space="preserve">RESONANCIA CARDIACA CONTRASTADA </w:t>
            </w:r>
          </w:p>
        </w:tc>
        <w:tc>
          <w:tcPr>
            <w:tcW w:w="805" w:type="pct"/>
            <w:shd w:val="clear" w:color="auto" w:fill="auto"/>
            <w:noWrap/>
            <w:vAlign w:val="center"/>
            <w:hideMark/>
          </w:tcPr>
          <w:p w14:paraId="7F729E46"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10</w:t>
            </w:r>
          </w:p>
        </w:tc>
        <w:tc>
          <w:tcPr>
            <w:tcW w:w="803" w:type="pct"/>
            <w:shd w:val="clear" w:color="auto" w:fill="auto"/>
            <w:noWrap/>
            <w:vAlign w:val="center"/>
            <w:hideMark/>
          </w:tcPr>
          <w:p w14:paraId="6B2EEDE5"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20</w:t>
            </w:r>
          </w:p>
        </w:tc>
      </w:tr>
      <w:tr w:rsidR="00190CA2" w:rsidRPr="00BD1447" w14:paraId="268440AA" w14:textId="77777777" w:rsidTr="00190CA2">
        <w:trPr>
          <w:trHeight w:val="397"/>
        </w:trPr>
        <w:tc>
          <w:tcPr>
            <w:tcW w:w="3392" w:type="pct"/>
            <w:shd w:val="clear" w:color="auto" w:fill="auto"/>
            <w:vAlign w:val="center"/>
            <w:hideMark/>
          </w:tcPr>
          <w:p w14:paraId="1F408C2B"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CARDIACA CON ANESTESIA</w:t>
            </w:r>
          </w:p>
        </w:tc>
        <w:tc>
          <w:tcPr>
            <w:tcW w:w="805" w:type="pct"/>
            <w:shd w:val="clear" w:color="auto" w:fill="auto"/>
            <w:noWrap/>
            <w:vAlign w:val="center"/>
            <w:hideMark/>
          </w:tcPr>
          <w:p w14:paraId="0A4E096B"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10</w:t>
            </w:r>
          </w:p>
        </w:tc>
        <w:tc>
          <w:tcPr>
            <w:tcW w:w="803" w:type="pct"/>
            <w:shd w:val="clear" w:color="auto" w:fill="auto"/>
            <w:noWrap/>
            <w:vAlign w:val="center"/>
            <w:hideMark/>
          </w:tcPr>
          <w:p w14:paraId="6ECC1666"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20</w:t>
            </w:r>
          </w:p>
        </w:tc>
      </w:tr>
      <w:tr w:rsidR="00190CA2" w:rsidRPr="00BD1447" w14:paraId="40405150" w14:textId="77777777" w:rsidTr="00190CA2">
        <w:trPr>
          <w:trHeight w:val="397"/>
        </w:trPr>
        <w:tc>
          <w:tcPr>
            <w:tcW w:w="3392" w:type="pct"/>
            <w:shd w:val="clear" w:color="auto" w:fill="auto"/>
            <w:vAlign w:val="center"/>
            <w:hideMark/>
          </w:tcPr>
          <w:p w14:paraId="3AB18C1B"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DE DOS REGIONES SIMPLE</w:t>
            </w:r>
          </w:p>
        </w:tc>
        <w:tc>
          <w:tcPr>
            <w:tcW w:w="805" w:type="pct"/>
            <w:shd w:val="clear" w:color="auto" w:fill="auto"/>
            <w:noWrap/>
            <w:vAlign w:val="center"/>
            <w:hideMark/>
          </w:tcPr>
          <w:p w14:paraId="4858B330"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15</w:t>
            </w:r>
          </w:p>
        </w:tc>
        <w:tc>
          <w:tcPr>
            <w:tcW w:w="803" w:type="pct"/>
            <w:shd w:val="clear" w:color="auto" w:fill="auto"/>
            <w:noWrap/>
            <w:vAlign w:val="center"/>
            <w:hideMark/>
          </w:tcPr>
          <w:p w14:paraId="0DDF07F1"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50</w:t>
            </w:r>
          </w:p>
        </w:tc>
      </w:tr>
      <w:tr w:rsidR="00190CA2" w:rsidRPr="00BD1447" w14:paraId="7273B376" w14:textId="77777777" w:rsidTr="00190CA2">
        <w:trPr>
          <w:trHeight w:val="397"/>
        </w:trPr>
        <w:tc>
          <w:tcPr>
            <w:tcW w:w="3392" w:type="pct"/>
            <w:shd w:val="clear" w:color="auto" w:fill="auto"/>
            <w:vAlign w:val="center"/>
            <w:hideMark/>
          </w:tcPr>
          <w:p w14:paraId="7E7C3CB4"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DE DOS REGIONES CONTRASTADA</w:t>
            </w:r>
          </w:p>
        </w:tc>
        <w:tc>
          <w:tcPr>
            <w:tcW w:w="805" w:type="pct"/>
            <w:shd w:val="clear" w:color="auto" w:fill="auto"/>
            <w:noWrap/>
            <w:vAlign w:val="center"/>
            <w:hideMark/>
          </w:tcPr>
          <w:p w14:paraId="7F31D300"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15</w:t>
            </w:r>
          </w:p>
        </w:tc>
        <w:tc>
          <w:tcPr>
            <w:tcW w:w="803" w:type="pct"/>
            <w:shd w:val="clear" w:color="auto" w:fill="auto"/>
            <w:noWrap/>
            <w:vAlign w:val="center"/>
            <w:hideMark/>
          </w:tcPr>
          <w:p w14:paraId="3578B2E4"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50</w:t>
            </w:r>
          </w:p>
        </w:tc>
      </w:tr>
      <w:tr w:rsidR="00190CA2" w:rsidRPr="00BD1447" w14:paraId="53AF60B3" w14:textId="77777777" w:rsidTr="00190CA2">
        <w:trPr>
          <w:trHeight w:val="397"/>
        </w:trPr>
        <w:tc>
          <w:tcPr>
            <w:tcW w:w="3392" w:type="pct"/>
            <w:shd w:val="clear" w:color="auto" w:fill="auto"/>
            <w:vAlign w:val="center"/>
            <w:hideMark/>
          </w:tcPr>
          <w:p w14:paraId="5BB89F84"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DOS REGIONES SIMPLE CON ANESTESIA</w:t>
            </w:r>
          </w:p>
        </w:tc>
        <w:tc>
          <w:tcPr>
            <w:tcW w:w="805" w:type="pct"/>
            <w:shd w:val="clear" w:color="auto" w:fill="auto"/>
            <w:noWrap/>
            <w:vAlign w:val="center"/>
            <w:hideMark/>
          </w:tcPr>
          <w:p w14:paraId="54CC6949"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9</w:t>
            </w:r>
          </w:p>
        </w:tc>
        <w:tc>
          <w:tcPr>
            <w:tcW w:w="803" w:type="pct"/>
            <w:shd w:val="clear" w:color="auto" w:fill="auto"/>
            <w:noWrap/>
            <w:vAlign w:val="center"/>
            <w:hideMark/>
          </w:tcPr>
          <w:p w14:paraId="40F009A9"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20</w:t>
            </w:r>
          </w:p>
        </w:tc>
      </w:tr>
      <w:tr w:rsidR="00190CA2" w:rsidRPr="00BD1447" w14:paraId="0001D957" w14:textId="77777777" w:rsidTr="00190CA2">
        <w:trPr>
          <w:trHeight w:val="397"/>
        </w:trPr>
        <w:tc>
          <w:tcPr>
            <w:tcW w:w="3392" w:type="pct"/>
            <w:shd w:val="clear" w:color="auto" w:fill="auto"/>
            <w:vAlign w:val="center"/>
            <w:hideMark/>
          </w:tcPr>
          <w:p w14:paraId="0A1D97BC"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DE DOS REGIONES CONTRASTADA CON ANESTESIA</w:t>
            </w:r>
          </w:p>
        </w:tc>
        <w:tc>
          <w:tcPr>
            <w:tcW w:w="805" w:type="pct"/>
            <w:shd w:val="clear" w:color="auto" w:fill="auto"/>
            <w:noWrap/>
            <w:vAlign w:val="center"/>
            <w:hideMark/>
          </w:tcPr>
          <w:p w14:paraId="2C52BF92"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10</w:t>
            </w:r>
          </w:p>
        </w:tc>
        <w:tc>
          <w:tcPr>
            <w:tcW w:w="803" w:type="pct"/>
            <w:shd w:val="clear" w:color="auto" w:fill="auto"/>
            <w:noWrap/>
            <w:vAlign w:val="center"/>
            <w:hideMark/>
          </w:tcPr>
          <w:p w14:paraId="7D8C0752"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20</w:t>
            </w:r>
          </w:p>
        </w:tc>
      </w:tr>
      <w:tr w:rsidR="00190CA2" w:rsidRPr="00BD1447" w14:paraId="531647BE" w14:textId="77777777" w:rsidTr="00190CA2">
        <w:trPr>
          <w:trHeight w:val="397"/>
        </w:trPr>
        <w:tc>
          <w:tcPr>
            <w:tcW w:w="3392" w:type="pct"/>
            <w:shd w:val="clear" w:color="auto" w:fill="auto"/>
            <w:vAlign w:val="center"/>
            <w:hideMark/>
          </w:tcPr>
          <w:p w14:paraId="61FB9E84"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MAGNÉTICA CON VOLUMETRÍA</w:t>
            </w:r>
          </w:p>
        </w:tc>
        <w:tc>
          <w:tcPr>
            <w:tcW w:w="805" w:type="pct"/>
            <w:shd w:val="clear" w:color="auto" w:fill="auto"/>
            <w:noWrap/>
            <w:vAlign w:val="center"/>
            <w:hideMark/>
          </w:tcPr>
          <w:p w14:paraId="0CFD2BD6"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4</w:t>
            </w:r>
          </w:p>
        </w:tc>
        <w:tc>
          <w:tcPr>
            <w:tcW w:w="803" w:type="pct"/>
            <w:shd w:val="clear" w:color="auto" w:fill="auto"/>
            <w:noWrap/>
            <w:vAlign w:val="center"/>
            <w:hideMark/>
          </w:tcPr>
          <w:p w14:paraId="67877812"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20</w:t>
            </w:r>
          </w:p>
        </w:tc>
      </w:tr>
      <w:tr w:rsidR="00190CA2" w:rsidRPr="00BD1447" w14:paraId="6B381F0E" w14:textId="77777777" w:rsidTr="00190CA2">
        <w:trPr>
          <w:trHeight w:val="397"/>
        </w:trPr>
        <w:tc>
          <w:tcPr>
            <w:tcW w:w="3392" w:type="pct"/>
            <w:shd w:val="clear" w:color="auto" w:fill="auto"/>
            <w:vAlign w:val="center"/>
            <w:hideMark/>
          </w:tcPr>
          <w:p w14:paraId="18CB31DF" w14:textId="77777777" w:rsidR="00190CA2" w:rsidRPr="00BD1447" w:rsidRDefault="00190CA2" w:rsidP="000C1026">
            <w:pPr>
              <w:rPr>
                <w:rFonts w:eastAsia="Times New Roman" w:cs="Noto Sans"/>
                <w:color w:val="000000"/>
                <w:szCs w:val="18"/>
                <w:lang w:eastAsia="es-MX"/>
              </w:rPr>
            </w:pPr>
            <w:r w:rsidRPr="00BD1447">
              <w:rPr>
                <w:rFonts w:eastAsia="Times New Roman" w:cs="Noto Sans"/>
                <w:color w:val="000000"/>
                <w:szCs w:val="18"/>
                <w:lang w:eastAsia="es-MX"/>
              </w:rPr>
              <w:t>RESONANCIA MAGNÉTICA CON ESPECTROSCOPIA</w:t>
            </w:r>
          </w:p>
        </w:tc>
        <w:tc>
          <w:tcPr>
            <w:tcW w:w="805" w:type="pct"/>
            <w:shd w:val="clear" w:color="auto" w:fill="auto"/>
            <w:noWrap/>
            <w:vAlign w:val="center"/>
            <w:hideMark/>
          </w:tcPr>
          <w:p w14:paraId="4644F66D"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4</w:t>
            </w:r>
          </w:p>
        </w:tc>
        <w:tc>
          <w:tcPr>
            <w:tcW w:w="803" w:type="pct"/>
            <w:shd w:val="clear" w:color="auto" w:fill="auto"/>
            <w:noWrap/>
            <w:vAlign w:val="center"/>
            <w:hideMark/>
          </w:tcPr>
          <w:p w14:paraId="5EAE9933" w14:textId="77777777" w:rsidR="00190CA2" w:rsidRPr="00BD1447" w:rsidRDefault="00190CA2" w:rsidP="000C1026">
            <w:pPr>
              <w:jc w:val="center"/>
              <w:rPr>
                <w:rFonts w:eastAsia="Times New Roman" w:cs="Noto Sans"/>
                <w:color w:val="000000"/>
                <w:szCs w:val="18"/>
                <w:lang w:eastAsia="es-MX"/>
              </w:rPr>
            </w:pPr>
            <w:r w:rsidRPr="00BD1447">
              <w:rPr>
                <w:rFonts w:ascii="Calibri" w:hAnsi="Calibri" w:cs="Calibri"/>
                <w:color w:val="000000"/>
                <w:szCs w:val="18"/>
              </w:rPr>
              <w:t>40</w:t>
            </w:r>
          </w:p>
        </w:tc>
      </w:tr>
    </w:tbl>
    <w:p w14:paraId="0F553833" w14:textId="77777777" w:rsidR="00D87FEB" w:rsidRPr="00BD1447" w:rsidRDefault="00D87FEB" w:rsidP="009C723C">
      <w:pPr>
        <w:rPr>
          <w:szCs w:val="18"/>
          <w:lang w:val="es-ES_tradnl" w:eastAsia="ar-SA"/>
        </w:rPr>
      </w:pPr>
    </w:p>
    <w:p w14:paraId="6AD5D346" w14:textId="77777777" w:rsidR="00D87FEB" w:rsidRPr="00BD1447" w:rsidRDefault="00D87FEB" w:rsidP="009C723C">
      <w:pPr>
        <w:rPr>
          <w:szCs w:val="18"/>
          <w:lang w:val="es-ES_tradnl" w:eastAsia="ar-SA"/>
        </w:rPr>
      </w:pPr>
    </w:p>
    <w:p w14:paraId="03ED76C5" w14:textId="191CAB2F" w:rsidR="00DB22D2" w:rsidRPr="00BD1447" w:rsidRDefault="00190CA2" w:rsidP="00190CA2">
      <w:pPr>
        <w:jc w:val="center"/>
        <w:rPr>
          <w:rFonts w:cs="Noto Sans"/>
          <w:szCs w:val="18"/>
          <w:lang w:val="es-ES_tradnl" w:eastAsia="ar-SA"/>
        </w:rPr>
      </w:pPr>
      <w:r w:rsidRPr="00BD1447">
        <w:rPr>
          <w:noProof/>
          <w:szCs w:val="18"/>
          <w:lang w:eastAsia="es-MX"/>
        </w:rPr>
        <w:drawing>
          <wp:inline distT="0" distB="0" distL="0" distR="0" wp14:anchorId="7BDFF79F" wp14:editId="5A2B8EE3">
            <wp:extent cx="5796915" cy="4914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6915" cy="491490"/>
                    </a:xfrm>
                    <a:prstGeom prst="rect">
                      <a:avLst/>
                    </a:prstGeom>
                    <a:noFill/>
                    <a:ln>
                      <a:noFill/>
                    </a:ln>
                  </pic:spPr>
                </pic:pic>
              </a:graphicData>
            </a:graphic>
          </wp:inline>
        </w:drawing>
      </w:r>
    </w:p>
    <w:p w14:paraId="18074D7B" w14:textId="77777777" w:rsidR="00B90191" w:rsidRDefault="00B90191" w:rsidP="00F93F02">
      <w:pPr>
        <w:pStyle w:val="Ttulo2"/>
      </w:pPr>
      <w:bookmarkStart w:id="247" w:name="_Toc213768547"/>
    </w:p>
    <w:p w14:paraId="67362CA3" w14:textId="46C13063" w:rsidR="00E8506D" w:rsidRPr="00BD1447" w:rsidRDefault="00E8506D" w:rsidP="00F93F02">
      <w:pPr>
        <w:pStyle w:val="Ttulo2"/>
      </w:pPr>
      <w:r w:rsidRPr="00BD1447">
        <w:t>ANEXO 2</w:t>
      </w:r>
      <w:bookmarkEnd w:id="247"/>
      <w:r w:rsidR="00190CA2" w:rsidRPr="00BD1447">
        <w:t xml:space="preserve"> </w:t>
      </w:r>
    </w:p>
    <w:p w14:paraId="7547D25D" w14:textId="1876299B" w:rsidR="00FA2C9B" w:rsidRPr="00BD1447" w:rsidRDefault="00E8506D" w:rsidP="00F93F02">
      <w:pPr>
        <w:pStyle w:val="Ttulo2"/>
      </w:pPr>
      <w:bookmarkStart w:id="248" w:name="_Toc213768548"/>
      <w:r w:rsidRPr="00BD1447">
        <w:t>TERMINOS Y CONDICIONES</w:t>
      </w:r>
      <w:bookmarkEnd w:id="243"/>
      <w:bookmarkEnd w:id="248"/>
    </w:p>
    <w:p w14:paraId="7B0FDF42" w14:textId="77777777" w:rsidR="00D507E8" w:rsidRPr="00BD1447" w:rsidRDefault="00D507E8" w:rsidP="00D507E8">
      <w:pPr>
        <w:rPr>
          <w:szCs w:val="18"/>
          <w:lang w:val="es-ES_tradnl" w:eastAsia="ar-SA"/>
        </w:rPr>
      </w:pPr>
    </w:p>
    <w:p w14:paraId="3E044E54"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a) Vigencia de la contratación.</w:t>
      </w:r>
    </w:p>
    <w:p w14:paraId="0FD4475B" w14:textId="77777777" w:rsidR="00D507E8" w:rsidRPr="00BD1447" w:rsidRDefault="00D507E8" w:rsidP="00D507E8">
      <w:pPr>
        <w:autoSpaceDE w:val="0"/>
        <w:autoSpaceDN w:val="0"/>
        <w:adjustRightInd w:val="0"/>
        <w:rPr>
          <w:rFonts w:eastAsiaTheme="minorHAnsi" w:cs="Noto Sans"/>
          <w:b/>
          <w:color w:val="000000"/>
          <w:szCs w:val="18"/>
        </w:rPr>
      </w:pPr>
    </w:p>
    <w:p w14:paraId="463DB472" w14:textId="77777777" w:rsidR="00D507E8" w:rsidRPr="00BD1447" w:rsidRDefault="00D507E8" w:rsidP="00D507E8">
      <w:pPr>
        <w:autoSpaceDE w:val="0"/>
        <w:autoSpaceDN w:val="0"/>
        <w:adjustRightInd w:val="0"/>
        <w:rPr>
          <w:rFonts w:cs="Noto Sans"/>
          <w:szCs w:val="18"/>
        </w:rPr>
      </w:pPr>
      <w:r w:rsidRPr="00BD1447">
        <w:rPr>
          <w:rFonts w:cs="Noto Sans"/>
          <w:szCs w:val="18"/>
        </w:rPr>
        <w:t>La vigencia del contrato será del 1 de enero al 31 de diciembre del 2026.</w:t>
      </w:r>
    </w:p>
    <w:p w14:paraId="2AF4E3CF" w14:textId="77777777" w:rsidR="00D507E8" w:rsidRPr="00BD1447" w:rsidRDefault="00D507E8" w:rsidP="00D507E8">
      <w:pPr>
        <w:autoSpaceDE w:val="0"/>
        <w:autoSpaceDN w:val="0"/>
        <w:adjustRightInd w:val="0"/>
        <w:rPr>
          <w:rFonts w:cs="Noto Sans"/>
          <w:szCs w:val="18"/>
        </w:rPr>
      </w:pPr>
    </w:p>
    <w:p w14:paraId="484061A4"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b) Plazo de entrega del bien, arrendamiento o servicio, indicando en su caso, el calendario y programa de entregas que corresponda.</w:t>
      </w:r>
    </w:p>
    <w:p w14:paraId="7E0FCA7D" w14:textId="77777777" w:rsidR="00D507E8" w:rsidRPr="00BD1447" w:rsidRDefault="00D507E8" w:rsidP="00D507E8">
      <w:pPr>
        <w:autoSpaceDE w:val="0"/>
        <w:rPr>
          <w:rFonts w:eastAsia="Arial" w:cs="Noto Sans"/>
          <w:color w:val="000000"/>
          <w:szCs w:val="18"/>
        </w:rPr>
      </w:pPr>
    </w:p>
    <w:p w14:paraId="68EE9D74" w14:textId="77777777" w:rsidR="00D507E8" w:rsidRPr="00BD1447" w:rsidRDefault="00D507E8" w:rsidP="00D507E8">
      <w:pPr>
        <w:autoSpaceDE w:val="0"/>
        <w:rPr>
          <w:rFonts w:eastAsia="Arial" w:cs="Noto Sans"/>
          <w:color w:val="000000"/>
          <w:szCs w:val="18"/>
        </w:rPr>
      </w:pPr>
      <w:r w:rsidRPr="00BD1447">
        <w:rPr>
          <w:rFonts w:eastAsia="Arial" w:cs="Noto Sans"/>
          <w:color w:val="000000"/>
          <w:szCs w:val="18"/>
        </w:rPr>
        <w:t>El lugar de prestación de los servicios será en las instalaciones del proveedor contratado, el cual atenderá a los pacientes derivados por el instituto de la siguiente manera:</w:t>
      </w:r>
    </w:p>
    <w:p w14:paraId="251B52EB" w14:textId="77777777" w:rsidR="00D507E8" w:rsidRPr="00BD1447" w:rsidRDefault="00D507E8" w:rsidP="00D507E8">
      <w:pPr>
        <w:autoSpaceDE w:val="0"/>
        <w:rPr>
          <w:rFonts w:eastAsia="Arial" w:cs="Noto Sans"/>
          <w:color w:val="000000"/>
          <w:szCs w:val="18"/>
        </w:rPr>
      </w:pPr>
    </w:p>
    <w:p w14:paraId="2448CACE" w14:textId="77777777" w:rsidR="00D507E8" w:rsidRPr="00BD1447" w:rsidRDefault="00D507E8" w:rsidP="00D507E8">
      <w:pPr>
        <w:autoSpaceDE w:val="0"/>
        <w:rPr>
          <w:rFonts w:eastAsia="Arial" w:cs="Noto Sans"/>
          <w:color w:val="000000"/>
          <w:szCs w:val="18"/>
        </w:rPr>
      </w:pPr>
      <w:r w:rsidRPr="00BD1447">
        <w:rPr>
          <w:rFonts w:eastAsia="Arial" w:cs="Noto Sans"/>
          <w:color w:val="000000"/>
          <w:szCs w:val="18"/>
        </w:rPr>
        <w:t>El Servicio se utilizará conforme se vayan presentando las necesidades de los derechohabientes y a su vez se registrarán en las agendas de dicho Servicio.</w:t>
      </w:r>
    </w:p>
    <w:p w14:paraId="1798F49D" w14:textId="77777777" w:rsidR="00D507E8" w:rsidRPr="00BD1447" w:rsidRDefault="00D507E8" w:rsidP="00D507E8">
      <w:pPr>
        <w:autoSpaceDE w:val="0"/>
        <w:rPr>
          <w:rFonts w:eastAsia="Arial" w:cs="Noto Sans"/>
          <w:color w:val="000000"/>
          <w:szCs w:val="18"/>
        </w:rPr>
      </w:pPr>
    </w:p>
    <w:p w14:paraId="61ECF237" w14:textId="77777777" w:rsidR="00D507E8" w:rsidRPr="00BD1447" w:rsidRDefault="00D507E8" w:rsidP="00D507E8">
      <w:pPr>
        <w:autoSpaceDE w:val="0"/>
        <w:rPr>
          <w:rFonts w:eastAsia="Arial" w:cs="Noto Sans"/>
          <w:b/>
          <w:color w:val="000000"/>
          <w:szCs w:val="18"/>
        </w:rPr>
      </w:pPr>
      <w:r w:rsidRPr="00BD1447">
        <w:rPr>
          <w:rFonts w:eastAsia="Arial" w:cs="Noto Sans"/>
          <w:b/>
          <w:color w:val="000000"/>
          <w:szCs w:val="18"/>
        </w:rPr>
        <w:t xml:space="preserve">PACIENTES HOSPITALIZADOS  </w:t>
      </w:r>
    </w:p>
    <w:p w14:paraId="76A8EA3F" w14:textId="77777777" w:rsidR="00D507E8" w:rsidRPr="00BD1447" w:rsidRDefault="00D507E8" w:rsidP="00D507E8">
      <w:pPr>
        <w:autoSpaceDE w:val="0"/>
        <w:rPr>
          <w:rFonts w:eastAsia="Arial" w:cs="Noto Sans"/>
          <w:b/>
          <w:color w:val="000000"/>
          <w:szCs w:val="18"/>
        </w:rPr>
      </w:pPr>
    </w:p>
    <w:p w14:paraId="5A15173F" w14:textId="23AF6138" w:rsidR="00D507E8" w:rsidRPr="00BD1447" w:rsidRDefault="00D507E8" w:rsidP="00D507E8">
      <w:pPr>
        <w:autoSpaceDE w:val="0"/>
        <w:rPr>
          <w:rFonts w:eastAsia="Arial" w:cs="Noto Sans"/>
          <w:color w:val="000000"/>
          <w:szCs w:val="18"/>
        </w:rPr>
      </w:pPr>
      <w:r w:rsidRPr="00BD1447">
        <w:rPr>
          <w:rFonts w:eastAsia="Arial" w:cs="Noto Sans"/>
          <w:color w:val="000000"/>
          <w:szCs w:val="18"/>
        </w:rPr>
        <w:t xml:space="preserve">Tratándose de pacientes hospitalizados que requieran de resonancia   se debe avisar por parte del IMSS al proveedor y el tiempo de respuesta deberá ser inmediato a partir de la solicitud y autorizar el estudio para  el traslado del paciente en ambulancia, El IMSS  debe anexar: </w:t>
      </w:r>
    </w:p>
    <w:p w14:paraId="3ED81765" w14:textId="77777777" w:rsidR="00D507E8" w:rsidRPr="00BD1447" w:rsidRDefault="00D507E8" w:rsidP="00D507E8">
      <w:pPr>
        <w:autoSpaceDE w:val="0"/>
        <w:rPr>
          <w:rFonts w:eastAsia="Arial" w:cs="Noto Sans"/>
          <w:color w:val="000000"/>
          <w:szCs w:val="18"/>
        </w:rPr>
      </w:pPr>
    </w:p>
    <w:p w14:paraId="7629C1F9" w14:textId="77777777" w:rsidR="00D507E8" w:rsidRPr="00BD1447" w:rsidRDefault="00D507E8" w:rsidP="00DC3F30">
      <w:pPr>
        <w:pStyle w:val="Prrafodelista"/>
        <w:numPr>
          <w:ilvl w:val="0"/>
          <w:numId w:val="205"/>
        </w:numPr>
        <w:autoSpaceDE w:val="0"/>
        <w:spacing w:after="160" w:line="259" w:lineRule="auto"/>
        <w:contextualSpacing/>
        <w:rPr>
          <w:rFonts w:eastAsia="Arial" w:cs="Noto Sans"/>
          <w:color w:val="000000"/>
          <w:sz w:val="18"/>
          <w:szCs w:val="18"/>
        </w:rPr>
      </w:pPr>
      <w:r w:rsidRPr="00BD1447">
        <w:rPr>
          <w:rFonts w:eastAsia="Arial" w:cs="Noto Sans"/>
          <w:color w:val="000000"/>
          <w:sz w:val="18"/>
          <w:szCs w:val="18"/>
        </w:rPr>
        <w:t>Formato de subrogación 4-30-2/03 con los datos del paciente y de estudio solicitado completo e incluir las 3 firmas la del médico tratante, el jefe de servicio de Rx y el subdirector o director</w:t>
      </w:r>
    </w:p>
    <w:p w14:paraId="3B03517D" w14:textId="77777777" w:rsidR="00D507E8" w:rsidRPr="00BD1447" w:rsidRDefault="00D507E8" w:rsidP="00DC3F30">
      <w:pPr>
        <w:pStyle w:val="Prrafodelista"/>
        <w:numPr>
          <w:ilvl w:val="0"/>
          <w:numId w:val="205"/>
        </w:numPr>
        <w:autoSpaceDE w:val="0"/>
        <w:spacing w:after="160" w:line="259" w:lineRule="auto"/>
        <w:contextualSpacing/>
        <w:rPr>
          <w:rFonts w:eastAsia="Arial" w:cs="Noto Sans"/>
          <w:color w:val="000000"/>
          <w:sz w:val="18"/>
          <w:szCs w:val="18"/>
        </w:rPr>
      </w:pPr>
      <w:r w:rsidRPr="00BD1447">
        <w:rPr>
          <w:rFonts w:eastAsia="Arial" w:cs="Noto Sans"/>
          <w:color w:val="000000"/>
          <w:sz w:val="18"/>
          <w:szCs w:val="18"/>
        </w:rPr>
        <w:t>Copia de nota medica que justifique el estudio</w:t>
      </w:r>
    </w:p>
    <w:p w14:paraId="0959EEC6" w14:textId="77777777" w:rsidR="00D507E8" w:rsidRPr="00BD1447" w:rsidRDefault="00D507E8" w:rsidP="00DC3F30">
      <w:pPr>
        <w:pStyle w:val="Prrafodelista"/>
        <w:numPr>
          <w:ilvl w:val="0"/>
          <w:numId w:val="205"/>
        </w:numPr>
        <w:autoSpaceDE w:val="0"/>
        <w:spacing w:after="160" w:line="259" w:lineRule="auto"/>
        <w:contextualSpacing/>
        <w:rPr>
          <w:rFonts w:eastAsia="Arial" w:cs="Noto Sans"/>
          <w:color w:val="000000"/>
          <w:sz w:val="18"/>
          <w:szCs w:val="18"/>
        </w:rPr>
      </w:pPr>
      <w:r w:rsidRPr="00BD1447">
        <w:rPr>
          <w:rFonts w:eastAsia="Arial" w:cs="Noto Sans"/>
          <w:color w:val="000000"/>
          <w:sz w:val="18"/>
          <w:szCs w:val="18"/>
        </w:rPr>
        <w:t>Vigencia de derechos del día del estudio</w:t>
      </w:r>
    </w:p>
    <w:p w14:paraId="5A29C48C" w14:textId="77777777" w:rsidR="00D507E8" w:rsidRPr="00BD1447" w:rsidRDefault="00D507E8" w:rsidP="00D507E8">
      <w:pPr>
        <w:autoSpaceDE w:val="0"/>
        <w:rPr>
          <w:rFonts w:eastAsia="Arial" w:cs="Noto Sans"/>
          <w:color w:val="000000"/>
          <w:szCs w:val="18"/>
        </w:rPr>
      </w:pPr>
      <w:r w:rsidRPr="00BD1447">
        <w:rPr>
          <w:rFonts w:eastAsia="Arial" w:cs="Noto Sans"/>
          <w:color w:val="000000"/>
          <w:szCs w:val="18"/>
        </w:rPr>
        <w:t>El proveedor deberá entregar los resultados interpretados de los estudios realizados de forma inmediata al derechohabiente y/o familiar de éste.</w:t>
      </w:r>
    </w:p>
    <w:p w14:paraId="0F66058E" w14:textId="77777777" w:rsidR="00D507E8" w:rsidRPr="00BD1447" w:rsidRDefault="00D507E8" w:rsidP="00D507E8">
      <w:pPr>
        <w:autoSpaceDE w:val="0"/>
        <w:rPr>
          <w:rFonts w:eastAsia="Arial" w:cs="Noto Sans"/>
          <w:b/>
          <w:color w:val="000000"/>
          <w:szCs w:val="18"/>
        </w:rPr>
      </w:pPr>
    </w:p>
    <w:p w14:paraId="57EFD221" w14:textId="77777777" w:rsidR="00D507E8" w:rsidRPr="00BD1447" w:rsidRDefault="00D507E8" w:rsidP="00D507E8">
      <w:pPr>
        <w:autoSpaceDE w:val="0"/>
        <w:rPr>
          <w:rFonts w:eastAsia="Arial" w:cs="Noto Sans"/>
          <w:b/>
          <w:color w:val="000000"/>
          <w:szCs w:val="18"/>
        </w:rPr>
      </w:pPr>
      <w:r w:rsidRPr="00BD1447">
        <w:rPr>
          <w:rFonts w:eastAsia="Arial" w:cs="Noto Sans"/>
          <w:b/>
          <w:color w:val="000000"/>
          <w:szCs w:val="18"/>
        </w:rPr>
        <w:t xml:space="preserve">PACIENTES AMBULATORIOS </w:t>
      </w:r>
    </w:p>
    <w:p w14:paraId="1A3176D8" w14:textId="77777777" w:rsidR="00D507E8" w:rsidRPr="00BD1447" w:rsidRDefault="00D507E8" w:rsidP="00D507E8">
      <w:pPr>
        <w:autoSpaceDE w:val="0"/>
        <w:rPr>
          <w:rFonts w:eastAsia="Arial" w:cs="Noto Sans"/>
          <w:color w:val="000000"/>
          <w:szCs w:val="18"/>
        </w:rPr>
      </w:pPr>
    </w:p>
    <w:p w14:paraId="265D2903" w14:textId="77777777" w:rsidR="00D507E8" w:rsidRPr="00BD1447" w:rsidRDefault="00D507E8" w:rsidP="00D507E8">
      <w:pPr>
        <w:autoSpaceDE w:val="0"/>
        <w:rPr>
          <w:rFonts w:eastAsia="Arial" w:cs="Noto Sans"/>
          <w:color w:val="000000"/>
          <w:szCs w:val="18"/>
        </w:rPr>
      </w:pPr>
      <w:r w:rsidRPr="00BD1447">
        <w:rPr>
          <w:rFonts w:eastAsia="Arial" w:cs="Noto Sans"/>
          <w:color w:val="000000"/>
          <w:szCs w:val="18"/>
        </w:rPr>
        <w:t xml:space="preserve">Tratándose de pacientes ambulatorios, se realizará </w:t>
      </w:r>
      <w:proofErr w:type="spellStart"/>
      <w:r w:rsidRPr="00BD1447">
        <w:rPr>
          <w:rFonts w:eastAsia="Arial" w:cs="Noto Sans"/>
          <w:color w:val="000000"/>
          <w:szCs w:val="18"/>
        </w:rPr>
        <w:t>el</w:t>
      </w:r>
      <w:proofErr w:type="spellEnd"/>
      <w:r w:rsidRPr="00BD1447">
        <w:rPr>
          <w:rFonts w:eastAsia="Arial" w:cs="Noto Sans"/>
          <w:color w:val="000000"/>
          <w:szCs w:val="18"/>
        </w:rPr>
        <w:t xml:space="preserve"> envió del paciente para sacar cita y se deberá incluir:</w:t>
      </w:r>
    </w:p>
    <w:p w14:paraId="492F726A" w14:textId="77777777" w:rsidR="00D507E8" w:rsidRPr="00BD1447" w:rsidRDefault="00D507E8" w:rsidP="00D507E8">
      <w:pPr>
        <w:autoSpaceDE w:val="0"/>
        <w:rPr>
          <w:rFonts w:eastAsia="Arial" w:cs="Noto Sans"/>
          <w:color w:val="000000"/>
          <w:szCs w:val="18"/>
        </w:rPr>
      </w:pPr>
    </w:p>
    <w:p w14:paraId="5EFB1694" w14:textId="77777777" w:rsidR="00D507E8" w:rsidRPr="00BD1447" w:rsidRDefault="00D507E8" w:rsidP="00DC3F30">
      <w:pPr>
        <w:pStyle w:val="Prrafodelista"/>
        <w:numPr>
          <w:ilvl w:val="0"/>
          <w:numId w:val="204"/>
        </w:numPr>
        <w:autoSpaceDE w:val="0"/>
        <w:spacing w:after="160" w:line="259" w:lineRule="auto"/>
        <w:contextualSpacing/>
        <w:rPr>
          <w:rFonts w:eastAsia="Arial" w:cs="Noto Sans"/>
          <w:color w:val="000000"/>
          <w:sz w:val="18"/>
          <w:szCs w:val="18"/>
        </w:rPr>
      </w:pPr>
      <w:r w:rsidRPr="00BD1447">
        <w:rPr>
          <w:rFonts w:eastAsia="Arial" w:cs="Noto Sans"/>
          <w:color w:val="000000"/>
          <w:sz w:val="18"/>
          <w:szCs w:val="18"/>
        </w:rPr>
        <w:t>Formato de subrogación (4-30-2/03) deberá ser firmado por personal autorizado (Médico Solicitante, jefe de Rayos X y Director o Subdirector Médico),</w:t>
      </w:r>
    </w:p>
    <w:p w14:paraId="619E1856" w14:textId="77777777" w:rsidR="00D507E8" w:rsidRPr="00BD1447" w:rsidRDefault="00D507E8" w:rsidP="00DC3F30">
      <w:pPr>
        <w:pStyle w:val="Prrafodelista"/>
        <w:numPr>
          <w:ilvl w:val="0"/>
          <w:numId w:val="204"/>
        </w:numPr>
        <w:autoSpaceDE w:val="0"/>
        <w:spacing w:after="160" w:line="259" w:lineRule="auto"/>
        <w:contextualSpacing/>
        <w:rPr>
          <w:rFonts w:eastAsia="Arial" w:cs="Noto Sans"/>
          <w:color w:val="000000"/>
          <w:sz w:val="18"/>
          <w:szCs w:val="18"/>
        </w:rPr>
      </w:pPr>
      <w:r w:rsidRPr="00BD1447">
        <w:rPr>
          <w:rFonts w:eastAsia="Arial" w:cs="Noto Sans"/>
          <w:color w:val="000000"/>
          <w:sz w:val="18"/>
          <w:szCs w:val="18"/>
        </w:rPr>
        <w:t>Copia de la nota médica que justifique el estudio.</w:t>
      </w:r>
    </w:p>
    <w:p w14:paraId="09187CA7" w14:textId="77777777" w:rsidR="00D507E8" w:rsidRPr="00BD1447" w:rsidRDefault="00D507E8" w:rsidP="00DC3F30">
      <w:pPr>
        <w:pStyle w:val="Prrafodelista"/>
        <w:numPr>
          <w:ilvl w:val="0"/>
          <w:numId w:val="204"/>
        </w:numPr>
        <w:autoSpaceDE w:val="0"/>
        <w:spacing w:after="160" w:line="259" w:lineRule="auto"/>
        <w:contextualSpacing/>
        <w:rPr>
          <w:rFonts w:eastAsia="Arial" w:cs="Noto Sans"/>
          <w:color w:val="000000"/>
          <w:sz w:val="18"/>
          <w:szCs w:val="18"/>
        </w:rPr>
      </w:pPr>
      <w:r w:rsidRPr="00BD1447">
        <w:rPr>
          <w:rFonts w:eastAsia="Arial" w:cs="Noto Sans"/>
          <w:color w:val="000000"/>
          <w:sz w:val="18"/>
          <w:szCs w:val="18"/>
        </w:rPr>
        <w:t xml:space="preserve">Constancia de Vigencia de derechos, realizada el mismo día en que se programe la cita y el día en que se realice el servicio </w:t>
      </w:r>
    </w:p>
    <w:p w14:paraId="0B72CB3E" w14:textId="77777777" w:rsidR="00D507E8" w:rsidRPr="00BD1447" w:rsidRDefault="00D507E8" w:rsidP="00D507E8">
      <w:pPr>
        <w:autoSpaceDE w:val="0"/>
        <w:rPr>
          <w:rFonts w:eastAsia="Arial" w:cs="Noto Sans"/>
          <w:color w:val="000000"/>
          <w:szCs w:val="18"/>
        </w:rPr>
      </w:pPr>
      <w:r w:rsidRPr="00BD1447">
        <w:rPr>
          <w:rFonts w:eastAsia="Arial" w:cs="Noto Sans"/>
          <w:color w:val="000000"/>
          <w:szCs w:val="18"/>
        </w:rPr>
        <w:t xml:space="preserve">El proveedor contará con 3 (tres) días naturales para la realización del estudio solicitado, contados a partir del día de la entrega de la solicitud por parte del paciente en las instalaciones del proveedor adjudicado. </w:t>
      </w:r>
    </w:p>
    <w:p w14:paraId="4DEBC252" w14:textId="77777777" w:rsidR="00D507E8" w:rsidRPr="00BD1447" w:rsidRDefault="00D507E8" w:rsidP="00D507E8">
      <w:pPr>
        <w:autoSpaceDE w:val="0"/>
        <w:rPr>
          <w:rFonts w:eastAsia="Arial" w:cs="Noto Sans"/>
          <w:color w:val="000000"/>
          <w:szCs w:val="18"/>
        </w:rPr>
      </w:pPr>
      <w:r w:rsidRPr="00BD1447">
        <w:rPr>
          <w:rFonts w:eastAsia="Arial" w:cs="Noto Sans"/>
          <w:color w:val="000000"/>
          <w:szCs w:val="18"/>
        </w:rPr>
        <w:t>El proveedor contará con 24 (veinticuatro) horas para entregar al paciente los resultados de su estudio del reporte del médico radiólogo e imágenes, tanto de manera impresa como en CD´S.</w:t>
      </w:r>
    </w:p>
    <w:p w14:paraId="688A917D" w14:textId="77777777" w:rsidR="00D507E8" w:rsidRPr="00BD1447" w:rsidRDefault="00D507E8" w:rsidP="00D507E8">
      <w:pPr>
        <w:autoSpaceDE w:val="0"/>
        <w:rPr>
          <w:rFonts w:eastAsia="Arial" w:cs="Noto Sans"/>
          <w:color w:val="000000"/>
          <w:szCs w:val="18"/>
        </w:rPr>
      </w:pPr>
    </w:p>
    <w:p w14:paraId="50B52E99" w14:textId="77777777" w:rsidR="00D507E8" w:rsidRPr="00BD1447" w:rsidRDefault="00D507E8" w:rsidP="00D507E8">
      <w:pPr>
        <w:autoSpaceDE w:val="0"/>
        <w:rPr>
          <w:rFonts w:eastAsia="Arial" w:cs="Noto Sans"/>
          <w:color w:val="000000"/>
          <w:szCs w:val="18"/>
        </w:rPr>
      </w:pPr>
    </w:p>
    <w:p w14:paraId="51C97780" w14:textId="77777777" w:rsidR="00D507E8" w:rsidRPr="00BD1447" w:rsidRDefault="00D507E8" w:rsidP="00D507E8">
      <w:pPr>
        <w:autoSpaceDE w:val="0"/>
        <w:rPr>
          <w:rFonts w:eastAsia="Arial" w:cs="Noto Sans"/>
          <w:color w:val="000000"/>
          <w:szCs w:val="18"/>
        </w:rPr>
      </w:pPr>
    </w:p>
    <w:p w14:paraId="26FC501D" w14:textId="77777777" w:rsidR="00D507E8" w:rsidRPr="00BD1447" w:rsidRDefault="00D507E8" w:rsidP="00D507E8">
      <w:pPr>
        <w:autoSpaceDE w:val="0"/>
        <w:rPr>
          <w:rFonts w:eastAsia="Arial" w:cs="Noto Sans"/>
          <w:color w:val="000000"/>
          <w:szCs w:val="18"/>
        </w:rPr>
      </w:pPr>
      <w:r w:rsidRPr="00BD1447">
        <w:rPr>
          <w:rFonts w:eastAsia="Arial" w:cs="Noto Sans"/>
          <w:color w:val="000000"/>
          <w:szCs w:val="18"/>
        </w:rPr>
        <w:t xml:space="preserve">NOTA </w:t>
      </w:r>
    </w:p>
    <w:p w14:paraId="389A2AFF" w14:textId="77777777" w:rsidR="00D507E8" w:rsidRPr="00BD1447" w:rsidRDefault="00D507E8" w:rsidP="00D507E8">
      <w:pPr>
        <w:autoSpaceDE w:val="0"/>
        <w:rPr>
          <w:rFonts w:eastAsia="Arial" w:cs="Noto Sans"/>
          <w:b/>
          <w:bCs/>
          <w:color w:val="000000"/>
          <w:szCs w:val="18"/>
        </w:rPr>
      </w:pPr>
      <w:r w:rsidRPr="00BD1447">
        <w:rPr>
          <w:rFonts w:eastAsia="Arial" w:cs="Noto Sans"/>
          <w:b/>
          <w:color w:val="000000"/>
          <w:szCs w:val="18"/>
        </w:rPr>
        <w:t xml:space="preserve">Tratándose de estudios de pacientes hospitalizados que sean solicitados en fin de semana y días festivos, o  incluso  pacientes ambulatorios y   no se encuentra el jefe de </w:t>
      </w:r>
      <w:proofErr w:type="spellStart"/>
      <w:r w:rsidRPr="00BD1447">
        <w:rPr>
          <w:rFonts w:eastAsia="Arial" w:cs="Noto Sans"/>
          <w:b/>
          <w:color w:val="000000"/>
          <w:szCs w:val="18"/>
        </w:rPr>
        <w:t>Rx</w:t>
      </w:r>
      <w:proofErr w:type="spellEnd"/>
      <w:r w:rsidRPr="00BD1447">
        <w:rPr>
          <w:rFonts w:eastAsia="Arial" w:cs="Noto Sans"/>
          <w:b/>
          <w:color w:val="000000"/>
          <w:szCs w:val="18"/>
        </w:rPr>
        <w:t xml:space="preserve"> el estudio deberá ser firmado por el médico tratante y </w:t>
      </w:r>
      <w:r w:rsidRPr="00BD1447">
        <w:rPr>
          <w:rFonts w:eastAsia="Arial" w:cs="Noto Sans"/>
          <w:b/>
          <w:color w:val="000000"/>
          <w:szCs w:val="18"/>
        </w:rPr>
        <w:lastRenderedPageBreak/>
        <w:t xml:space="preserve">autorizado por del Subdirector Médico en turno,  posteriormente se recabara la firma del jefe de </w:t>
      </w:r>
      <w:proofErr w:type="spellStart"/>
      <w:r w:rsidRPr="00BD1447">
        <w:rPr>
          <w:rFonts w:eastAsia="Arial" w:cs="Noto Sans"/>
          <w:b/>
          <w:color w:val="000000"/>
          <w:szCs w:val="18"/>
        </w:rPr>
        <w:t>Rx</w:t>
      </w:r>
      <w:proofErr w:type="spellEnd"/>
      <w:r w:rsidRPr="00BD1447">
        <w:rPr>
          <w:rFonts w:eastAsia="Arial" w:cs="Noto Sans"/>
          <w:b/>
          <w:color w:val="000000"/>
          <w:szCs w:val="18"/>
        </w:rPr>
        <w:t xml:space="preserve"> para el registro de control, </w:t>
      </w:r>
      <w:r w:rsidRPr="00BD1447">
        <w:rPr>
          <w:rFonts w:eastAsia="Arial" w:cs="Noto Sans"/>
          <w:b/>
          <w:bCs/>
          <w:color w:val="000000"/>
          <w:szCs w:val="18"/>
        </w:rPr>
        <w:t>en caso de ocurrir un evento  adverso durante la realización de estudios de resonancia, recuperación y traslado a las instalaciones del instituto  con o sin  la administración de medios de contaste o  sedantes,  tanto en   paciente ambulatorios como hospitalizado,  el proveedor adjudicado del servicio subrogado  deberá otorgar la atención del evento sin generar costo adicional para el IMSS.</w:t>
      </w:r>
    </w:p>
    <w:p w14:paraId="767A154E" w14:textId="77777777" w:rsidR="00D507E8" w:rsidRPr="00BD1447" w:rsidRDefault="00D507E8" w:rsidP="00D507E8">
      <w:pPr>
        <w:autoSpaceDE w:val="0"/>
        <w:rPr>
          <w:rFonts w:eastAsia="Arial" w:cs="Noto Sans"/>
          <w:color w:val="000000"/>
          <w:szCs w:val="18"/>
        </w:rPr>
      </w:pPr>
    </w:p>
    <w:p w14:paraId="0D7056E6"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c) Criterio de evaluación de proposiciones conforme a lo dispuesto por los artículos 51, 52 y 53 de la RLAASSP.</w:t>
      </w:r>
    </w:p>
    <w:p w14:paraId="44904EB1" w14:textId="60DC9C40" w:rsidR="00D507E8" w:rsidRPr="00BD1447" w:rsidRDefault="00D507E8" w:rsidP="00D507E8">
      <w:pPr>
        <w:autoSpaceDE w:val="0"/>
        <w:autoSpaceDN w:val="0"/>
        <w:adjustRightInd w:val="0"/>
        <w:spacing w:after="37"/>
        <w:rPr>
          <w:rFonts w:eastAsiaTheme="minorHAnsi" w:cs="Noto Sans"/>
          <w:color w:val="000000"/>
          <w:szCs w:val="18"/>
        </w:rPr>
      </w:pPr>
      <w:r w:rsidRPr="00BD1447">
        <w:rPr>
          <w:rFonts w:eastAsiaTheme="minorHAnsi" w:cs="Noto Sans"/>
          <w:b/>
          <w:color w:val="000000"/>
          <w:szCs w:val="18"/>
        </w:rPr>
        <w:t>En su caso, la ponderación del criterio de evaluación de puntos y porcentajes con la que se evaluarán las propuestas, cumpliendo con lo dispuesto en el segundo párrafo del artículo 14 de la LAASSP</w:t>
      </w:r>
      <w:r w:rsidRPr="00BD1447">
        <w:rPr>
          <w:rFonts w:eastAsiaTheme="minorHAnsi" w:cs="Noto Sans"/>
          <w:color w:val="000000"/>
          <w:szCs w:val="18"/>
        </w:rPr>
        <w:t>.</w:t>
      </w:r>
    </w:p>
    <w:p w14:paraId="2529C837" w14:textId="77777777" w:rsidR="00D507E8" w:rsidRPr="00BD1447" w:rsidRDefault="00D507E8" w:rsidP="00D507E8">
      <w:pPr>
        <w:autoSpaceDE w:val="0"/>
        <w:autoSpaceDN w:val="0"/>
        <w:adjustRightInd w:val="0"/>
        <w:spacing w:after="37"/>
        <w:rPr>
          <w:rFonts w:eastAsiaTheme="minorHAnsi" w:cs="Noto Sans"/>
          <w:b/>
          <w:color w:val="000000"/>
          <w:szCs w:val="18"/>
        </w:rPr>
      </w:pPr>
      <w:r w:rsidRPr="00BD1447">
        <w:rPr>
          <w:rFonts w:eastAsiaTheme="minorHAnsi" w:cs="Noto Sans"/>
          <w:b/>
          <w:color w:val="000000"/>
          <w:szCs w:val="18"/>
        </w:rPr>
        <w:t>En su caso, la metodología para la evaluación bajo el criterio de costo beneficio.</w:t>
      </w:r>
    </w:p>
    <w:p w14:paraId="4EF2A3F2" w14:textId="77777777" w:rsidR="00D507E8" w:rsidRPr="00BD1447" w:rsidRDefault="00D507E8" w:rsidP="00D507E8">
      <w:pPr>
        <w:tabs>
          <w:tab w:val="left" w:pos="2880"/>
        </w:tabs>
        <w:autoSpaceDE w:val="0"/>
        <w:rPr>
          <w:rFonts w:cs="Noto Sans"/>
          <w:b/>
          <w:szCs w:val="18"/>
        </w:rPr>
      </w:pPr>
      <w:r w:rsidRPr="00BD1447">
        <w:rPr>
          <w:rFonts w:cs="Noto Sans"/>
          <w:b/>
          <w:szCs w:val="18"/>
        </w:rPr>
        <w:t>Se utilizará el criterio binario en virtud de que el servicio a contratar se encuentra estandarizado en el mercado.</w:t>
      </w:r>
    </w:p>
    <w:p w14:paraId="4D885D12" w14:textId="77777777" w:rsidR="00D507E8" w:rsidRPr="00BD1447" w:rsidRDefault="00D507E8" w:rsidP="00D507E8">
      <w:pPr>
        <w:tabs>
          <w:tab w:val="left" w:pos="2880"/>
        </w:tabs>
        <w:autoSpaceDE w:val="0"/>
        <w:rPr>
          <w:rFonts w:cs="Noto Sans"/>
          <w:b/>
          <w:szCs w:val="18"/>
        </w:rPr>
      </w:pPr>
    </w:p>
    <w:p w14:paraId="0367536F" w14:textId="77777777" w:rsidR="00D507E8" w:rsidRPr="00BD1447" w:rsidRDefault="00D507E8" w:rsidP="00D507E8">
      <w:pPr>
        <w:tabs>
          <w:tab w:val="left" w:pos="2880"/>
        </w:tabs>
        <w:autoSpaceDE w:val="0"/>
        <w:rPr>
          <w:rFonts w:cs="Noto Sans"/>
          <w:kern w:val="2"/>
          <w:szCs w:val="18"/>
        </w:rPr>
      </w:pPr>
      <w:r w:rsidRPr="00BD1447">
        <w:rPr>
          <w:rFonts w:cs="Noto Sans"/>
          <w:kern w:val="2"/>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2DF87F46" w14:textId="77777777" w:rsidR="00D507E8" w:rsidRPr="00BD1447" w:rsidRDefault="00D507E8" w:rsidP="00D507E8">
      <w:pPr>
        <w:tabs>
          <w:tab w:val="left" w:pos="2880"/>
        </w:tabs>
        <w:autoSpaceDE w:val="0"/>
        <w:rPr>
          <w:rFonts w:cs="Noto Sans"/>
          <w:kern w:val="2"/>
          <w:szCs w:val="18"/>
        </w:rPr>
      </w:pPr>
    </w:p>
    <w:p w14:paraId="313771E1" w14:textId="77777777" w:rsidR="00D507E8" w:rsidRPr="00BD1447" w:rsidRDefault="00D507E8" w:rsidP="00D507E8">
      <w:pPr>
        <w:tabs>
          <w:tab w:val="left" w:pos="2880"/>
        </w:tabs>
        <w:autoSpaceDE w:val="0"/>
        <w:rPr>
          <w:rFonts w:cs="Noto Sans"/>
          <w:kern w:val="2"/>
          <w:szCs w:val="18"/>
        </w:rPr>
      </w:pPr>
      <w:r w:rsidRPr="00BD1447">
        <w:rPr>
          <w:rFonts w:cs="Noto Sans"/>
          <w:b/>
          <w:kern w:val="2"/>
          <w:szCs w:val="18"/>
        </w:rPr>
        <w:t>Artículo 51.-</w:t>
      </w:r>
      <w:r w:rsidRPr="00BD1447">
        <w:rPr>
          <w:rFonts w:cs="Noto Sans"/>
          <w:kern w:val="2"/>
          <w:szCs w:val="18"/>
        </w:rPr>
        <w:t xml:space="preserve"> los criterios para evaluar la solvencia de las proposiciones, deberán guardar relación con los requisitos y especificaciones señalados en la convocatoria a la licitación pública para la integración de las propuestas técnicas y económicas.</w:t>
      </w:r>
    </w:p>
    <w:p w14:paraId="37188939" w14:textId="77777777" w:rsidR="00D507E8" w:rsidRPr="00BD1447" w:rsidRDefault="00D507E8" w:rsidP="00D507E8">
      <w:pPr>
        <w:tabs>
          <w:tab w:val="left" w:pos="2880"/>
        </w:tabs>
        <w:autoSpaceDE w:val="0"/>
        <w:rPr>
          <w:rFonts w:cs="Noto Sans"/>
          <w:kern w:val="2"/>
          <w:szCs w:val="18"/>
        </w:rPr>
      </w:pPr>
    </w:p>
    <w:p w14:paraId="43552A4C" w14:textId="77777777" w:rsidR="00D507E8" w:rsidRPr="00BD1447" w:rsidRDefault="00D507E8" w:rsidP="00D507E8">
      <w:pPr>
        <w:tabs>
          <w:tab w:val="left" w:pos="2880"/>
        </w:tabs>
        <w:autoSpaceDE w:val="0"/>
        <w:rPr>
          <w:rFonts w:cs="Noto Sans"/>
          <w:kern w:val="2"/>
          <w:szCs w:val="18"/>
        </w:rPr>
      </w:pPr>
      <w:r w:rsidRPr="00BD1447">
        <w:rPr>
          <w:rFonts w:cs="Noto Sans"/>
          <w:kern w:val="2"/>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y el factor preponderante que considera para la adjudicación del contrato es el precio más bajo. </w:t>
      </w:r>
      <w:proofErr w:type="gramStart"/>
      <w:r w:rsidRPr="00BD1447">
        <w:rPr>
          <w:rFonts w:cs="Noto Sans"/>
          <w:kern w:val="2"/>
          <w:szCs w:val="18"/>
        </w:rPr>
        <w:t>el</w:t>
      </w:r>
      <w:proofErr w:type="gramEnd"/>
      <w:r w:rsidRPr="00BD1447">
        <w:rPr>
          <w:rFonts w:cs="Noto Sans"/>
          <w:kern w:val="2"/>
          <w:szCs w:val="18"/>
        </w:rPr>
        <w:t xml:space="preserve"> área contratante deberá justificar la razón por la que solo puede aplicarse el criterio de evaluación binaria y no el de puntos o porcentajes o de costo beneficio, dejando constancia en el expediente del procedimiento de contratación. </w:t>
      </w:r>
    </w:p>
    <w:p w14:paraId="3544703D" w14:textId="77777777" w:rsidR="00D507E8" w:rsidRPr="00BD1447" w:rsidRDefault="00D507E8" w:rsidP="00D507E8">
      <w:pPr>
        <w:tabs>
          <w:tab w:val="left" w:pos="2880"/>
        </w:tabs>
        <w:autoSpaceDE w:val="0"/>
        <w:rPr>
          <w:rFonts w:cs="Noto Sans"/>
          <w:kern w:val="2"/>
          <w:szCs w:val="18"/>
        </w:rPr>
      </w:pPr>
    </w:p>
    <w:p w14:paraId="1D92AAB4" w14:textId="77777777" w:rsidR="00D507E8" w:rsidRPr="00BD1447" w:rsidRDefault="00D507E8" w:rsidP="00D507E8">
      <w:pPr>
        <w:tabs>
          <w:tab w:val="left" w:pos="2880"/>
        </w:tabs>
        <w:autoSpaceDE w:val="0"/>
        <w:rPr>
          <w:rFonts w:cs="Noto Sans"/>
          <w:kern w:val="2"/>
          <w:szCs w:val="18"/>
        </w:rPr>
      </w:pPr>
      <w:r w:rsidRPr="00BD1447">
        <w:rPr>
          <w:rFonts w:cs="Noto Sans"/>
          <w:kern w:val="2"/>
          <w:szCs w:val="18"/>
        </w:rPr>
        <w:t xml:space="preserve">Así mismo,   los criterios que se aplicarán para evaluar las proposiciones se basaran en la información documental presentada,  por los licitantes, observando para ello lo previsto en el artículo 36 en lo relativo al criterio binario y 36 bis fracción II de la LAASSP. </w:t>
      </w:r>
      <w:proofErr w:type="gramStart"/>
      <w:r w:rsidRPr="00BD1447">
        <w:rPr>
          <w:rFonts w:cs="Noto Sans"/>
          <w:kern w:val="2"/>
          <w:szCs w:val="18"/>
        </w:rPr>
        <w:t>la</w:t>
      </w:r>
      <w:proofErr w:type="gramEnd"/>
      <w:r w:rsidRPr="00BD1447">
        <w:rPr>
          <w:rFonts w:cs="Noto Sans"/>
          <w:kern w:val="2"/>
          <w:szCs w:val="18"/>
        </w:rPr>
        <w:t xml:space="preserve"> evaluación se realizará comparando entre sí, en forma equivalente, todas las condiciones ofrecidas explícitamente por los licitantes. </w:t>
      </w:r>
    </w:p>
    <w:p w14:paraId="1EAB8D5D" w14:textId="77777777" w:rsidR="00D507E8" w:rsidRPr="00BD1447" w:rsidRDefault="00D507E8" w:rsidP="00D507E8">
      <w:pPr>
        <w:tabs>
          <w:tab w:val="left" w:pos="2880"/>
        </w:tabs>
        <w:autoSpaceDE w:val="0"/>
        <w:rPr>
          <w:rFonts w:cs="Noto Sans"/>
          <w:kern w:val="2"/>
          <w:szCs w:val="18"/>
        </w:rPr>
      </w:pPr>
    </w:p>
    <w:p w14:paraId="365AF7B0" w14:textId="77777777" w:rsidR="00D507E8" w:rsidRPr="00BD1447" w:rsidRDefault="00D507E8" w:rsidP="00D507E8">
      <w:pPr>
        <w:tabs>
          <w:tab w:val="left" w:pos="2880"/>
        </w:tabs>
        <w:autoSpaceDE w:val="0"/>
        <w:rPr>
          <w:rFonts w:cs="Noto Sans"/>
          <w:kern w:val="2"/>
          <w:szCs w:val="18"/>
        </w:rPr>
      </w:pPr>
      <w:r w:rsidRPr="00BD1447">
        <w:rPr>
          <w:rFonts w:cs="Noto Sans"/>
          <w:kern w:val="2"/>
          <w:szCs w:val="18"/>
        </w:rPr>
        <w:t xml:space="preserve">Por lo que, el licitante que resulte adjudicado, deberá cumplir con todos los requisitos solicitados en la convocatoria, ya que todos son necesarios para garantizar la calidad y entrega oportuna  del producto y/o servicio. </w:t>
      </w:r>
    </w:p>
    <w:p w14:paraId="5ADCD8AD" w14:textId="77777777" w:rsidR="00D507E8" w:rsidRPr="00BD1447" w:rsidRDefault="00D507E8" w:rsidP="00D507E8">
      <w:pPr>
        <w:tabs>
          <w:tab w:val="left" w:pos="2880"/>
        </w:tabs>
        <w:autoSpaceDE w:val="0"/>
        <w:rPr>
          <w:rFonts w:cs="Noto Sans"/>
          <w:kern w:val="2"/>
          <w:szCs w:val="18"/>
        </w:rPr>
      </w:pPr>
    </w:p>
    <w:p w14:paraId="65715876" w14:textId="77777777" w:rsidR="00D507E8" w:rsidRPr="00BD1447" w:rsidRDefault="00D507E8" w:rsidP="00D507E8">
      <w:pPr>
        <w:tabs>
          <w:tab w:val="left" w:pos="2880"/>
        </w:tabs>
        <w:autoSpaceDE w:val="0"/>
        <w:rPr>
          <w:rFonts w:cs="Noto Sans"/>
          <w:caps/>
          <w:kern w:val="2"/>
          <w:szCs w:val="18"/>
        </w:rPr>
      </w:pPr>
      <w:r w:rsidRPr="00BD1447">
        <w:rPr>
          <w:rFonts w:cs="Noto Sans"/>
          <w:kern w:val="2"/>
          <w:szCs w:val="18"/>
        </w:rPr>
        <w:t>Según la naturaleza de los servicios a contratar, es procedente utilizar el método binario, toda vez que no se requiere vincular las condiciones que deberán cumplir los proveedores, con las características y especificaciones de los servicios a contratar, en virtud de que estos se encuentran estandarizados en el mercado y el factor preponderante que se considera para la adjudicación del contrato es la garantía en la calidad del servicio, precio conveniente para el instituto mexicano del seguro social.</w:t>
      </w:r>
    </w:p>
    <w:p w14:paraId="485B8B1F" w14:textId="77777777" w:rsidR="00D507E8" w:rsidRPr="00BD1447" w:rsidRDefault="00D507E8" w:rsidP="00D507E8">
      <w:pPr>
        <w:autoSpaceDE w:val="0"/>
        <w:autoSpaceDN w:val="0"/>
        <w:adjustRightInd w:val="0"/>
        <w:rPr>
          <w:rFonts w:cs="Noto Sans"/>
          <w:b/>
          <w:bCs/>
          <w:szCs w:val="18"/>
        </w:rPr>
      </w:pPr>
      <w:r w:rsidRPr="00BD1447">
        <w:rPr>
          <w:rFonts w:cs="Noto Sans"/>
          <w:b/>
          <w:bCs/>
          <w:szCs w:val="18"/>
        </w:rPr>
        <w:t>d) Licencias, permisos, registros, certificados o autorizaciones que debe cumplir o aplicarse al bien o servicio a contratar.</w:t>
      </w:r>
    </w:p>
    <w:p w14:paraId="0A63257C" w14:textId="77777777" w:rsidR="00D507E8" w:rsidRPr="00BD1447" w:rsidRDefault="00D507E8" w:rsidP="00D507E8">
      <w:pPr>
        <w:autoSpaceDE w:val="0"/>
        <w:autoSpaceDN w:val="0"/>
        <w:adjustRightInd w:val="0"/>
        <w:rPr>
          <w:rFonts w:cs="Noto Sans"/>
          <w:b/>
          <w:bCs/>
          <w:szCs w:val="18"/>
        </w:rPr>
      </w:pPr>
    </w:p>
    <w:p w14:paraId="7AF4FF72"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r w:rsidRPr="00BD1447">
        <w:rPr>
          <w:rFonts w:cs="Noto Sans"/>
          <w:szCs w:val="18"/>
        </w:rPr>
        <w:t xml:space="preserve">El proveedor deberá de contar con los permisos correspondientes para ofrecer los servicios para lo que será contratado. </w:t>
      </w:r>
    </w:p>
    <w:p w14:paraId="23F8BACB"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p>
    <w:p w14:paraId="1822B353"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r w:rsidRPr="00BD1447">
        <w:rPr>
          <w:rFonts w:cs="Noto Sans"/>
          <w:szCs w:val="18"/>
        </w:rPr>
        <w:t>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p w14:paraId="064625C3"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p>
    <w:p w14:paraId="4C235C91" w14:textId="77777777" w:rsidR="00D507E8" w:rsidRPr="00BD1447" w:rsidRDefault="00D507E8" w:rsidP="00DC3F30">
      <w:pPr>
        <w:pStyle w:val="Prrafodelista"/>
        <w:numPr>
          <w:ilvl w:val="0"/>
          <w:numId w:val="207"/>
        </w:numPr>
        <w:tabs>
          <w:tab w:val="left" w:pos="-720"/>
        </w:tabs>
        <w:suppressAutoHyphens/>
        <w:overflowPunct w:val="0"/>
        <w:autoSpaceDE w:val="0"/>
        <w:autoSpaceDN w:val="0"/>
        <w:adjustRightInd w:val="0"/>
        <w:spacing w:after="160" w:line="259" w:lineRule="auto"/>
        <w:contextualSpacing/>
        <w:textAlignment w:val="baseline"/>
        <w:rPr>
          <w:rFonts w:cs="Noto Sans"/>
          <w:sz w:val="18"/>
          <w:szCs w:val="18"/>
        </w:rPr>
      </w:pPr>
      <w:r w:rsidRPr="00BD1447">
        <w:rPr>
          <w:rFonts w:cs="Noto Sans"/>
          <w:sz w:val="18"/>
          <w:szCs w:val="18"/>
        </w:rPr>
        <w:t>Licencia Sanitaria expedida por la secretaria de Salud.</w:t>
      </w:r>
    </w:p>
    <w:p w14:paraId="03A2FF65" w14:textId="77777777" w:rsidR="00D507E8" w:rsidRPr="00BD1447" w:rsidRDefault="00D507E8" w:rsidP="00DC3F30">
      <w:pPr>
        <w:pStyle w:val="Prrafodelista"/>
        <w:numPr>
          <w:ilvl w:val="0"/>
          <w:numId w:val="207"/>
        </w:numPr>
        <w:tabs>
          <w:tab w:val="left" w:pos="-720"/>
        </w:tabs>
        <w:suppressAutoHyphens/>
        <w:overflowPunct w:val="0"/>
        <w:autoSpaceDE w:val="0"/>
        <w:autoSpaceDN w:val="0"/>
        <w:adjustRightInd w:val="0"/>
        <w:spacing w:after="160" w:line="259" w:lineRule="auto"/>
        <w:contextualSpacing/>
        <w:textAlignment w:val="baseline"/>
        <w:rPr>
          <w:rFonts w:cs="Noto Sans"/>
          <w:sz w:val="18"/>
          <w:szCs w:val="18"/>
        </w:rPr>
      </w:pPr>
      <w:r w:rsidRPr="00BD1447">
        <w:rPr>
          <w:rFonts w:cs="Noto Sans"/>
          <w:sz w:val="18"/>
          <w:szCs w:val="18"/>
        </w:rPr>
        <w:t>Licencia del Responsable de Operación y Funcionamiento.</w:t>
      </w:r>
    </w:p>
    <w:p w14:paraId="1F2C7B91"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b/>
          <w:szCs w:val="18"/>
        </w:rPr>
      </w:pPr>
      <w:r w:rsidRPr="00BD1447">
        <w:rPr>
          <w:rFonts w:cs="Noto Sans"/>
          <w:b/>
          <w:szCs w:val="18"/>
        </w:rPr>
        <w:lastRenderedPageBreak/>
        <w:t>El personal técnico y médico radiólogo debe de contar con la siguiente documentación:</w:t>
      </w:r>
    </w:p>
    <w:p w14:paraId="15BE699A"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b/>
          <w:szCs w:val="18"/>
        </w:rPr>
      </w:pPr>
    </w:p>
    <w:p w14:paraId="088D3429" w14:textId="77777777" w:rsidR="00D507E8" w:rsidRPr="00BD1447" w:rsidRDefault="00D507E8" w:rsidP="00DC3F30">
      <w:pPr>
        <w:pStyle w:val="Prrafodelista"/>
        <w:numPr>
          <w:ilvl w:val="0"/>
          <w:numId w:val="206"/>
        </w:numPr>
        <w:tabs>
          <w:tab w:val="left" w:pos="-720"/>
        </w:tabs>
        <w:suppressAutoHyphens/>
        <w:overflowPunct w:val="0"/>
        <w:autoSpaceDE w:val="0"/>
        <w:autoSpaceDN w:val="0"/>
        <w:adjustRightInd w:val="0"/>
        <w:spacing w:after="160" w:line="259" w:lineRule="auto"/>
        <w:contextualSpacing/>
        <w:textAlignment w:val="baseline"/>
        <w:rPr>
          <w:rFonts w:cs="Noto Sans"/>
          <w:sz w:val="18"/>
          <w:szCs w:val="18"/>
        </w:rPr>
      </w:pPr>
      <w:r w:rsidRPr="00BD1447">
        <w:rPr>
          <w:rFonts w:cs="Noto Sans"/>
          <w:sz w:val="18"/>
          <w:szCs w:val="18"/>
        </w:rPr>
        <w:t>Título y cédula de la especialidad.</w:t>
      </w:r>
    </w:p>
    <w:p w14:paraId="2C16AB23" w14:textId="77777777" w:rsidR="00D507E8" w:rsidRPr="00BD1447" w:rsidRDefault="00D507E8" w:rsidP="00DC3F30">
      <w:pPr>
        <w:pStyle w:val="Prrafodelista"/>
        <w:numPr>
          <w:ilvl w:val="0"/>
          <w:numId w:val="206"/>
        </w:numPr>
        <w:tabs>
          <w:tab w:val="left" w:pos="-720"/>
        </w:tabs>
        <w:suppressAutoHyphens/>
        <w:overflowPunct w:val="0"/>
        <w:autoSpaceDE w:val="0"/>
        <w:autoSpaceDN w:val="0"/>
        <w:adjustRightInd w:val="0"/>
        <w:spacing w:after="160" w:line="259" w:lineRule="auto"/>
        <w:contextualSpacing/>
        <w:textAlignment w:val="baseline"/>
        <w:rPr>
          <w:rFonts w:cs="Noto Sans"/>
          <w:sz w:val="18"/>
          <w:szCs w:val="18"/>
        </w:rPr>
      </w:pPr>
      <w:r w:rsidRPr="00BD1447">
        <w:rPr>
          <w:rFonts w:cs="Noto Sans"/>
          <w:sz w:val="18"/>
          <w:szCs w:val="18"/>
        </w:rPr>
        <w:t>Certificado avalado por el Consejo Mexicano de Radiología e Imagen A. C.</w:t>
      </w:r>
    </w:p>
    <w:p w14:paraId="7CB037ED" w14:textId="77777777" w:rsidR="00D507E8" w:rsidRPr="00BD1447" w:rsidRDefault="00D507E8" w:rsidP="00DC3F30">
      <w:pPr>
        <w:pStyle w:val="Prrafodelista"/>
        <w:numPr>
          <w:ilvl w:val="0"/>
          <w:numId w:val="206"/>
        </w:numPr>
        <w:tabs>
          <w:tab w:val="left" w:pos="-720"/>
        </w:tabs>
        <w:suppressAutoHyphens/>
        <w:overflowPunct w:val="0"/>
        <w:autoSpaceDE w:val="0"/>
        <w:autoSpaceDN w:val="0"/>
        <w:adjustRightInd w:val="0"/>
        <w:spacing w:after="160" w:line="259" w:lineRule="auto"/>
        <w:contextualSpacing/>
        <w:textAlignment w:val="baseline"/>
        <w:rPr>
          <w:rFonts w:cs="Noto Sans"/>
          <w:sz w:val="18"/>
          <w:szCs w:val="18"/>
        </w:rPr>
      </w:pPr>
      <w:r w:rsidRPr="00BD1447">
        <w:rPr>
          <w:rFonts w:cs="Noto Sans"/>
          <w:sz w:val="18"/>
          <w:szCs w:val="18"/>
        </w:rPr>
        <w:t>Certificado de capacitación del equipo de RM.</w:t>
      </w:r>
    </w:p>
    <w:p w14:paraId="0F5E739D" w14:textId="77777777" w:rsidR="00D507E8" w:rsidRPr="00BD1447" w:rsidRDefault="00D507E8" w:rsidP="00DC3F30">
      <w:pPr>
        <w:pStyle w:val="Prrafodelista"/>
        <w:numPr>
          <w:ilvl w:val="0"/>
          <w:numId w:val="206"/>
        </w:numPr>
        <w:tabs>
          <w:tab w:val="left" w:pos="-720"/>
        </w:tabs>
        <w:suppressAutoHyphens/>
        <w:overflowPunct w:val="0"/>
        <w:autoSpaceDE w:val="0"/>
        <w:autoSpaceDN w:val="0"/>
        <w:adjustRightInd w:val="0"/>
        <w:spacing w:after="160" w:line="259" w:lineRule="auto"/>
        <w:contextualSpacing/>
        <w:textAlignment w:val="baseline"/>
        <w:rPr>
          <w:rFonts w:cs="Noto Sans"/>
          <w:sz w:val="18"/>
          <w:szCs w:val="18"/>
        </w:rPr>
      </w:pPr>
      <w:r w:rsidRPr="00BD1447">
        <w:rPr>
          <w:rFonts w:cs="Noto Sans"/>
          <w:sz w:val="18"/>
          <w:szCs w:val="18"/>
        </w:rPr>
        <w:t>Del personal médico anestesiólogo:</w:t>
      </w:r>
    </w:p>
    <w:p w14:paraId="358612E5" w14:textId="77777777" w:rsidR="00D507E8" w:rsidRPr="00BD1447" w:rsidRDefault="00D507E8" w:rsidP="00DC3F30">
      <w:pPr>
        <w:pStyle w:val="Prrafodelista"/>
        <w:numPr>
          <w:ilvl w:val="0"/>
          <w:numId w:val="206"/>
        </w:numPr>
        <w:tabs>
          <w:tab w:val="left" w:pos="-720"/>
        </w:tabs>
        <w:suppressAutoHyphens/>
        <w:overflowPunct w:val="0"/>
        <w:autoSpaceDE w:val="0"/>
        <w:autoSpaceDN w:val="0"/>
        <w:adjustRightInd w:val="0"/>
        <w:spacing w:after="160" w:line="259" w:lineRule="auto"/>
        <w:contextualSpacing/>
        <w:textAlignment w:val="baseline"/>
        <w:rPr>
          <w:rFonts w:cs="Noto Sans"/>
          <w:sz w:val="18"/>
          <w:szCs w:val="18"/>
        </w:rPr>
      </w:pPr>
      <w:r w:rsidRPr="00BD1447">
        <w:rPr>
          <w:rFonts w:cs="Noto Sans"/>
          <w:sz w:val="18"/>
          <w:szCs w:val="18"/>
        </w:rPr>
        <w:t>Título y cédula de la especialidad.</w:t>
      </w:r>
    </w:p>
    <w:p w14:paraId="738FB241" w14:textId="77777777" w:rsidR="00D507E8" w:rsidRPr="00BD1447" w:rsidRDefault="00D507E8" w:rsidP="00DC3F30">
      <w:pPr>
        <w:pStyle w:val="Prrafodelista"/>
        <w:numPr>
          <w:ilvl w:val="0"/>
          <w:numId w:val="206"/>
        </w:numPr>
        <w:tabs>
          <w:tab w:val="left" w:pos="-720"/>
        </w:tabs>
        <w:suppressAutoHyphens/>
        <w:overflowPunct w:val="0"/>
        <w:autoSpaceDE w:val="0"/>
        <w:autoSpaceDN w:val="0"/>
        <w:adjustRightInd w:val="0"/>
        <w:spacing w:after="160" w:line="259" w:lineRule="auto"/>
        <w:contextualSpacing/>
        <w:textAlignment w:val="baseline"/>
        <w:rPr>
          <w:rFonts w:cs="Noto Sans"/>
          <w:sz w:val="18"/>
          <w:szCs w:val="18"/>
        </w:rPr>
      </w:pPr>
      <w:r w:rsidRPr="00BD1447">
        <w:rPr>
          <w:rFonts w:cs="Noto Sans"/>
          <w:sz w:val="18"/>
          <w:szCs w:val="18"/>
        </w:rPr>
        <w:t>Certificado avalado por el Consejo Mexicano de Anestesiología A. C</w:t>
      </w:r>
    </w:p>
    <w:p w14:paraId="6AB66A5C" w14:textId="77777777" w:rsidR="00D507E8" w:rsidRPr="00BD1447" w:rsidRDefault="00D507E8" w:rsidP="00D507E8">
      <w:pPr>
        <w:rPr>
          <w:rFonts w:eastAsiaTheme="minorHAnsi" w:cs="Noto Sans"/>
          <w:szCs w:val="18"/>
        </w:rPr>
      </w:pPr>
      <w:r w:rsidRPr="00BD1447">
        <w:rPr>
          <w:rFonts w:eastAsiaTheme="minorHAnsi" w:cs="Noto Sans"/>
          <w:szCs w:val="18"/>
        </w:rPr>
        <w:t>El proveedor deberá de contar con los permisos correspondientes para ofrecer los servicios para lo que será contratado. 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p w14:paraId="56BD321F" w14:textId="77777777" w:rsidR="00D507E8" w:rsidRPr="00BD1447" w:rsidRDefault="00D507E8" w:rsidP="00D507E8">
      <w:pPr>
        <w:rPr>
          <w:rFonts w:eastAsiaTheme="minorHAnsi" w:cs="Noto Sans"/>
          <w:szCs w:val="18"/>
        </w:rPr>
      </w:pPr>
    </w:p>
    <w:p w14:paraId="731B4A46"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e) Documentación técnica necesaria como poder ser: folletos, catálogos, fotografías, manuales entre otros, en caso de que se requieran para comprobar sus especificaciones.</w:t>
      </w:r>
    </w:p>
    <w:p w14:paraId="3338B5D7" w14:textId="77777777" w:rsidR="00D507E8" w:rsidRPr="00BD1447" w:rsidRDefault="00D507E8" w:rsidP="00D507E8">
      <w:pPr>
        <w:autoSpaceDE w:val="0"/>
        <w:autoSpaceDN w:val="0"/>
        <w:adjustRightInd w:val="0"/>
        <w:rPr>
          <w:rFonts w:eastAsiaTheme="minorHAnsi" w:cs="Noto Sans"/>
          <w:color w:val="000000"/>
          <w:szCs w:val="18"/>
        </w:rPr>
      </w:pPr>
    </w:p>
    <w:p w14:paraId="78FD4D1F"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r w:rsidRPr="00BD1447">
        <w:rPr>
          <w:rFonts w:cs="Noto Sans"/>
          <w:szCs w:val="18"/>
        </w:rPr>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En tratándose de idioma distinto al español, deberá presentar traducción simple al español, referenciando el texto traducido.</w:t>
      </w:r>
    </w:p>
    <w:p w14:paraId="28849B78"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p>
    <w:p w14:paraId="024D1228"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r w:rsidRPr="00BD1447">
        <w:rPr>
          <w:rFonts w:cs="Noto Sans"/>
          <w:szCs w:val="18"/>
        </w:rPr>
        <w:t>El equipo médico que proporcione el proveedor puede ser nuevo o usado. Para verificación de esto, el proveedor deberá presentar carta bajo protesta de decir verdad. Así mismo, el Proveedor no podrá ofertar bienes fabricados con leyenda “ONLY EXPORT” ni “ONLY INVESTIGATION” o etiquetas similares o en otros idiomas.</w:t>
      </w:r>
    </w:p>
    <w:p w14:paraId="61BE278D"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p>
    <w:p w14:paraId="57002DB5"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r w:rsidRPr="00BD1447">
        <w:rPr>
          <w:rFonts w:cs="Noto Sans"/>
          <w:szCs w:val="18"/>
        </w:rPr>
        <w:t>Así mismo, los licitantes deberán presentar bajo protesta de decir verdad, de que el bien o servicio ofertado cumple con lo solicitado, por lo que durante la recepción en el Instituto se estará a un conteo total y una verificación aleatoria con el objeto de revisar que el servicio se entregue conforme a la descripción del catálogo de artículos, así como con las condiciones, presentaciones y características requeridas.</w:t>
      </w:r>
    </w:p>
    <w:p w14:paraId="184EBA51"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p>
    <w:p w14:paraId="1F4E74E4"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p>
    <w:p w14:paraId="3CE64F4C"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f) Visitas a las instalaciones institucionales, donde se suministrarán o colocarán los bienes o donde se prestarán los servicios, en su caso.</w:t>
      </w:r>
    </w:p>
    <w:p w14:paraId="1FE722E6" w14:textId="77777777" w:rsidR="00D507E8" w:rsidRPr="00BD1447" w:rsidRDefault="00D507E8" w:rsidP="00D507E8">
      <w:pPr>
        <w:autoSpaceDE w:val="0"/>
        <w:autoSpaceDN w:val="0"/>
        <w:adjustRightInd w:val="0"/>
        <w:rPr>
          <w:rFonts w:eastAsiaTheme="minorHAnsi" w:cs="Noto Sans"/>
          <w:color w:val="000000"/>
          <w:szCs w:val="18"/>
        </w:rPr>
      </w:pPr>
    </w:p>
    <w:p w14:paraId="6A7CE894"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r w:rsidRPr="00BD1447">
        <w:rPr>
          <w:rFonts w:cs="Noto Sans"/>
          <w:szCs w:val="18"/>
        </w:rPr>
        <w:t>No se requiere visita a las instalaciones del Instituto.</w:t>
      </w:r>
    </w:p>
    <w:p w14:paraId="0D109F34" w14:textId="77777777" w:rsidR="00D507E8" w:rsidRPr="00BD1447" w:rsidRDefault="00D507E8" w:rsidP="00D507E8">
      <w:pPr>
        <w:tabs>
          <w:tab w:val="left" w:pos="-720"/>
        </w:tabs>
        <w:suppressAutoHyphens/>
        <w:overflowPunct w:val="0"/>
        <w:autoSpaceDE w:val="0"/>
        <w:autoSpaceDN w:val="0"/>
        <w:adjustRightInd w:val="0"/>
        <w:textAlignment w:val="baseline"/>
        <w:rPr>
          <w:rFonts w:cs="Noto Sans"/>
          <w:szCs w:val="18"/>
        </w:rPr>
      </w:pPr>
    </w:p>
    <w:p w14:paraId="54F36B07"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g) Si se requiere efectuar visitas a las instalaciones de los licitantes. Se deberá precisar puntualmente, el objeto y el resultado que se espera obtener de la misma, a efecto de que se plasme en la convocatoria.</w:t>
      </w:r>
    </w:p>
    <w:p w14:paraId="51B84C01" w14:textId="77777777" w:rsidR="00D507E8" w:rsidRPr="00BD1447" w:rsidRDefault="00D507E8" w:rsidP="00D507E8">
      <w:pPr>
        <w:autoSpaceDE w:val="0"/>
        <w:autoSpaceDN w:val="0"/>
        <w:adjustRightInd w:val="0"/>
        <w:rPr>
          <w:rFonts w:eastAsiaTheme="minorHAnsi" w:cs="Noto Sans"/>
          <w:color w:val="000000"/>
          <w:szCs w:val="18"/>
        </w:rPr>
      </w:pPr>
    </w:p>
    <w:p w14:paraId="195DCFA6" w14:textId="77777777" w:rsidR="00D507E8" w:rsidRPr="00BD1447" w:rsidRDefault="00D507E8" w:rsidP="00D507E8">
      <w:pPr>
        <w:rPr>
          <w:rFonts w:eastAsia="Arial" w:cs="Noto Sans"/>
          <w:color w:val="000000"/>
          <w:szCs w:val="18"/>
        </w:rPr>
      </w:pPr>
      <w:r w:rsidRPr="00BD1447">
        <w:rPr>
          <w:rFonts w:eastAsia="Arial" w:cs="Noto Sans"/>
          <w:color w:val="000000"/>
          <w:szCs w:val="18"/>
        </w:rPr>
        <w:t xml:space="preserve">Se requiere realizar visitas a las instalaciones del licitante previo a su contratación, para verificar si cuentan con lo que mencionan en sus carteras de servicio, dicha visita será realizada por parte del representante del área técnica, por Administrador de Contrato, así como por parte del OIC Delegacional.   Se anexa Cédula de Evaluación del </w:t>
      </w:r>
      <w:r w:rsidRPr="00BD1447">
        <w:rPr>
          <w:rFonts w:cs="Noto Sans"/>
          <w:szCs w:val="18"/>
        </w:rPr>
        <w:t xml:space="preserve"> </w:t>
      </w:r>
      <w:r w:rsidRPr="00BD1447">
        <w:rPr>
          <w:rFonts w:eastAsia="Arial" w:cs="Noto Sans"/>
          <w:color w:val="000000"/>
          <w:szCs w:val="18"/>
        </w:rPr>
        <w:t>SERVICIO SUBROGADO DE RESONANCIA MAGNÉTICA SIMPLE Y CONTRASTADA 2026.</w:t>
      </w:r>
    </w:p>
    <w:p w14:paraId="6B9A19A6" w14:textId="77777777" w:rsidR="00D507E8" w:rsidRPr="00BD1447" w:rsidRDefault="00D507E8" w:rsidP="00D507E8">
      <w:pPr>
        <w:rPr>
          <w:rFonts w:eastAsia="Arial" w:cs="Noto Sans"/>
          <w:color w:val="000000"/>
          <w:szCs w:val="18"/>
        </w:rPr>
      </w:pPr>
    </w:p>
    <w:p w14:paraId="3EF3E08E"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h) Las penas convencionales y deducciones al pago de conformidad con lo dispuesto en el lineamiento 5.5.8 de las presentes POBALINES.</w:t>
      </w:r>
    </w:p>
    <w:p w14:paraId="2CFA8BD7" w14:textId="77777777" w:rsidR="00D507E8" w:rsidRPr="00BD1447" w:rsidRDefault="00D507E8" w:rsidP="00D507E8">
      <w:pPr>
        <w:autoSpaceDE w:val="0"/>
        <w:autoSpaceDN w:val="0"/>
        <w:adjustRightInd w:val="0"/>
        <w:jc w:val="center"/>
        <w:rPr>
          <w:rFonts w:eastAsiaTheme="minorHAnsi" w:cs="Noto Sans"/>
          <w:color w:val="000000"/>
          <w:szCs w:val="18"/>
        </w:rPr>
      </w:pPr>
    </w:p>
    <w:p w14:paraId="22D3924C" w14:textId="77777777" w:rsidR="00D507E8" w:rsidRPr="00BD1447" w:rsidRDefault="00D507E8" w:rsidP="00D507E8">
      <w:pPr>
        <w:rPr>
          <w:rFonts w:cs="Noto Sans"/>
          <w:szCs w:val="18"/>
        </w:rPr>
      </w:pPr>
      <w:r w:rsidRPr="00BD1447">
        <w:rPr>
          <w:rFonts w:cs="Noto Sans"/>
          <w:szCs w:val="18"/>
        </w:rPr>
        <w:t>En caso de cualquier incumplimiento a las condiciones pactadas en el contrato, se le aplicará al proveedor la sanción del 1% sobre el monto total de lo facturado en el mes en el que se detecte el incumplimiento, dicho incumplimiento será reportado por el Directo o Jefe de Servicio al Administrador de Contrato para el trámite conducente. El monto máximo de penalización es 10% sobre el monto total del contrato</w:t>
      </w:r>
    </w:p>
    <w:p w14:paraId="29A02342" w14:textId="77777777" w:rsidR="00D507E8" w:rsidRPr="00BD1447" w:rsidRDefault="00D507E8" w:rsidP="00D507E8">
      <w:pPr>
        <w:rPr>
          <w:rFonts w:eastAsiaTheme="minorHAnsi" w:cs="Noto Sans"/>
          <w:b/>
          <w:color w:val="000000"/>
          <w:szCs w:val="18"/>
        </w:rPr>
      </w:pPr>
      <w:r w:rsidRPr="00BD1447">
        <w:rPr>
          <w:rFonts w:eastAsiaTheme="minorHAnsi" w:cs="Noto Sans"/>
          <w:b/>
          <w:color w:val="000000"/>
          <w:szCs w:val="18"/>
        </w:rPr>
        <w:lastRenderedPageBreak/>
        <w:t>Se anexa cuadro de penas y deductivas.</w:t>
      </w:r>
    </w:p>
    <w:p w14:paraId="11D6DFDB" w14:textId="77777777" w:rsidR="00D507E8" w:rsidRPr="00BD1447" w:rsidRDefault="00D507E8" w:rsidP="00D507E8">
      <w:pPr>
        <w:rPr>
          <w:rFonts w:cs="Noto Sans"/>
          <w:b/>
          <w:szCs w:val="18"/>
        </w:rPr>
      </w:pPr>
    </w:p>
    <w:p w14:paraId="7F7576E9"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i) En su caso, mecanismos requeridos al proveedor para responder por defectos o vicios ocultos de los bienes o de la calidad de los servicios.</w:t>
      </w:r>
    </w:p>
    <w:p w14:paraId="7B56936C" w14:textId="77777777" w:rsidR="00D507E8" w:rsidRPr="00BD1447" w:rsidRDefault="00D507E8" w:rsidP="00D507E8">
      <w:pPr>
        <w:autoSpaceDE w:val="0"/>
        <w:autoSpaceDN w:val="0"/>
        <w:adjustRightInd w:val="0"/>
        <w:rPr>
          <w:rFonts w:eastAsiaTheme="minorHAnsi" w:cs="Noto Sans"/>
          <w:color w:val="000000"/>
          <w:szCs w:val="18"/>
        </w:rPr>
      </w:pPr>
    </w:p>
    <w:p w14:paraId="585FC3FA" w14:textId="77777777" w:rsidR="00D507E8" w:rsidRPr="00BD1447" w:rsidRDefault="00D507E8" w:rsidP="00D507E8">
      <w:pPr>
        <w:autoSpaceDE w:val="0"/>
        <w:autoSpaceDN w:val="0"/>
        <w:adjustRightInd w:val="0"/>
        <w:rPr>
          <w:rFonts w:cs="Noto Sans"/>
          <w:szCs w:val="18"/>
        </w:rPr>
      </w:pPr>
      <w:r w:rsidRPr="00BD1447">
        <w:rPr>
          <w:rFonts w:cs="Noto Sans"/>
          <w:szCs w:val="18"/>
        </w:rPr>
        <w:t>No aplica.</w:t>
      </w:r>
    </w:p>
    <w:p w14:paraId="6CEE270F" w14:textId="77777777" w:rsidR="00D507E8" w:rsidRPr="00BD1447" w:rsidRDefault="00D507E8" w:rsidP="00D507E8">
      <w:pPr>
        <w:autoSpaceDE w:val="0"/>
        <w:autoSpaceDN w:val="0"/>
        <w:adjustRightInd w:val="0"/>
        <w:rPr>
          <w:rFonts w:cs="Noto Sans"/>
          <w:szCs w:val="18"/>
        </w:rPr>
      </w:pPr>
    </w:p>
    <w:p w14:paraId="075D511B"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j) Las garantías de anticipos y cumplimiento, deberán de apegarse al numeral 4.30.1, penúltimo párrafo de estas POBALINES, así como la calidad de servicios y de operación y funcionamiento, que en su caso apliquen, las cuales deben indicar, según sea el caso:</w:t>
      </w:r>
    </w:p>
    <w:p w14:paraId="46D700CD" w14:textId="77777777" w:rsidR="00D507E8" w:rsidRPr="00BD1447" w:rsidRDefault="00D507E8" w:rsidP="00D507E8">
      <w:pPr>
        <w:autoSpaceDE w:val="0"/>
        <w:autoSpaceDN w:val="0"/>
        <w:adjustRightInd w:val="0"/>
        <w:rPr>
          <w:rFonts w:cs="Noto Sans"/>
          <w:b/>
          <w:szCs w:val="18"/>
        </w:rPr>
      </w:pPr>
    </w:p>
    <w:p w14:paraId="21FD2698" w14:textId="77777777" w:rsidR="00D507E8" w:rsidRPr="00BD1447" w:rsidRDefault="00D507E8" w:rsidP="00DC3F30">
      <w:pPr>
        <w:pStyle w:val="Prrafodelista"/>
        <w:numPr>
          <w:ilvl w:val="0"/>
          <w:numId w:val="203"/>
        </w:numPr>
        <w:autoSpaceDE w:val="0"/>
        <w:autoSpaceDN w:val="0"/>
        <w:adjustRightInd w:val="0"/>
        <w:spacing w:line="259" w:lineRule="auto"/>
        <w:ind w:left="166" w:hanging="218"/>
        <w:contextualSpacing/>
        <w:rPr>
          <w:rFonts w:cs="Noto Sans"/>
          <w:b/>
          <w:color w:val="000000"/>
          <w:sz w:val="18"/>
          <w:szCs w:val="18"/>
        </w:rPr>
      </w:pPr>
      <w:r w:rsidRPr="00BD1447">
        <w:rPr>
          <w:rFonts w:cs="Noto Sans"/>
          <w:b/>
          <w:color w:val="000000"/>
          <w:sz w:val="18"/>
          <w:szCs w:val="18"/>
          <w:lang w:eastAsia="en-US"/>
        </w:rPr>
        <w:t>Plazo para notificar al proveedor.</w:t>
      </w:r>
    </w:p>
    <w:p w14:paraId="07BE4806" w14:textId="77777777" w:rsidR="00D507E8" w:rsidRPr="00BD1447" w:rsidRDefault="00D507E8" w:rsidP="00D507E8">
      <w:pPr>
        <w:shd w:val="clear" w:color="auto" w:fill="FFFFFF"/>
        <w:rPr>
          <w:rFonts w:cs="Noto Sans"/>
          <w:szCs w:val="18"/>
        </w:rPr>
      </w:pPr>
      <w:r w:rsidRPr="00BD1447">
        <w:rPr>
          <w:rFonts w:cs="Noto Sans"/>
          <w:szCs w:val="18"/>
        </w:rPr>
        <w:t>En caso de que se detecten defectos o vicios ocultos en la prestación del servicio contratado, las Jefatura de radiología deberá de reportar en un plazo no mayor a 72 horas las inconsistencias detectadas al proveedor y administrador.</w:t>
      </w:r>
    </w:p>
    <w:p w14:paraId="29DDC780" w14:textId="77777777" w:rsidR="00D507E8" w:rsidRPr="00BD1447" w:rsidRDefault="00D507E8" w:rsidP="00DC3F30">
      <w:pPr>
        <w:pStyle w:val="Prrafodelista"/>
        <w:numPr>
          <w:ilvl w:val="0"/>
          <w:numId w:val="203"/>
        </w:numPr>
        <w:autoSpaceDE w:val="0"/>
        <w:autoSpaceDN w:val="0"/>
        <w:adjustRightInd w:val="0"/>
        <w:spacing w:line="259" w:lineRule="auto"/>
        <w:ind w:left="166" w:hanging="218"/>
        <w:contextualSpacing/>
        <w:rPr>
          <w:rFonts w:cs="Noto Sans"/>
          <w:b/>
          <w:color w:val="000000"/>
          <w:sz w:val="18"/>
          <w:szCs w:val="18"/>
          <w:lang w:eastAsia="en-US"/>
        </w:rPr>
      </w:pPr>
      <w:r w:rsidRPr="00BD1447">
        <w:rPr>
          <w:rFonts w:cs="Noto Sans"/>
          <w:b/>
          <w:color w:val="000000"/>
          <w:sz w:val="18"/>
          <w:szCs w:val="18"/>
          <w:lang w:eastAsia="en-US"/>
        </w:rPr>
        <w:t>La existencia de consumibles y refacciones, en su caso.</w:t>
      </w:r>
    </w:p>
    <w:p w14:paraId="3C3B519E" w14:textId="77777777" w:rsidR="00D507E8" w:rsidRPr="00BD1447" w:rsidRDefault="00D507E8" w:rsidP="00D507E8">
      <w:pPr>
        <w:shd w:val="clear" w:color="auto" w:fill="FFFFFF"/>
        <w:rPr>
          <w:rFonts w:cs="Noto Sans"/>
          <w:szCs w:val="18"/>
        </w:rPr>
      </w:pPr>
      <w:r w:rsidRPr="00BD1447">
        <w:rPr>
          <w:rFonts w:cs="Noto Sans"/>
          <w:szCs w:val="18"/>
        </w:rPr>
        <w:t>Para el soporte técnico y refacciones del equipo médico, deberá presentar carta bajo protesta de decir verdad, con firma autógrafa en conjunto con el fabricante, de que cuenta con la solvencia técnica y económica para realizar todos los mantenimientos preventivos y correctivos necesarios con apego a lo establecido por el fabricante y que, en caso de requerirse refacciones, éstas se reemplazarán con refacciones nuevas y originales.</w:t>
      </w:r>
    </w:p>
    <w:p w14:paraId="4AB6E540" w14:textId="77777777" w:rsidR="00D507E8" w:rsidRPr="00BD1447" w:rsidRDefault="00D507E8" w:rsidP="00DC3F30">
      <w:pPr>
        <w:pStyle w:val="Prrafodelista"/>
        <w:numPr>
          <w:ilvl w:val="0"/>
          <w:numId w:val="203"/>
        </w:numPr>
        <w:autoSpaceDE w:val="0"/>
        <w:autoSpaceDN w:val="0"/>
        <w:adjustRightInd w:val="0"/>
        <w:spacing w:line="259" w:lineRule="auto"/>
        <w:ind w:left="166" w:hanging="218"/>
        <w:contextualSpacing/>
        <w:rPr>
          <w:rFonts w:cs="Noto Sans"/>
          <w:b/>
          <w:color w:val="000000"/>
          <w:sz w:val="18"/>
          <w:szCs w:val="18"/>
        </w:rPr>
      </w:pPr>
      <w:r w:rsidRPr="00BD1447">
        <w:rPr>
          <w:rFonts w:cs="Noto Sans"/>
          <w:b/>
          <w:color w:val="000000"/>
          <w:sz w:val="18"/>
          <w:szCs w:val="18"/>
          <w:lang w:eastAsia="en-US"/>
        </w:rPr>
        <w:t>Plazo y condiciones de canje o devolución del bien.</w:t>
      </w:r>
    </w:p>
    <w:p w14:paraId="6585B3B2" w14:textId="77777777" w:rsidR="00D507E8" w:rsidRPr="00BD1447" w:rsidRDefault="00D507E8" w:rsidP="00D507E8">
      <w:pPr>
        <w:autoSpaceDE w:val="0"/>
        <w:autoSpaceDN w:val="0"/>
        <w:adjustRightInd w:val="0"/>
        <w:rPr>
          <w:rFonts w:eastAsia="Arial" w:cs="Noto Sans"/>
          <w:color w:val="000000"/>
          <w:szCs w:val="18"/>
        </w:rPr>
      </w:pPr>
      <w:r w:rsidRPr="00BD1447">
        <w:rPr>
          <w:rFonts w:eastAsia="Arial" w:cs="Noto Sans"/>
          <w:color w:val="000000"/>
          <w:szCs w:val="18"/>
        </w:rPr>
        <w:t>El proveedor tendrá un plazo de 24 horas a partir de la notificación por parte de la Jefatura de radiología para la reposición del servicio, canje, reparación y/o atención de la falta que originó la mala atención en el estudio de Resonancia, lo anterior sin costo extra para el Instituto.</w:t>
      </w:r>
    </w:p>
    <w:p w14:paraId="554B9FA2" w14:textId="77777777" w:rsidR="00D507E8" w:rsidRPr="00BD1447" w:rsidRDefault="00D507E8" w:rsidP="00DC3F30">
      <w:pPr>
        <w:pStyle w:val="Prrafodelista"/>
        <w:numPr>
          <w:ilvl w:val="0"/>
          <w:numId w:val="203"/>
        </w:numPr>
        <w:autoSpaceDE w:val="0"/>
        <w:autoSpaceDN w:val="0"/>
        <w:adjustRightInd w:val="0"/>
        <w:spacing w:line="259" w:lineRule="auto"/>
        <w:ind w:left="166" w:hanging="218"/>
        <w:contextualSpacing/>
        <w:rPr>
          <w:rFonts w:cs="Noto Sans"/>
          <w:b/>
          <w:color w:val="000000"/>
          <w:sz w:val="18"/>
          <w:szCs w:val="18"/>
        </w:rPr>
      </w:pPr>
      <w:r w:rsidRPr="00BD1447">
        <w:rPr>
          <w:rFonts w:cs="Noto Sans"/>
          <w:b/>
          <w:color w:val="000000"/>
          <w:sz w:val="18"/>
          <w:szCs w:val="18"/>
          <w:lang w:eastAsia="en-US"/>
        </w:rPr>
        <w:t>Caducidad de los bienes.</w:t>
      </w:r>
    </w:p>
    <w:p w14:paraId="5138003D" w14:textId="77777777" w:rsidR="00D507E8" w:rsidRPr="00BD1447" w:rsidRDefault="00D507E8" w:rsidP="00D507E8">
      <w:pPr>
        <w:autoSpaceDE w:val="0"/>
        <w:autoSpaceDN w:val="0"/>
        <w:adjustRightInd w:val="0"/>
        <w:rPr>
          <w:rFonts w:cs="Noto Sans"/>
          <w:szCs w:val="18"/>
        </w:rPr>
      </w:pPr>
      <w:r w:rsidRPr="00BD1447">
        <w:rPr>
          <w:rFonts w:cs="Noto Sans"/>
          <w:szCs w:val="18"/>
        </w:rPr>
        <w:t>No aplica.</w:t>
      </w:r>
    </w:p>
    <w:p w14:paraId="6C6DFDB2" w14:textId="77777777" w:rsidR="00D507E8" w:rsidRPr="00BD1447" w:rsidRDefault="00D507E8" w:rsidP="00DC3F30">
      <w:pPr>
        <w:pStyle w:val="Prrafodelista"/>
        <w:numPr>
          <w:ilvl w:val="0"/>
          <w:numId w:val="203"/>
        </w:numPr>
        <w:autoSpaceDE w:val="0"/>
        <w:autoSpaceDN w:val="0"/>
        <w:adjustRightInd w:val="0"/>
        <w:spacing w:line="259" w:lineRule="auto"/>
        <w:ind w:left="166" w:hanging="218"/>
        <w:contextualSpacing/>
        <w:rPr>
          <w:rFonts w:cs="Noto Sans"/>
          <w:b/>
          <w:color w:val="000000"/>
          <w:sz w:val="18"/>
          <w:szCs w:val="18"/>
        </w:rPr>
      </w:pPr>
      <w:r w:rsidRPr="00BD1447">
        <w:rPr>
          <w:rFonts w:cs="Noto Sans"/>
          <w:b/>
          <w:color w:val="000000"/>
          <w:sz w:val="18"/>
          <w:szCs w:val="18"/>
          <w:lang w:eastAsia="en-US"/>
        </w:rPr>
        <w:t>Centros de servicio (domicilios y horarios) y reporte técnico.</w:t>
      </w:r>
    </w:p>
    <w:p w14:paraId="52AA9830" w14:textId="77777777" w:rsidR="00D507E8" w:rsidRPr="00BD1447" w:rsidRDefault="00D507E8" w:rsidP="00D507E8">
      <w:pPr>
        <w:shd w:val="clear" w:color="auto" w:fill="FFFFFF"/>
        <w:rPr>
          <w:rFonts w:cs="Noto Sans"/>
          <w:szCs w:val="18"/>
        </w:rPr>
      </w:pPr>
      <w:r w:rsidRPr="00BD1447">
        <w:rPr>
          <w:rFonts w:cs="Noto Sans"/>
          <w:szCs w:val="18"/>
        </w:rPr>
        <w:t>El proveedor deberá de proporcionar el domicilio del donde se otorgara el servicio, los números de teléfonos fijo y celular  así como y correo electrónico  al cual se le comunicará para gestión de citas y cualquier eventualidad.</w:t>
      </w:r>
    </w:p>
    <w:p w14:paraId="759D5375" w14:textId="77777777" w:rsidR="00D507E8" w:rsidRPr="00BD1447" w:rsidRDefault="00D507E8" w:rsidP="00DC3F30">
      <w:pPr>
        <w:pStyle w:val="Prrafodelista"/>
        <w:numPr>
          <w:ilvl w:val="0"/>
          <w:numId w:val="203"/>
        </w:numPr>
        <w:autoSpaceDE w:val="0"/>
        <w:autoSpaceDN w:val="0"/>
        <w:adjustRightInd w:val="0"/>
        <w:spacing w:line="259" w:lineRule="auto"/>
        <w:ind w:left="166" w:hanging="218"/>
        <w:contextualSpacing/>
        <w:rPr>
          <w:rFonts w:cs="Noto Sans"/>
          <w:b/>
          <w:color w:val="000000"/>
          <w:sz w:val="18"/>
          <w:szCs w:val="18"/>
        </w:rPr>
      </w:pPr>
      <w:r w:rsidRPr="00BD1447">
        <w:rPr>
          <w:rFonts w:cs="Noto Sans"/>
          <w:b/>
          <w:color w:val="000000"/>
          <w:sz w:val="18"/>
          <w:szCs w:val="18"/>
          <w:lang w:eastAsia="en-US"/>
        </w:rPr>
        <w:t>Periodo de garantía.</w:t>
      </w:r>
    </w:p>
    <w:p w14:paraId="2F97B088" w14:textId="77777777" w:rsidR="00D507E8" w:rsidRPr="00BD1447" w:rsidRDefault="00D507E8" w:rsidP="00D507E8">
      <w:pPr>
        <w:autoSpaceDE w:val="0"/>
        <w:autoSpaceDN w:val="0"/>
        <w:adjustRightInd w:val="0"/>
        <w:rPr>
          <w:rFonts w:cs="Noto Sans"/>
          <w:szCs w:val="18"/>
        </w:rPr>
      </w:pPr>
      <w:r w:rsidRPr="00BD1447">
        <w:rPr>
          <w:rFonts w:cs="Noto Sans"/>
          <w:szCs w:val="18"/>
        </w:rPr>
        <w:t>Durante la vigencia del contrato.</w:t>
      </w:r>
    </w:p>
    <w:p w14:paraId="695C2327" w14:textId="77777777" w:rsidR="00D507E8" w:rsidRPr="00BD1447" w:rsidRDefault="00D507E8" w:rsidP="00DC3F30">
      <w:pPr>
        <w:pStyle w:val="Prrafodelista"/>
        <w:numPr>
          <w:ilvl w:val="0"/>
          <w:numId w:val="203"/>
        </w:numPr>
        <w:autoSpaceDE w:val="0"/>
        <w:autoSpaceDN w:val="0"/>
        <w:adjustRightInd w:val="0"/>
        <w:spacing w:line="259" w:lineRule="auto"/>
        <w:ind w:left="166" w:hanging="218"/>
        <w:contextualSpacing/>
        <w:rPr>
          <w:rFonts w:cs="Noto Sans"/>
          <w:b/>
          <w:color w:val="000000"/>
          <w:sz w:val="18"/>
          <w:szCs w:val="18"/>
        </w:rPr>
      </w:pPr>
      <w:r w:rsidRPr="00BD1447">
        <w:rPr>
          <w:rFonts w:cs="Noto Sans"/>
          <w:b/>
          <w:color w:val="000000"/>
          <w:sz w:val="18"/>
          <w:szCs w:val="18"/>
          <w:lang w:eastAsia="en-US"/>
        </w:rPr>
        <w:t>Tiempos máximos de reparación o atención de fallas.</w:t>
      </w:r>
    </w:p>
    <w:p w14:paraId="0EBD6F87" w14:textId="77777777" w:rsidR="00D507E8" w:rsidRPr="00BD1447" w:rsidRDefault="00D507E8" w:rsidP="00D507E8">
      <w:pPr>
        <w:autoSpaceDE w:val="0"/>
        <w:autoSpaceDN w:val="0"/>
        <w:adjustRightInd w:val="0"/>
        <w:rPr>
          <w:rFonts w:cs="Noto Sans"/>
          <w:szCs w:val="18"/>
        </w:rPr>
      </w:pPr>
      <w:r w:rsidRPr="00BD1447">
        <w:rPr>
          <w:rFonts w:cs="Noto Sans"/>
          <w:szCs w:val="18"/>
        </w:rPr>
        <w:t xml:space="preserve">El proveedor contara con 24 </w:t>
      </w:r>
      <w:proofErr w:type="spellStart"/>
      <w:r w:rsidRPr="00BD1447">
        <w:rPr>
          <w:rFonts w:cs="Noto Sans"/>
          <w:szCs w:val="18"/>
        </w:rPr>
        <w:t>hrs</w:t>
      </w:r>
      <w:proofErr w:type="spellEnd"/>
      <w:r w:rsidRPr="00BD1447">
        <w:rPr>
          <w:rFonts w:cs="Noto Sans"/>
          <w:szCs w:val="18"/>
        </w:rPr>
        <w:t xml:space="preserve"> para procesos de reparación y atención de fallas</w:t>
      </w:r>
    </w:p>
    <w:p w14:paraId="146C5826" w14:textId="77777777" w:rsidR="00D507E8" w:rsidRPr="00BD1447" w:rsidRDefault="00D507E8" w:rsidP="00DC3F30">
      <w:pPr>
        <w:pStyle w:val="Prrafodelista"/>
        <w:numPr>
          <w:ilvl w:val="0"/>
          <w:numId w:val="203"/>
        </w:numPr>
        <w:autoSpaceDE w:val="0"/>
        <w:autoSpaceDN w:val="0"/>
        <w:adjustRightInd w:val="0"/>
        <w:spacing w:line="259" w:lineRule="auto"/>
        <w:ind w:left="166" w:hanging="218"/>
        <w:contextualSpacing/>
        <w:rPr>
          <w:rFonts w:cs="Noto Sans"/>
          <w:b/>
          <w:color w:val="000000"/>
          <w:sz w:val="18"/>
          <w:szCs w:val="18"/>
        </w:rPr>
      </w:pPr>
      <w:r w:rsidRPr="00BD1447">
        <w:rPr>
          <w:rFonts w:cs="Noto Sans"/>
          <w:b/>
          <w:color w:val="000000"/>
          <w:sz w:val="18"/>
          <w:szCs w:val="18"/>
          <w:lang w:eastAsia="en-US"/>
        </w:rPr>
        <w:t>Garantía de mano de obra y/o partes.</w:t>
      </w:r>
    </w:p>
    <w:p w14:paraId="1B7E75EF" w14:textId="77777777" w:rsidR="00D507E8" w:rsidRPr="00BD1447" w:rsidRDefault="00D507E8" w:rsidP="00D507E8">
      <w:pPr>
        <w:autoSpaceDE w:val="0"/>
        <w:autoSpaceDN w:val="0"/>
        <w:adjustRightInd w:val="0"/>
        <w:rPr>
          <w:rFonts w:cs="Noto Sans"/>
          <w:szCs w:val="18"/>
        </w:rPr>
      </w:pPr>
      <w:r w:rsidRPr="00BD1447">
        <w:rPr>
          <w:rFonts w:cs="Noto Sans"/>
          <w:szCs w:val="18"/>
        </w:rPr>
        <w:t>No aplica.</w:t>
      </w:r>
    </w:p>
    <w:p w14:paraId="5D7F1A47" w14:textId="77777777" w:rsidR="00D507E8" w:rsidRPr="00BD1447" w:rsidRDefault="00D507E8" w:rsidP="00DC3F30">
      <w:pPr>
        <w:pStyle w:val="Prrafodelista"/>
        <w:numPr>
          <w:ilvl w:val="0"/>
          <w:numId w:val="203"/>
        </w:numPr>
        <w:autoSpaceDE w:val="0"/>
        <w:autoSpaceDN w:val="0"/>
        <w:adjustRightInd w:val="0"/>
        <w:spacing w:line="259" w:lineRule="auto"/>
        <w:ind w:left="166" w:hanging="218"/>
        <w:contextualSpacing/>
        <w:rPr>
          <w:rFonts w:cs="Noto Sans"/>
          <w:b/>
          <w:color w:val="000000"/>
          <w:sz w:val="18"/>
          <w:szCs w:val="18"/>
        </w:rPr>
      </w:pPr>
      <w:r w:rsidRPr="00BD1447">
        <w:rPr>
          <w:rFonts w:cs="Noto Sans"/>
          <w:b/>
          <w:color w:val="000000"/>
          <w:sz w:val="18"/>
          <w:szCs w:val="18"/>
          <w:lang w:eastAsia="en-US"/>
        </w:rPr>
        <w:t>Mantenimientos correctivos y/o preventivos.</w:t>
      </w:r>
    </w:p>
    <w:p w14:paraId="7020086E" w14:textId="77777777" w:rsidR="00D507E8" w:rsidRPr="00BD1447" w:rsidRDefault="00D507E8" w:rsidP="00D507E8">
      <w:pPr>
        <w:autoSpaceDE w:val="0"/>
        <w:autoSpaceDN w:val="0"/>
        <w:adjustRightInd w:val="0"/>
        <w:rPr>
          <w:rFonts w:cs="Noto Sans"/>
          <w:szCs w:val="18"/>
        </w:rPr>
      </w:pPr>
      <w:r w:rsidRPr="00BD1447">
        <w:rPr>
          <w:rFonts w:cs="Noto Sans"/>
          <w:szCs w:val="18"/>
        </w:rPr>
        <w:t>El proveedor deberá realizar el mantenimiento preventivo en base a contrato y calendario de  programación así como correctivo inmediato según sea requerido.</w:t>
      </w:r>
    </w:p>
    <w:p w14:paraId="17F060B8" w14:textId="77777777" w:rsidR="00D507E8" w:rsidRPr="00BD1447" w:rsidRDefault="00D507E8" w:rsidP="00DC3F30">
      <w:pPr>
        <w:pStyle w:val="Prrafodelista"/>
        <w:numPr>
          <w:ilvl w:val="0"/>
          <w:numId w:val="203"/>
        </w:numPr>
        <w:autoSpaceDE w:val="0"/>
        <w:autoSpaceDN w:val="0"/>
        <w:adjustRightInd w:val="0"/>
        <w:spacing w:line="259" w:lineRule="auto"/>
        <w:ind w:left="166" w:hanging="218"/>
        <w:contextualSpacing/>
        <w:rPr>
          <w:rFonts w:cs="Noto Sans"/>
          <w:b/>
          <w:color w:val="000000"/>
          <w:sz w:val="18"/>
          <w:szCs w:val="18"/>
        </w:rPr>
      </w:pPr>
      <w:r w:rsidRPr="00BD1447">
        <w:rPr>
          <w:rFonts w:cs="Noto Sans"/>
          <w:b/>
          <w:color w:val="000000"/>
          <w:sz w:val="18"/>
          <w:szCs w:val="18"/>
          <w:lang w:eastAsia="en-US"/>
        </w:rPr>
        <w:t>En su caso, si se requiere capacitación, solicitar programa para la misma.</w:t>
      </w:r>
    </w:p>
    <w:p w14:paraId="7BBB36F3" w14:textId="77777777" w:rsidR="00D507E8" w:rsidRPr="00BD1447" w:rsidRDefault="00D507E8" w:rsidP="00D507E8">
      <w:pPr>
        <w:autoSpaceDE w:val="0"/>
        <w:autoSpaceDN w:val="0"/>
        <w:adjustRightInd w:val="0"/>
        <w:rPr>
          <w:rFonts w:cs="Noto Sans"/>
          <w:szCs w:val="18"/>
        </w:rPr>
      </w:pPr>
      <w:r w:rsidRPr="00BD1447">
        <w:rPr>
          <w:rFonts w:cs="Noto Sans"/>
          <w:szCs w:val="18"/>
        </w:rPr>
        <w:t>No aplica.</w:t>
      </w:r>
    </w:p>
    <w:p w14:paraId="58380CC0" w14:textId="77777777" w:rsidR="00D507E8" w:rsidRPr="00BD1447" w:rsidRDefault="00D507E8" w:rsidP="00DC3F30">
      <w:pPr>
        <w:pStyle w:val="Prrafodelista"/>
        <w:numPr>
          <w:ilvl w:val="0"/>
          <w:numId w:val="203"/>
        </w:numPr>
        <w:autoSpaceDE w:val="0"/>
        <w:autoSpaceDN w:val="0"/>
        <w:adjustRightInd w:val="0"/>
        <w:spacing w:after="160" w:line="259" w:lineRule="auto"/>
        <w:ind w:left="166" w:hanging="218"/>
        <w:contextualSpacing/>
        <w:rPr>
          <w:rFonts w:cs="Noto Sans"/>
          <w:b/>
          <w:color w:val="000000"/>
          <w:sz w:val="18"/>
          <w:szCs w:val="18"/>
          <w:lang w:eastAsia="en-US"/>
        </w:rPr>
      </w:pPr>
      <w:r w:rsidRPr="00BD1447">
        <w:rPr>
          <w:rFonts w:cs="Noto Sans"/>
          <w:b/>
          <w:color w:val="000000"/>
          <w:sz w:val="18"/>
          <w:szCs w:val="18"/>
          <w:lang w:eastAsia="en-US"/>
        </w:rPr>
        <w:t>Porcentaje a requerir por concepto de garantía de cumplimiento en los términos del lineamiento 5.5.5 de estas POBALINES.</w:t>
      </w:r>
    </w:p>
    <w:p w14:paraId="794E00FB" w14:textId="77777777" w:rsidR="00D507E8" w:rsidRPr="00BD1447" w:rsidRDefault="00D507E8" w:rsidP="00D507E8">
      <w:pPr>
        <w:autoSpaceDE w:val="0"/>
        <w:autoSpaceDN w:val="0"/>
        <w:adjustRightInd w:val="0"/>
        <w:rPr>
          <w:rFonts w:eastAsiaTheme="minorHAnsi" w:cs="Noto Sans"/>
          <w:color w:val="000000"/>
          <w:szCs w:val="18"/>
        </w:rPr>
      </w:pPr>
      <w:r w:rsidRPr="00BD1447">
        <w:rPr>
          <w:rFonts w:eastAsiaTheme="minorHAnsi" w:cs="Noto Sans"/>
          <w:color w:val="000000"/>
          <w:szCs w:val="18"/>
        </w:rPr>
        <w:t>En caso de considerarse como un requisito a presentar por la proveeduría, por lo que hace a la garantía por defectos o vicios ocultos, se deberá señalar el porcentaje o monto a afianzar.</w:t>
      </w:r>
    </w:p>
    <w:p w14:paraId="545DE06D" w14:textId="77777777" w:rsidR="00D507E8" w:rsidRPr="00BD1447" w:rsidRDefault="00D507E8" w:rsidP="00D507E8">
      <w:pPr>
        <w:autoSpaceDE w:val="0"/>
        <w:autoSpaceDN w:val="0"/>
        <w:adjustRightInd w:val="0"/>
        <w:rPr>
          <w:rFonts w:eastAsiaTheme="minorHAnsi" w:cs="Noto Sans"/>
          <w:color w:val="000000"/>
          <w:szCs w:val="18"/>
        </w:rPr>
      </w:pPr>
    </w:p>
    <w:p w14:paraId="40889837" w14:textId="77777777" w:rsidR="00D507E8" w:rsidRPr="00BD1447" w:rsidRDefault="00D507E8" w:rsidP="00D507E8">
      <w:pPr>
        <w:autoSpaceDE w:val="0"/>
        <w:autoSpaceDN w:val="0"/>
        <w:adjustRightInd w:val="0"/>
        <w:rPr>
          <w:rFonts w:eastAsiaTheme="minorHAnsi" w:cs="Noto Sans"/>
          <w:color w:val="000000"/>
          <w:szCs w:val="18"/>
        </w:rPr>
      </w:pPr>
      <w:r w:rsidRPr="00BD1447">
        <w:rPr>
          <w:rFonts w:eastAsiaTheme="minorHAnsi" w:cs="Noto Sans"/>
          <w:color w:val="000000"/>
          <w:szCs w:val="18"/>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p w14:paraId="42EB3505" w14:textId="77777777" w:rsidR="00D507E8" w:rsidRPr="00BD1447" w:rsidRDefault="00D507E8" w:rsidP="00D507E8">
      <w:pPr>
        <w:autoSpaceDE w:val="0"/>
        <w:autoSpaceDN w:val="0"/>
        <w:adjustRightInd w:val="0"/>
        <w:rPr>
          <w:rFonts w:eastAsiaTheme="minorHAnsi" w:cs="Noto Sans"/>
          <w:color w:val="000000"/>
          <w:szCs w:val="18"/>
        </w:rPr>
      </w:pPr>
    </w:p>
    <w:p w14:paraId="534459B6" w14:textId="77777777" w:rsidR="00D507E8" w:rsidRPr="00BD1447" w:rsidRDefault="00D507E8" w:rsidP="00D507E8">
      <w:pPr>
        <w:autoSpaceDE w:val="0"/>
        <w:autoSpaceDN w:val="0"/>
        <w:adjustRightInd w:val="0"/>
        <w:rPr>
          <w:rFonts w:eastAsia="Arial" w:cs="Noto Sans"/>
          <w:color w:val="000000"/>
          <w:szCs w:val="18"/>
        </w:rPr>
      </w:pPr>
      <w:r w:rsidRPr="00BD1447">
        <w:rPr>
          <w:rFonts w:eastAsia="Arial" w:cs="Noto Sans"/>
          <w:color w:val="000000"/>
          <w:szCs w:val="18"/>
        </w:rPr>
        <w:lastRenderedPageBreak/>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366B06A8" w14:textId="77777777" w:rsidR="00D507E8" w:rsidRPr="00BD1447" w:rsidRDefault="00D507E8" w:rsidP="00D507E8">
      <w:pPr>
        <w:autoSpaceDE w:val="0"/>
        <w:autoSpaceDN w:val="0"/>
        <w:adjustRightInd w:val="0"/>
        <w:rPr>
          <w:rFonts w:eastAsia="Arial" w:cs="Noto Sans"/>
          <w:b/>
          <w:color w:val="000000"/>
          <w:szCs w:val="18"/>
        </w:rPr>
      </w:pPr>
    </w:p>
    <w:p w14:paraId="00326BE5"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k) Precisar la forma de pago para lo cual deberán especificar el tipo de moneda y si se realizará en una sola exhibición o pagos progresivos conforme a las entregas programadas en el contrato respectivo.</w:t>
      </w:r>
    </w:p>
    <w:p w14:paraId="2961DC53" w14:textId="77777777" w:rsidR="00D507E8" w:rsidRPr="00BD1447" w:rsidRDefault="00D507E8" w:rsidP="00D507E8">
      <w:pPr>
        <w:autoSpaceDE w:val="0"/>
        <w:autoSpaceDN w:val="0"/>
        <w:adjustRightInd w:val="0"/>
        <w:jc w:val="center"/>
        <w:rPr>
          <w:rFonts w:eastAsiaTheme="minorHAnsi" w:cs="Noto Sans"/>
          <w:color w:val="000000"/>
          <w:szCs w:val="18"/>
        </w:rPr>
      </w:pPr>
    </w:p>
    <w:p w14:paraId="2A4E3578" w14:textId="77777777" w:rsidR="00D507E8" w:rsidRPr="00BD1447" w:rsidRDefault="00D507E8" w:rsidP="00D507E8">
      <w:pPr>
        <w:pStyle w:val="Sangra2detindependiente1"/>
        <w:tabs>
          <w:tab w:val="left" w:pos="-284"/>
          <w:tab w:val="left" w:pos="9498"/>
        </w:tabs>
        <w:ind w:left="0"/>
        <w:rPr>
          <w:rFonts w:ascii="Noto Sans" w:hAnsi="Noto Sans" w:cs="Noto Sans"/>
          <w:szCs w:val="18"/>
        </w:rPr>
      </w:pPr>
      <w:r w:rsidRPr="00BD1447">
        <w:rPr>
          <w:rFonts w:ascii="Noto Sans" w:hAnsi="Noto Sans" w:cs="Noto Sans"/>
          <w:szCs w:val="18"/>
        </w:rPr>
        <w:t>El pago de la cantidad acordada se efectuará en pesos mexicanos, en una sola exhibición, a los 20 días naturales posteriores a la entrega por parte del proveedor, de la documentación que soporta los bienes entregados.</w:t>
      </w:r>
    </w:p>
    <w:p w14:paraId="1566123D" w14:textId="77777777" w:rsidR="00D507E8" w:rsidRPr="00BD1447" w:rsidRDefault="00D507E8" w:rsidP="00D507E8">
      <w:pPr>
        <w:pStyle w:val="Sangra2detindependiente1"/>
        <w:tabs>
          <w:tab w:val="left" w:pos="-284"/>
          <w:tab w:val="left" w:pos="9498"/>
        </w:tabs>
        <w:ind w:left="0"/>
        <w:rPr>
          <w:rFonts w:ascii="Noto Sans" w:hAnsi="Noto Sans" w:cs="Noto Sans"/>
          <w:szCs w:val="18"/>
        </w:rPr>
      </w:pPr>
      <w:r w:rsidRPr="00BD1447">
        <w:rPr>
          <w:rFonts w:ascii="Noto Sans" w:hAnsi="Noto Sans" w:cs="Noto Sans"/>
          <w:szCs w:val="18"/>
        </w:rPr>
        <w:t xml:space="preserve">Requerimientos: </w:t>
      </w:r>
    </w:p>
    <w:p w14:paraId="07D6793E" w14:textId="71C7C233" w:rsidR="00D507E8" w:rsidRPr="00BD1447" w:rsidRDefault="00D507E8" w:rsidP="00DC3F30">
      <w:pPr>
        <w:pStyle w:val="Sangra2detindependiente1"/>
        <w:numPr>
          <w:ilvl w:val="0"/>
          <w:numId w:val="208"/>
        </w:numPr>
        <w:tabs>
          <w:tab w:val="left" w:pos="-284"/>
          <w:tab w:val="left" w:pos="9498"/>
        </w:tabs>
        <w:rPr>
          <w:rFonts w:ascii="Noto Sans" w:hAnsi="Noto Sans" w:cs="Noto Sans"/>
          <w:szCs w:val="18"/>
        </w:rPr>
      </w:pPr>
      <w:r w:rsidRPr="00BD1447">
        <w:rPr>
          <w:rFonts w:ascii="Noto Sans" w:hAnsi="Noto Sans" w:cs="Noto Sans"/>
          <w:szCs w:val="18"/>
        </w:rPr>
        <w:t>Existencia de un contrato o convenio formalizado.</w:t>
      </w:r>
    </w:p>
    <w:p w14:paraId="49F5F326" w14:textId="17721870" w:rsidR="00D507E8" w:rsidRPr="00BD1447" w:rsidRDefault="00D507E8" w:rsidP="00DC3F30">
      <w:pPr>
        <w:pStyle w:val="Sangra2detindependiente1"/>
        <w:numPr>
          <w:ilvl w:val="0"/>
          <w:numId w:val="208"/>
        </w:numPr>
        <w:tabs>
          <w:tab w:val="left" w:pos="-284"/>
          <w:tab w:val="left" w:pos="9498"/>
        </w:tabs>
        <w:rPr>
          <w:rFonts w:ascii="Noto Sans" w:hAnsi="Noto Sans" w:cs="Noto Sans"/>
          <w:szCs w:val="18"/>
        </w:rPr>
      </w:pPr>
      <w:r w:rsidRPr="00BD1447">
        <w:rPr>
          <w:rFonts w:ascii="Noto Sans" w:hAnsi="Noto Sans" w:cs="Noto Sans"/>
          <w:szCs w:val="18"/>
        </w:rPr>
        <w:t>Representación impresa del comprobante fiscal autorizado por el SAT, firmada por jefe de servicio, subdirector administrativo/administrador director/subdirector y administrador de contrato</w:t>
      </w:r>
    </w:p>
    <w:p w14:paraId="7B7DD869" w14:textId="0F20488C" w:rsidR="00D507E8" w:rsidRPr="00BD1447" w:rsidRDefault="00D507E8" w:rsidP="00DC3F30">
      <w:pPr>
        <w:pStyle w:val="Sangra2detindependiente1"/>
        <w:numPr>
          <w:ilvl w:val="0"/>
          <w:numId w:val="208"/>
        </w:numPr>
        <w:tabs>
          <w:tab w:val="left" w:pos="-284"/>
          <w:tab w:val="left" w:pos="9498"/>
        </w:tabs>
        <w:rPr>
          <w:rFonts w:ascii="Noto Sans" w:hAnsi="Noto Sans" w:cs="Noto Sans"/>
          <w:szCs w:val="18"/>
        </w:rPr>
      </w:pPr>
      <w:r w:rsidRPr="00BD1447">
        <w:rPr>
          <w:rFonts w:ascii="Noto Sans" w:hAnsi="Noto Sans" w:cs="Noto Sans"/>
          <w:szCs w:val="18"/>
        </w:rPr>
        <w:t>Solicitud de Subrogación de servicios (4-30-2/03) se anexa con firma de médico tratante, jefe de servicio de RX, director o subdirector (para control NO para PAGO)</w:t>
      </w:r>
    </w:p>
    <w:p w14:paraId="25E42BA8" w14:textId="648BDDC0" w:rsidR="00D507E8" w:rsidRPr="00BD1447" w:rsidRDefault="00D507E8" w:rsidP="00DC3F30">
      <w:pPr>
        <w:pStyle w:val="Sangra2detindependiente1"/>
        <w:numPr>
          <w:ilvl w:val="0"/>
          <w:numId w:val="208"/>
        </w:numPr>
        <w:tabs>
          <w:tab w:val="left" w:pos="-284"/>
          <w:tab w:val="left" w:pos="9498"/>
        </w:tabs>
        <w:rPr>
          <w:rFonts w:ascii="Noto Sans" w:hAnsi="Noto Sans" w:cs="Noto Sans"/>
          <w:szCs w:val="18"/>
        </w:rPr>
      </w:pPr>
      <w:r w:rsidRPr="00BD1447">
        <w:rPr>
          <w:rFonts w:ascii="Noto Sans" w:hAnsi="Noto Sans" w:cs="Noto Sans"/>
          <w:szCs w:val="18"/>
        </w:rPr>
        <w:t>Copia de Nota médica. (para control NO para PAGO)</w:t>
      </w:r>
    </w:p>
    <w:p w14:paraId="3D6B9B15" w14:textId="64C7061C" w:rsidR="00D507E8" w:rsidRPr="00BD1447" w:rsidRDefault="00D507E8" w:rsidP="00DC3F30">
      <w:pPr>
        <w:pStyle w:val="Sangra2detindependiente1"/>
        <w:numPr>
          <w:ilvl w:val="0"/>
          <w:numId w:val="208"/>
        </w:numPr>
        <w:tabs>
          <w:tab w:val="left" w:pos="-284"/>
          <w:tab w:val="left" w:pos="9498"/>
        </w:tabs>
        <w:rPr>
          <w:rFonts w:ascii="Noto Sans" w:hAnsi="Noto Sans" w:cs="Noto Sans"/>
          <w:szCs w:val="18"/>
        </w:rPr>
      </w:pPr>
      <w:r w:rsidRPr="00BD1447">
        <w:rPr>
          <w:rFonts w:ascii="Noto Sans" w:hAnsi="Noto Sans" w:cs="Noto Sans"/>
          <w:szCs w:val="18"/>
        </w:rPr>
        <w:t>Vigencia de derechos de la paciente actualizada al día de la cita (para control NO para PAGO)</w:t>
      </w:r>
    </w:p>
    <w:p w14:paraId="6429404E" w14:textId="42424793" w:rsidR="00D507E8" w:rsidRPr="00BD1447" w:rsidRDefault="00D507E8" w:rsidP="00DC3F30">
      <w:pPr>
        <w:pStyle w:val="Sangra2detindependiente1"/>
        <w:numPr>
          <w:ilvl w:val="0"/>
          <w:numId w:val="208"/>
        </w:numPr>
        <w:tabs>
          <w:tab w:val="left" w:pos="-284"/>
          <w:tab w:val="left" w:pos="9498"/>
        </w:tabs>
        <w:rPr>
          <w:rFonts w:ascii="Noto Sans" w:hAnsi="Noto Sans" w:cs="Noto Sans"/>
          <w:szCs w:val="18"/>
        </w:rPr>
      </w:pPr>
      <w:r w:rsidRPr="00BD1447">
        <w:rPr>
          <w:rFonts w:ascii="Noto Sans" w:hAnsi="Noto Sans" w:cs="Noto Sans"/>
          <w:szCs w:val="18"/>
        </w:rPr>
        <w:t xml:space="preserve">Copia de identificación oficial del paciente (para control NO para PAGO) </w:t>
      </w:r>
    </w:p>
    <w:p w14:paraId="1D94DBB6" w14:textId="03C09F5C" w:rsidR="00D507E8" w:rsidRPr="00BD1447" w:rsidRDefault="00D507E8" w:rsidP="00DC3F30">
      <w:pPr>
        <w:pStyle w:val="Sangra2detindependiente1"/>
        <w:numPr>
          <w:ilvl w:val="0"/>
          <w:numId w:val="208"/>
        </w:numPr>
        <w:tabs>
          <w:tab w:val="left" w:pos="-284"/>
          <w:tab w:val="left" w:pos="9498"/>
        </w:tabs>
        <w:rPr>
          <w:rFonts w:ascii="Noto Sans" w:hAnsi="Noto Sans" w:cs="Noto Sans"/>
          <w:szCs w:val="18"/>
        </w:rPr>
      </w:pPr>
      <w:r w:rsidRPr="00BD1447">
        <w:rPr>
          <w:rFonts w:ascii="Noto Sans" w:hAnsi="Noto Sans" w:cs="Noto Sans"/>
          <w:szCs w:val="18"/>
        </w:rPr>
        <w:t>Copia de la fianza.</w:t>
      </w:r>
    </w:p>
    <w:p w14:paraId="72BD93C1" w14:textId="77777777" w:rsidR="00D507E8" w:rsidRPr="00BD1447" w:rsidRDefault="00D507E8" w:rsidP="00D507E8">
      <w:pPr>
        <w:pStyle w:val="Sangra2detindependiente1"/>
        <w:tabs>
          <w:tab w:val="left" w:pos="-284"/>
          <w:tab w:val="left" w:pos="9498"/>
        </w:tabs>
        <w:ind w:left="0"/>
        <w:rPr>
          <w:rFonts w:ascii="Noto Sans" w:hAnsi="Noto Sans" w:cs="Noto Sans"/>
          <w:szCs w:val="18"/>
        </w:rPr>
      </w:pPr>
      <w:r w:rsidRPr="00BD1447">
        <w:rPr>
          <w:rFonts w:ascii="Noto Sans" w:hAnsi="Noto Sans" w:cs="Noto Sans"/>
          <w:szCs w:val="18"/>
        </w:rPr>
        <w:t>Los formatos para control NO para PAGO serán resguardados por la UNIDAD usuaria, y el proveedor entregara en su factura la digitalización en CD o archivo USB al Administrador del Contrato, así como formato. XLM los primeros 5 días hábiles de mes.</w:t>
      </w:r>
    </w:p>
    <w:p w14:paraId="6DDA4D9E" w14:textId="77777777" w:rsidR="00D507E8" w:rsidRPr="00BD1447" w:rsidRDefault="00D507E8" w:rsidP="00D507E8">
      <w:pPr>
        <w:pStyle w:val="Sangra2detindependiente1"/>
        <w:tabs>
          <w:tab w:val="left" w:pos="-284"/>
          <w:tab w:val="left" w:pos="9498"/>
        </w:tabs>
        <w:ind w:left="0"/>
        <w:rPr>
          <w:rFonts w:ascii="Noto Sans" w:hAnsi="Noto Sans" w:cs="Noto Sans"/>
          <w:szCs w:val="18"/>
        </w:rPr>
      </w:pPr>
      <w:r w:rsidRPr="00BD1447">
        <w:rPr>
          <w:rFonts w:ascii="Noto Sans" w:hAnsi="Noto Sans" w:cs="Noto Sans"/>
          <w:szCs w:val="18"/>
        </w:rPr>
        <w:t>Documentos que entregará en la caja pagadora de la Jefatura Delegacional de Finanzas, ubicada en Boulevard Bernardo Quintana No. 4100 edificio corporativo de plaza Bulevares 4to piso Col. Álamos 3ra Sección, Santiago de Querétaro CP 76160</w:t>
      </w:r>
    </w:p>
    <w:p w14:paraId="6AE0A600" w14:textId="77777777" w:rsidR="00D507E8" w:rsidRPr="00BD1447" w:rsidRDefault="00D507E8" w:rsidP="00D507E8">
      <w:pPr>
        <w:pStyle w:val="Sangra2detindependiente1"/>
        <w:tabs>
          <w:tab w:val="left" w:pos="-284"/>
          <w:tab w:val="left" w:pos="9498"/>
        </w:tabs>
        <w:ind w:left="0"/>
        <w:rPr>
          <w:rFonts w:ascii="Noto Sans" w:hAnsi="Noto Sans" w:cs="Noto Sans"/>
          <w:szCs w:val="18"/>
        </w:rPr>
      </w:pPr>
      <w:r w:rsidRPr="00BD1447">
        <w:rPr>
          <w:rFonts w:ascii="Noto Sans" w:hAnsi="Noto Sans" w:cs="Noto Sans"/>
          <w:szCs w:val="18"/>
        </w:rPr>
        <w:t>En caso de que el proveedor presente su factura y la documentación que soporta los bienes entregados con errores o deficiencias, el plazo de pagos se ajustará a lo establecido en el marco jurídico correspondiente.</w:t>
      </w:r>
    </w:p>
    <w:p w14:paraId="474D34BA" w14:textId="77777777" w:rsidR="00D507E8" w:rsidRPr="00BD1447" w:rsidRDefault="00D507E8" w:rsidP="00D507E8">
      <w:pPr>
        <w:pStyle w:val="Sangra2detindependiente1"/>
        <w:tabs>
          <w:tab w:val="left" w:pos="-284"/>
          <w:tab w:val="left" w:pos="9498"/>
        </w:tabs>
        <w:ind w:left="0"/>
        <w:rPr>
          <w:rFonts w:ascii="Noto Sans" w:hAnsi="Noto Sans" w:cs="Noto Sans"/>
          <w:szCs w:val="18"/>
        </w:rPr>
      </w:pPr>
      <w:r w:rsidRPr="00BD1447">
        <w:rPr>
          <w:rFonts w:ascii="Noto Sans" w:hAnsi="Noto Sans" w:cs="Noto Sans"/>
          <w:szCs w:val="18"/>
        </w:rPr>
        <w:t>El pago se efectuará a través del sistema electrónico interbancario que el IMSS tiene en operación.</w:t>
      </w:r>
    </w:p>
    <w:p w14:paraId="16C3FB4E" w14:textId="77777777" w:rsidR="00D507E8" w:rsidRPr="00BD1447" w:rsidRDefault="00D507E8" w:rsidP="00D507E8">
      <w:pPr>
        <w:pStyle w:val="Sangra2detindependiente1"/>
        <w:tabs>
          <w:tab w:val="left" w:pos="-284"/>
          <w:tab w:val="left" w:pos="9498"/>
        </w:tabs>
        <w:ind w:left="0"/>
        <w:rPr>
          <w:rFonts w:ascii="Noto Sans" w:hAnsi="Noto Sans" w:cs="Noto Sans"/>
          <w:szCs w:val="18"/>
        </w:rPr>
      </w:pPr>
    </w:p>
    <w:p w14:paraId="77EC9E9B"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l) Establecer los mecanismos de comprobación, supervisión y verificación de los bienes o servicios contratados y efectivamente entregados o prestados, así como del cumplimiento de las requisiciones de cada entregable.</w:t>
      </w:r>
    </w:p>
    <w:p w14:paraId="778C91D6" w14:textId="77777777" w:rsidR="00D507E8" w:rsidRPr="00BD1447" w:rsidRDefault="00D507E8" w:rsidP="00D507E8">
      <w:pPr>
        <w:autoSpaceDE w:val="0"/>
        <w:autoSpaceDN w:val="0"/>
        <w:adjustRightInd w:val="0"/>
        <w:rPr>
          <w:rFonts w:eastAsiaTheme="minorHAnsi" w:cs="Noto Sans"/>
          <w:color w:val="000000"/>
          <w:szCs w:val="18"/>
        </w:rPr>
      </w:pPr>
    </w:p>
    <w:p w14:paraId="4B8D94BF" w14:textId="77777777" w:rsidR="00D507E8" w:rsidRPr="00BD1447" w:rsidRDefault="00D507E8" w:rsidP="00D507E8">
      <w:pPr>
        <w:autoSpaceDE w:val="0"/>
        <w:autoSpaceDN w:val="0"/>
        <w:adjustRightInd w:val="0"/>
        <w:rPr>
          <w:rFonts w:eastAsiaTheme="minorHAnsi" w:cs="Noto Sans"/>
          <w:color w:val="000000"/>
          <w:szCs w:val="18"/>
        </w:rPr>
      </w:pPr>
      <w:r w:rsidRPr="00BD1447">
        <w:rPr>
          <w:rFonts w:eastAsiaTheme="minorHAnsi" w:cs="Noto Sans"/>
          <w:color w:val="000000"/>
          <w:szCs w:val="18"/>
        </w:rPr>
        <w:t>Para efectos de autorización de la factura el proveedor deberá anexar a la misma, la Solicitud de Subrogación de Servicio 4-30-2/03 mismo que se anexa, de cada uno de los pacientes que le fueron enviados para realizar el  estudio, la cual deberá estar debidamente autorizada y con la firma de recibido por parte del paciente o el familiar, así como un listado con el nombre completo, numero de afiliación, procedimiento realizado, fecha(s) de la realización del estudio o tratamiento, precio unitario e importe del servicio, e importe total de los servicios facturados. Dicha documentación será entregada al Administrador del Contrato y/o al Jefe del Servicio de Rayos X.</w:t>
      </w:r>
    </w:p>
    <w:p w14:paraId="119047B8" w14:textId="77777777" w:rsidR="00D507E8" w:rsidRPr="00BD1447" w:rsidRDefault="00D507E8" w:rsidP="00D507E8">
      <w:pPr>
        <w:autoSpaceDE w:val="0"/>
        <w:autoSpaceDN w:val="0"/>
        <w:adjustRightInd w:val="0"/>
        <w:rPr>
          <w:rFonts w:eastAsiaTheme="minorHAnsi" w:cs="Noto Sans"/>
          <w:color w:val="000000"/>
          <w:szCs w:val="18"/>
        </w:rPr>
      </w:pPr>
    </w:p>
    <w:p w14:paraId="671C19A2" w14:textId="77777777" w:rsidR="00D507E8" w:rsidRPr="00BD1447" w:rsidRDefault="00D507E8" w:rsidP="00D507E8">
      <w:pPr>
        <w:autoSpaceDE w:val="0"/>
        <w:autoSpaceDN w:val="0"/>
        <w:adjustRightInd w:val="0"/>
        <w:rPr>
          <w:rFonts w:eastAsiaTheme="minorHAnsi" w:cs="Noto Sans"/>
          <w:color w:val="000000"/>
          <w:szCs w:val="18"/>
        </w:rPr>
      </w:pPr>
      <w:r w:rsidRPr="00BD1447">
        <w:rPr>
          <w:rFonts w:eastAsiaTheme="minorHAnsi" w:cs="Noto Sans"/>
          <w:color w:val="000000"/>
          <w:szCs w:val="18"/>
        </w:rPr>
        <w:t>Así mismo el Instituto por medio del Administrador del Contrato, durante la vigencia del contrato realizará por lo menos dos verificaciones de los servicios realizados en sitio para corroborar el cumplimiento de las obligaciones y la adecuada prestación del servicio, dejando evidencia en el documento de recepción.</w:t>
      </w:r>
    </w:p>
    <w:p w14:paraId="66C3A8EA" w14:textId="77777777" w:rsidR="00D507E8" w:rsidRPr="00BD1447" w:rsidRDefault="00D507E8" w:rsidP="00D507E8">
      <w:pPr>
        <w:autoSpaceDE w:val="0"/>
        <w:autoSpaceDN w:val="0"/>
        <w:adjustRightInd w:val="0"/>
        <w:rPr>
          <w:rFonts w:eastAsiaTheme="minorHAnsi" w:cs="Noto Sans"/>
          <w:color w:val="000000"/>
          <w:szCs w:val="18"/>
        </w:rPr>
      </w:pPr>
    </w:p>
    <w:p w14:paraId="3C105A1B" w14:textId="77777777" w:rsidR="00D507E8" w:rsidRPr="00BD1447" w:rsidRDefault="00D507E8" w:rsidP="00D507E8">
      <w:pPr>
        <w:autoSpaceDE w:val="0"/>
        <w:autoSpaceDN w:val="0"/>
        <w:adjustRightInd w:val="0"/>
        <w:rPr>
          <w:rFonts w:eastAsiaTheme="minorHAnsi" w:cs="Noto Sans"/>
          <w:b/>
          <w:color w:val="000000"/>
          <w:szCs w:val="18"/>
        </w:rPr>
      </w:pPr>
      <w:r w:rsidRPr="00BD1447">
        <w:rPr>
          <w:rFonts w:eastAsiaTheme="minorHAnsi" w:cs="Noto Sans"/>
          <w:b/>
          <w:color w:val="000000"/>
          <w:szCs w:val="18"/>
        </w:rPr>
        <w:t>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w:t>
      </w:r>
    </w:p>
    <w:p w14:paraId="7B3401AE" w14:textId="77777777" w:rsidR="00D507E8" w:rsidRPr="00BD1447" w:rsidRDefault="00D507E8" w:rsidP="00D507E8">
      <w:pPr>
        <w:autoSpaceDE w:val="0"/>
        <w:autoSpaceDN w:val="0"/>
        <w:adjustRightInd w:val="0"/>
        <w:rPr>
          <w:rFonts w:eastAsiaTheme="minorHAnsi" w:cs="Noto Sans"/>
          <w:color w:val="000000"/>
          <w:szCs w:val="18"/>
        </w:rPr>
      </w:pPr>
    </w:p>
    <w:p w14:paraId="5A5D9A1E" w14:textId="77777777" w:rsidR="00D507E8" w:rsidRPr="00BD1447" w:rsidRDefault="00D507E8" w:rsidP="00D507E8">
      <w:pPr>
        <w:pStyle w:val="arial0"/>
        <w:rPr>
          <w:rFonts w:ascii="Noto Sans" w:hAnsi="Noto Sans" w:cs="Noto Sans"/>
          <w:sz w:val="18"/>
          <w:szCs w:val="18"/>
        </w:rPr>
      </w:pPr>
      <w:r w:rsidRPr="00BD1447">
        <w:rPr>
          <w:rFonts w:ascii="Noto Sans" w:hAnsi="Noto Sans" w:cs="Noto Sans"/>
          <w:sz w:val="18"/>
          <w:szCs w:val="18"/>
        </w:rPr>
        <w:lastRenderedPageBreak/>
        <w:t>No se requiere.</w:t>
      </w:r>
    </w:p>
    <w:p w14:paraId="153166E6" w14:textId="77777777" w:rsidR="00D507E8" w:rsidRPr="00BD1447" w:rsidRDefault="00D507E8" w:rsidP="00D507E8">
      <w:pPr>
        <w:pStyle w:val="arial0"/>
        <w:rPr>
          <w:rFonts w:ascii="Noto Sans" w:hAnsi="Noto Sans" w:cs="Noto Sans"/>
          <w:sz w:val="18"/>
          <w:szCs w:val="18"/>
        </w:rPr>
      </w:pPr>
    </w:p>
    <w:p w14:paraId="53EE68B5" w14:textId="77777777" w:rsidR="00D507E8" w:rsidRPr="00BD1447" w:rsidRDefault="00D507E8" w:rsidP="00D507E8">
      <w:pPr>
        <w:autoSpaceDE w:val="0"/>
        <w:autoSpaceDN w:val="0"/>
        <w:adjustRightInd w:val="0"/>
        <w:rPr>
          <w:rFonts w:cs="Noto Sans"/>
          <w:b/>
          <w:szCs w:val="18"/>
        </w:rPr>
      </w:pPr>
      <w:r w:rsidRPr="00BD1447">
        <w:rPr>
          <w:rFonts w:cs="Noto Sans"/>
          <w:b/>
          <w:szCs w:val="18"/>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14:paraId="2345549B" w14:textId="77777777" w:rsidR="00D507E8" w:rsidRPr="00BD1447" w:rsidRDefault="00D507E8" w:rsidP="00D507E8">
      <w:pPr>
        <w:autoSpaceDE w:val="0"/>
        <w:autoSpaceDN w:val="0"/>
        <w:adjustRightInd w:val="0"/>
        <w:rPr>
          <w:rFonts w:cs="Noto Sans"/>
          <w:szCs w:val="18"/>
        </w:rPr>
      </w:pPr>
    </w:p>
    <w:p w14:paraId="7C33D299" w14:textId="77777777" w:rsidR="00D507E8" w:rsidRPr="00BD1447" w:rsidRDefault="00D507E8" w:rsidP="00D507E8">
      <w:pPr>
        <w:autoSpaceDE w:val="0"/>
        <w:autoSpaceDN w:val="0"/>
        <w:adjustRightInd w:val="0"/>
        <w:rPr>
          <w:rFonts w:eastAsia="Arial" w:cs="Noto Sans"/>
          <w:color w:val="000000"/>
          <w:szCs w:val="18"/>
        </w:rPr>
      </w:pPr>
      <w:r w:rsidRPr="00BD1447">
        <w:rPr>
          <w:rFonts w:eastAsia="Arial" w:cs="Noto Sans"/>
          <w:color w:val="000000"/>
          <w:szCs w:val="18"/>
        </w:rPr>
        <w:t>No se requiere.</w:t>
      </w:r>
    </w:p>
    <w:p w14:paraId="35CB89FD" w14:textId="77777777" w:rsidR="00D507E8" w:rsidRPr="00BD1447" w:rsidRDefault="00D507E8" w:rsidP="00D507E8">
      <w:pPr>
        <w:autoSpaceDE w:val="0"/>
        <w:autoSpaceDN w:val="0"/>
        <w:adjustRightInd w:val="0"/>
        <w:rPr>
          <w:rFonts w:eastAsia="Arial" w:cs="Noto Sans"/>
          <w:color w:val="000000"/>
          <w:szCs w:val="18"/>
        </w:rPr>
      </w:pPr>
    </w:p>
    <w:p w14:paraId="6B233888" w14:textId="77777777" w:rsidR="00D507E8" w:rsidRPr="00BD1447" w:rsidRDefault="00D507E8" w:rsidP="00D507E8">
      <w:pPr>
        <w:autoSpaceDE w:val="0"/>
        <w:autoSpaceDN w:val="0"/>
        <w:adjustRightInd w:val="0"/>
        <w:rPr>
          <w:rFonts w:cs="Noto Sans"/>
          <w:b/>
          <w:szCs w:val="18"/>
        </w:rPr>
      </w:pPr>
      <w:r w:rsidRPr="00BD1447">
        <w:rPr>
          <w:rFonts w:cs="Noto Sans"/>
          <w:b/>
          <w:szCs w:val="18"/>
        </w:rPr>
        <w:t>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14:paraId="5C7973EB" w14:textId="77777777" w:rsidR="00D507E8" w:rsidRPr="00BD1447" w:rsidRDefault="00D507E8" w:rsidP="00D507E8">
      <w:pPr>
        <w:autoSpaceDE w:val="0"/>
        <w:autoSpaceDN w:val="0"/>
        <w:adjustRightInd w:val="0"/>
        <w:rPr>
          <w:rFonts w:cs="Noto Sans"/>
          <w:b/>
          <w:szCs w:val="18"/>
        </w:rPr>
      </w:pPr>
    </w:p>
    <w:p w14:paraId="413CAA79" w14:textId="77777777" w:rsidR="00D507E8" w:rsidRPr="00BD1447" w:rsidRDefault="00D507E8" w:rsidP="00D507E8">
      <w:pPr>
        <w:autoSpaceDE w:val="0"/>
        <w:autoSpaceDN w:val="0"/>
        <w:adjustRightInd w:val="0"/>
        <w:rPr>
          <w:rFonts w:eastAsia="Arial" w:cs="Noto Sans"/>
          <w:color w:val="000000"/>
          <w:szCs w:val="18"/>
        </w:rPr>
      </w:pPr>
      <w:r w:rsidRPr="00BD1447">
        <w:rPr>
          <w:rFonts w:eastAsia="Arial" w:cs="Noto Sans"/>
          <w:color w:val="000000"/>
          <w:szCs w:val="18"/>
        </w:rPr>
        <w:t>No se requiere.</w:t>
      </w:r>
    </w:p>
    <w:p w14:paraId="3A60E360" w14:textId="77777777" w:rsidR="00D507E8" w:rsidRPr="00BD1447" w:rsidRDefault="00D507E8" w:rsidP="00D507E8">
      <w:pPr>
        <w:autoSpaceDE w:val="0"/>
        <w:autoSpaceDN w:val="0"/>
        <w:adjustRightInd w:val="0"/>
        <w:rPr>
          <w:rFonts w:eastAsia="Arial" w:cs="Noto Sans"/>
          <w:color w:val="000000"/>
          <w:szCs w:val="18"/>
        </w:rPr>
      </w:pPr>
    </w:p>
    <w:p w14:paraId="4F64C18B" w14:textId="77777777" w:rsidR="00D507E8" w:rsidRPr="00BD1447" w:rsidRDefault="00D507E8" w:rsidP="00D507E8">
      <w:pPr>
        <w:autoSpaceDE w:val="0"/>
        <w:autoSpaceDN w:val="0"/>
        <w:adjustRightInd w:val="0"/>
        <w:rPr>
          <w:rFonts w:cs="Noto Sans"/>
          <w:b/>
          <w:szCs w:val="18"/>
        </w:rPr>
      </w:pPr>
      <w:r w:rsidRPr="00BD1447">
        <w:rPr>
          <w:rFonts w:cs="Noto Sans"/>
          <w:b/>
          <w:szCs w:val="18"/>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14:paraId="31FFAE05" w14:textId="77777777" w:rsidR="00D507E8" w:rsidRPr="00BD1447" w:rsidRDefault="00D507E8" w:rsidP="00D507E8">
      <w:pPr>
        <w:autoSpaceDE w:val="0"/>
        <w:autoSpaceDN w:val="0"/>
        <w:adjustRightInd w:val="0"/>
        <w:rPr>
          <w:rFonts w:cs="Noto Sans"/>
          <w:szCs w:val="18"/>
        </w:rPr>
      </w:pPr>
    </w:p>
    <w:p w14:paraId="6761C650" w14:textId="77777777" w:rsidR="00D507E8" w:rsidRPr="00BD1447" w:rsidRDefault="00D507E8" w:rsidP="00D507E8">
      <w:pPr>
        <w:autoSpaceDE w:val="0"/>
        <w:autoSpaceDN w:val="0"/>
        <w:adjustRightInd w:val="0"/>
        <w:rPr>
          <w:rFonts w:eastAsia="Arial" w:cs="Noto Sans"/>
          <w:color w:val="000000"/>
          <w:szCs w:val="18"/>
        </w:rPr>
      </w:pPr>
      <w:r w:rsidRPr="00BD1447">
        <w:rPr>
          <w:rFonts w:eastAsia="Arial" w:cs="Noto Sans"/>
          <w:color w:val="000000"/>
          <w:szCs w:val="18"/>
        </w:rPr>
        <w:t>No aplica.</w:t>
      </w:r>
    </w:p>
    <w:p w14:paraId="38C3CEFB" w14:textId="77777777" w:rsidR="00D507E8" w:rsidRPr="00BD1447" w:rsidRDefault="00D507E8" w:rsidP="00D507E8">
      <w:pPr>
        <w:autoSpaceDE w:val="0"/>
        <w:autoSpaceDN w:val="0"/>
        <w:adjustRightInd w:val="0"/>
        <w:rPr>
          <w:rFonts w:eastAsia="Arial" w:cs="Noto Sans"/>
          <w:color w:val="000000"/>
          <w:szCs w:val="18"/>
        </w:rPr>
      </w:pPr>
    </w:p>
    <w:p w14:paraId="10FAA81B"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4AE852DE"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4DBFE6C3"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5604B80E"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0E15DC89"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77BA3960"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3E380E43"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0787F9E2"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068A08E7"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7884496D"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0601CDB1"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0E3CB2C8"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49A34DF7"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18F2D61F"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370D317D"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1030542A"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29199B3D"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56652DAE" w14:textId="77777777" w:rsidR="00D507E8" w:rsidRPr="00BD1447" w:rsidRDefault="00D507E8" w:rsidP="00D507E8">
      <w:pPr>
        <w:pStyle w:val="Sangra2detindependiente1"/>
        <w:tabs>
          <w:tab w:val="left" w:pos="-284"/>
          <w:tab w:val="left" w:pos="9498"/>
        </w:tabs>
        <w:ind w:left="0"/>
        <w:rPr>
          <w:rFonts w:ascii="Noto Sans" w:eastAsia="Arial" w:hAnsi="Noto Sans" w:cs="Noto Sans"/>
          <w:szCs w:val="18"/>
        </w:rPr>
      </w:pPr>
    </w:p>
    <w:p w14:paraId="5F5E2442" w14:textId="77777777" w:rsidR="00FA2C9B" w:rsidRPr="00BD1447" w:rsidRDefault="00FA2C9B" w:rsidP="009F20E0">
      <w:pPr>
        <w:ind w:right="48"/>
        <w:contextualSpacing/>
        <w:rPr>
          <w:rFonts w:cs="Noto Sans"/>
          <w:color w:val="000000"/>
          <w:szCs w:val="18"/>
        </w:rPr>
      </w:pPr>
    </w:p>
    <w:p w14:paraId="7764B9C4" w14:textId="12E4B593" w:rsidR="00F50344" w:rsidRPr="00BD1447" w:rsidRDefault="00F50344" w:rsidP="009F20E0">
      <w:pPr>
        <w:ind w:right="48"/>
        <w:contextualSpacing/>
        <w:rPr>
          <w:rFonts w:cs="Noto Sans"/>
          <w:b/>
          <w:szCs w:val="18"/>
          <w:u w:val="single"/>
        </w:rPr>
      </w:pPr>
    </w:p>
    <w:p w14:paraId="6356C1C5" w14:textId="74925EB1" w:rsidR="00F50344" w:rsidRPr="00BD1447" w:rsidRDefault="00F73FE0" w:rsidP="00F93F02">
      <w:pPr>
        <w:pStyle w:val="Ttulo2"/>
      </w:pPr>
      <w:bookmarkStart w:id="249" w:name="ANEXO_3"/>
      <w:bookmarkStart w:id="250" w:name="_Toc212448273"/>
      <w:bookmarkStart w:id="251" w:name="_Toc213768549"/>
      <w:r w:rsidRPr="00BD1447">
        <w:lastRenderedPageBreak/>
        <w:t xml:space="preserve">ANEXO NO. 3.1 </w:t>
      </w:r>
      <w:bookmarkStart w:id="252" w:name="_Toc336378699"/>
      <w:bookmarkStart w:id="253" w:name="_Toc356557694"/>
      <w:bookmarkStart w:id="254" w:name="_Toc358979947"/>
      <w:bookmarkStart w:id="255" w:name="_Toc367205822"/>
      <w:bookmarkEnd w:id="249"/>
      <w:r w:rsidRPr="00BD1447">
        <w:t>MODELO DE CONTRATO</w:t>
      </w:r>
      <w:bookmarkEnd w:id="250"/>
      <w:bookmarkEnd w:id="251"/>
      <w:bookmarkEnd w:id="252"/>
      <w:bookmarkEnd w:id="253"/>
      <w:bookmarkEnd w:id="254"/>
      <w:bookmarkEnd w:id="255"/>
    </w:p>
    <w:p w14:paraId="79BA24CA" w14:textId="77777777" w:rsidR="00F73FE0" w:rsidRPr="00BD1447" w:rsidRDefault="00F73FE0" w:rsidP="00F73FE0">
      <w:pPr>
        <w:rPr>
          <w:szCs w:val="18"/>
          <w:lang w:val="es-ES_tradnl" w:eastAsia="ar-SA"/>
        </w:rPr>
      </w:pPr>
    </w:p>
    <w:p w14:paraId="752258AF" w14:textId="77777777" w:rsidR="00F73FE0" w:rsidRPr="00BD1447" w:rsidRDefault="00F73FE0" w:rsidP="00F73FE0">
      <w:pPr>
        <w:rPr>
          <w:szCs w:val="18"/>
          <w:lang w:val="es-ES_tradnl" w:eastAsia="ar-SA"/>
        </w:rPr>
      </w:pPr>
    </w:p>
    <w:p w14:paraId="41B122CB" w14:textId="77777777" w:rsidR="00F73FE0" w:rsidRPr="00BD1447" w:rsidRDefault="00F73FE0" w:rsidP="00F73FE0">
      <w:pPr>
        <w:rPr>
          <w:szCs w:val="18"/>
          <w:lang w:val="es-ES_tradnl" w:eastAsia="ar-SA"/>
        </w:rPr>
      </w:pPr>
    </w:p>
    <w:p w14:paraId="43908AE8" w14:textId="77777777" w:rsidR="00F73FE0" w:rsidRPr="00BD1447" w:rsidRDefault="00F73FE0" w:rsidP="00F73FE0">
      <w:pPr>
        <w:rPr>
          <w:szCs w:val="18"/>
          <w:lang w:val="es-ES_tradnl" w:eastAsia="ar-SA"/>
        </w:rPr>
      </w:pPr>
    </w:p>
    <w:p w14:paraId="51EFC884" w14:textId="77777777" w:rsidR="00F50344" w:rsidRPr="00BD1447" w:rsidRDefault="00F50344" w:rsidP="00F50344">
      <w:pPr>
        <w:jc w:val="center"/>
        <w:rPr>
          <w:rFonts w:cs="Noto Sans"/>
          <w:noProof/>
          <w:szCs w:val="18"/>
          <w:lang w:eastAsia="ar-SA"/>
        </w:rPr>
      </w:pPr>
      <w:bookmarkStart w:id="256" w:name="_MON_1741082874"/>
      <w:bookmarkEnd w:id="256"/>
    </w:p>
    <w:p w14:paraId="76EC563A" w14:textId="63CA25DB" w:rsidR="00F50344" w:rsidRPr="00BD1447" w:rsidRDefault="00F73FE0" w:rsidP="00F50344">
      <w:pPr>
        <w:jc w:val="center"/>
        <w:rPr>
          <w:rFonts w:cs="Noto Sans"/>
          <w:noProof/>
          <w:szCs w:val="18"/>
          <w:lang w:eastAsia="ar-SA"/>
        </w:rPr>
      </w:pPr>
      <w:r w:rsidRPr="00BD1447">
        <w:rPr>
          <w:rFonts w:cs="Noto Sans"/>
          <w:noProof/>
          <w:szCs w:val="18"/>
          <w:lang w:eastAsia="ar-SA"/>
        </w:rPr>
        <w:object w:dxaOrig="1360" w:dyaOrig="880" w14:anchorId="11B9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pt;height:43.45pt" o:ole="">
            <v:imagedata r:id="rId19" o:title=""/>
          </v:shape>
          <o:OLEObject Type="Embed" ProgID="Word.Document.12" ShapeID="_x0000_i1025" DrawAspect="Icon" ObjectID="_1825063720" r:id="rId20">
            <o:FieldCodes>\s</o:FieldCodes>
          </o:OLEObject>
        </w:object>
      </w:r>
    </w:p>
    <w:p w14:paraId="63B4ECF3" w14:textId="77777777" w:rsidR="00F50344" w:rsidRPr="00BD1447" w:rsidRDefault="00F50344" w:rsidP="00F50344">
      <w:pPr>
        <w:jc w:val="center"/>
        <w:rPr>
          <w:rFonts w:cs="Noto Sans"/>
          <w:b/>
          <w:noProof/>
          <w:szCs w:val="18"/>
        </w:rPr>
      </w:pPr>
      <w:r w:rsidRPr="00BD1447">
        <w:rPr>
          <w:rFonts w:cs="Noto Sans"/>
          <w:b/>
          <w:noProof/>
          <w:szCs w:val="18"/>
        </w:rPr>
        <w:t>“SE ANEXA EN ARCHIVO ELECTRÓNICO”</w:t>
      </w:r>
    </w:p>
    <w:p w14:paraId="2EF3061D" w14:textId="77777777" w:rsidR="00046E3E" w:rsidRPr="00BD1447" w:rsidRDefault="00046E3E" w:rsidP="00046E3E">
      <w:pPr>
        <w:ind w:right="48"/>
        <w:contextualSpacing/>
        <w:jc w:val="center"/>
        <w:rPr>
          <w:rFonts w:cs="Noto Sans"/>
          <w:b/>
          <w:bCs/>
          <w:noProof/>
          <w:color w:val="FF0000"/>
          <w:kern w:val="1"/>
          <w:szCs w:val="18"/>
          <w:lang w:val="es-ES_tradnl" w:eastAsia="ar-SA"/>
        </w:rPr>
      </w:pPr>
      <w:r w:rsidRPr="00BD1447">
        <w:rPr>
          <w:rFonts w:cs="Noto Sans"/>
          <w:b/>
          <w:bCs/>
          <w:noProof/>
          <w:color w:val="FF0000"/>
          <w:kern w:val="1"/>
          <w:szCs w:val="18"/>
          <w:lang w:val="es-ES_tradnl" w:eastAsia="ar-SA"/>
        </w:rPr>
        <w:t>(Dar doble clic en el Icono para abrir el archivo adjunto)</w:t>
      </w:r>
    </w:p>
    <w:p w14:paraId="3C3E463A" w14:textId="77777777" w:rsidR="00F50344" w:rsidRPr="00BD1447" w:rsidRDefault="00F50344" w:rsidP="00F50344">
      <w:pPr>
        <w:jc w:val="center"/>
        <w:rPr>
          <w:rFonts w:cs="Noto Sans"/>
          <w:b/>
          <w:noProof/>
          <w:szCs w:val="18"/>
          <w:lang w:val="es-ES_tradnl"/>
        </w:rPr>
      </w:pPr>
    </w:p>
    <w:p w14:paraId="69087547" w14:textId="77777777" w:rsidR="006B1DA1" w:rsidRPr="00BD1447" w:rsidRDefault="006B1DA1" w:rsidP="00F50344">
      <w:pPr>
        <w:jc w:val="center"/>
        <w:rPr>
          <w:rFonts w:cs="Noto Sans"/>
          <w:b/>
          <w:noProof/>
          <w:szCs w:val="18"/>
          <w:lang w:val="es-ES_tradnl"/>
        </w:rPr>
      </w:pPr>
    </w:p>
    <w:p w14:paraId="04882333" w14:textId="77777777" w:rsidR="006B1DA1" w:rsidRPr="00BD1447" w:rsidRDefault="006B1DA1" w:rsidP="00F50344">
      <w:pPr>
        <w:jc w:val="center"/>
        <w:rPr>
          <w:rFonts w:cs="Noto Sans"/>
          <w:b/>
          <w:noProof/>
          <w:szCs w:val="18"/>
          <w:lang w:val="es-ES_tradnl"/>
        </w:rPr>
      </w:pPr>
    </w:p>
    <w:p w14:paraId="75BB1F69" w14:textId="77777777" w:rsidR="006B1DA1" w:rsidRPr="00BD1447" w:rsidRDefault="006B1DA1" w:rsidP="00F50344">
      <w:pPr>
        <w:jc w:val="center"/>
        <w:rPr>
          <w:rFonts w:cs="Noto Sans"/>
          <w:b/>
          <w:noProof/>
          <w:szCs w:val="18"/>
          <w:lang w:val="es-ES_tradnl"/>
        </w:rPr>
      </w:pPr>
    </w:p>
    <w:p w14:paraId="26B0EEB7" w14:textId="77777777" w:rsidR="006B1DA1" w:rsidRPr="00BD1447" w:rsidRDefault="006B1DA1" w:rsidP="00F50344">
      <w:pPr>
        <w:jc w:val="center"/>
        <w:rPr>
          <w:rFonts w:cs="Noto Sans"/>
          <w:b/>
          <w:noProof/>
          <w:szCs w:val="18"/>
          <w:lang w:val="es-ES_tradnl"/>
        </w:rPr>
      </w:pPr>
    </w:p>
    <w:p w14:paraId="0D412B49" w14:textId="3F302B45" w:rsidR="006B1DA1" w:rsidRPr="00BD1447" w:rsidRDefault="006B1DA1" w:rsidP="00F05DC5">
      <w:pPr>
        <w:spacing w:after="200" w:line="276" w:lineRule="auto"/>
        <w:jc w:val="left"/>
        <w:rPr>
          <w:rFonts w:cs="Noto Sans"/>
          <w:b/>
          <w:noProof/>
          <w:szCs w:val="18"/>
          <w:lang w:val="es-ES_tradnl"/>
        </w:rPr>
      </w:pPr>
    </w:p>
    <w:p w14:paraId="35F8DD05" w14:textId="77777777" w:rsidR="00F05DC5" w:rsidRPr="00BD1447" w:rsidRDefault="00F05DC5" w:rsidP="00F05DC5">
      <w:pPr>
        <w:spacing w:after="200" w:line="276" w:lineRule="auto"/>
        <w:jc w:val="left"/>
        <w:rPr>
          <w:rFonts w:cs="Noto Sans"/>
          <w:b/>
          <w:noProof/>
          <w:szCs w:val="18"/>
          <w:lang w:val="es-ES_tradnl"/>
        </w:rPr>
      </w:pPr>
    </w:p>
    <w:p w14:paraId="2743D253" w14:textId="77777777" w:rsidR="00F05DC5" w:rsidRPr="00BD1447" w:rsidRDefault="00F05DC5" w:rsidP="00F05DC5">
      <w:pPr>
        <w:spacing w:after="200" w:line="276" w:lineRule="auto"/>
        <w:jc w:val="left"/>
        <w:rPr>
          <w:rFonts w:cs="Noto Sans"/>
          <w:b/>
          <w:noProof/>
          <w:szCs w:val="18"/>
          <w:lang w:val="es-ES_tradnl"/>
        </w:rPr>
      </w:pPr>
    </w:p>
    <w:p w14:paraId="6FE874E5" w14:textId="77777777" w:rsidR="00F05DC5" w:rsidRPr="00BD1447" w:rsidRDefault="00F05DC5" w:rsidP="00F05DC5">
      <w:pPr>
        <w:spacing w:after="200" w:line="276" w:lineRule="auto"/>
        <w:jc w:val="left"/>
        <w:rPr>
          <w:rFonts w:cs="Noto Sans"/>
          <w:b/>
          <w:noProof/>
          <w:szCs w:val="18"/>
          <w:lang w:val="es-ES_tradnl"/>
        </w:rPr>
      </w:pPr>
    </w:p>
    <w:p w14:paraId="43D95E9E" w14:textId="77777777" w:rsidR="00F05DC5" w:rsidRPr="00BD1447" w:rsidRDefault="00F05DC5" w:rsidP="00F05DC5">
      <w:pPr>
        <w:spacing w:after="200" w:line="276" w:lineRule="auto"/>
        <w:jc w:val="left"/>
        <w:rPr>
          <w:rFonts w:cs="Noto Sans"/>
          <w:b/>
          <w:noProof/>
          <w:szCs w:val="18"/>
          <w:lang w:val="es-ES_tradnl"/>
        </w:rPr>
      </w:pPr>
    </w:p>
    <w:p w14:paraId="050F9CC2" w14:textId="77777777" w:rsidR="00F05DC5" w:rsidRPr="00BD1447" w:rsidRDefault="00F05DC5" w:rsidP="00F05DC5">
      <w:pPr>
        <w:spacing w:after="200" w:line="276" w:lineRule="auto"/>
        <w:jc w:val="left"/>
        <w:rPr>
          <w:rFonts w:cs="Noto Sans"/>
          <w:b/>
          <w:noProof/>
          <w:szCs w:val="18"/>
          <w:lang w:val="es-ES_tradnl"/>
        </w:rPr>
      </w:pPr>
    </w:p>
    <w:p w14:paraId="42FD6B49" w14:textId="77777777" w:rsidR="00F05DC5" w:rsidRPr="00BD1447" w:rsidRDefault="00F05DC5" w:rsidP="00F05DC5">
      <w:pPr>
        <w:spacing w:after="200" w:line="276" w:lineRule="auto"/>
        <w:jc w:val="left"/>
        <w:rPr>
          <w:rFonts w:cs="Noto Sans"/>
          <w:b/>
          <w:noProof/>
          <w:szCs w:val="18"/>
          <w:lang w:val="es-ES_tradnl"/>
        </w:rPr>
      </w:pPr>
    </w:p>
    <w:p w14:paraId="02ABCAE6" w14:textId="77777777" w:rsidR="006B1DA1" w:rsidRPr="00BD1447" w:rsidRDefault="006B1DA1" w:rsidP="00F50344">
      <w:pPr>
        <w:jc w:val="center"/>
        <w:rPr>
          <w:rFonts w:cs="Noto Sans"/>
          <w:b/>
          <w:noProof/>
          <w:szCs w:val="18"/>
          <w:lang w:val="es-ES_tradnl"/>
        </w:rPr>
      </w:pPr>
    </w:p>
    <w:p w14:paraId="0F099AD3" w14:textId="77777777" w:rsidR="00F05DC5" w:rsidRPr="00BD1447" w:rsidRDefault="00F05DC5" w:rsidP="00F50344">
      <w:pPr>
        <w:jc w:val="center"/>
        <w:rPr>
          <w:rFonts w:cs="Noto Sans"/>
          <w:b/>
          <w:noProof/>
          <w:szCs w:val="18"/>
          <w:lang w:val="es-ES_tradnl"/>
        </w:rPr>
      </w:pPr>
    </w:p>
    <w:p w14:paraId="7E85592E" w14:textId="77777777" w:rsidR="00F05DC5" w:rsidRPr="00BD1447" w:rsidRDefault="00F05DC5" w:rsidP="00F50344">
      <w:pPr>
        <w:jc w:val="center"/>
        <w:rPr>
          <w:rFonts w:cs="Noto Sans"/>
          <w:b/>
          <w:noProof/>
          <w:szCs w:val="18"/>
          <w:lang w:val="es-ES_tradnl"/>
        </w:rPr>
      </w:pPr>
    </w:p>
    <w:p w14:paraId="5CBB3351" w14:textId="77777777" w:rsidR="00F05DC5" w:rsidRPr="00BD1447" w:rsidRDefault="00F05DC5" w:rsidP="00F50344">
      <w:pPr>
        <w:jc w:val="center"/>
        <w:rPr>
          <w:rFonts w:cs="Noto Sans"/>
          <w:b/>
          <w:noProof/>
          <w:szCs w:val="18"/>
          <w:lang w:val="es-ES_tradnl"/>
        </w:rPr>
      </w:pPr>
    </w:p>
    <w:p w14:paraId="14ACA323" w14:textId="77777777" w:rsidR="00F05DC5" w:rsidRPr="00BD1447" w:rsidRDefault="00F05DC5" w:rsidP="00F50344">
      <w:pPr>
        <w:jc w:val="center"/>
        <w:rPr>
          <w:rFonts w:cs="Noto Sans"/>
          <w:b/>
          <w:noProof/>
          <w:szCs w:val="18"/>
          <w:lang w:val="es-ES_tradnl"/>
        </w:rPr>
      </w:pPr>
    </w:p>
    <w:p w14:paraId="1FBE423E" w14:textId="77777777" w:rsidR="00F05DC5" w:rsidRDefault="00F05DC5" w:rsidP="00B90191">
      <w:pPr>
        <w:rPr>
          <w:rFonts w:cs="Noto Sans"/>
          <w:b/>
          <w:noProof/>
          <w:szCs w:val="18"/>
          <w:lang w:val="es-ES_tradnl"/>
        </w:rPr>
      </w:pPr>
    </w:p>
    <w:p w14:paraId="76453689" w14:textId="77777777" w:rsidR="00B90191" w:rsidRDefault="00B90191" w:rsidP="00B90191">
      <w:pPr>
        <w:rPr>
          <w:rFonts w:cs="Noto Sans"/>
          <w:b/>
          <w:noProof/>
          <w:szCs w:val="18"/>
          <w:lang w:val="es-ES_tradnl"/>
        </w:rPr>
      </w:pPr>
    </w:p>
    <w:p w14:paraId="584A28E5" w14:textId="77777777" w:rsidR="00B90191" w:rsidRDefault="00B90191" w:rsidP="00B90191">
      <w:pPr>
        <w:rPr>
          <w:rFonts w:cs="Noto Sans"/>
          <w:b/>
          <w:noProof/>
          <w:szCs w:val="18"/>
          <w:lang w:val="es-ES_tradnl"/>
        </w:rPr>
      </w:pPr>
    </w:p>
    <w:p w14:paraId="300FAE3C" w14:textId="77777777" w:rsidR="00B90191" w:rsidRDefault="00B90191" w:rsidP="00B90191">
      <w:pPr>
        <w:rPr>
          <w:rFonts w:cs="Noto Sans"/>
          <w:b/>
          <w:noProof/>
          <w:szCs w:val="18"/>
          <w:lang w:val="es-ES_tradnl"/>
        </w:rPr>
      </w:pPr>
    </w:p>
    <w:p w14:paraId="649C13DA" w14:textId="77777777" w:rsidR="00B90191" w:rsidRDefault="00B90191" w:rsidP="00B90191">
      <w:pPr>
        <w:rPr>
          <w:rFonts w:cs="Noto Sans"/>
          <w:b/>
          <w:noProof/>
          <w:szCs w:val="18"/>
          <w:lang w:val="es-ES_tradnl"/>
        </w:rPr>
      </w:pPr>
    </w:p>
    <w:p w14:paraId="52B28D27" w14:textId="77777777" w:rsidR="00B90191" w:rsidRDefault="00B90191" w:rsidP="00B90191">
      <w:pPr>
        <w:rPr>
          <w:rFonts w:cs="Noto Sans"/>
          <w:b/>
          <w:noProof/>
          <w:szCs w:val="18"/>
          <w:lang w:val="es-ES_tradnl"/>
        </w:rPr>
      </w:pPr>
    </w:p>
    <w:p w14:paraId="26DDEDC8" w14:textId="77777777" w:rsidR="00B90191" w:rsidRDefault="00B90191" w:rsidP="00B90191">
      <w:pPr>
        <w:rPr>
          <w:rFonts w:cs="Noto Sans"/>
          <w:b/>
          <w:noProof/>
          <w:szCs w:val="18"/>
          <w:lang w:val="es-ES_tradnl"/>
        </w:rPr>
      </w:pPr>
    </w:p>
    <w:p w14:paraId="2AF7D89D" w14:textId="77777777" w:rsidR="00B90191" w:rsidRDefault="00B90191" w:rsidP="00B90191">
      <w:pPr>
        <w:rPr>
          <w:rFonts w:cs="Noto Sans"/>
          <w:b/>
          <w:noProof/>
          <w:szCs w:val="18"/>
          <w:lang w:val="es-ES_tradnl"/>
        </w:rPr>
      </w:pPr>
    </w:p>
    <w:p w14:paraId="013DD967" w14:textId="77777777" w:rsidR="00B90191" w:rsidRDefault="00B90191" w:rsidP="00B90191">
      <w:pPr>
        <w:rPr>
          <w:rFonts w:cs="Noto Sans"/>
          <w:b/>
          <w:noProof/>
          <w:szCs w:val="18"/>
          <w:lang w:val="es-ES_tradnl"/>
        </w:rPr>
      </w:pPr>
    </w:p>
    <w:p w14:paraId="3CC9FA24" w14:textId="77777777" w:rsidR="00B90191" w:rsidRPr="00BD1447" w:rsidRDefault="00B90191" w:rsidP="00B90191">
      <w:pPr>
        <w:rPr>
          <w:rFonts w:cs="Noto Sans"/>
          <w:b/>
          <w:noProof/>
          <w:szCs w:val="18"/>
          <w:lang w:val="es-ES_tradnl"/>
        </w:rPr>
      </w:pPr>
    </w:p>
    <w:p w14:paraId="61000569" w14:textId="77777777" w:rsidR="00F05DC5" w:rsidRPr="00BD1447" w:rsidRDefault="00F05DC5" w:rsidP="00F50344">
      <w:pPr>
        <w:jc w:val="center"/>
        <w:rPr>
          <w:rFonts w:cs="Noto Sans"/>
          <w:b/>
          <w:noProof/>
          <w:szCs w:val="18"/>
          <w:lang w:val="es-ES_tradnl"/>
        </w:rPr>
      </w:pPr>
    </w:p>
    <w:p w14:paraId="58DC7285" w14:textId="77777777" w:rsidR="00F05DC5" w:rsidRPr="00BD1447" w:rsidRDefault="00F05DC5" w:rsidP="00F50344">
      <w:pPr>
        <w:jc w:val="center"/>
        <w:rPr>
          <w:rFonts w:cs="Noto Sans"/>
          <w:b/>
          <w:noProof/>
          <w:szCs w:val="18"/>
          <w:lang w:val="es-ES_tradnl"/>
        </w:rPr>
      </w:pPr>
    </w:p>
    <w:p w14:paraId="1C224F4E" w14:textId="77777777" w:rsidR="00F05DC5" w:rsidRPr="00BD1447" w:rsidRDefault="00F05DC5" w:rsidP="00F50344">
      <w:pPr>
        <w:jc w:val="center"/>
        <w:rPr>
          <w:rFonts w:cs="Noto Sans"/>
          <w:b/>
          <w:noProof/>
          <w:szCs w:val="18"/>
          <w:lang w:val="es-ES_tradnl"/>
        </w:rPr>
      </w:pPr>
    </w:p>
    <w:p w14:paraId="6B4927E5" w14:textId="77777777" w:rsidR="00F05DC5" w:rsidRPr="00BD1447" w:rsidRDefault="00F05DC5" w:rsidP="00F50344">
      <w:pPr>
        <w:jc w:val="center"/>
        <w:rPr>
          <w:rFonts w:cs="Noto Sans"/>
          <w:b/>
          <w:noProof/>
          <w:szCs w:val="18"/>
          <w:lang w:val="es-ES_tradnl"/>
        </w:rPr>
      </w:pPr>
    </w:p>
    <w:p w14:paraId="53F55568" w14:textId="77777777" w:rsidR="00F05DC5" w:rsidRPr="00BD1447" w:rsidRDefault="00F05DC5" w:rsidP="00F50344">
      <w:pPr>
        <w:jc w:val="center"/>
        <w:rPr>
          <w:rFonts w:cs="Noto Sans"/>
          <w:b/>
          <w:noProof/>
          <w:szCs w:val="18"/>
          <w:lang w:val="es-ES_tradnl"/>
        </w:rPr>
      </w:pPr>
    </w:p>
    <w:p w14:paraId="2609964F" w14:textId="58040EF6" w:rsidR="00F73FE0" w:rsidRPr="00BD1447" w:rsidRDefault="00F73FE0" w:rsidP="00F93F02">
      <w:pPr>
        <w:pStyle w:val="Ttulo2"/>
      </w:pPr>
      <w:bookmarkStart w:id="257" w:name="_Toc213768550"/>
      <w:bookmarkStart w:id="258" w:name="ANEXO_3_1"/>
      <w:bookmarkStart w:id="259" w:name="_Toc212448274"/>
      <w:r w:rsidRPr="00BD1447">
        <w:lastRenderedPageBreak/>
        <w:t>ANEXO NO. 3-2</w:t>
      </w:r>
      <w:bookmarkEnd w:id="257"/>
      <w:r w:rsidRPr="00BD1447">
        <w:t xml:space="preserve"> </w:t>
      </w:r>
      <w:bookmarkEnd w:id="258"/>
    </w:p>
    <w:p w14:paraId="2196BC69" w14:textId="352034D7" w:rsidR="000E6584" w:rsidRPr="00BD1447" w:rsidRDefault="00F73FE0" w:rsidP="00F93F02">
      <w:pPr>
        <w:pStyle w:val="Ttulo2"/>
      </w:pPr>
      <w:bookmarkStart w:id="260" w:name="_Toc213768551"/>
      <w:r w:rsidRPr="00BD1447">
        <w:t>FIANZA DE CUMPLIMIENTO DE CONTRATO</w:t>
      </w:r>
      <w:bookmarkEnd w:id="259"/>
      <w:bookmarkEnd w:id="260"/>
    </w:p>
    <w:p w14:paraId="210321A6" w14:textId="77777777" w:rsidR="006B1DA1" w:rsidRPr="00BD1447" w:rsidRDefault="006B1DA1" w:rsidP="006B1DA1">
      <w:pPr>
        <w:rPr>
          <w:rFonts w:cs="Noto Sans"/>
          <w:szCs w:val="18"/>
          <w:lang w:val="es-ES_tradnl" w:eastAsia="ar-SA"/>
        </w:rPr>
      </w:pPr>
    </w:p>
    <w:p w14:paraId="2EC6C6B6" w14:textId="77777777" w:rsidR="00F2772D" w:rsidRPr="00BD1447" w:rsidRDefault="00F2772D" w:rsidP="005D5A67">
      <w:pPr>
        <w:pStyle w:val="Ttulo"/>
        <w:rPr>
          <w:rStyle w:val="nfasis"/>
          <w:rFonts w:cs="Noto Sans"/>
          <w:sz w:val="18"/>
          <w:szCs w:val="18"/>
        </w:rPr>
      </w:pPr>
      <w:r w:rsidRPr="00BD1447">
        <w:rPr>
          <w:rStyle w:val="nfasis"/>
          <w:rFonts w:cs="Noto Sans"/>
          <w:sz w:val="18"/>
          <w:szCs w:val="18"/>
        </w:rPr>
        <w:t>FORMATO PARA FIANZA DE CUMPLIMIENTO DE CONTRATO</w:t>
      </w:r>
    </w:p>
    <w:p w14:paraId="1AC2014C" w14:textId="77777777" w:rsidR="00F2772D" w:rsidRPr="00BD1447" w:rsidRDefault="00F2772D" w:rsidP="00F2772D">
      <w:pPr>
        <w:rPr>
          <w:rFonts w:cs="Noto Sans"/>
          <w:szCs w:val="18"/>
        </w:rPr>
      </w:pPr>
    </w:p>
    <w:p w14:paraId="1FB87789" w14:textId="77777777" w:rsidR="00F2772D" w:rsidRPr="00BD1447" w:rsidRDefault="00F2772D" w:rsidP="00F2772D">
      <w:pPr>
        <w:rPr>
          <w:rFonts w:cs="Noto Sans"/>
          <w:color w:val="000000"/>
          <w:szCs w:val="18"/>
        </w:rPr>
      </w:pPr>
      <w:r w:rsidRPr="00BD1447">
        <w:rPr>
          <w:rFonts w:cs="Noto Sans"/>
          <w:b/>
          <w:color w:val="000000"/>
          <w:szCs w:val="18"/>
        </w:rPr>
        <w:t>(NOMBRE DE LA AFIANZADORA)</w:t>
      </w:r>
      <w:r w:rsidRPr="00BD1447">
        <w:rPr>
          <w:rFonts w:cs="Noto Sans"/>
          <w:color w:val="000000"/>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BD1447">
        <w:rPr>
          <w:rFonts w:cs="Noto Sans"/>
          <w:b/>
          <w:color w:val="000000"/>
          <w:szCs w:val="18"/>
        </w:rPr>
        <w:t>(ANOTAR EL IMPORTE QUE PROCEDA DEPENDIENDO DEL PORCENTAJE AL CONTRATO SIN INCLUIR EL IVA.)</w:t>
      </w:r>
      <w:r w:rsidRPr="00BD1447">
        <w:rPr>
          <w:rFonts w:cs="Noto Sans"/>
          <w:color w:val="000000"/>
          <w:szCs w:val="18"/>
        </w:rPr>
        <w:t>-----</w:t>
      </w:r>
    </w:p>
    <w:p w14:paraId="02CE7BB8" w14:textId="04318C00" w:rsidR="00E57E59" w:rsidRPr="00BD1447" w:rsidRDefault="00F2772D" w:rsidP="002D5CBB">
      <w:pPr>
        <w:rPr>
          <w:rFonts w:cs="Noto Sans"/>
          <w:szCs w:val="18"/>
        </w:rPr>
      </w:pPr>
      <w:r w:rsidRPr="00BD1447">
        <w:rPr>
          <w:rFonts w:cs="Noto Sans"/>
          <w:szCs w:val="18"/>
        </w:rPr>
        <w:t xml:space="preserve">ANTE: EL INSTITUTO MEXICANO DEL SEGURO SOCIAL, PARA GARANTIZAR POR </w:t>
      </w:r>
      <w:r w:rsidRPr="00BD1447">
        <w:rPr>
          <w:rFonts w:cs="Noto Sans"/>
          <w:szCs w:val="18"/>
          <w:u w:val="single"/>
        </w:rPr>
        <w:t>(nombre o denominación social de la empresa).</w:t>
      </w:r>
      <w:r w:rsidRPr="00BD1447">
        <w:rPr>
          <w:rFonts w:cs="Noto Sans"/>
          <w:szCs w:val="18"/>
        </w:rPr>
        <w:t xml:space="preserve">  CON DOMICILIO EN </w:t>
      </w:r>
      <w:r w:rsidRPr="00BD1447">
        <w:rPr>
          <w:rFonts w:cs="Noto Sans"/>
          <w:szCs w:val="18"/>
          <w:u w:val="single"/>
        </w:rPr>
        <w:t>(domicilio de la empresa)</w:t>
      </w:r>
      <w:r w:rsidRPr="00BD1447">
        <w:rPr>
          <w:rFonts w:cs="Noto Sans"/>
          <w:szCs w:val="18"/>
        </w:rPr>
        <w:t>, EL FIEL Y</w:t>
      </w:r>
      <w:r w:rsidRPr="00BD1447">
        <w:rPr>
          <w:rFonts w:cs="Noto Sans"/>
          <w:color w:val="FF9900"/>
          <w:szCs w:val="18"/>
        </w:rPr>
        <w:t xml:space="preserve"> </w:t>
      </w:r>
      <w:r w:rsidRPr="00BD1447">
        <w:rPr>
          <w:rFonts w:cs="Noto Sans"/>
          <w:szCs w:val="18"/>
        </w:rPr>
        <w:t xml:space="preserve">EXACTO CUMPLIMIENTO DE TODAS Y CADA UNA DE LAS OBLIGACIONES A SU CARGO, DERIVADAS DEL CONTRATO DE  </w:t>
      </w:r>
      <w:r w:rsidRPr="00BD1447">
        <w:rPr>
          <w:rFonts w:cs="Noto Sans"/>
          <w:szCs w:val="18"/>
          <w:u w:val="single"/>
        </w:rPr>
        <w:t xml:space="preserve">(especificar </w:t>
      </w:r>
      <w:r w:rsidR="00F93398" w:rsidRPr="00BD1447">
        <w:rPr>
          <w:rFonts w:cs="Noto Sans"/>
          <w:szCs w:val="18"/>
          <w:u w:val="single"/>
        </w:rPr>
        <w:t>qué</w:t>
      </w:r>
      <w:r w:rsidRPr="00BD1447">
        <w:rPr>
          <w:rFonts w:cs="Noto Sans"/>
          <w:szCs w:val="18"/>
          <w:u w:val="single"/>
        </w:rPr>
        <w:t xml:space="preserve"> tipo de contrato, si es de adquisición, prestación de servicio, </w:t>
      </w:r>
      <w:r w:rsidR="00137D65" w:rsidRPr="00BD1447">
        <w:rPr>
          <w:rFonts w:cs="Noto Sans"/>
          <w:szCs w:val="18"/>
          <w:u w:val="single"/>
        </w:rPr>
        <w:t>etc.</w:t>
      </w:r>
      <w:r w:rsidRPr="00BD1447">
        <w:rPr>
          <w:rFonts w:cs="Noto Sans"/>
          <w:szCs w:val="18"/>
          <w:u w:val="single"/>
        </w:rPr>
        <w:t xml:space="preserve">) </w:t>
      </w:r>
      <w:r w:rsidRPr="00BD1447">
        <w:rPr>
          <w:rFonts w:cs="Noto Sans"/>
          <w:szCs w:val="18"/>
        </w:rPr>
        <w:t xml:space="preserve"> NÚMERO </w:t>
      </w:r>
      <w:r w:rsidRPr="00BD1447">
        <w:rPr>
          <w:rFonts w:cs="Noto Sans"/>
          <w:szCs w:val="18"/>
          <w:u w:val="single"/>
        </w:rPr>
        <w:t xml:space="preserve">(número de contrato) </w:t>
      </w:r>
      <w:r w:rsidRPr="00BD1447">
        <w:rPr>
          <w:rFonts w:cs="Noto Sans"/>
          <w:szCs w:val="18"/>
        </w:rPr>
        <w:t xml:space="preserve"> DE FECHA </w:t>
      </w:r>
      <w:r w:rsidRPr="00BD1447">
        <w:rPr>
          <w:rFonts w:cs="Noto Sans"/>
          <w:szCs w:val="18"/>
          <w:u w:val="single"/>
        </w:rPr>
        <w:t xml:space="preserve">(fecha de suscripción), </w:t>
      </w:r>
      <w:r w:rsidRPr="00BD1447">
        <w:rPr>
          <w:rFonts w:cs="Noto Sans"/>
          <w:szCs w:val="18"/>
        </w:rPr>
        <w:t xml:space="preserve"> QUE SE ADJUDICÓ A DICHA EMPRESA CON MOTIVO DEL </w:t>
      </w:r>
      <w:r w:rsidRPr="00BD1447">
        <w:rPr>
          <w:rFonts w:cs="Noto Sans"/>
          <w:szCs w:val="18"/>
          <w:u w:val="single"/>
        </w:rPr>
        <w:t xml:space="preserve">(especificar el procedimiento de contratación que se llevó a cabo, </w:t>
      </w:r>
      <w:r w:rsidR="00F76F4C" w:rsidRPr="00BD1447">
        <w:rPr>
          <w:rFonts w:cs="Noto Sans"/>
          <w:szCs w:val="18"/>
          <w:u w:val="single"/>
        </w:rPr>
        <w:t>Licitación</w:t>
      </w:r>
      <w:r w:rsidRPr="00BD1447">
        <w:rPr>
          <w:rFonts w:cs="Noto Sans"/>
          <w:szCs w:val="18"/>
          <w:u w:val="single"/>
        </w:rPr>
        <w:t xml:space="preserve"> pública, invitación a cuando menos tres personas, adjudicación directa, y en su caso, el número de ésta), </w:t>
      </w:r>
      <w:r w:rsidRPr="00BD1447">
        <w:rPr>
          <w:rFonts w:cs="Noto Sans"/>
          <w:szCs w:val="18"/>
        </w:rPr>
        <w:t xml:space="preserve"> RELATIVO A </w:t>
      </w:r>
      <w:r w:rsidRPr="00BD1447">
        <w:rPr>
          <w:rFonts w:cs="Noto Sans"/>
          <w:szCs w:val="18"/>
          <w:u w:val="single"/>
        </w:rPr>
        <w:t xml:space="preserve"> (objeto del contrato)</w:t>
      </w:r>
      <w:r w:rsidRPr="00BD1447">
        <w:rPr>
          <w:rFonts w:cs="Noto Sans"/>
          <w:szCs w:val="18"/>
        </w:rPr>
        <w:t xml:space="preserve">;  LA PRESENTE FIANZA, </w:t>
      </w:r>
      <w:r w:rsidRPr="00BD1447">
        <w:rPr>
          <w:rFonts w:cs="Noto Sans"/>
          <w:b/>
          <w:szCs w:val="18"/>
        </w:rPr>
        <w:t>TENDRÁ UNA VIGENCIA DE</w:t>
      </w:r>
      <w:r w:rsidRPr="00BD1447">
        <w:rPr>
          <w:rFonts w:cs="Noto Sans"/>
          <w:szCs w:val="18"/>
        </w:rPr>
        <w:t xml:space="preserve"> </w:t>
      </w:r>
      <w:r w:rsidRPr="00BD1447">
        <w:rPr>
          <w:rFonts w:cs="Noto Sans"/>
          <w:b/>
          <w:szCs w:val="18"/>
        </w:rPr>
        <w:t>(</w:t>
      </w:r>
      <w:r w:rsidRPr="00BD1447">
        <w:rPr>
          <w:rFonts w:cs="Noto Sans"/>
          <w:b/>
          <w:szCs w:val="18"/>
          <w:u w:val="single"/>
        </w:rPr>
        <w:t>se deberá insertar el lapso de vigencia que se haya establecido en el contrato)</w:t>
      </w:r>
      <w:r w:rsidRPr="00BD1447">
        <w:rPr>
          <w:rFonts w:cs="Noto Sans"/>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BD1447">
        <w:rPr>
          <w:rFonts w:cs="Noto Sans"/>
          <w:szCs w:val="18"/>
          <w:u w:val="single"/>
        </w:rPr>
        <w:t>(especificar la institución afianzadora que expide la garantía)</w:t>
      </w:r>
      <w:r w:rsidRPr="00BD1447">
        <w:rPr>
          <w:rFonts w:cs="Noto Sans"/>
          <w:szCs w:val="18"/>
        </w:rPr>
        <w:t xml:space="preserve">, EXPRESAMENTE SE OBLIGA A PAGAR AL INSTITUTO LA CANTIDAD GARANTIZADA O LA PARTE PROPORCIONAL DE LA MISMA, POSTERIORMENTE A QUE SE LE HAYAN APLICADO AL </w:t>
      </w:r>
      <w:r w:rsidRPr="00BD1447">
        <w:rPr>
          <w:rFonts w:cs="Noto Sans"/>
          <w:szCs w:val="18"/>
          <w:u w:val="single"/>
        </w:rPr>
        <w:t>(proveedor, prestador de servicio, etc.)</w:t>
      </w:r>
      <w:r w:rsidRPr="00BD1447">
        <w:rPr>
          <w:rFonts w:cs="Noto Sans"/>
          <w:szCs w:val="18"/>
        </w:rPr>
        <w:t xml:space="preserve"> LA TOTALIDAD DE LAS PENAS CONVENCIONALES ESTABLECIDAS EN LA CLÁUSULA </w:t>
      </w:r>
      <w:r w:rsidRPr="00BD1447">
        <w:rPr>
          <w:rFonts w:cs="Noto Sans"/>
          <w:szCs w:val="18"/>
          <w:u w:val="single"/>
        </w:rPr>
        <w:t>(número de cláusula del contrato en que se estipulen las penas convencionales que en su caso deba pagar el fiado)</w:t>
      </w:r>
      <w:r w:rsidRPr="00BD1447">
        <w:rPr>
          <w:rFonts w:cs="Noto Sans"/>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BD1447">
        <w:rPr>
          <w:rFonts w:cs="Noto Sans"/>
          <w:szCs w:val="18"/>
          <w:u w:val="single"/>
        </w:rPr>
        <w:t>(especificar la institución afianzadora que expide la garantía)</w:t>
      </w:r>
      <w:r w:rsidRPr="00BD1447">
        <w:rPr>
          <w:rFonts w:cs="Noto Sans"/>
          <w:szCs w:val="18"/>
        </w:rPr>
        <w:t xml:space="preserve">, EXPRESAMENTE CONSIENTE: </w:t>
      </w:r>
      <w:r w:rsidRPr="00BD1447">
        <w:rPr>
          <w:rFonts w:cs="Noto Sans"/>
          <w:b/>
          <w:bCs/>
          <w:szCs w:val="18"/>
        </w:rPr>
        <w:t>A</w:t>
      </w:r>
      <w:r w:rsidRPr="00BD1447">
        <w:rPr>
          <w:rFonts w:cs="Noto Sans"/>
          <w:szCs w:val="18"/>
        </w:rPr>
        <w:t xml:space="preserve">) QUE LA PRESENTE FIANZA SE OTORGA DE CONFORMIDAD CON LO ESTIPULADO EN EL CONTRATO ARRIBA INDICADO; </w:t>
      </w:r>
      <w:r w:rsidRPr="00BD1447">
        <w:rPr>
          <w:rFonts w:cs="Noto Sans"/>
          <w:b/>
          <w:bCs/>
          <w:szCs w:val="18"/>
        </w:rPr>
        <w:t xml:space="preserve">B) </w:t>
      </w:r>
      <w:r w:rsidRPr="00BD1447">
        <w:rPr>
          <w:rFonts w:cs="Noto Sans"/>
          <w:szCs w:val="18"/>
        </w:rPr>
        <w:t xml:space="preserve">QUE EN CASO DE INCUMPLIMIENTO POR PARTE DEL </w:t>
      </w:r>
      <w:r w:rsidRPr="00BD1447">
        <w:rPr>
          <w:rFonts w:cs="Noto Sans"/>
          <w:szCs w:val="18"/>
          <w:u w:val="single"/>
        </w:rPr>
        <w:t>(proveedor, prestador de servicio, etc.)</w:t>
      </w:r>
      <w:r w:rsidRPr="00BD1447">
        <w:rPr>
          <w:rFonts w:cs="Noto Sans"/>
          <w:szCs w:val="18"/>
        </w:rPr>
        <w:t xml:space="preserve">, A CUALQUIERA DE LAS OBLIGACIONES CONTENIDAS EN EL CONTRATO, EL INSTITUTO PODRÁ PRESENTAR RECLAMACIÓN DE LA MISMA DENTRO DEL PERIODO DE VIGENCIA ESTABLECIDO EN EL MISMO, E INCLUSO, DENTRO DEL PLAZO DE </w:t>
      </w:r>
      <w:r w:rsidRPr="00BD1447">
        <w:rPr>
          <w:rFonts w:cs="Noto Sans"/>
          <w:b/>
          <w:szCs w:val="18"/>
        </w:rPr>
        <w:t>DIEZ MESES</w:t>
      </w:r>
      <w:r w:rsidRPr="00BD1447">
        <w:rPr>
          <w:rFonts w:cs="Noto Sans"/>
          <w:szCs w:val="18"/>
        </w:rPr>
        <w:t xml:space="preserve">, CONTADOS A PARTIR DEL DÍA SIGUIENTE EN QUE CONCLUYA LA VIGENCIA DEL CONTRATO, O BIEN, A PARTIR DEL DÍA SIGUIENTE EN QUE EL INSTITUTO NOTIFIQUE POR ESCRITO AL </w:t>
      </w:r>
      <w:r w:rsidRPr="00BD1447">
        <w:rPr>
          <w:rFonts w:cs="Noto Sans"/>
          <w:szCs w:val="18"/>
          <w:u w:val="single"/>
        </w:rPr>
        <w:t>(proveedor, prestador de servicio, etc.)</w:t>
      </w:r>
      <w:r w:rsidRPr="00BD1447">
        <w:rPr>
          <w:rFonts w:cs="Noto Sans"/>
          <w:szCs w:val="18"/>
        </w:rPr>
        <w:t xml:space="preserve">, LA RESCISIÓN DEL INSTRUMENTO JURÍDICO; </w:t>
      </w:r>
      <w:r w:rsidRPr="00BD1447">
        <w:rPr>
          <w:rFonts w:cs="Noto Sans"/>
          <w:b/>
          <w:bCs/>
          <w:szCs w:val="18"/>
        </w:rPr>
        <w:t xml:space="preserve">C) </w:t>
      </w:r>
      <w:r w:rsidRPr="00BD1447">
        <w:rPr>
          <w:rFonts w:cs="Noto Sans"/>
          <w:szCs w:val="18"/>
        </w:rPr>
        <w:t xml:space="preserve">QUE PAGARÁ AL INSTITUTO LA CANTIDAD GARANTIZADA O LA PARTE PROPORCIONAL DE LA MISMA, POSTERIORMENTE A QUE SE LE HAYAN APLICADO AL </w:t>
      </w:r>
      <w:r w:rsidRPr="00BD1447">
        <w:rPr>
          <w:rFonts w:cs="Noto Sans"/>
          <w:szCs w:val="18"/>
          <w:u w:val="single"/>
        </w:rPr>
        <w:t>(proveedor, prestador de servicio, etc.)</w:t>
      </w:r>
      <w:r w:rsidRPr="00BD1447">
        <w:rPr>
          <w:rFonts w:cs="Noto Sans"/>
          <w:szCs w:val="18"/>
        </w:rPr>
        <w:t xml:space="preserve"> LA TOTALIDAD DE LAS PENAS CONVENCIONALES ESTABLECIDAS EN LA CLÁUSULA </w:t>
      </w:r>
      <w:r w:rsidRPr="00BD1447">
        <w:rPr>
          <w:rFonts w:cs="Noto Sans"/>
          <w:szCs w:val="18"/>
          <w:u w:val="single"/>
        </w:rPr>
        <w:t>(número de cláusula del contrato en que se estipulen las penas convencionales que en su caso deba pagar el fiado)</w:t>
      </w:r>
      <w:r w:rsidRPr="00BD1447">
        <w:rPr>
          <w:rFonts w:cs="Noto Sans"/>
          <w:szCs w:val="18"/>
        </w:rPr>
        <w:t xml:space="preserve"> DEL CONTRATO DE REFERENCIA, MISMAS QUE NO PODRÁN SER SUPERIORES A LA SUMA QUE SE AFIANZA Y/O POR CUALQUIER OTRO INCUMPLIMIENTO EN QUE INCURRA EL FIADO; </w:t>
      </w:r>
      <w:r w:rsidRPr="00BD1447">
        <w:rPr>
          <w:rFonts w:cs="Noto Sans"/>
          <w:b/>
          <w:bCs/>
          <w:szCs w:val="18"/>
        </w:rPr>
        <w:t xml:space="preserve">D) </w:t>
      </w:r>
      <w:r w:rsidRPr="00BD1447">
        <w:rPr>
          <w:rFonts w:cs="Noto Sans"/>
          <w:szCs w:val="18"/>
        </w:rPr>
        <w:t xml:space="preserve">QUE LA FIANZA SOLO PODRÁ SER CANCELADA A SOLICITUD  EXPRESA Y PREVIA AUTORIZACIÓN POR ESCRITO DEL INSTITUTO MEXICANO DEL SEGURO SOCIAL; </w:t>
      </w:r>
      <w:r w:rsidRPr="00BD1447">
        <w:rPr>
          <w:rFonts w:cs="Noto Sans"/>
          <w:b/>
          <w:bCs/>
          <w:szCs w:val="18"/>
        </w:rPr>
        <w:t xml:space="preserve">E) </w:t>
      </w:r>
      <w:r w:rsidRPr="00BD1447">
        <w:rPr>
          <w:rFonts w:cs="Noto Sans"/>
          <w:szCs w:val="18"/>
        </w:rPr>
        <w:t xml:space="preserve"> QUE DA SU CONSENTIMIENTO AL INSTITUTO EN LO REFERENTE AL ARTÍCULO 119 DE LA LEY FEDERAL DE INSTITUCIONES DE FIANZAS PARA  EL CUMPLIMIENTO DE LAS OBLIGACIONES QUE SE AFIANZAN; </w:t>
      </w:r>
      <w:r w:rsidRPr="00BD1447">
        <w:rPr>
          <w:rFonts w:cs="Noto Sans"/>
          <w:b/>
          <w:bCs/>
          <w:szCs w:val="18"/>
        </w:rPr>
        <w:t xml:space="preserve">F) </w:t>
      </w:r>
      <w:r w:rsidRPr="00BD1447">
        <w:rPr>
          <w:rFonts w:cs="Noto Sans"/>
          <w:szCs w:val="18"/>
        </w:rPr>
        <w:t xml:space="preserve">QUE </w:t>
      </w:r>
      <w:r w:rsidRPr="00BD1447">
        <w:rPr>
          <w:rFonts w:cs="Noto Sans"/>
          <w:caps/>
          <w:szCs w:val="18"/>
        </w:rPr>
        <w:t>si es prorrogado el plazo establecido para EL CUMPLIMIENTO DEL CONTRATO, o exista espera, la vigencia de esta fianza quedarÁ AUTOMÁTICAMENTE prorrogada en concordancia con dicha prÓrroga o espera;</w:t>
      </w:r>
      <w:r w:rsidRPr="00BD1447">
        <w:rPr>
          <w:rFonts w:cs="Noto Sans"/>
          <w:b/>
          <w:caps/>
          <w:szCs w:val="18"/>
        </w:rPr>
        <w:t xml:space="preserve"> G) </w:t>
      </w:r>
      <w:r w:rsidRPr="00BD1447">
        <w:rPr>
          <w:rFonts w:cs="Noto Sans"/>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BD1447">
        <w:rPr>
          <w:rFonts w:cs="Noto Sans"/>
          <w:szCs w:val="18"/>
          <w:u w:val="single"/>
        </w:rPr>
        <w:t>(especificar la institución afianzadora que expide la garantía)</w:t>
      </w:r>
      <w:r w:rsidRPr="00BD1447">
        <w:rPr>
          <w:rFonts w:cs="Noto Sans"/>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BD1447">
        <w:rPr>
          <w:rFonts w:cs="Noto Sans"/>
          <w:szCs w:val="18"/>
        </w:rPr>
        <w:br w:type="page"/>
      </w:r>
    </w:p>
    <w:p w14:paraId="2F97DCEB" w14:textId="67009BE0" w:rsidR="00F73FE0" w:rsidRPr="00BD1447" w:rsidRDefault="00F73FE0" w:rsidP="00F93F02">
      <w:pPr>
        <w:pStyle w:val="Ttulo2"/>
      </w:pPr>
      <w:bookmarkStart w:id="261" w:name="_Toc213768552"/>
      <w:bookmarkStart w:id="262" w:name="ANEXO_4"/>
      <w:bookmarkStart w:id="263" w:name="_Toc212448275"/>
      <w:r w:rsidRPr="00BD1447">
        <w:lastRenderedPageBreak/>
        <w:t>ANEXO NO. 4</w:t>
      </w:r>
      <w:bookmarkEnd w:id="261"/>
      <w:r w:rsidRPr="00BD1447">
        <w:t xml:space="preserve"> </w:t>
      </w:r>
      <w:bookmarkEnd w:id="262"/>
    </w:p>
    <w:p w14:paraId="5D51195C" w14:textId="526045BF" w:rsidR="00C61654" w:rsidRPr="00BD1447" w:rsidRDefault="00F73FE0" w:rsidP="00F93F02">
      <w:pPr>
        <w:pStyle w:val="Ttulo2"/>
      </w:pPr>
      <w:bookmarkStart w:id="264" w:name="_Toc213768553"/>
      <w:r w:rsidRPr="00BD1447">
        <w:t>ESCRITO DE INTERÉS EN PARTICIPAR EN LA PRESENTE LICITACIÓN</w:t>
      </w:r>
      <w:bookmarkEnd w:id="263"/>
      <w:bookmarkEnd w:id="264"/>
    </w:p>
    <w:p w14:paraId="0B46B8A4" w14:textId="77777777" w:rsidR="00C61654" w:rsidRPr="00BD1447" w:rsidRDefault="00C61654" w:rsidP="00DA309B">
      <w:pPr>
        <w:rPr>
          <w:rFonts w:cs="Noto Sans"/>
          <w:noProof/>
          <w:szCs w:val="18"/>
          <w:lang w:val="es-ES_tradnl"/>
        </w:rPr>
      </w:pPr>
    </w:p>
    <w:p w14:paraId="3326135E" w14:textId="77777777" w:rsidR="00C61654" w:rsidRPr="00BD1447" w:rsidRDefault="00C61654" w:rsidP="00DA309B">
      <w:pPr>
        <w:jc w:val="right"/>
        <w:rPr>
          <w:rFonts w:cs="Noto Sans"/>
          <w:noProof/>
          <w:szCs w:val="18"/>
          <w:lang w:val="es-ES_tradnl"/>
        </w:rPr>
      </w:pPr>
    </w:p>
    <w:p w14:paraId="56C1C1EE" w14:textId="1C6FC00F" w:rsidR="00C61654" w:rsidRPr="00BD1447" w:rsidRDefault="00936685" w:rsidP="00DA309B">
      <w:pPr>
        <w:jc w:val="right"/>
        <w:rPr>
          <w:rFonts w:cs="Noto Sans"/>
          <w:noProof/>
          <w:szCs w:val="18"/>
          <w:lang w:val="es-ES_tradnl"/>
        </w:rPr>
      </w:pPr>
      <w:r w:rsidRPr="00BD1447">
        <w:rPr>
          <w:rFonts w:cs="Noto Sans"/>
          <w:noProof/>
          <w:szCs w:val="18"/>
          <w:lang w:val="es-ES_tradnl"/>
        </w:rPr>
        <w:t>_______________________________</w:t>
      </w:r>
      <w:r w:rsidR="00C61654" w:rsidRPr="00BD1447">
        <w:rPr>
          <w:rFonts w:cs="Noto Sans"/>
          <w:noProof/>
          <w:szCs w:val="18"/>
          <w:lang w:val="es-ES_tradnl"/>
        </w:rPr>
        <w:t xml:space="preserve">, a _______ de _________________de </w:t>
      </w:r>
      <w:r w:rsidR="00A73013" w:rsidRPr="00BD1447">
        <w:rPr>
          <w:rFonts w:cs="Noto Sans"/>
          <w:noProof/>
          <w:szCs w:val="18"/>
          <w:lang w:val="es-ES_tradnl"/>
        </w:rPr>
        <w:t>202</w:t>
      </w:r>
      <w:r w:rsidR="006B1DA1" w:rsidRPr="00BD1447">
        <w:rPr>
          <w:rFonts w:cs="Noto Sans"/>
          <w:noProof/>
          <w:szCs w:val="18"/>
          <w:lang w:val="es-ES_tradnl"/>
        </w:rPr>
        <w:t>5</w:t>
      </w:r>
      <w:r w:rsidR="00C61654" w:rsidRPr="00BD1447">
        <w:rPr>
          <w:rFonts w:cs="Noto Sans"/>
          <w:noProof/>
          <w:szCs w:val="18"/>
          <w:lang w:val="es-ES_tradnl"/>
        </w:rPr>
        <w:t>.</w:t>
      </w:r>
    </w:p>
    <w:p w14:paraId="6239BDEC" w14:textId="77777777" w:rsidR="00C61654" w:rsidRPr="00BD1447" w:rsidRDefault="00C61654" w:rsidP="00DA309B">
      <w:pPr>
        <w:rPr>
          <w:rFonts w:cs="Noto Sans"/>
          <w:noProof/>
          <w:szCs w:val="18"/>
          <w:lang w:val="es-ES_tradnl"/>
        </w:rPr>
      </w:pPr>
    </w:p>
    <w:p w14:paraId="5C37E73E" w14:textId="77777777" w:rsidR="00C61654" w:rsidRPr="00BD1447" w:rsidRDefault="00C61654" w:rsidP="00DA309B">
      <w:pPr>
        <w:rPr>
          <w:rFonts w:cs="Noto Sans"/>
          <w:noProof/>
          <w:szCs w:val="18"/>
          <w:lang w:val="es-ES_tradnl"/>
        </w:rPr>
      </w:pPr>
    </w:p>
    <w:p w14:paraId="67AF0D90" w14:textId="77777777" w:rsidR="00C61654" w:rsidRPr="00BD1447" w:rsidRDefault="00C61654" w:rsidP="00DA309B">
      <w:pPr>
        <w:rPr>
          <w:rFonts w:cs="Noto Sans"/>
          <w:noProof/>
          <w:szCs w:val="18"/>
          <w:lang w:val="es-ES_tradnl"/>
        </w:rPr>
      </w:pPr>
      <w:r w:rsidRPr="00BD1447">
        <w:rPr>
          <w:rFonts w:cs="Noto Sans"/>
          <w:noProof/>
          <w:szCs w:val="18"/>
          <w:lang w:val="es-ES_tradnl"/>
        </w:rPr>
        <w:t>_____( nombre del represetante legal)________ manifiesto bajo protesta a decir verdad, lo siguiente:</w:t>
      </w:r>
    </w:p>
    <w:p w14:paraId="41A83790" w14:textId="77777777" w:rsidR="00C61654" w:rsidRPr="00BD1447" w:rsidRDefault="00C61654" w:rsidP="00DA309B">
      <w:pPr>
        <w:rPr>
          <w:rFonts w:cs="Noto Sans"/>
          <w:noProof/>
          <w:szCs w:val="18"/>
          <w:lang w:val="es-ES_tradnl"/>
        </w:rPr>
      </w:pPr>
    </w:p>
    <w:p w14:paraId="6D685884" w14:textId="1200FDE2" w:rsidR="00C61654" w:rsidRPr="00BD1447" w:rsidRDefault="00C61654" w:rsidP="00DA309B">
      <w:pPr>
        <w:rPr>
          <w:rFonts w:cs="Noto Sans"/>
          <w:noProof/>
          <w:szCs w:val="18"/>
          <w:lang w:val="es-ES_tradnl"/>
        </w:rPr>
      </w:pPr>
      <w:r w:rsidRPr="00BD1447">
        <w:rPr>
          <w:rFonts w:cs="Noto Sans"/>
          <w:noProof/>
          <w:szCs w:val="18"/>
          <w:lang w:val="es-ES_tradnl"/>
        </w:rPr>
        <w:t xml:space="preserve">Con fundamento en el artículo </w:t>
      </w:r>
      <w:r w:rsidR="006B1DA1" w:rsidRPr="00BD1447">
        <w:rPr>
          <w:rFonts w:cs="Noto Sans"/>
          <w:noProof/>
          <w:szCs w:val="18"/>
          <w:lang w:val="es-ES_tradnl"/>
        </w:rPr>
        <w:t xml:space="preserve">44 </w:t>
      </w:r>
      <w:r w:rsidRPr="00BD1447">
        <w:rPr>
          <w:rFonts w:cs="Noto Sans"/>
          <w:noProof/>
          <w:szCs w:val="18"/>
          <w:lang w:val="es-ES_tradnl"/>
        </w:rPr>
        <w:t xml:space="preserve">segundo párrafo de la Ley de Adquisiciones, Arrendamientos y Servicios del Sector Publico, </w:t>
      </w:r>
      <w:r w:rsidRPr="00BD1447">
        <w:rPr>
          <w:rFonts w:cs="Noto Sans"/>
          <w:b/>
          <w:noProof/>
          <w:szCs w:val="18"/>
          <w:u w:val="single"/>
          <w:lang w:val="es-ES_tradnl"/>
        </w:rPr>
        <w:t>expreso mi interes en participar</w:t>
      </w:r>
      <w:r w:rsidRPr="00BD1447">
        <w:rPr>
          <w:rFonts w:cs="Noto Sans"/>
          <w:noProof/>
          <w:szCs w:val="18"/>
          <w:lang w:val="es-ES_tradnl"/>
        </w:rPr>
        <w:t xml:space="preserve"> en la </w:t>
      </w:r>
      <w:r w:rsidR="004804E4" w:rsidRPr="00BD1447">
        <w:rPr>
          <w:rFonts w:cs="Noto Sans"/>
          <w:noProof/>
          <w:szCs w:val="18"/>
          <w:lang w:val="es-ES_tradnl"/>
        </w:rPr>
        <w:t xml:space="preserve">Licitación Pública </w:t>
      </w:r>
      <w:r w:rsidR="00936685" w:rsidRPr="00BD1447">
        <w:rPr>
          <w:rFonts w:cs="Noto Sans"/>
          <w:noProof/>
          <w:szCs w:val="18"/>
          <w:lang w:val="es-ES_tradnl"/>
        </w:rPr>
        <w:t xml:space="preserve">Nacional </w:t>
      </w:r>
      <w:r w:rsidRPr="00BD1447">
        <w:rPr>
          <w:rFonts w:cs="Noto Sans"/>
          <w:noProof/>
          <w:szCs w:val="18"/>
          <w:lang w:val="es-ES_tradnl"/>
        </w:rPr>
        <w:t xml:space="preserve">número </w:t>
      </w:r>
      <w:r w:rsidR="007A46B8">
        <w:rPr>
          <w:rFonts w:cs="Noto Sans"/>
          <w:noProof/>
          <w:szCs w:val="18"/>
          <w:lang w:val="es-ES_tradnl"/>
        </w:rPr>
        <w:t>LA-50-GYR-050GYR075-N-12-2026</w:t>
      </w:r>
      <w:r w:rsidR="00FA35F1" w:rsidRPr="00BD1447">
        <w:rPr>
          <w:rFonts w:cs="Noto Sans"/>
          <w:noProof/>
          <w:szCs w:val="18"/>
          <w:lang w:val="es-ES_tradnl"/>
        </w:rPr>
        <w:t>.</w:t>
      </w:r>
    </w:p>
    <w:p w14:paraId="5718AB8D" w14:textId="77777777" w:rsidR="00C61654" w:rsidRPr="00BD1447" w:rsidRDefault="00C61654" w:rsidP="00DA309B">
      <w:pPr>
        <w:rPr>
          <w:rFonts w:cs="Noto Sans"/>
          <w:noProof/>
          <w:szCs w:val="18"/>
          <w:lang w:val="es-ES_tradnl"/>
        </w:rPr>
      </w:pPr>
    </w:p>
    <w:p w14:paraId="687A13C4" w14:textId="77777777" w:rsidR="00C61654" w:rsidRPr="00BD1447" w:rsidRDefault="00C61654" w:rsidP="00DA309B">
      <w:pPr>
        <w:rPr>
          <w:rFonts w:cs="Noto Sans"/>
          <w:noProof/>
          <w:szCs w:val="18"/>
          <w:lang w:val="es-ES_tradnl"/>
        </w:rPr>
      </w:pPr>
      <w:r w:rsidRPr="00BD1447">
        <w:rPr>
          <w:rFonts w:cs="Noto Sans"/>
          <w:noProof/>
          <w:szCs w:val="18"/>
          <w:lang w:val="es-ES_tradnl"/>
        </w:rPr>
        <w:t>Conforme al artículo 45 del RLAASSP, hago constar los siguientes datos:</w:t>
      </w:r>
    </w:p>
    <w:p w14:paraId="2E553459" w14:textId="77777777" w:rsidR="00C61654" w:rsidRPr="00BD1447"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BD1447" w14:paraId="1572CA83" w14:textId="77777777" w:rsidTr="00B564CA">
        <w:trPr>
          <w:cantSplit/>
          <w:trHeight w:val="5075"/>
        </w:trPr>
        <w:tc>
          <w:tcPr>
            <w:tcW w:w="568" w:type="dxa"/>
            <w:shd w:val="clear" w:color="auto" w:fill="76923C" w:themeFill="accent3" w:themeFillShade="BF"/>
            <w:textDirection w:val="btLr"/>
            <w:vAlign w:val="center"/>
          </w:tcPr>
          <w:p w14:paraId="15C614A0" w14:textId="77777777" w:rsidR="00AD20CD" w:rsidRPr="00BD1447" w:rsidRDefault="00AD20CD" w:rsidP="00984348">
            <w:pPr>
              <w:suppressAutoHyphens/>
              <w:jc w:val="center"/>
              <w:rPr>
                <w:rFonts w:eastAsia="Calibri" w:cs="Noto Sans"/>
                <w:b/>
                <w:color w:val="FFFFFF" w:themeColor="background1"/>
                <w:szCs w:val="18"/>
                <w:lang w:val="es-ES" w:eastAsia="ar-SA"/>
              </w:rPr>
            </w:pPr>
            <w:r w:rsidRPr="00BD1447">
              <w:rPr>
                <w:rFonts w:eastAsia="Calibri" w:cs="Noto Sans"/>
                <w:b/>
                <w:color w:val="FFFFFF" w:themeColor="background1"/>
                <w:szCs w:val="18"/>
                <w:lang w:val="es-ES" w:eastAsia="ar-SA"/>
              </w:rPr>
              <w:t>Del</w:t>
            </w:r>
          </w:p>
          <w:p w14:paraId="6B11ECE1" w14:textId="77777777" w:rsidR="00AD20CD" w:rsidRPr="00BD1447" w:rsidRDefault="00AD20CD" w:rsidP="00984348">
            <w:pPr>
              <w:suppressAutoHyphens/>
              <w:jc w:val="center"/>
              <w:rPr>
                <w:rFonts w:eastAsia="Calibri" w:cs="Noto Sans"/>
                <w:b/>
                <w:color w:val="FFFFFF" w:themeColor="background1"/>
                <w:szCs w:val="18"/>
                <w:lang w:eastAsia="ar-SA"/>
              </w:rPr>
            </w:pPr>
            <w:r w:rsidRPr="00BD1447">
              <w:rPr>
                <w:rFonts w:eastAsia="Calibri" w:cs="Noto Sans"/>
                <w:b/>
                <w:color w:val="FFFFFF" w:themeColor="background1"/>
                <w:szCs w:val="18"/>
                <w:lang w:val="es-ES" w:eastAsia="ar-SA"/>
              </w:rPr>
              <w:t>licitante</w:t>
            </w:r>
          </w:p>
        </w:tc>
        <w:tc>
          <w:tcPr>
            <w:tcW w:w="10064" w:type="dxa"/>
          </w:tcPr>
          <w:p w14:paraId="29B95AC4"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 xml:space="preserve">Registro Federal de Contribuyentes: </w:t>
            </w:r>
          </w:p>
          <w:p w14:paraId="46DBE1C0"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Nombre:</w:t>
            </w:r>
          </w:p>
          <w:p w14:paraId="7C7066B3"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 xml:space="preserve">Domicilio: calle y número: </w:t>
            </w:r>
          </w:p>
          <w:p w14:paraId="7F20ED11"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Colonia:                                                               Alcaldía o Municipio:</w:t>
            </w:r>
          </w:p>
          <w:p w14:paraId="2D3391C0"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Código postal:                                                   Entidad Federativa:</w:t>
            </w:r>
          </w:p>
          <w:p w14:paraId="2E6B2DDF"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Correo electrónico:</w:t>
            </w:r>
          </w:p>
          <w:p w14:paraId="60CB838D"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No. de la escritura pública en la que consta su acta constitutiva:                         Fecha:</w:t>
            </w:r>
          </w:p>
          <w:p w14:paraId="7A829342" w14:textId="77777777" w:rsidR="00AD20CD" w:rsidRPr="00BD1447" w:rsidRDefault="00AD20CD" w:rsidP="00984348">
            <w:pPr>
              <w:suppressAutoHyphens/>
              <w:rPr>
                <w:rFonts w:eastAsia="Calibri" w:cs="Noto Sans"/>
                <w:szCs w:val="18"/>
                <w:lang w:val="es-ES" w:eastAsia="ar-SA"/>
              </w:rPr>
            </w:pPr>
          </w:p>
          <w:p w14:paraId="7E583F69"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BD1447" w14:paraId="7DA4269D" w14:textId="77777777" w:rsidTr="00984348">
              <w:tc>
                <w:tcPr>
                  <w:tcW w:w="3116" w:type="dxa"/>
                  <w:shd w:val="clear" w:color="auto" w:fill="D9D9D9" w:themeFill="background1" w:themeFillShade="D9"/>
                </w:tcPr>
                <w:p w14:paraId="1A85A9D7" w14:textId="77777777" w:rsidR="00AD20CD" w:rsidRPr="00BD1447" w:rsidRDefault="00AD20CD" w:rsidP="00984348">
                  <w:pPr>
                    <w:suppressAutoHyphens/>
                    <w:jc w:val="center"/>
                    <w:rPr>
                      <w:rFonts w:eastAsia="Calibri" w:cs="Noto Sans"/>
                      <w:szCs w:val="18"/>
                      <w:lang w:val="es-ES" w:eastAsia="ar-SA"/>
                    </w:rPr>
                  </w:pPr>
                  <w:r w:rsidRPr="00BD1447">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BD1447" w:rsidRDefault="00AD20CD" w:rsidP="00984348">
                  <w:pPr>
                    <w:suppressAutoHyphens/>
                    <w:jc w:val="center"/>
                    <w:rPr>
                      <w:rFonts w:eastAsia="Calibri" w:cs="Noto Sans"/>
                      <w:szCs w:val="18"/>
                      <w:lang w:val="es-ES" w:eastAsia="ar-SA"/>
                    </w:rPr>
                  </w:pPr>
                  <w:r w:rsidRPr="00BD1447">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BD1447" w:rsidRDefault="00AD20CD" w:rsidP="00984348">
                  <w:pPr>
                    <w:suppressAutoHyphens/>
                    <w:jc w:val="center"/>
                    <w:rPr>
                      <w:rFonts w:eastAsia="Calibri" w:cs="Noto Sans"/>
                      <w:szCs w:val="18"/>
                      <w:lang w:val="es-ES" w:eastAsia="ar-SA"/>
                    </w:rPr>
                  </w:pPr>
                  <w:r w:rsidRPr="00BD1447">
                    <w:rPr>
                      <w:rFonts w:eastAsia="Calibri" w:cs="Noto Sans"/>
                      <w:szCs w:val="18"/>
                      <w:lang w:val="es-ES" w:eastAsia="ar-SA"/>
                    </w:rPr>
                    <w:t>Nombre(s)</w:t>
                  </w:r>
                </w:p>
              </w:tc>
            </w:tr>
            <w:tr w:rsidR="00AD20CD" w:rsidRPr="00BD1447" w14:paraId="383A0819" w14:textId="77777777" w:rsidTr="00984348">
              <w:tc>
                <w:tcPr>
                  <w:tcW w:w="3116" w:type="dxa"/>
                </w:tcPr>
                <w:p w14:paraId="1D6A4D39" w14:textId="77777777" w:rsidR="00AD20CD" w:rsidRPr="00BD1447" w:rsidRDefault="00AD20CD" w:rsidP="00984348">
                  <w:pPr>
                    <w:suppressAutoHyphens/>
                    <w:rPr>
                      <w:rFonts w:eastAsia="Calibri" w:cs="Noto Sans"/>
                      <w:szCs w:val="18"/>
                      <w:lang w:val="es-ES" w:eastAsia="ar-SA"/>
                    </w:rPr>
                  </w:pPr>
                </w:p>
              </w:tc>
              <w:tc>
                <w:tcPr>
                  <w:tcW w:w="3116" w:type="dxa"/>
                </w:tcPr>
                <w:p w14:paraId="122144AC" w14:textId="77777777" w:rsidR="00AD20CD" w:rsidRPr="00BD1447" w:rsidRDefault="00AD20CD" w:rsidP="00984348">
                  <w:pPr>
                    <w:suppressAutoHyphens/>
                    <w:rPr>
                      <w:rFonts w:eastAsia="Calibri" w:cs="Noto Sans"/>
                      <w:szCs w:val="18"/>
                      <w:lang w:val="es-ES" w:eastAsia="ar-SA"/>
                    </w:rPr>
                  </w:pPr>
                </w:p>
              </w:tc>
              <w:tc>
                <w:tcPr>
                  <w:tcW w:w="3117" w:type="dxa"/>
                </w:tcPr>
                <w:p w14:paraId="21544078" w14:textId="77777777" w:rsidR="00AD20CD" w:rsidRPr="00BD1447" w:rsidRDefault="00AD20CD" w:rsidP="00984348">
                  <w:pPr>
                    <w:suppressAutoHyphens/>
                    <w:rPr>
                      <w:rFonts w:eastAsia="Calibri" w:cs="Noto Sans"/>
                      <w:szCs w:val="18"/>
                      <w:lang w:val="es-ES" w:eastAsia="ar-SA"/>
                    </w:rPr>
                  </w:pPr>
                </w:p>
              </w:tc>
            </w:tr>
          </w:tbl>
          <w:p w14:paraId="25556C05" w14:textId="77777777" w:rsidR="00AD20CD" w:rsidRPr="00BD1447" w:rsidRDefault="00AD20CD" w:rsidP="00984348">
            <w:pPr>
              <w:suppressAutoHyphens/>
              <w:rPr>
                <w:rFonts w:eastAsia="Calibri" w:cs="Noto Sans"/>
                <w:szCs w:val="18"/>
                <w:lang w:val="es-ES" w:eastAsia="ar-SA"/>
              </w:rPr>
            </w:pPr>
          </w:p>
          <w:p w14:paraId="591DB37D"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BD1447" w14:paraId="5D26B497" w14:textId="77777777" w:rsidTr="00984348">
              <w:tc>
                <w:tcPr>
                  <w:tcW w:w="3116" w:type="dxa"/>
                  <w:shd w:val="clear" w:color="auto" w:fill="D9D9D9" w:themeFill="background1" w:themeFillShade="D9"/>
                </w:tcPr>
                <w:p w14:paraId="637B9AAD" w14:textId="77777777" w:rsidR="00AD20CD" w:rsidRPr="00BD1447" w:rsidRDefault="00AD20CD" w:rsidP="00984348">
                  <w:pPr>
                    <w:suppressAutoHyphens/>
                    <w:jc w:val="center"/>
                    <w:rPr>
                      <w:rFonts w:eastAsia="Calibri" w:cs="Noto Sans"/>
                      <w:szCs w:val="18"/>
                      <w:lang w:val="es-ES" w:eastAsia="ar-SA"/>
                    </w:rPr>
                  </w:pPr>
                  <w:r w:rsidRPr="00BD1447">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BD1447" w:rsidRDefault="00AD20CD" w:rsidP="00984348">
                  <w:pPr>
                    <w:suppressAutoHyphens/>
                    <w:jc w:val="center"/>
                    <w:rPr>
                      <w:rFonts w:eastAsia="Calibri" w:cs="Noto Sans"/>
                      <w:szCs w:val="18"/>
                      <w:lang w:val="es-ES" w:eastAsia="ar-SA"/>
                    </w:rPr>
                  </w:pPr>
                  <w:r w:rsidRPr="00BD1447">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BD1447" w:rsidRDefault="00AD20CD" w:rsidP="00984348">
                  <w:pPr>
                    <w:suppressAutoHyphens/>
                    <w:jc w:val="center"/>
                    <w:rPr>
                      <w:rFonts w:eastAsia="Calibri" w:cs="Noto Sans"/>
                      <w:szCs w:val="18"/>
                      <w:lang w:val="es-ES" w:eastAsia="ar-SA"/>
                    </w:rPr>
                  </w:pPr>
                  <w:r w:rsidRPr="00BD1447">
                    <w:rPr>
                      <w:rFonts w:eastAsia="Calibri" w:cs="Noto Sans"/>
                      <w:szCs w:val="18"/>
                      <w:lang w:val="es-ES" w:eastAsia="ar-SA"/>
                    </w:rPr>
                    <w:t>Nombre(s)</w:t>
                  </w:r>
                </w:p>
              </w:tc>
            </w:tr>
            <w:tr w:rsidR="00AD20CD" w:rsidRPr="00BD1447" w14:paraId="634EDF79" w14:textId="77777777" w:rsidTr="00984348">
              <w:tc>
                <w:tcPr>
                  <w:tcW w:w="3116" w:type="dxa"/>
                </w:tcPr>
                <w:p w14:paraId="30EAF446" w14:textId="77777777" w:rsidR="00AD20CD" w:rsidRPr="00BD1447" w:rsidRDefault="00AD20CD" w:rsidP="00984348">
                  <w:pPr>
                    <w:suppressAutoHyphens/>
                    <w:rPr>
                      <w:rFonts w:eastAsia="Calibri" w:cs="Noto Sans"/>
                      <w:szCs w:val="18"/>
                      <w:lang w:val="es-ES" w:eastAsia="ar-SA"/>
                    </w:rPr>
                  </w:pPr>
                </w:p>
              </w:tc>
              <w:tc>
                <w:tcPr>
                  <w:tcW w:w="3116" w:type="dxa"/>
                </w:tcPr>
                <w:p w14:paraId="40A9FF17" w14:textId="77777777" w:rsidR="00AD20CD" w:rsidRPr="00BD1447" w:rsidRDefault="00AD20CD" w:rsidP="00984348">
                  <w:pPr>
                    <w:suppressAutoHyphens/>
                    <w:rPr>
                      <w:rFonts w:eastAsia="Calibri" w:cs="Noto Sans"/>
                      <w:szCs w:val="18"/>
                      <w:lang w:val="es-ES" w:eastAsia="ar-SA"/>
                    </w:rPr>
                  </w:pPr>
                </w:p>
              </w:tc>
              <w:tc>
                <w:tcPr>
                  <w:tcW w:w="3117" w:type="dxa"/>
                </w:tcPr>
                <w:p w14:paraId="54ABF124" w14:textId="77777777" w:rsidR="00AD20CD" w:rsidRPr="00BD1447" w:rsidRDefault="00AD20CD" w:rsidP="00984348">
                  <w:pPr>
                    <w:suppressAutoHyphens/>
                    <w:rPr>
                      <w:rFonts w:eastAsia="Calibri" w:cs="Noto Sans"/>
                      <w:szCs w:val="18"/>
                      <w:lang w:val="es-ES" w:eastAsia="ar-SA"/>
                    </w:rPr>
                  </w:pPr>
                </w:p>
              </w:tc>
            </w:tr>
          </w:tbl>
          <w:p w14:paraId="63E00649" w14:textId="77777777" w:rsidR="00AD20CD" w:rsidRPr="00BD1447" w:rsidRDefault="00AD20CD" w:rsidP="00984348">
            <w:pPr>
              <w:suppressAutoHyphens/>
              <w:rPr>
                <w:rFonts w:eastAsia="Calibri" w:cs="Noto Sans"/>
                <w:szCs w:val="18"/>
                <w:lang w:val="es-ES" w:eastAsia="ar-SA"/>
              </w:rPr>
            </w:pPr>
          </w:p>
          <w:p w14:paraId="245E1CDA"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Descripción del objeto social:</w:t>
            </w:r>
          </w:p>
          <w:p w14:paraId="4985941D"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Última Reforma al acta constitutiva:</w:t>
            </w:r>
          </w:p>
          <w:p w14:paraId="248FE9DD"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Inscripción en el Registro Público de Comercio:</w:t>
            </w:r>
          </w:p>
          <w:p w14:paraId="400B8825"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Núme</w:t>
            </w:r>
            <w:r w:rsidRPr="00BD1447">
              <w:rPr>
                <w:rFonts w:eastAsia="Apple SD 산돌고딕 Neo 일반체" w:cs="Noto Sans"/>
                <w:szCs w:val="18"/>
                <w:lang w:val="es-ES" w:eastAsia="ar-SA"/>
              </w:rPr>
              <w:t>r</w:t>
            </w:r>
            <w:r w:rsidRPr="00BD1447">
              <w:rPr>
                <w:rFonts w:eastAsia="Calibri" w:cs="Noto Sans"/>
                <w:szCs w:val="18"/>
                <w:lang w:val="es-ES" w:eastAsia="ar-SA"/>
              </w:rPr>
              <w:t>o:                                             Folio:                                                                          Fecha:</w:t>
            </w:r>
          </w:p>
        </w:tc>
      </w:tr>
      <w:tr w:rsidR="00AD20CD" w:rsidRPr="00BD1447" w14:paraId="5C731E07" w14:textId="77777777" w:rsidTr="00B564CA">
        <w:trPr>
          <w:cantSplit/>
          <w:trHeight w:val="1515"/>
        </w:trPr>
        <w:tc>
          <w:tcPr>
            <w:tcW w:w="568" w:type="dxa"/>
            <w:shd w:val="clear" w:color="auto" w:fill="76923C" w:themeFill="accent3" w:themeFillShade="BF"/>
            <w:textDirection w:val="btLr"/>
            <w:vAlign w:val="center"/>
          </w:tcPr>
          <w:p w14:paraId="6FCFB99C" w14:textId="77777777" w:rsidR="00AD20CD" w:rsidRPr="00BD1447" w:rsidRDefault="00AD20CD" w:rsidP="00984348">
            <w:pPr>
              <w:suppressAutoHyphens/>
              <w:jc w:val="center"/>
              <w:rPr>
                <w:rFonts w:eastAsia="Calibri" w:cs="Noto Sans"/>
                <w:b/>
                <w:color w:val="FFFFFF" w:themeColor="background1"/>
                <w:szCs w:val="18"/>
                <w:lang w:val="es-ES" w:eastAsia="ar-SA"/>
              </w:rPr>
            </w:pPr>
            <w:r w:rsidRPr="00BD1447">
              <w:rPr>
                <w:rFonts w:eastAsia="Calibri" w:cs="Noto Sans"/>
                <w:b/>
                <w:color w:val="FFFFFF" w:themeColor="background1"/>
                <w:szCs w:val="18"/>
                <w:lang w:val="es-ES" w:eastAsia="ar-SA"/>
              </w:rPr>
              <w:t>Del Representante</w:t>
            </w:r>
          </w:p>
        </w:tc>
        <w:tc>
          <w:tcPr>
            <w:tcW w:w="10064" w:type="dxa"/>
          </w:tcPr>
          <w:p w14:paraId="0F109474" w14:textId="77777777" w:rsidR="00AD20CD" w:rsidRPr="00BD1447" w:rsidRDefault="00AD20CD" w:rsidP="00984348">
            <w:pPr>
              <w:suppressAutoHyphens/>
              <w:rPr>
                <w:rFonts w:eastAsia="Calibri" w:cs="Noto Sans"/>
                <w:szCs w:val="18"/>
                <w:lang w:val="es-ES" w:eastAsia="ar-SA"/>
              </w:rPr>
            </w:pPr>
          </w:p>
          <w:p w14:paraId="0A1BE682"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Nombre:                                                     R.F.C.</w:t>
            </w:r>
          </w:p>
          <w:p w14:paraId="6B66BDD3"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 xml:space="preserve">Domicilio: </w:t>
            </w:r>
          </w:p>
          <w:p w14:paraId="5F8D351F"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Datos del documento mediante el cual acredita su personalidad y facultades:</w:t>
            </w:r>
          </w:p>
          <w:p w14:paraId="473BCEA3" w14:textId="77777777" w:rsidR="00AD20CD" w:rsidRPr="00BD1447" w:rsidRDefault="00AD20CD" w:rsidP="00984348">
            <w:pPr>
              <w:suppressAutoHyphens/>
              <w:rPr>
                <w:rFonts w:eastAsia="Calibri" w:cs="Noto Sans"/>
                <w:szCs w:val="18"/>
                <w:lang w:val="es-ES" w:eastAsia="ar-SA"/>
              </w:rPr>
            </w:pPr>
            <w:r w:rsidRPr="00BD1447">
              <w:rPr>
                <w:rFonts w:eastAsia="Calibri" w:cs="Noto Sans"/>
                <w:szCs w:val="18"/>
                <w:lang w:val="es-ES" w:eastAsia="ar-SA"/>
              </w:rPr>
              <w:t>Escritura pública número:                                                                     Fecha:</w:t>
            </w:r>
          </w:p>
        </w:tc>
      </w:tr>
    </w:tbl>
    <w:p w14:paraId="4753D214" w14:textId="77777777" w:rsidR="00C61654" w:rsidRPr="00BD1447" w:rsidRDefault="00C61654" w:rsidP="00AD20CD">
      <w:pPr>
        <w:tabs>
          <w:tab w:val="left" w:pos="3760"/>
        </w:tabs>
        <w:rPr>
          <w:rFonts w:cs="Noto Sans"/>
          <w:noProof/>
          <w:szCs w:val="18"/>
          <w:lang w:val="es-ES_tradnl" w:eastAsia="es-ES"/>
        </w:rPr>
      </w:pPr>
    </w:p>
    <w:p w14:paraId="75AF1371" w14:textId="77777777" w:rsidR="00C61654" w:rsidRPr="00BD1447" w:rsidRDefault="00C61654" w:rsidP="00DA309B">
      <w:pPr>
        <w:widowControl w:val="0"/>
        <w:jc w:val="center"/>
        <w:rPr>
          <w:rFonts w:cs="Noto Sans"/>
          <w:noProof/>
          <w:szCs w:val="18"/>
          <w:lang w:val="es-ES_tradnl" w:eastAsia="es-ES"/>
        </w:rPr>
      </w:pPr>
    </w:p>
    <w:p w14:paraId="5889CF82" w14:textId="77777777" w:rsidR="00C61654" w:rsidRPr="00BD1447" w:rsidRDefault="00C61654" w:rsidP="00DA309B">
      <w:pPr>
        <w:widowControl w:val="0"/>
        <w:jc w:val="center"/>
        <w:rPr>
          <w:rFonts w:cs="Noto Sans"/>
          <w:noProof/>
          <w:szCs w:val="18"/>
          <w:lang w:val="es-ES_tradnl" w:eastAsia="es-ES"/>
        </w:rPr>
      </w:pPr>
    </w:p>
    <w:p w14:paraId="39EA9900" w14:textId="77777777" w:rsidR="00C61654" w:rsidRPr="00BD1447" w:rsidRDefault="00C61654" w:rsidP="00DA309B">
      <w:pPr>
        <w:widowControl w:val="0"/>
        <w:jc w:val="center"/>
        <w:rPr>
          <w:rFonts w:cs="Noto Sans"/>
          <w:noProof/>
          <w:szCs w:val="18"/>
          <w:lang w:val="es-ES_tradnl" w:eastAsia="es-ES"/>
        </w:rPr>
      </w:pPr>
      <w:r w:rsidRPr="00BD1447">
        <w:rPr>
          <w:rFonts w:cs="Noto Sans"/>
          <w:noProof/>
          <w:szCs w:val="18"/>
          <w:lang w:val="es-ES_tradnl" w:eastAsia="es-ES"/>
        </w:rPr>
        <w:t>___________________________________</w:t>
      </w:r>
    </w:p>
    <w:p w14:paraId="77FC689E" w14:textId="77777777" w:rsidR="00C61654" w:rsidRPr="00BD1447" w:rsidRDefault="00C61654" w:rsidP="00DA309B">
      <w:pPr>
        <w:jc w:val="center"/>
        <w:rPr>
          <w:rFonts w:cs="Noto Sans"/>
          <w:bCs/>
          <w:noProof/>
          <w:szCs w:val="18"/>
          <w:lang w:val="es-ES_tradnl"/>
        </w:rPr>
      </w:pPr>
      <w:r w:rsidRPr="00BD1447">
        <w:rPr>
          <w:rFonts w:cs="Noto Sans"/>
          <w:bCs/>
          <w:noProof/>
          <w:szCs w:val="18"/>
          <w:lang w:val="es-ES_tradnl"/>
        </w:rPr>
        <w:t>(Nombre y firma del Representante Legal)</w:t>
      </w:r>
    </w:p>
    <w:p w14:paraId="2B8E19FC" w14:textId="77777777" w:rsidR="00B90191" w:rsidRDefault="00B90191" w:rsidP="00F93F02">
      <w:pPr>
        <w:pStyle w:val="Ttulo2"/>
      </w:pPr>
      <w:bookmarkStart w:id="265" w:name="_Toc213768554"/>
      <w:bookmarkStart w:id="266" w:name="_Toc212448276"/>
      <w:bookmarkStart w:id="267" w:name="FORMATO_1"/>
    </w:p>
    <w:p w14:paraId="0587B4DD" w14:textId="77777777" w:rsidR="00B90191" w:rsidRDefault="00B90191" w:rsidP="00F93F02">
      <w:pPr>
        <w:pStyle w:val="Ttulo2"/>
      </w:pPr>
    </w:p>
    <w:p w14:paraId="42322D5E" w14:textId="77777777" w:rsidR="00B90191" w:rsidRDefault="00B90191" w:rsidP="00F93F02">
      <w:pPr>
        <w:pStyle w:val="Ttulo2"/>
      </w:pPr>
    </w:p>
    <w:p w14:paraId="52608727" w14:textId="11B24231" w:rsidR="00F73FE0" w:rsidRPr="00BD1447" w:rsidRDefault="00F73FE0" w:rsidP="00F93F02">
      <w:pPr>
        <w:pStyle w:val="Ttulo2"/>
      </w:pPr>
      <w:r w:rsidRPr="00BD1447">
        <w:t>ANEXO NO. 4-A</w:t>
      </w:r>
      <w:bookmarkEnd w:id="265"/>
      <w:r w:rsidRPr="00BD1447">
        <w:t xml:space="preserve"> </w:t>
      </w:r>
    </w:p>
    <w:p w14:paraId="422D3CD7" w14:textId="706AE674" w:rsidR="004D7A4C" w:rsidRPr="00BD1447" w:rsidRDefault="00F73FE0" w:rsidP="00F93F02">
      <w:pPr>
        <w:pStyle w:val="Ttulo2"/>
      </w:pPr>
      <w:bookmarkStart w:id="268" w:name="_Toc213768555"/>
      <w:r w:rsidRPr="00BD1447">
        <w:t>FORMATO DE SOLICITUD DE ACLARACIONES</w:t>
      </w:r>
      <w:bookmarkEnd w:id="266"/>
      <w:bookmarkEnd w:id="268"/>
    </w:p>
    <w:p w14:paraId="5C83E37D" w14:textId="77777777" w:rsidR="004D7A4C" w:rsidRPr="00BD1447" w:rsidRDefault="004D7A4C" w:rsidP="004D7A4C">
      <w:pPr>
        <w:jc w:val="center"/>
        <w:rPr>
          <w:rFonts w:cs="Noto Sans"/>
          <w:b/>
          <w:szCs w:val="18"/>
        </w:rPr>
      </w:pPr>
    </w:p>
    <w:p w14:paraId="4ABB1504" w14:textId="77777777" w:rsidR="004D7A4C" w:rsidRPr="00BD1447" w:rsidRDefault="004D7A4C" w:rsidP="004D7A4C">
      <w:pPr>
        <w:rPr>
          <w:rFonts w:cs="Noto Sans"/>
          <w:szCs w:val="18"/>
        </w:rPr>
      </w:pPr>
    </w:p>
    <w:tbl>
      <w:tblPr>
        <w:tblW w:w="5000" w:type="pct"/>
        <w:shd w:val="clear" w:color="auto" w:fill="17365D"/>
        <w:tblCellMar>
          <w:left w:w="70" w:type="dxa"/>
          <w:right w:w="70" w:type="dxa"/>
        </w:tblCellMar>
        <w:tblLook w:val="0000" w:firstRow="0" w:lastRow="0" w:firstColumn="0" w:lastColumn="0" w:noHBand="0" w:noVBand="0"/>
      </w:tblPr>
      <w:tblGrid>
        <w:gridCol w:w="3416"/>
        <w:gridCol w:w="3481"/>
        <w:gridCol w:w="2170"/>
        <w:gridCol w:w="1873"/>
      </w:tblGrid>
      <w:tr w:rsidR="004D7A4C" w:rsidRPr="00BD1447" w14:paraId="13C1E050" w14:textId="77777777" w:rsidTr="00F73FE0">
        <w:trPr>
          <w:trHeight w:val="264"/>
        </w:trPr>
        <w:tc>
          <w:tcPr>
            <w:tcW w:w="1561" w:type="pct"/>
            <w:tcBorders>
              <w:top w:val="single" w:sz="4" w:space="0" w:color="000000"/>
              <w:left w:val="single" w:sz="4" w:space="0" w:color="000000"/>
              <w:bottom w:val="single" w:sz="4" w:space="0" w:color="000000"/>
            </w:tcBorders>
            <w:shd w:val="clear" w:color="auto" w:fill="D6E3BC" w:themeFill="accent3" w:themeFillTint="66"/>
            <w:vAlign w:val="center"/>
          </w:tcPr>
          <w:p w14:paraId="062215CB" w14:textId="77777777" w:rsidR="004D7A4C" w:rsidRPr="00BD1447" w:rsidRDefault="004D7A4C" w:rsidP="004D7A4C">
            <w:pPr>
              <w:snapToGrid w:val="0"/>
              <w:rPr>
                <w:rFonts w:cs="Noto Sans"/>
                <w:b/>
                <w:bCs/>
                <w:szCs w:val="18"/>
                <w:lang w:val="es-ES"/>
              </w:rPr>
            </w:pPr>
            <w:r w:rsidRPr="00BD1447">
              <w:rPr>
                <w:rFonts w:cs="Noto Sans"/>
                <w:b/>
                <w:bCs/>
                <w:szCs w:val="18"/>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BD1447" w:rsidRDefault="004D7A4C" w:rsidP="004D7A4C">
            <w:pPr>
              <w:snapToGrid w:val="0"/>
              <w:rPr>
                <w:rFonts w:cs="Noto Sans"/>
                <w:szCs w:val="18"/>
                <w:lang w:val="es-ES"/>
              </w:rPr>
            </w:pPr>
          </w:p>
        </w:tc>
        <w:tc>
          <w:tcPr>
            <w:tcW w:w="992" w:type="pct"/>
            <w:tcBorders>
              <w:top w:val="single" w:sz="4" w:space="0" w:color="000000"/>
              <w:left w:val="single" w:sz="4" w:space="0" w:color="000000"/>
              <w:bottom w:val="single" w:sz="4" w:space="0" w:color="000000"/>
            </w:tcBorders>
            <w:shd w:val="clear" w:color="auto" w:fill="D6E3BC" w:themeFill="accent3" w:themeFillTint="66"/>
            <w:vAlign w:val="center"/>
          </w:tcPr>
          <w:p w14:paraId="08072094" w14:textId="77777777" w:rsidR="004D7A4C" w:rsidRPr="00BD1447" w:rsidRDefault="004D7A4C" w:rsidP="004D7A4C">
            <w:pPr>
              <w:snapToGrid w:val="0"/>
              <w:rPr>
                <w:rFonts w:cs="Noto Sans"/>
                <w:szCs w:val="18"/>
                <w:lang w:val="es-ES"/>
              </w:rPr>
            </w:pPr>
            <w:r w:rsidRPr="00BD1447">
              <w:rPr>
                <w:rFonts w:cs="Noto Sans"/>
                <w:b/>
                <w:szCs w:val="18"/>
                <w:lang w:val="es-ES"/>
              </w:rPr>
              <w:t>FECHA</w:t>
            </w:r>
            <w:r w:rsidRPr="00BD1447">
              <w:rPr>
                <w:rFonts w:cs="Noto Sans"/>
                <w:szCs w:val="18"/>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4797D20" w14:textId="77777777" w:rsidR="004D7A4C" w:rsidRPr="00BD1447" w:rsidRDefault="004D7A4C" w:rsidP="004D7A4C">
            <w:pPr>
              <w:snapToGrid w:val="0"/>
              <w:rPr>
                <w:rFonts w:cs="Noto Sans"/>
                <w:szCs w:val="18"/>
                <w:lang w:val="es-ES"/>
              </w:rPr>
            </w:pPr>
          </w:p>
        </w:tc>
      </w:tr>
      <w:tr w:rsidR="004D7A4C" w:rsidRPr="00BD1447" w14:paraId="64B87F05"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FC70C92" w14:textId="77777777" w:rsidR="004D7A4C" w:rsidRPr="00BD1447" w:rsidRDefault="004D7A4C" w:rsidP="004D7A4C">
            <w:pPr>
              <w:snapToGrid w:val="0"/>
              <w:rPr>
                <w:rFonts w:cs="Noto Sans"/>
                <w:b/>
                <w:bCs/>
                <w:szCs w:val="18"/>
                <w:lang w:val="es-ES"/>
              </w:rPr>
            </w:pPr>
            <w:r w:rsidRPr="00BD1447">
              <w:rPr>
                <w:rFonts w:cs="Noto Sans"/>
                <w:b/>
                <w:bCs/>
                <w:szCs w:val="18"/>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BD1447" w:rsidRDefault="004D7A4C" w:rsidP="004D7A4C">
            <w:pPr>
              <w:snapToGrid w:val="0"/>
              <w:rPr>
                <w:rFonts w:cs="Noto Sans"/>
                <w:szCs w:val="18"/>
                <w:lang w:val="es-ES"/>
              </w:rPr>
            </w:pPr>
            <w:r w:rsidRPr="00BD1447">
              <w:rPr>
                <w:rFonts w:cs="Noto Sans"/>
                <w:szCs w:val="18"/>
                <w:lang w:val="es-ES"/>
              </w:rPr>
              <w:t> </w:t>
            </w:r>
          </w:p>
        </w:tc>
      </w:tr>
      <w:tr w:rsidR="004D7A4C" w:rsidRPr="00BD1447" w14:paraId="736BC2B8"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14EDC38D" w14:textId="77777777" w:rsidR="004D7A4C" w:rsidRPr="00BD1447" w:rsidRDefault="004D7A4C" w:rsidP="004D7A4C">
            <w:pPr>
              <w:snapToGrid w:val="0"/>
              <w:rPr>
                <w:rFonts w:cs="Noto Sans"/>
                <w:b/>
                <w:bCs/>
                <w:szCs w:val="18"/>
                <w:lang w:val="es-ES"/>
              </w:rPr>
            </w:pPr>
            <w:r w:rsidRPr="00BD1447">
              <w:rPr>
                <w:rFonts w:cs="Noto Sans"/>
                <w:b/>
                <w:bCs/>
                <w:szCs w:val="18"/>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BD1447" w:rsidRDefault="004D7A4C" w:rsidP="004D7A4C">
            <w:pPr>
              <w:snapToGrid w:val="0"/>
              <w:rPr>
                <w:rFonts w:cs="Noto Sans"/>
                <w:szCs w:val="18"/>
                <w:lang w:val="es-ES"/>
              </w:rPr>
            </w:pPr>
            <w:r w:rsidRPr="00BD1447">
              <w:rPr>
                <w:rFonts w:cs="Noto Sans"/>
                <w:szCs w:val="18"/>
                <w:lang w:val="es-ES"/>
              </w:rPr>
              <w:t> </w:t>
            </w:r>
          </w:p>
        </w:tc>
      </w:tr>
      <w:tr w:rsidR="004D7A4C" w:rsidRPr="00BD1447" w14:paraId="3CA9B403"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819FD8A" w14:textId="77777777" w:rsidR="004D7A4C" w:rsidRPr="00BD1447" w:rsidRDefault="004D7A4C" w:rsidP="004D7A4C">
            <w:pPr>
              <w:snapToGrid w:val="0"/>
              <w:rPr>
                <w:rFonts w:cs="Noto Sans"/>
                <w:b/>
                <w:bCs/>
                <w:szCs w:val="18"/>
                <w:lang w:val="es-ES"/>
              </w:rPr>
            </w:pPr>
            <w:r w:rsidRPr="00BD1447">
              <w:rPr>
                <w:rFonts w:cs="Noto Sans"/>
                <w:b/>
                <w:bCs/>
                <w:szCs w:val="18"/>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BD1447" w:rsidRDefault="004D7A4C" w:rsidP="004D7A4C">
            <w:pPr>
              <w:snapToGrid w:val="0"/>
              <w:rPr>
                <w:rFonts w:cs="Noto Sans"/>
                <w:szCs w:val="18"/>
                <w:lang w:val="es-ES"/>
              </w:rPr>
            </w:pPr>
            <w:r w:rsidRPr="00BD1447">
              <w:rPr>
                <w:rFonts w:cs="Noto Sans"/>
                <w:szCs w:val="18"/>
                <w:lang w:val="es-ES"/>
              </w:rPr>
              <w:t> </w:t>
            </w:r>
          </w:p>
        </w:tc>
      </w:tr>
      <w:tr w:rsidR="004D7A4C" w:rsidRPr="00BD1447" w14:paraId="5B484E4E"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556BB606" w14:textId="77777777" w:rsidR="004D7A4C" w:rsidRPr="00BD1447" w:rsidRDefault="004D7A4C" w:rsidP="004D7A4C">
            <w:pPr>
              <w:snapToGrid w:val="0"/>
              <w:rPr>
                <w:rFonts w:cs="Noto Sans"/>
                <w:b/>
                <w:bCs/>
                <w:szCs w:val="18"/>
                <w:lang w:val="es-ES"/>
              </w:rPr>
            </w:pPr>
            <w:r w:rsidRPr="00BD1447">
              <w:rPr>
                <w:rFonts w:cs="Noto Sans"/>
                <w:b/>
                <w:bCs/>
                <w:szCs w:val="18"/>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BD1447" w:rsidRDefault="004D7A4C" w:rsidP="004D7A4C">
            <w:pPr>
              <w:snapToGrid w:val="0"/>
              <w:rPr>
                <w:rFonts w:cs="Noto Sans"/>
                <w:szCs w:val="18"/>
                <w:lang w:val="es-ES"/>
              </w:rPr>
            </w:pPr>
            <w:r w:rsidRPr="00BD1447">
              <w:rPr>
                <w:rFonts w:cs="Noto Sans"/>
                <w:szCs w:val="18"/>
                <w:lang w:val="es-ES"/>
              </w:rPr>
              <w:t> </w:t>
            </w:r>
          </w:p>
        </w:tc>
      </w:tr>
      <w:tr w:rsidR="004D7A4C" w:rsidRPr="00BD1447" w14:paraId="72EB4F0D"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7FF0EE08" w14:textId="77777777" w:rsidR="004D7A4C" w:rsidRPr="00BD1447" w:rsidRDefault="004D7A4C" w:rsidP="004D7A4C">
            <w:pPr>
              <w:snapToGrid w:val="0"/>
              <w:rPr>
                <w:rFonts w:cs="Noto Sans"/>
                <w:b/>
                <w:bCs/>
                <w:szCs w:val="18"/>
                <w:lang w:val="es-ES"/>
              </w:rPr>
            </w:pPr>
            <w:r w:rsidRPr="00BD1447">
              <w:rPr>
                <w:rFonts w:cs="Noto Sans"/>
                <w:b/>
                <w:bCs/>
                <w:szCs w:val="18"/>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BD1447" w:rsidRDefault="004D7A4C" w:rsidP="004D7A4C">
            <w:pPr>
              <w:snapToGrid w:val="0"/>
              <w:rPr>
                <w:rFonts w:cs="Noto Sans"/>
                <w:szCs w:val="18"/>
                <w:lang w:val="es-ES"/>
              </w:rPr>
            </w:pPr>
            <w:r w:rsidRPr="00BD1447">
              <w:rPr>
                <w:rFonts w:cs="Noto Sans"/>
                <w:szCs w:val="18"/>
                <w:lang w:val="es-ES"/>
              </w:rPr>
              <w:t> </w:t>
            </w:r>
          </w:p>
        </w:tc>
      </w:tr>
    </w:tbl>
    <w:p w14:paraId="484499DD" w14:textId="77777777" w:rsidR="004D7A4C" w:rsidRPr="00BD1447" w:rsidRDefault="004D7A4C" w:rsidP="004D7A4C">
      <w:pPr>
        <w:rPr>
          <w:rFonts w:cs="Noto Sans"/>
          <w:szCs w:val="18"/>
        </w:rPr>
      </w:pPr>
    </w:p>
    <w:tbl>
      <w:tblPr>
        <w:tblW w:w="5042" w:type="pct"/>
        <w:tblInd w:w="-72" w:type="dxa"/>
        <w:tblLayout w:type="fixed"/>
        <w:tblCellMar>
          <w:left w:w="70" w:type="dxa"/>
          <w:right w:w="70" w:type="dxa"/>
        </w:tblCellMar>
        <w:tblLook w:val="0000" w:firstRow="0" w:lastRow="0" w:firstColumn="0" w:lastColumn="0" w:noHBand="0" w:noVBand="0"/>
      </w:tblPr>
      <w:tblGrid>
        <w:gridCol w:w="691"/>
        <w:gridCol w:w="2206"/>
        <w:gridCol w:w="1379"/>
        <w:gridCol w:w="3744"/>
        <w:gridCol w:w="3012"/>
      </w:tblGrid>
      <w:tr w:rsidR="004D7A4C" w:rsidRPr="00BD1447" w14:paraId="3A387956" w14:textId="77777777" w:rsidTr="00F73FE0">
        <w:trPr>
          <w:trHeight w:val="773"/>
        </w:trPr>
        <w:tc>
          <w:tcPr>
            <w:tcW w:w="313" w:type="pct"/>
            <w:tcBorders>
              <w:top w:val="single" w:sz="4" w:space="0" w:color="000000"/>
              <w:left w:val="single" w:sz="4" w:space="0" w:color="000000"/>
              <w:bottom w:val="single" w:sz="4" w:space="0" w:color="000000"/>
            </w:tcBorders>
            <w:shd w:val="clear" w:color="auto" w:fill="D6E3BC" w:themeFill="accent3" w:themeFillTint="66"/>
            <w:vAlign w:val="center"/>
          </w:tcPr>
          <w:p w14:paraId="0ACF7BBF" w14:textId="77777777" w:rsidR="004D7A4C" w:rsidRPr="00BD1447" w:rsidRDefault="004D7A4C" w:rsidP="004D7A4C">
            <w:pPr>
              <w:snapToGrid w:val="0"/>
              <w:spacing w:before="60"/>
              <w:ind w:left="-70" w:right="-70"/>
              <w:jc w:val="center"/>
              <w:rPr>
                <w:rFonts w:cs="Noto Sans"/>
                <w:b/>
                <w:szCs w:val="18"/>
                <w:lang w:val="es-ES"/>
              </w:rPr>
            </w:pPr>
            <w:r w:rsidRPr="00BD1447">
              <w:rPr>
                <w:rFonts w:cs="Noto Sans"/>
                <w:b/>
                <w:szCs w:val="18"/>
                <w:lang w:val="es-ES"/>
              </w:rPr>
              <w:t>No.</w:t>
            </w:r>
          </w:p>
        </w:tc>
        <w:tc>
          <w:tcPr>
            <w:tcW w:w="1000" w:type="pct"/>
            <w:tcBorders>
              <w:top w:val="single" w:sz="4" w:space="0" w:color="000000"/>
              <w:left w:val="single" w:sz="4" w:space="0" w:color="000000"/>
              <w:bottom w:val="single" w:sz="4" w:space="0" w:color="000000"/>
            </w:tcBorders>
            <w:shd w:val="clear" w:color="auto" w:fill="D6E3BC" w:themeFill="accent3" w:themeFillTint="66"/>
            <w:vAlign w:val="center"/>
          </w:tcPr>
          <w:p w14:paraId="54CAF44D" w14:textId="77777777" w:rsidR="004D7A4C" w:rsidRPr="00BD1447" w:rsidRDefault="004D7A4C" w:rsidP="004D7A4C">
            <w:pPr>
              <w:spacing w:before="60"/>
              <w:jc w:val="center"/>
              <w:rPr>
                <w:rFonts w:cs="Noto Sans"/>
                <w:b/>
                <w:szCs w:val="18"/>
                <w:lang w:val="es-ES"/>
              </w:rPr>
            </w:pPr>
            <w:r w:rsidRPr="00BD1447">
              <w:rPr>
                <w:rFonts w:cs="Noto Sans"/>
                <w:b/>
                <w:szCs w:val="18"/>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D6E3BC" w:themeFill="accent3" w:themeFillTint="66"/>
            <w:vAlign w:val="center"/>
          </w:tcPr>
          <w:p w14:paraId="090B045E" w14:textId="77777777" w:rsidR="004D7A4C" w:rsidRPr="00BD1447" w:rsidRDefault="004D7A4C" w:rsidP="004D7A4C">
            <w:pPr>
              <w:snapToGrid w:val="0"/>
              <w:spacing w:before="60"/>
              <w:jc w:val="center"/>
              <w:rPr>
                <w:rFonts w:cs="Noto Sans"/>
                <w:b/>
                <w:szCs w:val="18"/>
                <w:lang w:val="es-ES"/>
              </w:rPr>
            </w:pPr>
            <w:r w:rsidRPr="00BD1447">
              <w:rPr>
                <w:rFonts w:cs="Noto Sans"/>
                <w:b/>
                <w:szCs w:val="18"/>
                <w:lang w:val="es-ES"/>
              </w:rPr>
              <w:t>Numeral especifico</w:t>
            </w:r>
          </w:p>
        </w:tc>
        <w:tc>
          <w:tcPr>
            <w:tcW w:w="1697" w:type="pct"/>
            <w:tcBorders>
              <w:top w:val="single" w:sz="4" w:space="0" w:color="000000"/>
              <w:left w:val="single" w:sz="4" w:space="0" w:color="000000"/>
              <w:bottom w:val="single" w:sz="4" w:space="0" w:color="000000"/>
            </w:tcBorders>
            <w:shd w:val="clear" w:color="auto" w:fill="D6E3BC" w:themeFill="accent3" w:themeFillTint="66"/>
            <w:vAlign w:val="center"/>
          </w:tcPr>
          <w:p w14:paraId="06B34E30" w14:textId="77777777" w:rsidR="004D7A4C" w:rsidRPr="00BD1447" w:rsidRDefault="004D7A4C" w:rsidP="004D7A4C">
            <w:pPr>
              <w:snapToGrid w:val="0"/>
              <w:spacing w:before="60"/>
              <w:jc w:val="center"/>
              <w:rPr>
                <w:rFonts w:cs="Noto Sans"/>
                <w:b/>
                <w:szCs w:val="18"/>
                <w:lang w:val="es-ES"/>
              </w:rPr>
            </w:pPr>
            <w:r w:rsidRPr="00BD1447">
              <w:rPr>
                <w:rFonts w:cs="Noto Sans"/>
                <w:b/>
                <w:szCs w:val="18"/>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7CB3838" w14:textId="77777777" w:rsidR="004D7A4C" w:rsidRPr="00BD1447" w:rsidRDefault="004D7A4C" w:rsidP="004D7A4C">
            <w:pPr>
              <w:snapToGrid w:val="0"/>
              <w:spacing w:before="60"/>
              <w:ind w:right="121"/>
              <w:jc w:val="center"/>
              <w:rPr>
                <w:rFonts w:cs="Noto Sans"/>
                <w:b/>
                <w:szCs w:val="18"/>
                <w:lang w:val="es-ES"/>
              </w:rPr>
            </w:pPr>
            <w:r w:rsidRPr="00BD1447">
              <w:rPr>
                <w:rFonts w:cs="Noto Sans"/>
                <w:b/>
                <w:szCs w:val="18"/>
                <w:lang w:val="es-ES"/>
              </w:rPr>
              <w:t>RESPUESTA</w:t>
            </w:r>
          </w:p>
        </w:tc>
      </w:tr>
      <w:tr w:rsidR="004D7A4C" w:rsidRPr="00BD1447"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BD1447"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BD1447"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BD1447"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BD1447"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BD1447" w:rsidRDefault="004D7A4C" w:rsidP="004D7A4C">
            <w:pPr>
              <w:snapToGrid w:val="0"/>
              <w:spacing w:before="60"/>
              <w:rPr>
                <w:rFonts w:cs="Noto Sans"/>
                <w:szCs w:val="18"/>
                <w:lang w:val="es-ES"/>
              </w:rPr>
            </w:pPr>
          </w:p>
        </w:tc>
      </w:tr>
      <w:tr w:rsidR="004D7A4C" w:rsidRPr="00BD1447"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BD1447"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BD1447"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BD1447"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BD1447"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BD1447" w:rsidRDefault="004D7A4C" w:rsidP="004D7A4C">
            <w:pPr>
              <w:snapToGrid w:val="0"/>
              <w:spacing w:before="60"/>
              <w:rPr>
                <w:rFonts w:cs="Noto Sans"/>
                <w:szCs w:val="18"/>
                <w:lang w:val="es-ES"/>
              </w:rPr>
            </w:pPr>
          </w:p>
        </w:tc>
      </w:tr>
      <w:tr w:rsidR="004D7A4C" w:rsidRPr="00BD1447"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BD1447"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BD1447"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BD1447"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BD1447"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BD1447" w:rsidRDefault="004D7A4C" w:rsidP="004D7A4C">
            <w:pPr>
              <w:snapToGrid w:val="0"/>
              <w:spacing w:before="60"/>
              <w:rPr>
                <w:rFonts w:cs="Noto Sans"/>
                <w:szCs w:val="18"/>
                <w:lang w:val="es-ES"/>
              </w:rPr>
            </w:pPr>
          </w:p>
        </w:tc>
      </w:tr>
      <w:tr w:rsidR="004D7A4C" w:rsidRPr="00BD1447"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BD1447"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BD1447"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BD1447"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BD1447"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BD1447" w:rsidRDefault="004D7A4C" w:rsidP="004D7A4C">
            <w:pPr>
              <w:snapToGrid w:val="0"/>
              <w:spacing w:before="60"/>
              <w:rPr>
                <w:rFonts w:cs="Noto Sans"/>
                <w:szCs w:val="18"/>
                <w:lang w:val="es-ES"/>
              </w:rPr>
            </w:pPr>
          </w:p>
        </w:tc>
      </w:tr>
      <w:tr w:rsidR="004D7A4C" w:rsidRPr="00BD1447"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BD1447"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BD1447"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BD1447"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BD1447"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BD1447" w:rsidRDefault="004D7A4C" w:rsidP="004D7A4C">
            <w:pPr>
              <w:snapToGrid w:val="0"/>
              <w:spacing w:before="60"/>
              <w:rPr>
                <w:rFonts w:cs="Noto Sans"/>
                <w:szCs w:val="18"/>
                <w:lang w:val="es-ES"/>
              </w:rPr>
            </w:pPr>
          </w:p>
        </w:tc>
      </w:tr>
      <w:tr w:rsidR="004D7A4C" w:rsidRPr="00BD1447"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BD1447"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BD1447"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BD1447"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BD1447"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BD1447" w:rsidRDefault="004D7A4C" w:rsidP="004D7A4C">
            <w:pPr>
              <w:snapToGrid w:val="0"/>
              <w:spacing w:before="60"/>
              <w:rPr>
                <w:rFonts w:cs="Noto Sans"/>
                <w:szCs w:val="18"/>
                <w:lang w:val="es-ES"/>
              </w:rPr>
            </w:pPr>
          </w:p>
        </w:tc>
      </w:tr>
      <w:tr w:rsidR="004D7A4C" w:rsidRPr="00BD1447"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BD1447"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BD1447"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BD1447"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BD1447"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BD1447" w:rsidRDefault="004D7A4C" w:rsidP="004D7A4C">
            <w:pPr>
              <w:snapToGrid w:val="0"/>
              <w:spacing w:before="60"/>
              <w:rPr>
                <w:rFonts w:cs="Noto Sans"/>
                <w:szCs w:val="18"/>
                <w:lang w:val="es-ES"/>
              </w:rPr>
            </w:pPr>
          </w:p>
        </w:tc>
      </w:tr>
      <w:tr w:rsidR="004D7A4C" w:rsidRPr="00BD1447"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BD1447"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BD1447"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BD1447"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BD1447"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BD1447" w:rsidRDefault="004D7A4C" w:rsidP="004D7A4C">
            <w:pPr>
              <w:snapToGrid w:val="0"/>
              <w:spacing w:before="60"/>
              <w:rPr>
                <w:rFonts w:cs="Noto Sans"/>
                <w:szCs w:val="18"/>
                <w:lang w:val="es-ES"/>
              </w:rPr>
            </w:pPr>
          </w:p>
        </w:tc>
      </w:tr>
      <w:tr w:rsidR="004D7A4C" w:rsidRPr="00BD1447"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BD1447"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BD1447"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BD1447"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BD1447"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BD1447" w:rsidRDefault="004D7A4C" w:rsidP="004D7A4C">
            <w:pPr>
              <w:snapToGrid w:val="0"/>
              <w:spacing w:before="60"/>
              <w:rPr>
                <w:rFonts w:cs="Noto Sans"/>
                <w:szCs w:val="18"/>
                <w:lang w:val="es-ES"/>
              </w:rPr>
            </w:pPr>
          </w:p>
        </w:tc>
      </w:tr>
      <w:tr w:rsidR="004D7A4C" w:rsidRPr="00BD1447"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BD1447" w:rsidRDefault="004D7A4C" w:rsidP="006B1DA1">
            <w:pPr>
              <w:suppressAutoHyphens/>
              <w:snapToGrid w:val="0"/>
              <w:spacing w:before="60"/>
              <w:rPr>
                <w:rFonts w:cs="Noto Sans"/>
                <w:szCs w:val="18"/>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BD1447"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BD1447"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BD1447"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BD1447" w:rsidRDefault="004D7A4C" w:rsidP="004D7A4C">
            <w:pPr>
              <w:snapToGrid w:val="0"/>
              <w:spacing w:before="60"/>
              <w:rPr>
                <w:rFonts w:cs="Noto Sans"/>
                <w:szCs w:val="18"/>
                <w:lang w:val="es-ES"/>
              </w:rPr>
            </w:pPr>
          </w:p>
        </w:tc>
      </w:tr>
    </w:tbl>
    <w:p w14:paraId="6678E737" w14:textId="77777777" w:rsidR="004D7A4C" w:rsidRPr="00BD1447" w:rsidRDefault="004D7A4C" w:rsidP="004D7A4C">
      <w:pPr>
        <w:rPr>
          <w:rFonts w:cs="Noto Sans"/>
          <w:szCs w:val="18"/>
        </w:rPr>
      </w:pPr>
    </w:p>
    <w:p w14:paraId="474B1720" w14:textId="77777777" w:rsidR="004D7A4C" w:rsidRPr="00BD1447" w:rsidRDefault="004D7A4C" w:rsidP="004D7A4C">
      <w:pPr>
        <w:rPr>
          <w:rFonts w:cs="Noto Sans"/>
          <w:szCs w:val="18"/>
        </w:rPr>
      </w:pPr>
    </w:p>
    <w:p w14:paraId="26C300EA" w14:textId="77777777" w:rsidR="004D7A4C" w:rsidRPr="00BD1447" w:rsidRDefault="004D7A4C" w:rsidP="004D7A4C">
      <w:pPr>
        <w:rPr>
          <w:rFonts w:cs="Noto Sans"/>
          <w:szCs w:val="18"/>
        </w:rPr>
      </w:pPr>
    </w:p>
    <w:p w14:paraId="2206E621" w14:textId="77777777" w:rsidR="004D7A4C" w:rsidRPr="00BD1447" w:rsidRDefault="004D7A4C" w:rsidP="004D7A4C">
      <w:pPr>
        <w:rPr>
          <w:rFonts w:cs="Noto Sans"/>
          <w:szCs w:val="18"/>
        </w:rPr>
      </w:pPr>
    </w:p>
    <w:p w14:paraId="7DB740A6" w14:textId="77777777" w:rsidR="004D7A4C" w:rsidRPr="00BD1447" w:rsidRDefault="004D7A4C" w:rsidP="004D7A4C">
      <w:pPr>
        <w:overflowPunct w:val="0"/>
        <w:autoSpaceDE w:val="0"/>
        <w:jc w:val="center"/>
        <w:textAlignment w:val="baseline"/>
        <w:rPr>
          <w:rFonts w:cs="Noto Sans"/>
          <w:szCs w:val="18"/>
          <w:lang w:val="de-DE"/>
        </w:rPr>
      </w:pPr>
    </w:p>
    <w:p w14:paraId="7A381723" w14:textId="77777777" w:rsidR="004D7A4C" w:rsidRPr="00BD1447" w:rsidRDefault="004D7A4C" w:rsidP="004D7A4C">
      <w:pPr>
        <w:overflowPunct w:val="0"/>
        <w:autoSpaceDE w:val="0"/>
        <w:jc w:val="center"/>
        <w:textAlignment w:val="baseline"/>
        <w:rPr>
          <w:rFonts w:cs="Noto Sans"/>
          <w:szCs w:val="18"/>
          <w:lang w:val="de-DE"/>
        </w:rPr>
      </w:pPr>
      <w:r w:rsidRPr="00BD1447">
        <w:rPr>
          <w:rFonts w:cs="Noto Sans"/>
          <w:szCs w:val="18"/>
          <w:lang w:val="de-DE"/>
        </w:rPr>
        <w:t>REPRESENTANTE LEGAL</w:t>
      </w:r>
    </w:p>
    <w:p w14:paraId="54DC9D37" w14:textId="77777777" w:rsidR="004D7A4C" w:rsidRPr="00BD1447" w:rsidRDefault="004D7A4C" w:rsidP="004D7A4C">
      <w:pPr>
        <w:jc w:val="center"/>
        <w:rPr>
          <w:rFonts w:cs="Noto Sans"/>
          <w:szCs w:val="18"/>
          <w:lang w:val="de-DE"/>
        </w:rPr>
      </w:pPr>
      <w:r w:rsidRPr="00BD1447">
        <w:rPr>
          <w:rFonts w:cs="Noto Sans"/>
          <w:szCs w:val="18"/>
          <w:lang w:val="de-DE"/>
        </w:rPr>
        <w:t>DEL LICITANTE</w:t>
      </w:r>
    </w:p>
    <w:p w14:paraId="2E88186E" w14:textId="77777777" w:rsidR="004D7A4C" w:rsidRPr="00BD1447" w:rsidRDefault="004D7A4C" w:rsidP="004D7A4C">
      <w:pPr>
        <w:jc w:val="center"/>
        <w:rPr>
          <w:rFonts w:cs="Noto Sans"/>
          <w:szCs w:val="18"/>
          <w:lang w:val="de-DE"/>
        </w:rPr>
      </w:pPr>
    </w:p>
    <w:p w14:paraId="2F8D5ED1" w14:textId="77777777" w:rsidR="004D7A4C" w:rsidRPr="00BD1447" w:rsidRDefault="004D7A4C" w:rsidP="00F73FE0">
      <w:pPr>
        <w:rPr>
          <w:rFonts w:cs="Noto Sans"/>
          <w:szCs w:val="18"/>
          <w:lang w:val="de-DE"/>
        </w:rPr>
      </w:pPr>
    </w:p>
    <w:p w14:paraId="5D7B49E5" w14:textId="77777777" w:rsidR="004D7A4C" w:rsidRPr="00BD1447" w:rsidRDefault="004D7A4C" w:rsidP="004D7A4C">
      <w:pPr>
        <w:overflowPunct w:val="0"/>
        <w:autoSpaceDE w:val="0"/>
        <w:jc w:val="center"/>
        <w:textAlignment w:val="baseline"/>
        <w:rPr>
          <w:rFonts w:cs="Noto Sans"/>
          <w:szCs w:val="18"/>
          <w:lang w:val="de-DE"/>
        </w:rPr>
      </w:pPr>
      <w:r w:rsidRPr="00BD1447">
        <w:rPr>
          <w:rFonts w:cs="Noto Sans"/>
          <w:szCs w:val="18"/>
          <w:lang w:val="de-DE"/>
        </w:rPr>
        <w:t>__________________________________</w:t>
      </w:r>
    </w:p>
    <w:p w14:paraId="5DCECB74" w14:textId="77777777" w:rsidR="004D7A4C" w:rsidRPr="00BD1447" w:rsidRDefault="004D7A4C" w:rsidP="004D7A4C">
      <w:pPr>
        <w:overflowPunct w:val="0"/>
        <w:autoSpaceDE w:val="0"/>
        <w:jc w:val="center"/>
        <w:textAlignment w:val="baseline"/>
        <w:rPr>
          <w:rFonts w:cs="Noto Sans"/>
          <w:szCs w:val="18"/>
          <w:lang w:val="de-DE"/>
        </w:rPr>
      </w:pPr>
      <w:r w:rsidRPr="00BD1447">
        <w:rPr>
          <w:rFonts w:cs="Noto Sans"/>
          <w:szCs w:val="18"/>
          <w:lang w:val="de-DE"/>
        </w:rPr>
        <w:t>NOMBRE Y FIRMA</w:t>
      </w:r>
    </w:p>
    <w:p w14:paraId="6160053E" w14:textId="77777777" w:rsidR="004D7A4C" w:rsidRPr="00BD1447" w:rsidRDefault="004D7A4C" w:rsidP="004D7A4C">
      <w:pPr>
        <w:rPr>
          <w:rFonts w:cs="Noto Sans"/>
          <w:szCs w:val="18"/>
          <w:lang w:val="de-DE"/>
        </w:rPr>
      </w:pPr>
      <w:r w:rsidRPr="00BD1447">
        <w:rPr>
          <w:rFonts w:cs="Noto Sans"/>
          <w:szCs w:val="18"/>
          <w:lang w:val="de-DE"/>
        </w:rPr>
        <w:br w:type="page"/>
      </w:r>
    </w:p>
    <w:p w14:paraId="26EA7BD0" w14:textId="528FBE98" w:rsidR="000C1026" w:rsidRPr="00BD1447" w:rsidRDefault="000C1026" w:rsidP="00F93F02">
      <w:pPr>
        <w:pStyle w:val="Ttulo2"/>
      </w:pPr>
      <w:bookmarkStart w:id="269" w:name="_Toc213768556"/>
      <w:bookmarkStart w:id="270" w:name="_Toc212448277"/>
      <w:r w:rsidRPr="00BD1447">
        <w:lastRenderedPageBreak/>
        <w:t xml:space="preserve">ANEXO </w:t>
      </w:r>
      <w:r w:rsidR="007F3462" w:rsidRPr="00BD1447">
        <w:t>5</w:t>
      </w:r>
      <w:bookmarkEnd w:id="269"/>
    </w:p>
    <w:p w14:paraId="0C9CA51F" w14:textId="39E694B9" w:rsidR="000C1026" w:rsidRPr="00BD1447" w:rsidRDefault="000C1026" w:rsidP="000C1026">
      <w:pPr>
        <w:jc w:val="center"/>
        <w:rPr>
          <w:rFonts w:cs="Noto Sans"/>
          <w:b/>
          <w:bCs/>
          <w:szCs w:val="18"/>
        </w:rPr>
      </w:pPr>
      <w:r w:rsidRPr="00BD1447">
        <w:rPr>
          <w:rFonts w:cs="Noto Sans"/>
          <w:b/>
          <w:bCs/>
          <w:szCs w:val="18"/>
        </w:rPr>
        <w:t xml:space="preserve"> FORMATO 4-30-2/03</w:t>
      </w:r>
    </w:p>
    <w:p w14:paraId="6894BBE3" w14:textId="5DE45CF7" w:rsidR="000C1026" w:rsidRPr="00BD1447" w:rsidRDefault="007F3462" w:rsidP="000C1026">
      <w:pPr>
        <w:jc w:val="center"/>
        <w:rPr>
          <w:rFonts w:cs="Noto Sans"/>
          <w:b/>
          <w:bCs/>
          <w:szCs w:val="18"/>
        </w:rPr>
      </w:pPr>
      <w:r w:rsidRPr="00BD1447">
        <w:rPr>
          <w:rFonts w:cs="Noto Sans"/>
          <w:b/>
          <w:bCs/>
          <w:noProof/>
          <w:szCs w:val="18"/>
          <w:lang w:eastAsia="es-MX"/>
        </w:rPr>
        <w:drawing>
          <wp:anchor distT="0" distB="0" distL="114300" distR="114300" simplePos="0" relativeHeight="251684864" behindDoc="1" locked="0" layoutInCell="1" allowOverlap="1" wp14:anchorId="4EEC4EA6" wp14:editId="076400BA">
            <wp:simplePos x="0" y="0"/>
            <wp:positionH relativeFrom="column">
              <wp:posOffset>638175</wp:posOffset>
            </wp:positionH>
            <wp:positionV relativeFrom="paragraph">
              <wp:posOffset>30480</wp:posOffset>
            </wp:positionV>
            <wp:extent cx="5434330" cy="7555230"/>
            <wp:effectExtent l="0" t="0" r="0" b="7620"/>
            <wp:wrapTight wrapText="bothSides">
              <wp:wrapPolygon edited="0">
                <wp:start x="0" y="0"/>
                <wp:lineTo x="0" y="21567"/>
                <wp:lineTo x="21504" y="21567"/>
                <wp:lineTo x="21504"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04" t="2918" r="6274" b="5253"/>
                    <a:stretch/>
                  </pic:blipFill>
                  <pic:spPr bwMode="auto">
                    <a:xfrm>
                      <a:off x="0" y="0"/>
                      <a:ext cx="5434330" cy="755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773F78" w14:textId="40006211" w:rsidR="000C1026" w:rsidRPr="00BD1447" w:rsidRDefault="000C1026" w:rsidP="000C1026">
      <w:pPr>
        <w:rPr>
          <w:rFonts w:cs="Noto Sans"/>
          <w:b/>
          <w:bCs/>
          <w:szCs w:val="18"/>
        </w:rPr>
      </w:pPr>
    </w:p>
    <w:p w14:paraId="44053C91" w14:textId="755268C7" w:rsidR="00101A65" w:rsidRPr="00BD1447" w:rsidRDefault="00101A65" w:rsidP="00F93F02">
      <w:pPr>
        <w:pStyle w:val="Ttulo2"/>
      </w:pPr>
      <w:bookmarkStart w:id="271" w:name="_Toc213768557"/>
      <w:r w:rsidRPr="00BD1447">
        <w:lastRenderedPageBreak/>
        <w:t>FORMATO NO. 1</w:t>
      </w:r>
      <w:bookmarkEnd w:id="271"/>
      <w:r w:rsidRPr="00BD1447">
        <w:t xml:space="preserve"> </w:t>
      </w:r>
    </w:p>
    <w:p w14:paraId="3BB60F23" w14:textId="26E0ECFE" w:rsidR="00C61654" w:rsidRPr="00BD1447" w:rsidRDefault="00101A65" w:rsidP="00F93F02">
      <w:pPr>
        <w:pStyle w:val="Ttulo2"/>
      </w:pPr>
      <w:bookmarkStart w:id="272" w:name="_Toc213768558"/>
      <w:r w:rsidRPr="00BD1447">
        <w:t>ACREDITACIÓN DEL LICITANTE</w:t>
      </w:r>
      <w:bookmarkEnd w:id="270"/>
      <w:bookmarkEnd w:id="272"/>
    </w:p>
    <w:p w14:paraId="1DF091A9" w14:textId="77777777" w:rsidR="00101A65" w:rsidRPr="00BD1447" w:rsidRDefault="00101A65" w:rsidP="00101A65">
      <w:pPr>
        <w:jc w:val="left"/>
        <w:rPr>
          <w:rFonts w:cs="Noto Sans"/>
          <w:noProof/>
          <w:szCs w:val="18"/>
          <w:lang w:val="es-ES_tradnl"/>
        </w:rPr>
      </w:pPr>
    </w:p>
    <w:p w14:paraId="526F95F8" w14:textId="77777777" w:rsidR="005A35AD" w:rsidRPr="00BD1447" w:rsidRDefault="005A35AD" w:rsidP="00101A65">
      <w:pPr>
        <w:jc w:val="left"/>
        <w:rPr>
          <w:rFonts w:cs="Noto Sans"/>
          <w:noProof/>
          <w:szCs w:val="18"/>
          <w:lang w:val="es-ES_tradnl"/>
        </w:rPr>
      </w:pPr>
      <w:r w:rsidRPr="00BD1447">
        <w:rPr>
          <w:rFonts w:cs="Noto Sans"/>
          <w:noProof/>
          <w:szCs w:val="18"/>
          <w:lang w:val="es-ES_tradnl"/>
        </w:rPr>
        <w:t xml:space="preserve">Formato relativo al escrito solicitado en </w:t>
      </w:r>
      <w:r w:rsidRPr="00BD1447">
        <w:rPr>
          <w:rFonts w:cs="Noto Sans"/>
          <w:b/>
          <w:noProof/>
          <w:szCs w:val="18"/>
          <w:lang w:val="es-ES_tradnl"/>
        </w:rPr>
        <w:t>el numeral 4.1.1.</w:t>
      </w:r>
    </w:p>
    <w:bookmarkEnd w:id="267"/>
    <w:p w14:paraId="1DD92649" w14:textId="15BCB26D" w:rsidR="00C61654" w:rsidRPr="00BD1447" w:rsidRDefault="00C61654" w:rsidP="00DA309B">
      <w:pPr>
        <w:jc w:val="center"/>
        <w:rPr>
          <w:rFonts w:cs="Noto Sans"/>
          <w:b/>
          <w:noProof/>
          <w:szCs w:val="18"/>
        </w:rPr>
      </w:pPr>
    </w:p>
    <w:p w14:paraId="2E9E742B" w14:textId="77777777" w:rsidR="00C61654" w:rsidRPr="00BD1447" w:rsidRDefault="00C61654" w:rsidP="00DA309B">
      <w:pPr>
        <w:rPr>
          <w:rFonts w:cs="Noto Sans"/>
          <w:noProof/>
          <w:szCs w:val="18"/>
          <w:lang w:val="es-ES_tradnl"/>
        </w:rPr>
      </w:pPr>
    </w:p>
    <w:p w14:paraId="0FDB7190" w14:textId="41995A38" w:rsidR="00C61654" w:rsidRPr="00BD1447" w:rsidRDefault="00C61654" w:rsidP="00DA309B">
      <w:pPr>
        <w:jc w:val="right"/>
        <w:rPr>
          <w:rFonts w:cs="Noto Sans"/>
          <w:noProof/>
          <w:szCs w:val="18"/>
          <w:lang w:val="es-ES_tradnl"/>
        </w:rPr>
      </w:pPr>
      <w:r w:rsidRPr="00BD1447">
        <w:rPr>
          <w:rFonts w:cs="Noto Sans"/>
          <w:noProof/>
          <w:szCs w:val="18"/>
          <w:lang w:val="es-ES_tradnl"/>
        </w:rPr>
        <w:t xml:space="preserve">Ciudad de </w:t>
      </w:r>
      <w:r w:rsidR="00101A65" w:rsidRPr="00BD1447">
        <w:rPr>
          <w:rFonts w:cs="Noto Sans"/>
          <w:noProof/>
          <w:szCs w:val="18"/>
          <w:lang w:val="es-ES_tradnl"/>
        </w:rPr>
        <w:t>____________</w:t>
      </w:r>
      <w:r w:rsidRPr="00BD1447">
        <w:rPr>
          <w:rFonts w:cs="Noto Sans"/>
          <w:noProof/>
          <w:szCs w:val="18"/>
          <w:lang w:val="es-ES_tradnl"/>
        </w:rPr>
        <w:t>, a ___</w:t>
      </w:r>
      <w:r w:rsidR="004009B2" w:rsidRPr="00BD1447">
        <w:rPr>
          <w:rFonts w:cs="Noto Sans"/>
          <w:noProof/>
          <w:szCs w:val="18"/>
          <w:lang w:val="es-ES_tradnl"/>
        </w:rPr>
        <w:t xml:space="preserve">____ de _________________de </w:t>
      </w:r>
      <w:r w:rsidR="006B1DA1" w:rsidRPr="00BD1447">
        <w:rPr>
          <w:rFonts w:cs="Noto Sans"/>
          <w:noProof/>
          <w:szCs w:val="18"/>
          <w:lang w:val="es-ES_tradnl"/>
        </w:rPr>
        <w:t>2025</w:t>
      </w:r>
      <w:r w:rsidRPr="00BD1447">
        <w:rPr>
          <w:rFonts w:cs="Noto Sans"/>
          <w:noProof/>
          <w:szCs w:val="18"/>
          <w:lang w:val="es-ES_tradnl"/>
        </w:rPr>
        <w:t>.</w:t>
      </w:r>
    </w:p>
    <w:p w14:paraId="70A04FEA" w14:textId="77777777" w:rsidR="00C61654" w:rsidRPr="00BD1447" w:rsidRDefault="00C61654" w:rsidP="00DA309B">
      <w:pPr>
        <w:rPr>
          <w:rFonts w:cs="Noto Sans"/>
          <w:noProof/>
          <w:szCs w:val="18"/>
          <w:lang w:val="es-ES_tradnl"/>
        </w:rPr>
      </w:pPr>
    </w:p>
    <w:p w14:paraId="5126C376" w14:textId="77777777" w:rsidR="00C61654" w:rsidRPr="00BD1447" w:rsidRDefault="00C61654" w:rsidP="00DA309B">
      <w:pPr>
        <w:rPr>
          <w:rFonts w:cs="Noto Sans"/>
          <w:noProof/>
          <w:szCs w:val="18"/>
          <w:lang w:val="es-ES_tradnl"/>
        </w:rPr>
      </w:pPr>
    </w:p>
    <w:p w14:paraId="57255EA8" w14:textId="069620C2" w:rsidR="00C61654" w:rsidRPr="00BD1447" w:rsidRDefault="00C61654" w:rsidP="00DA309B">
      <w:pPr>
        <w:rPr>
          <w:rFonts w:cs="Noto Sans"/>
          <w:noProof/>
          <w:szCs w:val="18"/>
          <w:lang w:val="es-ES_tradnl"/>
        </w:rPr>
      </w:pPr>
      <w:r w:rsidRPr="00BD1447">
        <w:rPr>
          <w:rFonts w:cs="Noto Sans"/>
          <w:noProof/>
          <w:szCs w:val="18"/>
          <w:lang w:val="es-ES_tradnl"/>
        </w:rPr>
        <w:t xml:space="preserve">________(nombre)______, manifiesto bajo protesta a decir verdad, que los datos aquí asentados son ciertos, así como que </w:t>
      </w:r>
      <w:r w:rsidRPr="00BD1447">
        <w:rPr>
          <w:rFonts w:cs="Noto Sans"/>
          <w:b/>
          <w:noProof/>
          <w:szCs w:val="18"/>
          <w:u w:val="single"/>
          <w:lang w:val="es-ES_tradnl"/>
        </w:rPr>
        <w:t xml:space="preserve">cuento con facultades suficientes para suscribir las proposiciones en la presente </w:t>
      </w:r>
      <w:r w:rsidR="0068478B" w:rsidRPr="00BD1447">
        <w:rPr>
          <w:rFonts w:cs="Noto Sans"/>
          <w:b/>
          <w:noProof/>
          <w:szCs w:val="18"/>
          <w:u w:val="single"/>
          <w:lang w:val="es-ES_tradnl"/>
        </w:rPr>
        <w:t>Licitación</w:t>
      </w:r>
      <w:r w:rsidRPr="00BD1447">
        <w:rPr>
          <w:rFonts w:cs="Noto Sans"/>
          <w:noProof/>
          <w:szCs w:val="18"/>
          <w:lang w:val="es-ES_tradnl"/>
        </w:rPr>
        <w:t xml:space="preserve">, a nombre y representación de: ___(persona física o moral)___, en la </w:t>
      </w:r>
      <w:r w:rsidR="0068478B" w:rsidRPr="00BD1447">
        <w:rPr>
          <w:rFonts w:cs="Noto Sans"/>
          <w:noProof/>
          <w:szCs w:val="18"/>
          <w:lang w:val="es-ES_tradnl"/>
        </w:rPr>
        <w:t>Licitación Pública</w:t>
      </w:r>
      <w:r w:rsidR="00E82340" w:rsidRPr="00BD1447">
        <w:rPr>
          <w:rFonts w:cs="Noto Sans"/>
          <w:noProof/>
          <w:szCs w:val="18"/>
          <w:lang w:val="es-ES_tradnl"/>
        </w:rPr>
        <w:t xml:space="preserve"> Nacional </w:t>
      </w:r>
      <w:r w:rsidRPr="00BD1447">
        <w:rPr>
          <w:rFonts w:cs="Noto Sans"/>
          <w:noProof/>
          <w:szCs w:val="18"/>
          <w:lang w:val="es-ES_tradnl"/>
        </w:rPr>
        <w:t xml:space="preserve">número </w:t>
      </w:r>
      <w:r w:rsidR="007A46B8">
        <w:rPr>
          <w:rFonts w:cs="Noto Sans"/>
          <w:b/>
          <w:noProof/>
          <w:szCs w:val="18"/>
        </w:rPr>
        <w:t>LA-50-GYR-050GYR075-N-12-2026</w:t>
      </w:r>
      <w:r w:rsidR="00FA35F1" w:rsidRPr="00BD1447">
        <w:rPr>
          <w:rFonts w:cs="Noto Sans"/>
          <w:b/>
          <w:noProof/>
          <w:szCs w:val="18"/>
        </w:rPr>
        <w:t xml:space="preserve"> </w:t>
      </w:r>
      <w:r w:rsidRPr="00BD1447">
        <w:rPr>
          <w:rFonts w:cs="Noto Sans"/>
          <w:noProof/>
          <w:szCs w:val="18"/>
          <w:lang w:val="es-ES_tradnl"/>
        </w:rPr>
        <w:t>y conforme al artículo 48 fracción V del RLAASSP,hago constar los siguientes datos:</w:t>
      </w:r>
    </w:p>
    <w:p w14:paraId="4FAD363C" w14:textId="77777777" w:rsidR="00C61654" w:rsidRPr="00BD1447"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BD1447" w14:paraId="52DD2E2B" w14:textId="77777777" w:rsidTr="00F05DC5">
        <w:trPr>
          <w:cantSplit/>
          <w:trHeight w:val="3223"/>
        </w:trPr>
        <w:tc>
          <w:tcPr>
            <w:tcW w:w="568" w:type="dxa"/>
            <w:shd w:val="clear" w:color="auto" w:fill="76923C" w:themeFill="accent3" w:themeFillShade="BF"/>
            <w:textDirection w:val="btLr"/>
            <w:vAlign w:val="center"/>
          </w:tcPr>
          <w:p w14:paraId="43068885" w14:textId="77777777" w:rsidR="00C61654" w:rsidRPr="00BD1447" w:rsidRDefault="00C61654" w:rsidP="00DA309B">
            <w:pPr>
              <w:suppressAutoHyphens/>
              <w:jc w:val="center"/>
              <w:rPr>
                <w:rFonts w:eastAsia="Calibri" w:cs="Noto Sans"/>
                <w:b/>
                <w:color w:val="FFFFFF" w:themeColor="background1"/>
                <w:szCs w:val="18"/>
                <w:lang w:val="es-ES" w:eastAsia="ar-SA"/>
              </w:rPr>
            </w:pPr>
            <w:r w:rsidRPr="00BD1447">
              <w:rPr>
                <w:rFonts w:eastAsia="Calibri" w:cs="Noto Sans"/>
                <w:b/>
                <w:color w:val="FFFFFF" w:themeColor="background1"/>
                <w:szCs w:val="18"/>
                <w:lang w:val="es-ES" w:eastAsia="ar-SA"/>
              </w:rPr>
              <w:t>Del</w:t>
            </w:r>
          </w:p>
          <w:p w14:paraId="6CB01F4B" w14:textId="77777777" w:rsidR="00C61654" w:rsidRPr="00BD1447" w:rsidRDefault="00C61654" w:rsidP="00DA309B">
            <w:pPr>
              <w:suppressAutoHyphens/>
              <w:jc w:val="center"/>
              <w:rPr>
                <w:rFonts w:eastAsia="Calibri" w:cs="Noto Sans"/>
                <w:b/>
                <w:color w:val="FFFFFF" w:themeColor="background1"/>
                <w:szCs w:val="18"/>
                <w:lang w:eastAsia="ar-SA"/>
              </w:rPr>
            </w:pPr>
            <w:r w:rsidRPr="00BD1447">
              <w:rPr>
                <w:rFonts w:eastAsia="Calibri" w:cs="Noto Sans"/>
                <w:b/>
                <w:color w:val="FFFFFF" w:themeColor="background1"/>
                <w:szCs w:val="18"/>
                <w:lang w:val="es-ES" w:eastAsia="ar-SA"/>
              </w:rPr>
              <w:t>licitante</w:t>
            </w:r>
          </w:p>
        </w:tc>
        <w:tc>
          <w:tcPr>
            <w:tcW w:w="10064" w:type="dxa"/>
          </w:tcPr>
          <w:p w14:paraId="3BAD7D4D"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 xml:space="preserve">Registro Federal de Contribuyentes: </w:t>
            </w:r>
          </w:p>
          <w:p w14:paraId="09ACD2F6"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Nombre:</w:t>
            </w:r>
          </w:p>
          <w:p w14:paraId="4625CEA1"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 xml:space="preserve">Domicilio: calle y número: </w:t>
            </w:r>
          </w:p>
          <w:p w14:paraId="3374D739"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 xml:space="preserve">Colonia:                                                               </w:t>
            </w:r>
            <w:r w:rsidR="00AD20CD" w:rsidRPr="00BD1447">
              <w:rPr>
                <w:rFonts w:eastAsia="Calibri" w:cs="Noto Sans"/>
                <w:szCs w:val="18"/>
                <w:lang w:val="es-ES" w:eastAsia="ar-SA"/>
              </w:rPr>
              <w:t>Alcaldía</w:t>
            </w:r>
            <w:r w:rsidRPr="00BD1447">
              <w:rPr>
                <w:rFonts w:eastAsia="Calibri" w:cs="Noto Sans"/>
                <w:szCs w:val="18"/>
                <w:lang w:val="es-ES" w:eastAsia="ar-SA"/>
              </w:rPr>
              <w:t xml:space="preserve"> o Municipio:</w:t>
            </w:r>
          </w:p>
          <w:p w14:paraId="24716C4B"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Código postal:                                                   Entidad Federativa:</w:t>
            </w:r>
          </w:p>
          <w:p w14:paraId="2E5430C5"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Correo electrónico:</w:t>
            </w:r>
          </w:p>
          <w:p w14:paraId="6EDFBFE5"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No. de la escritura pública en la que consta su acta constitutiva:                         Fecha:</w:t>
            </w:r>
          </w:p>
          <w:p w14:paraId="18D1953A" w14:textId="77777777" w:rsidR="00AD20CD" w:rsidRPr="00BD1447" w:rsidRDefault="00AD20CD" w:rsidP="00DA309B">
            <w:pPr>
              <w:suppressAutoHyphens/>
              <w:rPr>
                <w:rFonts w:eastAsia="Calibri" w:cs="Noto Sans"/>
                <w:szCs w:val="18"/>
                <w:lang w:val="es-ES" w:eastAsia="ar-SA"/>
              </w:rPr>
            </w:pPr>
          </w:p>
          <w:p w14:paraId="3B568E3D"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Nombre de los socios</w:t>
            </w:r>
            <w:r w:rsidR="00AD20CD" w:rsidRPr="00BD1447">
              <w:rPr>
                <w:rFonts w:eastAsia="Calibri" w:cs="Noto Sans"/>
                <w:szCs w:val="18"/>
                <w:lang w:val="es-ES" w:eastAsia="ar-SA"/>
              </w:rPr>
              <w:t xml:space="preserve"> (Acta constitutiva)</w:t>
            </w:r>
            <w:r w:rsidRPr="00BD1447">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BD1447" w14:paraId="7A1457CC" w14:textId="77777777" w:rsidTr="00AD20CD">
              <w:tc>
                <w:tcPr>
                  <w:tcW w:w="3116" w:type="dxa"/>
                  <w:shd w:val="clear" w:color="auto" w:fill="D9D9D9" w:themeFill="background1" w:themeFillShade="D9"/>
                </w:tcPr>
                <w:p w14:paraId="029B8E89" w14:textId="77777777" w:rsidR="00AD20CD" w:rsidRPr="00BD1447" w:rsidRDefault="00AD20CD" w:rsidP="00AD20CD">
                  <w:pPr>
                    <w:suppressAutoHyphens/>
                    <w:jc w:val="center"/>
                    <w:rPr>
                      <w:rFonts w:eastAsia="Calibri" w:cs="Noto Sans"/>
                      <w:szCs w:val="18"/>
                      <w:lang w:val="es-ES" w:eastAsia="ar-SA"/>
                    </w:rPr>
                  </w:pPr>
                  <w:r w:rsidRPr="00BD1447">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BD1447" w:rsidRDefault="00AD20CD" w:rsidP="00AD20CD">
                  <w:pPr>
                    <w:suppressAutoHyphens/>
                    <w:jc w:val="center"/>
                    <w:rPr>
                      <w:rFonts w:eastAsia="Calibri" w:cs="Noto Sans"/>
                      <w:szCs w:val="18"/>
                      <w:lang w:val="es-ES" w:eastAsia="ar-SA"/>
                    </w:rPr>
                  </w:pPr>
                  <w:r w:rsidRPr="00BD1447">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BD1447" w:rsidRDefault="00AD20CD" w:rsidP="00AD20CD">
                  <w:pPr>
                    <w:suppressAutoHyphens/>
                    <w:jc w:val="center"/>
                    <w:rPr>
                      <w:rFonts w:eastAsia="Calibri" w:cs="Noto Sans"/>
                      <w:szCs w:val="18"/>
                      <w:lang w:val="es-ES" w:eastAsia="ar-SA"/>
                    </w:rPr>
                  </w:pPr>
                  <w:r w:rsidRPr="00BD1447">
                    <w:rPr>
                      <w:rFonts w:eastAsia="Calibri" w:cs="Noto Sans"/>
                      <w:szCs w:val="18"/>
                      <w:lang w:val="es-ES" w:eastAsia="ar-SA"/>
                    </w:rPr>
                    <w:t>Nombre(s)</w:t>
                  </w:r>
                </w:p>
              </w:tc>
            </w:tr>
            <w:tr w:rsidR="00AD20CD" w:rsidRPr="00BD1447" w14:paraId="0D129211" w14:textId="77777777" w:rsidTr="00AD20CD">
              <w:tc>
                <w:tcPr>
                  <w:tcW w:w="3116" w:type="dxa"/>
                </w:tcPr>
                <w:p w14:paraId="7979310E" w14:textId="77777777" w:rsidR="00AD20CD" w:rsidRPr="00BD1447" w:rsidRDefault="00AD20CD" w:rsidP="00DA309B">
                  <w:pPr>
                    <w:suppressAutoHyphens/>
                    <w:rPr>
                      <w:rFonts w:eastAsia="Calibri" w:cs="Noto Sans"/>
                      <w:szCs w:val="18"/>
                      <w:lang w:val="es-ES" w:eastAsia="ar-SA"/>
                    </w:rPr>
                  </w:pPr>
                </w:p>
              </w:tc>
              <w:tc>
                <w:tcPr>
                  <w:tcW w:w="3116" w:type="dxa"/>
                </w:tcPr>
                <w:p w14:paraId="395BE158" w14:textId="77777777" w:rsidR="00AD20CD" w:rsidRPr="00BD1447" w:rsidRDefault="00AD20CD" w:rsidP="00DA309B">
                  <w:pPr>
                    <w:suppressAutoHyphens/>
                    <w:rPr>
                      <w:rFonts w:eastAsia="Calibri" w:cs="Noto Sans"/>
                      <w:szCs w:val="18"/>
                      <w:lang w:val="es-ES" w:eastAsia="ar-SA"/>
                    </w:rPr>
                  </w:pPr>
                </w:p>
              </w:tc>
              <w:tc>
                <w:tcPr>
                  <w:tcW w:w="3117" w:type="dxa"/>
                </w:tcPr>
                <w:p w14:paraId="14E0BF2B" w14:textId="77777777" w:rsidR="00AD20CD" w:rsidRPr="00BD1447" w:rsidRDefault="00AD20CD" w:rsidP="00DA309B">
                  <w:pPr>
                    <w:suppressAutoHyphens/>
                    <w:rPr>
                      <w:rFonts w:eastAsia="Calibri" w:cs="Noto Sans"/>
                      <w:szCs w:val="18"/>
                      <w:lang w:val="es-ES" w:eastAsia="ar-SA"/>
                    </w:rPr>
                  </w:pPr>
                </w:p>
              </w:tc>
            </w:tr>
          </w:tbl>
          <w:p w14:paraId="1C7A478E" w14:textId="77777777" w:rsidR="00AD20CD" w:rsidRPr="00BD1447" w:rsidRDefault="00AD20CD" w:rsidP="00DA309B">
            <w:pPr>
              <w:suppressAutoHyphens/>
              <w:rPr>
                <w:rFonts w:eastAsia="Calibri" w:cs="Noto Sans"/>
                <w:szCs w:val="18"/>
                <w:lang w:val="es-ES" w:eastAsia="ar-SA"/>
              </w:rPr>
            </w:pPr>
          </w:p>
          <w:p w14:paraId="1A17E0F7" w14:textId="77777777" w:rsidR="00AD20CD" w:rsidRPr="00BD1447" w:rsidRDefault="00AD20CD" w:rsidP="00AD20CD">
            <w:pPr>
              <w:suppressAutoHyphens/>
              <w:rPr>
                <w:rFonts w:eastAsia="Calibri" w:cs="Noto Sans"/>
                <w:szCs w:val="18"/>
                <w:lang w:val="es-ES" w:eastAsia="ar-SA"/>
              </w:rPr>
            </w:pPr>
            <w:r w:rsidRPr="00BD1447">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BD1447" w14:paraId="13FB773C" w14:textId="77777777" w:rsidTr="00AD20CD">
              <w:tc>
                <w:tcPr>
                  <w:tcW w:w="3116" w:type="dxa"/>
                  <w:shd w:val="clear" w:color="auto" w:fill="D9D9D9" w:themeFill="background1" w:themeFillShade="D9"/>
                </w:tcPr>
                <w:p w14:paraId="211E170F" w14:textId="77777777" w:rsidR="00AD20CD" w:rsidRPr="00BD1447" w:rsidRDefault="00AD20CD" w:rsidP="00984348">
                  <w:pPr>
                    <w:suppressAutoHyphens/>
                    <w:jc w:val="center"/>
                    <w:rPr>
                      <w:rFonts w:eastAsia="Calibri" w:cs="Noto Sans"/>
                      <w:szCs w:val="18"/>
                      <w:lang w:val="es-ES" w:eastAsia="ar-SA"/>
                    </w:rPr>
                  </w:pPr>
                  <w:r w:rsidRPr="00BD1447">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BD1447" w:rsidRDefault="00AD20CD" w:rsidP="00984348">
                  <w:pPr>
                    <w:suppressAutoHyphens/>
                    <w:jc w:val="center"/>
                    <w:rPr>
                      <w:rFonts w:eastAsia="Calibri" w:cs="Noto Sans"/>
                      <w:szCs w:val="18"/>
                      <w:lang w:val="es-ES" w:eastAsia="ar-SA"/>
                    </w:rPr>
                  </w:pPr>
                  <w:r w:rsidRPr="00BD1447">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BD1447" w:rsidRDefault="00AD20CD" w:rsidP="00984348">
                  <w:pPr>
                    <w:suppressAutoHyphens/>
                    <w:jc w:val="center"/>
                    <w:rPr>
                      <w:rFonts w:eastAsia="Calibri" w:cs="Noto Sans"/>
                      <w:szCs w:val="18"/>
                      <w:lang w:val="es-ES" w:eastAsia="ar-SA"/>
                    </w:rPr>
                  </w:pPr>
                  <w:r w:rsidRPr="00BD1447">
                    <w:rPr>
                      <w:rFonts w:eastAsia="Calibri" w:cs="Noto Sans"/>
                      <w:szCs w:val="18"/>
                      <w:lang w:val="es-ES" w:eastAsia="ar-SA"/>
                    </w:rPr>
                    <w:t>Nombre(s)</w:t>
                  </w:r>
                </w:p>
              </w:tc>
            </w:tr>
            <w:tr w:rsidR="00AD20CD" w:rsidRPr="00BD1447" w14:paraId="5BF215E8" w14:textId="77777777" w:rsidTr="00984348">
              <w:tc>
                <w:tcPr>
                  <w:tcW w:w="3116" w:type="dxa"/>
                </w:tcPr>
                <w:p w14:paraId="3119E53B" w14:textId="77777777" w:rsidR="00AD20CD" w:rsidRPr="00BD1447" w:rsidRDefault="00AD20CD" w:rsidP="00984348">
                  <w:pPr>
                    <w:suppressAutoHyphens/>
                    <w:rPr>
                      <w:rFonts w:eastAsia="Calibri" w:cs="Noto Sans"/>
                      <w:szCs w:val="18"/>
                      <w:lang w:val="es-ES" w:eastAsia="ar-SA"/>
                    </w:rPr>
                  </w:pPr>
                </w:p>
              </w:tc>
              <w:tc>
                <w:tcPr>
                  <w:tcW w:w="3116" w:type="dxa"/>
                </w:tcPr>
                <w:p w14:paraId="497BD742" w14:textId="77777777" w:rsidR="00AD20CD" w:rsidRPr="00BD1447" w:rsidRDefault="00AD20CD" w:rsidP="00984348">
                  <w:pPr>
                    <w:suppressAutoHyphens/>
                    <w:rPr>
                      <w:rFonts w:eastAsia="Calibri" w:cs="Noto Sans"/>
                      <w:szCs w:val="18"/>
                      <w:lang w:val="es-ES" w:eastAsia="ar-SA"/>
                    </w:rPr>
                  </w:pPr>
                </w:p>
              </w:tc>
              <w:tc>
                <w:tcPr>
                  <w:tcW w:w="3117" w:type="dxa"/>
                </w:tcPr>
                <w:p w14:paraId="2EFDDC1D" w14:textId="77777777" w:rsidR="00AD20CD" w:rsidRPr="00BD1447" w:rsidRDefault="00AD20CD" w:rsidP="00984348">
                  <w:pPr>
                    <w:suppressAutoHyphens/>
                    <w:rPr>
                      <w:rFonts w:eastAsia="Calibri" w:cs="Noto Sans"/>
                      <w:szCs w:val="18"/>
                      <w:lang w:val="es-ES" w:eastAsia="ar-SA"/>
                    </w:rPr>
                  </w:pPr>
                </w:p>
              </w:tc>
            </w:tr>
          </w:tbl>
          <w:p w14:paraId="713F4928" w14:textId="77777777" w:rsidR="00AD20CD" w:rsidRPr="00BD1447" w:rsidRDefault="00AD20CD" w:rsidP="00AD20CD">
            <w:pPr>
              <w:suppressAutoHyphens/>
              <w:rPr>
                <w:rFonts w:eastAsia="Calibri" w:cs="Noto Sans"/>
                <w:szCs w:val="18"/>
                <w:lang w:val="es-ES" w:eastAsia="ar-SA"/>
              </w:rPr>
            </w:pPr>
          </w:p>
          <w:p w14:paraId="23E6889B"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Descripción del objeto social:</w:t>
            </w:r>
          </w:p>
          <w:p w14:paraId="5E136C90" w14:textId="77777777" w:rsidR="00C61654" w:rsidRPr="00BD1447" w:rsidRDefault="00AD20CD" w:rsidP="00DA309B">
            <w:pPr>
              <w:suppressAutoHyphens/>
              <w:rPr>
                <w:rFonts w:eastAsia="Calibri" w:cs="Noto Sans"/>
                <w:szCs w:val="18"/>
                <w:lang w:val="es-ES" w:eastAsia="ar-SA"/>
              </w:rPr>
            </w:pPr>
            <w:r w:rsidRPr="00BD1447">
              <w:rPr>
                <w:rFonts w:eastAsia="Calibri" w:cs="Noto Sans"/>
                <w:szCs w:val="18"/>
                <w:lang w:val="es-ES" w:eastAsia="ar-SA"/>
              </w:rPr>
              <w:t xml:space="preserve">Última </w:t>
            </w:r>
            <w:r w:rsidR="00C61654" w:rsidRPr="00BD1447">
              <w:rPr>
                <w:rFonts w:eastAsia="Calibri" w:cs="Noto Sans"/>
                <w:szCs w:val="18"/>
                <w:lang w:val="es-ES" w:eastAsia="ar-SA"/>
              </w:rPr>
              <w:t>Reforma al acta constitutiva:</w:t>
            </w:r>
          </w:p>
          <w:p w14:paraId="2A38AA61"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Inscripción en el Registro Público de Comercio:</w:t>
            </w:r>
          </w:p>
          <w:p w14:paraId="5AED0B73"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Núme</w:t>
            </w:r>
            <w:r w:rsidRPr="00BD1447">
              <w:rPr>
                <w:rFonts w:eastAsia="Apple SD 산돌고딕 Neo 일반체" w:cs="Noto Sans"/>
                <w:szCs w:val="18"/>
                <w:lang w:val="es-ES" w:eastAsia="ar-SA"/>
              </w:rPr>
              <w:t>r</w:t>
            </w:r>
            <w:r w:rsidRPr="00BD1447">
              <w:rPr>
                <w:rFonts w:eastAsia="Calibri" w:cs="Noto Sans"/>
                <w:szCs w:val="18"/>
                <w:lang w:val="es-ES" w:eastAsia="ar-SA"/>
              </w:rPr>
              <w:t>o:                                             Folio:                                                                          Fecha:</w:t>
            </w:r>
          </w:p>
        </w:tc>
      </w:tr>
      <w:tr w:rsidR="007D2538" w:rsidRPr="00BD1447" w14:paraId="69E3B13D" w14:textId="77777777" w:rsidTr="00B564CA">
        <w:trPr>
          <w:cantSplit/>
          <w:trHeight w:val="1971"/>
        </w:trPr>
        <w:tc>
          <w:tcPr>
            <w:tcW w:w="568" w:type="dxa"/>
            <w:shd w:val="clear" w:color="auto" w:fill="76923C" w:themeFill="accent3" w:themeFillShade="BF"/>
            <w:textDirection w:val="btLr"/>
            <w:vAlign w:val="center"/>
          </w:tcPr>
          <w:p w14:paraId="0A40F6F9" w14:textId="77777777" w:rsidR="00C61654" w:rsidRPr="00BD1447" w:rsidRDefault="00C61654" w:rsidP="00DA309B">
            <w:pPr>
              <w:suppressAutoHyphens/>
              <w:jc w:val="center"/>
              <w:rPr>
                <w:rFonts w:eastAsia="Calibri" w:cs="Noto Sans"/>
                <w:b/>
                <w:color w:val="FFFFFF" w:themeColor="background1"/>
                <w:szCs w:val="18"/>
                <w:lang w:val="es-ES" w:eastAsia="ar-SA"/>
              </w:rPr>
            </w:pPr>
            <w:r w:rsidRPr="00BD1447">
              <w:rPr>
                <w:rFonts w:eastAsia="Calibri" w:cs="Noto Sans"/>
                <w:b/>
                <w:color w:val="FFFFFF" w:themeColor="background1"/>
                <w:szCs w:val="18"/>
                <w:lang w:val="es-ES" w:eastAsia="ar-SA"/>
              </w:rPr>
              <w:t>Del Representante</w:t>
            </w:r>
          </w:p>
        </w:tc>
        <w:tc>
          <w:tcPr>
            <w:tcW w:w="10064" w:type="dxa"/>
          </w:tcPr>
          <w:p w14:paraId="794F6FA4" w14:textId="77777777" w:rsidR="00C61654" w:rsidRPr="00BD1447" w:rsidRDefault="00C61654" w:rsidP="00DA309B">
            <w:pPr>
              <w:suppressAutoHyphens/>
              <w:rPr>
                <w:rFonts w:eastAsia="Calibri" w:cs="Noto Sans"/>
                <w:szCs w:val="18"/>
                <w:lang w:val="es-ES" w:eastAsia="ar-SA"/>
              </w:rPr>
            </w:pPr>
          </w:p>
          <w:p w14:paraId="777AE7D4"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Nombre:                                                     R.F.C.</w:t>
            </w:r>
          </w:p>
          <w:p w14:paraId="411C9698"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 xml:space="preserve">Domicilio: </w:t>
            </w:r>
          </w:p>
          <w:p w14:paraId="00CA1253"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Datos del documento mediante el cual acredita su personalidad y facultades:</w:t>
            </w:r>
          </w:p>
          <w:p w14:paraId="632DAA1B" w14:textId="77777777" w:rsidR="00C61654" w:rsidRPr="00BD1447" w:rsidRDefault="00C61654" w:rsidP="00DA309B">
            <w:pPr>
              <w:suppressAutoHyphens/>
              <w:rPr>
                <w:rFonts w:eastAsia="Calibri" w:cs="Noto Sans"/>
                <w:szCs w:val="18"/>
                <w:lang w:val="es-ES" w:eastAsia="ar-SA"/>
              </w:rPr>
            </w:pPr>
            <w:r w:rsidRPr="00BD1447">
              <w:rPr>
                <w:rFonts w:eastAsia="Calibri" w:cs="Noto Sans"/>
                <w:szCs w:val="18"/>
                <w:lang w:val="es-ES" w:eastAsia="ar-SA"/>
              </w:rPr>
              <w:t>Escritura pública número:                                                                     Fecha:</w:t>
            </w:r>
          </w:p>
        </w:tc>
      </w:tr>
    </w:tbl>
    <w:p w14:paraId="5F1357E3" w14:textId="77777777" w:rsidR="00C61654" w:rsidRPr="00BD1447" w:rsidRDefault="00C61654" w:rsidP="00DA309B">
      <w:pPr>
        <w:tabs>
          <w:tab w:val="left" w:pos="3760"/>
        </w:tabs>
        <w:rPr>
          <w:rFonts w:cs="Noto Sans"/>
          <w:noProof/>
          <w:szCs w:val="18"/>
          <w:lang w:val="es-ES_tradnl"/>
        </w:rPr>
      </w:pPr>
    </w:p>
    <w:p w14:paraId="041F7A6F" w14:textId="77777777" w:rsidR="00AD20CD" w:rsidRPr="00BD1447" w:rsidRDefault="00AD20CD" w:rsidP="00DA309B">
      <w:pPr>
        <w:widowControl w:val="0"/>
        <w:jc w:val="center"/>
        <w:rPr>
          <w:rFonts w:cs="Noto Sans"/>
          <w:noProof/>
          <w:szCs w:val="18"/>
          <w:lang w:eastAsia="es-ES"/>
        </w:rPr>
      </w:pPr>
    </w:p>
    <w:p w14:paraId="46A89511" w14:textId="77777777" w:rsidR="00AD20CD" w:rsidRPr="00BD1447" w:rsidRDefault="00AD20CD" w:rsidP="00DA309B">
      <w:pPr>
        <w:widowControl w:val="0"/>
        <w:jc w:val="center"/>
        <w:rPr>
          <w:rFonts w:cs="Noto Sans"/>
          <w:noProof/>
          <w:szCs w:val="18"/>
          <w:lang w:eastAsia="es-ES"/>
        </w:rPr>
      </w:pPr>
    </w:p>
    <w:p w14:paraId="4C6B957A" w14:textId="77777777" w:rsidR="00AD20CD" w:rsidRPr="00BD1447" w:rsidRDefault="00AD20CD" w:rsidP="00AD20CD">
      <w:pPr>
        <w:widowControl w:val="0"/>
        <w:jc w:val="center"/>
        <w:rPr>
          <w:rFonts w:cs="Noto Sans"/>
          <w:noProof/>
          <w:szCs w:val="18"/>
          <w:lang w:val="es-ES_tradnl" w:eastAsia="es-ES"/>
        </w:rPr>
      </w:pPr>
      <w:r w:rsidRPr="00BD1447">
        <w:rPr>
          <w:rFonts w:cs="Noto Sans"/>
          <w:noProof/>
          <w:szCs w:val="18"/>
          <w:lang w:val="es-ES_tradnl" w:eastAsia="es-ES"/>
        </w:rPr>
        <w:t>____________________________________________</w:t>
      </w:r>
    </w:p>
    <w:p w14:paraId="2C0157EA" w14:textId="4089C3E1" w:rsidR="008871FC" w:rsidRPr="00BD1447" w:rsidRDefault="00AD20CD" w:rsidP="00B564CA">
      <w:pPr>
        <w:jc w:val="center"/>
        <w:rPr>
          <w:rFonts w:cs="Noto Sans"/>
          <w:bCs/>
          <w:noProof/>
          <w:szCs w:val="18"/>
        </w:rPr>
      </w:pPr>
      <w:r w:rsidRPr="00BD1447">
        <w:rPr>
          <w:rFonts w:cs="Noto Sans"/>
          <w:bCs/>
          <w:noProof/>
          <w:szCs w:val="18"/>
          <w:lang w:val="es-ES_tradnl"/>
        </w:rPr>
        <w:t>(Nombre y firma del Representante Legal)</w:t>
      </w:r>
      <w:r w:rsidR="00C61654" w:rsidRPr="00BD1447">
        <w:rPr>
          <w:rFonts w:cs="Noto Sans"/>
          <w:noProof/>
          <w:szCs w:val="18"/>
          <w:lang w:val="es-ES_tradnl"/>
        </w:rPr>
        <w:br w:type="page"/>
      </w:r>
      <w:bookmarkStart w:id="273" w:name="FORMATO_2"/>
    </w:p>
    <w:p w14:paraId="02E23887" w14:textId="181200B6" w:rsidR="00645F84" w:rsidRPr="00BD1447" w:rsidRDefault="00645F84" w:rsidP="00F93F02">
      <w:pPr>
        <w:pStyle w:val="Ttulo2"/>
      </w:pPr>
      <w:bookmarkStart w:id="274" w:name="_Toc213768559"/>
      <w:bookmarkStart w:id="275" w:name="_Toc212448278"/>
      <w:r w:rsidRPr="00BD1447">
        <w:lastRenderedPageBreak/>
        <w:t>FORMATO NO. 2</w:t>
      </w:r>
      <w:bookmarkEnd w:id="273"/>
      <w:bookmarkEnd w:id="274"/>
      <w:r w:rsidRPr="00BD1447">
        <w:t xml:space="preserve"> </w:t>
      </w:r>
    </w:p>
    <w:p w14:paraId="4A9675D0" w14:textId="2848EC6C" w:rsidR="00C61654" w:rsidRPr="00BD1447" w:rsidRDefault="00645F84" w:rsidP="00F93F02">
      <w:pPr>
        <w:pStyle w:val="Ttulo2"/>
      </w:pPr>
      <w:bookmarkStart w:id="276" w:name="_Toc213768560"/>
      <w:r w:rsidRPr="00BD1447">
        <w:t>ESCRITO DE NO ENCONTRARSE EN LOS SUPUESTOS DE LOS ARTÍCULOS 71 Y 90 DE LA LAASSP</w:t>
      </w:r>
      <w:bookmarkEnd w:id="275"/>
      <w:bookmarkEnd w:id="276"/>
    </w:p>
    <w:p w14:paraId="10A2A5AF" w14:textId="77777777" w:rsidR="00645F84" w:rsidRPr="00BD1447" w:rsidRDefault="00645F84" w:rsidP="00645F84">
      <w:pPr>
        <w:rPr>
          <w:rFonts w:cs="Noto Sans"/>
          <w:noProof/>
          <w:szCs w:val="18"/>
          <w:lang w:val="es-ES_tradnl"/>
        </w:rPr>
      </w:pPr>
    </w:p>
    <w:p w14:paraId="71DF54A6" w14:textId="368B531D" w:rsidR="00924210" w:rsidRPr="00BD1447" w:rsidRDefault="0058463D" w:rsidP="00645F84">
      <w:pPr>
        <w:rPr>
          <w:rFonts w:cs="Noto Sans"/>
          <w:b/>
          <w:noProof/>
          <w:szCs w:val="18"/>
          <w:lang w:val="es-ES_tradnl"/>
        </w:rPr>
      </w:pPr>
      <w:r w:rsidRPr="00BD1447">
        <w:rPr>
          <w:rFonts w:cs="Noto Sans"/>
          <w:noProof/>
          <w:szCs w:val="18"/>
          <w:lang w:val="es-ES_tradnl"/>
        </w:rPr>
        <w:t xml:space="preserve">Formato relativo al escrito solicitado en el </w:t>
      </w:r>
      <w:r w:rsidRPr="00BD1447">
        <w:rPr>
          <w:rFonts w:cs="Noto Sans"/>
          <w:b/>
          <w:noProof/>
          <w:szCs w:val="18"/>
          <w:lang w:val="es-ES_tradnl"/>
        </w:rPr>
        <w:t>numeral 4.1.3.</w:t>
      </w:r>
    </w:p>
    <w:p w14:paraId="1FBF5573" w14:textId="77777777" w:rsidR="00924210" w:rsidRPr="00BD1447" w:rsidRDefault="00924210" w:rsidP="006900D9">
      <w:pPr>
        <w:rPr>
          <w:rFonts w:eastAsia="Times New Roman" w:cs="Noto Sans"/>
          <w:b/>
          <w:bCs/>
          <w:noProof/>
          <w:kern w:val="1"/>
          <w:szCs w:val="18"/>
          <w:lang w:val="es-ES_tradnl" w:eastAsia="ar-SA"/>
        </w:rPr>
      </w:pPr>
    </w:p>
    <w:p w14:paraId="0A3DDB0C" w14:textId="77777777" w:rsidR="00924210" w:rsidRPr="00BD1447" w:rsidRDefault="00924210" w:rsidP="006900D9">
      <w:pPr>
        <w:rPr>
          <w:rFonts w:eastAsia="Times New Roman" w:cs="Noto Sans"/>
          <w:b/>
          <w:bCs/>
          <w:noProof/>
          <w:kern w:val="1"/>
          <w:szCs w:val="18"/>
          <w:lang w:val="es-ES_tradnl" w:eastAsia="ar-SA"/>
        </w:rPr>
      </w:pPr>
    </w:p>
    <w:p w14:paraId="02090CAB" w14:textId="778C1CAA" w:rsidR="00924210" w:rsidRPr="00BD1447" w:rsidRDefault="00924210" w:rsidP="00DA309B">
      <w:pPr>
        <w:jc w:val="right"/>
        <w:rPr>
          <w:rFonts w:cs="Noto Sans"/>
          <w:noProof/>
          <w:szCs w:val="18"/>
          <w:lang w:val="es-ES_tradnl"/>
        </w:rPr>
      </w:pPr>
      <w:r w:rsidRPr="00BD1447">
        <w:rPr>
          <w:rFonts w:cs="Noto Sans"/>
          <w:noProof/>
          <w:szCs w:val="18"/>
          <w:lang w:val="es-ES_tradnl"/>
        </w:rPr>
        <w:t xml:space="preserve">Ciudad de </w:t>
      </w:r>
      <w:r w:rsidR="00645F84" w:rsidRPr="00BD1447">
        <w:rPr>
          <w:rFonts w:cs="Noto Sans"/>
          <w:noProof/>
          <w:szCs w:val="18"/>
          <w:lang w:val="es-ES_tradnl"/>
        </w:rPr>
        <w:t>___________</w:t>
      </w:r>
      <w:r w:rsidRPr="00BD1447">
        <w:rPr>
          <w:rFonts w:cs="Noto Sans"/>
          <w:noProof/>
          <w:szCs w:val="18"/>
          <w:lang w:val="es-ES_tradnl"/>
        </w:rPr>
        <w:t xml:space="preserve">, a __ de ___________ de </w:t>
      </w:r>
      <w:r w:rsidR="006B1DA1" w:rsidRPr="00BD1447">
        <w:rPr>
          <w:rFonts w:cs="Noto Sans"/>
          <w:noProof/>
          <w:szCs w:val="18"/>
          <w:lang w:val="es-ES_tradnl"/>
        </w:rPr>
        <w:t>2025</w:t>
      </w:r>
      <w:r w:rsidRPr="00BD1447">
        <w:rPr>
          <w:rFonts w:cs="Noto Sans"/>
          <w:noProof/>
          <w:szCs w:val="18"/>
          <w:lang w:val="es-ES_tradnl"/>
        </w:rPr>
        <w:t>.</w:t>
      </w:r>
    </w:p>
    <w:p w14:paraId="30379D2A" w14:textId="77777777" w:rsidR="00924210" w:rsidRPr="00BD1447" w:rsidRDefault="00924210" w:rsidP="00DA309B">
      <w:pPr>
        <w:rPr>
          <w:rFonts w:cs="Noto Sans"/>
          <w:noProof/>
          <w:szCs w:val="18"/>
          <w:lang w:val="es-ES_tradnl"/>
        </w:rPr>
      </w:pPr>
    </w:p>
    <w:p w14:paraId="60953212" w14:textId="77777777" w:rsidR="00924210" w:rsidRPr="00BD1447" w:rsidRDefault="00924210" w:rsidP="00DA309B">
      <w:pPr>
        <w:rPr>
          <w:rFonts w:cs="Noto Sans"/>
          <w:noProof/>
          <w:szCs w:val="18"/>
          <w:lang w:val="es-ES_tradnl"/>
        </w:rPr>
      </w:pPr>
      <w:r w:rsidRPr="00BD1447">
        <w:rPr>
          <w:rFonts w:cs="Noto Sans"/>
          <w:noProof/>
          <w:szCs w:val="18"/>
          <w:lang w:val="es-ES_tradnl"/>
        </w:rPr>
        <w:t>Instituto Mexicano del Seguro Social</w:t>
      </w:r>
    </w:p>
    <w:p w14:paraId="56AEB6E7" w14:textId="77777777" w:rsidR="00924210" w:rsidRPr="00BD1447" w:rsidRDefault="00924210" w:rsidP="00DA309B">
      <w:pPr>
        <w:rPr>
          <w:rFonts w:cs="Noto Sans"/>
          <w:noProof/>
          <w:szCs w:val="18"/>
          <w:lang w:val="es-ES_tradnl"/>
        </w:rPr>
      </w:pPr>
      <w:r w:rsidRPr="00BD1447">
        <w:rPr>
          <w:rFonts w:cs="Noto Sans"/>
          <w:noProof/>
          <w:szCs w:val="18"/>
          <w:lang w:val="es-ES_tradnl"/>
        </w:rPr>
        <w:t>Convocante</w:t>
      </w:r>
    </w:p>
    <w:p w14:paraId="07AB9802" w14:textId="77777777" w:rsidR="00924210" w:rsidRPr="00BD1447" w:rsidRDefault="0068478B" w:rsidP="00DA309B">
      <w:pPr>
        <w:rPr>
          <w:rFonts w:cs="Noto Sans"/>
          <w:noProof/>
          <w:szCs w:val="18"/>
          <w:lang w:val="es-ES_tradnl"/>
        </w:rPr>
      </w:pPr>
      <w:r w:rsidRPr="00BD1447">
        <w:rPr>
          <w:rFonts w:cs="Noto Sans"/>
          <w:noProof/>
          <w:szCs w:val="18"/>
          <w:lang w:val="es-ES_tradnl"/>
        </w:rPr>
        <w:t>Licitación</w:t>
      </w:r>
      <w:r w:rsidR="00924210" w:rsidRPr="00BD1447">
        <w:rPr>
          <w:rFonts w:cs="Noto Sans"/>
          <w:noProof/>
          <w:szCs w:val="18"/>
          <w:lang w:val="es-ES_tradnl"/>
        </w:rPr>
        <w:t xml:space="preserve"> ________</w:t>
      </w:r>
    </w:p>
    <w:p w14:paraId="5CF34144" w14:textId="77777777" w:rsidR="00924210" w:rsidRPr="00BD1447" w:rsidRDefault="00924210" w:rsidP="00DA309B">
      <w:pPr>
        <w:rPr>
          <w:rFonts w:cs="Noto Sans"/>
          <w:noProof/>
          <w:szCs w:val="18"/>
          <w:lang w:val="es-ES_tradnl"/>
        </w:rPr>
      </w:pPr>
      <w:r w:rsidRPr="00BD1447">
        <w:rPr>
          <w:rFonts w:cs="Noto Sans"/>
          <w:noProof/>
          <w:szCs w:val="18"/>
          <w:lang w:val="es-ES_tradnl"/>
        </w:rPr>
        <w:t>P r e s e n t e.</w:t>
      </w:r>
    </w:p>
    <w:p w14:paraId="7B1BC4E9" w14:textId="77777777" w:rsidR="00924210" w:rsidRPr="00BD1447" w:rsidRDefault="00924210" w:rsidP="00DA309B">
      <w:pPr>
        <w:rPr>
          <w:rFonts w:cs="Noto Sans"/>
          <w:noProof/>
          <w:szCs w:val="18"/>
          <w:lang w:val="es-ES_tradnl"/>
        </w:rPr>
      </w:pPr>
    </w:p>
    <w:p w14:paraId="735E1E78" w14:textId="77777777" w:rsidR="00924210" w:rsidRPr="00BD1447" w:rsidRDefault="00924210" w:rsidP="00DA309B">
      <w:pPr>
        <w:rPr>
          <w:rFonts w:cs="Noto Sans"/>
          <w:noProof/>
          <w:szCs w:val="18"/>
          <w:lang w:val="es-ES_tradnl"/>
        </w:rPr>
      </w:pPr>
    </w:p>
    <w:p w14:paraId="7CC3DD4C" w14:textId="77777777" w:rsidR="00924210" w:rsidRPr="00BD1447" w:rsidRDefault="00924210" w:rsidP="00DA309B">
      <w:pPr>
        <w:rPr>
          <w:rFonts w:cs="Noto Sans"/>
          <w:noProof/>
          <w:szCs w:val="18"/>
          <w:lang w:val="es-ES_tradnl"/>
        </w:rPr>
      </w:pPr>
    </w:p>
    <w:p w14:paraId="010DA89F" w14:textId="7DA229B6" w:rsidR="00924210" w:rsidRPr="00BD1447" w:rsidRDefault="00924210" w:rsidP="00DA309B">
      <w:pPr>
        <w:keepNext/>
        <w:snapToGrid w:val="0"/>
        <w:rPr>
          <w:rFonts w:eastAsia="Times New Roman" w:cs="Noto Sans"/>
          <w:szCs w:val="18"/>
          <w:lang w:val="es-ES_tradnl" w:eastAsia="es-ES"/>
        </w:rPr>
      </w:pPr>
      <w:r w:rsidRPr="00BD1447">
        <w:rPr>
          <w:rFonts w:eastAsia="Times New Roman" w:cs="Noto Sans"/>
          <w:i/>
          <w:szCs w:val="18"/>
          <w:lang w:val="es-ES_tradnl" w:eastAsia="es-ES"/>
        </w:rPr>
        <w:t>[</w:t>
      </w:r>
      <w:r w:rsidRPr="00BD1447">
        <w:rPr>
          <w:rFonts w:eastAsia="Times New Roman" w:cs="Noto Sans"/>
          <w:i/>
          <w:szCs w:val="18"/>
          <w:u w:val="single"/>
          <w:lang w:val="es-ES_tradnl" w:eastAsia="es-ES"/>
        </w:rPr>
        <w:t>Nombre del que suscribe el presente Anexo</w:t>
      </w:r>
      <w:r w:rsidRPr="00BD1447">
        <w:rPr>
          <w:rFonts w:eastAsia="Times New Roman" w:cs="Noto Sans"/>
          <w:i/>
          <w:szCs w:val="18"/>
          <w:lang w:val="es-ES_tradnl" w:eastAsia="es-ES"/>
        </w:rPr>
        <w:t xml:space="preserve">] </w:t>
      </w:r>
      <w:r w:rsidRPr="00BD1447">
        <w:rPr>
          <w:rFonts w:eastAsia="Times New Roman" w:cs="Noto Sans"/>
          <w:szCs w:val="18"/>
          <w:lang w:val="es-ES_tradnl" w:eastAsia="es-ES"/>
        </w:rPr>
        <w:t xml:space="preserve">en mi carácter de Representante Legal de la </w:t>
      </w:r>
      <w:r w:rsidR="009D6129" w:rsidRPr="00BD1447">
        <w:rPr>
          <w:rFonts w:eastAsia="Times New Roman" w:cs="Noto Sans"/>
          <w:i/>
          <w:szCs w:val="18"/>
          <w:u w:val="single"/>
          <w:lang w:val="es-ES_tradnl" w:eastAsia="es-ES"/>
        </w:rPr>
        <w:t xml:space="preserve">(Persona Física </w:t>
      </w:r>
      <w:r w:rsidRPr="00BD1447">
        <w:rPr>
          <w:rFonts w:eastAsia="Times New Roman" w:cs="Noto Sans"/>
          <w:i/>
          <w:szCs w:val="18"/>
          <w:u w:val="single"/>
          <w:lang w:val="es-ES_tradnl" w:eastAsia="es-ES"/>
        </w:rPr>
        <w:t>o Moral</w:t>
      </w:r>
      <w:r w:rsidRPr="00BD1447">
        <w:rPr>
          <w:rFonts w:eastAsia="Times New Roman" w:cs="Noto Sans"/>
          <w:i/>
          <w:szCs w:val="18"/>
          <w:lang w:val="es-ES_tradnl" w:eastAsia="es-ES"/>
        </w:rPr>
        <w:t>)</w:t>
      </w:r>
      <w:r w:rsidRPr="00BD1447">
        <w:rPr>
          <w:rFonts w:eastAsia="Times New Roman" w:cs="Noto Sans"/>
          <w:szCs w:val="18"/>
          <w:lang w:val="es-ES_tradnl" w:eastAsia="es-ES"/>
        </w:rPr>
        <w:t xml:space="preserve">, declaro bajo protesta de decir verdad que mi representada y las personas que forma parte de ésta, no se encuentran en alguno de los supuestos establecidos en los artículos </w:t>
      </w:r>
      <w:r w:rsidR="006B1DA1" w:rsidRPr="00BD1447">
        <w:rPr>
          <w:rFonts w:eastAsia="Times New Roman" w:cs="Noto Sans"/>
          <w:szCs w:val="18"/>
          <w:lang w:val="es-ES_tradnl" w:eastAsia="es-ES"/>
        </w:rPr>
        <w:t>71</w:t>
      </w:r>
      <w:r w:rsidRPr="00BD1447">
        <w:rPr>
          <w:rFonts w:eastAsia="Times New Roman" w:cs="Noto Sans"/>
          <w:szCs w:val="18"/>
          <w:lang w:val="es-ES_tradnl" w:eastAsia="es-ES"/>
        </w:rPr>
        <w:t xml:space="preserve"> y </w:t>
      </w:r>
      <w:r w:rsidR="006B1DA1" w:rsidRPr="00BD1447">
        <w:rPr>
          <w:rFonts w:eastAsia="Times New Roman" w:cs="Noto Sans"/>
          <w:szCs w:val="18"/>
          <w:lang w:val="es-ES_tradnl" w:eastAsia="es-ES"/>
        </w:rPr>
        <w:t>90</w:t>
      </w:r>
      <w:r w:rsidRPr="00BD1447">
        <w:rPr>
          <w:rFonts w:eastAsia="Times New Roman" w:cs="Noto Sans"/>
          <w:szCs w:val="18"/>
          <w:lang w:val="es-ES_tradnl" w:eastAsia="es-ES"/>
        </w:rPr>
        <w:t xml:space="preserve"> de la Ley de Adquisiciones, Arrendamientos y Servicios del Sector Público. </w:t>
      </w:r>
    </w:p>
    <w:p w14:paraId="040A808E" w14:textId="77777777" w:rsidR="00924210" w:rsidRPr="00BD1447" w:rsidRDefault="00924210" w:rsidP="00DA309B">
      <w:pPr>
        <w:keepNext/>
        <w:snapToGrid w:val="0"/>
        <w:rPr>
          <w:rFonts w:eastAsia="Times New Roman" w:cs="Noto Sans"/>
          <w:szCs w:val="18"/>
          <w:lang w:val="es-ES_tradnl" w:eastAsia="ar-SA"/>
        </w:rPr>
      </w:pPr>
    </w:p>
    <w:p w14:paraId="21F2822F" w14:textId="0EDBAAA7" w:rsidR="00924210" w:rsidRPr="00BD1447" w:rsidRDefault="00924210" w:rsidP="00DA309B">
      <w:pPr>
        <w:keepNext/>
        <w:snapToGrid w:val="0"/>
        <w:rPr>
          <w:rFonts w:eastAsia="Times New Roman" w:cs="Noto Sans"/>
          <w:szCs w:val="18"/>
          <w:lang w:val="es-ES_tradnl" w:eastAsia="es-ES"/>
        </w:rPr>
      </w:pPr>
      <w:r w:rsidRPr="00BD1447">
        <w:rPr>
          <w:rFonts w:eastAsia="Times New Roman" w:cs="Noto Sans"/>
          <w:szCs w:val="18"/>
          <w:lang w:val="es-ES_tradnl" w:eastAsia="es-ES"/>
        </w:rPr>
        <w:t xml:space="preserve">Lo anterior, para los efectos correspondientes del procedimiento de contratación de la </w:t>
      </w:r>
      <w:r w:rsidR="0068478B" w:rsidRPr="00BD1447">
        <w:rPr>
          <w:rFonts w:eastAsia="Times New Roman" w:cs="Noto Sans"/>
          <w:szCs w:val="18"/>
          <w:lang w:val="es-ES_tradnl" w:eastAsia="es-ES"/>
        </w:rPr>
        <w:t>Licitación Pública</w:t>
      </w:r>
      <w:r w:rsidR="00984F67" w:rsidRPr="00BD1447">
        <w:rPr>
          <w:rFonts w:eastAsia="Times New Roman" w:cs="Noto Sans"/>
          <w:szCs w:val="18"/>
          <w:lang w:val="es-ES_tradnl" w:eastAsia="es-ES"/>
        </w:rPr>
        <w:t xml:space="preserve"> Nacional</w:t>
      </w:r>
      <w:r w:rsidRPr="00BD1447">
        <w:rPr>
          <w:rFonts w:eastAsia="Times New Roman" w:cs="Noto Sans"/>
          <w:szCs w:val="18"/>
          <w:lang w:val="es-ES_tradnl" w:eastAsia="es-ES"/>
        </w:rPr>
        <w:t xml:space="preserve"> número </w:t>
      </w:r>
      <w:r w:rsidR="007A46B8">
        <w:rPr>
          <w:rFonts w:eastAsia="Times New Roman" w:cs="Noto Sans"/>
          <w:b/>
          <w:szCs w:val="18"/>
          <w:lang w:val="es-ES_tradnl" w:eastAsia="es-ES"/>
        </w:rPr>
        <w:t>LA-50-GYR-050GYR075-N-12-2026</w:t>
      </w:r>
      <w:r w:rsidR="00326EC6" w:rsidRPr="00BD1447">
        <w:rPr>
          <w:rFonts w:eastAsia="Times New Roman" w:cs="Noto Sans"/>
          <w:b/>
          <w:szCs w:val="18"/>
          <w:lang w:val="es-ES_tradnl" w:eastAsia="es-ES"/>
        </w:rPr>
        <w:t>.</w:t>
      </w:r>
    </w:p>
    <w:p w14:paraId="6F7905B1" w14:textId="77777777" w:rsidR="00924210" w:rsidRPr="00BD1447" w:rsidRDefault="00924210" w:rsidP="00DA309B">
      <w:pPr>
        <w:keepNext/>
        <w:snapToGrid w:val="0"/>
        <w:jc w:val="center"/>
        <w:rPr>
          <w:rFonts w:eastAsia="Times New Roman" w:cs="Noto Sans"/>
          <w:b/>
          <w:szCs w:val="18"/>
          <w:lang w:val="es-ES_tradnl" w:eastAsia="es-ES"/>
        </w:rPr>
      </w:pPr>
    </w:p>
    <w:p w14:paraId="10DC5632" w14:textId="77777777" w:rsidR="00924210" w:rsidRPr="00BD1447" w:rsidRDefault="00924210" w:rsidP="00DA309B">
      <w:pPr>
        <w:rPr>
          <w:rFonts w:cs="Noto Sans"/>
          <w:noProof/>
          <w:szCs w:val="18"/>
          <w:lang w:val="es-ES_tradnl"/>
        </w:rPr>
      </w:pPr>
    </w:p>
    <w:p w14:paraId="6FE373D5" w14:textId="77777777" w:rsidR="00924210" w:rsidRPr="00BD1447" w:rsidRDefault="00924210" w:rsidP="00DA309B">
      <w:pPr>
        <w:rPr>
          <w:rFonts w:cs="Noto Sans"/>
          <w:noProof/>
          <w:szCs w:val="18"/>
          <w:lang w:val="es-ES_tradnl"/>
        </w:rPr>
      </w:pPr>
    </w:p>
    <w:p w14:paraId="03DFB103" w14:textId="77777777" w:rsidR="00924210" w:rsidRPr="00BD1447" w:rsidRDefault="00924210" w:rsidP="00DA309B">
      <w:pPr>
        <w:rPr>
          <w:rFonts w:cs="Noto Sans"/>
          <w:noProof/>
          <w:szCs w:val="18"/>
          <w:lang w:val="es-ES_tradnl"/>
        </w:rPr>
      </w:pPr>
    </w:p>
    <w:p w14:paraId="379672AB" w14:textId="77777777" w:rsidR="00924210" w:rsidRPr="00BD1447" w:rsidRDefault="00924210" w:rsidP="00DA309B">
      <w:pPr>
        <w:rPr>
          <w:rFonts w:cs="Noto Sans"/>
          <w:noProof/>
          <w:szCs w:val="18"/>
          <w:lang w:val="es-ES_tradnl"/>
        </w:rPr>
      </w:pPr>
    </w:p>
    <w:p w14:paraId="21B9D4E7" w14:textId="77777777" w:rsidR="00924210" w:rsidRPr="00BD1447" w:rsidRDefault="00924210" w:rsidP="00DA309B">
      <w:pPr>
        <w:rPr>
          <w:rFonts w:cs="Noto Sans"/>
          <w:noProof/>
          <w:szCs w:val="18"/>
          <w:lang w:val="es-ES_tradnl"/>
        </w:rPr>
      </w:pPr>
    </w:p>
    <w:p w14:paraId="71296008" w14:textId="77777777" w:rsidR="00924210" w:rsidRPr="00BD1447" w:rsidRDefault="00924210" w:rsidP="00DA309B">
      <w:pPr>
        <w:jc w:val="center"/>
        <w:rPr>
          <w:rFonts w:cs="Noto Sans"/>
          <w:noProof/>
          <w:szCs w:val="18"/>
          <w:lang w:val="es-ES_tradnl"/>
        </w:rPr>
      </w:pPr>
    </w:p>
    <w:p w14:paraId="5B5602FF" w14:textId="77777777" w:rsidR="00924210" w:rsidRPr="00BD1447" w:rsidRDefault="00924210" w:rsidP="00DA309B">
      <w:pPr>
        <w:widowControl w:val="0"/>
        <w:jc w:val="center"/>
        <w:rPr>
          <w:rFonts w:cs="Noto Sans"/>
          <w:noProof/>
          <w:szCs w:val="18"/>
          <w:lang w:val="es-ES_tradnl" w:eastAsia="es-ES"/>
        </w:rPr>
      </w:pPr>
      <w:r w:rsidRPr="00BD1447">
        <w:rPr>
          <w:rFonts w:cs="Noto Sans"/>
          <w:noProof/>
          <w:szCs w:val="18"/>
          <w:lang w:val="es-ES_tradnl" w:eastAsia="es-ES"/>
        </w:rPr>
        <w:t>____________________________________________</w:t>
      </w:r>
    </w:p>
    <w:p w14:paraId="0DBDE6A7" w14:textId="77777777" w:rsidR="00924210" w:rsidRPr="00BD1447" w:rsidRDefault="00924210" w:rsidP="00DA309B">
      <w:pPr>
        <w:jc w:val="center"/>
        <w:rPr>
          <w:rFonts w:cs="Noto Sans"/>
          <w:b/>
          <w:noProof/>
          <w:szCs w:val="18"/>
        </w:rPr>
      </w:pPr>
      <w:r w:rsidRPr="00BD1447">
        <w:rPr>
          <w:rFonts w:cs="Noto Sans"/>
          <w:bCs/>
          <w:noProof/>
          <w:szCs w:val="18"/>
          <w:lang w:val="es-ES_tradnl"/>
        </w:rPr>
        <w:t>(Nombre y firma del Representante Legal)</w:t>
      </w:r>
    </w:p>
    <w:p w14:paraId="49464B5E" w14:textId="77777777" w:rsidR="00E57E59" w:rsidRPr="00BD1447" w:rsidRDefault="00E57E59">
      <w:pPr>
        <w:rPr>
          <w:rFonts w:cs="Noto Sans"/>
          <w:b/>
          <w:iCs/>
          <w:noProof/>
          <w:szCs w:val="18"/>
        </w:rPr>
      </w:pPr>
      <w:r w:rsidRPr="00BD1447">
        <w:rPr>
          <w:rFonts w:cs="Noto Sans"/>
          <w:b/>
          <w:iCs/>
          <w:noProof/>
          <w:szCs w:val="18"/>
        </w:rPr>
        <w:br w:type="page"/>
      </w:r>
    </w:p>
    <w:p w14:paraId="1798AAD5" w14:textId="77777777" w:rsidR="0066759D" w:rsidRPr="00BD1447" w:rsidRDefault="0066759D" w:rsidP="00F93F02">
      <w:pPr>
        <w:pStyle w:val="Ttulo2"/>
      </w:pPr>
      <w:bookmarkStart w:id="277" w:name="_Toc213768561"/>
      <w:bookmarkStart w:id="278" w:name="_Toc212448279"/>
      <w:bookmarkStart w:id="279" w:name="FORMATO_3"/>
      <w:r w:rsidRPr="00BD1447">
        <w:lastRenderedPageBreak/>
        <w:t>FORMATO NO. 3</w:t>
      </w:r>
      <w:bookmarkEnd w:id="277"/>
      <w:r w:rsidRPr="00BD1447">
        <w:t xml:space="preserve"> </w:t>
      </w:r>
    </w:p>
    <w:p w14:paraId="28C61F8E" w14:textId="56DE620D" w:rsidR="00E41917" w:rsidRPr="00BD1447" w:rsidRDefault="0066759D" w:rsidP="00F93F02">
      <w:pPr>
        <w:pStyle w:val="Ttulo2"/>
      </w:pPr>
      <w:bookmarkStart w:id="280" w:name="_Toc213768562"/>
      <w:r w:rsidRPr="00BD1447">
        <w:t>DECLARACIÓN DE INTEGRIDAD DEL LICITANTE</w:t>
      </w:r>
      <w:bookmarkEnd w:id="278"/>
      <w:bookmarkEnd w:id="280"/>
    </w:p>
    <w:p w14:paraId="21BD2D93" w14:textId="77777777" w:rsidR="006B1DA1" w:rsidRPr="00BD1447" w:rsidRDefault="006B1DA1" w:rsidP="006B1DA1">
      <w:pPr>
        <w:rPr>
          <w:rFonts w:cs="Noto Sans"/>
          <w:szCs w:val="18"/>
          <w:lang w:val="es-ES_tradnl" w:eastAsia="ar-SA"/>
        </w:rPr>
      </w:pPr>
    </w:p>
    <w:p w14:paraId="53B54C39" w14:textId="77777777" w:rsidR="00E02268" w:rsidRPr="00BD1447" w:rsidRDefault="00E02268" w:rsidP="0066759D">
      <w:pPr>
        <w:tabs>
          <w:tab w:val="left" w:leader="underscore" w:pos="6187"/>
          <w:tab w:val="left" w:leader="underscore" w:pos="7440"/>
          <w:tab w:val="left" w:leader="underscore" w:pos="9144"/>
        </w:tabs>
        <w:jc w:val="left"/>
        <w:rPr>
          <w:rFonts w:cs="Noto Sans"/>
          <w:b/>
          <w:iCs/>
          <w:noProof/>
          <w:szCs w:val="18"/>
        </w:rPr>
      </w:pPr>
      <w:r w:rsidRPr="00BD1447">
        <w:rPr>
          <w:rFonts w:cs="Noto Sans"/>
          <w:b/>
          <w:iCs/>
          <w:noProof/>
          <w:szCs w:val="18"/>
        </w:rPr>
        <w:t>Formato relativo al escrito solicitado en el numeral 4.1.4.</w:t>
      </w:r>
    </w:p>
    <w:bookmarkEnd w:id="279"/>
    <w:p w14:paraId="12092A3F" w14:textId="77777777" w:rsidR="00E41917" w:rsidRPr="00BD1447" w:rsidRDefault="00E41917" w:rsidP="0066759D">
      <w:pPr>
        <w:jc w:val="left"/>
        <w:rPr>
          <w:rFonts w:cs="Noto Sans"/>
          <w:noProof/>
          <w:szCs w:val="18"/>
          <w:lang w:val="es-ES_tradnl"/>
        </w:rPr>
      </w:pPr>
    </w:p>
    <w:p w14:paraId="04A662EB" w14:textId="77777777" w:rsidR="00E41917" w:rsidRPr="00BD1447" w:rsidRDefault="00E41917" w:rsidP="00DA309B">
      <w:pPr>
        <w:rPr>
          <w:rFonts w:cs="Noto Sans"/>
          <w:noProof/>
          <w:szCs w:val="18"/>
          <w:lang w:val="es-ES_tradnl"/>
        </w:rPr>
      </w:pPr>
    </w:p>
    <w:p w14:paraId="693B6D60" w14:textId="1D5EF22D" w:rsidR="00F9738C" w:rsidRPr="00BD1447" w:rsidRDefault="0066759D" w:rsidP="00F9738C">
      <w:pPr>
        <w:jc w:val="right"/>
        <w:rPr>
          <w:rFonts w:cs="Noto Sans"/>
          <w:noProof/>
          <w:szCs w:val="18"/>
          <w:lang w:val="es-ES_tradnl"/>
        </w:rPr>
      </w:pPr>
      <w:bookmarkStart w:id="281" w:name="FORMATO_4"/>
      <w:r w:rsidRPr="00BD1447">
        <w:rPr>
          <w:rFonts w:cs="Noto Sans"/>
          <w:noProof/>
          <w:szCs w:val="18"/>
          <w:lang w:val="es-ES_tradnl"/>
        </w:rPr>
        <w:t>Ciudad de ___________</w:t>
      </w:r>
      <w:r w:rsidR="00F9738C" w:rsidRPr="00BD1447">
        <w:rPr>
          <w:rFonts w:cs="Noto Sans"/>
          <w:noProof/>
          <w:szCs w:val="18"/>
          <w:lang w:val="es-ES_tradnl"/>
        </w:rPr>
        <w:t>, a _______ de ______ de 2025.</w:t>
      </w:r>
    </w:p>
    <w:p w14:paraId="27DFF39D" w14:textId="77777777" w:rsidR="00F9738C" w:rsidRPr="00BD1447" w:rsidRDefault="00F9738C" w:rsidP="00F9738C">
      <w:pPr>
        <w:suppressAutoHyphens/>
        <w:spacing w:line="276" w:lineRule="auto"/>
        <w:ind w:right="49"/>
        <w:rPr>
          <w:rFonts w:cs="Noto Sans"/>
          <w:spacing w:val="-3"/>
          <w:szCs w:val="18"/>
        </w:rPr>
      </w:pPr>
      <w:r w:rsidRPr="00BD1447">
        <w:rPr>
          <w:rFonts w:cs="Noto Sans"/>
          <w:spacing w:val="-3"/>
          <w:szCs w:val="18"/>
        </w:rPr>
        <w:t xml:space="preserve">Instituto Mexicano del Seguro Social </w:t>
      </w:r>
    </w:p>
    <w:p w14:paraId="55918B8D" w14:textId="67F3BD7D" w:rsidR="00F9738C" w:rsidRPr="00BD1447" w:rsidRDefault="00F9738C" w:rsidP="00F9738C">
      <w:pPr>
        <w:suppressAutoHyphens/>
        <w:spacing w:line="276" w:lineRule="auto"/>
        <w:ind w:right="49"/>
        <w:rPr>
          <w:rFonts w:cs="Noto Sans"/>
          <w:spacing w:val="-3"/>
          <w:szCs w:val="18"/>
        </w:rPr>
      </w:pPr>
      <w:r w:rsidRPr="00BD1447">
        <w:rPr>
          <w:rFonts w:cs="Noto Sans"/>
          <w:spacing w:val="-3"/>
          <w:szCs w:val="18"/>
        </w:rPr>
        <w:t>Órgano de Operación Admini</w:t>
      </w:r>
      <w:r w:rsidR="0099605E" w:rsidRPr="00BD1447">
        <w:rPr>
          <w:rFonts w:cs="Noto Sans"/>
          <w:spacing w:val="-3"/>
          <w:szCs w:val="18"/>
        </w:rPr>
        <w:t xml:space="preserve">strativa Desconcentrada en </w:t>
      </w:r>
      <w:r w:rsidRPr="00BD1447">
        <w:rPr>
          <w:rFonts w:cs="Noto Sans"/>
          <w:spacing w:val="-3"/>
          <w:szCs w:val="18"/>
        </w:rPr>
        <w:t>Querétaro</w:t>
      </w:r>
    </w:p>
    <w:p w14:paraId="4BA37EEE" w14:textId="77777777" w:rsidR="00F9738C" w:rsidRPr="00BD1447" w:rsidRDefault="00F9738C" w:rsidP="00F9738C">
      <w:pPr>
        <w:suppressAutoHyphens/>
        <w:spacing w:line="276" w:lineRule="auto"/>
        <w:ind w:right="49"/>
        <w:rPr>
          <w:rFonts w:cs="Noto Sans"/>
          <w:spacing w:val="-3"/>
          <w:szCs w:val="18"/>
        </w:rPr>
      </w:pPr>
      <w:r w:rsidRPr="00BD1447">
        <w:rPr>
          <w:rFonts w:cs="Noto Sans"/>
          <w:spacing w:val="-3"/>
          <w:szCs w:val="18"/>
        </w:rPr>
        <w:t xml:space="preserve">Jefatura de Servicios Administrativos </w:t>
      </w:r>
    </w:p>
    <w:p w14:paraId="5A496114" w14:textId="77777777" w:rsidR="00F9738C" w:rsidRPr="00BD1447" w:rsidRDefault="00F9738C" w:rsidP="00F9738C">
      <w:pPr>
        <w:suppressAutoHyphens/>
        <w:spacing w:line="276" w:lineRule="auto"/>
        <w:ind w:right="49"/>
        <w:rPr>
          <w:rFonts w:cs="Noto Sans"/>
          <w:spacing w:val="-3"/>
          <w:szCs w:val="18"/>
        </w:rPr>
      </w:pPr>
      <w:r w:rsidRPr="00BD1447">
        <w:rPr>
          <w:rFonts w:cs="Noto Sans"/>
          <w:spacing w:val="-3"/>
          <w:szCs w:val="18"/>
        </w:rPr>
        <w:t xml:space="preserve">Coordinación de Abastecimiento y Equipamiento </w:t>
      </w:r>
    </w:p>
    <w:p w14:paraId="4C1E1654" w14:textId="77777777" w:rsidR="00F9738C" w:rsidRPr="00BD1447" w:rsidRDefault="00F9738C" w:rsidP="00F9738C">
      <w:pPr>
        <w:suppressAutoHyphens/>
        <w:spacing w:line="276" w:lineRule="auto"/>
        <w:ind w:right="49"/>
        <w:rPr>
          <w:rFonts w:eastAsia="Times New Roman" w:cs="Noto Sans"/>
          <w:szCs w:val="18"/>
          <w:lang w:val="es-ES" w:eastAsia="ar-SA"/>
        </w:rPr>
      </w:pPr>
      <w:r w:rsidRPr="00BD1447">
        <w:rPr>
          <w:rFonts w:eastAsia="Times New Roman" w:cs="Noto Sans"/>
          <w:szCs w:val="18"/>
          <w:lang w:val="es-ES" w:eastAsia="ar-SA"/>
        </w:rPr>
        <w:t>Presente.</w:t>
      </w:r>
    </w:p>
    <w:p w14:paraId="394B7B18" w14:textId="77777777" w:rsidR="00F9738C" w:rsidRPr="00BD1447" w:rsidRDefault="00F9738C" w:rsidP="00F9738C">
      <w:pPr>
        <w:rPr>
          <w:rFonts w:cs="Noto Sans"/>
          <w:b/>
          <w:bCs/>
          <w:szCs w:val="18"/>
        </w:rPr>
      </w:pPr>
    </w:p>
    <w:p w14:paraId="1FBE14BF" w14:textId="77777777" w:rsidR="00F9738C" w:rsidRPr="00BD1447" w:rsidRDefault="00F9738C" w:rsidP="00F9738C">
      <w:pPr>
        <w:ind w:right="193"/>
        <w:rPr>
          <w:rFonts w:cs="Noto Sans"/>
          <w:szCs w:val="18"/>
        </w:rPr>
      </w:pPr>
      <w:r w:rsidRPr="00BD1447">
        <w:rPr>
          <w:rFonts w:cs="Noto Sans"/>
          <w:szCs w:val="18"/>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BD1447">
        <w:rPr>
          <w:rFonts w:eastAsia="Times New Roman" w:cs="Noto Sans"/>
          <w:szCs w:val="18"/>
          <w:lang w:val="es-ES" w:eastAsia="ar-SA"/>
        </w:rPr>
        <w:t xml:space="preserve"> No.</w:t>
      </w:r>
      <w:r w:rsidRPr="00BD1447">
        <w:rPr>
          <w:rFonts w:cs="Noto Sans"/>
          <w:szCs w:val="18"/>
        </w:rPr>
        <w:t xml:space="preserve"> _________________</w:t>
      </w:r>
    </w:p>
    <w:p w14:paraId="5A2EB2BC" w14:textId="77777777" w:rsidR="00F9738C" w:rsidRPr="00BD1447" w:rsidRDefault="00F9738C" w:rsidP="00F9738C">
      <w:pPr>
        <w:rPr>
          <w:rFonts w:cs="Noto Sans"/>
          <w:szCs w:val="18"/>
        </w:rPr>
      </w:pPr>
    </w:p>
    <w:p w14:paraId="4C8BBDD9" w14:textId="77777777" w:rsidR="00F9738C" w:rsidRPr="00BD1447" w:rsidRDefault="00F9738C" w:rsidP="00BD1447">
      <w:pPr>
        <w:numPr>
          <w:ilvl w:val="0"/>
          <w:numId w:val="20"/>
        </w:numPr>
        <w:tabs>
          <w:tab w:val="clear" w:pos="720"/>
          <w:tab w:val="num" w:pos="426"/>
        </w:tabs>
        <w:suppressAutoHyphens/>
        <w:ind w:left="268" w:hangingChars="149" w:hanging="268"/>
        <w:rPr>
          <w:rFonts w:cs="Noto Sans"/>
          <w:b/>
          <w:bCs/>
          <w:szCs w:val="18"/>
        </w:rPr>
      </w:pPr>
      <w:r w:rsidRPr="00BD1447">
        <w:rPr>
          <w:rFonts w:cs="Noto Sans"/>
          <w:szCs w:val="18"/>
        </w:rPr>
        <w:t xml:space="preserve">Me permito manifestar </w:t>
      </w:r>
      <w:r w:rsidRPr="00BD1447">
        <w:rPr>
          <w:rFonts w:cs="Noto Sans"/>
          <w:b/>
          <w:szCs w:val="18"/>
        </w:rPr>
        <w:t>BAJO PROTESTA DE DECIR VERDAD</w:t>
      </w:r>
      <w:r w:rsidRPr="00BD1447">
        <w:rPr>
          <w:rFonts w:cs="Noto Sans"/>
          <w:szCs w:val="18"/>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7FF08B9" w14:textId="77777777" w:rsidR="00F9738C" w:rsidRPr="00BD1447" w:rsidRDefault="00F9738C" w:rsidP="00F9738C">
      <w:pPr>
        <w:rPr>
          <w:rFonts w:cs="Noto Sans"/>
          <w:b/>
          <w:bCs/>
          <w:szCs w:val="18"/>
        </w:rPr>
      </w:pPr>
    </w:p>
    <w:p w14:paraId="7DFE6158" w14:textId="77777777" w:rsidR="00F9738C" w:rsidRPr="00BD1447" w:rsidRDefault="00F9738C" w:rsidP="00F9738C">
      <w:pPr>
        <w:rPr>
          <w:rFonts w:cs="Noto Sans"/>
          <w:i/>
          <w:szCs w:val="18"/>
        </w:rPr>
      </w:pPr>
      <w:r w:rsidRPr="00BD1447">
        <w:rPr>
          <w:rFonts w:cs="Noto Sans"/>
          <w:b/>
          <w:i/>
          <w:szCs w:val="18"/>
        </w:rPr>
        <w:t>(EN CASO DE SER PERSONA FÍSICA, DEBERÁ SUSTITUIR EL PÁRRAFO ANTERIOR POR LO SIGUIENTE:</w:t>
      </w:r>
      <w:r w:rsidRPr="00BD1447">
        <w:rPr>
          <w:rFonts w:cs="Noto Sans"/>
          <w:i/>
          <w:szCs w:val="18"/>
        </w:rPr>
        <w:t xml:space="preserve"> “Me permito manifestar </w:t>
      </w:r>
      <w:r w:rsidRPr="00BD1447">
        <w:rPr>
          <w:rFonts w:cs="Noto Sans"/>
          <w:b/>
          <w:i/>
          <w:szCs w:val="18"/>
        </w:rPr>
        <w:t>BAJO PROTESTA DE DECIR VERDAD</w:t>
      </w:r>
      <w:r w:rsidRPr="00BD1447">
        <w:rPr>
          <w:rFonts w:cs="Noto Sans"/>
          <w:i/>
          <w:szCs w:val="18"/>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BD1447">
        <w:rPr>
          <w:rFonts w:cs="Noto Sans"/>
          <w:b/>
          <w:i/>
          <w:szCs w:val="18"/>
        </w:rPr>
        <w:t>EN CASO DE NO SER PERSONA FÍSICA PODRÁ ELIMINAR ESTE PÁRRAFO.</w:t>
      </w:r>
    </w:p>
    <w:p w14:paraId="22E95964" w14:textId="77777777" w:rsidR="00F9738C" w:rsidRPr="00BD1447" w:rsidRDefault="00F9738C" w:rsidP="00F9738C">
      <w:pPr>
        <w:rPr>
          <w:rFonts w:cs="Noto Sans"/>
          <w:b/>
          <w:bCs/>
          <w:szCs w:val="18"/>
        </w:rPr>
      </w:pPr>
    </w:p>
    <w:p w14:paraId="6D1724DF" w14:textId="77777777" w:rsidR="00F9738C" w:rsidRPr="00BD1447" w:rsidRDefault="00F9738C" w:rsidP="00F9738C">
      <w:pPr>
        <w:numPr>
          <w:ilvl w:val="0"/>
          <w:numId w:val="20"/>
        </w:numPr>
        <w:suppressAutoHyphens/>
        <w:ind w:left="0" w:firstLine="0"/>
        <w:rPr>
          <w:rFonts w:cs="Noto Sans"/>
          <w:b/>
          <w:bCs/>
          <w:szCs w:val="18"/>
        </w:rPr>
      </w:pPr>
      <w:r w:rsidRPr="00BD1447">
        <w:rPr>
          <w:rFonts w:cs="Noto Sans"/>
          <w:szCs w:val="18"/>
        </w:rPr>
        <w:t>Me permito manifestar que mi representada, así como el(los) producto(s) y servicios que oferto no se encuentran sancionados la SSA y COFEPRIS.</w:t>
      </w:r>
    </w:p>
    <w:p w14:paraId="2BEE6D28" w14:textId="77777777" w:rsidR="00F9738C" w:rsidRPr="00BD1447" w:rsidRDefault="00F9738C" w:rsidP="00F9738C">
      <w:pPr>
        <w:rPr>
          <w:rFonts w:cs="Noto Sans"/>
          <w:b/>
          <w:bCs/>
          <w:szCs w:val="18"/>
        </w:rPr>
      </w:pPr>
    </w:p>
    <w:p w14:paraId="74DE71F8" w14:textId="77777777" w:rsidR="00F9738C" w:rsidRPr="00BD1447" w:rsidRDefault="00F9738C" w:rsidP="00F9738C">
      <w:pPr>
        <w:numPr>
          <w:ilvl w:val="0"/>
          <w:numId w:val="20"/>
        </w:numPr>
        <w:suppressAutoHyphens/>
        <w:ind w:left="0" w:firstLine="0"/>
        <w:rPr>
          <w:rFonts w:cs="Noto Sans"/>
          <w:szCs w:val="18"/>
        </w:rPr>
      </w:pPr>
      <w:r w:rsidRPr="00BD1447">
        <w:rPr>
          <w:rFonts w:cs="Noto Sans"/>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4C71A27" w14:textId="77777777" w:rsidR="00F9738C" w:rsidRPr="00BD1447" w:rsidRDefault="00F9738C" w:rsidP="00F9738C">
      <w:pPr>
        <w:pStyle w:val="Prrafodelista"/>
        <w:ind w:left="0"/>
        <w:rPr>
          <w:rFonts w:cs="Noto Sans"/>
          <w:sz w:val="18"/>
          <w:szCs w:val="18"/>
        </w:rPr>
      </w:pPr>
    </w:p>
    <w:p w14:paraId="354302BD" w14:textId="77777777" w:rsidR="00F9738C" w:rsidRPr="00BD1447" w:rsidRDefault="00F9738C" w:rsidP="00F9738C">
      <w:pPr>
        <w:numPr>
          <w:ilvl w:val="0"/>
          <w:numId w:val="20"/>
        </w:numPr>
        <w:tabs>
          <w:tab w:val="clear" w:pos="720"/>
          <w:tab w:val="num" w:pos="851"/>
        </w:tabs>
        <w:suppressAutoHyphens/>
        <w:ind w:left="0" w:firstLine="0"/>
        <w:rPr>
          <w:rFonts w:cs="Noto Sans"/>
          <w:szCs w:val="18"/>
        </w:rPr>
      </w:pPr>
      <w:r w:rsidRPr="00BD1447">
        <w:rPr>
          <w:rFonts w:cs="Noto Sans"/>
          <w:szCs w:val="18"/>
        </w:rPr>
        <w:t xml:space="preserve">Me permito manifestar </w:t>
      </w:r>
      <w:r w:rsidRPr="00BD1447">
        <w:rPr>
          <w:rFonts w:cs="Noto Sans"/>
          <w:b/>
          <w:szCs w:val="18"/>
        </w:rPr>
        <w:t xml:space="preserve">BAJO PROTESTA DE DECIR VERDAD, </w:t>
      </w:r>
      <w:r w:rsidRPr="00BD1447">
        <w:rPr>
          <w:rFonts w:cs="Noto Sans"/>
          <w:szCs w:val="18"/>
        </w:rPr>
        <w:t>que la empresa que represento, que no ejecuta con otro participante acciones que impliquen o tengan por objeto obtener un beneficio o ventaja indebida en el procedimiento.</w:t>
      </w:r>
    </w:p>
    <w:p w14:paraId="66CCEBD1" w14:textId="77777777" w:rsidR="00F9738C" w:rsidRPr="00BD1447" w:rsidRDefault="00F9738C" w:rsidP="00F9738C">
      <w:pPr>
        <w:pStyle w:val="Prrafodelista"/>
        <w:tabs>
          <w:tab w:val="num" w:pos="851"/>
        </w:tabs>
        <w:ind w:left="0"/>
        <w:rPr>
          <w:rFonts w:cs="Noto Sans"/>
          <w:sz w:val="18"/>
          <w:szCs w:val="18"/>
        </w:rPr>
      </w:pPr>
    </w:p>
    <w:p w14:paraId="5E7FA4FD" w14:textId="77777777" w:rsidR="00F9738C" w:rsidRPr="00BD1447" w:rsidRDefault="00F9738C" w:rsidP="00F9738C">
      <w:pPr>
        <w:numPr>
          <w:ilvl w:val="0"/>
          <w:numId w:val="20"/>
        </w:numPr>
        <w:tabs>
          <w:tab w:val="clear" w:pos="720"/>
          <w:tab w:val="num" w:pos="851"/>
        </w:tabs>
        <w:suppressAutoHyphens/>
        <w:ind w:left="0" w:firstLine="0"/>
        <w:rPr>
          <w:rFonts w:cs="Noto Sans"/>
          <w:szCs w:val="18"/>
        </w:rPr>
      </w:pPr>
      <w:r w:rsidRPr="00BD1447">
        <w:rPr>
          <w:rFonts w:cs="Noto Sans"/>
          <w:szCs w:val="18"/>
        </w:rPr>
        <w:t xml:space="preserve">Me permito manifestar </w:t>
      </w:r>
      <w:r w:rsidRPr="00BD1447">
        <w:rPr>
          <w:rFonts w:cs="Noto Sans"/>
          <w:b/>
          <w:szCs w:val="18"/>
        </w:rPr>
        <w:t xml:space="preserve">BAJO PROTESTA DE DECIR VERDAD, </w:t>
      </w:r>
      <w:r w:rsidRPr="00BD1447">
        <w:rPr>
          <w:rFonts w:cs="Noto Sans"/>
          <w:szCs w:val="18"/>
        </w:rPr>
        <w:t xml:space="preserve">que la empresa que represento, </w:t>
      </w:r>
      <w:r w:rsidRPr="00BD1447">
        <w:rPr>
          <w:rFonts w:cs="Noto Sans"/>
          <w:color w:val="2E2E2E"/>
          <w:szCs w:val="18"/>
        </w:rPr>
        <w:t>en caso de resultar ganador, no podrá subcontratar a otro licitante que haya participado en el procedimiento.</w:t>
      </w:r>
    </w:p>
    <w:p w14:paraId="61E9659C" w14:textId="77777777" w:rsidR="00F9738C" w:rsidRPr="00BD1447" w:rsidRDefault="00F9738C" w:rsidP="00F9738C">
      <w:pPr>
        <w:pStyle w:val="Prrafodelista"/>
        <w:ind w:left="0"/>
        <w:rPr>
          <w:rFonts w:cs="Noto Sans"/>
          <w:sz w:val="18"/>
          <w:szCs w:val="18"/>
        </w:rPr>
      </w:pPr>
    </w:p>
    <w:p w14:paraId="51EBFA7F" w14:textId="77777777" w:rsidR="00F9738C" w:rsidRPr="00BD1447" w:rsidRDefault="00F9738C" w:rsidP="00F9738C">
      <w:pPr>
        <w:numPr>
          <w:ilvl w:val="0"/>
          <w:numId w:val="20"/>
        </w:numPr>
        <w:tabs>
          <w:tab w:val="clear" w:pos="720"/>
          <w:tab w:val="num" w:pos="851"/>
        </w:tabs>
        <w:suppressAutoHyphens/>
        <w:ind w:left="0" w:firstLine="0"/>
        <w:rPr>
          <w:rFonts w:cs="Noto Sans"/>
          <w:szCs w:val="18"/>
        </w:rPr>
      </w:pPr>
      <w:r w:rsidRPr="00BD1447">
        <w:rPr>
          <w:rFonts w:cs="Noto Sans"/>
          <w:szCs w:val="18"/>
        </w:rPr>
        <w:lastRenderedPageBreak/>
        <w:t xml:space="preserve">Me permito manifestar </w:t>
      </w:r>
      <w:r w:rsidRPr="00BD1447">
        <w:rPr>
          <w:rFonts w:cs="Noto Sans"/>
          <w:b/>
          <w:szCs w:val="18"/>
        </w:rPr>
        <w:t xml:space="preserve">BAJO PROTESTA DE DECIR VERDAD </w:t>
      </w:r>
      <w:r w:rsidRPr="00BD1447">
        <w:rPr>
          <w:rFonts w:cs="Noto Sans"/>
          <w:szCs w:val="18"/>
        </w:rPr>
        <w:t>que la empresa que represento, (</w:t>
      </w:r>
      <w:r w:rsidRPr="00BD1447">
        <w:rPr>
          <w:rFonts w:cs="Noto Sans"/>
          <w:b/>
          <w:color w:val="2E2E2E"/>
          <w:szCs w:val="18"/>
        </w:rPr>
        <w:t>afirmo o niego</w:t>
      </w:r>
      <w:r w:rsidRPr="00BD1447">
        <w:rPr>
          <w:rFonts w:cs="Noto Sans"/>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64F5B865" w14:textId="77777777" w:rsidR="00F9738C" w:rsidRPr="00BD1447" w:rsidRDefault="00F9738C" w:rsidP="00F9738C">
      <w:pPr>
        <w:suppressAutoHyphens/>
        <w:rPr>
          <w:rFonts w:cs="Noto Sans"/>
          <w:szCs w:val="18"/>
        </w:rPr>
      </w:pPr>
    </w:p>
    <w:p w14:paraId="41AFE7DD" w14:textId="77777777" w:rsidR="00F9738C" w:rsidRPr="00BD1447" w:rsidRDefault="00F9738C" w:rsidP="00F9738C">
      <w:pPr>
        <w:suppressAutoHyphens/>
        <w:spacing w:line="276" w:lineRule="auto"/>
        <w:ind w:right="49"/>
        <w:jc w:val="center"/>
        <w:rPr>
          <w:rFonts w:eastAsia="Times New Roman" w:cs="Noto Sans"/>
          <w:szCs w:val="18"/>
          <w:lang w:val="es-ES" w:eastAsia="ar-SA"/>
        </w:rPr>
      </w:pPr>
      <w:r w:rsidRPr="00BD1447">
        <w:rPr>
          <w:rFonts w:eastAsia="Times New Roman" w:cs="Noto Sans"/>
          <w:szCs w:val="18"/>
          <w:lang w:val="es-ES" w:eastAsia="ar-SA"/>
        </w:rPr>
        <w:t>Atentamente</w:t>
      </w:r>
    </w:p>
    <w:p w14:paraId="145ED5B7" w14:textId="77777777" w:rsidR="00F9738C" w:rsidRPr="00BD1447" w:rsidRDefault="00F9738C" w:rsidP="00F9738C">
      <w:pPr>
        <w:suppressAutoHyphens/>
        <w:spacing w:line="276" w:lineRule="auto"/>
        <w:ind w:right="49"/>
        <w:jc w:val="center"/>
        <w:rPr>
          <w:rFonts w:eastAsia="Times New Roman" w:cs="Noto Sans"/>
          <w:szCs w:val="18"/>
          <w:lang w:val="es-ES" w:eastAsia="ar-SA"/>
        </w:rPr>
      </w:pPr>
    </w:p>
    <w:p w14:paraId="15398B73" w14:textId="77777777" w:rsidR="00F9738C" w:rsidRPr="00BD1447" w:rsidRDefault="00F9738C" w:rsidP="00F9738C">
      <w:pPr>
        <w:suppressAutoHyphens/>
        <w:spacing w:line="276" w:lineRule="auto"/>
        <w:ind w:right="49"/>
        <w:jc w:val="center"/>
        <w:rPr>
          <w:rFonts w:eastAsia="Times New Roman" w:cs="Noto Sans"/>
          <w:szCs w:val="18"/>
          <w:lang w:val="es-ES" w:eastAsia="ar-SA"/>
        </w:rPr>
      </w:pPr>
      <w:r w:rsidRPr="00BD1447">
        <w:rPr>
          <w:rFonts w:eastAsia="Times New Roman" w:cs="Noto Sans"/>
          <w:szCs w:val="18"/>
          <w:lang w:val="es-ES" w:eastAsia="ar-SA"/>
        </w:rPr>
        <w:t xml:space="preserve"> (Nombre y firma del representante lega/persona facultada l)</w:t>
      </w:r>
    </w:p>
    <w:p w14:paraId="5BA77692" w14:textId="77777777" w:rsidR="00F9738C" w:rsidRPr="00BD1447" w:rsidRDefault="00F9738C" w:rsidP="00F9738C">
      <w:pPr>
        <w:suppressAutoHyphens/>
        <w:spacing w:line="276" w:lineRule="auto"/>
        <w:ind w:right="49"/>
        <w:jc w:val="center"/>
        <w:rPr>
          <w:rFonts w:eastAsia="Times New Roman" w:cs="Noto Sans"/>
          <w:szCs w:val="18"/>
          <w:lang w:val="es-ES" w:eastAsia="ar-SA"/>
        </w:rPr>
      </w:pPr>
      <w:r w:rsidRPr="00BD1447">
        <w:rPr>
          <w:rFonts w:eastAsia="Times New Roman" w:cs="Noto Sans"/>
          <w:szCs w:val="18"/>
          <w:lang w:val="es-ES" w:eastAsia="ar-SA"/>
        </w:rPr>
        <w:t>Representante legal de __________ (NOMBRE O RAZÓN SOCIAL DE LA EMPRESA) ______</w:t>
      </w:r>
    </w:p>
    <w:p w14:paraId="427C96EE" w14:textId="77777777" w:rsidR="00F9738C" w:rsidRPr="00BD1447" w:rsidRDefault="00F9738C" w:rsidP="00F9738C">
      <w:pPr>
        <w:spacing w:line="276" w:lineRule="auto"/>
        <w:rPr>
          <w:rFonts w:eastAsia="Times New Roman" w:cs="Noto Sans"/>
          <w:b/>
          <w:szCs w:val="18"/>
          <w:lang w:val="es-ES" w:eastAsia="ar-SA"/>
        </w:rPr>
      </w:pPr>
    </w:p>
    <w:p w14:paraId="50D16BC4" w14:textId="77777777" w:rsidR="008969F0" w:rsidRPr="00BD1447" w:rsidRDefault="00F9738C" w:rsidP="00F93F02">
      <w:pPr>
        <w:pStyle w:val="Ttulo2"/>
      </w:pPr>
      <w:bookmarkStart w:id="282" w:name="_Toc213768563"/>
      <w:bookmarkStart w:id="283" w:name="_Toc212448280"/>
      <w:r w:rsidRPr="00BD1447">
        <w:t>Nota: En caso de que el LICITANTE sea persona física, adecuar el formato</w:t>
      </w:r>
      <w:r w:rsidRPr="00BD1447">
        <w:rPr>
          <w:bCs/>
        </w:rPr>
        <w:br w:type="page"/>
      </w:r>
      <w:r w:rsidR="008969F0" w:rsidRPr="00BD1447">
        <w:lastRenderedPageBreak/>
        <w:t>FORMATO NO. 4</w:t>
      </w:r>
      <w:bookmarkEnd w:id="282"/>
      <w:r w:rsidR="008969F0" w:rsidRPr="00BD1447">
        <w:t xml:space="preserve"> </w:t>
      </w:r>
    </w:p>
    <w:p w14:paraId="45F266AE" w14:textId="0D2028C1" w:rsidR="001E7675" w:rsidRPr="00BD1447" w:rsidRDefault="008969F0" w:rsidP="00F93F02">
      <w:pPr>
        <w:pStyle w:val="Ttulo2"/>
      </w:pPr>
      <w:bookmarkStart w:id="284" w:name="_Toc213768564"/>
      <w:r w:rsidRPr="00BD1447">
        <w:t>MIPYMES</w:t>
      </w:r>
      <w:bookmarkEnd w:id="283"/>
      <w:bookmarkEnd w:id="284"/>
    </w:p>
    <w:p w14:paraId="718A3598" w14:textId="77777777" w:rsidR="006B1DA1" w:rsidRPr="00BD1447" w:rsidRDefault="006B1DA1" w:rsidP="006B1DA1">
      <w:pPr>
        <w:rPr>
          <w:rFonts w:cs="Noto Sans"/>
          <w:szCs w:val="18"/>
          <w:lang w:val="es-ES_tradnl" w:eastAsia="ar-SA"/>
        </w:rPr>
      </w:pPr>
    </w:p>
    <w:p w14:paraId="5E36F636" w14:textId="77777777" w:rsidR="006B1DA1" w:rsidRPr="00BD1447" w:rsidRDefault="006B1DA1" w:rsidP="006B1DA1">
      <w:pPr>
        <w:rPr>
          <w:rFonts w:cs="Noto Sans"/>
          <w:szCs w:val="18"/>
          <w:lang w:val="es-ES_tradnl" w:eastAsia="ar-SA"/>
        </w:rPr>
      </w:pPr>
    </w:p>
    <w:p w14:paraId="7F5A03E3" w14:textId="77777777" w:rsidR="001556C6" w:rsidRPr="00BD1447" w:rsidRDefault="001556C6" w:rsidP="008969F0">
      <w:pPr>
        <w:tabs>
          <w:tab w:val="left" w:leader="underscore" w:pos="6187"/>
          <w:tab w:val="left" w:leader="underscore" w:pos="7440"/>
          <w:tab w:val="left" w:leader="underscore" w:pos="9144"/>
        </w:tabs>
        <w:jc w:val="left"/>
        <w:rPr>
          <w:rFonts w:cs="Noto Sans"/>
          <w:b/>
          <w:noProof/>
          <w:szCs w:val="18"/>
        </w:rPr>
      </w:pPr>
      <w:r w:rsidRPr="00BD1447">
        <w:rPr>
          <w:rFonts w:cs="Noto Sans"/>
          <w:b/>
          <w:iCs/>
          <w:noProof/>
          <w:szCs w:val="18"/>
        </w:rPr>
        <w:t xml:space="preserve">Formato relativo al escrito solicitado en el </w:t>
      </w:r>
      <w:r w:rsidR="00E526CA" w:rsidRPr="00BD1447">
        <w:rPr>
          <w:rFonts w:cs="Noto Sans"/>
          <w:b/>
          <w:iCs/>
          <w:noProof/>
          <w:szCs w:val="18"/>
        </w:rPr>
        <w:t>numeral 4.1.5</w:t>
      </w:r>
      <w:r w:rsidRPr="00BD1447">
        <w:rPr>
          <w:rFonts w:cs="Noto Sans"/>
          <w:b/>
          <w:iCs/>
          <w:noProof/>
          <w:szCs w:val="18"/>
        </w:rPr>
        <w:t>.</w:t>
      </w:r>
    </w:p>
    <w:bookmarkEnd w:id="281"/>
    <w:p w14:paraId="25C832D5" w14:textId="77777777" w:rsidR="008969F0" w:rsidRPr="00BD1447" w:rsidRDefault="008969F0" w:rsidP="008969F0">
      <w:pPr>
        <w:jc w:val="left"/>
        <w:rPr>
          <w:rFonts w:cs="Noto Sans"/>
          <w:b/>
          <w:noProof/>
          <w:szCs w:val="18"/>
          <w:lang w:val="es-ES_tradnl"/>
        </w:rPr>
      </w:pPr>
    </w:p>
    <w:p w14:paraId="3B542422" w14:textId="77777777" w:rsidR="001E7675" w:rsidRPr="00BD1447" w:rsidRDefault="003559C7" w:rsidP="008969F0">
      <w:pPr>
        <w:jc w:val="left"/>
        <w:rPr>
          <w:rFonts w:cs="Noto Sans"/>
          <w:b/>
          <w:noProof/>
          <w:szCs w:val="18"/>
          <w:lang w:val="es-ES_tradnl"/>
        </w:rPr>
      </w:pPr>
      <w:r w:rsidRPr="00BD1447">
        <w:rPr>
          <w:rFonts w:cs="Noto Sans"/>
          <w:b/>
          <w:noProof/>
          <w:szCs w:val="18"/>
          <w:lang w:val="es-ES_tradnl"/>
        </w:rPr>
        <w:t>Formato de manifestación bajo protesta de decir verdad, de la estratificación de Micro, Pequeña o Mediana Empresa (MIPYMES)</w:t>
      </w:r>
    </w:p>
    <w:p w14:paraId="25FB122E" w14:textId="77777777" w:rsidR="001E7675" w:rsidRPr="00BD1447" w:rsidRDefault="001E7675" w:rsidP="00DA309B">
      <w:pPr>
        <w:rPr>
          <w:rFonts w:cs="Noto Sans"/>
          <w:noProof/>
          <w:szCs w:val="18"/>
          <w:lang w:val="es-ES_tradnl"/>
        </w:rPr>
      </w:pPr>
    </w:p>
    <w:p w14:paraId="2BF542C8" w14:textId="7A95CBD7" w:rsidR="00F33C5B" w:rsidRPr="00BD1447" w:rsidRDefault="00F33C5B" w:rsidP="00DA309B">
      <w:pPr>
        <w:jc w:val="right"/>
        <w:rPr>
          <w:rFonts w:eastAsia="Times New Roman" w:cs="Noto Sans"/>
          <w:szCs w:val="18"/>
          <w:lang w:eastAsia="es-ES"/>
        </w:rPr>
      </w:pPr>
      <w:r w:rsidRPr="00BD1447">
        <w:rPr>
          <w:rFonts w:eastAsia="Times New Roman" w:cs="Noto Sans"/>
          <w:szCs w:val="18"/>
          <w:lang w:eastAsia="es-ES"/>
        </w:rPr>
        <w:t xml:space="preserve">_________ </w:t>
      </w:r>
      <w:proofErr w:type="gramStart"/>
      <w:r w:rsidRPr="00BD1447">
        <w:rPr>
          <w:rFonts w:eastAsia="Times New Roman" w:cs="Noto Sans"/>
          <w:szCs w:val="18"/>
          <w:lang w:eastAsia="es-ES"/>
        </w:rPr>
        <w:t>de</w:t>
      </w:r>
      <w:proofErr w:type="gramEnd"/>
      <w:r w:rsidRPr="00BD1447">
        <w:rPr>
          <w:rFonts w:eastAsia="Times New Roman" w:cs="Noto Sans"/>
          <w:szCs w:val="18"/>
          <w:lang w:eastAsia="es-ES"/>
        </w:rPr>
        <w:t xml:space="preserve"> </w:t>
      </w:r>
      <w:r w:rsidRPr="00BD1447">
        <w:rPr>
          <w:rFonts w:eastAsia="Times New Roman" w:cs="Noto Sans"/>
          <w:szCs w:val="18"/>
          <w:highlight w:val="yellow"/>
          <w:lang w:eastAsia="es-ES"/>
        </w:rPr>
        <w:t xml:space="preserve">__________ </w:t>
      </w:r>
      <w:proofErr w:type="spellStart"/>
      <w:r w:rsidRPr="00BD1447">
        <w:rPr>
          <w:rFonts w:eastAsia="Times New Roman" w:cs="Noto Sans"/>
          <w:szCs w:val="18"/>
          <w:highlight w:val="yellow"/>
          <w:lang w:eastAsia="es-ES"/>
        </w:rPr>
        <w:t>de</w:t>
      </w:r>
      <w:proofErr w:type="spellEnd"/>
      <w:r w:rsidRPr="00BD1447">
        <w:rPr>
          <w:rFonts w:eastAsia="Times New Roman" w:cs="Noto Sans"/>
          <w:szCs w:val="18"/>
          <w:highlight w:val="yellow"/>
          <w:lang w:eastAsia="es-ES"/>
        </w:rPr>
        <w:t xml:space="preserve"> </w:t>
      </w:r>
      <w:r w:rsidR="00A73013" w:rsidRPr="00BD1447">
        <w:rPr>
          <w:rFonts w:eastAsia="Times New Roman" w:cs="Noto Sans"/>
          <w:szCs w:val="18"/>
          <w:highlight w:val="yellow"/>
          <w:lang w:eastAsia="es-ES"/>
        </w:rPr>
        <w:t>202</w:t>
      </w:r>
      <w:r w:rsidR="006837B9" w:rsidRPr="00BD1447">
        <w:rPr>
          <w:rFonts w:eastAsia="Times New Roman" w:cs="Noto Sans"/>
          <w:szCs w:val="18"/>
          <w:highlight w:val="yellow"/>
          <w:lang w:eastAsia="es-ES"/>
        </w:rPr>
        <w:t>5</w:t>
      </w:r>
      <w:r w:rsidRPr="00BD1447">
        <w:rPr>
          <w:rFonts w:eastAsia="Times New Roman" w:cs="Noto Sans"/>
          <w:szCs w:val="18"/>
          <w:highlight w:val="yellow"/>
          <w:lang w:eastAsia="es-ES"/>
        </w:rPr>
        <w:t xml:space="preserve">   (</w:t>
      </w:r>
      <w:r w:rsidRPr="00BD1447">
        <w:rPr>
          <w:rFonts w:eastAsia="Times New Roman" w:cs="Noto Sans"/>
          <w:b/>
          <w:szCs w:val="18"/>
          <w:highlight w:val="yellow"/>
          <w:lang w:eastAsia="es-ES"/>
        </w:rPr>
        <w:t>1</w:t>
      </w:r>
      <w:r w:rsidRPr="00BD1447">
        <w:rPr>
          <w:rFonts w:eastAsia="Times New Roman" w:cs="Noto Sans"/>
          <w:szCs w:val="18"/>
          <w:highlight w:val="yellow"/>
          <w:lang w:eastAsia="es-ES"/>
        </w:rPr>
        <w:t>)</w:t>
      </w:r>
    </w:p>
    <w:p w14:paraId="7B0FC4D9" w14:textId="77777777" w:rsidR="00F33C5B" w:rsidRPr="00BD1447" w:rsidRDefault="00F33C5B" w:rsidP="00DA309B">
      <w:pPr>
        <w:rPr>
          <w:rFonts w:eastAsia="Times New Roman" w:cs="Noto Sans"/>
          <w:szCs w:val="18"/>
          <w:lang w:eastAsia="es-ES"/>
        </w:rPr>
      </w:pPr>
    </w:p>
    <w:p w14:paraId="26FFC300" w14:textId="77777777" w:rsidR="00F33C5B" w:rsidRPr="00BD1447" w:rsidRDefault="00F33C5B" w:rsidP="00DA309B">
      <w:pPr>
        <w:rPr>
          <w:rFonts w:eastAsia="Times New Roman" w:cs="Noto Sans"/>
          <w:szCs w:val="18"/>
          <w:lang w:eastAsia="es-ES"/>
        </w:rPr>
      </w:pPr>
    </w:p>
    <w:p w14:paraId="3CE8AEBE" w14:textId="77777777" w:rsidR="00F33C5B" w:rsidRPr="00BD1447" w:rsidRDefault="00F33C5B" w:rsidP="00DA309B">
      <w:pPr>
        <w:rPr>
          <w:rFonts w:eastAsia="Times New Roman" w:cs="Noto Sans"/>
          <w:szCs w:val="18"/>
          <w:lang w:eastAsia="es-ES"/>
        </w:rPr>
      </w:pPr>
      <w:r w:rsidRPr="00BD1447">
        <w:rPr>
          <w:rFonts w:eastAsia="Times New Roman" w:cs="Noto Sans"/>
          <w:szCs w:val="18"/>
          <w:lang w:eastAsia="es-ES"/>
        </w:rPr>
        <w:t>_________ (</w:t>
      </w:r>
      <w:r w:rsidRPr="00BD1447">
        <w:rPr>
          <w:rFonts w:eastAsia="Times New Roman" w:cs="Noto Sans"/>
          <w:b/>
          <w:szCs w:val="18"/>
          <w:lang w:eastAsia="es-ES"/>
        </w:rPr>
        <w:t>2</w:t>
      </w:r>
      <w:proofErr w:type="gramStart"/>
      <w:r w:rsidRPr="00BD1447">
        <w:rPr>
          <w:rFonts w:eastAsia="Times New Roman" w:cs="Noto Sans"/>
          <w:szCs w:val="18"/>
          <w:lang w:eastAsia="es-ES"/>
        </w:rPr>
        <w:t>)_</w:t>
      </w:r>
      <w:proofErr w:type="gramEnd"/>
      <w:r w:rsidRPr="00BD1447">
        <w:rPr>
          <w:rFonts w:eastAsia="Times New Roman" w:cs="Noto Sans"/>
          <w:szCs w:val="18"/>
          <w:lang w:eastAsia="es-ES"/>
        </w:rPr>
        <w:t>_______</w:t>
      </w:r>
    </w:p>
    <w:p w14:paraId="45847D66" w14:textId="77777777" w:rsidR="00F33C5B" w:rsidRPr="00BD1447" w:rsidRDefault="00F33C5B" w:rsidP="00DA309B">
      <w:pPr>
        <w:rPr>
          <w:rFonts w:eastAsia="Times New Roman" w:cs="Noto Sans"/>
          <w:szCs w:val="18"/>
          <w:lang w:eastAsia="es-ES"/>
        </w:rPr>
      </w:pPr>
      <w:r w:rsidRPr="00BD1447">
        <w:rPr>
          <w:rFonts w:eastAsia="Times New Roman" w:cs="Noto Sans"/>
          <w:szCs w:val="18"/>
          <w:lang w:eastAsia="es-ES"/>
        </w:rPr>
        <w:t>P r e s e n t e.</w:t>
      </w:r>
    </w:p>
    <w:p w14:paraId="06CB8BBF" w14:textId="77777777" w:rsidR="00F33C5B" w:rsidRPr="00BD1447" w:rsidRDefault="00F33C5B" w:rsidP="00DA309B">
      <w:pPr>
        <w:rPr>
          <w:rFonts w:eastAsia="Times New Roman" w:cs="Noto Sans"/>
          <w:szCs w:val="18"/>
          <w:lang w:eastAsia="es-ES"/>
        </w:rPr>
      </w:pPr>
    </w:p>
    <w:p w14:paraId="49BCE21F" w14:textId="378F79F4" w:rsidR="00F33C5B" w:rsidRPr="00BD1447" w:rsidRDefault="00F33C5B" w:rsidP="00DA309B">
      <w:pPr>
        <w:rPr>
          <w:rFonts w:eastAsia="Times New Roman" w:cs="Noto Sans"/>
          <w:szCs w:val="18"/>
          <w:lang w:eastAsia="es-ES"/>
        </w:rPr>
      </w:pPr>
      <w:r w:rsidRPr="00BD1447">
        <w:rPr>
          <w:rFonts w:eastAsia="Times New Roman" w:cs="Noto Sans"/>
          <w:szCs w:val="18"/>
          <w:lang w:eastAsia="es-ES"/>
        </w:rPr>
        <w:t>Me refiero al procedimiento de _________</w:t>
      </w:r>
      <w:r w:rsidR="00C02FD0" w:rsidRPr="00BD1447">
        <w:rPr>
          <w:rFonts w:eastAsia="Times New Roman" w:cs="Noto Sans"/>
          <w:szCs w:val="18"/>
          <w:lang w:eastAsia="es-ES"/>
        </w:rPr>
        <w:t xml:space="preserve"> </w:t>
      </w:r>
      <w:r w:rsidRPr="00BD1447">
        <w:rPr>
          <w:rFonts w:eastAsia="Times New Roman" w:cs="Noto Sans"/>
          <w:szCs w:val="18"/>
          <w:lang w:eastAsia="es-ES"/>
        </w:rPr>
        <w:t>(</w:t>
      </w:r>
      <w:r w:rsidRPr="00BD1447">
        <w:rPr>
          <w:rFonts w:eastAsia="Times New Roman" w:cs="Noto Sans"/>
          <w:b/>
          <w:szCs w:val="18"/>
          <w:lang w:eastAsia="es-ES"/>
        </w:rPr>
        <w:t>3</w:t>
      </w:r>
      <w:r w:rsidRPr="00BD1447">
        <w:rPr>
          <w:rFonts w:eastAsia="Times New Roman" w:cs="Noto Sans"/>
          <w:szCs w:val="18"/>
          <w:lang w:eastAsia="es-ES"/>
        </w:rPr>
        <w:t>)</w:t>
      </w:r>
      <w:r w:rsidR="00C02FD0" w:rsidRPr="00BD1447">
        <w:rPr>
          <w:rFonts w:eastAsia="Times New Roman" w:cs="Noto Sans"/>
          <w:szCs w:val="18"/>
          <w:lang w:eastAsia="es-ES"/>
        </w:rPr>
        <w:t xml:space="preserve"> </w:t>
      </w:r>
      <w:r w:rsidRPr="00BD1447">
        <w:rPr>
          <w:rFonts w:eastAsia="Times New Roman" w:cs="Noto Sans"/>
          <w:szCs w:val="18"/>
          <w:lang w:eastAsia="es-ES"/>
        </w:rPr>
        <w:t>________ No. ________</w:t>
      </w:r>
      <w:r w:rsidR="00C02FD0" w:rsidRPr="00BD1447">
        <w:rPr>
          <w:rFonts w:eastAsia="Times New Roman" w:cs="Noto Sans"/>
          <w:szCs w:val="18"/>
          <w:lang w:eastAsia="es-ES"/>
        </w:rPr>
        <w:t xml:space="preserve"> </w:t>
      </w:r>
      <w:r w:rsidRPr="00BD1447">
        <w:rPr>
          <w:rFonts w:eastAsia="Times New Roman" w:cs="Noto Sans"/>
          <w:szCs w:val="18"/>
          <w:lang w:eastAsia="es-ES"/>
        </w:rPr>
        <w:t>(</w:t>
      </w:r>
      <w:r w:rsidRPr="00BD1447">
        <w:rPr>
          <w:rFonts w:eastAsia="Times New Roman" w:cs="Noto Sans"/>
          <w:b/>
          <w:szCs w:val="18"/>
          <w:lang w:eastAsia="es-ES"/>
        </w:rPr>
        <w:t>4</w:t>
      </w:r>
      <w:r w:rsidRPr="00BD1447">
        <w:rPr>
          <w:rFonts w:eastAsia="Times New Roman" w:cs="Noto Sans"/>
          <w:szCs w:val="18"/>
          <w:lang w:eastAsia="es-ES"/>
        </w:rPr>
        <w:t xml:space="preserve">) _______ en el que </w:t>
      </w:r>
      <w:r w:rsidR="00393A48" w:rsidRPr="00BD1447">
        <w:rPr>
          <w:rFonts w:eastAsia="Times New Roman" w:cs="Noto Sans"/>
          <w:szCs w:val="18"/>
          <w:lang w:eastAsia="es-ES"/>
        </w:rPr>
        <w:t>mí</w:t>
      </w:r>
      <w:r w:rsidRPr="00BD1447">
        <w:rPr>
          <w:rFonts w:eastAsia="Times New Roman" w:cs="Noto Sans"/>
          <w:szCs w:val="18"/>
          <w:lang w:eastAsia="es-ES"/>
        </w:rPr>
        <w:t xml:space="preserve"> representada, la empresa________</w:t>
      </w:r>
      <w:r w:rsidR="00393A48" w:rsidRPr="00BD1447">
        <w:rPr>
          <w:rFonts w:eastAsia="Times New Roman" w:cs="Noto Sans"/>
          <w:szCs w:val="18"/>
          <w:lang w:eastAsia="es-ES"/>
        </w:rPr>
        <w:t>_ (</w:t>
      </w:r>
      <w:r w:rsidRPr="00BD1447">
        <w:rPr>
          <w:rFonts w:eastAsia="Times New Roman" w:cs="Noto Sans"/>
          <w:b/>
          <w:szCs w:val="18"/>
          <w:lang w:eastAsia="es-ES"/>
        </w:rPr>
        <w:t>5</w:t>
      </w:r>
      <w:r w:rsidR="00393A48" w:rsidRPr="00BD1447">
        <w:rPr>
          <w:rFonts w:eastAsia="Times New Roman" w:cs="Noto Sans"/>
          <w:szCs w:val="18"/>
          <w:lang w:eastAsia="es-ES"/>
        </w:rPr>
        <w:t>) _</w:t>
      </w:r>
      <w:r w:rsidRPr="00BD1447">
        <w:rPr>
          <w:rFonts w:eastAsia="Times New Roman" w:cs="Noto Sans"/>
          <w:szCs w:val="18"/>
          <w:lang w:eastAsia="es-ES"/>
        </w:rPr>
        <w:t>_______, participa a través de la presente proposición.</w:t>
      </w:r>
    </w:p>
    <w:p w14:paraId="6E3BA0E4" w14:textId="77777777" w:rsidR="00F33C5B" w:rsidRPr="00BD1447" w:rsidRDefault="00F33C5B" w:rsidP="00DA309B">
      <w:pPr>
        <w:rPr>
          <w:rFonts w:eastAsia="Times New Roman" w:cs="Noto Sans"/>
          <w:szCs w:val="18"/>
          <w:lang w:eastAsia="es-ES"/>
        </w:rPr>
      </w:pPr>
    </w:p>
    <w:p w14:paraId="00983EAC" w14:textId="77777777" w:rsidR="00F33C5B" w:rsidRPr="00BD1447" w:rsidRDefault="00F33C5B" w:rsidP="00DA309B">
      <w:pPr>
        <w:rPr>
          <w:rFonts w:eastAsia="Times New Roman" w:cs="Noto Sans"/>
          <w:szCs w:val="18"/>
          <w:lang w:eastAsia="es-ES"/>
        </w:rPr>
      </w:pPr>
      <w:r w:rsidRPr="00BD1447">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BD1447">
        <w:rPr>
          <w:rFonts w:eastAsia="Times New Roman" w:cs="Noto Sans"/>
          <w:b/>
          <w:szCs w:val="18"/>
          <w:lang w:eastAsia="es-ES"/>
        </w:rPr>
        <w:t>MANIFIESTO BAJO PROTESTA DE DECIR VERDAD</w:t>
      </w:r>
      <w:r w:rsidRPr="00BD1447">
        <w:rPr>
          <w:rFonts w:eastAsia="Times New Roman" w:cs="Noto Sans"/>
          <w:szCs w:val="18"/>
          <w:lang w:eastAsia="es-ES"/>
        </w:rPr>
        <w:t xml:space="preserve"> que mi representada está constituida conforme a las leyes mexicanas, con Registro Federal de Contribuyentes _________(</w:t>
      </w:r>
      <w:r w:rsidRPr="00BD1447">
        <w:rPr>
          <w:rFonts w:eastAsia="Times New Roman" w:cs="Noto Sans"/>
          <w:b/>
          <w:szCs w:val="18"/>
          <w:lang w:eastAsia="es-ES"/>
        </w:rPr>
        <w:t>6</w:t>
      </w:r>
      <w:r w:rsidRPr="00BD1447">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BD1447">
        <w:rPr>
          <w:rFonts w:eastAsia="Times New Roman" w:cs="Noto Sans"/>
          <w:b/>
          <w:szCs w:val="18"/>
          <w:lang w:eastAsia="es-ES"/>
        </w:rPr>
        <w:t>7</w:t>
      </w:r>
      <w:r w:rsidRPr="00BD1447">
        <w:rPr>
          <w:rFonts w:eastAsia="Times New Roman" w:cs="Noto Sans"/>
          <w:szCs w:val="18"/>
          <w:lang w:eastAsia="es-ES"/>
        </w:rPr>
        <w:t>)________, con base en lo cual se estatifica como una empresa _________(</w:t>
      </w:r>
      <w:r w:rsidRPr="00BD1447">
        <w:rPr>
          <w:rFonts w:eastAsia="Times New Roman" w:cs="Noto Sans"/>
          <w:b/>
          <w:szCs w:val="18"/>
          <w:lang w:eastAsia="es-ES"/>
        </w:rPr>
        <w:t>8</w:t>
      </w:r>
      <w:r w:rsidRPr="00BD1447">
        <w:rPr>
          <w:rFonts w:eastAsia="Times New Roman" w:cs="Noto Sans"/>
          <w:szCs w:val="18"/>
          <w:lang w:eastAsia="es-ES"/>
        </w:rPr>
        <w:t>)________.</w:t>
      </w:r>
    </w:p>
    <w:p w14:paraId="6BA8F910" w14:textId="77777777" w:rsidR="00F33C5B" w:rsidRPr="00BD1447" w:rsidRDefault="00F33C5B" w:rsidP="00DA309B">
      <w:pPr>
        <w:rPr>
          <w:rFonts w:eastAsia="Times New Roman" w:cs="Noto Sans"/>
          <w:szCs w:val="18"/>
          <w:lang w:eastAsia="es-ES"/>
        </w:rPr>
      </w:pPr>
    </w:p>
    <w:p w14:paraId="4C67DDF0" w14:textId="77777777" w:rsidR="00F33C5B" w:rsidRPr="00BD1447" w:rsidRDefault="00F33C5B" w:rsidP="00DA309B">
      <w:pPr>
        <w:rPr>
          <w:rFonts w:eastAsia="Times New Roman" w:cs="Noto Sans"/>
          <w:szCs w:val="18"/>
          <w:lang w:eastAsia="es-ES"/>
        </w:rPr>
      </w:pPr>
      <w:r w:rsidRPr="00BD1447">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BD1447" w:rsidRDefault="00F33C5B" w:rsidP="00DA309B">
      <w:pPr>
        <w:rPr>
          <w:rFonts w:eastAsia="Times New Roman" w:cs="Noto Sans"/>
          <w:szCs w:val="18"/>
          <w:lang w:eastAsia="es-ES"/>
        </w:rPr>
      </w:pPr>
    </w:p>
    <w:p w14:paraId="4A8244D5" w14:textId="77777777" w:rsidR="00F33C5B" w:rsidRPr="00BD1447" w:rsidRDefault="00F33C5B" w:rsidP="00DA309B">
      <w:pPr>
        <w:rPr>
          <w:rFonts w:eastAsia="Times New Roman" w:cs="Noto Sans"/>
          <w:szCs w:val="18"/>
          <w:lang w:eastAsia="es-ES"/>
        </w:rPr>
      </w:pPr>
    </w:p>
    <w:p w14:paraId="02978DC1" w14:textId="77777777" w:rsidR="00F33C5B" w:rsidRPr="00BD1447" w:rsidRDefault="00F33C5B" w:rsidP="00DA309B">
      <w:pPr>
        <w:jc w:val="center"/>
        <w:rPr>
          <w:rFonts w:eastAsia="Times New Roman" w:cs="Noto Sans"/>
          <w:b/>
          <w:szCs w:val="18"/>
          <w:lang w:eastAsia="es-ES"/>
        </w:rPr>
      </w:pPr>
      <w:r w:rsidRPr="00BD1447">
        <w:rPr>
          <w:rFonts w:eastAsia="Times New Roman" w:cs="Noto Sans"/>
          <w:b/>
          <w:szCs w:val="18"/>
          <w:lang w:eastAsia="es-ES"/>
        </w:rPr>
        <w:t>A T E N T A M E N T E</w:t>
      </w:r>
    </w:p>
    <w:p w14:paraId="0B25C795" w14:textId="77777777" w:rsidR="00F33C5B" w:rsidRPr="00BD1447" w:rsidRDefault="00F33C5B" w:rsidP="00DA309B">
      <w:pPr>
        <w:jc w:val="center"/>
        <w:rPr>
          <w:rFonts w:eastAsia="Times New Roman" w:cs="Noto Sans"/>
          <w:szCs w:val="18"/>
          <w:lang w:eastAsia="es-ES"/>
        </w:rPr>
      </w:pPr>
    </w:p>
    <w:p w14:paraId="436667E3" w14:textId="364AAE3A" w:rsidR="00F33C5B" w:rsidRPr="00BD1447" w:rsidRDefault="00F33C5B" w:rsidP="00DA309B">
      <w:pPr>
        <w:jc w:val="center"/>
        <w:rPr>
          <w:rFonts w:eastAsia="Times New Roman" w:cs="Noto Sans"/>
          <w:szCs w:val="18"/>
          <w:lang w:eastAsia="es-ES"/>
        </w:rPr>
      </w:pPr>
      <w:r w:rsidRPr="00BD1447">
        <w:rPr>
          <w:rFonts w:eastAsia="Times New Roman" w:cs="Noto Sans"/>
          <w:szCs w:val="18"/>
          <w:lang w:eastAsia="es-ES"/>
        </w:rPr>
        <w:t>___________</w:t>
      </w:r>
      <w:r w:rsidR="00C02FD0" w:rsidRPr="00BD1447">
        <w:rPr>
          <w:rFonts w:eastAsia="Times New Roman" w:cs="Noto Sans"/>
          <w:szCs w:val="18"/>
          <w:lang w:eastAsia="es-ES"/>
        </w:rPr>
        <w:t xml:space="preserve"> </w:t>
      </w:r>
      <w:r w:rsidRPr="00BD1447">
        <w:rPr>
          <w:rFonts w:eastAsia="Times New Roman" w:cs="Noto Sans"/>
          <w:szCs w:val="18"/>
          <w:lang w:eastAsia="es-ES"/>
        </w:rPr>
        <w:t>(</w:t>
      </w:r>
      <w:r w:rsidRPr="00BD1447">
        <w:rPr>
          <w:rFonts w:eastAsia="Times New Roman" w:cs="Noto Sans"/>
          <w:b/>
          <w:szCs w:val="18"/>
          <w:lang w:eastAsia="es-ES"/>
        </w:rPr>
        <w:t>9</w:t>
      </w:r>
      <w:r w:rsidR="00393A48" w:rsidRPr="00BD1447">
        <w:rPr>
          <w:rFonts w:eastAsia="Times New Roman" w:cs="Noto Sans"/>
          <w:szCs w:val="18"/>
          <w:lang w:eastAsia="es-ES"/>
        </w:rPr>
        <w:t>) _</w:t>
      </w:r>
      <w:r w:rsidRPr="00BD1447">
        <w:rPr>
          <w:rFonts w:eastAsia="Times New Roman" w:cs="Noto Sans"/>
          <w:szCs w:val="18"/>
          <w:lang w:eastAsia="es-ES"/>
        </w:rPr>
        <w:t>___________</w:t>
      </w:r>
    </w:p>
    <w:p w14:paraId="4AAC483F" w14:textId="77777777" w:rsidR="001E7675" w:rsidRPr="00BD1447" w:rsidRDefault="001E7675" w:rsidP="00DA309B">
      <w:pPr>
        <w:jc w:val="center"/>
        <w:rPr>
          <w:rFonts w:cs="Noto Sans"/>
          <w:bCs/>
          <w:noProof/>
          <w:szCs w:val="18"/>
          <w:lang w:val="es-ES_tradnl"/>
        </w:rPr>
      </w:pPr>
    </w:p>
    <w:p w14:paraId="4E5C6CCE" w14:textId="77777777" w:rsidR="001E7675" w:rsidRPr="00BD1447" w:rsidRDefault="001E7675" w:rsidP="00DA309B">
      <w:pPr>
        <w:rPr>
          <w:rFonts w:cs="Noto Sans"/>
          <w:noProof/>
          <w:szCs w:val="18"/>
          <w:lang w:val="es-ES_tradnl"/>
        </w:rPr>
      </w:pPr>
      <w:r w:rsidRPr="00BD1447">
        <w:rPr>
          <w:rFonts w:cs="Noto Sans"/>
          <w:noProof/>
          <w:szCs w:val="18"/>
          <w:lang w:val="es-ES_tradnl"/>
        </w:rPr>
        <w:br w:type="page"/>
      </w:r>
    </w:p>
    <w:p w14:paraId="4AC70575" w14:textId="77777777" w:rsidR="001E7675" w:rsidRPr="00BD1447" w:rsidRDefault="001E7675" w:rsidP="00024542">
      <w:pPr>
        <w:jc w:val="center"/>
        <w:rPr>
          <w:rFonts w:eastAsia="Times New Roman" w:cs="Noto Sans"/>
          <w:b/>
          <w:bCs/>
          <w:noProof/>
          <w:kern w:val="1"/>
          <w:szCs w:val="18"/>
          <w:lang w:val="es-ES_tradnl" w:eastAsia="ar-SA"/>
        </w:rPr>
      </w:pPr>
      <w:r w:rsidRPr="00BD1447">
        <w:rPr>
          <w:rFonts w:cs="Noto Sans"/>
          <w:b/>
          <w:noProof/>
          <w:szCs w:val="18"/>
          <w:lang w:val="es-ES_tradnl"/>
        </w:rPr>
        <w:lastRenderedPageBreak/>
        <w:t>Instructivo</w:t>
      </w:r>
      <w:r w:rsidRPr="00BD1447">
        <w:rPr>
          <w:rFonts w:eastAsia="Times New Roman" w:cs="Noto Sans"/>
          <w:b/>
          <w:bCs/>
          <w:noProof/>
          <w:kern w:val="1"/>
          <w:szCs w:val="18"/>
          <w:lang w:val="es-ES_tradnl" w:eastAsia="ar-SA"/>
        </w:rPr>
        <w:t xml:space="preserve"> de llenado </w:t>
      </w:r>
      <w:r w:rsidR="00F33C5B" w:rsidRPr="00BD1447">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BD1447" w:rsidRDefault="001E7675" w:rsidP="00DA309B">
      <w:pPr>
        <w:rPr>
          <w:rFonts w:cs="Noto Sans"/>
          <w:noProof/>
          <w:szCs w:val="18"/>
          <w:lang w:val="es-ES_tradnl"/>
        </w:rPr>
      </w:pPr>
    </w:p>
    <w:p w14:paraId="5A5E0937" w14:textId="77777777" w:rsidR="001E7675" w:rsidRPr="00BD1447" w:rsidRDefault="003559C7" w:rsidP="00DA309B">
      <w:pPr>
        <w:rPr>
          <w:rFonts w:cs="Noto Sans"/>
          <w:b/>
          <w:noProof/>
          <w:szCs w:val="18"/>
          <w:lang w:val="es-ES_tradnl"/>
        </w:rPr>
      </w:pPr>
      <w:r w:rsidRPr="00BD1447">
        <w:rPr>
          <w:rFonts w:cs="Noto Sans"/>
          <w:b/>
          <w:noProof/>
          <w:szCs w:val="18"/>
          <w:lang w:val="es-ES_tradnl"/>
        </w:rPr>
        <w:t>Descripción</w:t>
      </w:r>
    </w:p>
    <w:p w14:paraId="64945866" w14:textId="77777777" w:rsidR="003559C7" w:rsidRPr="00BD1447" w:rsidRDefault="003559C7" w:rsidP="00DA309B">
      <w:pPr>
        <w:rPr>
          <w:rFonts w:cs="Noto Sans"/>
          <w:noProof/>
          <w:szCs w:val="18"/>
          <w:lang w:val="es-ES_tradnl"/>
        </w:rPr>
      </w:pPr>
      <w:r w:rsidRPr="00BD1447">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BD1447" w:rsidRDefault="001E7675" w:rsidP="00DA309B">
      <w:pPr>
        <w:rPr>
          <w:rFonts w:cs="Noto Sans"/>
          <w:noProof/>
          <w:szCs w:val="18"/>
          <w:lang w:val="es-ES_tradnl"/>
        </w:rPr>
      </w:pPr>
    </w:p>
    <w:p w14:paraId="474C1035" w14:textId="77777777" w:rsidR="001E7675" w:rsidRPr="00BD1447" w:rsidRDefault="001E7675" w:rsidP="00DA309B">
      <w:pPr>
        <w:rPr>
          <w:rFonts w:cs="Noto Sans"/>
          <w:b/>
          <w:noProof/>
          <w:szCs w:val="18"/>
          <w:lang w:val="es-ES_tradnl"/>
        </w:rPr>
      </w:pPr>
    </w:p>
    <w:p w14:paraId="4C169FBD" w14:textId="77777777" w:rsidR="003559C7" w:rsidRPr="00BD1447" w:rsidRDefault="003559C7" w:rsidP="00DA309B">
      <w:pPr>
        <w:rPr>
          <w:rFonts w:cs="Noto Sans"/>
          <w:b/>
          <w:noProof/>
          <w:szCs w:val="18"/>
          <w:lang w:val="es-ES_tradnl"/>
        </w:rPr>
      </w:pPr>
      <w:r w:rsidRPr="00BD1447">
        <w:rPr>
          <w:rFonts w:cs="Noto Sans"/>
          <w:b/>
          <w:noProof/>
          <w:szCs w:val="18"/>
          <w:lang w:val="es-ES_tradnl"/>
        </w:rPr>
        <w:t>Instructivo de llenado</w:t>
      </w:r>
    </w:p>
    <w:p w14:paraId="1AFAF160" w14:textId="77777777" w:rsidR="003559C7" w:rsidRPr="00BD1447" w:rsidRDefault="003559C7" w:rsidP="00DA309B">
      <w:pPr>
        <w:rPr>
          <w:rFonts w:cs="Noto Sans"/>
          <w:szCs w:val="18"/>
        </w:rPr>
      </w:pPr>
      <w:r w:rsidRPr="00BD1447">
        <w:rPr>
          <w:rFonts w:cs="Noto Sans"/>
          <w:szCs w:val="18"/>
        </w:rPr>
        <w:t>Llenar los campos conforme aplique tomando en cuenta los rangos previstos en el Acuerdo antes mencionado.</w:t>
      </w:r>
    </w:p>
    <w:p w14:paraId="280AAFF1" w14:textId="77777777" w:rsidR="003559C7" w:rsidRPr="00BD1447" w:rsidRDefault="003559C7" w:rsidP="00DA309B">
      <w:pPr>
        <w:rPr>
          <w:rFonts w:cs="Noto Sans"/>
          <w:szCs w:val="18"/>
        </w:rPr>
      </w:pPr>
    </w:p>
    <w:p w14:paraId="3D0C6FA4" w14:textId="77777777" w:rsidR="003559C7" w:rsidRPr="00BD1447" w:rsidRDefault="003559C7" w:rsidP="00DA309B">
      <w:pPr>
        <w:rPr>
          <w:rFonts w:cs="Noto Sans"/>
          <w:szCs w:val="18"/>
        </w:rPr>
      </w:pPr>
      <w:r w:rsidRPr="00BD1447">
        <w:rPr>
          <w:rFonts w:cs="Noto Sans"/>
          <w:szCs w:val="18"/>
        </w:rPr>
        <w:t>1. Señalar la fecha de suscripción del documento.</w:t>
      </w:r>
    </w:p>
    <w:p w14:paraId="2123BE2C" w14:textId="77777777" w:rsidR="00F33C5B" w:rsidRPr="00BD1447" w:rsidRDefault="00F33C5B" w:rsidP="00DA309B">
      <w:pPr>
        <w:rPr>
          <w:rFonts w:cs="Noto Sans"/>
          <w:szCs w:val="18"/>
        </w:rPr>
      </w:pPr>
    </w:p>
    <w:p w14:paraId="73435E6B" w14:textId="77777777" w:rsidR="003559C7" w:rsidRPr="00BD1447" w:rsidRDefault="003559C7" w:rsidP="00DA309B">
      <w:pPr>
        <w:rPr>
          <w:rFonts w:cs="Noto Sans"/>
          <w:szCs w:val="18"/>
        </w:rPr>
      </w:pPr>
      <w:r w:rsidRPr="00BD1447">
        <w:rPr>
          <w:rFonts w:cs="Noto Sans"/>
          <w:szCs w:val="18"/>
        </w:rPr>
        <w:t>2. Anotar el nombre de la convocante.</w:t>
      </w:r>
    </w:p>
    <w:p w14:paraId="7A8A372A" w14:textId="77777777" w:rsidR="00F33C5B" w:rsidRPr="00BD1447" w:rsidRDefault="00F33C5B" w:rsidP="00DA309B">
      <w:pPr>
        <w:rPr>
          <w:rFonts w:cs="Noto Sans"/>
          <w:szCs w:val="18"/>
        </w:rPr>
      </w:pPr>
    </w:p>
    <w:p w14:paraId="23732FAF" w14:textId="77777777" w:rsidR="003559C7" w:rsidRPr="00BD1447" w:rsidRDefault="003559C7" w:rsidP="00DA309B">
      <w:pPr>
        <w:rPr>
          <w:rFonts w:cs="Noto Sans"/>
          <w:szCs w:val="18"/>
        </w:rPr>
      </w:pPr>
      <w:r w:rsidRPr="00BD1447">
        <w:rPr>
          <w:rFonts w:cs="Noto Sans"/>
          <w:szCs w:val="18"/>
        </w:rPr>
        <w:t>3. Precisar el procedimiento de contratación de que se trate (</w:t>
      </w:r>
      <w:r w:rsidR="00F76F4C" w:rsidRPr="00BD1447">
        <w:rPr>
          <w:rFonts w:cs="Noto Sans"/>
          <w:szCs w:val="18"/>
        </w:rPr>
        <w:t>Adjudicación Directa</w:t>
      </w:r>
      <w:r w:rsidRPr="00BD1447">
        <w:rPr>
          <w:rFonts w:cs="Noto Sans"/>
          <w:szCs w:val="18"/>
        </w:rPr>
        <w:t xml:space="preserve"> o invitación a cuando menos tres personas).</w:t>
      </w:r>
    </w:p>
    <w:p w14:paraId="14F915EF" w14:textId="77777777" w:rsidR="00F33C5B" w:rsidRPr="00BD1447" w:rsidRDefault="00F33C5B" w:rsidP="00DA309B">
      <w:pPr>
        <w:rPr>
          <w:rFonts w:cs="Noto Sans"/>
          <w:szCs w:val="18"/>
        </w:rPr>
      </w:pPr>
    </w:p>
    <w:p w14:paraId="32CB1EA2" w14:textId="4DB961AE" w:rsidR="003559C7" w:rsidRPr="00BD1447" w:rsidRDefault="003559C7" w:rsidP="00DA309B">
      <w:pPr>
        <w:rPr>
          <w:rFonts w:cs="Noto Sans"/>
          <w:szCs w:val="18"/>
        </w:rPr>
      </w:pPr>
      <w:r w:rsidRPr="00BD1447">
        <w:rPr>
          <w:rFonts w:cs="Noto Sans"/>
          <w:szCs w:val="18"/>
        </w:rPr>
        <w:t>4. Indicar el número de procedimiento de contratación asignado por</w:t>
      </w:r>
      <w:r w:rsidR="005C2A3F" w:rsidRPr="00BD1447">
        <w:rPr>
          <w:rFonts w:cs="Noto Sans"/>
          <w:szCs w:val="18"/>
        </w:rPr>
        <w:t xml:space="preserve"> la Plataforma Digital de Contrataciones </w:t>
      </w:r>
      <w:proofErr w:type="spellStart"/>
      <w:r w:rsidR="005C2A3F" w:rsidRPr="00BD1447">
        <w:rPr>
          <w:rFonts w:cs="Noto Sans"/>
          <w:szCs w:val="18"/>
        </w:rPr>
        <w:t>Publicas</w:t>
      </w:r>
      <w:proofErr w:type="spellEnd"/>
      <w:r w:rsidR="005C2A3F" w:rsidRPr="00BD1447">
        <w:rPr>
          <w:rFonts w:cs="Noto Sans"/>
          <w:szCs w:val="18"/>
        </w:rPr>
        <w:t xml:space="preserve">, </w:t>
      </w:r>
      <w:r w:rsidR="000774B3" w:rsidRPr="00BD1447">
        <w:rPr>
          <w:rFonts w:cs="Noto Sans"/>
          <w:szCs w:val="18"/>
        </w:rPr>
        <w:t>Compras MX</w:t>
      </w:r>
      <w:r w:rsidRPr="00BD1447">
        <w:rPr>
          <w:rFonts w:cs="Noto Sans"/>
          <w:szCs w:val="18"/>
        </w:rPr>
        <w:t>.</w:t>
      </w:r>
    </w:p>
    <w:p w14:paraId="3562F828" w14:textId="77777777" w:rsidR="00F33C5B" w:rsidRPr="00BD1447" w:rsidRDefault="00F33C5B" w:rsidP="00DA309B">
      <w:pPr>
        <w:rPr>
          <w:rFonts w:cs="Noto Sans"/>
          <w:szCs w:val="18"/>
        </w:rPr>
      </w:pPr>
    </w:p>
    <w:p w14:paraId="30D6DF10" w14:textId="77777777" w:rsidR="003559C7" w:rsidRPr="00BD1447" w:rsidRDefault="003559C7" w:rsidP="00DA309B">
      <w:pPr>
        <w:rPr>
          <w:rFonts w:cs="Noto Sans"/>
          <w:szCs w:val="18"/>
        </w:rPr>
      </w:pPr>
      <w:r w:rsidRPr="00BD1447">
        <w:rPr>
          <w:rFonts w:cs="Noto Sans"/>
          <w:szCs w:val="18"/>
        </w:rPr>
        <w:t>5. Anotar el nombre, razón social o denominación del licitante.</w:t>
      </w:r>
    </w:p>
    <w:p w14:paraId="3E383C0F" w14:textId="77777777" w:rsidR="00F33C5B" w:rsidRPr="00BD1447" w:rsidRDefault="00F33C5B" w:rsidP="00DA309B">
      <w:pPr>
        <w:rPr>
          <w:rFonts w:cs="Noto Sans"/>
          <w:szCs w:val="18"/>
        </w:rPr>
      </w:pPr>
    </w:p>
    <w:p w14:paraId="0E64DDB9" w14:textId="77777777" w:rsidR="003559C7" w:rsidRPr="00BD1447" w:rsidRDefault="003559C7" w:rsidP="00DA309B">
      <w:pPr>
        <w:rPr>
          <w:rFonts w:cs="Noto Sans"/>
          <w:szCs w:val="18"/>
        </w:rPr>
      </w:pPr>
      <w:r w:rsidRPr="00BD1447">
        <w:rPr>
          <w:rFonts w:cs="Noto Sans"/>
          <w:szCs w:val="18"/>
        </w:rPr>
        <w:t>6. Indicar el Registro Federal de Contribuyentes del licitante.</w:t>
      </w:r>
    </w:p>
    <w:p w14:paraId="4E9AC69E" w14:textId="77777777" w:rsidR="00F33C5B" w:rsidRPr="00BD1447" w:rsidRDefault="00F33C5B" w:rsidP="00DA309B">
      <w:pPr>
        <w:rPr>
          <w:rFonts w:cs="Noto Sans"/>
          <w:szCs w:val="18"/>
        </w:rPr>
      </w:pPr>
    </w:p>
    <w:p w14:paraId="22C26F05" w14:textId="77777777" w:rsidR="003559C7" w:rsidRPr="00BD1447" w:rsidRDefault="003559C7" w:rsidP="00DA309B">
      <w:pPr>
        <w:rPr>
          <w:rFonts w:cs="Noto Sans"/>
          <w:szCs w:val="18"/>
        </w:rPr>
      </w:pPr>
      <w:r w:rsidRPr="00BD1447">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22" w:history="1">
        <w:r w:rsidR="00F33C5B" w:rsidRPr="00BD1447">
          <w:rPr>
            <w:rStyle w:val="Hipervnculo"/>
            <w:rFonts w:cs="Noto Sans"/>
            <w:color w:val="auto"/>
            <w:szCs w:val="18"/>
          </w:rPr>
          <w:t>http://www.comprasdegobierno.gob.mx/calculadora</w:t>
        </w:r>
      </w:hyperlink>
      <w:r w:rsidR="00F33C5B" w:rsidRPr="00BD1447">
        <w:rPr>
          <w:rFonts w:cs="Noto Sans"/>
          <w:szCs w:val="18"/>
        </w:rPr>
        <w:t xml:space="preserve"> </w:t>
      </w:r>
    </w:p>
    <w:p w14:paraId="1829E192" w14:textId="77777777" w:rsidR="003559C7" w:rsidRPr="00BD1447" w:rsidRDefault="003559C7" w:rsidP="00DA309B">
      <w:pPr>
        <w:rPr>
          <w:rFonts w:cs="Noto Sans"/>
          <w:szCs w:val="18"/>
        </w:rPr>
      </w:pPr>
      <w:r w:rsidRPr="00BD1447">
        <w:rPr>
          <w:rFonts w:cs="Noto Sans"/>
          <w:szCs w:val="18"/>
        </w:rPr>
        <w:t>Para el concepto “Trabajadores”, utilizar el total de los trabajadores con los que cuenta la empresa a la fecha de la emisión de la manifestación.</w:t>
      </w:r>
    </w:p>
    <w:p w14:paraId="19BF4DD9" w14:textId="77777777" w:rsidR="003559C7" w:rsidRPr="00BD1447" w:rsidRDefault="003559C7" w:rsidP="00DA309B">
      <w:pPr>
        <w:rPr>
          <w:rFonts w:cs="Noto Sans"/>
          <w:szCs w:val="18"/>
        </w:rPr>
      </w:pPr>
      <w:r w:rsidRPr="00BD1447">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BD1447" w:rsidRDefault="00F33C5B" w:rsidP="00DA309B">
      <w:pPr>
        <w:rPr>
          <w:rFonts w:cs="Noto Sans"/>
          <w:szCs w:val="18"/>
        </w:rPr>
      </w:pPr>
    </w:p>
    <w:p w14:paraId="163BBCE0" w14:textId="77777777" w:rsidR="003559C7" w:rsidRPr="00BD1447" w:rsidRDefault="003559C7" w:rsidP="00DA309B">
      <w:pPr>
        <w:rPr>
          <w:rFonts w:cs="Noto Sans"/>
          <w:szCs w:val="18"/>
        </w:rPr>
      </w:pPr>
      <w:r w:rsidRPr="00BD1447">
        <w:rPr>
          <w:rFonts w:cs="Noto Sans"/>
          <w:szCs w:val="18"/>
        </w:rPr>
        <w:t xml:space="preserve">8. Señalar el tamaño de la empresa (Micro, Pequeña o Mediana), conforme al resultado de la operación señalada en el numeral anterior. </w:t>
      </w:r>
    </w:p>
    <w:p w14:paraId="0CC9993F" w14:textId="77777777" w:rsidR="00F33C5B" w:rsidRPr="00BD1447" w:rsidRDefault="00F33C5B" w:rsidP="00DA309B">
      <w:pPr>
        <w:rPr>
          <w:rFonts w:cs="Noto Sans"/>
          <w:szCs w:val="18"/>
        </w:rPr>
      </w:pPr>
    </w:p>
    <w:p w14:paraId="2D08BE62" w14:textId="77777777" w:rsidR="001E7675" w:rsidRPr="00BD1447" w:rsidRDefault="003559C7" w:rsidP="00DA309B">
      <w:pPr>
        <w:rPr>
          <w:rFonts w:cs="Noto Sans"/>
          <w:szCs w:val="18"/>
        </w:rPr>
      </w:pPr>
      <w:r w:rsidRPr="00BD1447">
        <w:rPr>
          <w:rFonts w:cs="Noto Sans"/>
          <w:szCs w:val="18"/>
        </w:rPr>
        <w:t>9. Anotar el nombre y firma del apoderado o representante legal del licitante.</w:t>
      </w:r>
    </w:p>
    <w:p w14:paraId="437C8DCB" w14:textId="0C52CA22" w:rsidR="008969F0" w:rsidRPr="00BD1447" w:rsidRDefault="008969F0">
      <w:pPr>
        <w:spacing w:after="200" w:line="276" w:lineRule="auto"/>
        <w:jc w:val="left"/>
        <w:rPr>
          <w:rFonts w:cs="Noto Sans"/>
          <w:b/>
          <w:iCs/>
          <w:noProof/>
          <w:szCs w:val="18"/>
        </w:rPr>
      </w:pPr>
      <w:r w:rsidRPr="00BD1447">
        <w:rPr>
          <w:rFonts w:cs="Noto Sans"/>
          <w:b/>
          <w:iCs/>
          <w:noProof/>
          <w:szCs w:val="18"/>
        </w:rPr>
        <w:br w:type="page"/>
      </w:r>
    </w:p>
    <w:p w14:paraId="5F212908" w14:textId="77777777" w:rsidR="001E7675" w:rsidRPr="00BD1447" w:rsidRDefault="001E7675" w:rsidP="00DA309B">
      <w:pPr>
        <w:tabs>
          <w:tab w:val="left" w:leader="underscore" w:pos="6187"/>
          <w:tab w:val="left" w:leader="underscore" w:pos="7440"/>
          <w:tab w:val="left" w:leader="underscore" w:pos="9144"/>
        </w:tabs>
        <w:jc w:val="center"/>
        <w:rPr>
          <w:rFonts w:cs="Noto Sans"/>
          <w:b/>
          <w:iCs/>
          <w:noProof/>
          <w:szCs w:val="18"/>
        </w:rPr>
      </w:pPr>
    </w:p>
    <w:p w14:paraId="162FF7F8" w14:textId="6540C66F" w:rsidR="008969F0" w:rsidRPr="00BD1447" w:rsidRDefault="008969F0" w:rsidP="00F93F02">
      <w:pPr>
        <w:pStyle w:val="Ttulo2"/>
      </w:pPr>
      <w:bookmarkStart w:id="285" w:name="_Toc213768565"/>
      <w:bookmarkStart w:id="286" w:name="_Toc212448281"/>
      <w:bookmarkStart w:id="287" w:name="FORMATO_5"/>
      <w:r w:rsidRPr="00BD1447">
        <w:t>FORMATO NO. 5</w:t>
      </w:r>
      <w:bookmarkEnd w:id="285"/>
      <w:r w:rsidRPr="00BD1447">
        <w:t xml:space="preserve">  </w:t>
      </w:r>
    </w:p>
    <w:p w14:paraId="1C587692" w14:textId="176801E7" w:rsidR="001B6890" w:rsidRPr="00BD1447" w:rsidRDefault="008969F0" w:rsidP="00F93F02">
      <w:pPr>
        <w:pStyle w:val="Ttulo2"/>
      </w:pPr>
      <w:bookmarkStart w:id="288" w:name="_Toc213768566"/>
      <w:r w:rsidRPr="00BD1447">
        <w:t>MODELO DE CONVENIO DE PARTICIPACIÓN CONJUNTA</w:t>
      </w:r>
      <w:bookmarkEnd w:id="286"/>
      <w:bookmarkEnd w:id="288"/>
    </w:p>
    <w:p w14:paraId="12508995" w14:textId="77777777" w:rsidR="00EC6586" w:rsidRPr="00BD1447" w:rsidRDefault="00EC6586" w:rsidP="00DA309B">
      <w:pPr>
        <w:jc w:val="center"/>
        <w:rPr>
          <w:rFonts w:cs="Noto Sans"/>
          <w:b/>
          <w:iCs/>
          <w:noProof/>
          <w:szCs w:val="18"/>
        </w:rPr>
      </w:pPr>
    </w:p>
    <w:p w14:paraId="0C1DC52E" w14:textId="77777777" w:rsidR="008969F0" w:rsidRPr="00BD1447" w:rsidRDefault="008969F0" w:rsidP="00DA309B">
      <w:pPr>
        <w:jc w:val="center"/>
        <w:rPr>
          <w:rFonts w:cs="Noto Sans"/>
          <w:b/>
          <w:iCs/>
          <w:noProof/>
          <w:szCs w:val="18"/>
        </w:rPr>
      </w:pPr>
    </w:p>
    <w:p w14:paraId="08C98001" w14:textId="77777777" w:rsidR="0043570E" w:rsidRPr="00BD1447" w:rsidRDefault="0043570E" w:rsidP="008969F0">
      <w:pPr>
        <w:jc w:val="left"/>
        <w:rPr>
          <w:rFonts w:cs="Noto Sans"/>
          <w:b/>
          <w:iCs/>
          <w:noProof/>
          <w:szCs w:val="18"/>
        </w:rPr>
      </w:pPr>
      <w:r w:rsidRPr="00BD1447">
        <w:rPr>
          <w:rFonts w:cs="Noto Sans"/>
          <w:b/>
          <w:iCs/>
          <w:noProof/>
          <w:szCs w:val="18"/>
        </w:rPr>
        <w:t>Formato relativo al escrito solicitado en el numeral 4.1.6.</w:t>
      </w:r>
    </w:p>
    <w:p w14:paraId="6D221A0C" w14:textId="77777777" w:rsidR="008969F0" w:rsidRPr="00BD1447" w:rsidRDefault="008969F0" w:rsidP="008969F0">
      <w:pPr>
        <w:jc w:val="left"/>
        <w:rPr>
          <w:rFonts w:cs="Noto Sans"/>
          <w:b/>
          <w:iCs/>
          <w:noProof/>
          <w:szCs w:val="18"/>
        </w:rPr>
      </w:pPr>
    </w:p>
    <w:p w14:paraId="7AE04E58" w14:textId="77777777" w:rsidR="008969F0" w:rsidRPr="00BD1447" w:rsidRDefault="008969F0" w:rsidP="008969F0">
      <w:pPr>
        <w:jc w:val="left"/>
        <w:rPr>
          <w:rFonts w:cs="Noto Sans"/>
          <w:b/>
          <w:iCs/>
          <w:noProof/>
          <w:szCs w:val="18"/>
        </w:rPr>
      </w:pPr>
    </w:p>
    <w:p w14:paraId="0A2A8B58" w14:textId="77777777" w:rsidR="008969F0" w:rsidRPr="00BD1447" w:rsidRDefault="008969F0" w:rsidP="008969F0">
      <w:pPr>
        <w:jc w:val="left"/>
        <w:rPr>
          <w:rFonts w:cs="Noto Sans"/>
          <w:b/>
          <w:iCs/>
          <w:noProof/>
          <w:szCs w:val="18"/>
        </w:rPr>
      </w:pPr>
    </w:p>
    <w:bookmarkEnd w:id="287"/>
    <w:p w14:paraId="4807FCAD" w14:textId="77777777" w:rsidR="00D456B9" w:rsidRPr="00BD1447"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89" w:name="_MON_1720945457"/>
    <w:bookmarkEnd w:id="289"/>
    <w:p w14:paraId="757556E1" w14:textId="77777777" w:rsidR="00C02FD0" w:rsidRPr="00BD1447" w:rsidRDefault="008969F0" w:rsidP="00DA309B">
      <w:pPr>
        <w:tabs>
          <w:tab w:val="left" w:leader="underscore" w:pos="6187"/>
          <w:tab w:val="left" w:leader="underscore" w:pos="7440"/>
          <w:tab w:val="left" w:leader="underscore" w:pos="9144"/>
        </w:tabs>
        <w:jc w:val="center"/>
        <w:rPr>
          <w:rFonts w:cs="Noto Sans"/>
          <w:b/>
          <w:noProof/>
          <w:szCs w:val="18"/>
        </w:rPr>
      </w:pPr>
      <w:r w:rsidRPr="00BD1447">
        <w:rPr>
          <w:rFonts w:cs="Noto Sans"/>
          <w:b/>
          <w:noProof/>
          <w:szCs w:val="18"/>
        </w:rPr>
        <w:object w:dxaOrig="2040" w:dyaOrig="1339" w14:anchorId="7DF22A02">
          <v:shape id="_x0000_i1026" type="#_x0000_t75" style="width:101.9pt;height:66.55pt" o:ole="">
            <v:imagedata r:id="rId23" o:title=""/>
          </v:shape>
          <o:OLEObject Type="Embed" ProgID="Word.Document.12" ShapeID="_x0000_i1026" DrawAspect="Icon" ObjectID="_1825063721" r:id="rId24">
            <o:FieldCodes>\s</o:FieldCodes>
          </o:OLEObject>
        </w:object>
      </w:r>
    </w:p>
    <w:p w14:paraId="3192F45E" w14:textId="77777777" w:rsidR="00C02FD0" w:rsidRPr="00BD1447"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BD1447" w:rsidRDefault="00C02FD0" w:rsidP="00C02FD0">
      <w:pPr>
        <w:jc w:val="center"/>
        <w:rPr>
          <w:rFonts w:cs="Noto Sans"/>
          <w:b/>
          <w:noProof/>
          <w:szCs w:val="18"/>
        </w:rPr>
      </w:pPr>
      <w:r w:rsidRPr="00BD1447">
        <w:rPr>
          <w:rFonts w:cs="Noto Sans"/>
          <w:b/>
          <w:noProof/>
          <w:szCs w:val="18"/>
        </w:rPr>
        <w:t>“SE ANEXA EN ARCHIVO ELECTRÓNICO”</w:t>
      </w:r>
    </w:p>
    <w:p w14:paraId="69D8A422" w14:textId="77777777" w:rsidR="00046E3E" w:rsidRPr="00BD1447" w:rsidRDefault="00046E3E" w:rsidP="00046E3E">
      <w:pPr>
        <w:ind w:right="48"/>
        <w:contextualSpacing/>
        <w:jc w:val="center"/>
        <w:rPr>
          <w:rFonts w:cs="Noto Sans"/>
          <w:b/>
          <w:bCs/>
          <w:noProof/>
          <w:color w:val="FF0000"/>
          <w:kern w:val="1"/>
          <w:szCs w:val="18"/>
          <w:lang w:val="es-ES_tradnl" w:eastAsia="ar-SA"/>
        </w:rPr>
      </w:pPr>
      <w:r w:rsidRPr="00BD1447">
        <w:rPr>
          <w:rFonts w:cs="Noto Sans"/>
          <w:b/>
          <w:bCs/>
          <w:noProof/>
          <w:color w:val="FF0000"/>
          <w:kern w:val="1"/>
          <w:szCs w:val="18"/>
          <w:lang w:val="es-ES_tradnl" w:eastAsia="ar-SA"/>
        </w:rPr>
        <w:t>(Dar doble clic en el Icono para abrir el archivo adjunto)</w:t>
      </w:r>
    </w:p>
    <w:p w14:paraId="371D90FB" w14:textId="77777777" w:rsidR="001B6890" w:rsidRPr="00BD1447" w:rsidRDefault="001B6890" w:rsidP="00DA309B">
      <w:pPr>
        <w:rPr>
          <w:rFonts w:cs="Noto Sans"/>
          <w:b/>
          <w:noProof/>
          <w:szCs w:val="18"/>
          <w:lang w:val="es-ES_tradnl"/>
        </w:rPr>
      </w:pPr>
      <w:r w:rsidRPr="00BD1447">
        <w:rPr>
          <w:rFonts w:cs="Noto Sans"/>
          <w:b/>
          <w:noProof/>
          <w:szCs w:val="18"/>
          <w:lang w:val="es-ES_tradnl"/>
        </w:rPr>
        <w:br w:type="page"/>
      </w:r>
    </w:p>
    <w:p w14:paraId="044FC4DB" w14:textId="19954D50" w:rsidR="00A27326" w:rsidRPr="00BD1447" w:rsidRDefault="008969F0" w:rsidP="00F93F02">
      <w:pPr>
        <w:pStyle w:val="Ttulo2"/>
      </w:pPr>
      <w:bookmarkStart w:id="290" w:name="_Toc212448282"/>
      <w:bookmarkStart w:id="291" w:name="_Toc213768567"/>
      <w:bookmarkStart w:id="292" w:name="FORMATO_6"/>
      <w:r w:rsidRPr="00BD1447">
        <w:lastRenderedPageBreak/>
        <w:t>FORMATO NO. 6</w:t>
      </w:r>
      <w:bookmarkEnd w:id="290"/>
      <w:bookmarkEnd w:id="291"/>
    </w:p>
    <w:bookmarkEnd w:id="292"/>
    <w:p w14:paraId="033FA69B" w14:textId="58229695" w:rsidR="00A27326" w:rsidRPr="00BD1447" w:rsidRDefault="008969F0" w:rsidP="00FA35F1">
      <w:pPr>
        <w:autoSpaceDE w:val="0"/>
        <w:autoSpaceDN w:val="0"/>
        <w:adjustRightInd w:val="0"/>
        <w:jc w:val="center"/>
        <w:rPr>
          <w:rFonts w:cs="Noto Sans"/>
          <w:szCs w:val="18"/>
        </w:rPr>
      </w:pPr>
      <w:r w:rsidRPr="00BD1447">
        <w:rPr>
          <w:rFonts w:cs="Noto Sans"/>
          <w:b/>
          <w:szCs w:val="18"/>
          <w:lang w:val="es-ES_tradnl"/>
        </w:rPr>
        <w:t>FORMATO RELATIVO AL ESCRITO SOLICITADO EN EL NUMERAL 4.1.7.</w:t>
      </w:r>
    </w:p>
    <w:p w14:paraId="3BE73FC2" w14:textId="77777777" w:rsidR="00A27326" w:rsidRPr="00BD1447" w:rsidRDefault="00A27326" w:rsidP="00DA309B">
      <w:pPr>
        <w:autoSpaceDE w:val="0"/>
        <w:autoSpaceDN w:val="0"/>
        <w:adjustRightInd w:val="0"/>
        <w:jc w:val="right"/>
        <w:rPr>
          <w:rFonts w:cs="Noto Sans"/>
          <w:szCs w:val="18"/>
        </w:rPr>
      </w:pPr>
    </w:p>
    <w:p w14:paraId="3185B8D7" w14:textId="7333903D" w:rsidR="00BD018F" w:rsidRPr="00BD1447" w:rsidRDefault="00FA35F1" w:rsidP="00BD018F">
      <w:pPr>
        <w:rPr>
          <w:rFonts w:cs="Noto Sans"/>
          <w:b/>
          <w:szCs w:val="18"/>
          <w:lang w:val="es-ES"/>
        </w:rPr>
      </w:pPr>
      <w:r w:rsidRPr="00BD1447">
        <w:rPr>
          <w:rFonts w:cs="Noto Sans"/>
          <w:noProof/>
          <w:szCs w:val="18"/>
          <w:lang w:eastAsia="es-MX"/>
        </w:rPr>
        <w:drawing>
          <wp:anchor distT="0" distB="0" distL="114300" distR="114300" simplePos="0" relativeHeight="251659264" behindDoc="0" locked="0" layoutInCell="1" allowOverlap="1" wp14:anchorId="4E428616" wp14:editId="1C316049">
            <wp:simplePos x="0" y="0"/>
            <wp:positionH relativeFrom="column">
              <wp:posOffset>3148965</wp:posOffset>
            </wp:positionH>
            <wp:positionV relativeFrom="paragraph">
              <wp:posOffset>139700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0E5E5" w14:textId="26FDD726" w:rsidR="00BD018F" w:rsidRPr="00BD1447" w:rsidRDefault="00BD018F" w:rsidP="00BD018F">
      <w:pPr>
        <w:numPr>
          <w:ilvl w:val="0"/>
          <w:numId w:val="38"/>
        </w:numPr>
        <w:suppressAutoHyphens/>
        <w:jc w:val="center"/>
        <w:rPr>
          <w:rFonts w:cs="Noto Sans"/>
          <w:b/>
          <w:szCs w:val="18"/>
          <w:lang w:val="es-ES"/>
        </w:rPr>
      </w:pPr>
      <w:r w:rsidRPr="00BD1447">
        <w:rPr>
          <w:rFonts w:cs="Noto Sans"/>
          <w:b/>
          <w:szCs w:val="18"/>
          <w:lang w:val="es-ES"/>
        </w:rPr>
        <w:br w:type="textWrapping" w:clear="all"/>
      </w:r>
    </w:p>
    <w:p w14:paraId="0D508193" w14:textId="77777777" w:rsidR="00BD018F" w:rsidRPr="00BD1447" w:rsidRDefault="00BD018F" w:rsidP="00BD018F">
      <w:pPr>
        <w:numPr>
          <w:ilvl w:val="0"/>
          <w:numId w:val="38"/>
        </w:numPr>
        <w:pBdr>
          <w:bottom w:val="single" w:sz="6" w:space="1" w:color="auto"/>
        </w:pBdr>
        <w:tabs>
          <w:tab w:val="center" w:pos="4419"/>
          <w:tab w:val="right" w:pos="8838"/>
        </w:tabs>
        <w:suppressAutoHyphens/>
        <w:jc w:val="center"/>
        <w:rPr>
          <w:rFonts w:cs="Noto Sans"/>
          <w:szCs w:val="18"/>
          <w:lang w:val="es-ES"/>
        </w:rPr>
      </w:pPr>
      <w:r w:rsidRPr="00BD1447">
        <w:rPr>
          <w:rFonts w:cs="Noto Sans"/>
          <w:szCs w:val="18"/>
          <w:lang w:val="es-ES"/>
        </w:rPr>
        <w:t>INSTITUTO MEXICANO DEL SEGURO SOCIAL</w:t>
      </w:r>
    </w:p>
    <w:p w14:paraId="64878FC9" w14:textId="77777777" w:rsidR="00BD018F" w:rsidRPr="00BD1447" w:rsidRDefault="00BA008A" w:rsidP="00BD018F">
      <w:pPr>
        <w:numPr>
          <w:ilvl w:val="0"/>
          <w:numId w:val="38"/>
        </w:numPr>
        <w:suppressAutoHyphens/>
        <w:jc w:val="center"/>
        <w:rPr>
          <w:rFonts w:cs="Noto Sans"/>
          <w:szCs w:val="18"/>
          <w:lang w:val="es-ES"/>
        </w:rPr>
      </w:pPr>
      <w:r w:rsidRPr="00BD1447">
        <w:rPr>
          <w:rFonts w:cs="Noto Sans"/>
          <w:szCs w:val="18"/>
          <w:lang w:val="es-ES"/>
        </w:rPr>
        <w:t>ÓRGANO DE OPERACIÓN ADMINISTRATIVA DESCONCENTRADA ESTATAL QUERÉTARO</w:t>
      </w:r>
    </w:p>
    <w:p w14:paraId="3FA3F261" w14:textId="77777777" w:rsidR="00BD018F" w:rsidRPr="00BD1447" w:rsidRDefault="00BD018F" w:rsidP="00BD018F">
      <w:pPr>
        <w:numPr>
          <w:ilvl w:val="0"/>
          <w:numId w:val="38"/>
        </w:numPr>
        <w:suppressAutoHyphens/>
        <w:jc w:val="center"/>
        <w:rPr>
          <w:rFonts w:cs="Noto Sans"/>
          <w:szCs w:val="18"/>
          <w:lang w:val="es-ES"/>
        </w:rPr>
      </w:pPr>
    </w:p>
    <w:p w14:paraId="0F963D58" w14:textId="77777777" w:rsidR="00BD018F" w:rsidRPr="00BD1447" w:rsidRDefault="00BD018F" w:rsidP="00BD018F">
      <w:pPr>
        <w:numPr>
          <w:ilvl w:val="0"/>
          <w:numId w:val="38"/>
        </w:numPr>
        <w:suppressAutoHyphens/>
        <w:jc w:val="center"/>
        <w:rPr>
          <w:rFonts w:cs="Noto Sans"/>
          <w:szCs w:val="18"/>
          <w:lang w:val="es-ES"/>
        </w:rPr>
      </w:pPr>
    </w:p>
    <w:p w14:paraId="11BC2519" w14:textId="7259BB07" w:rsidR="00BD018F" w:rsidRPr="00BD1447" w:rsidRDefault="00BD018F" w:rsidP="00FA35F1">
      <w:pPr>
        <w:rPr>
          <w:rFonts w:cs="Noto Sans"/>
          <w:szCs w:val="18"/>
        </w:rPr>
      </w:pPr>
      <w:r w:rsidRPr="00BD1447">
        <w:rPr>
          <w:rFonts w:cs="Noto Sans"/>
          <w:szCs w:val="18"/>
        </w:rPr>
        <w:t>LOS DATOS PERSONALES RECABADOS SERÁN PROTEGIDOS, INCORPORADOS Y TRATADOS EN EL EXPEDIENTE DEL PROCEDIMIENTO DE LICITACIÓN PÚBLICA, INVITACIÓN A CUANDO MENOS TRES PERSONAS O ADJUDICACIÓN DIRECTA NÚMERO:</w:t>
      </w:r>
      <w:r w:rsidRPr="00BD1447">
        <w:rPr>
          <w:rFonts w:cs="Noto Sans"/>
          <w:b/>
          <w:szCs w:val="18"/>
        </w:rPr>
        <w:t xml:space="preserve"> </w:t>
      </w:r>
      <w:r w:rsidR="007A46B8">
        <w:rPr>
          <w:rFonts w:cs="Noto Sans"/>
          <w:b/>
          <w:szCs w:val="18"/>
        </w:rPr>
        <w:t>LA-50-GYR-050GYR075-N-12-2026</w:t>
      </w:r>
      <w:r w:rsidRPr="00BD1447">
        <w:rPr>
          <w:rFonts w:cs="Noto Sans"/>
          <w:b/>
          <w:szCs w:val="18"/>
        </w:rPr>
        <w:t xml:space="preserve">, </w:t>
      </w:r>
      <w:r w:rsidRPr="00BD1447">
        <w:rPr>
          <w:rFonts w:cs="Noto Sans"/>
          <w:szCs w:val="18"/>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BD1447">
        <w:rPr>
          <w:rFonts w:cs="Noto Sans"/>
          <w:b/>
          <w:szCs w:val="18"/>
        </w:rPr>
        <w:t xml:space="preserve">: </w:t>
      </w:r>
      <w:r w:rsidR="007A46B8">
        <w:rPr>
          <w:rFonts w:cs="Noto Sans"/>
          <w:b/>
          <w:szCs w:val="18"/>
        </w:rPr>
        <w:t>LA-50-GYR-050GYR075-N-12-2026</w:t>
      </w:r>
      <w:r w:rsidR="00FA35F1" w:rsidRPr="00BD1447">
        <w:rPr>
          <w:rFonts w:cs="Noto Sans"/>
          <w:b/>
          <w:szCs w:val="18"/>
        </w:rPr>
        <w:t xml:space="preserve"> </w:t>
      </w:r>
      <w:r w:rsidRPr="00BD1447">
        <w:rPr>
          <w:rFonts w:cs="Noto Sans"/>
          <w:szCs w:val="18"/>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6" w:history="1">
        <w:r w:rsidR="00B90191" w:rsidRPr="00FB6C4F">
          <w:rPr>
            <w:rStyle w:val="Hipervnculo"/>
            <w:szCs w:val="18"/>
          </w:rPr>
          <w:t>https://transparencia.gob.mx/</w:t>
        </w:r>
      </w:hyperlink>
      <w:r w:rsidR="00B90191">
        <w:rPr>
          <w:szCs w:val="18"/>
        </w:rPr>
        <w:t xml:space="preserve"> </w:t>
      </w:r>
      <w:r w:rsidRPr="00BD1447">
        <w:rPr>
          <w:rFonts w:cs="Noto Sans"/>
          <w:szCs w:val="18"/>
        </w:rPr>
        <w:t>LO ANTERIOR SE INFORMA EN CUMPLIMIENTO DEL DECIMOSÉPTIMO DE LOS LINEAMIENTOS DE PROTECCIÓN DE DATOS PERSONALES, PUBLICADOS EN EL DIARIO OFICIAL DE LA FEDERACIÓN EL 30 DE SEPTIEMBRE DE 2005.</w:t>
      </w:r>
    </w:p>
    <w:p w14:paraId="79E7F889" w14:textId="77777777" w:rsidR="00BD018F" w:rsidRPr="00BD1447" w:rsidRDefault="00BD018F" w:rsidP="00BD018F">
      <w:pPr>
        <w:numPr>
          <w:ilvl w:val="0"/>
          <w:numId w:val="38"/>
        </w:numPr>
        <w:suppressAutoHyphens/>
        <w:rPr>
          <w:rFonts w:cs="Noto Sans"/>
          <w:szCs w:val="18"/>
          <w:lang w:val="es-ES"/>
        </w:rPr>
      </w:pPr>
    </w:p>
    <w:p w14:paraId="53369269" w14:textId="27FF623E" w:rsidR="00BD018F" w:rsidRPr="00BD1447" w:rsidRDefault="00BD018F" w:rsidP="00BD018F">
      <w:pPr>
        <w:numPr>
          <w:ilvl w:val="0"/>
          <w:numId w:val="38"/>
        </w:numPr>
        <w:suppressAutoHyphens/>
        <w:jc w:val="right"/>
        <w:rPr>
          <w:rFonts w:cs="Noto Sans"/>
          <w:szCs w:val="18"/>
          <w:lang w:val="es-ES"/>
        </w:rPr>
      </w:pPr>
      <w:r w:rsidRPr="00BD1447">
        <w:rPr>
          <w:rFonts w:cs="Noto Sans"/>
          <w:szCs w:val="18"/>
          <w:lang w:val="es-ES"/>
        </w:rPr>
        <w:t>____________________</w:t>
      </w:r>
      <w:r w:rsidRPr="00BD1447">
        <w:rPr>
          <w:rFonts w:cs="Noto Sans"/>
          <w:b/>
          <w:szCs w:val="18"/>
          <w:lang w:val="es-ES"/>
        </w:rPr>
        <w:t xml:space="preserve">., A ___ DE ____________  DEL </w:t>
      </w:r>
      <w:r w:rsidR="00A73013" w:rsidRPr="00BD1447">
        <w:rPr>
          <w:rFonts w:cs="Noto Sans"/>
          <w:b/>
          <w:szCs w:val="18"/>
          <w:lang w:val="es-ES"/>
        </w:rPr>
        <w:t>202</w:t>
      </w:r>
      <w:r w:rsidR="006B1DA1" w:rsidRPr="00BD1447">
        <w:rPr>
          <w:rFonts w:cs="Noto Sans"/>
          <w:b/>
          <w:szCs w:val="18"/>
          <w:lang w:val="es-ES"/>
        </w:rPr>
        <w:t>5</w:t>
      </w:r>
    </w:p>
    <w:p w14:paraId="6F9B9CAF" w14:textId="77777777" w:rsidR="00BD018F" w:rsidRPr="00BD1447" w:rsidRDefault="00BD018F" w:rsidP="00BD018F">
      <w:pPr>
        <w:numPr>
          <w:ilvl w:val="0"/>
          <w:numId w:val="38"/>
        </w:numPr>
        <w:suppressAutoHyphens/>
        <w:rPr>
          <w:rFonts w:cs="Noto Sans"/>
          <w:szCs w:val="18"/>
          <w:lang w:val="es-ES"/>
        </w:rPr>
      </w:pPr>
    </w:p>
    <w:p w14:paraId="3FD6DDE9" w14:textId="77777777" w:rsidR="00BD018F" w:rsidRPr="00BD1447" w:rsidRDefault="00BD018F" w:rsidP="00BD018F">
      <w:pPr>
        <w:ind w:left="432"/>
        <w:rPr>
          <w:rFonts w:cs="Noto Sans"/>
          <w:szCs w:val="18"/>
          <w:lang w:val="es-ES"/>
        </w:rPr>
      </w:pPr>
    </w:p>
    <w:p w14:paraId="310C02B2" w14:textId="77777777" w:rsidR="00BD018F" w:rsidRPr="00BD1447" w:rsidRDefault="00BD018F" w:rsidP="00BD018F">
      <w:pPr>
        <w:numPr>
          <w:ilvl w:val="0"/>
          <w:numId w:val="38"/>
        </w:numPr>
        <w:suppressAutoHyphens/>
        <w:jc w:val="center"/>
        <w:rPr>
          <w:rFonts w:cs="Noto Sans"/>
          <w:szCs w:val="18"/>
          <w:lang w:val="es-ES"/>
        </w:rPr>
      </w:pPr>
      <w:r w:rsidRPr="00BD1447">
        <w:rPr>
          <w:rFonts w:cs="Noto Sans"/>
          <w:szCs w:val="18"/>
          <w:lang w:val="es-ES"/>
        </w:rPr>
        <w:t>_________________________________________________</w:t>
      </w:r>
    </w:p>
    <w:p w14:paraId="34D03258" w14:textId="77777777" w:rsidR="00BD018F" w:rsidRPr="00BD1447" w:rsidRDefault="00BD018F" w:rsidP="00BD018F">
      <w:pPr>
        <w:numPr>
          <w:ilvl w:val="0"/>
          <w:numId w:val="38"/>
        </w:numPr>
        <w:suppressAutoHyphens/>
        <w:jc w:val="center"/>
        <w:rPr>
          <w:rFonts w:cs="Noto Sans"/>
          <w:szCs w:val="18"/>
          <w:lang w:val="es-ES"/>
        </w:rPr>
      </w:pPr>
      <w:r w:rsidRPr="00BD1447">
        <w:rPr>
          <w:rFonts w:cs="Noto Sans"/>
          <w:szCs w:val="18"/>
          <w:lang w:val="es-ES"/>
        </w:rPr>
        <w:t>NOMBRE DE LA COMPAÑÍA QUE REPRESENTA</w:t>
      </w:r>
    </w:p>
    <w:p w14:paraId="32281EFB" w14:textId="77777777" w:rsidR="00BD018F" w:rsidRPr="00BD1447" w:rsidRDefault="00BD018F" w:rsidP="00BD018F">
      <w:pPr>
        <w:rPr>
          <w:rFonts w:cs="Noto Sans"/>
          <w:szCs w:val="18"/>
          <w:lang w:val="es-ES"/>
        </w:rPr>
      </w:pPr>
    </w:p>
    <w:p w14:paraId="483941D3" w14:textId="77777777" w:rsidR="00BD018F" w:rsidRPr="00BD1447" w:rsidRDefault="00BD018F" w:rsidP="00BD018F">
      <w:pPr>
        <w:jc w:val="center"/>
        <w:rPr>
          <w:rFonts w:cs="Noto Sans"/>
          <w:szCs w:val="18"/>
          <w:lang w:val="es-ES"/>
        </w:rPr>
      </w:pPr>
      <w:r w:rsidRPr="00BD1447">
        <w:rPr>
          <w:rFonts w:cs="Noto Sans"/>
          <w:szCs w:val="18"/>
          <w:lang w:val="es-ES"/>
        </w:rPr>
        <w:t>NOMBRE Y FIRMA DEL REPRESENTANTE LEGAL</w:t>
      </w:r>
    </w:p>
    <w:p w14:paraId="579F0FCC" w14:textId="77777777" w:rsidR="0018565D" w:rsidRPr="00BD1447" w:rsidRDefault="0018565D">
      <w:pPr>
        <w:rPr>
          <w:rFonts w:cs="Noto Sans"/>
          <w:szCs w:val="18"/>
        </w:rPr>
      </w:pPr>
      <w:r w:rsidRPr="00BD1447">
        <w:rPr>
          <w:rFonts w:cs="Noto Sans"/>
          <w:szCs w:val="18"/>
        </w:rPr>
        <w:br w:type="page"/>
      </w:r>
    </w:p>
    <w:p w14:paraId="41F7B9AE" w14:textId="10D3BDF5" w:rsidR="008969F0" w:rsidRPr="00BD1447" w:rsidRDefault="008969F0" w:rsidP="00F93F02">
      <w:pPr>
        <w:pStyle w:val="Ttulo2"/>
      </w:pPr>
      <w:bookmarkStart w:id="293" w:name="_Toc213768568"/>
      <w:bookmarkStart w:id="294" w:name="_Toc212448283"/>
      <w:r w:rsidRPr="00BD1447">
        <w:lastRenderedPageBreak/>
        <w:t>FORMATO NO. 7</w:t>
      </w:r>
      <w:bookmarkEnd w:id="293"/>
      <w:r w:rsidRPr="00BD1447">
        <w:t xml:space="preserve"> </w:t>
      </w:r>
    </w:p>
    <w:p w14:paraId="56B5031D" w14:textId="619C7F94" w:rsidR="00536848" w:rsidRPr="00BD1447" w:rsidRDefault="008969F0" w:rsidP="00F93F02">
      <w:pPr>
        <w:pStyle w:val="Ttulo2"/>
      </w:pPr>
      <w:bookmarkStart w:id="295" w:name="_Toc213768569"/>
      <w:r w:rsidRPr="00BD1447">
        <w:t>INFORMACIÓN RESERVADA Y CONFIDENCIAL</w:t>
      </w:r>
      <w:bookmarkEnd w:id="294"/>
      <w:bookmarkEnd w:id="295"/>
    </w:p>
    <w:p w14:paraId="0B68A497" w14:textId="77777777" w:rsidR="006B1DA1" w:rsidRPr="00BD1447" w:rsidRDefault="006B1DA1" w:rsidP="006B1DA1">
      <w:pPr>
        <w:rPr>
          <w:rFonts w:cs="Noto Sans"/>
          <w:szCs w:val="18"/>
          <w:lang w:val="es-ES_tradnl" w:eastAsia="ar-SA"/>
        </w:rPr>
      </w:pPr>
    </w:p>
    <w:p w14:paraId="794547A6" w14:textId="77777777" w:rsidR="00E222C6" w:rsidRPr="00BD1447" w:rsidRDefault="00E222C6" w:rsidP="008969F0">
      <w:pPr>
        <w:autoSpaceDE w:val="0"/>
        <w:autoSpaceDN w:val="0"/>
        <w:adjustRightInd w:val="0"/>
        <w:jc w:val="left"/>
        <w:rPr>
          <w:rFonts w:eastAsia="Times New Roman" w:cs="Noto Sans"/>
          <w:b/>
          <w:noProof/>
          <w:szCs w:val="18"/>
          <w:lang w:eastAsia="es-ES"/>
        </w:rPr>
      </w:pPr>
      <w:r w:rsidRPr="00BD1447">
        <w:rPr>
          <w:rFonts w:eastAsia="Times New Roman" w:cs="Noto Sans"/>
          <w:b/>
          <w:noProof/>
          <w:szCs w:val="18"/>
          <w:lang w:eastAsia="es-MX"/>
        </w:rPr>
        <w:t>Formato relativo al escrito solicitado en el numeral 4.1.</w:t>
      </w:r>
      <w:r w:rsidR="00C94766" w:rsidRPr="00BD1447">
        <w:rPr>
          <w:rFonts w:eastAsia="Times New Roman" w:cs="Noto Sans"/>
          <w:b/>
          <w:noProof/>
          <w:szCs w:val="18"/>
          <w:lang w:eastAsia="es-MX"/>
        </w:rPr>
        <w:t>10</w:t>
      </w:r>
      <w:r w:rsidRPr="00BD1447">
        <w:rPr>
          <w:rFonts w:eastAsia="Times New Roman" w:cs="Noto Sans"/>
          <w:b/>
          <w:noProof/>
          <w:szCs w:val="18"/>
          <w:lang w:eastAsia="es-MX"/>
        </w:rPr>
        <w:t>.</w:t>
      </w:r>
    </w:p>
    <w:p w14:paraId="71DA9C85" w14:textId="77777777" w:rsidR="00536848" w:rsidRPr="00BD1447" w:rsidRDefault="00536848" w:rsidP="008969F0">
      <w:pPr>
        <w:autoSpaceDE w:val="0"/>
        <w:autoSpaceDN w:val="0"/>
        <w:adjustRightInd w:val="0"/>
        <w:jc w:val="left"/>
        <w:rPr>
          <w:rFonts w:eastAsia="Times New Roman" w:cs="Noto Sans"/>
          <w:b/>
          <w:bCs/>
          <w:noProof/>
          <w:kern w:val="1"/>
          <w:szCs w:val="18"/>
          <w:lang w:val="es-ES_tradnl" w:eastAsia="ar-SA"/>
        </w:rPr>
      </w:pPr>
      <w:r w:rsidRPr="00BD1447">
        <w:rPr>
          <w:rFonts w:eastAsia="Times New Roman" w:cs="Noto Sans"/>
          <w:b/>
          <w:bCs/>
          <w:noProof/>
          <w:kern w:val="1"/>
          <w:szCs w:val="18"/>
          <w:lang w:val="es-ES_tradnl" w:eastAsia="ar-SA"/>
        </w:rPr>
        <w:t xml:space="preserve">Formato </w:t>
      </w:r>
      <w:r w:rsidR="005D2577" w:rsidRPr="00BD1447">
        <w:rPr>
          <w:rFonts w:eastAsia="Times New Roman" w:cs="Noto Sans"/>
          <w:b/>
          <w:bCs/>
          <w:noProof/>
          <w:kern w:val="1"/>
          <w:szCs w:val="18"/>
          <w:lang w:val="es-ES_tradnl" w:eastAsia="ar-SA"/>
        </w:rPr>
        <w:t xml:space="preserve">relativo a la clasificación de la </w:t>
      </w:r>
      <w:r w:rsidRPr="00BD1447">
        <w:rPr>
          <w:rFonts w:eastAsia="Times New Roman" w:cs="Noto Sans"/>
          <w:b/>
          <w:bCs/>
          <w:noProof/>
          <w:kern w:val="1"/>
          <w:szCs w:val="18"/>
          <w:lang w:val="es-ES_tradnl" w:eastAsia="ar-SA"/>
        </w:rPr>
        <w:t>información reservada y confidencial</w:t>
      </w:r>
    </w:p>
    <w:p w14:paraId="6AB385D6" w14:textId="77777777" w:rsidR="00536848" w:rsidRPr="00BD1447" w:rsidRDefault="00536848" w:rsidP="00DA309B">
      <w:pPr>
        <w:suppressAutoHyphens/>
        <w:rPr>
          <w:rFonts w:eastAsia="Times New Roman" w:cs="Noto Sans"/>
          <w:b/>
          <w:noProof/>
          <w:szCs w:val="18"/>
          <w:lang w:val="es-ES_tradnl" w:eastAsia="ar-SA"/>
        </w:rPr>
      </w:pPr>
    </w:p>
    <w:p w14:paraId="4DD55840" w14:textId="77777777" w:rsidR="00536848" w:rsidRPr="00BD1447" w:rsidRDefault="00536848" w:rsidP="00DA309B">
      <w:pPr>
        <w:rPr>
          <w:rFonts w:cs="Noto Sans"/>
          <w:szCs w:val="18"/>
          <w:lang w:val="es-ES_tradnl"/>
        </w:rPr>
      </w:pPr>
    </w:p>
    <w:p w14:paraId="0CA762CC" w14:textId="77777777" w:rsidR="00536848" w:rsidRPr="00BD1447" w:rsidRDefault="00536848" w:rsidP="00DA309B">
      <w:pPr>
        <w:rPr>
          <w:rFonts w:cs="Noto Sans"/>
          <w:szCs w:val="18"/>
          <w:lang w:val="es-ES_tradnl"/>
        </w:rPr>
      </w:pPr>
      <w:r w:rsidRPr="00BD1447">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BD1447" w:rsidRDefault="00536848" w:rsidP="00DA309B">
      <w:pPr>
        <w:rPr>
          <w:rFonts w:cs="Noto Sans"/>
          <w:noProof/>
          <w:szCs w:val="18"/>
          <w:lang w:val="es-ES_tradnl"/>
        </w:rPr>
      </w:pPr>
    </w:p>
    <w:p w14:paraId="3ED8FB69" w14:textId="77777777" w:rsidR="00FA35F1" w:rsidRPr="00BD1447" w:rsidRDefault="00FA35F1" w:rsidP="00FA35F1">
      <w:pPr>
        <w:suppressAutoHyphens/>
        <w:rPr>
          <w:rFonts w:eastAsia="Times New Roman" w:cs="Noto Sans"/>
          <w:b/>
          <w:noProof/>
          <w:szCs w:val="18"/>
          <w:lang w:val="es-ES_tradnl" w:eastAsia="ar-SA"/>
        </w:rPr>
      </w:pPr>
    </w:p>
    <w:p w14:paraId="2531CC2E" w14:textId="49616281" w:rsidR="00FA35F1" w:rsidRPr="00BD1447" w:rsidRDefault="00FA35F1" w:rsidP="00FA35F1">
      <w:pPr>
        <w:jc w:val="right"/>
        <w:rPr>
          <w:rFonts w:cs="Noto Sans"/>
          <w:noProof/>
          <w:szCs w:val="18"/>
          <w:lang w:val="es-ES_tradnl"/>
        </w:rPr>
      </w:pPr>
      <w:r w:rsidRPr="00BD1447">
        <w:rPr>
          <w:rFonts w:cs="Noto Sans"/>
          <w:noProof/>
          <w:szCs w:val="18"/>
          <w:lang w:val="es-ES_tradnl"/>
        </w:rPr>
        <w:t>Ciudad de Querétaro, a _______ de _________________de 202</w:t>
      </w:r>
      <w:r w:rsidR="006B1DA1" w:rsidRPr="00BD1447">
        <w:rPr>
          <w:rFonts w:cs="Noto Sans"/>
          <w:noProof/>
          <w:szCs w:val="18"/>
          <w:lang w:val="es-ES_tradnl"/>
        </w:rPr>
        <w:t>5</w:t>
      </w:r>
      <w:r w:rsidRPr="00BD1447">
        <w:rPr>
          <w:rFonts w:cs="Noto Sans"/>
          <w:noProof/>
          <w:szCs w:val="18"/>
          <w:lang w:val="es-ES_tradnl"/>
        </w:rPr>
        <w:t xml:space="preserve"> (1)</w:t>
      </w:r>
    </w:p>
    <w:p w14:paraId="0272BCCF" w14:textId="77777777" w:rsidR="00FA35F1" w:rsidRPr="00BD1447" w:rsidRDefault="00FA35F1" w:rsidP="00FA35F1">
      <w:pPr>
        <w:rPr>
          <w:rFonts w:cs="Noto Sans"/>
          <w:noProof/>
          <w:szCs w:val="18"/>
          <w:lang w:val="es-ES_tradnl"/>
        </w:rPr>
      </w:pPr>
    </w:p>
    <w:p w14:paraId="06C1F83E" w14:textId="77777777" w:rsidR="00FA35F1" w:rsidRPr="00BD1447" w:rsidRDefault="00FA35F1" w:rsidP="00FA35F1">
      <w:pPr>
        <w:rPr>
          <w:rFonts w:cs="Noto Sans"/>
          <w:noProof/>
          <w:szCs w:val="18"/>
          <w:lang w:val="es-ES_tradnl"/>
        </w:rPr>
      </w:pPr>
    </w:p>
    <w:p w14:paraId="5A5D07FD" w14:textId="77777777" w:rsidR="00FA35F1" w:rsidRPr="00BD1447" w:rsidRDefault="00FA35F1" w:rsidP="00FA35F1">
      <w:pPr>
        <w:rPr>
          <w:rFonts w:cs="Noto Sans"/>
          <w:noProof/>
          <w:szCs w:val="18"/>
          <w:lang w:val="es-ES_tradnl"/>
        </w:rPr>
      </w:pPr>
      <w:r w:rsidRPr="00BD1447">
        <w:rPr>
          <w:rFonts w:cs="Noto Sans"/>
          <w:noProof/>
          <w:szCs w:val="18"/>
          <w:lang w:val="es-ES_tradnl"/>
        </w:rPr>
        <w:t>Instituto Mexicano del Seguro Social</w:t>
      </w:r>
    </w:p>
    <w:p w14:paraId="3E085EDA" w14:textId="77777777" w:rsidR="00FA35F1" w:rsidRPr="00BD1447" w:rsidRDefault="00FA35F1" w:rsidP="00FA35F1">
      <w:pPr>
        <w:rPr>
          <w:rFonts w:cs="Noto Sans"/>
          <w:noProof/>
          <w:szCs w:val="18"/>
          <w:lang w:val="es-ES_tradnl"/>
        </w:rPr>
      </w:pPr>
      <w:r w:rsidRPr="00BD1447">
        <w:rPr>
          <w:rFonts w:cs="Noto Sans"/>
          <w:noProof/>
          <w:szCs w:val="18"/>
          <w:lang w:val="es-ES_tradnl"/>
        </w:rPr>
        <w:t>Convocante (2)</w:t>
      </w:r>
    </w:p>
    <w:p w14:paraId="622B959A" w14:textId="77777777" w:rsidR="00FA35F1" w:rsidRPr="00BD1447" w:rsidRDefault="00FA35F1" w:rsidP="00FA35F1">
      <w:pPr>
        <w:rPr>
          <w:rFonts w:cs="Noto Sans"/>
          <w:noProof/>
          <w:szCs w:val="18"/>
          <w:lang w:val="es-ES_tradnl"/>
        </w:rPr>
      </w:pPr>
      <w:r w:rsidRPr="00BD1447">
        <w:rPr>
          <w:rFonts w:cs="Noto Sans"/>
          <w:noProof/>
          <w:szCs w:val="18"/>
          <w:lang w:val="es-ES_tradnl"/>
        </w:rPr>
        <w:t>Licitación ________</w:t>
      </w:r>
    </w:p>
    <w:p w14:paraId="3D172EEE" w14:textId="77777777" w:rsidR="00FA35F1" w:rsidRPr="00BD1447" w:rsidRDefault="00FA35F1" w:rsidP="00FA35F1">
      <w:pPr>
        <w:rPr>
          <w:rFonts w:cs="Noto Sans"/>
          <w:noProof/>
          <w:szCs w:val="18"/>
          <w:lang w:val="es-ES_tradnl"/>
        </w:rPr>
      </w:pPr>
      <w:r w:rsidRPr="00BD1447">
        <w:rPr>
          <w:rFonts w:cs="Noto Sans"/>
          <w:noProof/>
          <w:szCs w:val="18"/>
          <w:lang w:val="es-ES_tradnl"/>
        </w:rPr>
        <w:t>P r e s e n t e</w:t>
      </w:r>
    </w:p>
    <w:p w14:paraId="3D702F36" w14:textId="77777777" w:rsidR="00FA35F1" w:rsidRPr="00BD1447" w:rsidRDefault="00FA35F1" w:rsidP="00FA35F1">
      <w:pPr>
        <w:rPr>
          <w:rFonts w:cs="Noto Sans"/>
          <w:noProof/>
          <w:szCs w:val="18"/>
          <w:lang w:val="es-ES_tradnl"/>
        </w:rPr>
      </w:pPr>
    </w:p>
    <w:p w14:paraId="13D000CA" w14:textId="77777777" w:rsidR="00FA35F1" w:rsidRPr="00BD1447" w:rsidRDefault="00FA35F1" w:rsidP="00FA35F1">
      <w:pPr>
        <w:rPr>
          <w:rFonts w:cs="Noto Sans"/>
          <w:noProof/>
          <w:szCs w:val="18"/>
          <w:lang w:val="es-ES_tradnl"/>
        </w:rPr>
      </w:pPr>
    </w:p>
    <w:p w14:paraId="2DBAF484" w14:textId="77777777" w:rsidR="00FA35F1" w:rsidRPr="00BD1447" w:rsidRDefault="00FA35F1" w:rsidP="00FA35F1">
      <w:pPr>
        <w:rPr>
          <w:rFonts w:cs="Noto Sans"/>
          <w:szCs w:val="18"/>
          <w:lang w:val="es-ES_tradnl"/>
        </w:rPr>
      </w:pPr>
      <w:r w:rsidRPr="00BD1447">
        <w:rPr>
          <w:rFonts w:cs="Noto Sans"/>
          <w:szCs w:val="18"/>
          <w:lang w:val="es-ES_tradnl"/>
        </w:rPr>
        <w:t>___ (Nombre) ______, en mi carácter de _________________________, de la ___ (Persona Moral) ___, manifiesto por medio de la presente que los documentos contenidos en mi proposición y remitida a la convocante para la Licitación Pública _______________________________ que contiene a su vez información de carácter Confidencial y Comercial Reservada con fundamento en los artículos 97, 98, 110 fracción XVIII, 111 y 113 de la Ley Federal de Transparencia y Acceso a la Información Pública.</w:t>
      </w:r>
    </w:p>
    <w:p w14:paraId="09EA4C1F" w14:textId="77777777" w:rsidR="00536848" w:rsidRPr="00BD1447" w:rsidRDefault="00536848" w:rsidP="00DA309B">
      <w:pPr>
        <w:rPr>
          <w:rFonts w:cs="Noto Sans"/>
          <w:noProof/>
          <w:szCs w:val="18"/>
          <w:lang w:val="es-ES_tradnl"/>
        </w:rPr>
      </w:pPr>
    </w:p>
    <w:p w14:paraId="7C76F003" w14:textId="77777777" w:rsidR="00536848" w:rsidRPr="00BD1447" w:rsidRDefault="00536848" w:rsidP="00DA309B">
      <w:pPr>
        <w:rPr>
          <w:rFonts w:cs="Noto Sans"/>
          <w:noProof/>
          <w:szCs w:val="18"/>
          <w:lang w:val="es-ES_tradnl" w:eastAsia="es-ES"/>
        </w:rPr>
      </w:pPr>
    </w:p>
    <w:p w14:paraId="79E2B07A" w14:textId="77777777" w:rsidR="00536848" w:rsidRPr="00BD1447" w:rsidRDefault="00536848" w:rsidP="00DA309B">
      <w:pPr>
        <w:rPr>
          <w:rFonts w:cs="Noto Sans"/>
          <w:noProof/>
          <w:szCs w:val="18"/>
          <w:lang w:val="es-ES_tradnl" w:eastAsia="es-ES"/>
        </w:rPr>
      </w:pPr>
    </w:p>
    <w:p w14:paraId="08992F3C" w14:textId="77777777" w:rsidR="00536848" w:rsidRPr="00BD1447" w:rsidRDefault="00536848" w:rsidP="00DA309B">
      <w:pPr>
        <w:rPr>
          <w:rFonts w:cs="Noto Sans"/>
          <w:noProof/>
          <w:szCs w:val="18"/>
          <w:lang w:val="es-ES_tradnl"/>
        </w:rPr>
      </w:pPr>
    </w:p>
    <w:p w14:paraId="77B5CE76" w14:textId="77777777" w:rsidR="00536848" w:rsidRPr="00BD1447" w:rsidRDefault="00536848" w:rsidP="00DA309B">
      <w:pPr>
        <w:jc w:val="center"/>
        <w:rPr>
          <w:rFonts w:cs="Noto Sans"/>
          <w:noProof/>
          <w:szCs w:val="18"/>
          <w:lang w:val="es-ES_tradnl"/>
        </w:rPr>
      </w:pPr>
    </w:p>
    <w:p w14:paraId="14BE7184" w14:textId="77777777" w:rsidR="00536848" w:rsidRPr="00BD1447" w:rsidRDefault="00536848" w:rsidP="00DA309B">
      <w:pPr>
        <w:widowControl w:val="0"/>
        <w:jc w:val="center"/>
        <w:rPr>
          <w:rFonts w:cs="Noto Sans"/>
          <w:noProof/>
          <w:szCs w:val="18"/>
          <w:lang w:val="es-ES_tradnl" w:eastAsia="es-ES"/>
        </w:rPr>
      </w:pPr>
      <w:r w:rsidRPr="00BD1447">
        <w:rPr>
          <w:rFonts w:cs="Noto Sans"/>
          <w:noProof/>
          <w:szCs w:val="18"/>
          <w:lang w:val="es-ES_tradnl" w:eastAsia="es-ES"/>
        </w:rPr>
        <w:t>___________________________________________</w:t>
      </w:r>
    </w:p>
    <w:p w14:paraId="6915971D" w14:textId="77777777" w:rsidR="00536848" w:rsidRPr="00BD1447" w:rsidRDefault="00536848" w:rsidP="00DA309B">
      <w:pPr>
        <w:jc w:val="center"/>
        <w:rPr>
          <w:rFonts w:cs="Noto Sans"/>
          <w:noProof/>
          <w:szCs w:val="18"/>
          <w:lang w:val="es-ES_tradnl"/>
        </w:rPr>
      </w:pPr>
      <w:r w:rsidRPr="00BD1447">
        <w:rPr>
          <w:rFonts w:cs="Noto Sans"/>
          <w:bCs/>
          <w:noProof/>
          <w:szCs w:val="18"/>
          <w:lang w:val="es-ES_tradnl"/>
        </w:rPr>
        <w:t>(Nombre y firma del Representante Legal</w:t>
      </w:r>
    </w:p>
    <w:p w14:paraId="7C531C48" w14:textId="77777777" w:rsidR="00536848" w:rsidRPr="00BD1447" w:rsidRDefault="00536848" w:rsidP="00DA309B">
      <w:pPr>
        <w:rPr>
          <w:rFonts w:eastAsia="Times New Roman" w:cs="Noto Sans"/>
          <w:b/>
          <w:noProof/>
          <w:szCs w:val="18"/>
          <w:lang w:val="es-ES_tradnl" w:eastAsia="es-ES"/>
        </w:rPr>
      </w:pPr>
      <w:r w:rsidRPr="00BD1447">
        <w:rPr>
          <w:rFonts w:eastAsia="Times New Roman" w:cs="Noto Sans"/>
          <w:b/>
          <w:noProof/>
          <w:szCs w:val="18"/>
          <w:lang w:val="es-ES_tradnl" w:eastAsia="es-ES"/>
        </w:rPr>
        <w:br w:type="page"/>
      </w:r>
    </w:p>
    <w:p w14:paraId="4BD732B2" w14:textId="49992C2B" w:rsidR="008969F0" w:rsidRPr="00BD1447" w:rsidRDefault="008969F0" w:rsidP="00F93F02">
      <w:pPr>
        <w:pStyle w:val="Ttulo2"/>
      </w:pPr>
      <w:bookmarkStart w:id="296" w:name="FORMATO_10"/>
      <w:bookmarkStart w:id="297" w:name="_Toc213768570"/>
      <w:bookmarkStart w:id="298" w:name="_Toc212448284"/>
      <w:r w:rsidRPr="00BD1447">
        <w:lastRenderedPageBreak/>
        <w:t xml:space="preserve">FORMATO NO. </w:t>
      </w:r>
      <w:bookmarkEnd w:id="296"/>
      <w:r w:rsidRPr="00BD1447">
        <w:t>8</w:t>
      </w:r>
      <w:bookmarkEnd w:id="297"/>
      <w:r w:rsidRPr="00BD1447">
        <w:t xml:space="preserve"> </w:t>
      </w:r>
    </w:p>
    <w:p w14:paraId="1B70F3D0" w14:textId="6484B303" w:rsidR="0053565D" w:rsidRPr="00BD1447" w:rsidRDefault="008969F0" w:rsidP="00F93F02">
      <w:pPr>
        <w:pStyle w:val="Ttulo2"/>
      </w:pPr>
      <w:bookmarkStart w:id="299" w:name="_Toc213768571"/>
      <w:r w:rsidRPr="00BD1447">
        <w:t>PROPUESTA ECONÓMICA</w:t>
      </w:r>
      <w:bookmarkEnd w:id="298"/>
      <w:bookmarkEnd w:id="299"/>
    </w:p>
    <w:p w14:paraId="6385BBEE" w14:textId="77777777" w:rsidR="00B76EE8" w:rsidRPr="00BD1447" w:rsidRDefault="00B76EE8" w:rsidP="00B76EE8">
      <w:pPr>
        <w:rPr>
          <w:rFonts w:cs="Noto Sans"/>
          <w:szCs w:val="18"/>
          <w:lang w:val="es-ES_tradnl" w:eastAsia="ar-SA"/>
        </w:rPr>
      </w:pPr>
    </w:p>
    <w:p w14:paraId="1C879459" w14:textId="77777777" w:rsidR="00B76EE8" w:rsidRPr="00BD1447" w:rsidRDefault="00B76EE8" w:rsidP="00B76EE8">
      <w:pPr>
        <w:rPr>
          <w:rFonts w:cs="Noto Sans"/>
          <w:szCs w:val="18"/>
          <w:lang w:val="es-ES_tradnl" w:eastAsia="ar-SA"/>
        </w:rPr>
      </w:pPr>
    </w:p>
    <w:p w14:paraId="4AAD3038" w14:textId="0F58BC8D" w:rsidR="00C10716" w:rsidRPr="00BD1447" w:rsidRDefault="00B90191" w:rsidP="006934BC">
      <w:pPr>
        <w:jc w:val="center"/>
        <w:rPr>
          <w:rFonts w:cs="Noto Sans"/>
          <w:b/>
          <w:noProof/>
          <w:szCs w:val="18"/>
        </w:rPr>
      </w:pPr>
      <w:r w:rsidRPr="00BD1447">
        <w:rPr>
          <w:rFonts w:cs="Noto Sans"/>
          <w:b/>
          <w:noProof/>
          <w:szCs w:val="18"/>
        </w:rPr>
        <w:object w:dxaOrig="1543" w:dyaOrig="998" w14:anchorId="41D8BB62">
          <v:shape id="_x0000_i1027" type="#_x0000_t75" style="width:308.4pt;height:199pt" o:ole="">
            <v:imagedata r:id="rId27" o:title=""/>
          </v:shape>
          <o:OLEObject Type="Embed" ProgID="Excel.Sheet.12" ShapeID="_x0000_i1027" DrawAspect="Icon" ObjectID="_1825063722" r:id="rId28"/>
        </w:object>
      </w:r>
      <w:r w:rsidR="00C10716" w:rsidRPr="00BD1447">
        <w:rPr>
          <w:rFonts w:cs="Noto Sans"/>
          <w:b/>
          <w:noProof/>
          <w:szCs w:val="18"/>
        </w:rPr>
        <w:br w:type="page"/>
      </w:r>
    </w:p>
    <w:p w14:paraId="51D473B3" w14:textId="7D37E966" w:rsidR="008969F0" w:rsidRPr="00BD1447" w:rsidRDefault="008969F0" w:rsidP="00F93F02">
      <w:pPr>
        <w:pStyle w:val="Ttulo2"/>
      </w:pPr>
      <w:bookmarkStart w:id="300" w:name="_Toc213768572"/>
      <w:bookmarkStart w:id="301" w:name="_Toc212448285"/>
      <w:r w:rsidRPr="00BD1447">
        <w:lastRenderedPageBreak/>
        <w:t>FORMATO NO. 9</w:t>
      </w:r>
      <w:bookmarkEnd w:id="300"/>
      <w:r w:rsidRPr="00BD1447">
        <w:t xml:space="preserve"> </w:t>
      </w:r>
    </w:p>
    <w:p w14:paraId="1F6BEB2C" w14:textId="6C7E6383" w:rsidR="00971237" w:rsidRPr="00BD1447" w:rsidRDefault="008969F0" w:rsidP="00F93F02">
      <w:pPr>
        <w:pStyle w:val="Ttulo2"/>
      </w:pPr>
      <w:bookmarkStart w:id="302" w:name="_Toc213768573"/>
      <w:r w:rsidRPr="00BD1447">
        <w:t>RELACIÓN DE DOCUMENTOS</w:t>
      </w:r>
      <w:bookmarkEnd w:id="301"/>
      <w:r w:rsidRPr="00BD1447">
        <w:t xml:space="preserve"> QUE DEBERÁ ENVIAR EL LICITANTE</w:t>
      </w:r>
      <w:bookmarkEnd w:id="302"/>
    </w:p>
    <w:p w14:paraId="6022E41E" w14:textId="77777777" w:rsidR="008969F0" w:rsidRPr="00BD1447" w:rsidRDefault="008969F0" w:rsidP="008969F0">
      <w:pPr>
        <w:pStyle w:val="Ttulo3"/>
        <w:rPr>
          <w:szCs w:val="18"/>
        </w:rPr>
      </w:pPr>
      <w:bookmarkStart w:id="303" w:name="_Toc213768574"/>
      <w:r w:rsidRPr="00BD1447">
        <w:rPr>
          <w:szCs w:val="18"/>
        </w:rPr>
        <w:t>4.1 Documentación Legal</w:t>
      </w:r>
      <w:bookmarkEnd w:id="303"/>
    </w:p>
    <w:p w14:paraId="359637D4" w14:textId="77777777" w:rsidR="008969F0" w:rsidRPr="00BD1447" w:rsidRDefault="008969F0" w:rsidP="008969F0">
      <w:pPr>
        <w:tabs>
          <w:tab w:val="left" w:pos="6240"/>
        </w:tabs>
        <w:suppressAutoHyphens/>
        <w:rPr>
          <w:rFonts w:cs="Noto Sans"/>
          <w:noProof/>
          <w:szCs w:val="18"/>
          <w:lang w:val="es-ES_tradnl"/>
        </w:rPr>
      </w:pPr>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1"/>
        <w:gridCol w:w="7633"/>
        <w:gridCol w:w="993"/>
        <w:gridCol w:w="1457"/>
      </w:tblGrid>
      <w:tr w:rsidR="008969F0" w:rsidRPr="00BD1447" w14:paraId="02D2DA22" w14:textId="77777777" w:rsidTr="005E372D">
        <w:trPr>
          <w:trHeight w:val="486"/>
          <w:tblHeader/>
          <w:jc w:val="center"/>
        </w:trPr>
        <w:tc>
          <w:tcPr>
            <w:tcW w:w="460" w:type="pct"/>
            <w:shd w:val="clear" w:color="auto" w:fill="000000" w:themeFill="text1"/>
            <w:vAlign w:val="center"/>
          </w:tcPr>
          <w:p w14:paraId="5EE88D31" w14:textId="77777777" w:rsidR="008969F0" w:rsidRPr="00BD1447" w:rsidRDefault="008969F0" w:rsidP="002C1F99">
            <w:pPr>
              <w:jc w:val="center"/>
              <w:rPr>
                <w:rFonts w:cs="Noto Sans"/>
                <w:b/>
                <w:noProof/>
                <w:szCs w:val="18"/>
              </w:rPr>
            </w:pPr>
            <w:r w:rsidRPr="00BD1447">
              <w:rPr>
                <w:rFonts w:cs="Noto Sans"/>
                <w:b/>
                <w:noProof/>
                <w:szCs w:val="18"/>
              </w:rPr>
              <w:t>Numeral</w:t>
            </w:r>
          </w:p>
        </w:tc>
        <w:tc>
          <w:tcPr>
            <w:tcW w:w="3437" w:type="pct"/>
            <w:shd w:val="clear" w:color="auto" w:fill="000000" w:themeFill="text1"/>
            <w:vAlign w:val="center"/>
          </w:tcPr>
          <w:p w14:paraId="1A7D6E17" w14:textId="77777777" w:rsidR="008969F0" w:rsidRPr="00BD1447" w:rsidRDefault="008969F0" w:rsidP="002C1F99">
            <w:pPr>
              <w:jc w:val="center"/>
              <w:rPr>
                <w:rFonts w:cs="Noto Sans"/>
                <w:b/>
                <w:noProof/>
                <w:szCs w:val="18"/>
              </w:rPr>
            </w:pPr>
            <w:r w:rsidRPr="00BD1447">
              <w:rPr>
                <w:rFonts w:cs="Noto Sans"/>
                <w:b/>
                <w:noProof/>
                <w:szCs w:val="18"/>
              </w:rPr>
              <w:t>Documentación Legal</w:t>
            </w:r>
          </w:p>
        </w:tc>
        <w:tc>
          <w:tcPr>
            <w:tcW w:w="447" w:type="pct"/>
            <w:shd w:val="clear" w:color="auto" w:fill="000000" w:themeFill="text1"/>
            <w:vAlign w:val="center"/>
          </w:tcPr>
          <w:p w14:paraId="58F5214D" w14:textId="77777777" w:rsidR="008969F0" w:rsidRPr="00BD1447" w:rsidRDefault="008969F0" w:rsidP="002C1F99">
            <w:pPr>
              <w:jc w:val="center"/>
              <w:rPr>
                <w:rFonts w:cs="Noto Sans"/>
                <w:b/>
                <w:noProof/>
                <w:szCs w:val="18"/>
              </w:rPr>
            </w:pPr>
            <w:r w:rsidRPr="00BD1447">
              <w:rPr>
                <w:rFonts w:cs="Noto Sans"/>
                <w:b/>
                <w:noProof/>
                <w:szCs w:val="18"/>
              </w:rPr>
              <w:t>Formato</w:t>
            </w:r>
          </w:p>
        </w:tc>
        <w:tc>
          <w:tcPr>
            <w:tcW w:w="656" w:type="pct"/>
            <w:shd w:val="clear" w:color="auto" w:fill="000000" w:themeFill="text1"/>
            <w:vAlign w:val="center"/>
          </w:tcPr>
          <w:p w14:paraId="4F0B629C" w14:textId="77777777" w:rsidR="008969F0" w:rsidRPr="00BD1447" w:rsidRDefault="008969F0" w:rsidP="002C1F99">
            <w:pPr>
              <w:jc w:val="center"/>
              <w:rPr>
                <w:rFonts w:cs="Noto Sans"/>
                <w:b/>
                <w:noProof/>
                <w:szCs w:val="18"/>
              </w:rPr>
            </w:pPr>
            <w:r w:rsidRPr="00BD1447">
              <w:rPr>
                <w:rFonts w:cs="Noto Sans"/>
                <w:b/>
                <w:noProof/>
                <w:szCs w:val="18"/>
              </w:rPr>
              <w:t>Requisito</w:t>
            </w:r>
          </w:p>
        </w:tc>
      </w:tr>
      <w:tr w:rsidR="008969F0" w:rsidRPr="00BD1447" w14:paraId="6551E696" w14:textId="77777777" w:rsidTr="002C1F99">
        <w:trPr>
          <w:trHeight w:val="20"/>
          <w:jc w:val="center"/>
        </w:trPr>
        <w:tc>
          <w:tcPr>
            <w:tcW w:w="460" w:type="pct"/>
            <w:shd w:val="clear" w:color="auto" w:fill="auto"/>
            <w:vAlign w:val="center"/>
            <w:hideMark/>
          </w:tcPr>
          <w:p w14:paraId="6E070D8F" w14:textId="77777777" w:rsidR="008969F0" w:rsidRPr="00BD1447" w:rsidRDefault="008969F0" w:rsidP="002C1F99">
            <w:pPr>
              <w:rPr>
                <w:rFonts w:cs="Noto Sans"/>
                <w:noProof/>
                <w:szCs w:val="18"/>
              </w:rPr>
            </w:pPr>
            <w:r w:rsidRPr="00BD1447">
              <w:rPr>
                <w:rFonts w:cs="Noto Sans"/>
                <w:noProof/>
                <w:szCs w:val="18"/>
              </w:rPr>
              <w:t>4.1.1</w:t>
            </w:r>
          </w:p>
        </w:tc>
        <w:tc>
          <w:tcPr>
            <w:tcW w:w="3437" w:type="pct"/>
            <w:vAlign w:val="center"/>
          </w:tcPr>
          <w:p w14:paraId="1FA02489" w14:textId="77777777" w:rsidR="008969F0" w:rsidRPr="00BD1447" w:rsidRDefault="008969F0" w:rsidP="002C1F99">
            <w:pPr>
              <w:rPr>
                <w:rFonts w:cs="Noto Sans"/>
                <w:noProof/>
                <w:szCs w:val="18"/>
              </w:rPr>
            </w:pPr>
            <w:r w:rsidRPr="00BD1447">
              <w:rPr>
                <w:rFonts w:cs="Noto Sans"/>
                <w:noProof/>
                <w:szCs w:val="18"/>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BD1447">
              <w:rPr>
                <w:rFonts w:cs="Noto Sans"/>
                <w:b/>
                <w:noProof/>
                <w:szCs w:val="18"/>
              </w:rPr>
              <w:t>Formato No. 1</w:t>
            </w:r>
            <w:r w:rsidRPr="00BD1447">
              <w:rPr>
                <w:rFonts w:cs="Noto Sans"/>
                <w:noProof/>
                <w:szCs w:val="18"/>
              </w:rPr>
              <w:t xml:space="preserve">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5DA65071" w14:textId="77777777" w:rsidR="008969F0" w:rsidRPr="00BD1447" w:rsidRDefault="000B377D" w:rsidP="002C1F99">
            <w:pPr>
              <w:rPr>
                <w:rFonts w:cs="Noto Sans"/>
                <w:noProof/>
                <w:szCs w:val="18"/>
              </w:rPr>
            </w:pPr>
            <w:hyperlink w:anchor="FORMATO_1" w:history="1">
              <w:r w:rsidR="008969F0" w:rsidRPr="00BD1447">
                <w:rPr>
                  <w:rStyle w:val="Hipervnculo"/>
                  <w:rFonts w:eastAsia="Times New Roman" w:cs="Noto Sans"/>
                  <w:noProof/>
                  <w:szCs w:val="18"/>
                  <w:lang w:val="es-ES_tradnl" w:eastAsia="es-ES"/>
                </w:rPr>
                <w:t>Formato No. 1</w:t>
              </w:r>
            </w:hyperlink>
          </w:p>
        </w:tc>
        <w:tc>
          <w:tcPr>
            <w:tcW w:w="656" w:type="pct"/>
            <w:shd w:val="clear" w:color="auto" w:fill="auto"/>
            <w:vAlign w:val="center"/>
            <w:hideMark/>
          </w:tcPr>
          <w:p w14:paraId="5068F37D" w14:textId="77777777" w:rsidR="008969F0" w:rsidRPr="00BD1447" w:rsidRDefault="008969F0" w:rsidP="002C1F99">
            <w:pPr>
              <w:rPr>
                <w:rFonts w:cs="Noto Sans"/>
                <w:noProof/>
                <w:szCs w:val="18"/>
              </w:rPr>
            </w:pPr>
            <w:r w:rsidRPr="00BD1447">
              <w:rPr>
                <w:rFonts w:cs="Noto Sans"/>
                <w:noProof/>
                <w:szCs w:val="18"/>
              </w:rPr>
              <w:t>Indispensable</w:t>
            </w:r>
          </w:p>
        </w:tc>
      </w:tr>
      <w:tr w:rsidR="008969F0" w:rsidRPr="00BD1447" w14:paraId="13F953E2" w14:textId="77777777" w:rsidTr="002C1F99">
        <w:trPr>
          <w:trHeight w:val="20"/>
          <w:jc w:val="center"/>
        </w:trPr>
        <w:tc>
          <w:tcPr>
            <w:tcW w:w="460" w:type="pct"/>
            <w:shd w:val="clear" w:color="auto" w:fill="auto"/>
            <w:vAlign w:val="center"/>
          </w:tcPr>
          <w:p w14:paraId="12080314" w14:textId="77777777" w:rsidR="008969F0" w:rsidRPr="00BD1447" w:rsidRDefault="008969F0" w:rsidP="002C1F99">
            <w:pPr>
              <w:rPr>
                <w:rFonts w:cs="Noto Sans"/>
                <w:noProof/>
                <w:szCs w:val="18"/>
              </w:rPr>
            </w:pPr>
            <w:r w:rsidRPr="00BD1447">
              <w:rPr>
                <w:rFonts w:cs="Noto Sans"/>
                <w:noProof/>
                <w:szCs w:val="18"/>
              </w:rPr>
              <w:t>4.1.2.1</w:t>
            </w:r>
          </w:p>
        </w:tc>
        <w:tc>
          <w:tcPr>
            <w:tcW w:w="3437" w:type="pct"/>
            <w:vAlign w:val="center"/>
          </w:tcPr>
          <w:p w14:paraId="586AD009" w14:textId="77777777" w:rsidR="008969F0" w:rsidRPr="00BD1447" w:rsidRDefault="008969F0" w:rsidP="002C1F99">
            <w:pPr>
              <w:rPr>
                <w:rFonts w:cs="Noto Sans"/>
                <w:szCs w:val="18"/>
              </w:rPr>
            </w:pPr>
            <w:r w:rsidRPr="00BD1447">
              <w:rPr>
                <w:rFonts w:cs="Noto Sans"/>
                <w:szCs w:val="18"/>
              </w:rPr>
              <w:t>Escrito bajo protesta de decir verdad, en el que el representante legal del licitante manifieste Bajo protesta de decir verdad, que:</w:t>
            </w:r>
          </w:p>
          <w:p w14:paraId="14BBC4D6" w14:textId="77777777" w:rsidR="008969F0" w:rsidRPr="00BD1447" w:rsidRDefault="008969F0" w:rsidP="002C1F99">
            <w:pPr>
              <w:rPr>
                <w:rFonts w:cs="Noto Sans"/>
                <w:szCs w:val="18"/>
                <w:lang w:val="es-ES_tradnl"/>
              </w:rPr>
            </w:pPr>
            <w:r w:rsidRPr="00BD1447">
              <w:rPr>
                <w:rFonts w:cs="Noto Sans"/>
                <w:szCs w:val="18"/>
              </w:rPr>
              <w:t>Es de nacionalidad Mexicana y, en su caso, que los bienes ofertados son producidos en México y cuentan con el porcentaje de contenido nacional correspondiente.</w:t>
            </w:r>
          </w:p>
          <w:p w14:paraId="027AF7E0" w14:textId="77777777" w:rsidR="008969F0" w:rsidRPr="00BD1447" w:rsidRDefault="008969F0" w:rsidP="002C1F99">
            <w:pPr>
              <w:rPr>
                <w:rFonts w:cs="Noto Sans"/>
                <w:szCs w:val="18"/>
                <w:lang w:val="es-ES_tradnl"/>
              </w:rPr>
            </w:pPr>
            <w:r w:rsidRPr="00BD1447">
              <w:rPr>
                <w:rFonts w:cs="Noto Sans"/>
                <w:szCs w:val="18"/>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4283ED58" w14:textId="77777777" w:rsidR="008969F0" w:rsidRPr="00BD1447" w:rsidRDefault="008969F0" w:rsidP="002C1F99">
            <w:pPr>
              <w:rPr>
                <w:rFonts w:cs="Noto Sans"/>
                <w:szCs w:val="18"/>
                <w:lang w:val="es-ES_tradnl"/>
              </w:rPr>
            </w:pPr>
            <w:r w:rsidRPr="00BD1447">
              <w:rPr>
                <w:rFonts w:cs="Noto Sans"/>
                <w:szCs w:val="18"/>
                <w:lang w:val="es-ES_tradnl"/>
              </w:rPr>
              <w:t>Dispone de la organización, experiencia, elementos técnicos, humanos y económicos necesarios, así como la capacidad suficiente para satisfacer de manera eficiente y adecuada las necesidades de “EL INSTITUTO”.</w:t>
            </w:r>
          </w:p>
          <w:p w14:paraId="5A351FD0" w14:textId="77777777" w:rsidR="008969F0" w:rsidRPr="00BD1447" w:rsidRDefault="008969F0" w:rsidP="002C1F99">
            <w:pPr>
              <w:rPr>
                <w:rFonts w:cs="Noto Sans"/>
                <w:szCs w:val="18"/>
                <w:lang w:val="es-ES_tradnl"/>
              </w:rPr>
            </w:pPr>
            <w:r w:rsidRPr="00BD1447">
              <w:rPr>
                <w:rFonts w:cs="Noto Sans"/>
                <w:szCs w:val="18"/>
                <w:lang w:val="es-ES_tradnl"/>
              </w:rPr>
              <w:t>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43124D0C" w14:textId="77777777" w:rsidR="008969F0" w:rsidRPr="00BD1447" w:rsidRDefault="008969F0" w:rsidP="002C1F99">
            <w:pPr>
              <w:rPr>
                <w:rFonts w:cs="Noto Sans"/>
                <w:szCs w:val="18"/>
                <w:lang w:val="es-ES_tradnl"/>
              </w:rPr>
            </w:pPr>
            <w:r w:rsidRPr="00BD1447">
              <w:rPr>
                <w:rFonts w:cs="Noto Sans"/>
                <w:szCs w:val="18"/>
                <w:lang w:val="es-ES_tradnl"/>
              </w:rPr>
              <w:t>no se encuentra sancionado como empresa o producto, por la Secretaría de la Función Pública</w:t>
            </w:r>
          </w:p>
          <w:p w14:paraId="3022A113" w14:textId="77777777" w:rsidR="008969F0" w:rsidRPr="00BD1447" w:rsidRDefault="008969F0" w:rsidP="002C1F99">
            <w:pPr>
              <w:rPr>
                <w:rFonts w:cs="Noto Sans"/>
                <w:szCs w:val="18"/>
                <w:lang w:val="es-ES_tradnl"/>
              </w:rPr>
            </w:pPr>
            <w:r w:rsidRPr="00BD1447">
              <w:rPr>
                <w:rFonts w:cs="Noto Sans"/>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3B8A15F7" w14:textId="77777777" w:rsidR="008969F0" w:rsidRPr="00BD1447" w:rsidRDefault="008969F0" w:rsidP="002C1F99">
            <w:pPr>
              <w:rPr>
                <w:rFonts w:cs="Noto Sans"/>
                <w:szCs w:val="18"/>
              </w:rPr>
            </w:pPr>
            <w:r w:rsidRPr="00BD1447">
              <w:rPr>
                <w:rFonts w:cs="Noto Sans"/>
                <w:szCs w:val="18"/>
                <w:lang w:val="es-ES_tradnl"/>
              </w:rPr>
              <w:t>conoce la Ley, su Reglamento, la presente convocatoria, sus anexos y, en su caso, las modificaciones derivadas de la Junta de Aclaraciones</w:t>
            </w:r>
          </w:p>
          <w:p w14:paraId="47BC8BD4" w14:textId="77777777" w:rsidR="008969F0" w:rsidRPr="00BD1447" w:rsidRDefault="008969F0" w:rsidP="002C1F99">
            <w:pPr>
              <w:rPr>
                <w:rFonts w:cs="Noto Sans"/>
                <w:szCs w:val="18"/>
                <w:lang w:val="es-ES_tradnl"/>
              </w:rPr>
            </w:pPr>
            <w:r w:rsidRPr="00BD1447">
              <w:rPr>
                <w:rFonts w:cs="Noto Sans"/>
                <w:szCs w:val="18"/>
                <w:lang w:val="es-ES_tradnl"/>
              </w:rPr>
              <w:t>Los precios de mi propuesta no se cotizan en condiciones de prácticas desleales de comercio internacional, de conformidad con lo previsto en el artículo 37 del Reglamento de la LAASSP.</w:t>
            </w:r>
          </w:p>
          <w:p w14:paraId="3B798A2F" w14:textId="77777777" w:rsidR="000116F1" w:rsidRPr="00BD1447" w:rsidRDefault="000116F1" w:rsidP="002C1F99">
            <w:pPr>
              <w:rPr>
                <w:rFonts w:cs="Noto Sans"/>
                <w:szCs w:val="18"/>
              </w:rPr>
            </w:pPr>
          </w:p>
        </w:tc>
        <w:tc>
          <w:tcPr>
            <w:tcW w:w="447" w:type="pct"/>
            <w:shd w:val="clear" w:color="auto" w:fill="auto"/>
            <w:vAlign w:val="center"/>
          </w:tcPr>
          <w:p w14:paraId="40B704AA" w14:textId="77777777" w:rsidR="008969F0" w:rsidRPr="00BD1447" w:rsidRDefault="008969F0" w:rsidP="002C1F99">
            <w:pPr>
              <w:rPr>
                <w:rFonts w:cs="Noto Sans"/>
                <w:noProof/>
                <w:szCs w:val="18"/>
              </w:rPr>
            </w:pPr>
            <w:r w:rsidRPr="00BD1447">
              <w:rPr>
                <w:rFonts w:cs="Noto Sans"/>
                <w:noProof/>
                <w:szCs w:val="18"/>
              </w:rPr>
              <w:t>Formato libre</w:t>
            </w:r>
          </w:p>
        </w:tc>
        <w:tc>
          <w:tcPr>
            <w:tcW w:w="656" w:type="pct"/>
            <w:shd w:val="clear" w:color="auto" w:fill="auto"/>
            <w:vAlign w:val="center"/>
          </w:tcPr>
          <w:p w14:paraId="483AD48F" w14:textId="77777777" w:rsidR="008969F0" w:rsidRPr="00BD1447" w:rsidRDefault="008969F0" w:rsidP="002C1F99">
            <w:pPr>
              <w:rPr>
                <w:rFonts w:cs="Noto Sans"/>
                <w:noProof/>
                <w:szCs w:val="18"/>
              </w:rPr>
            </w:pPr>
            <w:r w:rsidRPr="00BD1447">
              <w:rPr>
                <w:rFonts w:cs="Noto Sans"/>
                <w:noProof/>
                <w:szCs w:val="18"/>
              </w:rPr>
              <w:t>indispensable</w:t>
            </w:r>
          </w:p>
        </w:tc>
      </w:tr>
      <w:tr w:rsidR="008969F0" w:rsidRPr="00BD1447" w14:paraId="473FB0E8" w14:textId="77777777" w:rsidTr="002C1F99">
        <w:trPr>
          <w:trHeight w:val="20"/>
          <w:jc w:val="center"/>
        </w:trPr>
        <w:tc>
          <w:tcPr>
            <w:tcW w:w="460" w:type="pct"/>
            <w:shd w:val="clear" w:color="auto" w:fill="auto"/>
            <w:vAlign w:val="center"/>
            <w:hideMark/>
          </w:tcPr>
          <w:p w14:paraId="5F13C816" w14:textId="77777777" w:rsidR="008969F0" w:rsidRPr="00BD1447" w:rsidRDefault="008969F0" w:rsidP="002C1F99">
            <w:pPr>
              <w:rPr>
                <w:rFonts w:cs="Noto Sans"/>
                <w:noProof/>
                <w:szCs w:val="18"/>
              </w:rPr>
            </w:pPr>
            <w:r w:rsidRPr="00BD1447">
              <w:rPr>
                <w:rFonts w:cs="Noto Sans"/>
                <w:noProof/>
                <w:szCs w:val="18"/>
              </w:rPr>
              <w:t>4.1.2.2</w:t>
            </w:r>
          </w:p>
        </w:tc>
        <w:tc>
          <w:tcPr>
            <w:tcW w:w="3437" w:type="pct"/>
            <w:vAlign w:val="center"/>
          </w:tcPr>
          <w:p w14:paraId="14EFDCAC" w14:textId="77777777" w:rsidR="008969F0" w:rsidRPr="00BD1447" w:rsidRDefault="008969F0" w:rsidP="002C1F99">
            <w:pPr>
              <w:rPr>
                <w:rFonts w:cs="Noto Sans"/>
                <w:noProof/>
                <w:szCs w:val="18"/>
              </w:rPr>
            </w:pPr>
            <w:r w:rsidRPr="00BD1447">
              <w:rPr>
                <w:rFonts w:cs="Noto Sans"/>
                <w:szCs w:val="18"/>
              </w:rPr>
              <w:t>La dirección de correo electrónico del licitante, en caso de contar con la misma.</w:t>
            </w:r>
          </w:p>
        </w:tc>
        <w:tc>
          <w:tcPr>
            <w:tcW w:w="447" w:type="pct"/>
            <w:shd w:val="clear" w:color="auto" w:fill="auto"/>
            <w:vAlign w:val="center"/>
            <w:hideMark/>
          </w:tcPr>
          <w:p w14:paraId="50F15C72" w14:textId="77777777" w:rsidR="008969F0" w:rsidRPr="00BD1447" w:rsidRDefault="008969F0" w:rsidP="002C1F99">
            <w:pPr>
              <w:rPr>
                <w:rFonts w:cs="Noto Sans"/>
                <w:noProof/>
                <w:szCs w:val="18"/>
              </w:rPr>
            </w:pPr>
            <w:r w:rsidRPr="00BD1447">
              <w:rPr>
                <w:rFonts w:cs="Noto Sans"/>
                <w:noProof/>
                <w:szCs w:val="18"/>
              </w:rPr>
              <w:t>Formato libre</w:t>
            </w:r>
          </w:p>
        </w:tc>
        <w:tc>
          <w:tcPr>
            <w:tcW w:w="656" w:type="pct"/>
            <w:shd w:val="clear" w:color="auto" w:fill="auto"/>
            <w:vAlign w:val="center"/>
            <w:hideMark/>
          </w:tcPr>
          <w:p w14:paraId="56745076" w14:textId="77777777" w:rsidR="008969F0" w:rsidRPr="00BD1447" w:rsidRDefault="008969F0" w:rsidP="002C1F99">
            <w:pPr>
              <w:rPr>
                <w:rFonts w:cs="Noto Sans"/>
                <w:noProof/>
                <w:szCs w:val="18"/>
              </w:rPr>
            </w:pPr>
            <w:r w:rsidRPr="00BD1447">
              <w:rPr>
                <w:rFonts w:cs="Noto Sans"/>
                <w:noProof/>
                <w:szCs w:val="18"/>
              </w:rPr>
              <w:t>Indispensable</w:t>
            </w:r>
          </w:p>
        </w:tc>
      </w:tr>
      <w:tr w:rsidR="008969F0" w:rsidRPr="00BD1447" w14:paraId="206DAB81" w14:textId="77777777" w:rsidTr="002C1F99">
        <w:trPr>
          <w:trHeight w:val="20"/>
          <w:jc w:val="center"/>
        </w:trPr>
        <w:tc>
          <w:tcPr>
            <w:tcW w:w="460" w:type="pct"/>
            <w:shd w:val="clear" w:color="auto" w:fill="auto"/>
            <w:vAlign w:val="center"/>
            <w:hideMark/>
          </w:tcPr>
          <w:p w14:paraId="71729FA7" w14:textId="77777777" w:rsidR="008969F0" w:rsidRPr="00BD1447" w:rsidRDefault="008969F0" w:rsidP="002C1F99">
            <w:pPr>
              <w:rPr>
                <w:rFonts w:cs="Noto Sans"/>
                <w:noProof/>
                <w:szCs w:val="18"/>
              </w:rPr>
            </w:pPr>
            <w:r w:rsidRPr="00BD1447">
              <w:rPr>
                <w:rFonts w:cs="Noto Sans"/>
                <w:noProof/>
                <w:szCs w:val="18"/>
              </w:rPr>
              <w:t>4.1.3</w:t>
            </w:r>
          </w:p>
        </w:tc>
        <w:tc>
          <w:tcPr>
            <w:tcW w:w="3437" w:type="pct"/>
            <w:vAlign w:val="center"/>
          </w:tcPr>
          <w:p w14:paraId="5563AEAC" w14:textId="77777777" w:rsidR="008969F0" w:rsidRPr="00BD1447" w:rsidRDefault="008969F0" w:rsidP="002C1F99">
            <w:pPr>
              <w:rPr>
                <w:rFonts w:cs="Noto Sans"/>
                <w:noProof/>
                <w:szCs w:val="18"/>
                <w:lang w:val="es-ES_tradnl"/>
              </w:rPr>
            </w:pPr>
            <w:r w:rsidRPr="00BD1447">
              <w:rPr>
                <w:rFonts w:cs="Noto Sans"/>
                <w:noProof/>
                <w:szCs w:val="18"/>
              </w:rPr>
              <w:t xml:space="preserve">Escrito bajo protesta de decir verdad, en el que el representante legal del licitante manifieste que su representada y las personas que forma parte de ésta, no se ubica en los supuestos establecidos en los Artículos 71 y 90 de la LAASSP, de acuerdo con el </w:t>
            </w:r>
            <w:r w:rsidRPr="00BD1447">
              <w:rPr>
                <w:rFonts w:cs="Noto Sans"/>
                <w:b/>
                <w:noProof/>
                <w:szCs w:val="18"/>
              </w:rPr>
              <w:t>Formato No. 2</w:t>
            </w:r>
            <w:r w:rsidRPr="00BD1447">
              <w:rPr>
                <w:rFonts w:cs="Noto Sans"/>
                <w:noProof/>
                <w:szCs w:val="18"/>
              </w:rPr>
              <w:t xml:space="preserve"> “Formato relativo al escrito de no encontrarse en los supuestos de los Artículos 71 y 90 de la LAASSP” de la presente Convocatoria que se adjunta para tal efecto.</w:t>
            </w:r>
          </w:p>
        </w:tc>
        <w:tc>
          <w:tcPr>
            <w:tcW w:w="447" w:type="pct"/>
            <w:shd w:val="clear" w:color="auto" w:fill="auto"/>
            <w:vAlign w:val="center"/>
            <w:hideMark/>
          </w:tcPr>
          <w:p w14:paraId="6C30D0A0" w14:textId="77777777" w:rsidR="008969F0" w:rsidRPr="00BD1447" w:rsidRDefault="000B377D" w:rsidP="002C1F99">
            <w:pPr>
              <w:rPr>
                <w:rFonts w:cs="Noto Sans"/>
                <w:noProof/>
                <w:szCs w:val="18"/>
              </w:rPr>
            </w:pPr>
            <w:hyperlink w:anchor="FORMATO_2" w:history="1">
              <w:r w:rsidR="008969F0" w:rsidRPr="00BD1447">
                <w:rPr>
                  <w:rStyle w:val="Hipervnculo"/>
                  <w:rFonts w:eastAsia="Times New Roman" w:cs="Noto Sans"/>
                  <w:noProof/>
                  <w:szCs w:val="18"/>
                  <w:lang w:val="es-ES_tradnl" w:eastAsia="es-ES"/>
                </w:rPr>
                <w:t>Formato No. 2</w:t>
              </w:r>
            </w:hyperlink>
          </w:p>
        </w:tc>
        <w:tc>
          <w:tcPr>
            <w:tcW w:w="656" w:type="pct"/>
            <w:shd w:val="clear" w:color="auto" w:fill="auto"/>
            <w:vAlign w:val="center"/>
            <w:hideMark/>
          </w:tcPr>
          <w:p w14:paraId="27C089A8" w14:textId="77777777" w:rsidR="008969F0" w:rsidRPr="00BD1447" w:rsidRDefault="008969F0" w:rsidP="002C1F99">
            <w:pPr>
              <w:rPr>
                <w:rFonts w:cs="Noto Sans"/>
                <w:noProof/>
                <w:szCs w:val="18"/>
              </w:rPr>
            </w:pPr>
            <w:r w:rsidRPr="00BD1447">
              <w:rPr>
                <w:rFonts w:cs="Noto Sans"/>
                <w:noProof/>
                <w:szCs w:val="18"/>
              </w:rPr>
              <w:t>Indispensable</w:t>
            </w:r>
          </w:p>
        </w:tc>
      </w:tr>
      <w:tr w:rsidR="008969F0" w:rsidRPr="00BD1447" w14:paraId="08BA8EE0" w14:textId="77777777" w:rsidTr="002C1F99">
        <w:trPr>
          <w:trHeight w:val="20"/>
          <w:jc w:val="center"/>
        </w:trPr>
        <w:tc>
          <w:tcPr>
            <w:tcW w:w="460" w:type="pct"/>
            <w:shd w:val="clear" w:color="auto" w:fill="auto"/>
            <w:vAlign w:val="center"/>
            <w:hideMark/>
          </w:tcPr>
          <w:p w14:paraId="2A59338E" w14:textId="77777777" w:rsidR="008969F0" w:rsidRPr="00BD1447" w:rsidRDefault="008969F0" w:rsidP="002C1F99">
            <w:pPr>
              <w:rPr>
                <w:rFonts w:cs="Noto Sans"/>
                <w:noProof/>
                <w:szCs w:val="18"/>
              </w:rPr>
            </w:pPr>
            <w:r w:rsidRPr="00BD1447">
              <w:rPr>
                <w:rFonts w:cs="Noto Sans"/>
                <w:noProof/>
                <w:szCs w:val="18"/>
              </w:rPr>
              <w:t>4.1.4</w:t>
            </w:r>
          </w:p>
        </w:tc>
        <w:tc>
          <w:tcPr>
            <w:tcW w:w="3437" w:type="pct"/>
            <w:vAlign w:val="center"/>
          </w:tcPr>
          <w:p w14:paraId="3B1B9133" w14:textId="77777777" w:rsidR="008969F0" w:rsidRPr="00BD1447" w:rsidRDefault="008969F0" w:rsidP="002C1F99">
            <w:pPr>
              <w:rPr>
                <w:rFonts w:cs="Noto Sans"/>
                <w:noProof/>
                <w:szCs w:val="18"/>
                <w:lang w:val="es-ES_tradnl"/>
              </w:rPr>
            </w:pPr>
            <w:r w:rsidRPr="00BD1447">
              <w:rPr>
                <w:rFonts w:cs="Noto Sans"/>
                <w:noProof/>
                <w:szCs w:val="18"/>
              </w:rPr>
              <w:t xml:space="preserve">Declaración de integridad, en la que el licitante manifieste, bajo protesta de decir verdad </w:t>
            </w:r>
            <w:r w:rsidRPr="00BD1447">
              <w:rPr>
                <w:rFonts w:cs="Noto Sans"/>
                <w:noProof/>
                <w:szCs w:val="18"/>
              </w:rPr>
              <w:lastRenderedPageBreak/>
              <w:t xml:space="preserve">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BD1447">
              <w:rPr>
                <w:rFonts w:cs="Noto Sans"/>
                <w:b/>
                <w:noProof/>
                <w:szCs w:val="18"/>
              </w:rPr>
              <w:t>Formato No. 3</w:t>
            </w:r>
            <w:r w:rsidRPr="00BD1447">
              <w:rPr>
                <w:rFonts w:cs="Noto Sans"/>
                <w:noProof/>
                <w:szCs w:val="18"/>
              </w:rPr>
              <w:t xml:space="preserve"> “Formato relativo a la declaración de integridad del licitante” de la presente Convocatoria que se adjunta para tal efecto.</w:t>
            </w:r>
          </w:p>
        </w:tc>
        <w:tc>
          <w:tcPr>
            <w:tcW w:w="447" w:type="pct"/>
            <w:shd w:val="clear" w:color="auto" w:fill="auto"/>
            <w:vAlign w:val="center"/>
            <w:hideMark/>
          </w:tcPr>
          <w:p w14:paraId="2B9E175D" w14:textId="77777777" w:rsidR="008969F0" w:rsidRPr="00BD1447" w:rsidRDefault="000B377D" w:rsidP="002C1F99">
            <w:pPr>
              <w:rPr>
                <w:rFonts w:cs="Noto Sans"/>
                <w:noProof/>
                <w:szCs w:val="18"/>
              </w:rPr>
            </w:pPr>
            <w:hyperlink w:anchor="FORMATO_3" w:history="1">
              <w:r w:rsidR="008969F0" w:rsidRPr="00BD1447">
                <w:rPr>
                  <w:rStyle w:val="Hipervnculo"/>
                  <w:rFonts w:eastAsia="Times New Roman" w:cs="Noto Sans"/>
                  <w:noProof/>
                  <w:szCs w:val="18"/>
                  <w:lang w:val="es-ES_tradnl" w:eastAsia="es-ES"/>
                </w:rPr>
                <w:t xml:space="preserve">Formato </w:t>
              </w:r>
              <w:r w:rsidR="008969F0" w:rsidRPr="00BD1447">
                <w:rPr>
                  <w:rStyle w:val="Hipervnculo"/>
                  <w:rFonts w:eastAsia="Times New Roman" w:cs="Noto Sans"/>
                  <w:noProof/>
                  <w:szCs w:val="18"/>
                  <w:lang w:val="es-ES_tradnl" w:eastAsia="es-ES"/>
                </w:rPr>
                <w:lastRenderedPageBreak/>
                <w:t>No. 3</w:t>
              </w:r>
            </w:hyperlink>
          </w:p>
        </w:tc>
        <w:tc>
          <w:tcPr>
            <w:tcW w:w="656" w:type="pct"/>
            <w:shd w:val="clear" w:color="auto" w:fill="auto"/>
            <w:vAlign w:val="center"/>
            <w:hideMark/>
          </w:tcPr>
          <w:p w14:paraId="6AF30959" w14:textId="77777777" w:rsidR="008969F0" w:rsidRPr="00BD1447" w:rsidRDefault="008969F0" w:rsidP="002C1F99">
            <w:pPr>
              <w:rPr>
                <w:rFonts w:cs="Noto Sans"/>
                <w:noProof/>
                <w:szCs w:val="18"/>
              </w:rPr>
            </w:pPr>
            <w:r w:rsidRPr="00BD1447">
              <w:rPr>
                <w:rFonts w:cs="Noto Sans"/>
                <w:noProof/>
                <w:szCs w:val="18"/>
              </w:rPr>
              <w:lastRenderedPageBreak/>
              <w:t>Indispensable</w:t>
            </w:r>
          </w:p>
        </w:tc>
      </w:tr>
      <w:tr w:rsidR="008969F0" w:rsidRPr="00BD1447" w14:paraId="754AD4BD" w14:textId="77777777" w:rsidTr="002C1F99">
        <w:trPr>
          <w:trHeight w:val="20"/>
          <w:jc w:val="center"/>
        </w:trPr>
        <w:tc>
          <w:tcPr>
            <w:tcW w:w="460" w:type="pct"/>
            <w:shd w:val="clear" w:color="auto" w:fill="auto"/>
            <w:vAlign w:val="center"/>
            <w:hideMark/>
          </w:tcPr>
          <w:p w14:paraId="7807DE72" w14:textId="77777777" w:rsidR="008969F0" w:rsidRPr="00BD1447" w:rsidRDefault="008969F0" w:rsidP="002C1F99">
            <w:pPr>
              <w:rPr>
                <w:rFonts w:cs="Noto Sans"/>
                <w:noProof/>
                <w:szCs w:val="18"/>
              </w:rPr>
            </w:pPr>
            <w:r w:rsidRPr="00BD1447">
              <w:rPr>
                <w:rFonts w:cs="Noto Sans"/>
                <w:noProof/>
                <w:szCs w:val="18"/>
              </w:rPr>
              <w:lastRenderedPageBreak/>
              <w:t>4.1.5</w:t>
            </w:r>
          </w:p>
        </w:tc>
        <w:tc>
          <w:tcPr>
            <w:tcW w:w="3437" w:type="pct"/>
            <w:vAlign w:val="center"/>
          </w:tcPr>
          <w:p w14:paraId="60EDA8A8" w14:textId="77777777" w:rsidR="008969F0" w:rsidRPr="00BD1447" w:rsidRDefault="008969F0" w:rsidP="002C1F99">
            <w:pPr>
              <w:rPr>
                <w:rFonts w:cs="Noto Sans"/>
                <w:noProof/>
                <w:szCs w:val="18"/>
                <w:lang w:val="es-ES_tradnl"/>
              </w:rPr>
            </w:pPr>
            <w:r w:rsidRPr="00BD1447">
              <w:rPr>
                <w:rFonts w:cs="Noto Sans"/>
                <w:noProof/>
                <w:szCs w:val="18"/>
              </w:rPr>
              <w:t xml:space="preserve">Escrito bajo protesta de decir verdad, indicando que el licitante cuenta con estratificación como micro, pequeña o mediana empresa (Mipymes), de acuerdo con el </w:t>
            </w:r>
            <w:r w:rsidRPr="00BD1447">
              <w:rPr>
                <w:rFonts w:cs="Noto Sans"/>
                <w:b/>
                <w:noProof/>
                <w:szCs w:val="18"/>
              </w:rPr>
              <w:t>Formato No. 4</w:t>
            </w:r>
            <w:r w:rsidRPr="00BD1447">
              <w:rPr>
                <w:rFonts w:cs="Noto Sans"/>
                <w:noProof/>
                <w:szCs w:val="18"/>
                <w:lang w:val="es-ES_tradnl"/>
              </w:rPr>
              <w:t xml:space="preserve"> “Formato de manifestación bajo protesta de decir verdad,de la estratificación de micro, pequeña o mediana empresa (MIPYMES)” </w:t>
            </w:r>
            <w:r w:rsidRPr="00BD1447">
              <w:rPr>
                <w:rFonts w:cs="Noto Sans"/>
                <w:noProof/>
                <w:szCs w:val="18"/>
              </w:rPr>
              <w:t>de la presente Convocatoria</w:t>
            </w:r>
            <w:r w:rsidRPr="00BD1447">
              <w:rPr>
                <w:rFonts w:cs="Noto Sans"/>
                <w:noProof/>
                <w:szCs w:val="18"/>
                <w:lang w:val="es-ES_tradnl"/>
              </w:rPr>
              <w:t xml:space="preserve"> que se adjunta para tal efecto.</w:t>
            </w:r>
          </w:p>
          <w:p w14:paraId="186C2EF1" w14:textId="77777777" w:rsidR="008969F0" w:rsidRPr="00BD1447" w:rsidRDefault="008969F0" w:rsidP="002C1F99">
            <w:pPr>
              <w:rPr>
                <w:rFonts w:cs="Noto Sans"/>
                <w:noProof/>
                <w:szCs w:val="18"/>
                <w:lang w:val="es-ES_tradnl"/>
              </w:rPr>
            </w:pPr>
            <w:r w:rsidRPr="00BD1447">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09519B56" w14:textId="77777777" w:rsidR="008969F0" w:rsidRPr="00BD1447" w:rsidRDefault="000B377D" w:rsidP="002C1F99">
            <w:pPr>
              <w:rPr>
                <w:rFonts w:cs="Noto Sans"/>
                <w:noProof/>
                <w:szCs w:val="18"/>
              </w:rPr>
            </w:pPr>
            <w:hyperlink w:anchor="FORMATO_4" w:history="1">
              <w:r w:rsidR="008969F0" w:rsidRPr="00BD1447">
                <w:rPr>
                  <w:rStyle w:val="Hipervnculo"/>
                  <w:rFonts w:eastAsia="Times New Roman" w:cs="Noto Sans"/>
                  <w:noProof/>
                  <w:szCs w:val="18"/>
                  <w:lang w:val="es-ES_tradnl" w:eastAsia="es-ES"/>
                </w:rPr>
                <w:t>Formato No. 4</w:t>
              </w:r>
            </w:hyperlink>
          </w:p>
        </w:tc>
        <w:tc>
          <w:tcPr>
            <w:tcW w:w="656" w:type="pct"/>
            <w:shd w:val="clear" w:color="auto" w:fill="auto"/>
            <w:vAlign w:val="center"/>
            <w:hideMark/>
          </w:tcPr>
          <w:p w14:paraId="1AC0E62C" w14:textId="77777777" w:rsidR="008969F0" w:rsidRPr="00BD1447" w:rsidRDefault="008969F0" w:rsidP="002C1F99">
            <w:pPr>
              <w:rPr>
                <w:rFonts w:cs="Noto Sans"/>
                <w:noProof/>
                <w:szCs w:val="18"/>
              </w:rPr>
            </w:pPr>
            <w:r w:rsidRPr="00BD1447">
              <w:rPr>
                <w:rFonts w:cs="Noto Sans"/>
                <w:noProof/>
                <w:szCs w:val="18"/>
              </w:rPr>
              <w:t>Indispensable</w:t>
            </w:r>
          </w:p>
        </w:tc>
      </w:tr>
      <w:tr w:rsidR="008969F0" w:rsidRPr="00BD1447" w14:paraId="02BA22D7" w14:textId="77777777" w:rsidTr="002C1F99">
        <w:trPr>
          <w:trHeight w:val="20"/>
          <w:jc w:val="center"/>
        </w:trPr>
        <w:tc>
          <w:tcPr>
            <w:tcW w:w="460" w:type="pct"/>
            <w:shd w:val="clear" w:color="auto" w:fill="auto"/>
            <w:vAlign w:val="center"/>
            <w:hideMark/>
          </w:tcPr>
          <w:p w14:paraId="52D03DB0" w14:textId="77777777" w:rsidR="008969F0" w:rsidRPr="00BD1447" w:rsidRDefault="008969F0" w:rsidP="002C1F99">
            <w:pPr>
              <w:rPr>
                <w:rFonts w:cs="Noto Sans"/>
                <w:noProof/>
                <w:szCs w:val="18"/>
              </w:rPr>
            </w:pPr>
            <w:r w:rsidRPr="00BD1447">
              <w:rPr>
                <w:rFonts w:cs="Noto Sans"/>
                <w:noProof/>
                <w:szCs w:val="18"/>
              </w:rPr>
              <w:t>4.1.6</w:t>
            </w:r>
          </w:p>
        </w:tc>
        <w:tc>
          <w:tcPr>
            <w:tcW w:w="3437" w:type="pct"/>
            <w:vAlign w:val="center"/>
          </w:tcPr>
          <w:p w14:paraId="19DB597D" w14:textId="77777777" w:rsidR="008969F0" w:rsidRPr="00BD1447" w:rsidRDefault="008969F0" w:rsidP="002C1F99">
            <w:pPr>
              <w:rPr>
                <w:rFonts w:cs="Noto Sans"/>
                <w:szCs w:val="18"/>
              </w:rPr>
            </w:pPr>
            <w:r w:rsidRPr="00BD1447">
              <w:rPr>
                <w:rFonts w:cs="Noto Sans"/>
                <w:szCs w:val="18"/>
              </w:rPr>
              <w:t xml:space="preserve">Convenio en términos de la legislación aplicable, en caso de que dos o más personas deseen presentar en forma conjunta sus proposiciones, conforme al </w:t>
            </w:r>
            <w:r w:rsidRPr="00BD1447">
              <w:rPr>
                <w:rFonts w:cs="Noto Sans"/>
                <w:b/>
                <w:szCs w:val="18"/>
              </w:rPr>
              <w:t>Formato No. 5,</w:t>
            </w:r>
            <w:r w:rsidRPr="00BD1447">
              <w:rPr>
                <w:rFonts w:cs="Noto Sans"/>
                <w:szCs w:val="18"/>
              </w:rPr>
              <w:t xml:space="preserve"> “Formato relativo al modelo de convenio de participación conjunta” el cual forma parte de la presente Convocatoria.</w:t>
            </w:r>
          </w:p>
          <w:p w14:paraId="0F04CE01" w14:textId="77777777" w:rsidR="008969F0" w:rsidRPr="00BD1447" w:rsidRDefault="008969F0" w:rsidP="002C1F99">
            <w:pPr>
              <w:rPr>
                <w:rFonts w:cs="Noto Sans"/>
                <w:szCs w:val="18"/>
              </w:rPr>
            </w:pPr>
            <w:r w:rsidRPr="00BD1447">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465FBBAD" w14:textId="77777777" w:rsidR="008969F0" w:rsidRPr="00BD1447" w:rsidRDefault="000B377D" w:rsidP="002C1F99">
            <w:pPr>
              <w:rPr>
                <w:rStyle w:val="Hipervnculo"/>
                <w:rFonts w:eastAsia="Times New Roman" w:cs="Noto Sans"/>
                <w:szCs w:val="18"/>
                <w:lang w:val="es-ES_tradnl" w:eastAsia="es-ES"/>
              </w:rPr>
            </w:pPr>
            <w:hyperlink w:anchor="FORMATO_5" w:history="1">
              <w:r w:rsidR="008969F0" w:rsidRPr="00BD1447">
                <w:rPr>
                  <w:rStyle w:val="Hipervnculo"/>
                  <w:rFonts w:eastAsia="Times New Roman" w:cs="Noto Sans"/>
                  <w:noProof/>
                  <w:szCs w:val="18"/>
                  <w:lang w:val="es-ES_tradnl" w:eastAsia="es-ES"/>
                </w:rPr>
                <w:t>Formato No. 5</w:t>
              </w:r>
            </w:hyperlink>
          </w:p>
        </w:tc>
        <w:tc>
          <w:tcPr>
            <w:tcW w:w="656" w:type="pct"/>
            <w:shd w:val="clear" w:color="auto" w:fill="auto"/>
            <w:vAlign w:val="center"/>
            <w:hideMark/>
          </w:tcPr>
          <w:p w14:paraId="61AFC858" w14:textId="77777777" w:rsidR="008969F0" w:rsidRPr="00BD1447" w:rsidRDefault="008969F0" w:rsidP="002C1F99">
            <w:pPr>
              <w:rPr>
                <w:rFonts w:cs="Noto Sans"/>
                <w:noProof/>
                <w:szCs w:val="18"/>
              </w:rPr>
            </w:pPr>
            <w:r w:rsidRPr="00BD1447">
              <w:rPr>
                <w:rFonts w:cs="Noto Sans"/>
                <w:noProof/>
                <w:szCs w:val="18"/>
              </w:rPr>
              <w:t>Indispensable</w:t>
            </w:r>
          </w:p>
          <w:p w14:paraId="2FA5B269" w14:textId="77777777" w:rsidR="008969F0" w:rsidRPr="00BD1447" w:rsidRDefault="008969F0" w:rsidP="002C1F99">
            <w:pPr>
              <w:rPr>
                <w:rFonts w:cs="Noto Sans"/>
                <w:noProof/>
                <w:szCs w:val="18"/>
              </w:rPr>
            </w:pPr>
          </w:p>
        </w:tc>
      </w:tr>
      <w:tr w:rsidR="008969F0" w:rsidRPr="00BD1447" w14:paraId="5F1B9334" w14:textId="77777777" w:rsidTr="002C1F99">
        <w:trPr>
          <w:trHeight w:val="20"/>
          <w:jc w:val="center"/>
        </w:trPr>
        <w:tc>
          <w:tcPr>
            <w:tcW w:w="460" w:type="pct"/>
            <w:shd w:val="clear" w:color="auto" w:fill="auto"/>
            <w:vAlign w:val="center"/>
            <w:hideMark/>
          </w:tcPr>
          <w:p w14:paraId="39D74A87" w14:textId="77777777" w:rsidR="008969F0" w:rsidRPr="00BD1447" w:rsidRDefault="008969F0" w:rsidP="002C1F99">
            <w:pPr>
              <w:rPr>
                <w:rFonts w:cs="Noto Sans"/>
                <w:noProof/>
                <w:szCs w:val="18"/>
              </w:rPr>
            </w:pPr>
            <w:r w:rsidRPr="00BD1447">
              <w:rPr>
                <w:rFonts w:cs="Noto Sans"/>
                <w:noProof/>
                <w:szCs w:val="18"/>
              </w:rPr>
              <w:t>4.1.7</w:t>
            </w:r>
          </w:p>
        </w:tc>
        <w:tc>
          <w:tcPr>
            <w:tcW w:w="3437" w:type="pct"/>
            <w:vAlign w:val="center"/>
          </w:tcPr>
          <w:p w14:paraId="1352EE45" w14:textId="77777777" w:rsidR="008969F0" w:rsidRPr="00BD1447" w:rsidRDefault="008969F0" w:rsidP="002C1F99">
            <w:pPr>
              <w:rPr>
                <w:rFonts w:cs="Noto Sans"/>
                <w:noProof/>
                <w:szCs w:val="18"/>
                <w:lang w:val="es-ES_tradnl"/>
              </w:rPr>
            </w:pPr>
            <w:r w:rsidRPr="00BD1447">
              <w:rPr>
                <w:rFonts w:cs="Noto Sans"/>
                <w:szCs w:val="18"/>
              </w:rPr>
              <w:t>Los licitantes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47" w:type="pct"/>
            <w:shd w:val="clear" w:color="auto" w:fill="auto"/>
            <w:vAlign w:val="center"/>
            <w:hideMark/>
          </w:tcPr>
          <w:p w14:paraId="6F8B93A5" w14:textId="77777777" w:rsidR="008969F0" w:rsidRPr="00BD1447" w:rsidRDefault="000B377D" w:rsidP="002C1F99">
            <w:pPr>
              <w:rPr>
                <w:rStyle w:val="Hipervnculo"/>
                <w:rFonts w:eastAsia="Times New Roman" w:cs="Noto Sans"/>
                <w:szCs w:val="18"/>
                <w:lang w:val="es-ES_tradnl" w:eastAsia="es-ES"/>
              </w:rPr>
            </w:pPr>
            <w:hyperlink w:anchor="FORMATO_6" w:history="1">
              <w:r w:rsidR="008969F0" w:rsidRPr="00BD1447">
                <w:rPr>
                  <w:rStyle w:val="Hipervnculo"/>
                  <w:rFonts w:eastAsia="Times New Roman" w:cs="Noto Sans"/>
                  <w:noProof/>
                  <w:szCs w:val="18"/>
                  <w:lang w:val="es-ES_tradnl" w:eastAsia="es-ES"/>
                </w:rPr>
                <w:t>Formato No. 6</w:t>
              </w:r>
            </w:hyperlink>
          </w:p>
        </w:tc>
        <w:tc>
          <w:tcPr>
            <w:tcW w:w="656" w:type="pct"/>
            <w:shd w:val="clear" w:color="auto" w:fill="auto"/>
            <w:vAlign w:val="center"/>
            <w:hideMark/>
          </w:tcPr>
          <w:p w14:paraId="58AC2530" w14:textId="77777777" w:rsidR="008969F0" w:rsidRPr="00BD1447" w:rsidRDefault="008969F0" w:rsidP="002C1F99">
            <w:pPr>
              <w:rPr>
                <w:rFonts w:cs="Noto Sans"/>
                <w:noProof/>
                <w:szCs w:val="18"/>
              </w:rPr>
            </w:pPr>
            <w:r w:rsidRPr="00BD1447">
              <w:rPr>
                <w:rFonts w:cs="Noto Sans"/>
                <w:noProof/>
                <w:szCs w:val="18"/>
              </w:rPr>
              <w:t>Indispensable</w:t>
            </w:r>
          </w:p>
        </w:tc>
      </w:tr>
      <w:tr w:rsidR="008969F0" w:rsidRPr="00BD1447" w14:paraId="0E2C8A72" w14:textId="77777777" w:rsidTr="002C1F99">
        <w:trPr>
          <w:trHeight w:val="20"/>
          <w:jc w:val="center"/>
        </w:trPr>
        <w:tc>
          <w:tcPr>
            <w:tcW w:w="460" w:type="pct"/>
            <w:shd w:val="clear" w:color="auto" w:fill="auto"/>
            <w:vAlign w:val="center"/>
            <w:hideMark/>
          </w:tcPr>
          <w:p w14:paraId="3FEB19E4" w14:textId="77777777" w:rsidR="008969F0" w:rsidRPr="00BD1447" w:rsidRDefault="008969F0" w:rsidP="002C1F99">
            <w:pPr>
              <w:rPr>
                <w:rFonts w:cs="Noto Sans"/>
                <w:noProof/>
                <w:szCs w:val="18"/>
              </w:rPr>
            </w:pPr>
            <w:r w:rsidRPr="00BD1447">
              <w:rPr>
                <w:rFonts w:cs="Noto Sans"/>
                <w:noProof/>
                <w:szCs w:val="18"/>
              </w:rPr>
              <w:t>4.1.8</w:t>
            </w:r>
          </w:p>
        </w:tc>
        <w:tc>
          <w:tcPr>
            <w:tcW w:w="3437" w:type="pct"/>
            <w:vAlign w:val="center"/>
          </w:tcPr>
          <w:p w14:paraId="394D1E2A" w14:textId="77777777" w:rsidR="008969F0" w:rsidRPr="00BD1447" w:rsidRDefault="008969F0" w:rsidP="002C1F99">
            <w:pPr>
              <w:rPr>
                <w:rFonts w:cs="Noto Sans"/>
                <w:noProof/>
                <w:szCs w:val="18"/>
              </w:rPr>
            </w:pPr>
            <w:r w:rsidRPr="00BD1447">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“Plataforma Digital de Contrataciones Publicas, Compras MX”.</w:t>
            </w:r>
          </w:p>
          <w:p w14:paraId="274D2BF1" w14:textId="77777777" w:rsidR="000116F1" w:rsidRPr="00BD1447" w:rsidRDefault="000116F1" w:rsidP="002C1F99">
            <w:pPr>
              <w:rPr>
                <w:rFonts w:cs="Noto Sans"/>
                <w:noProof/>
                <w:szCs w:val="18"/>
              </w:rPr>
            </w:pPr>
          </w:p>
          <w:p w14:paraId="5E8AFF08" w14:textId="77777777" w:rsidR="008969F0" w:rsidRPr="00BD1447" w:rsidRDefault="008969F0" w:rsidP="002C1F99">
            <w:pPr>
              <w:rPr>
                <w:rFonts w:cs="Noto Sans"/>
                <w:noProof/>
                <w:szCs w:val="18"/>
              </w:rPr>
            </w:pPr>
          </w:p>
        </w:tc>
        <w:tc>
          <w:tcPr>
            <w:tcW w:w="447" w:type="pct"/>
            <w:shd w:val="clear" w:color="auto" w:fill="auto"/>
            <w:vAlign w:val="center"/>
            <w:hideMark/>
          </w:tcPr>
          <w:p w14:paraId="1566C494" w14:textId="77777777" w:rsidR="008969F0" w:rsidRPr="00BD1447" w:rsidRDefault="008969F0" w:rsidP="002C1F99">
            <w:pPr>
              <w:rPr>
                <w:rFonts w:cs="Noto Sans"/>
                <w:noProof/>
                <w:szCs w:val="18"/>
              </w:rPr>
            </w:pPr>
            <w:r w:rsidRPr="00BD1447">
              <w:rPr>
                <w:rFonts w:cs="Noto Sans"/>
                <w:noProof/>
                <w:szCs w:val="18"/>
              </w:rPr>
              <w:t>Formato libre</w:t>
            </w:r>
          </w:p>
        </w:tc>
        <w:tc>
          <w:tcPr>
            <w:tcW w:w="656" w:type="pct"/>
            <w:shd w:val="clear" w:color="auto" w:fill="auto"/>
            <w:vAlign w:val="center"/>
            <w:hideMark/>
          </w:tcPr>
          <w:p w14:paraId="2290201C" w14:textId="77777777" w:rsidR="008969F0" w:rsidRPr="00BD1447" w:rsidRDefault="008969F0" w:rsidP="002C1F99">
            <w:pPr>
              <w:rPr>
                <w:rFonts w:cs="Noto Sans"/>
                <w:noProof/>
                <w:szCs w:val="18"/>
              </w:rPr>
            </w:pPr>
            <w:r w:rsidRPr="00BD1447">
              <w:rPr>
                <w:rFonts w:cs="Noto Sans"/>
                <w:noProof/>
                <w:szCs w:val="18"/>
              </w:rPr>
              <w:t>indispensable</w:t>
            </w:r>
          </w:p>
        </w:tc>
      </w:tr>
      <w:tr w:rsidR="008969F0" w:rsidRPr="00BD1447" w14:paraId="6DC09919" w14:textId="77777777" w:rsidTr="005E372D">
        <w:trPr>
          <w:trHeight w:val="20"/>
          <w:jc w:val="center"/>
        </w:trPr>
        <w:tc>
          <w:tcPr>
            <w:tcW w:w="460" w:type="pct"/>
            <w:shd w:val="clear" w:color="auto" w:fill="000000" w:themeFill="text1"/>
            <w:vAlign w:val="center"/>
            <w:hideMark/>
          </w:tcPr>
          <w:p w14:paraId="5DC7FAB3" w14:textId="77777777" w:rsidR="008969F0" w:rsidRPr="00BD1447" w:rsidRDefault="008969F0" w:rsidP="002C1F99">
            <w:pPr>
              <w:rPr>
                <w:rFonts w:cs="Noto Sans"/>
                <w:noProof/>
                <w:szCs w:val="18"/>
              </w:rPr>
            </w:pPr>
            <w:r w:rsidRPr="00BD1447">
              <w:rPr>
                <w:rFonts w:cs="Noto Sans"/>
                <w:noProof/>
                <w:szCs w:val="18"/>
              </w:rPr>
              <w:t>4.1.9</w:t>
            </w:r>
          </w:p>
        </w:tc>
        <w:tc>
          <w:tcPr>
            <w:tcW w:w="3437" w:type="pct"/>
            <w:shd w:val="clear" w:color="auto" w:fill="000000" w:themeFill="text1"/>
            <w:vAlign w:val="center"/>
          </w:tcPr>
          <w:p w14:paraId="5BE98336" w14:textId="77777777" w:rsidR="008969F0" w:rsidRPr="00BD1447" w:rsidRDefault="008969F0" w:rsidP="002C1F99">
            <w:pPr>
              <w:rPr>
                <w:rFonts w:cs="Noto Sans"/>
                <w:noProof/>
                <w:szCs w:val="18"/>
              </w:rPr>
            </w:pPr>
            <w:r w:rsidRPr="00BD1447">
              <w:rPr>
                <w:rFonts w:cs="Noto Sans"/>
                <w:noProof/>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5B94D2" w14:textId="77777777" w:rsidR="008969F0" w:rsidRPr="00BD1447" w:rsidRDefault="008969F0" w:rsidP="002C1F99">
            <w:pPr>
              <w:rPr>
                <w:rFonts w:cs="Noto Sans"/>
                <w:noProof/>
                <w:szCs w:val="18"/>
              </w:rPr>
            </w:pPr>
            <w:r w:rsidRPr="00BD1447">
              <w:rPr>
                <w:rFonts w:cs="Noto Sans"/>
                <w:szCs w:val="18"/>
              </w:rPr>
              <w:t xml:space="preserve">Los siguientes documentos no son indispensables, sin embargo, el licitante que resulte adjudicado deberá  presentarlos al siguiente día hábil de la notificación del Fallo, en caso de que no </w:t>
            </w:r>
            <w:proofErr w:type="gramStart"/>
            <w:r w:rsidRPr="00BD1447">
              <w:rPr>
                <w:rFonts w:cs="Noto Sans"/>
                <w:szCs w:val="18"/>
              </w:rPr>
              <w:t>los</w:t>
            </w:r>
            <w:proofErr w:type="gramEnd"/>
            <w:r w:rsidRPr="00BD1447">
              <w:rPr>
                <w:rFonts w:cs="Noto Sans"/>
                <w:szCs w:val="18"/>
              </w:rPr>
              <w:t xml:space="preserve"> presente no se formalizará el contrato por causas imputables al proveedor adjudicado.</w:t>
            </w:r>
          </w:p>
          <w:p w14:paraId="5C690CD6" w14:textId="77777777" w:rsidR="008969F0" w:rsidRPr="00BD1447" w:rsidRDefault="008969F0" w:rsidP="002C1F99">
            <w:pPr>
              <w:rPr>
                <w:rFonts w:cs="Noto Sans"/>
                <w:szCs w:val="18"/>
              </w:rPr>
            </w:pPr>
            <w:r w:rsidRPr="00BD1447">
              <w:rPr>
                <w:rFonts w:cs="Noto Sans"/>
                <w:noProof/>
                <w:szCs w:val="18"/>
              </w:rPr>
              <w:t>En caso de participación conjunta, cada integrante deberá cumplir con la entrega de los requisitos que corresponda a las actividades que realiza y que se especifican en el convenio de participación conjunta</w:t>
            </w:r>
          </w:p>
        </w:tc>
        <w:tc>
          <w:tcPr>
            <w:tcW w:w="447" w:type="pct"/>
            <w:shd w:val="clear" w:color="auto" w:fill="000000" w:themeFill="text1"/>
            <w:vAlign w:val="center"/>
            <w:hideMark/>
          </w:tcPr>
          <w:p w14:paraId="451E51B2" w14:textId="77777777" w:rsidR="008969F0" w:rsidRPr="00BD1447" w:rsidRDefault="008969F0" w:rsidP="002C1F99">
            <w:pPr>
              <w:rPr>
                <w:rFonts w:cs="Noto Sans"/>
                <w:noProof/>
                <w:szCs w:val="18"/>
              </w:rPr>
            </w:pPr>
            <w:r w:rsidRPr="00BD1447">
              <w:rPr>
                <w:rFonts w:cs="Noto Sans"/>
                <w:noProof/>
                <w:szCs w:val="18"/>
              </w:rPr>
              <w:t>Formato</w:t>
            </w:r>
          </w:p>
        </w:tc>
        <w:tc>
          <w:tcPr>
            <w:tcW w:w="656" w:type="pct"/>
            <w:shd w:val="clear" w:color="auto" w:fill="000000" w:themeFill="text1"/>
            <w:vAlign w:val="center"/>
            <w:hideMark/>
          </w:tcPr>
          <w:p w14:paraId="3730FF58" w14:textId="77777777" w:rsidR="008969F0" w:rsidRPr="00BD1447" w:rsidRDefault="008969F0" w:rsidP="002C1F99">
            <w:pPr>
              <w:rPr>
                <w:rFonts w:cs="Noto Sans"/>
                <w:noProof/>
                <w:szCs w:val="18"/>
              </w:rPr>
            </w:pPr>
            <w:r w:rsidRPr="00BD1447">
              <w:rPr>
                <w:rFonts w:cs="Noto Sans"/>
                <w:noProof/>
                <w:szCs w:val="18"/>
              </w:rPr>
              <w:t>Requisito</w:t>
            </w:r>
          </w:p>
        </w:tc>
      </w:tr>
      <w:tr w:rsidR="008969F0" w:rsidRPr="00BD1447" w14:paraId="1D994832" w14:textId="77777777" w:rsidTr="002C1F99">
        <w:trPr>
          <w:trHeight w:val="20"/>
          <w:jc w:val="center"/>
        </w:trPr>
        <w:tc>
          <w:tcPr>
            <w:tcW w:w="460" w:type="pct"/>
            <w:shd w:val="clear" w:color="auto" w:fill="auto"/>
            <w:vAlign w:val="center"/>
          </w:tcPr>
          <w:p w14:paraId="10BE54E3" w14:textId="77777777" w:rsidR="008969F0" w:rsidRPr="00BD1447" w:rsidRDefault="008969F0" w:rsidP="002C1F99">
            <w:pPr>
              <w:rPr>
                <w:rFonts w:cs="Noto Sans"/>
                <w:noProof/>
                <w:szCs w:val="18"/>
              </w:rPr>
            </w:pPr>
            <w:r w:rsidRPr="00BD1447">
              <w:rPr>
                <w:rFonts w:cs="Noto Sans"/>
                <w:noProof/>
                <w:szCs w:val="18"/>
              </w:rPr>
              <w:t>4.1.9.1</w:t>
            </w:r>
          </w:p>
        </w:tc>
        <w:tc>
          <w:tcPr>
            <w:tcW w:w="3437" w:type="pct"/>
            <w:vAlign w:val="center"/>
          </w:tcPr>
          <w:p w14:paraId="70CB453B" w14:textId="77777777" w:rsidR="008969F0" w:rsidRPr="00BD1447" w:rsidRDefault="008969F0" w:rsidP="002C1F99">
            <w:pPr>
              <w:rPr>
                <w:rFonts w:cs="Noto Sans"/>
                <w:noProof/>
                <w:szCs w:val="18"/>
              </w:rPr>
            </w:pPr>
            <w:r w:rsidRPr="00BD1447">
              <w:rPr>
                <w:rFonts w:cs="Noto Sans"/>
                <w:szCs w:val="18"/>
              </w:rPr>
              <w:t>Constancia de Situación Fiscal</w:t>
            </w:r>
          </w:p>
        </w:tc>
        <w:tc>
          <w:tcPr>
            <w:tcW w:w="447" w:type="pct"/>
            <w:shd w:val="clear" w:color="auto" w:fill="auto"/>
            <w:vAlign w:val="center"/>
          </w:tcPr>
          <w:p w14:paraId="412BCE30" w14:textId="77777777" w:rsidR="008969F0" w:rsidRPr="00BD1447" w:rsidRDefault="008969F0" w:rsidP="002C1F99">
            <w:pPr>
              <w:rPr>
                <w:rFonts w:cs="Noto Sans"/>
                <w:noProof/>
                <w:szCs w:val="18"/>
              </w:rPr>
            </w:pPr>
          </w:p>
        </w:tc>
        <w:tc>
          <w:tcPr>
            <w:tcW w:w="656" w:type="pct"/>
            <w:shd w:val="clear" w:color="auto" w:fill="auto"/>
            <w:vAlign w:val="center"/>
          </w:tcPr>
          <w:p w14:paraId="4891D4B0" w14:textId="77777777" w:rsidR="008969F0" w:rsidRPr="00BD1447" w:rsidRDefault="008969F0" w:rsidP="002C1F99">
            <w:pPr>
              <w:jc w:val="center"/>
              <w:rPr>
                <w:rFonts w:cs="Noto Sans"/>
                <w:noProof/>
                <w:szCs w:val="18"/>
              </w:rPr>
            </w:pPr>
            <w:r w:rsidRPr="00BD1447">
              <w:rPr>
                <w:rFonts w:cs="Noto Sans"/>
                <w:noProof/>
                <w:szCs w:val="18"/>
              </w:rPr>
              <w:t>No indispensable</w:t>
            </w:r>
          </w:p>
        </w:tc>
      </w:tr>
      <w:tr w:rsidR="008969F0" w:rsidRPr="00BD1447" w14:paraId="21609E3C" w14:textId="77777777" w:rsidTr="002C1F99">
        <w:trPr>
          <w:trHeight w:val="20"/>
          <w:jc w:val="center"/>
        </w:trPr>
        <w:tc>
          <w:tcPr>
            <w:tcW w:w="460" w:type="pct"/>
            <w:shd w:val="clear" w:color="auto" w:fill="auto"/>
            <w:vAlign w:val="center"/>
          </w:tcPr>
          <w:p w14:paraId="1C735AFE" w14:textId="77777777" w:rsidR="008969F0" w:rsidRPr="00BD1447" w:rsidRDefault="008969F0" w:rsidP="002C1F99">
            <w:pPr>
              <w:rPr>
                <w:rFonts w:cs="Noto Sans"/>
                <w:noProof/>
                <w:szCs w:val="18"/>
              </w:rPr>
            </w:pPr>
            <w:r w:rsidRPr="00BD1447">
              <w:rPr>
                <w:rFonts w:cs="Noto Sans"/>
                <w:noProof/>
                <w:szCs w:val="18"/>
              </w:rPr>
              <w:t>4.1.9.2</w:t>
            </w:r>
          </w:p>
        </w:tc>
        <w:tc>
          <w:tcPr>
            <w:tcW w:w="3437" w:type="pct"/>
            <w:vAlign w:val="center"/>
          </w:tcPr>
          <w:p w14:paraId="107677ED" w14:textId="77777777" w:rsidR="008969F0" w:rsidRPr="00BD1447" w:rsidRDefault="008969F0" w:rsidP="002C1F99">
            <w:pPr>
              <w:rPr>
                <w:rFonts w:cs="Noto Sans"/>
                <w:noProof/>
                <w:szCs w:val="18"/>
              </w:rPr>
            </w:pPr>
            <w:r w:rsidRPr="00BD1447">
              <w:rPr>
                <w:rFonts w:cs="Noto Sans"/>
                <w:szCs w:val="18"/>
              </w:rPr>
              <w:t>Tarjeta de Registro Patronal ante el IMSS.</w:t>
            </w:r>
          </w:p>
        </w:tc>
        <w:tc>
          <w:tcPr>
            <w:tcW w:w="447" w:type="pct"/>
            <w:shd w:val="clear" w:color="auto" w:fill="auto"/>
            <w:vAlign w:val="center"/>
          </w:tcPr>
          <w:p w14:paraId="2BE374AC" w14:textId="77777777" w:rsidR="008969F0" w:rsidRPr="00BD1447" w:rsidRDefault="008969F0" w:rsidP="002C1F99">
            <w:pPr>
              <w:rPr>
                <w:rFonts w:cs="Noto Sans"/>
                <w:noProof/>
                <w:szCs w:val="18"/>
              </w:rPr>
            </w:pPr>
          </w:p>
        </w:tc>
        <w:tc>
          <w:tcPr>
            <w:tcW w:w="656" w:type="pct"/>
            <w:shd w:val="clear" w:color="auto" w:fill="auto"/>
            <w:vAlign w:val="center"/>
          </w:tcPr>
          <w:p w14:paraId="4FFFBF74" w14:textId="77777777" w:rsidR="008969F0" w:rsidRPr="00BD1447" w:rsidRDefault="008969F0" w:rsidP="002C1F99">
            <w:pPr>
              <w:jc w:val="center"/>
              <w:rPr>
                <w:rFonts w:cs="Noto Sans"/>
                <w:noProof/>
                <w:szCs w:val="18"/>
              </w:rPr>
            </w:pPr>
            <w:r w:rsidRPr="00BD1447">
              <w:rPr>
                <w:rFonts w:cs="Noto Sans"/>
                <w:noProof/>
                <w:szCs w:val="18"/>
              </w:rPr>
              <w:t>No indispensable</w:t>
            </w:r>
          </w:p>
        </w:tc>
      </w:tr>
      <w:tr w:rsidR="008969F0" w:rsidRPr="00BD1447" w14:paraId="2E2ADA50" w14:textId="77777777" w:rsidTr="002C1F99">
        <w:trPr>
          <w:trHeight w:val="20"/>
          <w:jc w:val="center"/>
        </w:trPr>
        <w:tc>
          <w:tcPr>
            <w:tcW w:w="460" w:type="pct"/>
            <w:shd w:val="clear" w:color="auto" w:fill="auto"/>
            <w:vAlign w:val="center"/>
          </w:tcPr>
          <w:p w14:paraId="12A31627" w14:textId="77777777" w:rsidR="008969F0" w:rsidRPr="00BD1447" w:rsidRDefault="008969F0" w:rsidP="002C1F99">
            <w:pPr>
              <w:rPr>
                <w:rFonts w:cs="Noto Sans"/>
                <w:noProof/>
                <w:szCs w:val="18"/>
              </w:rPr>
            </w:pPr>
            <w:r w:rsidRPr="00BD1447">
              <w:rPr>
                <w:rFonts w:cs="Noto Sans"/>
                <w:noProof/>
                <w:szCs w:val="18"/>
              </w:rPr>
              <w:t>4.1.9.3</w:t>
            </w:r>
          </w:p>
        </w:tc>
        <w:tc>
          <w:tcPr>
            <w:tcW w:w="3437" w:type="pct"/>
            <w:vAlign w:val="center"/>
          </w:tcPr>
          <w:p w14:paraId="15958C0B" w14:textId="77777777" w:rsidR="008969F0" w:rsidRPr="00BD1447" w:rsidRDefault="008969F0" w:rsidP="002C1F99">
            <w:pPr>
              <w:rPr>
                <w:rFonts w:cs="Noto Sans"/>
                <w:noProof/>
                <w:szCs w:val="18"/>
              </w:rPr>
            </w:pPr>
            <w:r w:rsidRPr="00BD1447">
              <w:rPr>
                <w:rFonts w:cs="Noto Sans"/>
                <w:szCs w:val="18"/>
              </w:rPr>
              <w:t xml:space="preserve">Los licitantes quedan obligados a entregar al Instituto la “Opinión del Cumplimiento de </w:t>
            </w:r>
            <w:r w:rsidRPr="00BD1447">
              <w:rPr>
                <w:rFonts w:cs="Noto Sans"/>
                <w:szCs w:val="18"/>
              </w:rPr>
              <w:lastRenderedPageBreak/>
              <w:t>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252A4C7A" w14:textId="77777777" w:rsidR="008969F0" w:rsidRPr="00BD1447" w:rsidRDefault="008969F0" w:rsidP="002C1F99">
            <w:pPr>
              <w:rPr>
                <w:rFonts w:cs="Noto Sans"/>
                <w:noProof/>
                <w:szCs w:val="18"/>
              </w:rPr>
            </w:pPr>
          </w:p>
        </w:tc>
        <w:tc>
          <w:tcPr>
            <w:tcW w:w="656" w:type="pct"/>
            <w:shd w:val="clear" w:color="auto" w:fill="auto"/>
            <w:vAlign w:val="center"/>
          </w:tcPr>
          <w:p w14:paraId="62C4ACED" w14:textId="77777777" w:rsidR="008969F0" w:rsidRPr="00BD1447" w:rsidRDefault="008969F0" w:rsidP="002C1F99">
            <w:pPr>
              <w:jc w:val="center"/>
              <w:rPr>
                <w:rFonts w:cs="Noto Sans"/>
                <w:noProof/>
                <w:szCs w:val="18"/>
              </w:rPr>
            </w:pPr>
            <w:r w:rsidRPr="00BD1447">
              <w:rPr>
                <w:rFonts w:cs="Noto Sans"/>
                <w:noProof/>
                <w:szCs w:val="18"/>
              </w:rPr>
              <w:t xml:space="preserve">No </w:t>
            </w:r>
            <w:r w:rsidRPr="00BD1447">
              <w:rPr>
                <w:rFonts w:cs="Noto Sans"/>
                <w:noProof/>
                <w:szCs w:val="18"/>
              </w:rPr>
              <w:lastRenderedPageBreak/>
              <w:t>indispensable</w:t>
            </w:r>
          </w:p>
        </w:tc>
      </w:tr>
      <w:tr w:rsidR="008969F0" w:rsidRPr="00BD1447" w14:paraId="602D1174" w14:textId="77777777" w:rsidTr="002C1F99">
        <w:trPr>
          <w:trHeight w:val="20"/>
          <w:jc w:val="center"/>
        </w:trPr>
        <w:tc>
          <w:tcPr>
            <w:tcW w:w="460" w:type="pct"/>
            <w:shd w:val="clear" w:color="auto" w:fill="auto"/>
            <w:vAlign w:val="center"/>
          </w:tcPr>
          <w:p w14:paraId="3D05FD37" w14:textId="77777777" w:rsidR="008969F0" w:rsidRPr="00BD1447" w:rsidRDefault="008969F0" w:rsidP="002C1F99">
            <w:pPr>
              <w:rPr>
                <w:rFonts w:cs="Noto Sans"/>
                <w:noProof/>
                <w:szCs w:val="18"/>
              </w:rPr>
            </w:pPr>
            <w:r w:rsidRPr="00BD1447">
              <w:rPr>
                <w:rFonts w:cs="Noto Sans"/>
                <w:noProof/>
                <w:szCs w:val="18"/>
              </w:rPr>
              <w:lastRenderedPageBreak/>
              <w:t>4.1.9.4</w:t>
            </w:r>
          </w:p>
        </w:tc>
        <w:tc>
          <w:tcPr>
            <w:tcW w:w="3437" w:type="pct"/>
            <w:vAlign w:val="center"/>
          </w:tcPr>
          <w:p w14:paraId="29CFEBC4" w14:textId="77777777" w:rsidR="008969F0" w:rsidRPr="00BD1447" w:rsidRDefault="008969F0" w:rsidP="002C1F99">
            <w:pPr>
              <w:rPr>
                <w:rFonts w:cs="Noto Sans"/>
                <w:szCs w:val="18"/>
              </w:rPr>
            </w:pPr>
            <w:r w:rsidRPr="00BD1447">
              <w:rPr>
                <w:rFonts w:cs="Noto Sans"/>
                <w:szCs w:val="18"/>
              </w:rPr>
              <w:t xml:space="preserve">Los licitantes quedan obligados a entregar al Instituto la “Opinión del Cumplimiento de Obligaciones Fiscales” emitida por el S.A.T.  vigente y positiva  </w:t>
            </w:r>
          </w:p>
          <w:p w14:paraId="28948E4E" w14:textId="77777777" w:rsidR="008969F0" w:rsidRPr="00BD1447" w:rsidRDefault="008969F0" w:rsidP="002C1F99">
            <w:pPr>
              <w:rPr>
                <w:rFonts w:cs="Noto Sans"/>
                <w:noProof/>
                <w:szCs w:val="18"/>
              </w:rPr>
            </w:pPr>
            <w:r w:rsidRPr="00BD1447">
              <w:rPr>
                <w:rFonts w:cs="Noto Sans"/>
                <w:szCs w:val="18"/>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6624007A" w14:textId="77777777" w:rsidR="008969F0" w:rsidRPr="00BD1447" w:rsidRDefault="008969F0" w:rsidP="002C1F99">
            <w:pPr>
              <w:rPr>
                <w:rFonts w:cs="Noto Sans"/>
                <w:noProof/>
                <w:szCs w:val="18"/>
              </w:rPr>
            </w:pPr>
          </w:p>
        </w:tc>
        <w:tc>
          <w:tcPr>
            <w:tcW w:w="656" w:type="pct"/>
            <w:shd w:val="clear" w:color="auto" w:fill="auto"/>
            <w:vAlign w:val="center"/>
          </w:tcPr>
          <w:p w14:paraId="0E3346BA" w14:textId="77777777" w:rsidR="008969F0" w:rsidRPr="00BD1447" w:rsidRDefault="008969F0" w:rsidP="002C1F99">
            <w:pPr>
              <w:jc w:val="center"/>
              <w:rPr>
                <w:rFonts w:cs="Noto Sans"/>
                <w:noProof/>
                <w:szCs w:val="18"/>
              </w:rPr>
            </w:pPr>
            <w:r w:rsidRPr="00BD1447">
              <w:rPr>
                <w:rFonts w:cs="Noto Sans"/>
                <w:noProof/>
                <w:szCs w:val="18"/>
              </w:rPr>
              <w:t>No indispensable</w:t>
            </w:r>
          </w:p>
        </w:tc>
      </w:tr>
      <w:tr w:rsidR="008969F0" w:rsidRPr="00BD1447" w14:paraId="3248BAF0" w14:textId="77777777" w:rsidTr="002C1F99">
        <w:trPr>
          <w:trHeight w:val="20"/>
          <w:jc w:val="center"/>
        </w:trPr>
        <w:tc>
          <w:tcPr>
            <w:tcW w:w="460" w:type="pct"/>
            <w:shd w:val="clear" w:color="auto" w:fill="auto"/>
            <w:vAlign w:val="center"/>
          </w:tcPr>
          <w:p w14:paraId="3C037EB6" w14:textId="77777777" w:rsidR="008969F0" w:rsidRPr="00BD1447" w:rsidRDefault="008969F0" w:rsidP="002C1F99">
            <w:pPr>
              <w:rPr>
                <w:rFonts w:cs="Noto Sans"/>
                <w:noProof/>
                <w:szCs w:val="18"/>
              </w:rPr>
            </w:pPr>
            <w:r w:rsidRPr="00BD1447">
              <w:rPr>
                <w:rFonts w:cs="Noto Sans"/>
                <w:noProof/>
                <w:szCs w:val="18"/>
              </w:rPr>
              <w:t>4.1.9.5</w:t>
            </w:r>
          </w:p>
        </w:tc>
        <w:tc>
          <w:tcPr>
            <w:tcW w:w="3437" w:type="pct"/>
            <w:vAlign w:val="center"/>
          </w:tcPr>
          <w:p w14:paraId="6D20D159" w14:textId="77777777" w:rsidR="008969F0" w:rsidRPr="00BD1447" w:rsidRDefault="008969F0" w:rsidP="002C1F99">
            <w:pPr>
              <w:rPr>
                <w:rFonts w:cs="Noto Sans"/>
                <w:szCs w:val="18"/>
              </w:rPr>
            </w:pPr>
            <w:r w:rsidRPr="00BD1447">
              <w:rPr>
                <w:rFonts w:cs="Noto Sans"/>
                <w:szCs w:val="18"/>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BD1447">
              <w:rPr>
                <w:rFonts w:cs="Noto Sans"/>
                <w:szCs w:val="18"/>
              </w:rPr>
              <w:t>qr</w:t>
            </w:r>
            <w:proofErr w:type="spellEnd"/>
            <w:r w:rsidRPr="00BD1447">
              <w:rPr>
                <w:rFonts w:cs="Noto Sans"/>
                <w:szCs w:val="18"/>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1F0C3D3E" w14:textId="77777777" w:rsidR="008969F0" w:rsidRPr="00BD1447" w:rsidRDefault="008969F0" w:rsidP="002C1F99">
            <w:pPr>
              <w:rPr>
                <w:rFonts w:cs="Noto Sans"/>
                <w:noProof/>
                <w:szCs w:val="18"/>
              </w:rPr>
            </w:pPr>
            <w:r w:rsidRPr="00BD1447">
              <w:rPr>
                <w:rFonts w:cs="Noto Sans"/>
                <w:noProof/>
                <w:szCs w:val="18"/>
              </w:rPr>
              <w:t>En caso de particulares:</w:t>
            </w:r>
          </w:p>
          <w:p w14:paraId="33963B61" w14:textId="77777777" w:rsidR="008969F0" w:rsidRPr="00BD1447" w:rsidRDefault="008969F0" w:rsidP="002C1F99">
            <w:pPr>
              <w:rPr>
                <w:rFonts w:cs="Noto Sans"/>
                <w:noProof/>
                <w:szCs w:val="18"/>
              </w:rPr>
            </w:pPr>
            <w:r w:rsidRPr="00BD1447">
              <w:rPr>
                <w:rFonts w:cs="Noto Sans"/>
                <w:noProof/>
                <w:szCs w:val="18"/>
              </w:rPr>
              <w:t>No se encuentre registrado ante este Instituto;</w:t>
            </w:r>
          </w:p>
          <w:p w14:paraId="2570D97F" w14:textId="77777777" w:rsidR="008969F0" w:rsidRPr="00BD1447" w:rsidRDefault="008969F0" w:rsidP="002C1F99">
            <w:pPr>
              <w:rPr>
                <w:rFonts w:cs="Noto Sans"/>
                <w:noProof/>
                <w:szCs w:val="18"/>
              </w:rPr>
            </w:pPr>
            <w:r w:rsidRPr="00BD1447">
              <w:rPr>
                <w:rFonts w:cs="Noto Sans"/>
                <w:noProof/>
                <w:szCs w:val="18"/>
              </w:rPr>
              <w:t>Cuente con Registro Patronal, pero se encuentre dado de baja o;</w:t>
            </w:r>
          </w:p>
          <w:p w14:paraId="7554AE22" w14:textId="77777777" w:rsidR="008969F0" w:rsidRPr="00BD1447" w:rsidRDefault="008969F0" w:rsidP="002C1F99">
            <w:pPr>
              <w:rPr>
                <w:rFonts w:cs="Noto Sans"/>
                <w:noProof/>
                <w:szCs w:val="18"/>
              </w:rPr>
            </w:pPr>
            <w:r w:rsidRPr="00BD1447">
              <w:rPr>
                <w:rFonts w:cs="Noto Sans"/>
                <w:noProof/>
                <w:szCs w:val="18"/>
              </w:rPr>
              <w:t>No tenga personal que sea sujeto de aseguramiento obligatorio, de conformidad con lo dispuesto por el artículo 12 de la LSS.</w:t>
            </w:r>
          </w:p>
          <w:p w14:paraId="4CA935C1" w14:textId="77777777" w:rsidR="008969F0" w:rsidRPr="00BD1447" w:rsidRDefault="008969F0" w:rsidP="002C1F99">
            <w:pPr>
              <w:rPr>
                <w:rFonts w:cs="Noto Sans"/>
                <w:noProof/>
                <w:szCs w:val="18"/>
              </w:rPr>
            </w:pPr>
            <w:r w:rsidRPr="00BD1447">
              <w:rPr>
                <w:rFonts w:cs="Noto Sans"/>
                <w:noProof/>
                <w:szCs w:val="18"/>
              </w:rPr>
              <w:t>No podrá obtener la citada Opinión, por lo cual, dicho particular podrá dar cumplimiento a tal requerimiento presentando lo siguiente:</w:t>
            </w:r>
          </w:p>
          <w:p w14:paraId="127FFA11" w14:textId="77777777" w:rsidR="008969F0" w:rsidRPr="00BD1447" w:rsidRDefault="008969F0" w:rsidP="002C1F99">
            <w:pPr>
              <w:rPr>
                <w:rFonts w:cs="Noto Sans"/>
                <w:noProof/>
                <w:szCs w:val="18"/>
              </w:rPr>
            </w:pPr>
            <w:r w:rsidRPr="00BD1447">
              <w:rPr>
                <w:rFonts w:cs="Noto Sans"/>
                <w:noProof/>
                <w:szCs w:val="18"/>
              </w:rPr>
              <w:t>•Documento emitido por este instituto (resultado de la consulta en el sistema para obtener la Opinión), en el que se haga constar que no se puede emitir la Opinión de cumplimiento.</w:t>
            </w:r>
          </w:p>
          <w:p w14:paraId="52A9268E" w14:textId="77777777" w:rsidR="008969F0" w:rsidRPr="00BD1447" w:rsidRDefault="008969F0" w:rsidP="002C1F99">
            <w:pPr>
              <w:rPr>
                <w:rFonts w:cs="Noto Sans"/>
                <w:noProof/>
                <w:szCs w:val="18"/>
              </w:rPr>
            </w:pPr>
            <w:r w:rsidRPr="00BD1447">
              <w:rPr>
                <w:rFonts w:cs="Noto Sans"/>
                <w:noProof/>
                <w:szCs w:val="18"/>
              </w:rPr>
              <w:t>•Escrito libre, bajo protesta de decir verdad, que no le es posible obtener la multicitada opinión, justificando el motivo y anexando el documento en el que conste que no se puede emitirla misma y:</w:t>
            </w:r>
          </w:p>
          <w:p w14:paraId="3E390142" w14:textId="77777777" w:rsidR="008969F0" w:rsidRPr="00BD1447" w:rsidRDefault="008969F0" w:rsidP="002C1F99">
            <w:pPr>
              <w:rPr>
                <w:rFonts w:cs="Noto Sans"/>
                <w:noProof/>
                <w:szCs w:val="18"/>
              </w:rPr>
            </w:pPr>
            <w:r w:rsidRPr="00BD1447">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2BF21B7E" w14:textId="77777777" w:rsidR="008969F0" w:rsidRPr="00BD1447" w:rsidRDefault="008969F0" w:rsidP="002C1F99">
            <w:pPr>
              <w:rPr>
                <w:rFonts w:cs="Noto Sans"/>
                <w:noProof/>
                <w:szCs w:val="18"/>
              </w:rPr>
            </w:pPr>
            <w:r w:rsidRPr="00BD1447">
              <w:rPr>
                <w:rFonts w:cs="Noto Sans"/>
                <w:noProof/>
                <w:szCs w:val="18"/>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02157470" w14:textId="77777777" w:rsidR="008969F0" w:rsidRPr="00BD1447" w:rsidRDefault="008969F0" w:rsidP="002C1F99">
            <w:pPr>
              <w:rPr>
                <w:rFonts w:cs="Noto Sans"/>
                <w:noProof/>
                <w:szCs w:val="18"/>
              </w:rPr>
            </w:pPr>
            <w:r w:rsidRPr="00BD1447">
              <w:rPr>
                <w:rFonts w:cs="Noto Sans"/>
                <w:noProof/>
                <w:szCs w:val="18"/>
              </w:rPr>
              <w:t>NOTA: Todas las opiniones de cumplimiento deberán incluir QR legible.</w:t>
            </w:r>
          </w:p>
          <w:p w14:paraId="0C20A0FE" w14:textId="77777777" w:rsidR="008969F0" w:rsidRPr="00BD1447" w:rsidRDefault="008969F0" w:rsidP="002C1F99">
            <w:pPr>
              <w:rPr>
                <w:rFonts w:cs="Noto Sans"/>
                <w:noProof/>
                <w:szCs w:val="18"/>
              </w:rPr>
            </w:pPr>
          </w:p>
        </w:tc>
        <w:tc>
          <w:tcPr>
            <w:tcW w:w="447" w:type="pct"/>
            <w:shd w:val="clear" w:color="auto" w:fill="auto"/>
            <w:vAlign w:val="center"/>
          </w:tcPr>
          <w:p w14:paraId="5ACCDB82" w14:textId="77777777" w:rsidR="008969F0" w:rsidRPr="00BD1447" w:rsidRDefault="008969F0" w:rsidP="002C1F99">
            <w:pPr>
              <w:rPr>
                <w:rFonts w:cs="Noto Sans"/>
                <w:noProof/>
                <w:szCs w:val="18"/>
              </w:rPr>
            </w:pPr>
          </w:p>
        </w:tc>
        <w:tc>
          <w:tcPr>
            <w:tcW w:w="656" w:type="pct"/>
            <w:shd w:val="clear" w:color="auto" w:fill="auto"/>
            <w:vAlign w:val="center"/>
          </w:tcPr>
          <w:p w14:paraId="000DF3A5" w14:textId="77777777" w:rsidR="008969F0" w:rsidRPr="00BD1447" w:rsidRDefault="008969F0" w:rsidP="002C1F99">
            <w:pPr>
              <w:jc w:val="center"/>
              <w:rPr>
                <w:rFonts w:cs="Noto Sans"/>
                <w:noProof/>
                <w:szCs w:val="18"/>
              </w:rPr>
            </w:pPr>
            <w:r w:rsidRPr="00BD1447">
              <w:rPr>
                <w:rFonts w:cs="Noto Sans"/>
                <w:noProof/>
                <w:szCs w:val="18"/>
              </w:rPr>
              <w:t>No indispensable</w:t>
            </w:r>
          </w:p>
        </w:tc>
      </w:tr>
      <w:tr w:rsidR="008969F0" w:rsidRPr="00BD1447" w14:paraId="0DE551D5" w14:textId="77777777" w:rsidTr="002C1F99">
        <w:trPr>
          <w:trHeight w:val="20"/>
          <w:jc w:val="center"/>
        </w:trPr>
        <w:tc>
          <w:tcPr>
            <w:tcW w:w="460" w:type="pct"/>
            <w:shd w:val="clear" w:color="auto" w:fill="FFFFFF" w:themeFill="background1"/>
            <w:vAlign w:val="center"/>
          </w:tcPr>
          <w:p w14:paraId="2B38534B" w14:textId="77777777" w:rsidR="008969F0" w:rsidRPr="00BD1447" w:rsidRDefault="008969F0" w:rsidP="002C1F99">
            <w:pPr>
              <w:rPr>
                <w:rFonts w:cs="Noto Sans"/>
                <w:noProof/>
                <w:szCs w:val="18"/>
              </w:rPr>
            </w:pPr>
            <w:r w:rsidRPr="00BD1447">
              <w:rPr>
                <w:rFonts w:cs="Noto Sans"/>
                <w:noProof/>
                <w:szCs w:val="18"/>
              </w:rPr>
              <w:t>4.1.9.6</w:t>
            </w:r>
          </w:p>
        </w:tc>
        <w:tc>
          <w:tcPr>
            <w:tcW w:w="3437" w:type="pct"/>
            <w:shd w:val="clear" w:color="auto" w:fill="FFFFFF" w:themeFill="background1"/>
            <w:vAlign w:val="center"/>
          </w:tcPr>
          <w:p w14:paraId="2AE03E03" w14:textId="77777777" w:rsidR="008969F0" w:rsidRPr="00BD1447" w:rsidRDefault="008969F0" w:rsidP="002C1F99">
            <w:pPr>
              <w:rPr>
                <w:rFonts w:cs="Noto Sans"/>
                <w:szCs w:val="18"/>
                <w:lang w:val="es-ES_tradnl"/>
              </w:rPr>
            </w:pPr>
            <w:r w:rsidRPr="00BD1447">
              <w:rPr>
                <w:rFonts w:cs="Noto Sans"/>
                <w:szCs w:val="18"/>
              </w:rPr>
              <w:t xml:space="preserve">Comprobante de Domicilio fiscal, mismo que deberá corresponder con la dirección proporcionada en el Anexo de acreditación, con vigencia no mayor a tres meses al día </w:t>
            </w:r>
            <w:r w:rsidRPr="00BD1447">
              <w:rPr>
                <w:rFonts w:cs="Noto Sans"/>
                <w:szCs w:val="18"/>
              </w:rPr>
              <w:lastRenderedPageBreak/>
              <w:t>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77B7C3CA" w14:textId="77777777" w:rsidR="008969F0" w:rsidRPr="00BD1447" w:rsidRDefault="008969F0" w:rsidP="002C1F99">
            <w:pPr>
              <w:rPr>
                <w:rFonts w:cs="Noto Sans"/>
                <w:noProof/>
                <w:szCs w:val="18"/>
              </w:rPr>
            </w:pPr>
          </w:p>
        </w:tc>
        <w:tc>
          <w:tcPr>
            <w:tcW w:w="656" w:type="pct"/>
            <w:shd w:val="clear" w:color="auto" w:fill="FFFFFF" w:themeFill="background1"/>
            <w:vAlign w:val="center"/>
          </w:tcPr>
          <w:p w14:paraId="5FDF2041" w14:textId="77777777" w:rsidR="008969F0" w:rsidRPr="00BD1447" w:rsidRDefault="008969F0" w:rsidP="002C1F99">
            <w:pPr>
              <w:jc w:val="center"/>
              <w:rPr>
                <w:rFonts w:cs="Noto Sans"/>
                <w:noProof/>
                <w:szCs w:val="18"/>
              </w:rPr>
            </w:pPr>
            <w:r w:rsidRPr="00BD1447">
              <w:rPr>
                <w:rFonts w:cs="Noto Sans"/>
                <w:noProof/>
                <w:szCs w:val="18"/>
              </w:rPr>
              <w:t>No indispensable</w:t>
            </w:r>
          </w:p>
        </w:tc>
      </w:tr>
      <w:tr w:rsidR="008969F0" w:rsidRPr="00BD1447" w14:paraId="40BD7A76" w14:textId="77777777" w:rsidTr="002C1F99">
        <w:trPr>
          <w:trHeight w:val="20"/>
          <w:jc w:val="center"/>
        </w:trPr>
        <w:tc>
          <w:tcPr>
            <w:tcW w:w="460" w:type="pct"/>
            <w:shd w:val="clear" w:color="auto" w:fill="FFFFFF" w:themeFill="background1"/>
            <w:vAlign w:val="center"/>
          </w:tcPr>
          <w:p w14:paraId="3181014A" w14:textId="77777777" w:rsidR="008969F0" w:rsidRPr="00BD1447" w:rsidRDefault="008969F0" w:rsidP="002C1F99">
            <w:pPr>
              <w:rPr>
                <w:rFonts w:cs="Noto Sans"/>
                <w:noProof/>
                <w:szCs w:val="18"/>
              </w:rPr>
            </w:pPr>
            <w:r w:rsidRPr="00BD1447">
              <w:rPr>
                <w:rFonts w:cs="Noto Sans"/>
                <w:noProof/>
                <w:szCs w:val="18"/>
              </w:rPr>
              <w:lastRenderedPageBreak/>
              <w:t>4.1.9.7</w:t>
            </w:r>
          </w:p>
        </w:tc>
        <w:tc>
          <w:tcPr>
            <w:tcW w:w="3437" w:type="pct"/>
            <w:shd w:val="clear" w:color="auto" w:fill="FFFFFF" w:themeFill="background1"/>
            <w:vAlign w:val="center"/>
          </w:tcPr>
          <w:p w14:paraId="3D1B5477" w14:textId="77777777" w:rsidR="008969F0" w:rsidRPr="00BD1447" w:rsidRDefault="008969F0" w:rsidP="002C1F99">
            <w:pPr>
              <w:rPr>
                <w:rFonts w:cs="Noto Sans"/>
                <w:szCs w:val="18"/>
                <w:lang w:val="es-ES_tradnl"/>
              </w:rPr>
            </w:pPr>
            <w:r w:rsidRPr="00BD1447">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5C84383D" w14:textId="77777777" w:rsidR="008969F0" w:rsidRPr="00BD1447" w:rsidRDefault="008969F0" w:rsidP="002C1F99">
            <w:pPr>
              <w:rPr>
                <w:rFonts w:cs="Noto Sans"/>
                <w:noProof/>
                <w:szCs w:val="18"/>
              </w:rPr>
            </w:pPr>
          </w:p>
        </w:tc>
        <w:tc>
          <w:tcPr>
            <w:tcW w:w="656" w:type="pct"/>
            <w:shd w:val="clear" w:color="auto" w:fill="FFFFFF" w:themeFill="background1"/>
            <w:vAlign w:val="center"/>
          </w:tcPr>
          <w:p w14:paraId="576E6249" w14:textId="77777777" w:rsidR="008969F0" w:rsidRPr="00BD1447" w:rsidRDefault="008969F0" w:rsidP="002C1F99">
            <w:pPr>
              <w:jc w:val="center"/>
              <w:rPr>
                <w:rFonts w:cs="Noto Sans"/>
                <w:noProof/>
                <w:szCs w:val="18"/>
              </w:rPr>
            </w:pPr>
            <w:r w:rsidRPr="00BD1447">
              <w:rPr>
                <w:rFonts w:cs="Noto Sans"/>
                <w:noProof/>
                <w:szCs w:val="18"/>
              </w:rPr>
              <w:t>No indispensable</w:t>
            </w:r>
          </w:p>
        </w:tc>
      </w:tr>
      <w:tr w:rsidR="008969F0" w:rsidRPr="00BD1447" w14:paraId="62C48793" w14:textId="77777777" w:rsidTr="002C1F99">
        <w:trPr>
          <w:trHeight w:val="20"/>
          <w:jc w:val="center"/>
        </w:trPr>
        <w:tc>
          <w:tcPr>
            <w:tcW w:w="460" w:type="pct"/>
            <w:shd w:val="clear" w:color="auto" w:fill="FFFFFF" w:themeFill="background1"/>
            <w:vAlign w:val="center"/>
          </w:tcPr>
          <w:p w14:paraId="400FE8F1" w14:textId="77777777" w:rsidR="008969F0" w:rsidRPr="00BD1447" w:rsidRDefault="008969F0" w:rsidP="002C1F99">
            <w:pPr>
              <w:rPr>
                <w:rFonts w:cs="Noto Sans"/>
                <w:noProof/>
                <w:szCs w:val="18"/>
              </w:rPr>
            </w:pPr>
            <w:r w:rsidRPr="00BD1447">
              <w:rPr>
                <w:rFonts w:cs="Noto Sans"/>
                <w:noProof/>
                <w:szCs w:val="18"/>
              </w:rPr>
              <w:t>4.1.9.8</w:t>
            </w:r>
          </w:p>
        </w:tc>
        <w:tc>
          <w:tcPr>
            <w:tcW w:w="3437" w:type="pct"/>
            <w:shd w:val="clear" w:color="auto" w:fill="FFFFFF" w:themeFill="background1"/>
            <w:vAlign w:val="center"/>
          </w:tcPr>
          <w:p w14:paraId="569B93EB" w14:textId="77777777" w:rsidR="008969F0" w:rsidRPr="00BD1447" w:rsidRDefault="008969F0" w:rsidP="002C1F99">
            <w:pPr>
              <w:rPr>
                <w:rFonts w:cs="Noto Sans"/>
                <w:szCs w:val="18"/>
                <w:lang w:val="es-ES_tradnl"/>
              </w:rPr>
            </w:pPr>
            <w:r w:rsidRPr="00BD1447">
              <w:rPr>
                <w:rFonts w:cs="Noto Sans"/>
                <w:szCs w:val="18"/>
                <w:lang w:val="es-ES_tradnl"/>
              </w:rPr>
              <w:t xml:space="preserve">Se hace del conocimiento de los licitantes,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BD1447">
              <w:rPr>
                <w:rFonts w:cs="Noto Sans"/>
                <w:b/>
                <w:szCs w:val="18"/>
                <w:lang w:val="es-ES_tradnl"/>
              </w:rPr>
              <w:t>Formato No. 7</w:t>
            </w:r>
            <w:r w:rsidRPr="00BD1447">
              <w:rPr>
                <w:rFonts w:cs="Noto Sans"/>
                <w:szCs w:val="18"/>
                <w:lang w:val="es-ES_tradnl"/>
              </w:rPr>
              <w:t xml:space="preserve">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p w14:paraId="3D684ADB" w14:textId="77777777" w:rsidR="000116F1" w:rsidRPr="00BD1447" w:rsidRDefault="000116F1" w:rsidP="002C1F99">
            <w:pPr>
              <w:rPr>
                <w:rFonts w:cs="Noto Sans"/>
                <w:noProof/>
                <w:szCs w:val="18"/>
              </w:rPr>
            </w:pPr>
          </w:p>
        </w:tc>
        <w:tc>
          <w:tcPr>
            <w:tcW w:w="447" w:type="pct"/>
            <w:shd w:val="clear" w:color="auto" w:fill="FFFFFF" w:themeFill="background1"/>
            <w:vAlign w:val="center"/>
          </w:tcPr>
          <w:p w14:paraId="650C7D36" w14:textId="77777777" w:rsidR="008969F0" w:rsidRPr="00BD1447" w:rsidRDefault="000B377D" w:rsidP="002C1F99">
            <w:pPr>
              <w:rPr>
                <w:rFonts w:cs="Noto Sans"/>
                <w:noProof/>
                <w:szCs w:val="18"/>
              </w:rPr>
            </w:pPr>
            <w:hyperlink w:anchor="FORMATO_9" w:history="1">
              <w:r w:rsidR="008969F0" w:rsidRPr="00BD1447">
                <w:rPr>
                  <w:rStyle w:val="Hipervnculo"/>
                  <w:rFonts w:eastAsia="Times New Roman" w:cs="Noto Sans"/>
                  <w:noProof/>
                  <w:szCs w:val="18"/>
                  <w:lang w:val="es-ES_tradnl" w:eastAsia="es-ES"/>
                </w:rPr>
                <w:t>Formato No. 7</w:t>
              </w:r>
            </w:hyperlink>
          </w:p>
        </w:tc>
        <w:tc>
          <w:tcPr>
            <w:tcW w:w="656" w:type="pct"/>
            <w:shd w:val="clear" w:color="auto" w:fill="FFFFFF" w:themeFill="background1"/>
            <w:vAlign w:val="center"/>
          </w:tcPr>
          <w:p w14:paraId="2B2C6FAA" w14:textId="77777777" w:rsidR="008969F0" w:rsidRPr="00BD1447" w:rsidRDefault="008969F0" w:rsidP="002C1F99">
            <w:pPr>
              <w:jc w:val="center"/>
              <w:rPr>
                <w:rFonts w:cs="Noto Sans"/>
                <w:noProof/>
                <w:szCs w:val="18"/>
              </w:rPr>
            </w:pPr>
            <w:r w:rsidRPr="00BD1447">
              <w:rPr>
                <w:rFonts w:cs="Noto Sans"/>
                <w:noProof/>
                <w:szCs w:val="18"/>
              </w:rPr>
              <w:t>No indispensable</w:t>
            </w:r>
          </w:p>
        </w:tc>
      </w:tr>
      <w:tr w:rsidR="005E372D" w:rsidRPr="00BD1447" w14:paraId="37605962" w14:textId="77777777" w:rsidTr="005E372D">
        <w:trPr>
          <w:trHeight w:val="20"/>
          <w:jc w:val="center"/>
        </w:trPr>
        <w:tc>
          <w:tcPr>
            <w:tcW w:w="5000" w:type="pct"/>
            <w:gridSpan w:val="4"/>
            <w:shd w:val="clear" w:color="auto" w:fill="000000" w:themeFill="text1"/>
            <w:vAlign w:val="center"/>
          </w:tcPr>
          <w:p w14:paraId="216B95D9" w14:textId="64772E51" w:rsidR="005E372D" w:rsidRPr="00BD1447" w:rsidRDefault="005E372D" w:rsidP="002C1F99">
            <w:pPr>
              <w:rPr>
                <w:rFonts w:cs="Noto Sans"/>
                <w:noProof/>
                <w:szCs w:val="18"/>
              </w:rPr>
            </w:pPr>
            <w:r w:rsidRPr="00BD1447">
              <w:rPr>
                <w:rFonts w:cs="Noto Sans"/>
                <w:noProof/>
                <w:szCs w:val="18"/>
              </w:rPr>
              <w:t>PERSONA MORAL, DEBERÁ PRESENTAR:</w:t>
            </w:r>
          </w:p>
        </w:tc>
      </w:tr>
      <w:tr w:rsidR="008969F0" w:rsidRPr="00BD1447" w14:paraId="6E3CEA0C" w14:textId="77777777" w:rsidTr="002C1F99">
        <w:trPr>
          <w:trHeight w:val="20"/>
          <w:jc w:val="center"/>
        </w:trPr>
        <w:tc>
          <w:tcPr>
            <w:tcW w:w="460" w:type="pct"/>
            <w:shd w:val="clear" w:color="auto" w:fill="auto"/>
            <w:vAlign w:val="center"/>
          </w:tcPr>
          <w:p w14:paraId="0651DD3F" w14:textId="77777777" w:rsidR="008969F0" w:rsidRPr="00BD1447" w:rsidRDefault="008969F0" w:rsidP="002C1F99">
            <w:pPr>
              <w:rPr>
                <w:rFonts w:cs="Noto Sans"/>
                <w:noProof/>
                <w:szCs w:val="18"/>
              </w:rPr>
            </w:pPr>
            <w:r w:rsidRPr="00BD1447">
              <w:rPr>
                <w:rFonts w:cs="Noto Sans"/>
                <w:noProof/>
                <w:szCs w:val="18"/>
              </w:rPr>
              <w:t>4.1.9.9</w:t>
            </w:r>
          </w:p>
        </w:tc>
        <w:tc>
          <w:tcPr>
            <w:tcW w:w="3437" w:type="pct"/>
            <w:vAlign w:val="center"/>
          </w:tcPr>
          <w:p w14:paraId="0DA168CC" w14:textId="77777777" w:rsidR="008969F0" w:rsidRPr="00BD1447" w:rsidRDefault="008969F0" w:rsidP="002C1F99">
            <w:pPr>
              <w:rPr>
                <w:rFonts w:cs="Noto Sans"/>
                <w:noProof/>
                <w:szCs w:val="18"/>
              </w:rPr>
            </w:pPr>
            <w:r w:rsidRPr="00BD1447">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043E025A" w14:textId="77777777" w:rsidR="008969F0" w:rsidRPr="00BD1447" w:rsidRDefault="008969F0" w:rsidP="002C1F99">
            <w:pPr>
              <w:rPr>
                <w:rFonts w:cs="Noto Sans"/>
                <w:noProof/>
                <w:szCs w:val="18"/>
              </w:rPr>
            </w:pPr>
          </w:p>
        </w:tc>
        <w:tc>
          <w:tcPr>
            <w:tcW w:w="656" w:type="pct"/>
            <w:shd w:val="clear" w:color="auto" w:fill="auto"/>
            <w:vAlign w:val="center"/>
          </w:tcPr>
          <w:p w14:paraId="59ECD890" w14:textId="77777777" w:rsidR="008969F0" w:rsidRPr="00BD1447" w:rsidRDefault="008969F0" w:rsidP="002C1F99">
            <w:pPr>
              <w:jc w:val="center"/>
              <w:rPr>
                <w:rFonts w:cs="Noto Sans"/>
                <w:noProof/>
                <w:szCs w:val="18"/>
              </w:rPr>
            </w:pPr>
            <w:r w:rsidRPr="00BD1447">
              <w:rPr>
                <w:rFonts w:cs="Noto Sans"/>
                <w:noProof/>
                <w:szCs w:val="18"/>
              </w:rPr>
              <w:t>No indispensable</w:t>
            </w:r>
          </w:p>
        </w:tc>
      </w:tr>
      <w:tr w:rsidR="008969F0" w:rsidRPr="00BD1447" w14:paraId="35A1E2A7" w14:textId="77777777" w:rsidTr="002C1F99">
        <w:trPr>
          <w:trHeight w:val="20"/>
          <w:jc w:val="center"/>
        </w:trPr>
        <w:tc>
          <w:tcPr>
            <w:tcW w:w="460" w:type="pct"/>
            <w:shd w:val="clear" w:color="auto" w:fill="auto"/>
            <w:vAlign w:val="center"/>
          </w:tcPr>
          <w:p w14:paraId="31EBB11E" w14:textId="77777777" w:rsidR="008969F0" w:rsidRPr="00BD1447" w:rsidRDefault="008969F0" w:rsidP="002C1F99">
            <w:pPr>
              <w:rPr>
                <w:rFonts w:cs="Noto Sans"/>
                <w:noProof/>
                <w:szCs w:val="18"/>
              </w:rPr>
            </w:pPr>
            <w:r w:rsidRPr="00BD1447">
              <w:rPr>
                <w:rFonts w:cs="Noto Sans"/>
                <w:noProof/>
                <w:szCs w:val="18"/>
              </w:rPr>
              <w:t>4.1.9.10</w:t>
            </w:r>
          </w:p>
        </w:tc>
        <w:tc>
          <w:tcPr>
            <w:tcW w:w="3437" w:type="pct"/>
            <w:vAlign w:val="center"/>
          </w:tcPr>
          <w:p w14:paraId="39F68EF6" w14:textId="77777777" w:rsidR="008969F0" w:rsidRPr="00BD1447" w:rsidRDefault="008969F0" w:rsidP="002C1F99">
            <w:pPr>
              <w:rPr>
                <w:rFonts w:cs="Noto Sans"/>
                <w:noProof/>
                <w:szCs w:val="18"/>
              </w:rPr>
            </w:pPr>
            <w:r w:rsidRPr="00BD1447">
              <w:rPr>
                <w:rFonts w:cs="Noto Sans"/>
                <w:szCs w:val="18"/>
              </w:rPr>
              <w:t>Poder Notarial del Representante Legal de la Empresa.</w:t>
            </w:r>
          </w:p>
        </w:tc>
        <w:tc>
          <w:tcPr>
            <w:tcW w:w="447" w:type="pct"/>
            <w:shd w:val="clear" w:color="auto" w:fill="auto"/>
            <w:vAlign w:val="center"/>
          </w:tcPr>
          <w:p w14:paraId="42D73CA6" w14:textId="77777777" w:rsidR="008969F0" w:rsidRPr="00BD1447" w:rsidRDefault="008969F0" w:rsidP="002C1F99">
            <w:pPr>
              <w:rPr>
                <w:rFonts w:cs="Noto Sans"/>
                <w:noProof/>
                <w:szCs w:val="18"/>
              </w:rPr>
            </w:pPr>
          </w:p>
        </w:tc>
        <w:tc>
          <w:tcPr>
            <w:tcW w:w="656" w:type="pct"/>
            <w:shd w:val="clear" w:color="auto" w:fill="auto"/>
            <w:vAlign w:val="center"/>
          </w:tcPr>
          <w:p w14:paraId="563E7881" w14:textId="77777777" w:rsidR="008969F0" w:rsidRPr="00BD1447" w:rsidRDefault="008969F0" w:rsidP="002C1F99">
            <w:pPr>
              <w:jc w:val="center"/>
              <w:rPr>
                <w:rFonts w:cs="Noto Sans"/>
                <w:noProof/>
                <w:szCs w:val="18"/>
              </w:rPr>
            </w:pPr>
            <w:r w:rsidRPr="00BD1447">
              <w:rPr>
                <w:rFonts w:cs="Noto Sans"/>
                <w:noProof/>
                <w:szCs w:val="18"/>
              </w:rPr>
              <w:t>No indispensable</w:t>
            </w:r>
          </w:p>
        </w:tc>
      </w:tr>
      <w:tr w:rsidR="005E372D" w:rsidRPr="00BD1447" w14:paraId="116495C0" w14:textId="77777777" w:rsidTr="005E372D">
        <w:trPr>
          <w:trHeight w:val="20"/>
          <w:jc w:val="center"/>
        </w:trPr>
        <w:tc>
          <w:tcPr>
            <w:tcW w:w="5000" w:type="pct"/>
            <w:gridSpan w:val="4"/>
            <w:shd w:val="clear" w:color="auto" w:fill="000000" w:themeFill="text1"/>
            <w:vAlign w:val="center"/>
          </w:tcPr>
          <w:p w14:paraId="3933C049" w14:textId="6C280672" w:rsidR="005E372D" w:rsidRPr="00BD1447" w:rsidRDefault="005E372D" w:rsidP="002C1F99">
            <w:pPr>
              <w:rPr>
                <w:rFonts w:cs="Noto Sans"/>
                <w:noProof/>
                <w:szCs w:val="18"/>
              </w:rPr>
            </w:pPr>
            <w:r w:rsidRPr="00BD1447">
              <w:rPr>
                <w:rFonts w:cs="Noto Sans"/>
                <w:noProof/>
                <w:szCs w:val="18"/>
              </w:rPr>
              <w:t>PERSONAS FÍSICAS, DEBERÁN PRESENTAR:</w:t>
            </w:r>
          </w:p>
        </w:tc>
      </w:tr>
      <w:tr w:rsidR="008969F0" w:rsidRPr="00BD1447" w14:paraId="304B55F5" w14:textId="77777777" w:rsidTr="002C1F99">
        <w:trPr>
          <w:trHeight w:val="20"/>
          <w:jc w:val="center"/>
        </w:trPr>
        <w:tc>
          <w:tcPr>
            <w:tcW w:w="460" w:type="pct"/>
            <w:shd w:val="clear" w:color="auto" w:fill="auto"/>
            <w:vAlign w:val="center"/>
          </w:tcPr>
          <w:p w14:paraId="5AD1A96F" w14:textId="77777777" w:rsidR="008969F0" w:rsidRPr="00BD1447" w:rsidRDefault="008969F0" w:rsidP="002C1F99">
            <w:pPr>
              <w:rPr>
                <w:rFonts w:cs="Noto Sans"/>
                <w:noProof/>
                <w:szCs w:val="18"/>
              </w:rPr>
            </w:pPr>
            <w:r w:rsidRPr="00BD1447">
              <w:rPr>
                <w:rFonts w:cs="Noto Sans"/>
                <w:noProof/>
                <w:szCs w:val="18"/>
              </w:rPr>
              <w:t>4.1.9.11</w:t>
            </w:r>
          </w:p>
        </w:tc>
        <w:tc>
          <w:tcPr>
            <w:tcW w:w="3437" w:type="pct"/>
            <w:vAlign w:val="center"/>
          </w:tcPr>
          <w:p w14:paraId="385DFA7D" w14:textId="77777777" w:rsidR="008969F0" w:rsidRPr="00BD1447" w:rsidRDefault="008969F0" w:rsidP="002C1F99">
            <w:pPr>
              <w:rPr>
                <w:rFonts w:cs="Noto Sans"/>
                <w:noProof/>
                <w:szCs w:val="18"/>
              </w:rPr>
            </w:pPr>
            <w:r w:rsidRPr="00BD1447">
              <w:rPr>
                <w:rFonts w:cs="Noto Sans"/>
                <w:szCs w:val="18"/>
              </w:rPr>
              <w:t>Acta de nacimiento, en su caso, la carta de naturalización respectiva expedida por la autoridad competente.</w:t>
            </w:r>
          </w:p>
        </w:tc>
        <w:tc>
          <w:tcPr>
            <w:tcW w:w="447" w:type="pct"/>
            <w:shd w:val="clear" w:color="auto" w:fill="auto"/>
            <w:vAlign w:val="center"/>
          </w:tcPr>
          <w:p w14:paraId="085F6E39" w14:textId="77777777" w:rsidR="008969F0" w:rsidRPr="00BD1447" w:rsidRDefault="008969F0" w:rsidP="002C1F99">
            <w:pPr>
              <w:rPr>
                <w:rFonts w:cs="Noto Sans"/>
                <w:noProof/>
                <w:szCs w:val="18"/>
              </w:rPr>
            </w:pPr>
          </w:p>
        </w:tc>
        <w:tc>
          <w:tcPr>
            <w:tcW w:w="656" w:type="pct"/>
            <w:shd w:val="clear" w:color="auto" w:fill="auto"/>
            <w:vAlign w:val="center"/>
          </w:tcPr>
          <w:p w14:paraId="501427E5" w14:textId="77777777" w:rsidR="008969F0" w:rsidRPr="00BD1447" w:rsidRDefault="008969F0" w:rsidP="002C1F99">
            <w:pPr>
              <w:jc w:val="center"/>
              <w:rPr>
                <w:rFonts w:cs="Noto Sans"/>
                <w:noProof/>
                <w:szCs w:val="18"/>
              </w:rPr>
            </w:pPr>
            <w:r w:rsidRPr="00BD1447">
              <w:rPr>
                <w:rFonts w:cs="Noto Sans"/>
                <w:noProof/>
                <w:szCs w:val="18"/>
              </w:rPr>
              <w:t>No indispensable</w:t>
            </w:r>
          </w:p>
        </w:tc>
      </w:tr>
    </w:tbl>
    <w:p w14:paraId="552D62B5" w14:textId="77777777" w:rsidR="008969F0" w:rsidRPr="00BD1447" w:rsidRDefault="008969F0" w:rsidP="008969F0">
      <w:pPr>
        <w:rPr>
          <w:rFonts w:cs="Noto Sans"/>
          <w:szCs w:val="18"/>
          <w:lang w:val="es-ES_tradnl" w:eastAsia="ar-SA"/>
        </w:rPr>
      </w:pPr>
    </w:p>
    <w:p w14:paraId="29867045" w14:textId="77777777" w:rsidR="000116F1" w:rsidRPr="00BD1447" w:rsidRDefault="000116F1" w:rsidP="008969F0">
      <w:pPr>
        <w:rPr>
          <w:rFonts w:cs="Noto Sans"/>
          <w:szCs w:val="18"/>
          <w:lang w:val="es-ES_tradnl" w:eastAsia="ar-SA"/>
        </w:rPr>
      </w:pPr>
    </w:p>
    <w:p w14:paraId="49309744" w14:textId="77777777" w:rsidR="008969F0" w:rsidRPr="00BD1447" w:rsidRDefault="008969F0" w:rsidP="008969F0">
      <w:pPr>
        <w:pStyle w:val="Ttulo3"/>
        <w:numPr>
          <w:ilvl w:val="0"/>
          <w:numId w:val="0"/>
        </w:numPr>
        <w:rPr>
          <w:szCs w:val="18"/>
        </w:rPr>
      </w:pPr>
      <w:bookmarkStart w:id="304" w:name="_Toc213768575"/>
      <w:r w:rsidRPr="00BD1447">
        <w:rPr>
          <w:szCs w:val="18"/>
        </w:rPr>
        <w:t>4.2 Proposición Técnica</w:t>
      </w:r>
      <w:bookmarkEnd w:id="304"/>
    </w:p>
    <w:p w14:paraId="258DCF00" w14:textId="77777777" w:rsidR="000116F1" w:rsidRPr="00BD1447" w:rsidRDefault="000116F1" w:rsidP="000116F1">
      <w:pPr>
        <w:rPr>
          <w:szCs w:val="18"/>
          <w:lang w:val="es-ES_tradnl" w:eastAsia="ar-SA"/>
        </w:rPr>
      </w:pPr>
    </w:p>
    <w:p w14:paraId="6827D98D" w14:textId="77777777" w:rsidR="008969F0" w:rsidRPr="00BD1447" w:rsidRDefault="008969F0" w:rsidP="008969F0">
      <w:pPr>
        <w:rPr>
          <w:rFonts w:cs="Noto Sans"/>
          <w:szCs w:val="18"/>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282"/>
        <w:gridCol w:w="7371"/>
        <w:gridCol w:w="993"/>
        <w:gridCol w:w="1372"/>
      </w:tblGrid>
      <w:tr w:rsidR="006C6C07" w:rsidRPr="00BD1447" w14:paraId="6B6967C9" w14:textId="77777777" w:rsidTr="006C6C07">
        <w:trPr>
          <w:trHeight w:val="1090"/>
          <w:jc w:val="center"/>
        </w:trPr>
        <w:tc>
          <w:tcPr>
            <w:tcW w:w="550" w:type="pct"/>
            <w:gridSpan w:val="2"/>
            <w:shd w:val="clear" w:color="auto" w:fill="000000" w:themeFill="text1"/>
            <w:vAlign w:val="center"/>
          </w:tcPr>
          <w:p w14:paraId="5702F91F" w14:textId="05EDDAC4" w:rsidR="006C6C07" w:rsidRPr="00BD1447" w:rsidRDefault="006C6C07" w:rsidP="006C6C07">
            <w:pPr>
              <w:jc w:val="center"/>
              <w:rPr>
                <w:rFonts w:cs="Noto Sans"/>
                <w:b/>
                <w:color w:val="FFFFFF" w:themeColor="background1"/>
                <w:szCs w:val="18"/>
                <w:lang w:val="es-ES"/>
              </w:rPr>
            </w:pPr>
            <w:r w:rsidRPr="00BD1447">
              <w:rPr>
                <w:rFonts w:cs="Noto Sans"/>
                <w:b/>
                <w:noProof/>
                <w:szCs w:val="18"/>
              </w:rPr>
              <w:t>Numeral</w:t>
            </w:r>
          </w:p>
        </w:tc>
        <w:tc>
          <w:tcPr>
            <w:tcW w:w="3369" w:type="pct"/>
            <w:shd w:val="clear" w:color="auto" w:fill="000000" w:themeFill="text1"/>
            <w:vAlign w:val="center"/>
          </w:tcPr>
          <w:p w14:paraId="392CA08C" w14:textId="5F3CAC5F" w:rsidR="006C6C07" w:rsidRPr="00BD1447" w:rsidRDefault="006C6C07" w:rsidP="006C6C07">
            <w:pPr>
              <w:jc w:val="center"/>
              <w:rPr>
                <w:rFonts w:cs="Noto Sans"/>
                <w:b/>
                <w:color w:val="FFFFFF" w:themeColor="background1"/>
                <w:szCs w:val="18"/>
                <w:lang w:val="es-ES"/>
              </w:rPr>
            </w:pPr>
            <w:r w:rsidRPr="00BD1447">
              <w:rPr>
                <w:rFonts w:cs="Noto Sans"/>
                <w:b/>
                <w:noProof/>
                <w:szCs w:val="18"/>
              </w:rPr>
              <w:t xml:space="preserve">Documentación </w:t>
            </w:r>
          </w:p>
        </w:tc>
        <w:tc>
          <w:tcPr>
            <w:tcW w:w="454" w:type="pct"/>
            <w:shd w:val="clear" w:color="auto" w:fill="000000" w:themeFill="text1"/>
            <w:vAlign w:val="center"/>
          </w:tcPr>
          <w:p w14:paraId="1B33EFEA" w14:textId="571D36DE" w:rsidR="006C6C07" w:rsidRPr="00BD1447" w:rsidRDefault="006C6C07" w:rsidP="006C6C07">
            <w:pPr>
              <w:jc w:val="center"/>
              <w:rPr>
                <w:rFonts w:cs="Noto Sans"/>
                <w:b/>
                <w:color w:val="FFFFFF" w:themeColor="background1"/>
                <w:szCs w:val="18"/>
                <w:lang w:val="es-ES"/>
              </w:rPr>
            </w:pPr>
            <w:r w:rsidRPr="00BD1447">
              <w:rPr>
                <w:rFonts w:cs="Noto Sans"/>
                <w:b/>
                <w:noProof/>
                <w:szCs w:val="18"/>
              </w:rPr>
              <w:t>Formato</w:t>
            </w:r>
          </w:p>
        </w:tc>
        <w:tc>
          <w:tcPr>
            <w:tcW w:w="627" w:type="pct"/>
            <w:shd w:val="clear" w:color="auto" w:fill="000000" w:themeFill="text1"/>
            <w:vAlign w:val="center"/>
          </w:tcPr>
          <w:p w14:paraId="64A36513" w14:textId="17CAEEED" w:rsidR="006C6C07" w:rsidRPr="00BD1447" w:rsidRDefault="006C6C07" w:rsidP="006C6C07">
            <w:pPr>
              <w:jc w:val="center"/>
              <w:rPr>
                <w:rFonts w:cs="Noto Sans"/>
                <w:b/>
                <w:color w:val="FFFFFF" w:themeColor="background1"/>
                <w:szCs w:val="18"/>
                <w:lang w:val="es-ES"/>
              </w:rPr>
            </w:pPr>
            <w:r w:rsidRPr="00BD1447">
              <w:rPr>
                <w:rFonts w:cs="Noto Sans"/>
                <w:b/>
                <w:noProof/>
                <w:szCs w:val="18"/>
              </w:rPr>
              <w:t>Requisito</w:t>
            </w:r>
          </w:p>
        </w:tc>
      </w:tr>
      <w:tr w:rsidR="006C6C07" w:rsidRPr="00BD1447" w14:paraId="6F7CA509" w14:textId="77777777" w:rsidTr="006C6C07">
        <w:tblPrEx>
          <w:tblLook w:val="04A0" w:firstRow="1" w:lastRow="0" w:firstColumn="1" w:lastColumn="0" w:noHBand="0" w:noVBand="1"/>
        </w:tblPrEx>
        <w:trPr>
          <w:trHeight w:val="80"/>
          <w:jc w:val="center"/>
        </w:trPr>
        <w:tc>
          <w:tcPr>
            <w:tcW w:w="550" w:type="pct"/>
            <w:gridSpan w:val="2"/>
          </w:tcPr>
          <w:p w14:paraId="6548B7D9" w14:textId="4DF8E3E6" w:rsidR="006C6C07" w:rsidRPr="00BD1447" w:rsidRDefault="006C6C07" w:rsidP="000C1026">
            <w:pPr>
              <w:rPr>
                <w:rFonts w:cs="Noto Sans"/>
                <w:szCs w:val="18"/>
              </w:rPr>
            </w:pPr>
            <w:r w:rsidRPr="00BD1447">
              <w:rPr>
                <w:rFonts w:cs="Noto Sans"/>
                <w:szCs w:val="18"/>
              </w:rPr>
              <w:t>4.2.1</w:t>
            </w:r>
          </w:p>
        </w:tc>
        <w:tc>
          <w:tcPr>
            <w:tcW w:w="3369" w:type="pct"/>
            <w:shd w:val="clear" w:color="auto" w:fill="auto"/>
          </w:tcPr>
          <w:p w14:paraId="3A215F14" w14:textId="064D79DD" w:rsidR="006C6C07" w:rsidRPr="00BD1447" w:rsidRDefault="006C6C07" w:rsidP="000C1026">
            <w:pPr>
              <w:rPr>
                <w:rFonts w:cs="Noto Sans"/>
                <w:szCs w:val="18"/>
              </w:rPr>
            </w:pPr>
            <w:r w:rsidRPr="00BD1447">
              <w:rPr>
                <w:rFonts w:cs="Noto Sans"/>
                <w:szCs w:val="18"/>
              </w:rPr>
              <w:t>Descripción amplia y detallada de las partidas ofertadas, cumpliendo estrictamente con lo señalado en el Anexo Número 1 (uno), el cual forma parte de esta convocatoria.</w:t>
            </w:r>
          </w:p>
        </w:tc>
        <w:tc>
          <w:tcPr>
            <w:tcW w:w="454" w:type="pct"/>
          </w:tcPr>
          <w:p w14:paraId="06C515B8" w14:textId="77777777" w:rsidR="006C6C07" w:rsidRPr="00BD1447" w:rsidRDefault="006C6C07" w:rsidP="000C1026">
            <w:pPr>
              <w:rPr>
                <w:rFonts w:cs="Noto Sans"/>
                <w:b/>
                <w:szCs w:val="18"/>
                <w:lang w:val="es-ES"/>
              </w:rPr>
            </w:pPr>
          </w:p>
        </w:tc>
        <w:tc>
          <w:tcPr>
            <w:tcW w:w="627" w:type="pct"/>
          </w:tcPr>
          <w:p w14:paraId="51DEE825" w14:textId="77777777" w:rsidR="006C6C07" w:rsidRPr="00BD1447" w:rsidRDefault="006C6C07" w:rsidP="000C1026">
            <w:pPr>
              <w:rPr>
                <w:rFonts w:cs="Noto Sans"/>
                <w:b/>
                <w:szCs w:val="18"/>
                <w:lang w:val="es-ES"/>
              </w:rPr>
            </w:pPr>
          </w:p>
        </w:tc>
      </w:tr>
      <w:tr w:rsidR="006C6C07" w:rsidRPr="00BD1447" w14:paraId="63E765C6" w14:textId="77777777" w:rsidTr="006C6C07">
        <w:tblPrEx>
          <w:tblLook w:val="04A0" w:firstRow="1" w:lastRow="0" w:firstColumn="1" w:lastColumn="0" w:noHBand="0" w:noVBand="1"/>
        </w:tblPrEx>
        <w:trPr>
          <w:trHeight w:val="80"/>
          <w:jc w:val="center"/>
        </w:trPr>
        <w:tc>
          <w:tcPr>
            <w:tcW w:w="550" w:type="pct"/>
            <w:gridSpan w:val="2"/>
          </w:tcPr>
          <w:p w14:paraId="787742BC" w14:textId="788D2BE6" w:rsidR="006C6C07" w:rsidRPr="00BD1447" w:rsidRDefault="006C6C07" w:rsidP="000C1026">
            <w:pPr>
              <w:rPr>
                <w:rFonts w:cs="Noto Sans"/>
                <w:szCs w:val="18"/>
              </w:rPr>
            </w:pPr>
            <w:r w:rsidRPr="00BD1447">
              <w:rPr>
                <w:rFonts w:cs="Noto Sans"/>
                <w:szCs w:val="18"/>
              </w:rPr>
              <w:t>4.2.2</w:t>
            </w:r>
          </w:p>
        </w:tc>
        <w:tc>
          <w:tcPr>
            <w:tcW w:w="3369" w:type="pct"/>
            <w:shd w:val="clear" w:color="auto" w:fill="auto"/>
          </w:tcPr>
          <w:p w14:paraId="1BD4430E" w14:textId="31C1F240" w:rsidR="006C6C07" w:rsidRPr="00BD1447" w:rsidRDefault="006C6C07" w:rsidP="000C1026">
            <w:pPr>
              <w:rPr>
                <w:rFonts w:cs="Noto Sans"/>
                <w:szCs w:val="18"/>
              </w:rPr>
            </w:pPr>
            <w:r w:rsidRPr="00BD1447">
              <w:rPr>
                <w:rFonts w:cs="Noto Sans"/>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454" w:type="pct"/>
          </w:tcPr>
          <w:p w14:paraId="160880F5" w14:textId="77777777" w:rsidR="006C6C07" w:rsidRPr="00BD1447" w:rsidRDefault="006C6C07" w:rsidP="000C1026">
            <w:pPr>
              <w:rPr>
                <w:rFonts w:cs="Noto Sans"/>
                <w:b/>
                <w:szCs w:val="18"/>
                <w:lang w:val="es-ES"/>
              </w:rPr>
            </w:pPr>
          </w:p>
        </w:tc>
        <w:tc>
          <w:tcPr>
            <w:tcW w:w="627" w:type="pct"/>
          </w:tcPr>
          <w:p w14:paraId="5F47E34A" w14:textId="77777777" w:rsidR="006C6C07" w:rsidRPr="00BD1447" w:rsidRDefault="006C6C07" w:rsidP="000C1026">
            <w:pPr>
              <w:rPr>
                <w:rFonts w:cs="Noto Sans"/>
                <w:b/>
                <w:szCs w:val="18"/>
                <w:lang w:val="es-ES"/>
              </w:rPr>
            </w:pPr>
          </w:p>
        </w:tc>
      </w:tr>
      <w:tr w:rsidR="006C6C07" w:rsidRPr="00BD1447" w14:paraId="596ED6FC" w14:textId="77777777" w:rsidTr="006C6C07">
        <w:tblPrEx>
          <w:tblLook w:val="04A0" w:firstRow="1" w:lastRow="0" w:firstColumn="1" w:lastColumn="0" w:noHBand="0" w:noVBand="1"/>
        </w:tblPrEx>
        <w:trPr>
          <w:trHeight w:val="223"/>
          <w:jc w:val="center"/>
        </w:trPr>
        <w:tc>
          <w:tcPr>
            <w:tcW w:w="550" w:type="pct"/>
            <w:gridSpan w:val="2"/>
          </w:tcPr>
          <w:p w14:paraId="738F9E8A" w14:textId="7CD2D4C5" w:rsidR="006C6C07" w:rsidRPr="00BD1447" w:rsidRDefault="006C6C07" w:rsidP="000C1026">
            <w:pPr>
              <w:rPr>
                <w:rFonts w:cs="Noto Sans"/>
                <w:szCs w:val="18"/>
              </w:rPr>
            </w:pPr>
            <w:r w:rsidRPr="00BD1447">
              <w:rPr>
                <w:rFonts w:cs="Noto Sans"/>
                <w:szCs w:val="18"/>
              </w:rPr>
              <w:t>4.2.3</w:t>
            </w:r>
          </w:p>
        </w:tc>
        <w:tc>
          <w:tcPr>
            <w:tcW w:w="3369" w:type="pct"/>
            <w:shd w:val="clear" w:color="auto" w:fill="auto"/>
          </w:tcPr>
          <w:p w14:paraId="3F38393E" w14:textId="12481D10" w:rsidR="006C6C07" w:rsidRPr="00BD1447" w:rsidRDefault="006C6C07" w:rsidP="000C1026">
            <w:pPr>
              <w:rPr>
                <w:rFonts w:cs="Noto Sans"/>
                <w:szCs w:val="18"/>
              </w:rPr>
            </w:pPr>
            <w:r w:rsidRPr="00BD1447">
              <w:rPr>
                <w:rFonts w:cs="Noto Sans"/>
                <w:szCs w:val="18"/>
              </w:rPr>
              <w:t xml:space="preserve">El licitante deberá presentar Carta bajo protesta de decir verdad, en el que se indique el horario de atención para la prestación del SERVICIO SUBROGADO DE RESONANCIA MAGNÉTICA SIMPLE O CONTRASTADA 2025, donde los licitantes ofertaran como </w:t>
            </w:r>
            <w:r w:rsidRPr="00BD1447">
              <w:rPr>
                <w:rFonts w:cs="Noto Sans"/>
                <w:szCs w:val="18"/>
              </w:rPr>
              <w:lastRenderedPageBreak/>
              <w:t xml:space="preserve">mínimo, horarios de atención por la mañana y por la tarde para eventos programados, incluyendo horario nocturno para eventos de urgencia y Atención inmediata menor a 4 horas durante las 24 </w:t>
            </w:r>
            <w:proofErr w:type="spellStart"/>
            <w:r w:rsidRPr="00BD1447">
              <w:rPr>
                <w:rFonts w:cs="Noto Sans"/>
                <w:szCs w:val="18"/>
              </w:rPr>
              <w:t>hrs</w:t>
            </w:r>
            <w:proofErr w:type="spellEnd"/>
            <w:r w:rsidRPr="00BD1447">
              <w:rPr>
                <w:rFonts w:cs="Noto Sans"/>
                <w:szCs w:val="18"/>
              </w:rPr>
              <w:t>, los 7 días de la semana para eventos Vasculares Isquémicos. La NO presentación de este requisito, será causal de desechamiento.</w:t>
            </w:r>
          </w:p>
        </w:tc>
        <w:tc>
          <w:tcPr>
            <w:tcW w:w="454" w:type="pct"/>
          </w:tcPr>
          <w:p w14:paraId="6923CB72" w14:textId="77777777" w:rsidR="006C6C07" w:rsidRPr="00BD1447" w:rsidRDefault="006C6C07" w:rsidP="000C1026">
            <w:pPr>
              <w:rPr>
                <w:rFonts w:cs="Noto Sans"/>
                <w:b/>
                <w:szCs w:val="18"/>
                <w:lang w:val="es-ES"/>
              </w:rPr>
            </w:pPr>
          </w:p>
        </w:tc>
        <w:tc>
          <w:tcPr>
            <w:tcW w:w="627" w:type="pct"/>
          </w:tcPr>
          <w:p w14:paraId="1D40C914" w14:textId="77777777" w:rsidR="006C6C07" w:rsidRPr="00BD1447" w:rsidRDefault="006C6C07" w:rsidP="000C1026">
            <w:pPr>
              <w:rPr>
                <w:rFonts w:cs="Noto Sans"/>
                <w:b/>
                <w:szCs w:val="18"/>
                <w:lang w:val="es-ES"/>
              </w:rPr>
            </w:pPr>
          </w:p>
        </w:tc>
      </w:tr>
      <w:tr w:rsidR="006C6C07" w:rsidRPr="00BD1447" w14:paraId="6C418EEC" w14:textId="77777777" w:rsidTr="006C6C07">
        <w:tblPrEx>
          <w:tblLook w:val="04A0" w:firstRow="1" w:lastRow="0" w:firstColumn="1" w:lastColumn="0" w:noHBand="0" w:noVBand="1"/>
        </w:tblPrEx>
        <w:trPr>
          <w:trHeight w:val="387"/>
          <w:jc w:val="center"/>
        </w:trPr>
        <w:tc>
          <w:tcPr>
            <w:tcW w:w="5000" w:type="pct"/>
            <w:gridSpan w:val="5"/>
            <w:shd w:val="clear" w:color="auto" w:fill="000000" w:themeFill="text1"/>
          </w:tcPr>
          <w:p w14:paraId="37705A36" w14:textId="7961DDA9" w:rsidR="006C6C07" w:rsidRPr="00BD1447" w:rsidRDefault="006C6C07" w:rsidP="000C1026">
            <w:pPr>
              <w:rPr>
                <w:rFonts w:cs="Noto Sans"/>
                <w:szCs w:val="18"/>
              </w:rPr>
            </w:pPr>
            <w:r w:rsidRPr="00BD1447">
              <w:rPr>
                <w:rFonts w:cs="Noto Sans"/>
                <w:b/>
                <w:szCs w:val="18"/>
              </w:rPr>
              <w:lastRenderedPageBreak/>
              <w:t>El licitante deberá presentar la siguiente documentación:</w:t>
            </w:r>
          </w:p>
        </w:tc>
      </w:tr>
      <w:tr w:rsidR="006C6C07" w:rsidRPr="00BD1447" w14:paraId="0594C538" w14:textId="77777777" w:rsidTr="006C6C07">
        <w:tblPrEx>
          <w:tblLook w:val="04A0" w:firstRow="1" w:lastRow="0" w:firstColumn="1" w:lastColumn="0" w:noHBand="0" w:noVBand="1"/>
        </w:tblPrEx>
        <w:trPr>
          <w:trHeight w:val="279"/>
          <w:jc w:val="center"/>
        </w:trPr>
        <w:tc>
          <w:tcPr>
            <w:tcW w:w="421" w:type="pct"/>
          </w:tcPr>
          <w:p w14:paraId="55B982A9" w14:textId="1D643C85" w:rsidR="006C6C07" w:rsidRPr="00BD1447" w:rsidRDefault="006C6C07" w:rsidP="000C1026">
            <w:pPr>
              <w:rPr>
                <w:rFonts w:cs="Noto Sans"/>
                <w:szCs w:val="18"/>
              </w:rPr>
            </w:pPr>
            <w:r w:rsidRPr="00BD1447">
              <w:rPr>
                <w:rFonts w:cs="Noto Sans"/>
                <w:szCs w:val="18"/>
              </w:rPr>
              <w:t>4.2.4</w:t>
            </w:r>
          </w:p>
        </w:tc>
        <w:tc>
          <w:tcPr>
            <w:tcW w:w="3498" w:type="pct"/>
            <w:gridSpan w:val="2"/>
            <w:shd w:val="clear" w:color="auto" w:fill="auto"/>
            <w:vAlign w:val="bottom"/>
          </w:tcPr>
          <w:p w14:paraId="2A14F49D" w14:textId="64DB8CE8" w:rsidR="006C6C07" w:rsidRPr="00BD1447" w:rsidRDefault="006C6C07" w:rsidP="000C1026">
            <w:pPr>
              <w:rPr>
                <w:rFonts w:cs="Noto Sans"/>
                <w:szCs w:val="18"/>
              </w:rPr>
            </w:pPr>
            <w:r w:rsidRPr="00BD1447">
              <w:rPr>
                <w:rFonts w:cs="Noto Sans"/>
                <w:szCs w:val="18"/>
              </w:rPr>
              <w:t>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tc>
        <w:tc>
          <w:tcPr>
            <w:tcW w:w="454" w:type="pct"/>
          </w:tcPr>
          <w:p w14:paraId="1B3CA36C" w14:textId="77777777" w:rsidR="006C6C07" w:rsidRPr="00BD1447" w:rsidRDefault="006C6C07" w:rsidP="000C1026">
            <w:pPr>
              <w:rPr>
                <w:rFonts w:cs="Noto Sans"/>
                <w:szCs w:val="18"/>
              </w:rPr>
            </w:pPr>
          </w:p>
        </w:tc>
        <w:tc>
          <w:tcPr>
            <w:tcW w:w="627" w:type="pct"/>
          </w:tcPr>
          <w:p w14:paraId="005630A4" w14:textId="77777777" w:rsidR="006C6C07" w:rsidRPr="00BD1447" w:rsidRDefault="006C6C07" w:rsidP="000C1026">
            <w:pPr>
              <w:rPr>
                <w:rFonts w:cs="Noto Sans"/>
                <w:szCs w:val="18"/>
              </w:rPr>
            </w:pPr>
          </w:p>
        </w:tc>
      </w:tr>
      <w:tr w:rsidR="006C6C07" w:rsidRPr="00BD1447" w14:paraId="05388DBE" w14:textId="77777777" w:rsidTr="006C6C07">
        <w:tblPrEx>
          <w:tblLook w:val="04A0" w:firstRow="1" w:lastRow="0" w:firstColumn="1" w:lastColumn="0" w:noHBand="0" w:noVBand="1"/>
        </w:tblPrEx>
        <w:trPr>
          <w:trHeight w:val="215"/>
          <w:jc w:val="center"/>
        </w:trPr>
        <w:tc>
          <w:tcPr>
            <w:tcW w:w="421" w:type="pct"/>
          </w:tcPr>
          <w:p w14:paraId="671A79BF" w14:textId="288E5807" w:rsidR="006C6C07" w:rsidRPr="00BD1447" w:rsidRDefault="006C6C07" w:rsidP="000C1026">
            <w:pPr>
              <w:rPr>
                <w:rFonts w:cs="Noto Sans"/>
                <w:szCs w:val="18"/>
                <w:lang w:val="es-ES"/>
              </w:rPr>
            </w:pPr>
            <w:r w:rsidRPr="00BD1447">
              <w:rPr>
                <w:rFonts w:cs="Noto Sans"/>
                <w:szCs w:val="18"/>
              </w:rPr>
              <w:t>4.2.5</w:t>
            </w:r>
          </w:p>
        </w:tc>
        <w:tc>
          <w:tcPr>
            <w:tcW w:w="3498" w:type="pct"/>
            <w:gridSpan w:val="2"/>
            <w:shd w:val="clear" w:color="auto" w:fill="auto"/>
            <w:vAlign w:val="bottom"/>
          </w:tcPr>
          <w:p w14:paraId="375EAD51" w14:textId="48D67A31" w:rsidR="006C6C07" w:rsidRPr="00BD1447" w:rsidRDefault="006C6C07" w:rsidP="000C1026">
            <w:pPr>
              <w:rPr>
                <w:rFonts w:cs="Noto Sans"/>
                <w:szCs w:val="18"/>
                <w:lang w:val="es-ES"/>
              </w:rPr>
            </w:pPr>
            <w:r w:rsidRPr="00BD1447">
              <w:rPr>
                <w:rFonts w:cs="Noto Sans"/>
                <w:szCs w:val="18"/>
                <w:lang w:val="es-ES"/>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w:t>
            </w:r>
          </w:p>
        </w:tc>
        <w:tc>
          <w:tcPr>
            <w:tcW w:w="454" w:type="pct"/>
          </w:tcPr>
          <w:p w14:paraId="1C57C081" w14:textId="77777777" w:rsidR="006C6C07" w:rsidRPr="00BD1447" w:rsidRDefault="006C6C07" w:rsidP="000C1026">
            <w:pPr>
              <w:rPr>
                <w:rFonts w:cs="Noto Sans"/>
                <w:szCs w:val="18"/>
              </w:rPr>
            </w:pPr>
          </w:p>
        </w:tc>
        <w:tc>
          <w:tcPr>
            <w:tcW w:w="627" w:type="pct"/>
          </w:tcPr>
          <w:p w14:paraId="6D80E75B" w14:textId="77777777" w:rsidR="006C6C07" w:rsidRPr="00BD1447" w:rsidRDefault="006C6C07" w:rsidP="000C1026">
            <w:pPr>
              <w:rPr>
                <w:rFonts w:cs="Noto Sans"/>
                <w:szCs w:val="18"/>
              </w:rPr>
            </w:pPr>
          </w:p>
        </w:tc>
      </w:tr>
      <w:tr w:rsidR="006C6C07" w:rsidRPr="00BD1447" w14:paraId="566B3BB7" w14:textId="77777777" w:rsidTr="006C6C07">
        <w:tblPrEx>
          <w:tblLook w:val="04A0" w:firstRow="1" w:lastRow="0" w:firstColumn="1" w:lastColumn="0" w:noHBand="0" w:noVBand="1"/>
        </w:tblPrEx>
        <w:trPr>
          <w:trHeight w:val="402"/>
          <w:jc w:val="center"/>
        </w:trPr>
        <w:tc>
          <w:tcPr>
            <w:tcW w:w="421" w:type="pct"/>
            <w:tcBorders>
              <w:bottom w:val="single" w:sz="8" w:space="0" w:color="000000"/>
            </w:tcBorders>
          </w:tcPr>
          <w:p w14:paraId="6BE36312" w14:textId="148E9838" w:rsidR="006C6C07" w:rsidRPr="00BD1447" w:rsidRDefault="006C6C07" w:rsidP="000C1026">
            <w:pPr>
              <w:rPr>
                <w:rFonts w:cs="Noto Sans"/>
                <w:szCs w:val="18"/>
                <w:lang w:val="es-ES"/>
              </w:rPr>
            </w:pPr>
            <w:r w:rsidRPr="00BD1447">
              <w:rPr>
                <w:rFonts w:cs="Noto Sans"/>
                <w:szCs w:val="18"/>
              </w:rPr>
              <w:t>4.2.6</w:t>
            </w:r>
          </w:p>
        </w:tc>
        <w:tc>
          <w:tcPr>
            <w:tcW w:w="3498" w:type="pct"/>
            <w:gridSpan w:val="2"/>
            <w:tcBorders>
              <w:bottom w:val="single" w:sz="8" w:space="0" w:color="000000"/>
            </w:tcBorders>
            <w:shd w:val="clear" w:color="auto" w:fill="auto"/>
            <w:vAlign w:val="bottom"/>
          </w:tcPr>
          <w:p w14:paraId="65A252EA" w14:textId="7DBD8D51" w:rsidR="006C6C07" w:rsidRPr="00BD1447" w:rsidRDefault="006C6C07" w:rsidP="000C1026">
            <w:pPr>
              <w:rPr>
                <w:rFonts w:cs="Noto Sans"/>
                <w:szCs w:val="18"/>
                <w:lang w:val="es-ES"/>
              </w:rPr>
            </w:pPr>
            <w:r w:rsidRPr="00BD1447">
              <w:rPr>
                <w:rFonts w:cs="Noto Sans"/>
                <w:szCs w:val="18"/>
                <w:lang w:val="es-ES"/>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p w14:paraId="1F53D13F" w14:textId="77777777" w:rsidR="006C6C07" w:rsidRPr="00BD1447" w:rsidRDefault="006C6C07" w:rsidP="000C1026">
            <w:pPr>
              <w:rPr>
                <w:rFonts w:cs="Noto Sans"/>
                <w:szCs w:val="18"/>
                <w:lang w:val="es-ES"/>
              </w:rPr>
            </w:pPr>
            <w:r w:rsidRPr="00BD1447">
              <w:rPr>
                <w:rFonts w:cs="Noto Sans"/>
                <w:szCs w:val="18"/>
                <w:lang w:val="es-ES"/>
              </w:rPr>
              <w:t>Los certificados deberán de estar vigentes durante el periodo de vigencia del contrato.</w:t>
            </w:r>
          </w:p>
        </w:tc>
        <w:tc>
          <w:tcPr>
            <w:tcW w:w="454" w:type="pct"/>
            <w:tcBorders>
              <w:bottom w:val="single" w:sz="8" w:space="0" w:color="000000"/>
            </w:tcBorders>
          </w:tcPr>
          <w:p w14:paraId="112D1BB6" w14:textId="77777777" w:rsidR="006C6C07" w:rsidRPr="00BD1447" w:rsidRDefault="006C6C07" w:rsidP="000C1026">
            <w:pPr>
              <w:rPr>
                <w:rFonts w:cs="Noto Sans"/>
                <w:szCs w:val="18"/>
              </w:rPr>
            </w:pPr>
          </w:p>
        </w:tc>
        <w:tc>
          <w:tcPr>
            <w:tcW w:w="627" w:type="pct"/>
            <w:tcBorders>
              <w:bottom w:val="single" w:sz="8" w:space="0" w:color="000000"/>
            </w:tcBorders>
          </w:tcPr>
          <w:p w14:paraId="0A8CCB98" w14:textId="77777777" w:rsidR="006C6C07" w:rsidRPr="00BD1447" w:rsidRDefault="006C6C07" w:rsidP="000C1026">
            <w:pPr>
              <w:rPr>
                <w:rFonts w:cs="Noto Sans"/>
                <w:szCs w:val="18"/>
              </w:rPr>
            </w:pPr>
          </w:p>
        </w:tc>
      </w:tr>
      <w:tr w:rsidR="006C6C07" w:rsidRPr="00BD1447" w14:paraId="6C6B0215" w14:textId="77777777" w:rsidTr="006C6C07">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tcPr>
          <w:p w14:paraId="338496D4" w14:textId="65C8F8D2" w:rsidR="006C6C07" w:rsidRPr="00BD1447" w:rsidRDefault="006C6C07" w:rsidP="000C1026">
            <w:pPr>
              <w:rPr>
                <w:rFonts w:cs="Noto Sans"/>
                <w:szCs w:val="18"/>
                <w:lang w:val="es-ES"/>
              </w:rPr>
            </w:pPr>
            <w:r w:rsidRPr="00BD1447">
              <w:rPr>
                <w:rFonts w:cs="Noto Sans"/>
                <w:szCs w:val="18"/>
              </w:rPr>
              <w:t>4.2.7</w:t>
            </w:r>
          </w:p>
        </w:tc>
        <w:tc>
          <w:tcPr>
            <w:tcW w:w="3498" w:type="pct"/>
            <w:gridSpan w:val="2"/>
            <w:tcBorders>
              <w:top w:val="single" w:sz="8" w:space="0" w:color="000000"/>
              <w:bottom w:val="single" w:sz="8" w:space="0" w:color="000000"/>
            </w:tcBorders>
            <w:shd w:val="clear" w:color="auto" w:fill="auto"/>
            <w:vAlign w:val="bottom"/>
          </w:tcPr>
          <w:p w14:paraId="6ADECFD8" w14:textId="0D5C931E" w:rsidR="006C6C07" w:rsidRPr="00BD1447" w:rsidRDefault="006C6C07" w:rsidP="000C1026">
            <w:pPr>
              <w:rPr>
                <w:rFonts w:cs="Noto Sans"/>
                <w:szCs w:val="18"/>
                <w:lang w:val="es-ES"/>
              </w:rPr>
            </w:pPr>
            <w:r w:rsidRPr="00BD1447">
              <w:rPr>
                <w:rFonts w:cs="Noto Sans"/>
                <w:szCs w:val="18"/>
                <w:lang w:val="es-ES"/>
              </w:rPr>
              <w:t>Los licitantes deberán acreditar el cumplimiento de las normas que se señalan a continuación, presentando copia del certificado que acredite el cumplimiento:</w:t>
            </w:r>
          </w:p>
        </w:tc>
        <w:tc>
          <w:tcPr>
            <w:tcW w:w="454" w:type="pct"/>
            <w:tcBorders>
              <w:top w:val="single" w:sz="8" w:space="0" w:color="000000"/>
              <w:bottom w:val="single" w:sz="8" w:space="0" w:color="000000"/>
            </w:tcBorders>
          </w:tcPr>
          <w:p w14:paraId="28C430C5" w14:textId="77777777" w:rsidR="006C6C07" w:rsidRPr="00BD1447" w:rsidRDefault="006C6C07" w:rsidP="000C1026">
            <w:pPr>
              <w:rPr>
                <w:rFonts w:cs="Noto Sans"/>
                <w:szCs w:val="18"/>
              </w:rPr>
            </w:pPr>
          </w:p>
        </w:tc>
        <w:tc>
          <w:tcPr>
            <w:tcW w:w="627" w:type="pct"/>
            <w:tcBorders>
              <w:top w:val="single" w:sz="8" w:space="0" w:color="000000"/>
              <w:bottom w:val="single" w:sz="8" w:space="0" w:color="000000"/>
            </w:tcBorders>
          </w:tcPr>
          <w:p w14:paraId="098FCAFD" w14:textId="77777777" w:rsidR="006C6C07" w:rsidRPr="00BD1447" w:rsidRDefault="006C6C07" w:rsidP="000C1026">
            <w:pPr>
              <w:rPr>
                <w:rFonts w:cs="Noto Sans"/>
                <w:szCs w:val="18"/>
              </w:rPr>
            </w:pPr>
          </w:p>
        </w:tc>
      </w:tr>
      <w:tr w:rsidR="006C6C07" w:rsidRPr="00BD1447" w14:paraId="75A024F9" w14:textId="77777777" w:rsidTr="006C6C07">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tcPr>
          <w:p w14:paraId="5772C8F7" w14:textId="17E8252D" w:rsidR="006C6C07" w:rsidRPr="00BD1447" w:rsidRDefault="006C6C07" w:rsidP="000C1026">
            <w:pPr>
              <w:rPr>
                <w:rFonts w:cs="Noto Sans"/>
                <w:szCs w:val="18"/>
                <w:lang w:val="es-ES"/>
              </w:rPr>
            </w:pPr>
            <w:r w:rsidRPr="00BD1447">
              <w:rPr>
                <w:rFonts w:cs="Noto Sans"/>
                <w:szCs w:val="18"/>
              </w:rPr>
              <w:t>4.2.8</w:t>
            </w:r>
          </w:p>
        </w:tc>
        <w:tc>
          <w:tcPr>
            <w:tcW w:w="3498" w:type="pct"/>
            <w:gridSpan w:val="2"/>
            <w:tcBorders>
              <w:top w:val="single" w:sz="8" w:space="0" w:color="000000"/>
              <w:bottom w:val="single" w:sz="8" w:space="0" w:color="000000"/>
            </w:tcBorders>
            <w:shd w:val="clear" w:color="auto" w:fill="auto"/>
            <w:vAlign w:val="bottom"/>
          </w:tcPr>
          <w:p w14:paraId="603BC5FB" w14:textId="009B0DF3" w:rsidR="006C6C07" w:rsidRPr="00BD1447" w:rsidRDefault="006C6C07" w:rsidP="000C1026">
            <w:pPr>
              <w:rPr>
                <w:rFonts w:cs="Noto Sans"/>
                <w:szCs w:val="18"/>
                <w:lang w:val="es-ES"/>
              </w:rPr>
            </w:pPr>
            <w:r w:rsidRPr="00BD1447">
              <w:rPr>
                <w:rFonts w:cs="Noto Sans"/>
                <w:szCs w:val="18"/>
                <w:lang w:val="es-ES"/>
              </w:rPr>
              <w:t>NOM-229-SSA1-2002. Salud ambiental. Requisitos técnicos para las instalaciones, responsabilidades sanitarias, especificaciones técnicas para los equipos y protección radiológica en establecimientos de diagnóstico médico con rayos X.</w:t>
            </w:r>
          </w:p>
        </w:tc>
        <w:tc>
          <w:tcPr>
            <w:tcW w:w="454" w:type="pct"/>
            <w:tcBorders>
              <w:top w:val="single" w:sz="8" w:space="0" w:color="000000"/>
              <w:bottom w:val="single" w:sz="8" w:space="0" w:color="000000"/>
            </w:tcBorders>
          </w:tcPr>
          <w:p w14:paraId="3D40E070" w14:textId="77777777" w:rsidR="006C6C07" w:rsidRPr="00BD1447" w:rsidRDefault="006C6C07" w:rsidP="000C1026">
            <w:pPr>
              <w:rPr>
                <w:rFonts w:cs="Noto Sans"/>
                <w:szCs w:val="18"/>
              </w:rPr>
            </w:pPr>
          </w:p>
        </w:tc>
        <w:tc>
          <w:tcPr>
            <w:tcW w:w="627" w:type="pct"/>
            <w:tcBorders>
              <w:top w:val="single" w:sz="8" w:space="0" w:color="000000"/>
              <w:bottom w:val="single" w:sz="8" w:space="0" w:color="000000"/>
            </w:tcBorders>
          </w:tcPr>
          <w:p w14:paraId="7CEEF0FD" w14:textId="77777777" w:rsidR="006C6C07" w:rsidRPr="00BD1447" w:rsidRDefault="006C6C07" w:rsidP="000C1026">
            <w:pPr>
              <w:rPr>
                <w:rFonts w:cs="Noto Sans"/>
                <w:szCs w:val="18"/>
              </w:rPr>
            </w:pPr>
          </w:p>
        </w:tc>
      </w:tr>
      <w:tr w:rsidR="006C6C07" w:rsidRPr="00BD1447" w14:paraId="562EE36E" w14:textId="77777777" w:rsidTr="006C6C07">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tcPr>
          <w:p w14:paraId="03EE96FF" w14:textId="17538D6E" w:rsidR="006C6C07" w:rsidRPr="00BD1447" w:rsidRDefault="006C6C07" w:rsidP="000C1026">
            <w:pPr>
              <w:rPr>
                <w:rFonts w:cs="Noto Sans"/>
                <w:szCs w:val="18"/>
                <w:lang w:val="es-ES"/>
              </w:rPr>
            </w:pPr>
            <w:r w:rsidRPr="00BD1447">
              <w:rPr>
                <w:rFonts w:cs="Noto Sans"/>
                <w:szCs w:val="18"/>
              </w:rPr>
              <w:t>4.2.9</w:t>
            </w:r>
          </w:p>
        </w:tc>
        <w:tc>
          <w:tcPr>
            <w:tcW w:w="3498" w:type="pct"/>
            <w:gridSpan w:val="2"/>
            <w:tcBorders>
              <w:top w:val="single" w:sz="8" w:space="0" w:color="000000"/>
              <w:bottom w:val="single" w:sz="8" w:space="0" w:color="000000"/>
            </w:tcBorders>
            <w:shd w:val="clear" w:color="auto" w:fill="auto"/>
            <w:vAlign w:val="bottom"/>
          </w:tcPr>
          <w:p w14:paraId="1BB76975" w14:textId="69949394" w:rsidR="006C6C07" w:rsidRPr="00BD1447" w:rsidRDefault="006C6C07" w:rsidP="000C1026">
            <w:pPr>
              <w:rPr>
                <w:rFonts w:cs="Noto Sans"/>
                <w:szCs w:val="18"/>
                <w:lang w:val="es-ES"/>
              </w:rPr>
            </w:pPr>
            <w:r w:rsidRPr="00BD1447">
              <w:rPr>
                <w:rFonts w:cs="Noto Sans"/>
                <w:szCs w:val="18"/>
                <w:lang w:val="es-ES"/>
              </w:rPr>
              <w:t>El proveedor deberá de contar con los permisos correspondientes para ofrecer los servicios para lo que será contratado.</w:t>
            </w:r>
          </w:p>
        </w:tc>
        <w:tc>
          <w:tcPr>
            <w:tcW w:w="454" w:type="pct"/>
            <w:tcBorders>
              <w:top w:val="single" w:sz="8" w:space="0" w:color="000000"/>
              <w:bottom w:val="single" w:sz="8" w:space="0" w:color="000000"/>
            </w:tcBorders>
          </w:tcPr>
          <w:p w14:paraId="77AFA390" w14:textId="77777777" w:rsidR="006C6C07" w:rsidRPr="00BD1447" w:rsidRDefault="006C6C07" w:rsidP="000C1026">
            <w:pPr>
              <w:rPr>
                <w:rFonts w:cs="Noto Sans"/>
                <w:szCs w:val="18"/>
              </w:rPr>
            </w:pPr>
          </w:p>
        </w:tc>
        <w:tc>
          <w:tcPr>
            <w:tcW w:w="627" w:type="pct"/>
            <w:tcBorders>
              <w:top w:val="single" w:sz="8" w:space="0" w:color="000000"/>
              <w:bottom w:val="single" w:sz="8" w:space="0" w:color="000000"/>
            </w:tcBorders>
          </w:tcPr>
          <w:p w14:paraId="2822B2B7" w14:textId="77777777" w:rsidR="006C6C07" w:rsidRPr="00BD1447" w:rsidRDefault="006C6C07" w:rsidP="000C1026">
            <w:pPr>
              <w:rPr>
                <w:rFonts w:cs="Noto Sans"/>
                <w:szCs w:val="18"/>
              </w:rPr>
            </w:pPr>
          </w:p>
        </w:tc>
      </w:tr>
      <w:tr w:rsidR="006C6C07" w:rsidRPr="00BD1447" w14:paraId="446B035C" w14:textId="77777777" w:rsidTr="006C6C07">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tcPr>
          <w:p w14:paraId="2E97C6A4" w14:textId="1DE2311B" w:rsidR="006C6C07" w:rsidRPr="00BD1447" w:rsidRDefault="006C6C07" w:rsidP="000C1026">
            <w:pPr>
              <w:rPr>
                <w:rFonts w:cs="Noto Sans"/>
                <w:szCs w:val="18"/>
                <w:lang w:val="es-ES"/>
              </w:rPr>
            </w:pPr>
            <w:r w:rsidRPr="00BD1447">
              <w:rPr>
                <w:rFonts w:cs="Noto Sans"/>
                <w:szCs w:val="18"/>
              </w:rPr>
              <w:t>4.2.10</w:t>
            </w:r>
          </w:p>
        </w:tc>
        <w:tc>
          <w:tcPr>
            <w:tcW w:w="3498" w:type="pct"/>
            <w:gridSpan w:val="2"/>
            <w:tcBorders>
              <w:top w:val="single" w:sz="8" w:space="0" w:color="000000"/>
              <w:bottom w:val="single" w:sz="8" w:space="0" w:color="000000"/>
            </w:tcBorders>
            <w:shd w:val="clear" w:color="auto" w:fill="auto"/>
            <w:vAlign w:val="bottom"/>
          </w:tcPr>
          <w:p w14:paraId="5FD7E1B4" w14:textId="73235C45" w:rsidR="006C6C07" w:rsidRPr="00BD1447" w:rsidRDefault="006C6C07" w:rsidP="000C1026">
            <w:pPr>
              <w:rPr>
                <w:rFonts w:cs="Noto Sans"/>
                <w:szCs w:val="18"/>
                <w:lang w:val="es-ES"/>
              </w:rPr>
            </w:pPr>
            <w:r w:rsidRPr="00BD1447">
              <w:rPr>
                <w:rFonts w:cs="Noto Sans"/>
                <w:szCs w:val="18"/>
                <w:lang w:val="es-ES"/>
              </w:rPr>
              <w:t>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tc>
        <w:tc>
          <w:tcPr>
            <w:tcW w:w="454" w:type="pct"/>
            <w:tcBorders>
              <w:top w:val="single" w:sz="8" w:space="0" w:color="000000"/>
              <w:bottom w:val="single" w:sz="8" w:space="0" w:color="000000"/>
            </w:tcBorders>
          </w:tcPr>
          <w:p w14:paraId="2453B503" w14:textId="77777777" w:rsidR="006C6C07" w:rsidRPr="00BD1447" w:rsidRDefault="006C6C07" w:rsidP="000C1026">
            <w:pPr>
              <w:rPr>
                <w:rFonts w:cs="Noto Sans"/>
                <w:szCs w:val="18"/>
              </w:rPr>
            </w:pPr>
          </w:p>
        </w:tc>
        <w:tc>
          <w:tcPr>
            <w:tcW w:w="627" w:type="pct"/>
            <w:tcBorders>
              <w:top w:val="single" w:sz="8" w:space="0" w:color="000000"/>
              <w:bottom w:val="single" w:sz="8" w:space="0" w:color="000000"/>
            </w:tcBorders>
          </w:tcPr>
          <w:p w14:paraId="3A5405B0" w14:textId="77777777" w:rsidR="006C6C07" w:rsidRPr="00BD1447" w:rsidRDefault="006C6C07" w:rsidP="000C1026">
            <w:pPr>
              <w:rPr>
                <w:rFonts w:cs="Noto Sans"/>
                <w:szCs w:val="18"/>
              </w:rPr>
            </w:pPr>
          </w:p>
        </w:tc>
      </w:tr>
      <w:tr w:rsidR="006C6C07" w:rsidRPr="00BD1447" w14:paraId="3A7B9958" w14:textId="77777777" w:rsidTr="006C6C07">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tcPr>
          <w:p w14:paraId="62026C21" w14:textId="712E1973" w:rsidR="006C6C07" w:rsidRPr="00BD1447" w:rsidRDefault="006C6C07" w:rsidP="000C1026">
            <w:pPr>
              <w:rPr>
                <w:rFonts w:cs="Noto Sans"/>
                <w:szCs w:val="18"/>
                <w:lang w:val="es-ES"/>
              </w:rPr>
            </w:pPr>
            <w:r w:rsidRPr="00BD1447">
              <w:rPr>
                <w:rFonts w:cs="Noto Sans"/>
                <w:szCs w:val="18"/>
              </w:rPr>
              <w:t>4.2.11</w:t>
            </w:r>
          </w:p>
        </w:tc>
        <w:tc>
          <w:tcPr>
            <w:tcW w:w="3498" w:type="pct"/>
            <w:gridSpan w:val="2"/>
            <w:tcBorders>
              <w:top w:val="single" w:sz="8" w:space="0" w:color="000000"/>
              <w:bottom w:val="single" w:sz="8" w:space="0" w:color="000000"/>
            </w:tcBorders>
            <w:shd w:val="clear" w:color="auto" w:fill="auto"/>
            <w:vAlign w:val="bottom"/>
          </w:tcPr>
          <w:p w14:paraId="586CB2C4" w14:textId="0FAC59EC" w:rsidR="006C6C07" w:rsidRPr="00BD1447" w:rsidRDefault="006C6C07" w:rsidP="000C1026">
            <w:pPr>
              <w:rPr>
                <w:rFonts w:cs="Noto Sans"/>
                <w:szCs w:val="18"/>
                <w:lang w:val="es-ES"/>
              </w:rPr>
            </w:pPr>
            <w:r w:rsidRPr="00BD1447">
              <w:rPr>
                <w:rFonts w:cs="Noto Sans"/>
                <w:szCs w:val="18"/>
                <w:lang w:val="es-ES"/>
              </w:rPr>
              <w:t>Licencia Sanitaria expedida por la secretaria de Salud.</w:t>
            </w:r>
          </w:p>
        </w:tc>
        <w:tc>
          <w:tcPr>
            <w:tcW w:w="454" w:type="pct"/>
            <w:tcBorders>
              <w:top w:val="single" w:sz="8" w:space="0" w:color="000000"/>
              <w:bottom w:val="single" w:sz="8" w:space="0" w:color="000000"/>
            </w:tcBorders>
          </w:tcPr>
          <w:p w14:paraId="2B153380" w14:textId="77777777" w:rsidR="006C6C07" w:rsidRPr="00BD1447" w:rsidRDefault="006C6C07" w:rsidP="000C1026">
            <w:pPr>
              <w:rPr>
                <w:rFonts w:cs="Noto Sans"/>
                <w:szCs w:val="18"/>
              </w:rPr>
            </w:pPr>
          </w:p>
        </w:tc>
        <w:tc>
          <w:tcPr>
            <w:tcW w:w="627" w:type="pct"/>
            <w:tcBorders>
              <w:top w:val="single" w:sz="8" w:space="0" w:color="000000"/>
              <w:bottom w:val="single" w:sz="8" w:space="0" w:color="000000"/>
            </w:tcBorders>
          </w:tcPr>
          <w:p w14:paraId="67657663" w14:textId="77777777" w:rsidR="006C6C07" w:rsidRPr="00BD1447" w:rsidRDefault="006C6C07" w:rsidP="000C1026">
            <w:pPr>
              <w:rPr>
                <w:rFonts w:cs="Noto Sans"/>
                <w:szCs w:val="18"/>
              </w:rPr>
            </w:pPr>
          </w:p>
        </w:tc>
      </w:tr>
      <w:tr w:rsidR="006C6C07" w:rsidRPr="00BD1447" w14:paraId="53437E77" w14:textId="77777777" w:rsidTr="006C6C07">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tcPr>
          <w:p w14:paraId="673158A2" w14:textId="47CBD0E6" w:rsidR="006C6C07" w:rsidRPr="00BD1447" w:rsidRDefault="006C6C07" w:rsidP="000C1026">
            <w:pPr>
              <w:rPr>
                <w:rFonts w:cs="Noto Sans"/>
                <w:szCs w:val="18"/>
                <w:lang w:val="es-ES"/>
              </w:rPr>
            </w:pPr>
            <w:r w:rsidRPr="00BD1447">
              <w:rPr>
                <w:rFonts w:cs="Noto Sans"/>
                <w:szCs w:val="18"/>
              </w:rPr>
              <w:t>4.2.12</w:t>
            </w:r>
          </w:p>
        </w:tc>
        <w:tc>
          <w:tcPr>
            <w:tcW w:w="3498" w:type="pct"/>
            <w:gridSpan w:val="2"/>
            <w:tcBorders>
              <w:top w:val="single" w:sz="8" w:space="0" w:color="000000"/>
              <w:bottom w:val="single" w:sz="8" w:space="0" w:color="000000"/>
            </w:tcBorders>
            <w:shd w:val="clear" w:color="auto" w:fill="auto"/>
            <w:vAlign w:val="bottom"/>
          </w:tcPr>
          <w:p w14:paraId="32B69598" w14:textId="11FB0D13" w:rsidR="006C6C07" w:rsidRPr="00BD1447" w:rsidRDefault="006C6C07" w:rsidP="000C1026">
            <w:pPr>
              <w:rPr>
                <w:rFonts w:cs="Noto Sans"/>
                <w:szCs w:val="18"/>
                <w:lang w:val="es-ES"/>
              </w:rPr>
            </w:pPr>
            <w:r w:rsidRPr="00BD1447">
              <w:rPr>
                <w:rFonts w:cs="Noto Sans"/>
                <w:szCs w:val="18"/>
                <w:lang w:val="es-ES"/>
              </w:rPr>
              <w:t>Licencia del Responsable de Operación y Funcionamiento.</w:t>
            </w:r>
          </w:p>
        </w:tc>
        <w:tc>
          <w:tcPr>
            <w:tcW w:w="454" w:type="pct"/>
            <w:tcBorders>
              <w:top w:val="single" w:sz="8" w:space="0" w:color="000000"/>
              <w:bottom w:val="single" w:sz="8" w:space="0" w:color="000000"/>
            </w:tcBorders>
          </w:tcPr>
          <w:p w14:paraId="7B69C44E" w14:textId="77777777" w:rsidR="006C6C07" w:rsidRPr="00BD1447" w:rsidRDefault="006C6C07" w:rsidP="000C1026">
            <w:pPr>
              <w:rPr>
                <w:rFonts w:cs="Noto Sans"/>
                <w:szCs w:val="18"/>
              </w:rPr>
            </w:pPr>
          </w:p>
        </w:tc>
        <w:tc>
          <w:tcPr>
            <w:tcW w:w="627" w:type="pct"/>
            <w:tcBorders>
              <w:top w:val="single" w:sz="8" w:space="0" w:color="000000"/>
              <w:bottom w:val="single" w:sz="8" w:space="0" w:color="000000"/>
            </w:tcBorders>
          </w:tcPr>
          <w:p w14:paraId="239CD927" w14:textId="77777777" w:rsidR="006C6C07" w:rsidRPr="00BD1447" w:rsidRDefault="006C6C07" w:rsidP="000C1026">
            <w:pPr>
              <w:rPr>
                <w:rFonts w:cs="Noto Sans"/>
                <w:szCs w:val="18"/>
              </w:rPr>
            </w:pPr>
          </w:p>
        </w:tc>
      </w:tr>
      <w:tr w:rsidR="006C6C07" w:rsidRPr="00BD1447" w14:paraId="6B28DD55" w14:textId="77777777" w:rsidTr="006C6C07">
        <w:tblPrEx>
          <w:tblLook w:val="04A0" w:firstRow="1" w:lastRow="0" w:firstColumn="1" w:lastColumn="0" w:noHBand="0" w:noVBand="1"/>
        </w:tblPrEx>
        <w:trPr>
          <w:trHeight w:val="365"/>
          <w:jc w:val="center"/>
        </w:trPr>
        <w:tc>
          <w:tcPr>
            <w:tcW w:w="5000" w:type="pct"/>
            <w:gridSpan w:val="5"/>
            <w:tcBorders>
              <w:top w:val="single" w:sz="8" w:space="0" w:color="000000"/>
              <w:bottom w:val="single" w:sz="8" w:space="0" w:color="000000"/>
            </w:tcBorders>
            <w:shd w:val="clear" w:color="auto" w:fill="000000" w:themeFill="text1"/>
          </w:tcPr>
          <w:p w14:paraId="17E945D6" w14:textId="70BCA5C7" w:rsidR="006C6C07" w:rsidRPr="00BD1447" w:rsidRDefault="006C6C07" w:rsidP="000C1026">
            <w:pPr>
              <w:rPr>
                <w:rFonts w:cs="Noto Sans"/>
                <w:szCs w:val="18"/>
              </w:rPr>
            </w:pPr>
            <w:r w:rsidRPr="00BD1447">
              <w:rPr>
                <w:rFonts w:cs="Noto Sans"/>
                <w:szCs w:val="18"/>
                <w:lang w:val="es-ES"/>
              </w:rPr>
              <w:t>El personal técnico y médico radiólogo debe de contar con la siguiente documentación:</w:t>
            </w:r>
          </w:p>
        </w:tc>
      </w:tr>
      <w:tr w:rsidR="006C6C07" w:rsidRPr="00BD1447" w14:paraId="759C7699" w14:textId="77777777" w:rsidTr="000C1026">
        <w:tblPrEx>
          <w:tblLook w:val="04A0" w:firstRow="1" w:lastRow="0" w:firstColumn="1" w:lastColumn="0" w:noHBand="0" w:noVBand="1"/>
        </w:tblPrEx>
        <w:trPr>
          <w:trHeight w:val="365"/>
          <w:jc w:val="center"/>
        </w:trPr>
        <w:tc>
          <w:tcPr>
            <w:tcW w:w="421" w:type="pct"/>
            <w:vMerge w:val="restart"/>
            <w:tcBorders>
              <w:top w:val="single" w:sz="8" w:space="0" w:color="000000"/>
            </w:tcBorders>
          </w:tcPr>
          <w:p w14:paraId="4E95EF76" w14:textId="34D04048" w:rsidR="006C6C07" w:rsidRPr="00BD1447" w:rsidRDefault="006C6C07" w:rsidP="000C1026">
            <w:pPr>
              <w:rPr>
                <w:rFonts w:cs="Noto Sans"/>
                <w:szCs w:val="18"/>
                <w:lang w:val="es-ES"/>
              </w:rPr>
            </w:pPr>
            <w:r w:rsidRPr="00BD1447">
              <w:rPr>
                <w:rFonts w:cs="Noto Sans"/>
                <w:szCs w:val="18"/>
              </w:rPr>
              <w:t>4.2.13</w:t>
            </w:r>
          </w:p>
        </w:tc>
        <w:tc>
          <w:tcPr>
            <w:tcW w:w="3498" w:type="pct"/>
            <w:gridSpan w:val="2"/>
            <w:tcBorders>
              <w:top w:val="single" w:sz="8" w:space="0" w:color="000000"/>
              <w:bottom w:val="single" w:sz="8" w:space="0" w:color="000000"/>
            </w:tcBorders>
            <w:shd w:val="clear" w:color="auto" w:fill="auto"/>
            <w:vAlign w:val="bottom"/>
          </w:tcPr>
          <w:p w14:paraId="19C007BB" w14:textId="62E6E2C1" w:rsidR="006C6C07" w:rsidRPr="00BD1447" w:rsidRDefault="006C6C07" w:rsidP="000C1026">
            <w:pPr>
              <w:rPr>
                <w:rFonts w:cs="Noto Sans"/>
                <w:szCs w:val="18"/>
                <w:lang w:val="es-ES"/>
              </w:rPr>
            </w:pPr>
            <w:r w:rsidRPr="00BD1447">
              <w:rPr>
                <w:rFonts w:cs="Noto Sans"/>
                <w:szCs w:val="18"/>
                <w:lang w:val="es-ES"/>
              </w:rPr>
              <w:t>Título y cédula de la especialidad.</w:t>
            </w:r>
          </w:p>
        </w:tc>
        <w:tc>
          <w:tcPr>
            <w:tcW w:w="454" w:type="pct"/>
            <w:vMerge w:val="restart"/>
            <w:tcBorders>
              <w:top w:val="single" w:sz="8" w:space="0" w:color="000000"/>
            </w:tcBorders>
          </w:tcPr>
          <w:p w14:paraId="42CA8B2A" w14:textId="77777777" w:rsidR="006C6C07" w:rsidRPr="00BD1447" w:rsidRDefault="006C6C07" w:rsidP="000C1026">
            <w:pPr>
              <w:rPr>
                <w:rFonts w:cs="Noto Sans"/>
                <w:szCs w:val="18"/>
              </w:rPr>
            </w:pPr>
          </w:p>
        </w:tc>
        <w:tc>
          <w:tcPr>
            <w:tcW w:w="627" w:type="pct"/>
            <w:vMerge w:val="restart"/>
            <w:tcBorders>
              <w:top w:val="single" w:sz="8" w:space="0" w:color="000000"/>
            </w:tcBorders>
          </w:tcPr>
          <w:p w14:paraId="6F4999C1" w14:textId="77777777" w:rsidR="006C6C07" w:rsidRPr="00BD1447" w:rsidRDefault="006C6C07" w:rsidP="000C1026">
            <w:pPr>
              <w:rPr>
                <w:rFonts w:cs="Noto Sans"/>
                <w:szCs w:val="18"/>
              </w:rPr>
            </w:pPr>
          </w:p>
        </w:tc>
      </w:tr>
      <w:tr w:rsidR="006C6C07" w:rsidRPr="00BD1447" w14:paraId="3619DCD8" w14:textId="77777777" w:rsidTr="000C1026">
        <w:tblPrEx>
          <w:tblLook w:val="04A0" w:firstRow="1" w:lastRow="0" w:firstColumn="1" w:lastColumn="0" w:noHBand="0" w:noVBand="1"/>
        </w:tblPrEx>
        <w:trPr>
          <w:trHeight w:val="365"/>
          <w:jc w:val="center"/>
        </w:trPr>
        <w:tc>
          <w:tcPr>
            <w:tcW w:w="421" w:type="pct"/>
            <w:vMerge/>
          </w:tcPr>
          <w:p w14:paraId="35D426D2" w14:textId="6DA58D85" w:rsidR="006C6C07" w:rsidRPr="00BD1447" w:rsidRDefault="006C6C07"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0E7EC498" w14:textId="69106A8A" w:rsidR="006C6C07" w:rsidRPr="00BD1447" w:rsidRDefault="006C6C07" w:rsidP="000C1026">
            <w:pPr>
              <w:rPr>
                <w:rFonts w:cs="Noto Sans"/>
                <w:szCs w:val="18"/>
                <w:lang w:val="es-ES"/>
              </w:rPr>
            </w:pPr>
            <w:r w:rsidRPr="00BD1447">
              <w:rPr>
                <w:rFonts w:cs="Noto Sans"/>
                <w:szCs w:val="18"/>
                <w:lang w:val="es-ES"/>
              </w:rPr>
              <w:t>Certificado avalado por el Consejo Mexicano de Radiología e Imagen A. C.</w:t>
            </w:r>
          </w:p>
        </w:tc>
        <w:tc>
          <w:tcPr>
            <w:tcW w:w="454" w:type="pct"/>
            <w:vMerge/>
          </w:tcPr>
          <w:p w14:paraId="367219A7" w14:textId="77777777" w:rsidR="006C6C07" w:rsidRPr="00BD1447" w:rsidRDefault="006C6C07" w:rsidP="000C1026">
            <w:pPr>
              <w:rPr>
                <w:rFonts w:cs="Noto Sans"/>
                <w:szCs w:val="18"/>
              </w:rPr>
            </w:pPr>
          </w:p>
        </w:tc>
        <w:tc>
          <w:tcPr>
            <w:tcW w:w="627" w:type="pct"/>
            <w:vMerge/>
          </w:tcPr>
          <w:p w14:paraId="524EDA4F" w14:textId="77777777" w:rsidR="006C6C07" w:rsidRPr="00BD1447" w:rsidRDefault="006C6C07" w:rsidP="000C1026">
            <w:pPr>
              <w:rPr>
                <w:rFonts w:cs="Noto Sans"/>
                <w:szCs w:val="18"/>
              </w:rPr>
            </w:pPr>
          </w:p>
        </w:tc>
      </w:tr>
      <w:tr w:rsidR="006C6C07" w:rsidRPr="00BD1447" w14:paraId="5D5102A5" w14:textId="77777777" w:rsidTr="000C1026">
        <w:tblPrEx>
          <w:tblLook w:val="04A0" w:firstRow="1" w:lastRow="0" w:firstColumn="1" w:lastColumn="0" w:noHBand="0" w:noVBand="1"/>
        </w:tblPrEx>
        <w:trPr>
          <w:trHeight w:val="365"/>
          <w:jc w:val="center"/>
        </w:trPr>
        <w:tc>
          <w:tcPr>
            <w:tcW w:w="421" w:type="pct"/>
            <w:vMerge/>
          </w:tcPr>
          <w:p w14:paraId="4A597648" w14:textId="03330A73" w:rsidR="006C6C07" w:rsidRPr="00BD1447" w:rsidRDefault="006C6C07"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193A23A3" w14:textId="26E21557" w:rsidR="006C6C07" w:rsidRPr="00BD1447" w:rsidRDefault="006C6C07" w:rsidP="000C1026">
            <w:pPr>
              <w:rPr>
                <w:rFonts w:cs="Noto Sans"/>
                <w:szCs w:val="18"/>
                <w:lang w:val="es-ES"/>
              </w:rPr>
            </w:pPr>
            <w:r w:rsidRPr="00BD1447">
              <w:rPr>
                <w:rFonts w:cs="Noto Sans"/>
                <w:szCs w:val="18"/>
                <w:lang w:val="es-ES"/>
              </w:rPr>
              <w:t>Certificado de capacitación del equipo de RM.</w:t>
            </w:r>
          </w:p>
        </w:tc>
        <w:tc>
          <w:tcPr>
            <w:tcW w:w="454" w:type="pct"/>
            <w:vMerge/>
          </w:tcPr>
          <w:p w14:paraId="7B2029DF" w14:textId="77777777" w:rsidR="006C6C07" w:rsidRPr="00BD1447" w:rsidRDefault="006C6C07" w:rsidP="000C1026">
            <w:pPr>
              <w:rPr>
                <w:rFonts w:cs="Noto Sans"/>
                <w:szCs w:val="18"/>
              </w:rPr>
            </w:pPr>
          </w:p>
        </w:tc>
        <w:tc>
          <w:tcPr>
            <w:tcW w:w="627" w:type="pct"/>
            <w:vMerge/>
          </w:tcPr>
          <w:p w14:paraId="1BF33BFC" w14:textId="77777777" w:rsidR="006C6C07" w:rsidRPr="00BD1447" w:rsidRDefault="006C6C07" w:rsidP="000C1026">
            <w:pPr>
              <w:rPr>
                <w:rFonts w:cs="Noto Sans"/>
                <w:szCs w:val="18"/>
              </w:rPr>
            </w:pPr>
          </w:p>
        </w:tc>
      </w:tr>
      <w:tr w:rsidR="006C6C07" w:rsidRPr="00BD1447" w14:paraId="72F2EE85" w14:textId="77777777" w:rsidTr="000C1026">
        <w:tblPrEx>
          <w:tblLook w:val="04A0" w:firstRow="1" w:lastRow="0" w:firstColumn="1" w:lastColumn="0" w:noHBand="0" w:noVBand="1"/>
        </w:tblPrEx>
        <w:trPr>
          <w:trHeight w:val="365"/>
          <w:jc w:val="center"/>
        </w:trPr>
        <w:tc>
          <w:tcPr>
            <w:tcW w:w="421" w:type="pct"/>
            <w:vMerge/>
          </w:tcPr>
          <w:p w14:paraId="6DF7870B" w14:textId="58249D3E" w:rsidR="006C6C07" w:rsidRPr="00BD1447" w:rsidRDefault="006C6C07"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07DF5474" w14:textId="651B9387" w:rsidR="006C6C07" w:rsidRPr="00BD1447" w:rsidRDefault="006C6C07" w:rsidP="000C1026">
            <w:pPr>
              <w:rPr>
                <w:rFonts w:cs="Noto Sans"/>
                <w:szCs w:val="18"/>
                <w:lang w:val="es-ES"/>
              </w:rPr>
            </w:pPr>
            <w:r w:rsidRPr="00BD1447">
              <w:rPr>
                <w:rFonts w:cs="Noto Sans"/>
                <w:szCs w:val="18"/>
                <w:lang w:val="es-ES"/>
              </w:rPr>
              <w:t>Del personal médico anestesiólogo:</w:t>
            </w:r>
          </w:p>
        </w:tc>
        <w:tc>
          <w:tcPr>
            <w:tcW w:w="454" w:type="pct"/>
            <w:vMerge/>
          </w:tcPr>
          <w:p w14:paraId="10D926D3" w14:textId="77777777" w:rsidR="006C6C07" w:rsidRPr="00BD1447" w:rsidRDefault="006C6C07" w:rsidP="000C1026">
            <w:pPr>
              <w:rPr>
                <w:rFonts w:cs="Noto Sans"/>
                <w:szCs w:val="18"/>
              </w:rPr>
            </w:pPr>
          </w:p>
        </w:tc>
        <w:tc>
          <w:tcPr>
            <w:tcW w:w="627" w:type="pct"/>
            <w:vMerge/>
          </w:tcPr>
          <w:p w14:paraId="75B319D5" w14:textId="77777777" w:rsidR="006C6C07" w:rsidRPr="00BD1447" w:rsidRDefault="006C6C07" w:rsidP="000C1026">
            <w:pPr>
              <w:rPr>
                <w:rFonts w:cs="Noto Sans"/>
                <w:szCs w:val="18"/>
              </w:rPr>
            </w:pPr>
          </w:p>
        </w:tc>
      </w:tr>
      <w:tr w:rsidR="006C6C07" w:rsidRPr="00BD1447" w14:paraId="07FC04C0" w14:textId="77777777" w:rsidTr="000C1026">
        <w:tblPrEx>
          <w:tblLook w:val="04A0" w:firstRow="1" w:lastRow="0" w:firstColumn="1" w:lastColumn="0" w:noHBand="0" w:noVBand="1"/>
        </w:tblPrEx>
        <w:trPr>
          <w:trHeight w:val="365"/>
          <w:jc w:val="center"/>
        </w:trPr>
        <w:tc>
          <w:tcPr>
            <w:tcW w:w="421" w:type="pct"/>
            <w:vMerge/>
          </w:tcPr>
          <w:p w14:paraId="6A344D1A" w14:textId="0FB12799" w:rsidR="006C6C07" w:rsidRPr="00BD1447" w:rsidRDefault="006C6C07"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6CB5651E" w14:textId="4C04AB81" w:rsidR="006C6C07" w:rsidRPr="00BD1447" w:rsidRDefault="006C6C07" w:rsidP="000C1026">
            <w:pPr>
              <w:rPr>
                <w:rFonts w:cs="Noto Sans"/>
                <w:szCs w:val="18"/>
                <w:lang w:val="es-ES"/>
              </w:rPr>
            </w:pPr>
            <w:r w:rsidRPr="00BD1447">
              <w:rPr>
                <w:rFonts w:cs="Noto Sans"/>
                <w:szCs w:val="18"/>
                <w:lang w:val="es-ES"/>
              </w:rPr>
              <w:t>Título y cédula de la especialidad.</w:t>
            </w:r>
          </w:p>
        </w:tc>
        <w:tc>
          <w:tcPr>
            <w:tcW w:w="454" w:type="pct"/>
            <w:vMerge/>
          </w:tcPr>
          <w:p w14:paraId="4D965753" w14:textId="77777777" w:rsidR="006C6C07" w:rsidRPr="00BD1447" w:rsidRDefault="006C6C07" w:rsidP="000C1026">
            <w:pPr>
              <w:rPr>
                <w:rFonts w:cs="Noto Sans"/>
                <w:szCs w:val="18"/>
              </w:rPr>
            </w:pPr>
          </w:p>
        </w:tc>
        <w:tc>
          <w:tcPr>
            <w:tcW w:w="627" w:type="pct"/>
            <w:vMerge/>
          </w:tcPr>
          <w:p w14:paraId="1BA0EEF6" w14:textId="77777777" w:rsidR="006C6C07" w:rsidRPr="00BD1447" w:rsidRDefault="006C6C07" w:rsidP="000C1026">
            <w:pPr>
              <w:rPr>
                <w:rFonts w:cs="Noto Sans"/>
                <w:szCs w:val="18"/>
              </w:rPr>
            </w:pPr>
          </w:p>
        </w:tc>
      </w:tr>
      <w:tr w:rsidR="006C6C07" w:rsidRPr="00BD1447" w14:paraId="16027B48" w14:textId="77777777" w:rsidTr="000C1026">
        <w:tblPrEx>
          <w:tblLook w:val="04A0" w:firstRow="1" w:lastRow="0" w:firstColumn="1" w:lastColumn="0" w:noHBand="0" w:noVBand="1"/>
        </w:tblPrEx>
        <w:trPr>
          <w:trHeight w:val="365"/>
          <w:jc w:val="center"/>
        </w:trPr>
        <w:tc>
          <w:tcPr>
            <w:tcW w:w="421" w:type="pct"/>
            <w:vMerge/>
            <w:tcBorders>
              <w:bottom w:val="single" w:sz="8" w:space="0" w:color="000000"/>
            </w:tcBorders>
          </w:tcPr>
          <w:p w14:paraId="615C2413" w14:textId="1A48DB6C" w:rsidR="006C6C07" w:rsidRPr="00BD1447" w:rsidRDefault="006C6C07"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6A4EE1C2" w14:textId="737EC518" w:rsidR="006C6C07" w:rsidRPr="00BD1447" w:rsidRDefault="006C6C07" w:rsidP="000C1026">
            <w:pPr>
              <w:rPr>
                <w:rFonts w:cs="Noto Sans"/>
                <w:szCs w:val="18"/>
                <w:lang w:val="es-ES"/>
              </w:rPr>
            </w:pPr>
            <w:r w:rsidRPr="00BD1447">
              <w:rPr>
                <w:rFonts w:cs="Noto Sans"/>
                <w:szCs w:val="18"/>
                <w:lang w:val="es-ES"/>
              </w:rPr>
              <w:t>Certificado avalado por el Consejo Mexicano de Anestesiología A. C</w:t>
            </w:r>
          </w:p>
        </w:tc>
        <w:tc>
          <w:tcPr>
            <w:tcW w:w="454" w:type="pct"/>
            <w:vMerge/>
            <w:tcBorders>
              <w:bottom w:val="single" w:sz="8" w:space="0" w:color="000000"/>
            </w:tcBorders>
          </w:tcPr>
          <w:p w14:paraId="6A559997" w14:textId="77777777" w:rsidR="006C6C07" w:rsidRPr="00BD1447" w:rsidRDefault="006C6C07" w:rsidP="000C1026">
            <w:pPr>
              <w:rPr>
                <w:rFonts w:cs="Noto Sans"/>
                <w:szCs w:val="18"/>
              </w:rPr>
            </w:pPr>
          </w:p>
        </w:tc>
        <w:tc>
          <w:tcPr>
            <w:tcW w:w="627" w:type="pct"/>
            <w:vMerge/>
            <w:tcBorders>
              <w:bottom w:val="single" w:sz="8" w:space="0" w:color="000000"/>
            </w:tcBorders>
          </w:tcPr>
          <w:p w14:paraId="70F22F03" w14:textId="77777777" w:rsidR="006C6C07" w:rsidRPr="00BD1447" w:rsidRDefault="006C6C07" w:rsidP="000C1026">
            <w:pPr>
              <w:rPr>
                <w:rFonts w:cs="Noto Sans"/>
                <w:szCs w:val="18"/>
              </w:rPr>
            </w:pPr>
          </w:p>
        </w:tc>
      </w:tr>
      <w:tr w:rsidR="006C6C07" w:rsidRPr="00BD1447" w14:paraId="0B57B99B" w14:textId="77777777" w:rsidTr="006C6C07">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tcPr>
          <w:p w14:paraId="1BC74F92" w14:textId="5DF6B8EF" w:rsidR="006C6C07" w:rsidRPr="00BD1447" w:rsidRDefault="006C6C07" w:rsidP="000C1026">
            <w:pPr>
              <w:rPr>
                <w:rFonts w:cs="Noto Sans"/>
                <w:szCs w:val="18"/>
                <w:lang w:val="es-ES"/>
              </w:rPr>
            </w:pPr>
            <w:r w:rsidRPr="00BD1447">
              <w:rPr>
                <w:rFonts w:cs="Noto Sans"/>
                <w:szCs w:val="18"/>
              </w:rPr>
              <w:t>4.2.14</w:t>
            </w:r>
          </w:p>
        </w:tc>
        <w:tc>
          <w:tcPr>
            <w:tcW w:w="3498" w:type="pct"/>
            <w:gridSpan w:val="2"/>
            <w:tcBorders>
              <w:top w:val="single" w:sz="8" w:space="0" w:color="000000"/>
              <w:bottom w:val="single" w:sz="8" w:space="0" w:color="000000"/>
            </w:tcBorders>
            <w:shd w:val="clear" w:color="auto" w:fill="auto"/>
            <w:vAlign w:val="bottom"/>
          </w:tcPr>
          <w:p w14:paraId="5D217F5D" w14:textId="77777777" w:rsidR="006C6C07" w:rsidRPr="00BD1447" w:rsidRDefault="006C6C07" w:rsidP="000C1026">
            <w:pPr>
              <w:rPr>
                <w:rFonts w:cs="Noto Sans"/>
                <w:szCs w:val="18"/>
                <w:lang w:val="es-ES"/>
              </w:rPr>
            </w:pPr>
            <w:r w:rsidRPr="00BD1447">
              <w:rPr>
                <w:rFonts w:cs="Noto Sans"/>
                <w:szCs w:val="18"/>
                <w:lang w:val="es-ES"/>
              </w:rPr>
              <w:t xml:space="preserve">El proveedor deberá de contar con los permisos correspondientes para ofrecer los servicios para lo que será contratado. El proveedor deberá acreditar que se encuentra </w:t>
            </w:r>
            <w:r w:rsidRPr="00BD1447">
              <w:rPr>
                <w:rFonts w:cs="Noto Sans"/>
                <w:szCs w:val="18"/>
                <w:lang w:val="es-ES"/>
              </w:rPr>
              <w:lastRenderedPageBreak/>
              <w:t>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p w14:paraId="78402FED" w14:textId="26E0DE92" w:rsidR="006C6C07" w:rsidRPr="00BD1447" w:rsidRDefault="006C6C07" w:rsidP="000C1026">
            <w:pPr>
              <w:rPr>
                <w:rFonts w:cs="Noto Sans"/>
                <w:szCs w:val="18"/>
                <w:lang w:val="es-ES"/>
              </w:rPr>
            </w:pPr>
          </w:p>
        </w:tc>
        <w:tc>
          <w:tcPr>
            <w:tcW w:w="454" w:type="pct"/>
            <w:tcBorders>
              <w:top w:val="single" w:sz="8" w:space="0" w:color="000000"/>
              <w:bottom w:val="single" w:sz="8" w:space="0" w:color="000000"/>
            </w:tcBorders>
          </w:tcPr>
          <w:p w14:paraId="341FC4F9" w14:textId="77777777" w:rsidR="006C6C07" w:rsidRPr="00BD1447" w:rsidRDefault="006C6C07" w:rsidP="000C1026">
            <w:pPr>
              <w:rPr>
                <w:rFonts w:cs="Noto Sans"/>
                <w:szCs w:val="18"/>
              </w:rPr>
            </w:pPr>
          </w:p>
        </w:tc>
        <w:tc>
          <w:tcPr>
            <w:tcW w:w="627" w:type="pct"/>
            <w:tcBorders>
              <w:top w:val="single" w:sz="8" w:space="0" w:color="000000"/>
              <w:bottom w:val="single" w:sz="8" w:space="0" w:color="000000"/>
            </w:tcBorders>
          </w:tcPr>
          <w:p w14:paraId="41D45F45" w14:textId="77777777" w:rsidR="006C6C07" w:rsidRPr="00BD1447" w:rsidRDefault="006C6C07" w:rsidP="000C1026">
            <w:pPr>
              <w:rPr>
                <w:rFonts w:cs="Noto Sans"/>
                <w:szCs w:val="18"/>
              </w:rPr>
            </w:pPr>
          </w:p>
        </w:tc>
      </w:tr>
      <w:tr w:rsidR="006C6C07" w:rsidRPr="00BD1447" w14:paraId="3D4DDDAB" w14:textId="77777777" w:rsidTr="006C6C07">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tcPr>
          <w:p w14:paraId="033B2DCB" w14:textId="6EE9CFFF" w:rsidR="006C6C07" w:rsidRPr="00BD1447" w:rsidRDefault="006C6C07" w:rsidP="000C1026">
            <w:pPr>
              <w:rPr>
                <w:rFonts w:cs="Noto Sans"/>
                <w:szCs w:val="18"/>
                <w:lang w:val="es-ES"/>
              </w:rPr>
            </w:pPr>
            <w:r w:rsidRPr="00BD1447">
              <w:rPr>
                <w:rFonts w:cs="Noto Sans"/>
                <w:szCs w:val="18"/>
              </w:rPr>
              <w:lastRenderedPageBreak/>
              <w:t>4.2.15</w:t>
            </w:r>
          </w:p>
        </w:tc>
        <w:tc>
          <w:tcPr>
            <w:tcW w:w="3498" w:type="pct"/>
            <w:gridSpan w:val="2"/>
            <w:tcBorders>
              <w:top w:val="single" w:sz="8" w:space="0" w:color="000000"/>
              <w:bottom w:val="single" w:sz="8" w:space="0" w:color="000000"/>
            </w:tcBorders>
            <w:shd w:val="clear" w:color="auto" w:fill="auto"/>
            <w:vAlign w:val="bottom"/>
          </w:tcPr>
          <w:p w14:paraId="3F781320" w14:textId="48446749" w:rsidR="006C6C07" w:rsidRPr="00BD1447" w:rsidRDefault="006C6C07" w:rsidP="000C1026">
            <w:pPr>
              <w:rPr>
                <w:rFonts w:cs="Noto Sans"/>
                <w:szCs w:val="18"/>
                <w:lang w:val="es-ES"/>
              </w:rPr>
            </w:pPr>
            <w:r w:rsidRPr="00BD1447">
              <w:rPr>
                <w:rFonts w:cs="Noto Sans"/>
                <w:szCs w:val="18"/>
                <w:lang w:val="es-ES"/>
              </w:rPr>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En tratándose de idioma distinto al español, deberá presentar traducción simple al español, referenciando el texto traducido.</w:t>
            </w:r>
          </w:p>
        </w:tc>
        <w:tc>
          <w:tcPr>
            <w:tcW w:w="454" w:type="pct"/>
            <w:tcBorders>
              <w:top w:val="single" w:sz="8" w:space="0" w:color="000000"/>
              <w:bottom w:val="single" w:sz="8" w:space="0" w:color="000000"/>
            </w:tcBorders>
          </w:tcPr>
          <w:p w14:paraId="73B7BFAC" w14:textId="77777777" w:rsidR="006C6C07" w:rsidRPr="00BD1447" w:rsidRDefault="006C6C07" w:rsidP="000C1026">
            <w:pPr>
              <w:rPr>
                <w:rFonts w:cs="Noto Sans"/>
                <w:szCs w:val="18"/>
              </w:rPr>
            </w:pPr>
          </w:p>
        </w:tc>
        <w:tc>
          <w:tcPr>
            <w:tcW w:w="627" w:type="pct"/>
            <w:tcBorders>
              <w:top w:val="single" w:sz="8" w:space="0" w:color="000000"/>
              <w:bottom w:val="single" w:sz="8" w:space="0" w:color="000000"/>
            </w:tcBorders>
          </w:tcPr>
          <w:p w14:paraId="6B4125A3" w14:textId="77777777" w:rsidR="006C6C07" w:rsidRPr="00BD1447" w:rsidRDefault="006C6C07" w:rsidP="000C1026">
            <w:pPr>
              <w:rPr>
                <w:rFonts w:cs="Noto Sans"/>
                <w:szCs w:val="18"/>
              </w:rPr>
            </w:pPr>
          </w:p>
        </w:tc>
      </w:tr>
      <w:tr w:rsidR="006C6C07" w:rsidRPr="00BD1447" w14:paraId="5160E867" w14:textId="77777777" w:rsidTr="006C6C07">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tcPr>
          <w:p w14:paraId="2F929728" w14:textId="3106C3EC" w:rsidR="006C6C07" w:rsidRPr="00BD1447" w:rsidRDefault="006C6C07" w:rsidP="000C1026">
            <w:pPr>
              <w:rPr>
                <w:rFonts w:cs="Noto Sans"/>
                <w:szCs w:val="18"/>
                <w:lang w:val="es-ES"/>
              </w:rPr>
            </w:pPr>
            <w:r w:rsidRPr="00BD1447">
              <w:rPr>
                <w:rFonts w:cs="Noto Sans"/>
                <w:szCs w:val="18"/>
              </w:rPr>
              <w:t>4.2.16</w:t>
            </w:r>
          </w:p>
        </w:tc>
        <w:tc>
          <w:tcPr>
            <w:tcW w:w="3498" w:type="pct"/>
            <w:gridSpan w:val="2"/>
            <w:tcBorders>
              <w:top w:val="single" w:sz="8" w:space="0" w:color="000000"/>
              <w:bottom w:val="single" w:sz="8" w:space="0" w:color="000000"/>
            </w:tcBorders>
            <w:shd w:val="clear" w:color="auto" w:fill="auto"/>
            <w:vAlign w:val="bottom"/>
          </w:tcPr>
          <w:p w14:paraId="6F3DC1E9" w14:textId="10588929" w:rsidR="006C6C07" w:rsidRPr="00BD1447" w:rsidRDefault="006C6C07" w:rsidP="000C1026">
            <w:pPr>
              <w:rPr>
                <w:rFonts w:cs="Noto Sans"/>
                <w:szCs w:val="18"/>
                <w:lang w:val="es-ES"/>
              </w:rPr>
            </w:pPr>
            <w:r w:rsidRPr="00BD1447">
              <w:rPr>
                <w:rFonts w:cs="Noto Sans"/>
                <w:szCs w:val="18"/>
                <w:lang w:val="es-ES"/>
              </w:rPr>
              <w:t>El equipo médico que proporcione el proveedor puede ser nuevo o usado. Para verificación de esto, el proveedor deberá presentar carta bajo protesta de decir verdad. Así mismo, el Proveedor no podrá ofertar bienes fabricados con leyenda “ONLY EXPORT” ni “ONLY INVESTIGATION” o etiquetas similares o en otros idiomas.</w:t>
            </w:r>
          </w:p>
        </w:tc>
        <w:tc>
          <w:tcPr>
            <w:tcW w:w="454" w:type="pct"/>
            <w:tcBorders>
              <w:top w:val="single" w:sz="8" w:space="0" w:color="000000"/>
              <w:bottom w:val="single" w:sz="8" w:space="0" w:color="000000"/>
            </w:tcBorders>
          </w:tcPr>
          <w:p w14:paraId="5825AC5E" w14:textId="77777777" w:rsidR="006C6C07" w:rsidRPr="00BD1447" w:rsidRDefault="006C6C07" w:rsidP="000C1026">
            <w:pPr>
              <w:rPr>
                <w:rFonts w:cs="Noto Sans"/>
                <w:szCs w:val="18"/>
              </w:rPr>
            </w:pPr>
          </w:p>
        </w:tc>
        <w:tc>
          <w:tcPr>
            <w:tcW w:w="627" w:type="pct"/>
            <w:tcBorders>
              <w:top w:val="single" w:sz="8" w:space="0" w:color="000000"/>
              <w:bottom w:val="single" w:sz="8" w:space="0" w:color="000000"/>
            </w:tcBorders>
          </w:tcPr>
          <w:p w14:paraId="3852890F" w14:textId="77777777" w:rsidR="006C6C07" w:rsidRPr="00BD1447" w:rsidRDefault="006C6C07" w:rsidP="000C1026">
            <w:pPr>
              <w:rPr>
                <w:rFonts w:cs="Noto Sans"/>
                <w:szCs w:val="18"/>
              </w:rPr>
            </w:pPr>
          </w:p>
        </w:tc>
      </w:tr>
      <w:tr w:rsidR="006C6C07" w:rsidRPr="00BD1447" w14:paraId="7FBF7017" w14:textId="77777777" w:rsidTr="006C6C07">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tcPr>
          <w:p w14:paraId="75A062D5" w14:textId="60B7C422" w:rsidR="006C6C07" w:rsidRPr="00BD1447" w:rsidRDefault="006C6C07" w:rsidP="000C1026">
            <w:pPr>
              <w:rPr>
                <w:rFonts w:cs="Noto Sans"/>
                <w:szCs w:val="18"/>
                <w:lang w:val="es-ES"/>
              </w:rPr>
            </w:pPr>
            <w:r w:rsidRPr="00BD1447">
              <w:rPr>
                <w:rFonts w:cs="Noto Sans"/>
                <w:szCs w:val="18"/>
              </w:rPr>
              <w:t>4.2.17</w:t>
            </w:r>
          </w:p>
        </w:tc>
        <w:tc>
          <w:tcPr>
            <w:tcW w:w="3498" w:type="pct"/>
            <w:gridSpan w:val="2"/>
            <w:tcBorders>
              <w:top w:val="single" w:sz="8" w:space="0" w:color="000000"/>
              <w:bottom w:val="single" w:sz="8" w:space="0" w:color="000000"/>
            </w:tcBorders>
            <w:shd w:val="clear" w:color="auto" w:fill="auto"/>
            <w:vAlign w:val="bottom"/>
          </w:tcPr>
          <w:p w14:paraId="0DC09D19" w14:textId="25BD98EC" w:rsidR="006C6C07" w:rsidRPr="00BD1447" w:rsidRDefault="006C6C07" w:rsidP="000C1026">
            <w:pPr>
              <w:rPr>
                <w:rFonts w:cs="Noto Sans"/>
                <w:szCs w:val="18"/>
                <w:lang w:val="es-ES"/>
              </w:rPr>
            </w:pPr>
            <w:r w:rsidRPr="00BD1447">
              <w:rPr>
                <w:rFonts w:cs="Noto Sans"/>
                <w:szCs w:val="18"/>
                <w:lang w:val="es-ES"/>
              </w:rPr>
              <w:t>Así mismo, los licitantes deberán presentar bajo protesta de decir verdad, de que el bien o servicio ofertado cumple con lo solicitado, por lo que durante la recepción en el Instituto se estará a un conteo total y una verificación aleatoria con el objeto de revisar que el servicio se entregue conforme a la descripción del catálogo de artículos, así como con las condiciones, presentaciones y características requeridas.</w:t>
            </w:r>
          </w:p>
        </w:tc>
        <w:tc>
          <w:tcPr>
            <w:tcW w:w="454" w:type="pct"/>
            <w:tcBorders>
              <w:top w:val="single" w:sz="8" w:space="0" w:color="000000"/>
              <w:bottom w:val="single" w:sz="8" w:space="0" w:color="000000"/>
            </w:tcBorders>
          </w:tcPr>
          <w:p w14:paraId="65815FE1" w14:textId="77777777" w:rsidR="006C6C07" w:rsidRPr="00BD1447" w:rsidRDefault="006C6C07" w:rsidP="000C1026">
            <w:pPr>
              <w:rPr>
                <w:rFonts w:cs="Noto Sans"/>
                <w:szCs w:val="18"/>
              </w:rPr>
            </w:pPr>
          </w:p>
        </w:tc>
        <w:tc>
          <w:tcPr>
            <w:tcW w:w="627" w:type="pct"/>
            <w:tcBorders>
              <w:top w:val="single" w:sz="8" w:space="0" w:color="000000"/>
              <w:bottom w:val="single" w:sz="8" w:space="0" w:color="000000"/>
            </w:tcBorders>
          </w:tcPr>
          <w:p w14:paraId="2F483253" w14:textId="77777777" w:rsidR="006C6C07" w:rsidRPr="00BD1447" w:rsidRDefault="006C6C07" w:rsidP="000C1026">
            <w:pPr>
              <w:rPr>
                <w:rFonts w:cs="Noto Sans"/>
                <w:szCs w:val="18"/>
              </w:rPr>
            </w:pPr>
          </w:p>
        </w:tc>
      </w:tr>
      <w:tr w:rsidR="006C6C07" w:rsidRPr="00BD1447" w14:paraId="6EAE506B" w14:textId="77777777" w:rsidTr="006C6C07">
        <w:tblPrEx>
          <w:tblLook w:val="04A0" w:firstRow="1" w:lastRow="0" w:firstColumn="1" w:lastColumn="0" w:noHBand="0" w:noVBand="1"/>
        </w:tblPrEx>
        <w:trPr>
          <w:trHeight w:val="365"/>
          <w:jc w:val="center"/>
        </w:trPr>
        <w:tc>
          <w:tcPr>
            <w:tcW w:w="421" w:type="pct"/>
            <w:tcBorders>
              <w:top w:val="single" w:sz="8" w:space="0" w:color="000000"/>
              <w:bottom w:val="single" w:sz="8" w:space="0" w:color="000000"/>
            </w:tcBorders>
          </w:tcPr>
          <w:p w14:paraId="06165CE2" w14:textId="476F9B87" w:rsidR="006C6C07" w:rsidRPr="00BD1447" w:rsidRDefault="006C6C07" w:rsidP="000C1026">
            <w:pPr>
              <w:rPr>
                <w:rFonts w:cs="Noto Sans"/>
                <w:szCs w:val="18"/>
                <w:lang w:val="es-ES"/>
              </w:rPr>
            </w:pPr>
            <w:r w:rsidRPr="00BD1447">
              <w:rPr>
                <w:rFonts w:cs="Noto Sans"/>
                <w:szCs w:val="18"/>
              </w:rPr>
              <w:t>4.2.18</w:t>
            </w:r>
          </w:p>
        </w:tc>
        <w:tc>
          <w:tcPr>
            <w:tcW w:w="3498" w:type="pct"/>
            <w:gridSpan w:val="2"/>
            <w:tcBorders>
              <w:top w:val="single" w:sz="8" w:space="0" w:color="000000"/>
              <w:bottom w:val="single" w:sz="8" w:space="0" w:color="000000"/>
            </w:tcBorders>
            <w:shd w:val="clear" w:color="auto" w:fill="auto"/>
            <w:vAlign w:val="bottom"/>
          </w:tcPr>
          <w:p w14:paraId="6E3C2FAB" w14:textId="24FC8210" w:rsidR="006C6C07" w:rsidRPr="00BD1447" w:rsidRDefault="006C6C07" w:rsidP="000C1026">
            <w:pPr>
              <w:rPr>
                <w:rFonts w:cs="Noto Sans"/>
                <w:szCs w:val="18"/>
                <w:lang w:val="es-ES"/>
              </w:rPr>
            </w:pPr>
            <w:r w:rsidRPr="00BD1447">
              <w:rPr>
                <w:rFonts w:cs="Noto Sans"/>
                <w:szCs w:val="18"/>
                <w:lang w:val="es-ES"/>
              </w:rPr>
              <w:t>El proveedor deberá de proporcionar el domicilio del donde se otorgara el servicio, los números de teléfonos fijo y celular  así como y correo electrónico  al cual se le comunicará para gestión de citas y cualquier eventualidad.</w:t>
            </w:r>
          </w:p>
        </w:tc>
        <w:tc>
          <w:tcPr>
            <w:tcW w:w="454" w:type="pct"/>
            <w:tcBorders>
              <w:top w:val="single" w:sz="8" w:space="0" w:color="000000"/>
              <w:bottom w:val="single" w:sz="8" w:space="0" w:color="000000"/>
            </w:tcBorders>
          </w:tcPr>
          <w:p w14:paraId="4F865250" w14:textId="77777777" w:rsidR="006C6C07" w:rsidRPr="00BD1447" w:rsidRDefault="006C6C07" w:rsidP="000C1026">
            <w:pPr>
              <w:rPr>
                <w:rFonts w:cs="Noto Sans"/>
                <w:szCs w:val="18"/>
              </w:rPr>
            </w:pPr>
          </w:p>
        </w:tc>
        <w:tc>
          <w:tcPr>
            <w:tcW w:w="627" w:type="pct"/>
            <w:tcBorders>
              <w:top w:val="single" w:sz="8" w:space="0" w:color="000000"/>
              <w:bottom w:val="single" w:sz="8" w:space="0" w:color="000000"/>
            </w:tcBorders>
          </w:tcPr>
          <w:p w14:paraId="6F10B2F5" w14:textId="77777777" w:rsidR="006C6C07" w:rsidRPr="00BD1447" w:rsidRDefault="006C6C07" w:rsidP="000C1026">
            <w:pPr>
              <w:rPr>
                <w:rFonts w:cs="Noto Sans"/>
                <w:szCs w:val="18"/>
              </w:rPr>
            </w:pPr>
          </w:p>
        </w:tc>
      </w:tr>
    </w:tbl>
    <w:p w14:paraId="4FDFA651" w14:textId="77777777" w:rsidR="008969F0" w:rsidRPr="00BD1447" w:rsidRDefault="008969F0" w:rsidP="008969F0">
      <w:pPr>
        <w:rPr>
          <w:rFonts w:cs="Noto Sans"/>
          <w:noProof/>
          <w:szCs w:val="18"/>
          <w:lang w:val="es-ES_tradnl"/>
        </w:rPr>
      </w:pPr>
    </w:p>
    <w:p w14:paraId="294C4935" w14:textId="77777777" w:rsidR="003A3309" w:rsidRPr="00BD1447" w:rsidRDefault="003A3309" w:rsidP="008969F0">
      <w:pPr>
        <w:rPr>
          <w:rFonts w:cs="Noto Sans"/>
          <w:noProof/>
          <w:szCs w:val="18"/>
          <w:lang w:val="es-ES_tradnl"/>
        </w:rPr>
      </w:pPr>
    </w:p>
    <w:p w14:paraId="6EA139E9" w14:textId="77777777" w:rsidR="003A3309" w:rsidRPr="00BD1447" w:rsidRDefault="003A3309" w:rsidP="008969F0">
      <w:pPr>
        <w:rPr>
          <w:rFonts w:cs="Noto Sans"/>
          <w:noProof/>
          <w:szCs w:val="18"/>
          <w:lang w:val="es-ES_tradnl"/>
        </w:rPr>
      </w:pPr>
    </w:p>
    <w:p w14:paraId="51FC62DE" w14:textId="77777777" w:rsidR="008969F0" w:rsidRPr="00BD1447" w:rsidRDefault="008969F0" w:rsidP="008969F0">
      <w:pPr>
        <w:pStyle w:val="Ttulo3"/>
        <w:rPr>
          <w:szCs w:val="18"/>
        </w:rPr>
      </w:pPr>
      <w:bookmarkStart w:id="305" w:name="_Toc213768576"/>
      <w:r w:rsidRPr="00BD1447">
        <w:rPr>
          <w:szCs w:val="18"/>
        </w:rPr>
        <w:t>4.3 Proposición Económica</w:t>
      </w:r>
      <w:bookmarkEnd w:id="305"/>
    </w:p>
    <w:p w14:paraId="5A69B8A3" w14:textId="77777777" w:rsidR="008969F0" w:rsidRPr="00BD1447" w:rsidRDefault="008969F0" w:rsidP="008969F0">
      <w:pPr>
        <w:rPr>
          <w:rFonts w:cs="Noto Sans"/>
          <w:noProof/>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80"/>
        <w:gridCol w:w="7524"/>
        <w:gridCol w:w="1111"/>
        <w:gridCol w:w="1425"/>
      </w:tblGrid>
      <w:tr w:rsidR="008969F0" w:rsidRPr="00BD1447" w14:paraId="677A128A" w14:textId="77777777" w:rsidTr="006C6C07">
        <w:trPr>
          <w:trHeight w:val="395"/>
          <w:tblHeader/>
          <w:jc w:val="center"/>
        </w:trPr>
        <w:tc>
          <w:tcPr>
            <w:tcW w:w="390" w:type="pct"/>
            <w:shd w:val="clear" w:color="auto" w:fill="000000" w:themeFill="text1"/>
            <w:vAlign w:val="center"/>
          </w:tcPr>
          <w:p w14:paraId="24DD24D3" w14:textId="77777777" w:rsidR="008969F0" w:rsidRPr="00BD1447" w:rsidRDefault="008969F0" w:rsidP="002C1F99">
            <w:pPr>
              <w:jc w:val="center"/>
              <w:rPr>
                <w:rFonts w:cs="Noto Sans"/>
                <w:noProof/>
                <w:szCs w:val="18"/>
              </w:rPr>
            </w:pPr>
            <w:r w:rsidRPr="00BD1447">
              <w:rPr>
                <w:rFonts w:cs="Noto Sans"/>
                <w:noProof/>
                <w:szCs w:val="18"/>
              </w:rPr>
              <w:t>Numeral</w:t>
            </w:r>
          </w:p>
        </w:tc>
        <w:tc>
          <w:tcPr>
            <w:tcW w:w="3443" w:type="pct"/>
            <w:shd w:val="clear" w:color="auto" w:fill="000000" w:themeFill="text1"/>
            <w:vAlign w:val="center"/>
          </w:tcPr>
          <w:p w14:paraId="52DA83CD" w14:textId="77777777" w:rsidR="008969F0" w:rsidRPr="00BD1447" w:rsidRDefault="008969F0" w:rsidP="002C1F99">
            <w:pPr>
              <w:jc w:val="center"/>
              <w:rPr>
                <w:rFonts w:cs="Noto Sans"/>
                <w:noProof/>
                <w:szCs w:val="18"/>
              </w:rPr>
            </w:pPr>
            <w:r w:rsidRPr="00BD1447">
              <w:rPr>
                <w:rFonts w:cs="Noto Sans"/>
                <w:noProof/>
                <w:szCs w:val="18"/>
              </w:rPr>
              <w:t>Documentación relativa a la Proposición económica</w:t>
            </w:r>
          </w:p>
        </w:tc>
        <w:tc>
          <w:tcPr>
            <w:tcW w:w="512" w:type="pct"/>
            <w:shd w:val="clear" w:color="auto" w:fill="000000" w:themeFill="text1"/>
            <w:vAlign w:val="center"/>
          </w:tcPr>
          <w:p w14:paraId="23FF1E73" w14:textId="77777777" w:rsidR="008969F0" w:rsidRPr="00BD1447" w:rsidRDefault="008969F0" w:rsidP="002C1F99">
            <w:pPr>
              <w:jc w:val="center"/>
              <w:rPr>
                <w:rFonts w:cs="Noto Sans"/>
                <w:noProof/>
                <w:szCs w:val="18"/>
              </w:rPr>
            </w:pPr>
            <w:r w:rsidRPr="00BD1447">
              <w:rPr>
                <w:rFonts w:cs="Noto Sans"/>
                <w:noProof/>
                <w:szCs w:val="18"/>
              </w:rPr>
              <w:t>Formato</w:t>
            </w:r>
          </w:p>
        </w:tc>
        <w:tc>
          <w:tcPr>
            <w:tcW w:w="655" w:type="pct"/>
            <w:shd w:val="clear" w:color="auto" w:fill="000000" w:themeFill="text1"/>
            <w:vAlign w:val="center"/>
          </w:tcPr>
          <w:p w14:paraId="0D3FE67D" w14:textId="77777777" w:rsidR="008969F0" w:rsidRPr="00BD1447" w:rsidRDefault="008969F0" w:rsidP="002C1F99">
            <w:pPr>
              <w:jc w:val="center"/>
              <w:rPr>
                <w:rFonts w:cs="Noto Sans"/>
                <w:noProof/>
                <w:szCs w:val="18"/>
              </w:rPr>
            </w:pPr>
            <w:r w:rsidRPr="00BD1447">
              <w:rPr>
                <w:rFonts w:cs="Noto Sans"/>
                <w:noProof/>
                <w:szCs w:val="18"/>
              </w:rPr>
              <w:t>Requisito</w:t>
            </w:r>
          </w:p>
        </w:tc>
      </w:tr>
      <w:tr w:rsidR="008969F0" w:rsidRPr="00BD1447" w14:paraId="7FBD4F1D" w14:textId="77777777" w:rsidTr="002C1F99">
        <w:trPr>
          <w:trHeight w:val="20"/>
          <w:tblHeader/>
          <w:jc w:val="center"/>
        </w:trPr>
        <w:tc>
          <w:tcPr>
            <w:tcW w:w="390" w:type="pct"/>
            <w:shd w:val="clear" w:color="auto" w:fill="auto"/>
            <w:vAlign w:val="center"/>
          </w:tcPr>
          <w:p w14:paraId="51261CC3" w14:textId="77777777" w:rsidR="008969F0" w:rsidRPr="00BD1447" w:rsidRDefault="008969F0" w:rsidP="002C1F99">
            <w:pPr>
              <w:jc w:val="center"/>
              <w:rPr>
                <w:rFonts w:cs="Noto Sans"/>
                <w:noProof/>
                <w:szCs w:val="18"/>
              </w:rPr>
            </w:pPr>
            <w:r w:rsidRPr="00BD1447">
              <w:rPr>
                <w:rFonts w:cs="Noto Sans"/>
                <w:noProof/>
                <w:szCs w:val="18"/>
              </w:rPr>
              <w:t>4.3.1</w:t>
            </w:r>
          </w:p>
        </w:tc>
        <w:tc>
          <w:tcPr>
            <w:tcW w:w="3443" w:type="pct"/>
          </w:tcPr>
          <w:p w14:paraId="3E2A3C82" w14:textId="77777777" w:rsidR="008969F0" w:rsidRPr="00BD1447" w:rsidRDefault="008969F0" w:rsidP="002C1F99">
            <w:pPr>
              <w:rPr>
                <w:rFonts w:cs="Noto Sans"/>
                <w:noProof/>
                <w:szCs w:val="18"/>
              </w:rPr>
            </w:pPr>
            <w:r w:rsidRPr="00BD1447">
              <w:rPr>
                <w:rFonts w:eastAsia="Times New Roman" w:cs="Noto Sans"/>
                <w:noProof/>
                <w:szCs w:val="18"/>
                <w:lang w:val="es-ES" w:eastAsia="es-ES"/>
              </w:rPr>
              <w:t xml:space="preserve">Los licitantes deberán enviar su proposición económica a través dla Plataforma Digital de Contrataciones Públicas, Compras MX conforme al </w:t>
            </w:r>
            <w:r w:rsidRPr="00BD1447">
              <w:rPr>
                <w:rFonts w:eastAsia="Times New Roman" w:cs="Noto Sans"/>
                <w:b/>
                <w:noProof/>
                <w:szCs w:val="18"/>
                <w:lang w:val="es-ES" w:eastAsia="es-ES"/>
              </w:rPr>
              <w:t>Formato No. 8</w:t>
            </w:r>
            <w:r w:rsidRPr="00BD1447">
              <w:rPr>
                <w:rFonts w:eastAsia="Times New Roman" w:cs="Noto Sans"/>
                <w:noProof/>
                <w:szCs w:val="18"/>
                <w:lang w:val="es-ES" w:eastAsia="es-ES"/>
              </w:rPr>
              <w:t xml:space="preserve"> “</w:t>
            </w:r>
            <w:r w:rsidRPr="00BD1447">
              <w:rPr>
                <w:rFonts w:eastAsia="Times New Roman" w:cs="Noto Sans"/>
                <w:bCs/>
                <w:noProof/>
                <w:kern w:val="1"/>
                <w:szCs w:val="18"/>
                <w:lang w:val="es-ES_tradnl" w:eastAsia="ar-SA"/>
              </w:rPr>
              <w:t xml:space="preserve">Formato relativo a la Proposición Económica”, </w:t>
            </w:r>
            <w:r w:rsidRPr="00BD1447">
              <w:rPr>
                <w:rFonts w:cs="Noto Sans"/>
                <w:noProof/>
                <w:szCs w:val="18"/>
              </w:rPr>
              <w:t xml:space="preserve">misma que deberá realizarse en pesos mexicanos, considerando </w:t>
            </w:r>
            <w:r w:rsidRPr="00BD1447">
              <w:rPr>
                <w:rFonts w:cs="Noto Sans"/>
                <w:szCs w:val="18"/>
              </w:rPr>
              <w:t>2 (dos) decimales (truncado, es decir no redondear)</w:t>
            </w:r>
            <w:r w:rsidRPr="00BD1447">
              <w:rPr>
                <w:rFonts w:cs="Noto Sans"/>
                <w:noProof/>
                <w:szCs w:val="18"/>
              </w:rPr>
              <w:t xml:space="preserve">, desglosando el I.V.A. y el importe total de la(s) partida(s) ofertada(s), asimismo, </w:t>
            </w:r>
            <w:r w:rsidRPr="00BD1447">
              <w:rPr>
                <w:rFonts w:cs="Noto Sans"/>
                <w:szCs w:val="18"/>
              </w:rPr>
              <w:t>deberá contener la indicación de que los precios serán fijos durante la vigencia del contrato.</w:t>
            </w:r>
          </w:p>
        </w:tc>
        <w:tc>
          <w:tcPr>
            <w:tcW w:w="512" w:type="pct"/>
            <w:shd w:val="clear" w:color="auto" w:fill="auto"/>
            <w:vAlign w:val="center"/>
          </w:tcPr>
          <w:p w14:paraId="75600EA1" w14:textId="77777777" w:rsidR="008969F0" w:rsidRPr="00BD1447" w:rsidRDefault="000B377D" w:rsidP="002C1F99">
            <w:pPr>
              <w:rPr>
                <w:rFonts w:cs="Noto Sans"/>
                <w:noProof/>
                <w:szCs w:val="18"/>
              </w:rPr>
            </w:pPr>
            <w:hyperlink w:anchor="FORMATO_10" w:history="1">
              <w:r w:rsidR="008969F0" w:rsidRPr="00BD1447">
                <w:rPr>
                  <w:rStyle w:val="Hipervnculo"/>
                  <w:rFonts w:eastAsia="Times New Roman" w:cs="Noto Sans"/>
                  <w:noProof/>
                  <w:szCs w:val="18"/>
                  <w:lang w:val="es-ES" w:eastAsia="es-ES"/>
                </w:rPr>
                <w:t>Formato No. 8</w:t>
              </w:r>
            </w:hyperlink>
          </w:p>
        </w:tc>
        <w:tc>
          <w:tcPr>
            <w:tcW w:w="642" w:type="pct"/>
            <w:shd w:val="clear" w:color="auto" w:fill="auto"/>
            <w:vAlign w:val="center"/>
          </w:tcPr>
          <w:p w14:paraId="011E3AAA" w14:textId="77777777" w:rsidR="008969F0" w:rsidRPr="00BD1447" w:rsidRDefault="008969F0" w:rsidP="002C1F99">
            <w:pPr>
              <w:rPr>
                <w:rFonts w:cs="Noto Sans"/>
                <w:noProof/>
                <w:szCs w:val="18"/>
              </w:rPr>
            </w:pPr>
            <w:r w:rsidRPr="00BD1447">
              <w:rPr>
                <w:rFonts w:cs="Noto Sans"/>
                <w:noProof/>
                <w:szCs w:val="18"/>
              </w:rPr>
              <w:t>Indispensable</w:t>
            </w:r>
          </w:p>
        </w:tc>
      </w:tr>
    </w:tbl>
    <w:p w14:paraId="07D553E9" w14:textId="6855E3CC" w:rsidR="003A3309" w:rsidRPr="00BD1447" w:rsidRDefault="003A3309" w:rsidP="00971237">
      <w:pPr>
        <w:rPr>
          <w:rFonts w:cs="Noto Sans"/>
          <w:szCs w:val="18"/>
          <w:lang w:val="es-ES_tradnl" w:eastAsia="ar-SA"/>
        </w:rPr>
      </w:pPr>
    </w:p>
    <w:p w14:paraId="42110ABC" w14:textId="77777777" w:rsidR="003A3309" w:rsidRPr="00BD1447" w:rsidRDefault="003A3309">
      <w:pPr>
        <w:spacing w:after="200" w:line="276" w:lineRule="auto"/>
        <w:jc w:val="left"/>
        <w:rPr>
          <w:rFonts w:cs="Noto Sans"/>
          <w:szCs w:val="18"/>
          <w:lang w:val="es-ES_tradnl" w:eastAsia="ar-SA"/>
        </w:rPr>
      </w:pPr>
      <w:r w:rsidRPr="00BD1447">
        <w:rPr>
          <w:rFonts w:cs="Noto Sans"/>
          <w:szCs w:val="18"/>
          <w:lang w:val="es-ES_tradnl" w:eastAsia="ar-SA"/>
        </w:rPr>
        <w:br w:type="page"/>
      </w:r>
    </w:p>
    <w:p w14:paraId="1CAE5DEC" w14:textId="77777777" w:rsidR="003A3309" w:rsidRPr="00BD1447" w:rsidRDefault="003A3309" w:rsidP="00971237">
      <w:pPr>
        <w:rPr>
          <w:rFonts w:cs="Noto Sans"/>
          <w:szCs w:val="18"/>
          <w:lang w:val="es-ES_tradnl" w:eastAsia="ar-SA"/>
        </w:rPr>
      </w:pPr>
    </w:p>
    <w:p w14:paraId="41D29674" w14:textId="46E2A872" w:rsidR="00B819FF" w:rsidRPr="00BD1447" w:rsidRDefault="00B819FF" w:rsidP="00B819FF">
      <w:pPr>
        <w:jc w:val="center"/>
        <w:rPr>
          <w:rFonts w:cs="Noto Sans"/>
          <w:b/>
          <w:szCs w:val="18"/>
          <w:lang w:val="es-ES_tradnl" w:eastAsia="ar-SA"/>
        </w:rPr>
      </w:pPr>
      <w:r w:rsidRPr="00BD1447">
        <w:rPr>
          <w:rFonts w:cs="Noto Sans"/>
          <w:b/>
          <w:szCs w:val="18"/>
          <w:lang w:val="es-ES_tradnl" w:eastAsia="ar-SA"/>
        </w:rPr>
        <w:t>FORMATO NO. 10</w:t>
      </w:r>
    </w:p>
    <w:p w14:paraId="0065021F" w14:textId="77777777" w:rsidR="00B819FF" w:rsidRPr="00BD1447" w:rsidRDefault="00B819FF" w:rsidP="00B819FF">
      <w:pPr>
        <w:jc w:val="center"/>
        <w:rPr>
          <w:rFonts w:cs="Noto Sans"/>
          <w:b/>
          <w:szCs w:val="18"/>
          <w:lang w:val="es-ES_tradnl" w:eastAsia="ar-SA"/>
        </w:rPr>
      </w:pPr>
    </w:p>
    <w:p w14:paraId="6406A60E" w14:textId="77777777" w:rsidR="00B819FF" w:rsidRPr="00BD1447" w:rsidRDefault="00B819FF" w:rsidP="00B819FF">
      <w:pPr>
        <w:ind w:left="709" w:right="757"/>
        <w:jc w:val="center"/>
        <w:rPr>
          <w:rFonts w:cs="Noto Sans"/>
          <w:b/>
          <w:szCs w:val="18"/>
        </w:rPr>
      </w:pPr>
      <w:r w:rsidRPr="00BD1447">
        <w:rPr>
          <w:rFonts w:cs="Noto Sans"/>
          <w:b/>
          <w:szCs w:val="18"/>
        </w:rPr>
        <w:t>CARTA DE ACEPTACION DE NOTIFICACION VIA ELECTRONICA</w:t>
      </w:r>
    </w:p>
    <w:p w14:paraId="6E1D53A8" w14:textId="77777777" w:rsidR="00B819FF" w:rsidRPr="00BD1447" w:rsidRDefault="00B819FF" w:rsidP="00B819FF">
      <w:pPr>
        <w:ind w:left="709" w:right="757"/>
        <w:rPr>
          <w:rFonts w:cs="Noto Sans"/>
          <w:szCs w:val="18"/>
        </w:rPr>
      </w:pPr>
    </w:p>
    <w:p w14:paraId="761F356F" w14:textId="399BDB4E" w:rsidR="00B819FF" w:rsidRPr="00BD1447" w:rsidRDefault="00B819FF" w:rsidP="00B819FF">
      <w:pPr>
        <w:ind w:left="709" w:right="757"/>
        <w:rPr>
          <w:rFonts w:cs="Noto Sans"/>
          <w:szCs w:val="18"/>
        </w:rPr>
      </w:pPr>
      <w:r w:rsidRPr="00BD1447">
        <w:rPr>
          <w:rFonts w:cs="Noto Sans"/>
          <w:szCs w:val="18"/>
        </w:rPr>
        <w:t>_______________, _______ a _______ de 2025</w:t>
      </w:r>
    </w:p>
    <w:p w14:paraId="2C2C78FF" w14:textId="77777777" w:rsidR="0084292C" w:rsidRPr="00BD1447" w:rsidRDefault="0084292C" w:rsidP="00B819FF">
      <w:pPr>
        <w:ind w:left="709" w:right="757"/>
        <w:rPr>
          <w:rFonts w:cs="Noto Sans"/>
          <w:szCs w:val="18"/>
        </w:rPr>
      </w:pPr>
    </w:p>
    <w:p w14:paraId="610A5593" w14:textId="77777777" w:rsidR="0028441E" w:rsidRPr="00BD1447" w:rsidRDefault="0028441E" w:rsidP="0028441E">
      <w:pPr>
        <w:ind w:left="709"/>
        <w:rPr>
          <w:rFonts w:ascii="Arial" w:eastAsia="Calibri" w:hAnsi="Arial" w:cs="Arial"/>
          <w:b/>
          <w:szCs w:val="18"/>
          <w:lang w:val="es-ES_tradnl"/>
        </w:rPr>
      </w:pPr>
      <w:r w:rsidRPr="00BD1447">
        <w:rPr>
          <w:rFonts w:ascii="Arial" w:eastAsia="Calibri" w:hAnsi="Arial" w:cs="Arial"/>
          <w:b/>
          <w:szCs w:val="18"/>
          <w:lang w:val="es-ES_tradnl"/>
        </w:rPr>
        <w:t>INSTITUTO MEXICANO DEL SEGURO SOCIAL</w:t>
      </w:r>
    </w:p>
    <w:p w14:paraId="6481CAC8" w14:textId="77777777" w:rsidR="0028441E" w:rsidRPr="00BD1447" w:rsidRDefault="0028441E" w:rsidP="0028441E">
      <w:pPr>
        <w:ind w:left="709"/>
        <w:rPr>
          <w:rFonts w:ascii="Arial" w:eastAsia="Calibri" w:hAnsi="Arial" w:cs="Arial"/>
          <w:b/>
          <w:szCs w:val="18"/>
          <w:lang w:val="es-ES_tradnl"/>
        </w:rPr>
      </w:pPr>
      <w:r w:rsidRPr="00BD1447">
        <w:rPr>
          <w:rFonts w:ascii="Arial" w:eastAsia="Calibri" w:hAnsi="Arial" w:cs="Arial"/>
          <w:b/>
          <w:szCs w:val="18"/>
          <w:lang w:val="es-ES_tradnl"/>
        </w:rPr>
        <w:t>ÓRGANO DE OPERACIÓN ADMINISTRATIVA DESCONCENTRADA</w:t>
      </w:r>
    </w:p>
    <w:p w14:paraId="624D4773" w14:textId="77777777" w:rsidR="0028441E" w:rsidRPr="00BD1447" w:rsidRDefault="0028441E" w:rsidP="0028441E">
      <w:pPr>
        <w:ind w:left="709"/>
        <w:rPr>
          <w:rFonts w:ascii="Arial" w:hAnsi="Arial" w:cs="Arial"/>
          <w:b/>
          <w:szCs w:val="18"/>
          <w:lang w:val="es-ES_tradnl"/>
        </w:rPr>
      </w:pPr>
      <w:r w:rsidRPr="00BD1447">
        <w:rPr>
          <w:rFonts w:ascii="Arial" w:hAnsi="Arial" w:cs="Arial"/>
          <w:b/>
          <w:szCs w:val="18"/>
          <w:lang w:val="es-ES_tradnl"/>
        </w:rPr>
        <w:t>JEFATURA DE SERVICIOS ADMINISTRATIVOS</w:t>
      </w:r>
    </w:p>
    <w:p w14:paraId="49BAFD17" w14:textId="77777777" w:rsidR="0028441E" w:rsidRPr="00BD1447" w:rsidRDefault="0028441E" w:rsidP="0028441E">
      <w:pPr>
        <w:ind w:left="709"/>
        <w:rPr>
          <w:rFonts w:ascii="Arial" w:hAnsi="Arial" w:cs="Arial"/>
          <w:b/>
          <w:szCs w:val="18"/>
          <w:lang w:val="es-ES_tradnl"/>
        </w:rPr>
      </w:pPr>
      <w:r w:rsidRPr="00BD1447">
        <w:rPr>
          <w:rFonts w:ascii="Arial" w:hAnsi="Arial" w:cs="Arial"/>
          <w:b/>
          <w:szCs w:val="18"/>
          <w:lang w:val="es-ES_tradnl"/>
        </w:rPr>
        <w:t>COORDINACIÓN DE ABASTECIMIENTO Y EQUIPAMIENTO</w:t>
      </w:r>
    </w:p>
    <w:p w14:paraId="252D9719" w14:textId="77777777" w:rsidR="0028441E" w:rsidRPr="00BD1447" w:rsidRDefault="0028441E" w:rsidP="009920C3">
      <w:pPr>
        <w:ind w:right="757"/>
        <w:rPr>
          <w:rFonts w:cs="Noto Sans"/>
          <w:szCs w:val="18"/>
        </w:rPr>
      </w:pPr>
    </w:p>
    <w:p w14:paraId="41CB5113" w14:textId="6AB7E72C" w:rsidR="0084292C" w:rsidRPr="00BD1447" w:rsidRDefault="0084292C" w:rsidP="00B819FF">
      <w:pPr>
        <w:ind w:left="709" w:right="757"/>
        <w:rPr>
          <w:rFonts w:cs="Noto Sans"/>
          <w:b/>
          <w:szCs w:val="18"/>
        </w:rPr>
      </w:pPr>
      <w:r w:rsidRPr="00BD1447">
        <w:rPr>
          <w:rFonts w:cs="Noto Sans"/>
          <w:b/>
          <w:szCs w:val="18"/>
        </w:rPr>
        <w:t>LICITACIÓN PÚBLICA NACIONAL NO. ________________</w:t>
      </w:r>
    </w:p>
    <w:p w14:paraId="412AABB3" w14:textId="2BACC2EE" w:rsidR="0084292C" w:rsidRPr="00BD1447" w:rsidRDefault="0084292C" w:rsidP="00B819FF">
      <w:pPr>
        <w:ind w:left="709" w:right="757"/>
        <w:rPr>
          <w:rFonts w:cs="Noto Sans"/>
          <w:b/>
          <w:szCs w:val="18"/>
        </w:rPr>
      </w:pPr>
      <w:r w:rsidRPr="00BD1447">
        <w:rPr>
          <w:rFonts w:cs="Noto Sans"/>
          <w:b/>
          <w:szCs w:val="18"/>
        </w:rPr>
        <w:t>DESCRIPCIÓN DEL SERVICIO: ___________________</w:t>
      </w:r>
    </w:p>
    <w:p w14:paraId="2651E8A0" w14:textId="77777777" w:rsidR="00B819FF" w:rsidRPr="00BD1447" w:rsidRDefault="00B819FF" w:rsidP="00B819FF">
      <w:pPr>
        <w:ind w:left="709" w:right="757"/>
        <w:rPr>
          <w:rFonts w:cs="Noto Sans"/>
          <w:szCs w:val="18"/>
        </w:rPr>
      </w:pPr>
    </w:p>
    <w:p w14:paraId="2F55FAFF" w14:textId="77777777" w:rsidR="00B819FF" w:rsidRPr="00BD1447" w:rsidRDefault="00B819FF" w:rsidP="00B819FF">
      <w:pPr>
        <w:ind w:left="709" w:right="757"/>
        <w:rPr>
          <w:rFonts w:cs="Noto Sans"/>
          <w:szCs w:val="18"/>
        </w:rPr>
      </w:pPr>
      <w:r w:rsidRPr="00BD1447">
        <w:rPr>
          <w:rFonts w:cs="Noto Sans"/>
          <w:szCs w:val="18"/>
        </w:rPr>
        <w:t>El que suscribe, __________________________, en mí carácter de representante legal de la persona moral ___________________________, por este conducto me permito señalar lo siguiente:</w:t>
      </w:r>
    </w:p>
    <w:p w14:paraId="108ADD4F" w14:textId="77777777" w:rsidR="00B819FF" w:rsidRPr="00BD1447" w:rsidRDefault="00B819FF" w:rsidP="00B819FF">
      <w:pPr>
        <w:ind w:left="709" w:right="757"/>
        <w:rPr>
          <w:rFonts w:cs="Noto Sans"/>
          <w:szCs w:val="18"/>
        </w:rPr>
      </w:pPr>
    </w:p>
    <w:p w14:paraId="3A58DCEB" w14:textId="77777777" w:rsidR="00B819FF" w:rsidRPr="00BD1447" w:rsidRDefault="00B819FF" w:rsidP="00B819FF">
      <w:pPr>
        <w:ind w:left="709" w:right="757"/>
        <w:rPr>
          <w:rFonts w:cs="Noto Sans"/>
          <w:szCs w:val="18"/>
        </w:rPr>
      </w:pPr>
      <w:r w:rsidRPr="00BD1447">
        <w:rPr>
          <w:rFonts w:cs="Noto Sans"/>
          <w:szCs w:val="18"/>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7E1FE634" w14:textId="77777777" w:rsidR="00B819FF" w:rsidRPr="00BD1447" w:rsidRDefault="00B819FF" w:rsidP="00B819FF">
      <w:pPr>
        <w:ind w:left="709" w:right="757"/>
        <w:rPr>
          <w:rFonts w:cs="Noto Sans"/>
          <w:szCs w:val="18"/>
        </w:rPr>
      </w:pPr>
      <w:r w:rsidRPr="00BD1447">
        <w:rPr>
          <w:rFonts w:cs="Noto Sans"/>
          <w:szCs w:val="18"/>
        </w:rPr>
        <w:t>Por lo que la fecha de notificación, de conformidad con lo establecido por el artículo 286-M de la Ley del Seguro Social.</w:t>
      </w:r>
    </w:p>
    <w:p w14:paraId="28CF59FE" w14:textId="77777777" w:rsidR="00B819FF" w:rsidRPr="00BD1447" w:rsidRDefault="00B819FF" w:rsidP="00B819FF">
      <w:pPr>
        <w:ind w:left="709" w:right="757"/>
        <w:rPr>
          <w:rFonts w:cs="Noto Sans"/>
          <w:szCs w:val="18"/>
        </w:rPr>
      </w:pPr>
      <w:r w:rsidRPr="00BD1447">
        <w:rPr>
          <w:rFonts w:cs="Noto Sans"/>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5BC3DEA" w14:textId="77777777" w:rsidR="00B819FF" w:rsidRPr="00BD1447" w:rsidRDefault="00B819FF" w:rsidP="00B819FF">
      <w:pPr>
        <w:ind w:left="709" w:right="757"/>
        <w:rPr>
          <w:rFonts w:cs="Noto Sans"/>
          <w:szCs w:val="18"/>
        </w:rPr>
      </w:pPr>
    </w:p>
    <w:p w14:paraId="11A00F48" w14:textId="77777777" w:rsidR="00B819FF" w:rsidRPr="00BD1447" w:rsidRDefault="00B819FF" w:rsidP="00B819FF">
      <w:pPr>
        <w:ind w:left="709" w:right="757"/>
        <w:jc w:val="center"/>
        <w:rPr>
          <w:rFonts w:cs="Noto Sans"/>
          <w:szCs w:val="18"/>
        </w:rPr>
      </w:pPr>
      <w:r w:rsidRPr="00BD1447">
        <w:rPr>
          <w:rFonts w:cs="Noto Sans"/>
          <w:szCs w:val="18"/>
        </w:rPr>
        <w:t>Atentamente</w:t>
      </w:r>
    </w:p>
    <w:p w14:paraId="31EC6EB6" w14:textId="77777777" w:rsidR="000B669C" w:rsidRPr="00BD1447" w:rsidRDefault="000B669C" w:rsidP="00B819FF">
      <w:pPr>
        <w:ind w:left="709" w:right="757"/>
        <w:jc w:val="center"/>
        <w:rPr>
          <w:rFonts w:cs="Noto Sans"/>
          <w:szCs w:val="18"/>
        </w:rPr>
      </w:pPr>
    </w:p>
    <w:p w14:paraId="204B1BED" w14:textId="77777777" w:rsidR="00B819FF" w:rsidRPr="00BD1447" w:rsidRDefault="00B819FF" w:rsidP="00B819FF">
      <w:pPr>
        <w:ind w:left="709" w:right="757"/>
        <w:jc w:val="center"/>
        <w:rPr>
          <w:rFonts w:cs="Noto Sans"/>
          <w:szCs w:val="18"/>
        </w:rPr>
      </w:pPr>
      <w:r w:rsidRPr="00BD1447">
        <w:rPr>
          <w:rFonts w:cs="Noto Sans"/>
          <w:szCs w:val="18"/>
        </w:rPr>
        <w:t>Representante legal de__________________</w:t>
      </w:r>
    </w:p>
    <w:p w14:paraId="7C7B0A77" w14:textId="77777777" w:rsidR="00B819FF" w:rsidRPr="00BD1447" w:rsidRDefault="00B819FF" w:rsidP="00B819FF">
      <w:pPr>
        <w:autoSpaceDE w:val="0"/>
        <w:autoSpaceDN w:val="0"/>
        <w:adjustRightInd w:val="0"/>
        <w:rPr>
          <w:rFonts w:eastAsia="Times New Roman" w:cs="Noto Sans"/>
          <w:szCs w:val="18"/>
          <w:lang w:eastAsia="ar-SA"/>
        </w:rPr>
      </w:pPr>
    </w:p>
    <w:p w14:paraId="174D805A" w14:textId="77777777" w:rsidR="00B819FF" w:rsidRPr="00BD1447" w:rsidRDefault="00B819FF" w:rsidP="00B819FF">
      <w:pPr>
        <w:autoSpaceDE w:val="0"/>
        <w:autoSpaceDN w:val="0"/>
        <w:adjustRightInd w:val="0"/>
        <w:ind w:left="709" w:right="757"/>
        <w:rPr>
          <w:rFonts w:eastAsia="Times New Roman" w:cs="Noto Sans"/>
          <w:szCs w:val="18"/>
          <w:lang w:val="es-ES" w:eastAsia="ar-SA"/>
        </w:rPr>
      </w:pPr>
      <w:r w:rsidRPr="00BD1447">
        <w:rPr>
          <w:rFonts w:eastAsia="Times New Roman" w:cs="Noto Sans"/>
          <w:szCs w:val="18"/>
          <w:lang w:eastAsia="ar-SA"/>
        </w:rPr>
        <w:t xml:space="preserve"> </w:t>
      </w:r>
      <w:r w:rsidRPr="00BD1447">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1341BFC2" w14:textId="77777777" w:rsidR="00B819FF" w:rsidRPr="00BD1447" w:rsidRDefault="00B819FF" w:rsidP="00B819FF">
      <w:pPr>
        <w:autoSpaceDE w:val="0"/>
        <w:autoSpaceDN w:val="0"/>
        <w:adjustRightInd w:val="0"/>
        <w:ind w:left="709" w:right="757"/>
        <w:rPr>
          <w:rFonts w:eastAsia="Times New Roman" w:cs="Noto Sans"/>
          <w:szCs w:val="18"/>
          <w:lang w:val="es-ES" w:eastAsia="ar-SA"/>
        </w:rPr>
      </w:pPr>
      <w:r w:rsidRPr="00BD1447">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5C663EC1" w14:textId="77777777" w:rsidR="00B819FF" w:rsidRPr="00BD1447" w:rsidRDefault="00B819FF" w:rsidP="00B819FF">
      <w:pPr>
        <w:autoSpaceDE w:val="0"/>
        <w:autoSpaceDN w:val="0"/>
        <w:adjustRightInd w:val="0"/>
        <w:ind w:left="709" w:right="757"/>
        <w:rPr>
          <w:rFonts w:eastAsia="Times New Roman" w:cs="Noto Sans"/>
          <w:szCs w:val="18"/>
          <w:lang w:val="es-ES" w:eastAsia="ar-SA"/>
        </w:rPr>
      </w:pPr>
      <w:r w:rsidRPr="00BD1447">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77CF5040" w14:textId="77777777" w:rsidR="008C4FF3" w:rsidRDefault="008C4FF3" w:rsidP="00B819FF">
      <w:pPr>
        <w:autoSpaceDE w:val="0"/>
        <w:autoSpaceDN w:val="0"/>
        <w:adjustRightInd w:val="0"/>
        <w:ind w:left="709" w:right="757"/>
        <w:rPr>
          <w:rFonts w:eastAsia="Times New Roman" w:cs="Noto Sans"/>
          <w:szCs w:val="18"/>
          <w:lang w:val="es-ES" w:eastAsia="ar-SA"/>
        </w:rPr>
      </w:pPr>
    </w:p>
    <w:p w14:paraId="0EA6218F" w14:textId="77777777" w:rsidR="00B90191" w:rsidRDefault="00B90191" w:rsidP="00B819FF">
      <w:pPr>
        <w:autoSpaceDE w:val="0"/>
        <w:autoSpaceDN w:val="0"/>
        <w:adjustRightInd w:val="0"/>
        <w:ind w:left="709" w:right="757"/>
        <w:rPr>
          <w:rFonts w:eastAsia="Times New Roman" w:cs="Noto Sans"/>
          <w:szCs w:val="18"/>
          <w:lang w:val="es-ES" w:eastAsia="ar-SA"/>
        </w:rPr>
      </w:pPr>
    </w:p>
    <w:p w14:paraId="1662173C" w14:textId="77777777" w:rsidR="00B90191" w:rsidRDefault="00B90191" w:rsidP="00B819FF">
      <w:pPr>
        <w:autoSpaceDE w:val="0"/>
        <w:autoSpaceDN w:val="0"/>
        <w:adjustRightInd w:val="0"/>
        <w:ind w:left="709" w:right="757"/>
        <w:rPr>
          <w:rFonts w:eastAsia="Times New Roman" w:cs="Noto Sans"/>
          <w:szCs w:val="18"/>
          <w:lang w:val="es-ES" w:eastAsia="ar-SA"/>
        </w:rPr>
      </w:pPr>
    </w:p>
    <w:p w14:paraId="4C2219AF" w14:textId="77777777" w:rsidR="00B90191" w:rsidRDefault="00B90191" w:rsidP="00B819FF">
      <w:pPr>
        <w:autoSpaceDE w:val="0"/>
        <w:autoSpaceDN w:val="0"/>
        <w:adjustRightInd w:val="0"/>
        <w:ind w:left="709" w:right="757"/>
        <w:rPr>
          <w:rFonts w:eastAsia="Times New Roman" w:cs="Noto Sans"/>
          <w:szCs w:val="18"/>
          <w:lang w:val="es-ES" w:eastAsia="ar-SA"/>
        </w:rPr>
      </w:pPr>
    </w:p>
    <w:p w14:paraId="534033F4" w14:textId="77777777" w:rsidR="00B90191" w:rsidRDefault="00B90191" w:rsidP="00B819FF">
      <w:pPr>
        <w:autoSpaceDE w:val="0"/>
        <w:autoSpaceDN w:val="0"/>
        <w:adjustRightInd w:val="0"/>
        <w:ind w:left="709" w:right="757"/>
        <w:rPr>
          <w:rFonts w:eastAsia="Times New Roman" w:cs="Noto Sans"/>
          <w:szCs w:val="18"/>
          <w:lang w:val="es-ES" w:eastAsia="ar-SA"/>
        </w:rPr>
      </w:pPr>
    </w:p>
    <w:p w14:paraId="6115E843" w14:textId="77777777" w:rsidR="00B90191" w:rsidRDefault="00B90191" w:rsidP="00B819FF">
      <w:pPr>
        <w:autoSpaceDE w:val="0"/>
        <w:autoSpaceDN w:val="0"/>
        <w:adjustRightInd w:val="0"/>
        <w:ind w:left="709" w:right="757"/>
        <w:rPr>
          <w:rFonts w:eastAsia="Times New Roman" w:cs="Noto Sans"/>
          <w:szCs w:val="18"/>
          <w:lang w:val="es-ES" w:eastAsia="ar-SA"/>
        </w:rPr>
      </w:pPr>
    </w:p>
    <w:p w14:paraId="207C3D44" w14:textId="77777777" w:rsidR="00B90191" w:rsidRPr="00BD1447" w:rsidRDefault="00B90191" w:rsidP="00B819FF">
      <w:pPr>
        <w:autoSpaceDE w:val="0"/>
        <w:autoSpaceDN w:val="0"/>
        <w:adjustRightInd w:val="0"/>
        <w:ind w:left="709" w:right="757"/>
        <w:rPr>
          <w:rFonts w:eastAsia="Times New Roman" w:cs="Noto Sans"/>
          <w:szCs w:val="18"/>
          <w:lang w:val="es-ES" w:eastAsia="ar-SA"/>
        </w:rPr>
      </w:pPr>
    </w:p>
    <w:p w14:paraId="1EAFD861" w14:textId="66D1D2D5" w:rsidR="00C339F8" w:rsidRPr="00BD1447" w:rsidRDefault="00C339F8" w:rsidP="00F93F02">
      <w:pPr>
        <w:pStyle w:val="Ttulo2"/>
      </w:pPr>
      <w:bookmarkStart w:id="306" w:name="_Toc213768577"/>
      <w:r w:rsidRPr="00BD1447">
        <w:lastRenderedPageBreak/>
        <w:t>FORMATO NO. 11</w:t>
      </w:r>
      <w:bookmarkEnd w:id="306"/>
    </w:p>
    <w:p w14:paraId="1DCC30B8" w14:textId="55706D3C" w:rsidR="008C4FF3" w:rsidRPr="00BD1447" w:rsidRDefault="008C4FF3" w:rsidP="008C4FF3">
      <w:pPr>
        <w:pStyle w:val="Encabezado"/>
        <w:ind w:right="-115"/>
        <w:jc w:val="center"/>
        <w:rPr>
          <w:rFonts w:ascii="Noto Sans" w:hAnsi="Noto Sans" w:cs="Noto Sans"/>
          <w:b/>
          <w:sz w:val="18"/>
          <w:szCs w:val="18"/>
        </w:rPr>
      </w:pPr>
      <w:r w:rsidRPr="00BD1447">
        <w:rPr>
          <w:rFonts w:ascii="Noto Sans" w:hAnsi="Noto Sans" w:cs="Noto Sans"/>
          <w:b/>
          <w:sz w:val="18"/>
          <w:szCs w:val="18"/>
        </w:rPr>
        <w:t>VISITA A INSTALACIONES</w:t>
      </w:r>
    </w:p>
    <w:p w14:paraId="3D75C109" w14:textId="77777777" w:rsidR="008C4FF3" w:rsidRPr="00BD1447" w:rsidRDefault="008C4FF3" w:rsidP="008C4FF3">
      <w:pPr>
        <w:pStyle w:val="Encabezado"/>
        <w:tabs>
          <w:tab w:val="clear" w:pos="4419"/>
          <w:tab w:val="clear" w:pos="8838"/>
        </w:tabs>
        <w:ind w:left="108" w:right="-115"/>
        <w:rPr>
          <w:rFonts w:ascii="Noto Sans" w:hAnsi="Noto Sans" w:cs="Noto Sans"/>
          <w:b/>
          <w:bCs/>
          <w:smallCaps/>
          <w:sz w:val="18"/>
          <w:szCs w:val="18"/>
        </w:rPr>
      </w:pPr>
    </w:p>
    <w:p w14:paraId="697B46F7" w14:textId="4698AAA8" w:rsidR="008C4FF3" w:rsidRPr="00BD1447" w:rsidRDefault="008C4FF3" w:rsidP="00C339F8">
      <w:pPr>
        <w:pStyle w:val="Encabezado"/>
        <w:tabs>
          <w:tab w:val="clear" w:pos="4419"/>
          <w:tab w:val="clear" w:pos="8838"/>
        </w:tabs>
        <w:ind w:left="108" w:right="-115"/>
        <w:jc w:val="center"/>
        <w:rPr>
          <w:rFonts w:ascii="Noto Sans" w:hAnsi="Noto Sans" w:cs="Noto Sans"/>
          <w:b/>
          <w:sz w:val="18"/>
          <w:szCs w:val="18"/>
        </w:rPr>
      </w:pPr>
      <w:r w:rsidRPr="00BD1447">
        <w:rPr>
          <w:rFonts w:ascii="Noto Sans" w:hAnsi="Noto Sans" w:cs="Noto Sans"/>
          <w:b/>
          <w:sz w:val="18"/>
          <w:szCs w:val="18"/>
        </w:rPr>
        <w:t>“SERVICIO SUBROGADO DE RESONANCIA MAGNÉTICA SIMPLE O CONTRASTADA 2026”</w:t>
      </w:r>
    </w:p>
    <w:p w14:paraId="395E639F" w14:textId="77777777" w:rsidR="008C4FF3" w:rsidRPr="00BD1447" w:rsidRDefault="008C4FF3" w:rsidP="008C4FF3">
      <w:pPr>
        <w:tabs>
          <w:tab w:val="left" w:pos="7260"/>
        </w:tabs>
        <w:ind w:right="-115"/>
        <w:rPr>
          <w:rFonts w:cs="Noto Sans"/>
          <w:szCs w:val="18"/>
        </w:rPr>
      </w:pPr>
    </w:p>
    <w:p w14:paraId="7520A832" w14:textId="77777777" w:rsidR="008C4FF3" w:rsidRPr="00BD1447" w:rsidRDefault="008C4FF3" w:rsidP="008C4FF3">
      <w:pPr>
        <w:ind w:right="-115"/>
        <w:rPr>
          <w:rFonts w:cs="Noto Sans"/>
          <w:szCs w:val="18"/>
        </w:rPr>
      </w:pPr>
      <w:r w:rsidRPr="00BD1447">
        <w:rPr>
          <w:rFonts w:cs="Noto Sans"/>
          <w:szCs w:val="18"/>
        </w:rPr>
        <w:t xml:space="preserve">En la ciudad de Querétaro, Qro., siendo las </w:t>
      </w:r>
      <w:r w:rsidRPr="00BD1447">
        <w:rPr>
          <w:rFonts w:cs="Noto Sans"/>
          <w:b/>
          <w:szCs w:val="18"/>
        </w:rPr>
        <w:t>_____ horas del día __________ de ___________ del 202__ (______)</w:t>
      </w:r>
      <w:r w:rsidRPr="00BD1447">
        <w:rPr>
          <w:rFonts w:cs="Noto Sans"/>
          <w:szCs w:val="18"/>
        </w:rPr>
        <w:t xml:space="preserve">, para dar cumplimiento al numeral VISITAS A LAS INSTALACIONES DONDE SE INSTALARAN O PRESTARAN LOS SERVICIOS,  de la Convocatoria a la Licitación Pública Nacional  para la contratación del </w:t>
      </w:r>
      <w:r w:rsidRPr="00BD1447">
        <w:rPr>
          <w:rFonts w:cs="Noto Sans"/>
          <w:b/>
          <w:bCs/>
          <w:szCs w:val="18"/>
          <w:lang w:eastAsia="ar-SA"/>
        </w:rPr>
        <w:t xml:space="preserve">SERVICIO SUBROGADO DE RESONANCIA MAGNÉTICA SIMPLE O CONTRASTADA, EJERCICIO___________,  </w:t>
      </w:r>
      <w:r w:rsidRPr="00BD1447">
        <w:rPr>
          <w:rFonts w:cs="Noto Sans"/>
          <w:szCs w:val="18"/>
        </w:rPr>
        <w:t>por el periodo del día del 1 de enero al 31 de diciembre del 2026, se reunieron en las instalaciones del licitante_____________________________________________________________________________________________</w:t>
      </w:r>
    </w:p>
    <w:p w14:paraId="00E1736A" w14:textId="77777777" w:rsidR="008C4FF3" w:rsidRPr="00BD1447" w:rsidRDefault="008C4FF3" w:rsidP="008C4FF3">
      <w:pPr>
        <w:ind w:right="-115"/>
        <w:rPr>
          <w:rFonts w:cs="Noto Sans"/>
          <w:szCs w:val="18"/>
        </w:rPr>
      </w:pPr>
    </w:p>
    <w:p w14:paraId="641556B0" w14:textId="77777777" w:rsidR="008C4FF3" w:rsidRPr="00BD1447" w:rsidRDefault="008C4FF3" w:rsidP="008C4FF3">
      <w:pPr>
        <w:ind w:right="-115"/>
        <w:rPr>
          <w:rFonts w:cs="Noto Sans"/>
          <w:szCs w:val="18"/>
        </w:rPr>
      </w:pPr>
      <w:r w:rsidRPr="00BD1447">
        <w:rPr>
          <w:rFonts w:cs="Noto Sans"/>
          <w:szCs w:val="18"/>
        </w:rPr>
        <w:t xml:space="preserve">Por parte del Instituto Mexicano del Seguro Social, se presentaron el Dr. Miguel Hector Llanes Rojo, Coordinador  Auxiliar de Estomatología Delegacional, la Dra. Selene </w:t>
      </w:r>
      <w:proofErr w:type="spellStart"/>
      <w:r w:rsidRPr="00BD1447">
        <w:rPr>
          <w:rFonts w:cs="Noto Sans"/>
          <w:szCs w:val="18"/>
        </w:rPr>
        <w:t>Itahi</w:t>
      </w:r>
      <w:proofErr w:type="spellEnd"/>
      <w:r w:rsidRPr="00BD1447">
        <w:rPr>
          <w:rFonts w:cs="Noto Sans"/>
          <w:szCs w:val="18"/>
        </w:rPr>
        <w:t xml:space="preserve"> </w:t>
      </w:r>
      <w:proofErr w:type="spellStart"/>
      <w:r w:rsidRPr="00BD1447">
        <w:rPr>
          <w:rFonts w:cs="Noto Sans"/>
          <w:szCs w:val="18"/>
        </w:rPr>
        <w:t>Jimenez</w:t>
      </w:r>
      <w:proofErr w:type="spellEnd"/>
      <w:r w:rsidRPr="00BD1447">
        <w:rPr>
          <w:rFonts w:cs="Noto Sans"/>
          <w:szCs w:val="18"/>
        </w:rPr>
        <w:t xml:space="preserve">  Santiago, Jefa  de Radiología del Hospital General Regional No. 01.</w:t>
      </w:r>
    </w:p>
    <w:p w14:paraId="21AB8C16" w14:textId="77777777" w:rsidR="008C4FF3" w:rsidRPr="00BD1447" w:rsidRDefault="008C4FF3" w:rsidP="008C4FF3">
      <w:pPr>
        <w:ind w:right="-115"/>
        <w:rPr>
          <w:rFonts w:cs="Noto Sans"/>
          <w:szCs w:val="18"/>
        </w:rPr>
      </w:pPr>
    </w:p>
    <w:p w14:paraId="1F8390CF" w14:textId="77777777" w:rsidR="00C339F8" w:rsidRPr="00BD1447" w:rsidRDefault="008C4FF3" w:rsidP="008C4FF3">
      <w:pPr>
        <w:ind w:right="-115"/>
        <w:rPr>
          <w:rFonts w:cs="Noto Sans"/>
          <w:szCs w:val="18"/>
        </w:rPr>
      </w:pPr>
      <w:r w:rsidRPr="00BD1447">
        <w:rPr>
          <w:rFonts w:cs="Noto Sans"/>
          <w:szCs w:val="18"/>
        </w:rPr>
        <w:t xml:space="preserve">Y por parte del licitante se presentaron   los  C. </w:t>
      </w:r>
    </w:p>
    <w:p w14:paraId="4D29E762" w14:textId="15570648" w:rsidR="008C4FF3" w:rsidRPr="00BD1447" w:rsidRDefault="008C4FF3" w:rsidP="008C4FF3">
      <w:pPr>
        <w:ind w:right="-115"/>
        <w:rPr>
          <w:rFonts w:cs="Noto Sans"/>
          <w:szCs w:val="18"/>
        </w:rPr>
      </w:pPr>
      <w:r w:rsidRPr="00BD1447">
        <w:rPr>
          <w:rFonts w:cs="Noto Sans"/>
          <w:szCs w:val="18"/>
        </w:rPr>
        <w:t>_____________________________________________________________________________________________</w:t>
      </w:r>
    </w:p>
    <w:p w14:paraId="5B9E67B4" w14:textId="77777777" w:rsidR="008C4FF3" w:rsidRPr="00BD1447" w:rsidRDefault="008C4FF3" w:rsidP="008C4FF3">
      <w:pPr>
        <w:tabs>
          <w:tab w:val="left" w:pos="2880"/>
        </w:tabs>
        <w:autoSpaceDE w:val="0"/>
        <w:ind w:right="-115"/>
        <w:rPr>
          <w:rFonts w:cs="Noto Sans"/>
          <w:szCs w:val="18"/>
        </w:rPr>
      </w:pPr>
    </w:p>
    <w:p w14:paraId="66FD3AB5" w14:textId="77777777" w:rsidR="008C4FF3" w:rsidRPr="00BD1447" w:rsidRDefault="008C4FF3" w:rsidP="008C4FF3">
      <w:pPr>
        <w:tabs>
          <w:tab w:val="left" w:pos="2880"/>
        </w:tabs>
        <w:autoSpaceDE w:val="0"/>
        <w:ind w:right="-115"/>
        <w:rPr>
          <w:rFonts w:eastAsia="Calibri" w:cs="Noto Sans"/>
          <w:bCs/>
          <w:szCs w:val="18"/>
        </w:rPr>
      </w:pPr>
      <w:r w:rsidRPr="00BD1447">
        <w:rPr>
          <w:rFonts w:eastAsia="Calibri" w:cs="Noto Sans"/>
          <w:bCs/>
          <w:szCs w:val="18"/>
        </w:rPr>
        <w:t>Se procedió a  verificar físicamente que efectivamente el licitante participante cuente con lo siguiente:</w:t>
      </w:r>
    </w:p>
    <w:p w14:paraId="1BC21530" w14:textId="77777777" w:rsidR="008C4FF3" w:rsidRPr="00BD1447" w:rsidRDefault="008C4FF3" w:rsidP="008C4FF3">
      <w:pPr>
        <w:ind w:right="-115"/>
        <w:jc w:val="center"/>
        <w:rPr>
          <w:rFonts w:cs="Noto Sans"/>
          <w:b/>
          <w:bCs/>
          <w:szCs w:val="18"/>
        </w:rPr>
      </w:pPr>
    </w:p>
    <w:p w14:paraId="7FB38755" w14:textId="77777777" w:rsidR="008C4FF3" w:rsidRPr="00BD1447" w:rsidRDefault="008C4FF3" w:rsidP="008C4FF3">
      <w:pPr>
        <w:tabs>
          <w:tab w:val="left" w:pos="2880"/>
        </w:tabs>
        <w:autoSpaceDE w:val="0"/>
        <w:ind w:right="-115"/>
        <w:rPr>
          <w:rFonts w:eastAsia="Calibri" w:cs="Noto Sans"/>
          <w:bCs/>
          <w:szCs w:val="18"/>
        </w:rPr>
      </w:pPr>
      <w:r w:rsidRPr="00BD1447">
        <w:rPr>
          <w:rFonts w:eastAsia="Calibri" w:cs="Noto Sans"/>
          <w:bCs/>
          <w:szCs w:val="18"/>
        </w:rPr>
        <w:t>Se procedió a  verificar físicamente que efectivamente el licitante participante cuente con lo que menciona en su cartera de servicio.</w:t>
      </w:r>
    </w:p>
    <w:p w14:paraId="255BD139" w14:textId="77777777" w:rsidR="008C4FF3" w:rsidRPr="00BD1447" w:rsidRDefault="008C4FF3" w:rsidP="008C4FF3">
      <w:pPr>
        <w:tabs>
          <w:tab w:val="left" w:pos="2880"/>
        </w:tabs>
        <w:autoSpaceDE w:val="0"/>
        <w:ind w:right="-115"/>
        <w:rPr>
          <w:rFonts w:eastAsia="Calibri" w:cs="Noto Sans"/>
          <w:bCs/>
          <w:szCs w:val="18"/>
        </w:rPr>
      </w:pPr>
    </w:p>
    <w:tbl>
      <w:tblPr>
        <w:tblStyle w:val="Tablaconcuadrcula21"/>
        <w:tblW w:w="5000" w:type="pct"/>
        <w:tblLook w:val="04A0" w:firstRow="1" w:lastRow="0" w:firstColumn="1" w:lastColumn="0" w:noHBand="0" w:noVBand="1"/>
      </w:tblPr>
      <w:tblGrid>
        <w:gridCol w:w="3669"/>
        <w:gridCol w:w="1725"/>
        <w:gridCol w:w="1727"/>
        <w:gridCol w:w="3895"/>
      </w:tblGrid>
      <w:tr w:rsidR="00C339F8" w:rsidRPr="00BD1447" w14:paraId="34E65667" w14:textId="77777777" w:rsidTr="00C339F8">
        <w:trPr>
          <w:trHeight w:val="624"/>
          <w:tblHeader/>
        </w:trPr>
        <w:tc>
          <w:tcPr>
            <w:tcW w:w="1665" w:type="pct"/>
            <w:shd w:val="clear" w:color="auto" w:fill="000000" w:themeFill="text1"/>
            <w:vAlign w:val="center"/>
          </w:tcPr>
          <w:p w14:paraId="4E764F99" w14:textId="77777777" w:rsidR="008C4FF3" w:rsidRPr="00BD1447" w:rsidRDefault="008C4FF3" w:rsidP="00C339F8">
            <w:pPr>
              <w:ind w:right="-115"/>
              <w:jc w:val="center"/>
              <w:rPr>
                <w:rFonts w:cs="Noto Sans"/>
                <w:b/>
                <w:color w:val="FFFFFF"/>
                <w:szCs w:val="18"/>
              </w:rPr>
            </w:pPr>
            <w:r w:rsidRPr="00BD1447">
              <w:rPr>
                <w:rFonts w:cs="Noto Sans"/>
                <w:b/>
                <w:color w:val="FFFFFF"/>
                <w:szCs w:val="18"/>
              </w:rPr>
              <w:t>DESCRIPCION</w:t>
            </w:r>
          </w:p>
        </w:tc>
        <w:tc>
          <w:tcPr>
            <w:tcW w:w="783" w:type="pct"/>
            <w:shd w:val="clear" w:color="auto" w:fill="000000" w:themeFill="text1"/>
            <w:vAlign w:val="center"/>
          </w:tcPr>
          <w:p w14:paraId="2BD87CE5" w14:textId="77777777" w:rsidR="008C4FF3" w:rsidRPr="00BD1447" w:rsidRDefault="008C4FF3" w:rsidP="00C339F8">
            <w:pPr>
              <w:tabs>
                <w:tab w:val="left" w:pos="1568"/>
              </w:tabs>
              <w:ind w:right="-115"/>
              <w:jc w:val="center"/>
              <w:rPr>
                <w:rFonts w:cs="Noto Sans"/>
                <w:b/>
                <w:color w:val="FFFFFF"/>
                <w:szCs w:val="18"/>
              </w:rPr>
            </w:pPr>
            <w:r w:rsidRPr="00BD1447">
              <w:rPr>
                <w:rFonts w:cs="Noto Sans"/>
                <w:b/>
                <w:color w:val="FFFFFF"/>
                <w:szCs w:val="18"/>
              </w:rPr>
              <w:t>SI CUMPLE</w:t>
            </w:r>
          </w:p>
        </w:tc>
        <w:tc>
          <w:tcPr>
            <w:tcW w:w="784" w:type="pct"/>
            <w:shd w:val="clear" w:color="auto" w:fill="000000" w:themeFill="text1"/>
            <w:vAlign w:val="center"/>
          </w:tcPr>
          <w:p w14:paraId="2B3C2EA4" w14:textId="77777777" w:rsidR="008C4FF3" w:rsidRPr="00BD1447" w:rsidRDefault="008C4FF3" w:rsidP="00C339F8">
            <w:pPr>
              <w:ind w:right="-115"/>
              <w:jc w:val="center"/>
              <w:rPr>
                <w:rFonts w:cs="Noto Sans"/>
                <w:b/>
                <w:color w:val="FFFFFF"/>
                <w:szCs w:val="18"/>
              </w:rPr>
            </w:pPr>
            <w:r w:rsidRPr="00BD1447">
              <w:rPr>
                <w:rFonts w:cs="Noto Sans"/>
                <w:b/>
                <w:color w:val="FFFFFF"/>
                <w:szCs w:val="18"/>
              </w:rPr>
              <w:t>NO CUMPLE</w:t>
            </w:r>
          </w:p>
        </w:tc>
        <w:tc>
          <w:tcPr>
            <w:tcW w:w="1768" w:type="pct"/>
            <w:shd w:val="clear" w:color="auto" w:fill="000000" w:themeFill="text1"/>
            <w:vAlign w:val="center"/>
          </w:tcPr>
          <w:p w14:paraId="3ED60E10" w14:textId="77777777" w:rsidR="008C4FF3" w:rsidRPr="00BD1447" w:rsidRDefault="008C4FF3" w:rsidP="00C339F8">
            <w:pPr>
              <w:ind w:right="-115"/>
              <w:jc w:val="center"/>
              <w:rPr>
                <w:rFonts w:cs="Noto Sans"/>
                <w:b/>
                <w:color w:val="FFFFFF"/>
                <w:szCs w:val="18"/>
              </w:rPr>
            </w:pPr>
            <w:r w:rsidRPr="00BD1447">
              <w:rPr>
                <w:rFonts w:cs="Noto Sans"/>
                <w:b/>
                <w:color w:val="FFFFFF"/>
                <w:szCs w:val="18"/>
              </w:rPr>
              <w:t>OBSERVACIONES</w:t>
            </w:r>
          </w:p>
        </w:tc>
      </w:tr>
      <w:tr w:rsidR="008C4FF3" w:rsidRPr="00BD1447" w14:paraId="700081AC" w14:textId="77777777" w:rsidTr="00C339F8">
        <w:trPr>
          <w:trHeight w:val="624"/>
        </w:trPr>
        <w:tc>
          <w:tcPr>
            <w:tcW w:w="1665" w:type="pct"/>
          </w:tcPr>
          <w:p w14:paraId="038D780D" w14:textId="77777777" w:rsidR="008C4FF3" w:rsidRPr="00BD1447" w:rsidRDefault="008C4FF3" w:rsidP="00C339F8">
            <w:pPr>
              <w:tabs>
                <w:tab w:val="left" w:pos="2940"/>
              </w:tabs>
              <w:ind w:right="-115"/>
              <w:rPr>
                <w:rFonts w:cs="Noto Sans"/>
                <w:szCs w:val="18"/>
              </w:rPr>
            </w:pPr>
            <w:r w:rsidRPr="00BD1447">
              <w:rPr>
                <w:rFonts w:cs="Noto Sans"/>
                <w:szCs w:val="18"/>
              </w:rPr>
              <w:t>El personal con que deben contar:</w:t>
            </w:r>
          </w:p>
        </w:tc>
        <w:tc>
          <w:tcPr>
            <w:tcW w:w="783" w:type="pct"/>
          </w:tcPr>
          <w:p w14:paraId="65433AE6" w14:textId="77777777" w:rsidR="008C4FF3" w:rsidRPr="00BD1447" w:rsidRDefault="008C4FF3" w:rsidP="008C4FF3">
            <w:pPr>
              <w:ind w:right="-115"/>
              <w:rPr>
                <w:rFonts w:cs="Noto Sans"/>
                <w:szCs w:val="18"/>
              </w:rPr>
            </w:pPr>
          </w:p>
        </w:tc>
        <w:tc>
          <w:tcPr>
            <w:tcW w:w="784" w:type="pct"/>
          </w:tcPr>
          <w:p w14:paraId="5F3781E3" w14:textId="77777777" w:rsidR="008C4FF3" w:rsidRPr="00BD1447" w:rsidRDefault="008C4FF3" w:rsidP="008C4FF3">
            <w:pPr>
              <w:ind w:right="-115"/>
              <w:rPr>
                <w:rFonts w:cs="Noto Sans"/>
                <w:szCs w:val="18"/>
              </w:rPr>
            </w:pPr>
          </w:p>
        </w:tc>
        <w:tc>
          <w:tcPr>
            <w:tcW w:w="1768" w:type="pct"/>
          </w:tcPr>
          <w:p w14:paraId="6F7ED6BA" w14:textId="77777777" w:rsidR="008C4FF3" w:rsidRPr="00BD1447" w:rsidRDefault="008C4FF3" w:rsidP="008C4FF3">
            <w:pPr>
              <w:ind w:right="-115"/>
              <w:rPr>
                <w:rFonts w:cs="Noto Sans"/>
                <w:szCs w:val="18"/>
              </w:rPr>
            </w:pPr>
          </w:p>
        </w:tc>
      </w:tr>
      <w:tr w:rsidR="008C4FF3" w:rsidRPr="00BD1447" w14:paraId="79DFBBAB" w14:textId="77777777" w:rsidTr="00C339F8">
        <w:trPr>
          <w:trHeight w:val="624"/>
        </w:trPr>
        <w:tc>
          <w:tcPr>
            <w:tcW w:w="1665" w:type="pct"/>
          </w:tcPr>
          <w:p w14:paraId="5E7B9719" w14:textId="77777777" w:rsidR="008C4FF3" w:rsidRPr="00BD1447" w:rsidRDefault="008C4FF3" w:rsidP="00C339F8">
            <w:pPr>
              <w:tabs>
                <w:tab w:val="num" w:pos="709"/>
              </w:tabs>
              <w:suppressAutoHyphens/>
              <w:ind w:right="-115"/>
              <w:rPr>
                <w:rFonts w:cs="Noto Sans"/>
                <w:bCs/>
                <w:color w:val="000000"/>
                <w:szCs w:val="18"/>
              </w:rPr>
            </w:pPr>
            <w:r w:rsidRPr="00BD1447">
              <w:rPr>
                <w:rFonts w:cs="Noto Sans"/>
                <w:szCs w:val="18"/>
              </w:rPr>
              <w:t>Médico Radiólogo para la interpretación de los estudios.</w:t>
            </w:r>
          </w:p>
        </w:tc>
        <w:tc>
          <w:tcPr>
            <w:tcW w:w="783" w:type="pct"/>
          </w:tcPr>
          <w:p w14:paraId="46607E69" w14:textId="77777777" w:rsidR="008C4FF3" w:rsidRPr="00BD1447" w:rsidRDefault="008C4FF3" w:rsidP="008C4FF3">
            <w:pPr>
              <w:ind w:right="-115"/>
              <w:rPr>
                <w:rFonts w:cs="Noto Sans"/>
                <w:szCs w:val="18"/>
              </w:rPr>
            </w:pPr>
          </w:p>
        </w:tc>
        <w:tc>
          <w:tcPr>
            <w:tcW w:w="784" w:type="pct"/>
          </w:tcPr>
          <w:p w14:paraId="7EDE644C" w14:textId="77777777" w:rsidR="008C4FF3" w:rsidRPr="00BD1447" w:rsidRDefault="008C4FF3" w:rsidP="008C4FF3">
            <w:pPr>
              <w:ind w:right="-115"/>
              <w:rPr>
                <w:rFonts w:cs="Noto Sans"/>
                <w:szCs w:val="18"/>
              </w:rPr>
            </w:pPr>
          </w:p>
        </w:tc>
        <w:tc>
          <w:tcPr>
            <w:tcW w:w="1768" w:type="pct"/>
          </w:tcPr>
          <w:p w14:paraId="34BAB5DD" w14:textId="77777777" w:rsidR="008C4FF3" w:rsidRPr="00BD1447" w:rsidRDefault="008C4FF3" w:rsidP="008C4FF3">
            <w:pPr>
              <w:ind w:right="-115"/>
              <w:rPr>
                <w:rFonts w:cs="Noto Sans"/>
                <w:szCs w:val="18"/>
              </w:rPr>
            </w:pPr>
          </w:p>
        </w:tc>
      </w:tr>
      <w:tr w:rsidR="008C4FF3" w:rsidRPr="00BD1447" w14:paraId="0EC2BA74" w14:textId="77777777" w:rsidTr="00C339F8">
        <w:trPr>
          <w:trHeight w:val="624"/>
        </w:trPr>
        <w:tc>
          <w:tcPr>
            <w:tcW w:w="1665" w:type="pct"/>
          </w:tcPr>
          <w:p w14:paraId="172F8DE7" w14:textId="77777777" w:rsidR="008C4FF3" w:rsidRPr="00BD1447" w:rsidRDefault="008C4FF3" w:rsidP="00C339F8">
            <w:pPr>
              <w:tabs>
                <w:tab w:val="num" w:pos="709"/>
              </w:tabs>
              <w:suppressAutoHyphens/>
              <w:ind w:right="-115"/>
              <w:rPr>
                <w:rFonts w:cs="Noto Sans"/>
                <w:szCs w:val="18"/>
              </w:rPr>
            </w:pPr>
            <w:r w:rsidRPr="00BD1447">
              <w:rPr>
                <w:rFonts w:cs="Noto Sans"/>
                <w:szCs w:val="18"/>
              </w:rPr>
              <w:t>Técnico Radiólogo para la toma de los estudios.</w:t>
            </w:r>
          </w:p>
        </w:tc>
        <w:tc>
          <w:tcPr>
            <w:tcW w:w="783" w:type="pct"/>
          </w:tcPr>
          <w:p w14:paraId="16639749" w14:textId="77777777" w:rsidR="008C4FF3" w:rsidRPr="00BD1447" w:rsidRDefault="008C4FF3" w:rsidP="008C4FF3">
            <w:pPr>
              <w:ind w:right="-115"/>
              <w:rPr>
                <w:rFonts w:cs="Noto Sans"/>
                <w:szCs w:val="18"/>
              </w:rPr>
            </w:pPr>
          </w:p>
        </w:tc>
        <w:tc>
          <w:tcPr>
            <w:tcW w:w="784" w:type="pct"/>
          </w:tcPr>
          <w:p w14:paraId="05AF8020" w14:textId="77777777" w:rsidR="008C4FF3" w:rsidRPr="00BD1447" w:rsidRDefault="008C4FF3" w:rsidP="008C4FF3">
            <w:pPr>
              <w:ind w:right="-115"/>
              <w:rPr>
                <w:rFonts w:cs="Noto Sans"/>
                <w:szCs w:val="18"/>
              </w:rPr>
            </w:pPr>
          </w:p>
        </w:tc>
        <w:tc>
          <w:tcPr>
            <w:tcW w:w="1768" w:type="pct"/>
          </w:tcPr>
          <w:p w14:paraId="38D2EC5F" w14:textId="77777777" w:rsidR="008C4FF3" w:rsidRPr="00BD1447" w:rsidRDefault="008C4FF3" w:rsidP="008C4FF3">
            <w:pPr>
              <w:ind w:right="-115"/>
              <w:rPr>
                <w:rFonts w:cs="Noto Sans"/>
                <w:szCs w:val="18"/>
              </w:rPr>
            </w:pPr>
          </w:p>
        </w:tc>
      </w:tr>
      <w:tr w:rsidR="008C4FF3" w:rsidRPr="00BD1447" w14:paraId="35F16B2C" w14:textId="77777777" w:rsidTr="00C339F8">
        <w:trPr>
          <w:trHeight w:val="624"/>
        </w:trPr>
        <w:tc>
          <w:tcPr>
            <w:tcW w:w="1665" w:type="pct"/>
          </w:tcPr>
          <w:p w14:paraId="5F77A19F" w14:textId="77777777" w:rsidR="008C4FF3" w:rsidRPr="00BD1447" w:rsidRDefault="008C4FF3" w:rsidP="00C339F8">
            <w:pPr>
              <w:tabs>
                <w:tab w:val="num" w:pos="709"/>
              </w:tabs>
              <w:suppressAutoHyphens/>
              <w:ind w:right="-115"/>
              <w:rPr>
                <w:rFonts w:cs="Noto Sans"/>
                <w:szCs w:val="18"/>
              </w:rPr>
            </w:pPr>
            <w:r w:rsidRPr="00BD1447">
              <w:rPr>
                <w:rFonts w:cs="Noto Sans"/>
                <w:szCs w:val="18"/>
              </w:rPr>
              <w:t>Anestesiólogo para los casos que se requiere sedación de pacientes programados. Apoyo de Médico Anestesiólogo por parte del Proveedor en las fechas y horarios que ellos determinen para pacientes pediátricos y de aquellos pacientes que así lo amerite como apoyo para la realización de estudios en los casos pertinentes.</w:t>
            </w:r>
          </w:p>
        </w:tc>
        <w:tc>
          <w:tcPr>
            <w:tcW w:w="783" w:type="pct"/>
          </w:tcPr>
          <w:p w14:paraId="0B80346B" w14:textId="77777777" w:rsidR="008C4FF3" w:rsidRPr="00BD1447" w:rsidRDefault="008C4FF3" w:rsidP="008C4FF3">
            <w:pPr>
              <w:ind w:right="-115"/>
              <w:rPr>
                <w:rFonts w:cs="Noto Sans"/>
                <w:szCs w:val="18"/>
              </w:rPr>
            </w:pPr>
          </w:p>
        </w:tc>
        <w:tc>
          <w:tcPr>
            <w:tcW w:w="784" w:type="pct"/>
          </w:tcPr>
          <w:p w14:paraId="5067B6AD" w14:textId="77777777" w:rsidR="008C4FF3" w:rsidRPr="00BD1447" w:rsidRDefault="008C4FF3" w:rsidP="008C4FF3">
            <w:pPr>
              <w:ind w:right="-115"/>
              <w:rPr>
                <w:rFonts w:cs="Noto Sans"/>
                <w:szCs w:val="18"/>
              </w:rPr>
            </w:pPr>
          </w:p>
        </w:tc>
        <w:tc>
          <w:tcPr>
            <w:tcW w:w="1768" w:type="pct"/>
          </w:tcPr>
          <w:p w14:paraId="35D7E177" w14:textId="77777777" w:rsidR="008C4FF3" w:rsidRPr="00BD1447" w:rsidRDefault="008C4FF3" w:rsidP="008C4FF3">
            <w:pPr>
              <w:ind w:right="-115"/>
              <w:rPr>
                <w:rFonts w:cs="Noto Sans"/>
                <w:szCs w:val="18"/>
              </w:rPr>
            </w:pPr>
          </w:p>
        </w:tc>
      </w:tr>
      <w:tr w:rsidR="008C4FF3" w:rsidRPr="00BD1447" w14:paraId="3AAB16CB" w14:textId="77777777" w:rsidTr="00C339F8">
        <w:trPr>
          <w:trHeight w:val="624"/>
        </w:trPr>
        <w:tc>
          <w:tcPr>
            <w:tcW w:w="1665" w:type="pct"/>
          </w:tcPr>
          <w:p w14:paraId="09A941C4" w14:textId="77777777" w:rsidR="008C4FF3" w:rsidRPr="00BD1447" w:rsidRDefault="008C4FF3" w:rsidP="00C339F8">
            <w:pPr>
              <w:ind w:right="-115"/>
              <w:rPr>
                <w:rFonts w:cs="Noto Sans"/>
                <w:szCs w:val="18"/>
              </w:rPr>
            </w:pPr>
            <w:r w:rsidRPr="00BD1447">
              <w:rPr>
                <w:rFonts w:cs="Noto Sans"/>
                <w:szCs w:val="18"/>
              </w:rPr>
              <w:t>El personal técnico y médico radiólogo debe de contar con la siguiente documentación:</w:t>
            </w:r>
          </w:p>
        </w:tc>
        <w:tc>
          <w:tcPr>
            <w:tcW w:w="783" w:type="pct"/>
          </w:tcPr>
          <w:p w14:paraId="3D4CBA52" w14:textId="77777777" w:rsidR="008C4FF3" w:rsidRPr="00BD1447" w:rsidRDefault="008C4FF3" w:rsidP="008C4FF3">
            <w:pPr>
              <w:ind w:right="-115"/>
              <w:rPr>
                <w:rFonts w:cs="Noto Sans"/>
                <w:szCs w:val="18"/>
              </w:rPr>
            </w:pPr>
          </w:p>
        </w:tc>
        <w:tc>
          <w:tcPr>
            <w:tcW w:w="784" w:type="pct"/>
          </w:tcPr>
          <w:p w14:paraId="4394A585" w14:textId="77777777" w:rsidR="008C4FF3" w:rsidRPr="00BD1447" w:rsidRDefault="008C4FF3" w:rsidP="008C4FF3">
            <w:pPr>
              <w:ind w:right="-115"/>
              <w:rPr>
                <w:rFonts w:cs="Noto Sans"/>
                <w:szCs w:val="18"/>
              </w:rPr>
            </w:pPr>
          </w:p>
        </w:tc>
        <w:tc>
          <w:tcPr>
            <w:tcW w:w="1768" w:type="pct"/>
          </w:tcPr>
          <w:p w14:paraId="389EAEF7" w14:textId="77777777" w:rsidR="008C4FF3" w:rsidRPr="00BD1447" w:rsidRDefault="008C4FF3" w:rsidP="008C4FF3">
            <w:pPr>
              <w:ind w:right="-115"/>
              <w:rPr>
                <w:rFonts w:cs="Noto Sans"/>
                <w:szCs w:val="18"/>
              </w:rPr>
            </w:pPr>
          </w:p>
        </w:tc>
      </w:tr>
      <w:tr w:rsidR="008C4FF3" w:rsidRPr="00BD1447" w14:paraId="58858825" w14:textId="77777777" w:rsidTr="00C339F8">
        <w:trPr>
          <w:trHeight w:val="624"/>
        </w:trPr>
        <w:tc>
          <w:tcPr>
            <w:tcW w:w="1665" w:type="pct"/>
          </w:tcPr>
          <w:p w14:paraId="50963426" w14:textId="77777777" w:rsidR="008C4FF3" w:rsidRPr="00BD1447" w:rsidRDefault="008C4FF3" w:rsidP="00C339F8">
            <w:pPr>
              <w:suppressAutoHyphens/>
              <w:ind w:right="-115"/>
              <w:rPr>
                <w:rFonts w:cs="Noto Sans"/>
                <w:szCs w:val="18"/>
              </w:rPr>
            </w:pPr>
            <w:r w:rsidRPr="00BD1447">
              <w:rPr>
                <w:rFonts w:cs="Noto Sans"/>
                <w:szCs w:val="18"/>
              </w:rPr>
              <w:t>Título y cédula de la especialidad.</w:t>
            </w:r>
          </w:p>
        </w:tc>
        <w:tc>
          <w:tcPr>
            <w:tcW w:w="783" w:type="pct"/>
          </w:tcPr>
          <w:p w14:paraId="2D5B7DCE" w14:textId="77777777" w:rsidR="008C4FF3" w:rsidRPr="00BD1447" w:rsidRDefault="008C4FF3" w:rsidP="008C4FF3">
            <w:pPr>
              <w:ind w:right="-115"/>
              <w:rPr>
                <w:rFonts w:cs="Noto Sans"/>
                <w:szCs w:val="18"/>
              </w:rPr>
            </w:pPr>
          </w:p>
        </w:tc>
        <w:tc>
          <w:tcPr>
            <w:tcW w:w="784" w:type="pct"/>
          </w:tcPr>
          <w:p w14:paraId="29F6262C" w14:textId="77777777" w:rsidR="008C4FF3" w:rsidRPr="00BD1447" w:rsidRDefault="008C4FF3" w:rsidP="008C4FF3">
            <w:pPr>
              <w:ind w:right="-115"/>
              <w:rPr>
                <w:rFonts w:cs="Noto Sans"/>
                <w:szCs w:val="18"/>
              </w:rPr>
            </w:pPr>
          </w:p>
        </w:tc>
        <w:tc>
          <w:tcPr>
            <w:tcW w:w="1768" w:type="pct"/>
          </w:tcPr>
          <w:p w14:paraId="632333C2" w14:textId="77777777" w:rsidR="008C4FF3" w:rsidRPr="00BD1447" w:rsidRDefault="008C4FF3" w:rsidP="008C4FF3">
            <w:pPr>
              <w:ind w:right="-115"/>
              <w:rPr>
                <w:rFonts w:cs="Noto Sans"/>
                <w:szCs w:val="18"/>
              </w:rPr>
            </w:pPr>
          </w:p>
        </w:tc>
      </w:tr>
      <w:tr w:rsidR="008C4FF3" w:rsidRPr="00BD1447" w14:paraId="62B1DAFB" w14:textId="77777777" w:rsidTr="00C339F8">
        <w:trPr>
          <w:trHeight w:val="624"/>
        </w:trPr>
        <w:tc>
          <w:tcPr>
            <w:tcW w:w="1665" w:type="pct"/>
          </w:tcPr>
          <w:p w14:paraId="15C4D826" w14:textId="77777777" w:rsidR="008C4FF3" w:rsidRPr="00BD1447" w:rsidRDefault="008C4FF3" w:rsidP="00C339F8">
            <w:pPr>
              <w:suppressAutoHyphens/>
              <w:ind w:right="-115"/>
              <w:rPr>
                <w:rFonts w:cs="Noto Sans"/>
                <w:szCs w:val="18"/>
              </w:rPr>
            </w:pPr>
            <w:r w:rsidRPr="00BD1447">
              <w:rPr>
                <w:rFonts w:cs="Noto Sans"/>
                <w:szCs w:val="18"/>
              </w:rPr>
              <w:t>Certificado avalado por el Consejo Mexicano de Radiología e Imagen A. C.</w:t>
            </w:r>
          </w:p>
        </w:tc>
        <w:tc>
          <w:tcPr>
            <w:tcW w:w="783" w:type="pct"/>
          </w:tcPr>
          <w:p w14:paraId="3BA4E214" w14:textId="77777777" w:rsidR="008C4FF3" w:rsidRPr="00BD1447" w:rsidRDefault="008C4FF3" w:rsidP="008C4FF3">
            <w:pPr>
              <w:ind w:right="-115"/>
              <w:rPr>
                <w:rFonts w:cs="Noto Sans"/>
                <w:szCs w:val="18"/>
              </w:rPr>
            </w:pPr>
          </w:p>
        </w:tc>
        <w:tc>
          <w:tcPr>
            <w:tcW w:w="784" w:type="pct"/>
          </w:tcPr>
          <w:p w14:paraId="3F81DC8D" w14:textId="77777777" w:rsidR="008C4FF3" w:rsidRPr="00BD1447" w:rsidRDefault="008C4FF3" w:rsidP="008C4FF3">
            <w:pPr>
              <w:ind w:right="-115"/>
              <w:rPr>
                <w:rFonts w:cs="Noto Sans"/>
                <w:szCs w:val="18"/>
              </w:rPr>
            </w:pPr>
          </w:p>
        </w:tc>
        <w:tc>
          <w:tcPr>
            <w:tcW w:w="1768" w:type="pct"/>
          </w:tcPr>
          <w:p w14:paraId="73F6EB68" w14:textId="77777777" w:rsidR="008C4FF3" w:rsidRPr="00BD1447" w:rsidRDefault="008C4FF3" w:rsidP="008C4FF3">
            <w:pPr>
              <w:ind w:right="-115"/>
              <w:rPr>
                <w:rFonts w:cs="Noto Sans"/>
                <w:szCs w:val="18"/>
              </w:rPr>
            </w:pPr>
          </w:p>
        </w:tc>
      </w:tr>
      <w:tr w:rsidR="008C4FF3" w:rsidRPr="00BD1447" w14:paraId="48B301A3" w14:textId="77777777" w:rsidTr="00C339F8">
        <w:trPr>
          <w:trHeight w:val="624"/>
        </w:trPr>
        <w:tc>
          <w:tcPr>
            <w:tcW w:w="1665" w:type="pct"/>
          </w:tcPr>
          <w:p w14:paraId="5C2AC618" w14:textId="77777777" w:rsidR="008C4FF3" w:rsidRPr="00BD1447" w:rsidRDefault="008C4FF3" w:rsidP="00C339F8">
            <w:pPr>
              <w:suppressAutoHyphens/>
              <w:ind w:right="-115"/>
              <w:rPr>
                <w:rFonts w:cs="Noto Sans"/>
                <w:szCs w:val="18"/>
              </w:rPr>
            </w:pPr>
            <w:r w:rsidRPr="00BD1447">
              <w:rPr>
                <w:rFonts w:cs="Noto Sans"/>
                <w:szCs w:val="18"/>
              </w:rPr>
              <w:lastRenderedPageBreak/>
              <w:t>Certificado de capacitación del equipo de RM.</w:t>
            </w:r>
          </w:p>
        </w:tc>
        <w:tc>
          <w:tcPr>
            <w:tcW w:w="783" w:type="pct"/>
          </w:tcPr>
          <w:p w14:paraId="6FFE6AAC" w14:textId="77777777" w:rsidR="008C4FF3" w:rsidRPr="00BD1447" w:rsidRDefault="008C4FF3" w:rsidP="008C4FF3">
            <w:pPr>
              <w:ind w:right="-115"/>
              <w:rPr>
                <w:rFonts w:cs="Noto Sans"/>
                <w:szCs w:val="18"/>
              </w:rPr>
            </w:pPr>
          </w:p>
        </w:tc>
        <w:tc>
          <w:tcPr>
            <w:tcW w:w="784" w:type="pct"/>
          </w:tcPr>
          <w:p w14:paraId="0E4F2E2A" w14:textId="77777777" w:rsidR="008C4FF3" w:rsidRPr="00BD1447" w:rsidRDefault="008C4FF3" w:rsidP="008C4FF3">
            <w:pPr>
              <w:ind w:right="-115"/>
              <w:rPr>
                <w:rFonts w:cs="Noto Sans"/>
                <w:szCs w:val="18"/>
              </w:rPr>
            </w:pPr>
          </w:p>
        </w:tc>
        <w:tc>
          <w:tcPr>
            <w:tcW w:w="1768" w:type="pct"/>
          </w:tcPr>
          <w:p w14:paraId="0EAAC778" w14:textId="77777777" w:rsidR="008C4FF3" w:rsidRPr="00BD1447" w:rsidRDefault="008C4FF3" w:rsidP="008C4FF3">
            <w:pPr>
              <w:ind w:right="-115"/>
              <w:rPr>
                <w:rFonts w:cs="Noto Sans"/>
                <w:szCs w:val="18"/>
              </w:rPr>
            </w:pPr>
          </w:p>
        </w:tc>
      </w:tr>
      <w:tr w:rsidR="008C4FF3" w:rsidRPr="00BD1447" w14:paraId="3549F517" w14:textId="77777777" w:rsidTr="00C339F8">
        <w:trPr>
          <w:trHeight w:val="624"/>
        </w:trPr>
        <w:tc>
          <w:tcPr>
            <w:tcW w:w="1665" w:type="pct"/>
          </w:tcPr>
          <w:p w14:paraId="1652A927" w14:textId="77777777" w:rsidR="008C4FF3" w:rsidRPr="00BD1447" w:rsidRDefault="008C4FF3" w:rsidP="00C339F8">
            <w:pPr>
              <w:ind w:right="-115"/>
              <w:rPr>
                <w:rFonts w:cs="Noto Sans"/>
                <w:szCs w:val="18"/>
              </w:rPr>
            </w:pPr>
            <w:r w:rsidRPr="00BD1447">
              <w:rPr>
                <w:rFonts w:cs="Noto Sans"/>
                <w:szCs w:val="18"/>
              </w:rPr>
              <w:t>Del personal médico anestesiólogo:</w:t>
            </w:r>
          </w:p>
        </w:tc>
        <w:tc>
          <w:tcPr>
            <w:tcW w:w="783" w:type="pct"/>
          </w:tcPr>
          <w:p w14:paraId="7C2FF5F6" w14:textId="77777777" w:rsidR="008C4FF3" w:rsidRPr="00BD1447" w:rsidRDefault="008C4FF3" w:rsidP="008C4FF3">
            <w:pPr>
              <w:ind w:right="-115"/>
              <w:rPr>
                <w:rFonts w:cs="Noto Sans"/>
                <w:szCs w:val="18"/>
              </w:rPr>
            </w:pPr>
          </w:p>
        </w:tc>
        <w:tc>
          <w:tcPr>
            <w:tcW w:w="784" w:type="pct"/>
          </w:tcPr>
          <w:p w14:paraId="56FBD26E" w14:textId="77777777" w:rsidR="008C4FF3" w:rsidRPr="00BD1447" w:rsidRDefault="008C4FF3" w:rsidP="008C4FF3">
            <w:pPr>
              <w:ind w:right="-115"/>
              <w:rPr>
                <w:rFonts w:cs="Noto Sans"/>
                <w:szCs w:val="18"/>
              </w:rPr>
            </w:pPr>
          </w:p>
        </w:tc>
        <w:tc>
          <w:tcPr>
            <w:tcW w:w="1768" w:type="pct"/>
          </w:tcPr>
          <w:p w14:paraId="15C4ADBD" w14:textId="77777777" w:rsidR="008C4FF3" w:rsidRPr="00BD1447" w:rsidRDefault="008C4FF3" w:rsidP="008C4FF3">
            <w:pPr>
              <w:ind w:right="-115"/>
              <w:rPr>
                <w:rFonts w:cs="Noto Sans"/>
                <w:szCs w:val="18"/>
              </w:rPr>
            </w:pPr>
          </w:p>
        </w:tc>
      </w:tr>
      <w:tr w:rsidR="008C4FF3" w:rsidRPr="00BD1447" w14:paraId="38FEA3ED" w14:textId="77777777" w:rsidTr="00C339F8">
        <w:trPr>
          <w:trHeight w:val="624"/>
        </w:trPr>
        <w:tc>
          <w:tcPr>
            <w:tcW w:w="1665" w:type="pct"/>
          </w:tcPr>
          <w:p w14:paraId="714C4D7E" w14:textId="77777777" w:rsidR="008C4FF3" w:rsidRPr="00BD1447" w:rsidRDefault="008C4FF3" w:rsidP="00C339F8">
            <w:pPr>
              <w:suppressAutoHyphens/>
              <w:ind w:right="-115"/>
              <w:rPr>
                <w:rFonts w:cs="Noto Sans"/>
                <w:szCs w:val="18"/>
              </w:rPr>
            </w:pPr>
            <w:r w:rsidRPr="00BD1447">
              <w:rPr>
                <w:rFonts w:cs="Noto Sans"/>
                <w:szCs w:val="18"/>
              </w:rPr>
              <w:t>Título y cédula de la especialidad.</w:t>
            </w:r>
          </w:p>
        </w:tc>
        <w:tc>
          <w:tcPr>
            <w:tcW w:w="783" w:type="pct"/>
          </w:tcPr>
          <w:p w14:paraId="1745C852" w14:textId="77777777" w:rsidR="008C4FF3" w:rsidRPr="00BD1447" w:rsidRDefault="008C4FF3" w:rsidP="008C4FF3">
            <w:pPr>
              <w:ind w:right="-115"/>
              <w:rPr>
                <w:rFonts w:cs="Noto Sans"/>
                <w:szCs w:val="18"/>
              </w:rPr>
            </w:pPr>
          </w:p>
        </w:tc>
        <w:tc>
          <w:tcPr>
            <w:tcW w:w="784" w:type="pct"/>
          </w:tcPr>
          <w:p w14:paraId="6B22BAD8" w14:textId="77777777" w:rsidR="008C4FF3" w:rsidRPr="00BD1447" w:rsidRDefault="008C4FF3" w:rsidP="008C4FF3">
            <w:pPr>
              <w:ind w:right="-115"/>
              <w:rPr>
                <w:rFonts w:cs="Noto Sans"/>
                <w:szCs w:val="18"/>
              </w:rPr>
            </w:pPr>
          </w:p>
        </w:tc>
        <w:tc>
          <w:tcPr>
            <w:tcW w:w="1768" w:type="pct"/>
          </w:tcPr>
          <w:p w14:paraId="2E66CE21" w14:textId="77777777" w:rsidR="008C4FF3" w:rsidRPr="00BD1447" w:rsidRDefault="008C4FF3" w:rsidP="008C4FF3">
            <w:pPr>
              <w:ind w:right="-115"/>
              <w:rPr>
                <w:rFonts w:cs="Noto Sans"/>
                <w:szCs w:val="18"/>
              </w:rPr>
            </w:pPr>
          </w:p>
        </w:tc>
      </w:tr>
      <w:tr w:rsidR="008C4FF3" w:rsidRPr="00BD1447" w14:paraId="5D36C7A6" w14:textId="77777777" w:rsidTr="00C339F8">
        <w:trPr>
          <w:trHeight w:val="624"/>
        </w:trPr>
        <w:tc>
          <w:tcPr>
            <w:tcW w:w="1665" w:type="pct"/>
          </w:tcPr>
          <w:p w14:paraId="1BE39012" w14:textId="77777777" w:rsidR="008C4FF3" w:rsidRPr="00BD1447" w:rsidRDefault="008C4FF3" w:rsidP="00C339F8">
            <w:pPr>
              <w:suppressAutoHyphens/>
              <w:ind w:right="-115"/>
              <w:rPr>
                <w:rFonts w:cs="Noto Sans"/>
                <w:szCs w:val="18"/>
              </w:rPr>
            </w:pPr>
            <w:r w:rsidRPr="00BD1447">
              <w:rPr>
                <w:rFonts w:cs="Noto Sans"/>
                <w:szCs w:val="18"/>
              </w:rPr>
              <w:t>Certificado avalado por el Consejo Mexicano de Anestesiología A. C.</w:t>
            </w:r>
          </w:p>
        </w:tc>
        <w:tc>
          <w:tcPr>
            <w:tcW w:w="783" w:type="pct"/>
          </w:tcPr>
          <w:p w14:paraId="041AB545" w14:textId="77777777" w:rsidR="008C4FF3" w:rsidRPr="00BD1447" w:rsidRDefault="008C4FF3" w:rsidP="008C4FF3">
            <w:pPr>
              <w:ind w:right="-115"/>
              <w:rPr>
                <w:rFonts w:cs="Noto Sans"/>
                <w:szCs w:val="18"/>
              </w:rPr>
            </w:pPr>
          </w:p>
        </w:tc>
        <w:tc>
          <w:tcPr>
            <w:tcW w:w="784" w:type="pct"/>
          </w:tcPr>
          <w:p w14:paraId="0FA8CA6C" w14:textId="77777777" w:rsidR="008C4FF3" w:rsidRPr="00BD1447" w:rsidRDefault="008C4FF3" w:rsidP="008C4FF3">
            <w:pPr>
              <w:ind w:right="-115"/>
              <w:rPr>
                <w:rFonts w:cs="Noto Sans"/>
                <w:szCs w:val="18"/>
              </w:rPr>
            </w:pPr>
          </w:p>
        </w:tc>
        <w:tc>
          <w:tcPr>
            <w:tcW w:w="1768" w:type="pct"/>
          </w:tcPr>
          <w:p w14:paraId="596A471B" w14:textId="77777777" w:rsidR="008C4FF3" w:rsidRPr="00BD1447" w:rsidRDefault="008C4FF3" w:rsidP="008C4FF3">
            <w:pPr>
              <w:ind w:right="-115"/>
              <w:rPr>
                <w:rFonts w:cs="Noto Sans"/>
                <w:szCs w:val="18"/>
              </w:rPr>
            </w:pPr>
          </w:p>
        </w:tc>
      </w:tr>
      <w:tr w:rsidR="00C339F8" w:rsidRPr="00BD1447" w14:paraId="5C2DA2F6" w14:textId="77777777" w:rsidTr="00C339F8">
        <w:trPr>
          <w:trHeight w:val="624"/>
        </w:trPr>
        <w:tc>
          <w:tcPr>
            <w:tcW w:w="5000" w:type="pct"/>
            <w:gridSpan w:val="4"/>
          </w:tcPr>
          <w:p w14:paraId="25AF9681" w14:textId="0BEF8373" w:rsidR="00C339F8" w:rsidRPr="00BD1447" w:rsidRDefault="00C339F8" w:rsidP="008C4FF3">
            <w:pPr>
              <w:ind w:right="-115"/>
              <w:rPr>
                <w:rFonts w:cs="Noto Sans"/>
                <w:szCs w:val="18"/>
              </w:rPr>
            </w:pPr>
            <w:r w:rsidRPr="00BD1447">
              <w:rPr>
                <w:rFonts w:cs="Noto Sans"/>
                <w:szCs w:val="18"/>
              </w:rPr>
              <w:t>De las instalaciones:</w:t>
            </w:r>
          </w:p>
        </w:tc>
      </w:tr>
      <w:tr w:rsidR="008C4FF3" w:rsidRPr="00BD1447" w14:paraId="10E30DE3" w14:textId="77777777" w:rsidTr="00C339F8">
        <w:trPr>
          <w:trHeight w:val="624"/>
        </w:trPr>
        <w:tc>
          <w:tcPr>
            <w:tcW w:w="1665" w:type="pct"/>
          </w:tcPr>
          <w:p w14:paraId="5DD197E0" w14:textId="77777777" w:rsidR="008C4FF3" w:rsidRPr="00BD1447" w:rsidRDefault="008C4FF3" w:rsidP="00C339F8">
            <w:pPr>
              <w:tabs>
                <w:tab w:val="num" w:pos="720"/>
              </w:tabs>
              <w:suppressAutoHyphens/>
              <w:ind w:right="-115"/>
              <w:rPr>
                <w:rFonts w:cs="Noto Sans"/>
                <w:szCs w:val="18"/>
              </w:rPr>
            </w:pPr>
            <w:r w:rsidRPr="00BD1447">
              <w:rPr>
                <w:rFonts w:cs="Noto Sans"/>
                <w:szCs w:val="18"/>
              </w:rPr>
              <w:t>Carro rojo con desfibrilador en el área.</w:t>
            </w:r>
          </w:p>
        </w:tc>
        <w:tc>
          <w:tcPr>
            <w:tcW w:w="783" w:type="pct"/>
          </w:tcPr>
          <w:p w14:paraId="4CBC446A" w14:textId="77777777" w:rsidR="008C4FF3" w:rsidRPr="00BD1447" w:rsidRDefault="008C4FF3" w:rsidP="008C4FF3">
            <w:pPr>
              <w:ind w:right="-115"/>
              <w:rPr>
                <w:rFonts w:cs="Noto Sans"/>
                <w:szCs w:val="18"/>
              </w:rPr>
            </w:pPr>
          </w:p>
        </w:tc>
        <w:tc>
          <w:tcPr>
            <w:tcW w:w="784" w:type="pct"/>
          </w:tcPr>
          <w:p w14:paraId="6D9980C1" w14:textId="77777777" w:rsidR="008C4FF3" w:rsidRPr="00BD1447" w:rsidRDefault="008C4FF3" w:rsidP="008C4FF3">
            <w:pPr>
              <w:ind w:right="-115"/>
              <w:rPr>
                <w:rFonts w:cs="Noto Sans"/>
                <w:szCs w:val="18"/>
              </w:rPr>
            </w:pPr>
          </w:p>
        </w:tc>
        <w:tc>
          <w:tcPr>
            <w:tcW w:w="1768" w:type="pct"/>
          </w:tcPr>
          <w:p w14:paraId="34ED5BAF" w14:textId="77777777" w:rsidR="008C4FF3" w:rsidRPr="00BD1447" w:rsidRDefault="008C4FF3" w:rsidP="008C4FF3">
            <w:pPr>
              <w:ind w:right="-115"/>
              <w:rPr>
                <w:rFonts w:cs="Noto Sans"/>
                <w:szCs w:val="18"/>
              </w:rPr>
            </w:pPr>
          </w:p>
        </w:tc>
      </w:tr>
      <w:tr w:rsidR="008C4FF3" w:rsidRPr="00BD1447" w14:paraId="0BC7850E" w14:textId="77777777" w:rsidTr="00C339F8">
        <w:trPr>
          <w:trHeight w:val="624"/>
        </w:trPr>
        <w:tc>
          <w:tcPr>
            <w:tcW w:w="1665" w:type="pct"/>
          </w:tcPr>
          <w:p w14:paraId="7198719D" w14:textId="77777777" w:rsidR="008C4FF3" w:rsidRPr="00BD1447" w:rsidRDefault="008C4FF3" w:rsidP="00C339F8">
            <w:pPr>
              <w:tabs>
                <w:tab w:val="num" w:pos="720"/>
              </w:tabs>
              <w:suppressAutoHyphens/>
              <w:ind w:right="-115"/>
              <w:rPr>
                <w:rFonts w:cs="Noto Sans"/>
                <w:szCs w:val="18"/>
              </w:rPr>
            </w:pPr>
            <w:r w:rsidRPr="00BD1447">
              <w:rPr>
                <w:rFonts w:cs="Noto Sans"/>
                <w:szCs w:val="18"/>
              </w:rPr>
              <w:t>Toma de aire y de oxígeno.</w:t>
            </w:r>
          </w:p>
        </w:tc>
        <w:tc>
          <w:tcPr>
            <w:tcW w:w="783" w:type="pct"/>
          </w:tcPr>
          <w:p w14:paraId="004B7E10" w14:textId="77777777" w:rsidR="008C4FF3" w:rsidRPr="00BD1447" w:rsidRDefault="008C4FF3" w:rsidP="008C4FF3">
            <w:pPr>
              <w:ind w:right="-115"/>
              <w:rPr>
                <w:rFonts w:cs="Noto Sans"/>
                <w:szCs w:val="18"/>
              </w:rPr>
            </w:pPr>
          </w:p>
        </w:tc>
        <w:tc>
          <w:tcPr>
            <w:tcW w:w="784" w:type="pct"/>
          </w:tcPr>
          <w:p w14:paraId="6B2FE02F" w14:textId="77777777" w:rsidR="008C4FF3" w:rsidRPr="00BD1447" w:rsidRDefault="008C4FF3" w:rsidP="008C4FF3">
            <w:pPr>
              <w:ind w:right="-115"/>
              <w:rPr>
                <w:rFonts w:cs="Noto Sans"/>
                <w:szCs w:val="18"/>
              </w:rPr>
            </w:pPr>
          </w:p>
        </w:tc>
        <w:tc>
          <w:tcPr>
            <w:tcW w:w="1768" w:type="pct"/>
          </w:tcPr>
          <w:p w14:paraId="26B86A02" w14:textId="77777777" w:rsidR="008C4FF3" w:rsidRPr="00BD1447" w:rsidRDefault="008C4FF3" w:rsidP="008C4FF3">
            <w:pPr>
              <w:ind w:right="-115"/>
              <w:rPr>
                <w:rFonts w:cs="Noto Sans"/>
                <w:szCs w:val="18"/>
              </w:rPr>
            </w:pPr>
          </w:p>
        </w:tc>
      </w:tr>
      <w:tr w:rsidR="008C4FF3" w:rsidRPr="00BD1447" w14:paraId="3D5B84C3" w14:textId="77777777" w:rsidTr="00C339F8">
        <w:trPr>
          <w:trHeight w:val="624"/>
        </w:trPr>
        <w:tc>
          <w:tcPr>
            <w:tcW w:w="1665" w:type="pct"/>
          </w:tcPr>
          <w:p w14:paraId="004811A7" w14:textId="77777777" w:rsidR="008C4FF3" w:rsidRPr="00BD1447" w:rsidRDefault="008C4FF3" w:rsidP="00C339F8">
            <w:pPr>
              <w:tabs>
                <w:tab w:val="num" w:pos="720"/>
              </w:tabs>
              <w:suppressAutoHyphens/>
              <w:ind w:right="-115"/>
              <w:rPr>
                <w:rFonts w:cs="Noto Sans"/>
                <w:szCs w:val="18"/>
              </w:rPr>
            </w:pPr>
            <w:r w:rsidRPr="00BD1447">
              <w:rPr>
                <w:rFonts w:cs="Noto Sans"/>
                <w:szCs w:val="18"/>
              </w:rPr>
              <w:t>Monitor de signos vitales para ser usado en el interior de la sala</w:t>
            </w:r>
          </w:p>
        </w:tc>
        <w:tc>
          <w:tcPr>
            <w:tcW w:w="783" w:type="pct"/>
          </w:tcPr>
          <w:p w14:paraId="67D9E38C" w14:textId="77777777" w:rsidR="008C4FF3" w:rsidRPr="00BD1447" w:rsidRDefault="008C4FF3" w:rsidP="008C4FF3">
            <w:pPr>
              <w:ind w:right="-115"/>
              <w:rPr>
                <w:rFonts w:cs="Noto Sans"/>
                <w:szCs w:val="18"/>
              </w:rPr>
            </w:pPr>
          </w:p>
        </w:tc>
        <w:tc>
          <w:tcPr>
            <w:tcW w:w="784" w:type="pct"/>
          </w:tcPr>
          <w:p w14:paraId="2CFB4E53" w14:textId="77777777" w:rsidR="008C4FF3" w:rsidRPr="00BD1447" w:rsidRDefault="008C4FF3" w:rsidP="008C4FF3">
            <w:pPr>
              <w:ind w:right="-115"/>
              <w:rPr>
                <w:rFonts w:cs="Noto Sans"/>
                <w:szCs w:val="18"/>
              </w:rPr>
            </w:pPr>
          </w:p>
        </w:tc>
        <w:tc>
          <w:tcPr>
            <w:tcW w:w="1768" w:type="pct"/>
          </w:tcPr>
          <w:p w14:paraId="3FF88D8F" w14:textId="77777777" w:rsidR="008C4FF3" w:rsidRPr="00BD1447" w:rsidRDefault="008C4FF3" w:rsidP="008C4FF3">
            <w:pPr>
              <w:ind w:right="-115"/>
              <w:rPr>
                <w:rFonts w:cs="Noto Sans"/>
                <w:szCs w:val="18"/>
              </w:rPr>
            </w:pPr>
          </w:p>
        </w:tc>
      </w:tr>
      <w:tr w:rsidR="008C4FF3" w:rsidRPr="00BD1447" w14:paraId="0AAE15B6" w14:textId="77777777" w:rsidTr="00C339F8">
        <w:trPr>
          <w:trHeight w:val="624"/>
        </w:trPr>
        <w:tc>
          <w:tcPr>
            <w:tcW w:w="1665" w:type="pct"/>
          </w:tcPr>
          <w:p w14:paraId="7B00F032" w14:textId="77777777" w:rsidR="008C4FF3" w:rsidRPr="00BD1447" w:rsidRDefault="008C4FF3" w:rsidP="00C339F8">
            <w:pPr>
              <w:tabs>
                <w:tab w:val="num" w:pos="720"/>
              </w:tabs>
              <w:suppressAutoHyphens/>
              <w:ind w:right="-115"/>
              <w:rPr>
                <w:rFonts w:cs="Noto Sans"/>
                <w:szCs w:val="18"/>
              </w:rPr>
            </w:pPr>
            <w:r w:rsidRPr="00BD1447">
              <w:rPr>
                <w:rFonts w:cs="Noto Sans"/>
                <w:szCs w:val="18"/>
              </w:rPr>
              <w:t>Todos los equipos médicos incluidos, deberán de contar con programa de mantenimiento y calibración. Estos deberán estar vigentes durante el periodo a contratar.</w:t>
            </w:r>
          </w:p>
        </w:tc>
        <w:tc>
          <w:tcPr>
            <w:tcW w:w="783" w:type="pct"/>
          </w:tcPr>
          <w:p w14:paraId="6E0BB9AE" w14:textId="77777777" w:rsidR="008C4FF3" w:rsidRPr="00BD1447" w:rsidRDefault="008C4FF3" w:rsidP="008C4FF3">
            <w:pPr>
              <w:ind w:right="-115"/>
              <w:rPr>
                <w:rFonts w:cs="Noto Sans"/>
                <w:szCs w:val="18"/>
              </w:rPr>
            </w:pPr>
          </w:p>
        </w:tc>
        <w:tc>
          <w:tcPr>
            <w:tcW w:w="784" w:type="pct"/>
          </w:tcPr>
          <w:p w14:paraId="52DF2A71" w14:textId="77777777" w:rsidR="008C4FF3" w:rsidRPr="00BD1447" w:rsidRDefault="008C4FF3" w:rsidP="008C4FF3">
            <w:pPr>
              <w:ind w:right="-115"/>
              <w:rPr>
                <w:rFonts w:cs="Noto Sans"/>
                <w:szCs w:val="18"/>
              </w:rPr>
            </w:pPr>
          </w:p>
        </w:tc>
        <w:tc>
          <w:tcPr>
            <w:tcW w:w="1768" w:type="pct"/>
          </w:tcPr>
          <w:p w14:paraId="566C0FFC" w14:textId="77777777" w:rsidR="008C4FF3" w:rsidRPr="00BD1447" w:rsidRDefault="008C4FF3" w:rsidP="008C4FF3">
            <w:pPr>
              <w:ind w:right="-115"/>
              <w:rPr>
                <w:rFonts w:cs="Noto Sans"/>
                <w:szCs w:val="18"/>
              </w:rPr>
            </w:pPr>
          </w:p>
        </w:tc>
      </w:tr>
      <w:tr w:rsidR="008C4FF3" w:rsidRPr="00BD1447" w14:paraId="6F3342E2" w14:textId="77777777" w:rsidTr="00C339F8">
        <w:trPr>
          <w:trHeight w:val="624"/>
        </w:trPr>
        <w:tc>
          <w:tcPr>
            <w:tcW w:w="1665" w:type="pct"/>
          </w:tcPr>
          <w:p w14:paraId="53838E74" w14:textId="77777777" w:rsidR="008C4FF3" w:rsidRPr="00BD1447" w:rsidRDefault="008C4FF3" w:rsidP="00C339F8">
            <w:pPr>
              <w:tabs>
                <w:tab w:val="num" w:pos="720"/>
              </w:tabs>
              <w:suppressAutoHyphens/>
              <w:ind w:right="-115"/>
              <w:rPr>
                <w:rFonts w:cs="Noto Sans"/>
                <w:szCs w:val="18"/>
              </w:rPr>
            </w:pPr>
            <w:r w:rsidRPr="00BD1447">
              <w:rPr>
                <w:rFonts w:cs="Noto Sans"/>
                <w:szCs w:val="18"/>
              </w:rPr>
              <w:t>Previa verificación del cumplimiento de la Norma de seguridad para las Unidades Médicas Subrogadas.</w:t>
            </w:r>
          </w:p>
        </w:tc>
        <w:tc>
          <w:tcPr>
            <w:tcW w:w="783" w:type="pct"/>
          </w:tcPr>
          <w:p w14:paraId="78FCDFD7" w14:textId="77777777" w:rsidR="008C4FF3" w:rsidRPr="00BD1447" w:rsidRDefault="008C4FF3" w:rsidP="008C4FF3">
            <w:pPr>
              <w:ind w:right="-115"/>
              <w:rPr>
                <w:rFonts w:cs="Noto Sans"/>
                <w:szCs w:val="18"/>
              </w:rPr>
            </w:pPr>
          </w:p>
        </w:tc>
        <w:tc>
          <w:tcPr>
            <w:tcW w:w="784" w:type="pct"/>
          </w:tcPr>
          <w:p w14:paraId="182423EF" w14:textId="77777777" w:rsidR="008C4FF3" w:rsidRPr="00BD1447" w:rsidRDefault="008C4FF3" w:rsidP="008C4FF3">
            <w:pPr>
              <w:ind w:right="-115"/>
              <w:rPr>
                <w:rFonts w:cs="Noto Sans"/>
                <w:szCs w:val="18"/>
              </w:rPr>
            </w:pPr>
          </w:p>
        </w:tc>
        <w:tc>
          <w:tcPr>
            <w:tcW w:w="1768" w:type="pct"/>
          </w:tcPr>
          <w:p w14:paraId="3D833FCC" w14:textId="77777777" w:rsidR="008C4FF3" w:rsidRPr="00BD1447" w:rsidRDefault="008C4FF3" w:rsidP="008C4FF3">
            <w:pPr>
              <w:ind w:right="-115"/>
              <w:rPr>
                <w:rFonts w:cs="Noto Sans"/>
                <w:szCs w:val="18"/>
              </w:rPr>
            </w:pPr>
          </w:p>
        </w:tc>
      </w:tr>
      <w:tr w:rsidR="008C4FF3" w:rsidRPr="00BD1447" w14:paraId="54FCBC4F" w14:textId="77777777" w:rsidTr="00C339F8">
        <w:trPr>
          <w:trHeight w:val="624"/>
        </w:trPr>
        <w:tc>
          <w:tcPr>
            <w:tcW w:w="1665" w:type="pct"/>
          </w:tcPr>
          <w:p w14:paraId="1C99C6C6" w14:textId="77777777" w:rsidR="008C4FF3" w:rsidRPr="00BD1447" w:rsidRDefault="008C4FF3" w:rsidP="00C339F8">
            <w:pPr>
              <w:tabs>
                <w:tab w:val="num" w:pos="720"/>
              </w:tabs>
              <w:suppressAutoHyphens/>
              <w:ind w:right="-115"/>
              <w:rPr>
                <w:rFonts w:cs="Noto Sans"/>
                <w:szCs w:val="18"/>
              </w:rPr>
            </w:pPr>
            <w:r w:rsidRPr="00BD1447">
              <w:rPr>
                <w:rFonts w:cs="Noto Sans"/>
                <w:szCs w:val="18"/>
              </w:rPr>
              <w:t>Licencia Sanitaria expedida por la Secretaria de Salud.</w:t>
            </w:r>
          </w:p>
        </w:tc>
        <w:tc>
          <w:tcPr>
            <w:tcW w:w="783" w:type="pct"/>
          </w:tcPr>
          <w:p w14:paraId="526B5858" w14:textId="77777777" w:rsidR="008C4FF3" w:rsidRPr="00BD1447" w:rsidRDefault="008C4FF3" w:rsidP="008C4FF3">
            <w:pPr>
              <w:ind w:right="-115"/>
              <w:rPr>
                <w:rFonts w:cs="Noto Sans"/>
                <w:szCs w:val="18"/>
              </w:rPr>
            </w:pPr>
          </w:p>
        </w:tc>
        <w:tc>
          <w:tcPr>
            <w:tcW w:w="784" w:type="pct"/>
          </w:tcPr>
          <w:p w14:paraId="7B290D91" w14:textId="77777777" w:rsidR="008C4FF3" w:rsidRPr="00BD1447" w:rsidRDefault="008C4FF3" w:rsidP="008C4FF3">
            <w:pPr>
              <w:ind w:right="-115"/>
              <w:rPr>
                <w:rFonts w:cs="Noto Sans"/>
                <w:szCs w:val="18"/>
              </w:rPr>
            </w:pPr>
          </w:p>
        </w:tc>
        <w:tc>
          <w:tcPr>
            <w:tcW w:w="1768" w:type="pct"/>
          </w:tcPr>
          <w:p w14:paraId="70FA7F90" w14:textId="77777777" w:rsidR="008C4FF3" w:rsidRPr="00BD1447" w:rsidRDefault="008C4FF3" w:rsidP="008C4FF3">
            <w:pPr>
              <w:ind w:right="-115"/>
              <w:rPr>
                <w:rFonts w:cs="Noto Sans"/>
                <w:szCs w:val="18"/>
              </w:rPr>
            </w:pPr>
          </w:p>
        </w:tc>
      </w:tr>
      <w:tr w:rsidR="008C4FF3" w:rsidRPr="00BD1447" w14:paraId="5E8D2F5E" w14:textId="77777777" w:rsidTr="00C339F8">
        <w:trPr>
          <w:trHeight w:val="624"/>
        </w:trPr>
        <w:tc>
          <w:tcPr>
            <w:tcW w:w="1665" w:type="pct"/>
          </w:tcPr>
          <w:p w14:paraId="7ED10C6B" w14:textId="77777777" w:rsidR="008C4FF3" w:rsidRPr="00BD1447" w:rsidRDefault="008C4FF3" w:rsidP="00C339F8">
            <w:pPr>
              <w:tabs>
                <w:tab w:val="num" w:pos="720"/>
              </w:tabs>
              <w:suppressAutoHyphens/>
              <w:ind w:right="-115"/>
              <w:rPr>
                <w:rFonts w:cs="Noto Sans"/>
                <w:szCs w:val="18"/>
              </w:rPr>
            </w:pPr>
            <w:r w:rsidRPr="00BD1447">
              <w:rPr>
                <w:rFonts w:cs="Noto Sans"/>
                <w:szCs w:val="18"/>
              </w:rPr>
              <w:t>Licencia del Responsable de Operación y Funcionamiento.</w:t>
            </w:r>
          </w:p>
        </w:tc>
        <w:tc>
          <w:tcPr>
            <w:tcW w:w="783" w:type="pct"/>
          </w:tcPr>
          <w:p w14:paraId="34D67063" w14:textId="77777777" w:rsidR="008C4FF3" w:rsidRPr="00BD1447" w:rsidRDefault="008C4FF3" w:rsidP="008C4FF3">
            <w:pPr>
              <w:ind w:right="-115"/>
              <w:rPr>
                <w:rFonts w:cs="Noto Sans"/>
                <w:szCs w:val="18"/>
              </w:rPr>
            </w:pPr>
          </w:p>
        </w:tc>
        <w:tc>
          <w:tcPr>
            <w:tcW w:w="784" w:type="pct"/>
          </w:tcPr>
          <w:p w14:paraId="21A26833" w14:textId="77777777" w:rsidR="008C4FF3" w:rsidRPr="00BD1447" w:rsidRDefault="008C4FF3" w:rsidP="008C4FF3">
            <w:pPr>
              <w:ind w:right="-115"/>
              <w:rPr>
                <w:rFonts w:cs="Noto Sans"/>
                <w:szCs w:val="18"/>
              </w:rPr>
            </w:pPr>
          </w:p>
        </w:tc>
        <w:tc>
          <w:tcPr>
            <w:tcW w:w="1768" w:type="pct"/>
          </w:tcPr>
          <w:p w14:paraId="6E842505" w14:textId="77777777" w:rsidR="008C4FF3" w:rsidRPr="00BD1447" w:rsidRDefault="008C4FF3" w:rsidP="008C4FF3">
            <w:pPr>
              <w:ind w:right="-115"/>
              <w:rPr>
                <w:rFonts w:cs="Noto Sans"/>
                <w:szCs w:val="18"/>
              </w:rPr>
            </w:pPr>
          </w:p>
        </w:tc>
      </w:tr>
      <w:tr w:rsidR="008C4FF3" w:rsidRPr="00BD1447" w14:paraId="7A4F2586" w14:textId="77777777" w:rsidTr="00C339F8">
        <w:trPr>
          <w:trHeight w:val="624"/>
        </w:trPr>
        <w:tc>
          <w:tcPr>
            <w:tcW w:w="1665" w:type="pct"/>
          </w:tcPr>
          <w:p w14:paraId="695F2168" w14:textId="77777777" w:rsidR="008C4FF3" w:rsidRPr="00BD1447" w:rsidRDefault="008C4FF3" w:rsidP="00C339F8">
            <w:pPr>
              <w:tabs>
                <w:tab w:val="num" w:pos="720"/>
              </w:tabs>
              <w:suppressAutoHyphens/>
              <w:ind w:right="-115"/>
              <w:rPr>
                <w:rFonts w:cs="Noto Sans"/>
                <w:szCs w:val="18"/>
              </w:rPr>
            </w:pPr>
            <w:r w:rsidRPr="00BD1447">
              <w:rPr>
                <w:rFonts w:cs="Noto Sans"/>
                <w:szCs w:val="18"/>
              </w:rPr>
              <w:t>Líneas Telefónicas locales y/o una cuenta de correo electrónico, para consulta y resolución de asuntos relacionados.</w:t>
            </w:r>
          </w:p>
        </w:tc>
        <w:tc>
          <w:tcPr>
            <w:tcW w:w="783" w:type="pct"/>
          </w:tcPr>
          <w:p w14:paraId="01918114" w14:textId="77777777" w:rsidR="008C4FF3" w:rsidRPr="00BD1447" w:rsidRDefault="008C4FF3" w:rsidP="008C4FF3">
            <w:pPr>
              <w:ind w:right="-115"/>
              <w:rPr>
                <w:rFonts w:cs="Noto Sans"/>
                <w:szCs w:val="18"/>
              </w:rPr>
            </w:pPr>
          </w:p>
        </w:tc>
        <w:tc>
          <w:tcPr>
            <w:tcW w:w="784" w:type="pct"/>
          </w:tcPr>
          <w:p w14:paraId="46119E21" w14:textId="77777777" w:rsidR="008C4FF3" w:rsidRPr="00BD1447" w:rsidRDefault="008C4FF3" w:rsidP="008C4FF3">
            <w:pPr>
              <w:ind w:right="-115"/>
              <w:rPr>
                <w:rFonts w:cs="Noto Sans"/>
                <w:szCs w:val="18"/>
              </w:rPr>
            </w:pPr>
          </w:p>
        </w:tc>
        <w:tc>
          <w:tcPr>
            <w:tcW w:w="1768" w:type="pct"/>
          </w:tcPr>
          <w:p w14:paraId="2CEC24DE" w14:textId="77777777" w:rsidR="008C4FF3" w:rsidRPr="00BD1447" w:rsidRDefault="008C4FF3" w:rsidP="008C4FF3">
            <w:pPr>
              <w:ind w:right="-115"/>
              <w:rPr>
                <w:rFonts w:cs="Noto Sans"/>
                <w:szCs w:val="18"/>
              </w:rPr>
            </w:pPr>
          </w:p>
        </w:tc>
      </w:tr>
      <w:tr w:rsidR="008C4FF3" w:rsidRPr="00BD1447" w14:paraId="65E8981D" w14:textId="77777777" w:rsidTr="00C339F8">
        <w:trPr>
          <w:trHeight w:val="624"/>
        </w:trPr>
        <w:tc>
          <w:tcPr>
            <w:tcW w:w="1665" w:type="pct"/>
          </w:tcPr>
          <w:p w14:paraId="495F6D75" w14:textId="77777777" w:rsidR="008C4FF3" w:rsidRPr="00BD1447" w:rsidRDefault="008C4FF3" w:rsidP="00C339F8">
            <w:pPr>
              <w:ind w:right="-115"/>
              <w:rPr>
                <w:rFonts w:cs="Noto Sans"/>
                <w:szCs w:val="18"/>
              </w:rPr>
            </w:pPr>
            <w:r w:rsidRPr="00BD1447">
              <w:rPr>
                <w:rFonts w:cs="Noto Sans"/>
                <w:szCs w:val="18"/>
              </w:rPr>
              <w:t>Los siguientes puntos se verificarán por medio del representante del área técnica, con apoyo del Ing. Biomédico Delegacional,</w:t>
            </w:r>
          </w:p>
        </w:tc>
        <w:tc>
          <w:tcPr>
            <w:tcW w:w="783" w:type="pct"/>
          </w:tcPr>
          <w:p w14:paraId="6CF6EB02" w14:textId="77777777" w:rsidR="008C4FF3" w:rsidRPr="00BD1447" w:rsidRDefault="008C4FF3" w:rsidP="008C4FF3">
            <w:pPr>
              <w:ind w:right="-115"/>
              <w:rPr>
                <w:rFonts w:cs="Noto Sans"/>
                <w:szCs w:val="18"/>
              </w:rPr>
            </w:pPr>
          </w:p>
        </w:tc>
        <w:tc>
          <w:tcPr>
            <w:tcW w:w="784" w:type="pct"/>
          </w:tcPr>
          <w:p w14:paraId="57A28CD5" w14:textId="77777777" w:rsidR="008C4FF3" w:rsidRPr="00BD1447" w:rsidRDefault="008C4FF3" w:rsidP="008C4FF3">
            <w:pPr>
              <w:ind w:right="-115"/>
              <w:rPr>
                <w:rFonts w:cs="Noto Sans"/>
                <w:szCs w:val="18"/>
              </w:rPr>
            </w:pPr>
          </w:p>
        </w:tc>
        <w:tc>
          <w:tcPr>
            <w:tcW w:w="1768" w:type="pct"/>
          </w:tcPr>
          <w:p w14:paraId="1201B0CE" w14:textId="77777777" w:rsidR="008C4FF3" w:rsidRPr="00BD1447" w:rsidRDefault="008C4FF3" w:rsidP="008C4FF3">
            <w:pPr>
              <w:ind w:right="-115"/>
              <w:rPr>
                <w:rFonts w:cs="Noto Sans"/>
                <w:szCs w:val="18"/>
              </w:rPr>
            </w:pPr>
          </w:p>
        </w:tc>
      </w:tr>
      <w:tr w:rsidR="008C4FF3" w:rsidRPr="00BD1447" w14:paraId="658F2F01" w14:textId="77777777" w:rsidTr="00C339F8">
        <w:trPr>
          <w:trHeight w:val="624"/>
        </w:trPr>
        <w:tc>
          <w:tcPr>
            <w:tcW w:w="1665" w:type="pct"/>
          </w:tcPr>
          <w:p w14:paraId="2720831A" w14:textId="4D91F864" w:rsidR="008C4FF3" w:rsidRPr="00BD1447" w:rsidRDefault="008C4FF3" w:rsidP="00C339F8">
            <w:pPr>
              <w:ind w:right="-115"/>
              <w:rPr>
                <w:rFonts w:cs="Noto Sans"/>
                <w:szCs w:val="18"/>
                <w:lang w:eastAsia="ar-SA"/>
              </w:rPr>
            </w:pPr>
            <w:r w:rsidRPr="00BD1447">
              <w:rPr>
                <w:rFonts w:cs="Noto Sans"/>
                <w:szCs w:val="18"/>
                <w:lang w:eastAsia="ar-SA"/>
              </w:rPr>
              <w:t>Del equipo de Resonancia magnética:</w:t>
            </w:r>
          </w:p>
          <w:p w14:paraId="25524BDF" w14:textId="77777777" w:rsidR="008C4FF3" w:rsidRPr="00BD1447" w:rsidRDefault="008C4FF3" w:rsidP="00C339F8">
            <w:pPr>
              <w:keepNext/>
              <w:suppressAutoHyphens/>
              <w:ind w:right="-115"/>
              <w:jc w:val="left"/>
              <w:outlineLvl w:val="0"/>
              <w:rPr>
                <w:rFonts w:cs="Noto Sans"/>
                <w:szCs w:val="18"/>
              </w:rPr>
            </w:pPr>
            <w:bookmarkStart w:id="307" w:name="_Toc213768578"/>
            <w:r w:rsidRPr="00BD1447">
              <w:rPr>
                <w:rFonts w:cs="Noto Sans"/>
                <w:bCs/>
                <w:kern w:val="1"/>
                <w:szCs w:val="18"/>
                <w:lang w:val="x-none"/>
              </w:rPr>
              <w:t>Equipo de Resonancia Magnética con un mínimo de 1.5 Teslas.</w:t>
            </w:r>
            <w:bookmarkEnd w:id="307"/>
          </w:p>
        </w:tc>
        <w:tc>
          <w:tcPr>
            <w:tcW w:w="783" w:type="pct"/>
          </w:tcPr>
          <w:p w14:paraId="6135722A" w14:textId="77777777" w:rsidR="008C4FF3" w:rsidRPr="00BD1447" w:rsidRDefault="008C4FF3" w:rsidP="008C4FF3">
            <w:pPr>
              <w:ind w:right="-115"/>
              <w:rPr>
                <w:rFonts w:cs="Noto Sans"/>
                <w:szCs w:val="18"/>
              </w:rPr>
            </w:pPr>
          </w:p>
        </w:tc>
        <w:tc>
          <w:tcPr>
            <w:tcW w:w="784" w:type="pct"/>
          </w:tcPr>
          <w:p w14:paraId="5A69B263" w14:textId="77777777" w:rsidR="008C4FF3" w:rsidRPr="00BD1447" w:rsidRDefault="008C4FF3" w:rsidP="008C4FF3">
            <w:pPr>
              <w:ind w:right="-115"/>
              <w:rPr>
                <w:rFonts w:cs="Noto Sans"/>
                <w:szCs w:val="18"/>
              </w:rPr>
            </w:pPr>
          </w:p>
        </w:tc>
        <w:tc>
          <w:tcPr>
            <w:tcW w:w="1768" w:type="pct"/>
          </w:tcPr>
          <w:p w14:paraId="23ED66D8" w14:textId="77777777" w:rsidR="008C4FF3" w:rsidRPr="00BD1447" w:rsidRDefault="008C4FF3" w:rsidP="008C4FF3">
            <w:pPr>
              <w:ind w:right="-115"/>
              <w:rPr>
                <w:rFonts w:cs="Noto Sans"/>
                <w:szCs w:val="18"/>
              </w:rPr>
            </w:pPr>
          </w:p>
        </w:tc>
      </w:tr>
      <w:tr w:rsidR="008C4FF3" w:rsidRPr="00BD1447" w14:paraId="7F18C83C" w14:textId="77777777" w:rsidTr="00C339F8">
        <w:trPr>
          <w:trHeight w:val="624"/>
        </w:trPr>
        <w:tc>
          <w:tcPr>
            <w:tcW w:w="1665" w:type="pct"/>
          </w:tcPr>
          <w:p w14:paraId="410B1E97" w14:textId="77777777" w:rsidR="008C4FF3" w:rsidRPr="00BD1447" w:rsidRDefault="008C4FF3" w:rsidP="00C339F8">
            <w:pPr>
              <w:keepNext/>
              <w:suppressAutoHyphens/>
              <w:ind w:right="-115"/>
              <w:jc w:val="left"/>
              <w:outlineLvl w:val="0"/>
              <w:rPr>
                <w:rFonts w:cs="Noto Sans"/>
                <w:szCs w:val="18"/>
              </w:rPr>
            </w:pPr>
            <w:bookmarkStart w:id="308" w:name="_Toc213768579"/>
            <w:r w:rsidRPr="00BD1447">
              <w:rPr>
                <w:rFonts w:cs="Noto Sans"/>
                <w:bCs/>
                <w:kern w:val="1"/>
                <w:szCs w:val="18"/>
                <w:lang w:val="x-none"/>
              </w:rPr>
              <w:lastRenderedPageBreak/>
              <w:t>Contar con todas las antenas necesarias para cada tipo de estudio (cabeza, tórax, abdomen, extremidades, mama, etc.) de al menos 8 canales.</w:t>
            </w:r>
            <w:bookmarkEnd w:id="308"/>
          </w:p>
        </w:tc>
        <w:tc>
          <w:tcPr>
            <w:tcW w:w="783" w:type="pct"/>
          </w:tcPr>
          <w:p w14:paraId="62A16FE7" w14:textId="77777777" w:rsidR="008C4FF3" w:rsidRPr="00BD1447" w:rsidRDefault="008C4FF3" w:rsidP="008C4FF3">
            <w:pPr>
              <w:ind w:right="-115"/>
              <w:rPr>
                <w:rFonts w:cs="Noto Sans"/>
                <w:szCs w:val="18"/>
              </w:rPr>
            </w:pPr>
          </w:p>
        </w:tc>
        <w:tc>
          <w:tcPr>
            <w:tcW w:w="784" w:type="pct"/>
          </w:tcPr>
          <w:p w14:paraId="664EE415" w14:textId="77777777" w:rsidR="008C4FF3" w:rsidRPr="00BD1447" w:rsidRDefault="008C4FF3" w:rsidP="008C4FF3">
            <w:pPr>
              <w:ind w:right="-115"/>
              <w:rPr>
                <w:rFonts w:cs="Noto Sans"/>
                <w:szCs w:val="18"/>
              </w:rPr>
            </w:pPr>
          </w:p>
        </w:tc>
        <w:tc>
          <w:tcPr>
            <w:tcW w:w="1768" w:type="pct"/>
          </w:tcPr>
          <w:p w14:paraId="7B90DA6F" w14:textId="77777777" w:rsidR="008C4FF3" w:rsidRPr="00BD1447" w:rsidRDefault="008C4FF3" w:rsidP="008C4FF3">
            <w:pPr>
              <w:ind w:right="-115"/>
              <w:rPr>
                <w:rFonts w:cs="Noto Sans"/>
                <w:szCs w:val="18"/>
              </w:rPr>
            </w:pPr>
          </w:p>
        </w:tc>
      </w:tr>
      <w:tr w:rsidR="008C4FF3" w:rsidRPr="00BD1447" w14:paraId="14DE8ECB" w14:textId="77777777" w:rsidTr="00C339F8">
        <w:trPr>
          <w:trHeight w:val="624"/>
        </w:trPr>
        <w:tc>
          <w:tcPr>
            <w:tcW w:w="1665" w:type="pct"/>
          </w:tcPr>
          <w:p w14:paraId="74C6A5FF" w14:textId="77777777" w:rsidR="008C4FF3" w:rsidRPr="00BD1447" w:rsidRDefault="008C4FF3" w:rsidP="00C339F8">
            <w:pPr>
              <w:keepNext/>
              <w:suppressAutoHyphens/>
              <w:ind w:right="-115"/>
              <w:jc w:val="left"/>
              <w:outlineLvl w:val="0"/>
              <w:rPr>
                <w:rFonts w:cs="Noto Sans"/>
                <w:szCs w:val="18"/>
              </w:rPr>
            </w:pPr>
            <w:bookmarkStart w:id="309" w:name="_Toc213768580"/>
            <w:r w:rsidRPr="00BD1447">
              <w:rPr>
                <w:rFonts w:cs="Noto Sans"/>
                <w:bCs/>
                <w:kern w:val="1"/>
                <w:szCs w:val="18"/>
                <w:lang w:val="x-none"/>
              </w:rPr>
              <w:t>Contrato de mantenimiento (copia y original para cotejo).</w:t>
            </w:r>
            <w:bookmarkEnd w:id="309"/>
          </w:p>
        </w:tc>
        <w:tc>
          <w:tcPr>
            <w:tcW w:w="783" w:type="pct"/>
          </w:tcPr>
          <w:p w14:paraId="03DB1FC0" w14:textId="77777777" w:rsidR="008C4FF3" w:rsidRPr="00BD1447" w:rsidRDefault="008C4FF3" w:rsidP="008C4FF3">
            <w:pPr>
              <w:ind w:right="-115"/>
              <w:rPr>
                <w:rFonts w:cs="Noto Sans"/>
                <w:szCs w:val="18"/>
              </w:rPr>
            </w:pPr>
          </w:p>
        </w:tc>
        <w:tc>
          <w:tcPr>
            <w:tcW w:w="784" w:type="pct"/>
          </w:tcPr>
          <w:p w14:paraId="085DC2D3" w14:textId="77777777" w:rsidR="008C4FF3" w:rsidRPr="00BD1447" w:rsidRDefault="008C4FF3" w:rsidP="008C4FF3">
            <w:pPr>
              <w:ind w:right="-115"/>
              <w:rPr>
                <w:rFonts w:cs="Noto Sans"/>
                <w:szCs w:val="18"/>
              </w:rPr>
            </w:pPr>
          </w:p>
        </w:tc>
        <w:tc>
          <w:tcPr>
            <w:tcW w:w="1768" w:type="pct"/>
          </w:tcPr>
          <w:p w14:paraId="1007C35D" w14:textId="77777777" w:rsidR="008C4FF3" w:rsidRPr="00BD1447" w:rsidRDefault="008C4FF3" w:rsidP="008C4FF3">
            <w:pPr>
              <w:ind w:right="-115"/>
              <w:rPr>
                <w:rFonts w:cs="Noto Sans"/>
                <w:szCs w:val="18"/>
              </w:rPr>
            </w:pPr>
          </w:p>
        </w:tc>
      </w:tr>
      <w:tr w:rsidR="008C4FF3" w:rsidRPr="00BD1447" w14:paraId="2B19F579" w14:textId="77777777" w:rsidTr="00C339F8">
        <w:trPr>
          <w:trHeight w:val="624"/>
        </w:trPr>
        <w:tc>
          <w:tcPr>
            <w:tcW w:w="1665" w:type="pct"/>
          </w:tcPr>
          <w:p w14:paraId="3918CA94" w14:textId="77777777" w:rsidR="008C4FF3" w:rsidRPr="00BD1447" w:rsidRDefault="008C4FF3" w:rsidP="00C339F8">
            <w:pPr>
              <w:keepNext/>
              <w:suppressAutoHyphens/>
              <w:ind w:right="-115"/>
              <w:jc w:val="left"/>
              <w:outlineLvl w:val="0"/>
              <w:rPr>
                <w:rFonts w:cs="Noto Sans"/>
                <w:szCs w:val="18"/>
              </w:rPr>
            </w:pPr>
            <w:bookmarkStart w:id="310" w:name="_Toc213768581"/>
            <w:r w:rsidRPr="00BD1447">
              <w:rPr>
                <w:rFonts w:cs="Noto Sans"/>
                <w:bCs/>
                <w:kern w:val="1"/>
                <w:szCs w:val="18"/>
                <w:lang w:val="x-none"/>
              </w:rPr>
              <w:t>Bitácoras (sólo original).</w:t>
            </w:r>
            <w:bookmarkEnd w:id="310"/>
          </w:p>
        </w:tc>
        <w:tc>
          <w:tcPr>
            <w:tcW w:w="783" w:type="pct"/>
          </w:tcPr>
          <w:p w14:paraId="07205886" w14:textId="77777777" w:rsidR="008C4FF3" w:rsidRPr="00BD1447" w:rsidRDefault="008C4FF3" w:rsidP="008C4FF3">
            <w:pPr>
              <w:ind w:right="-115"/>
              <w:rPr>
                <w:rFonts w:cs="Noto Sans"/>
                <w:szCs w:val="18"/>
              </w:rPr>
            </w:pPr>
          </w:p>
        </w:tc>
        <w:tc>
          <w:tcPr>
            <w:tcW w:w="784" w:type="pct"/>
          </w:tcPr>
          <w:p w14:paraId="7EF0CE77" w14:textId="77777777" w:rsidR="008C4FF3" w:rsidRPr="00BD1447" w:rsidRDefault="008C4FF3" w:rsidP="008C4FF3">
            <w:pPr>
              <w:ind w:right="-115"/>
              <w:rPr>
                <w:rFonts w:cs="Noto Sans"/>
                <w:szCs w:val="18"/>
              </w:rPr>
            </w:pPr>
          </w:p>
        </w:tc>
        <w:tc>
          <w:tcPr>
            <w:tcW w:w="1768" w:type="pct"/>
          </w:tcPr>
          <w:p w14:paraId="772D9780" w14:textId="77777777" w:rsidR="008C4FF3" w:rsidRPr="00BD1447" w:rsidRDefault="008C4FF3" w:rsidP="008C4FF3">
            <w:pPr>
              <w:ind w:right="-115"/>
              <w:rPr>
                <w:rFonts w:cs="Noto Sans"/>
                <w:szCs w:val="18"/>
              </w:rPr>
            </w:pPr>
          </w:p>
        </w:tc>
      </w:tr>
      <w:tr w:rsidR="008C4FF3" w:rsidRPr="00BD1447" w14:paraId="5AB56746" w14:textId="77777777" w:rsidTr="00C339F8">
        <w:trPr>
          <w:trHeight w:val="624"/>
        </w:trPr>
        <w:tc>
          <w:tcPr>
            <w:tcW w:w="1665" w:type="pct"/>
            <w:tcBorders>
              <w:bottom w:val="single" w:sz="4" w:space="0" w:color="auto"/>
            </w:tcBorders>
          </w:tcPr>
          <w:p w14:paraId="1DEAF30F" w14:textId="77777777" w:rsidR="008C4FF3" w:rsidRPr="00BD1447" w:rsidRDefault="008C4FF3" w:rsidP="00C339F8">
            <w:pPr>
              <w:keepNext/>
              <w:suppressAutoHyphens/>
              <w:ind w:right="-115"/>
              <w:jc w:val="left"/>
              <w:outlineLvl w:val="0"/>
              <w:rPr>
                <w:rFonts w:cs="Noto Sans"/>
                <w:szCs w:val="18"/>
              </w:rPr>
            </w:pPr>
            <w:bookmarkStart w:id="311" w:name="_Toc213768582"/>
            <w:r w:rsidRPr="00BD1447">
              <w:rPr>
                <w:rFonts w:cs="Noto Sans"/>
                <w:bCs/>
                <w:kern w:val="1"/>
                <w:szCs w:val="18"/>
                <w:lang w:val="x-none"/>
              </w:rPr>
              <w:t>Camilla para paso de paciente hospitalizado.</w:t>
            </w:r>
            <w:bookmarkEnd w:id="311"/>
          </w:p>
        </w:tc>
        <w:tc>
          <w:tcPr>
            <w:tcW w:w="783" w:type="pct"/>
            <w:tcBorders>
              <w:bottom w:val="single" w:sz="4" w:space="0" w:color="auto"/>
            </w:tcBorders>
          </w:tcPr>
          <w:p w14:paraId="597B4098" w14:textId="77777777" w:rsidR="008C4FF3" w:rsidRPr="00BD1447" w:rsidRDefault="008C4FF3" w:rsidP="008C4FF3">
            <w:pPr>
              <w:ind w:right="-115"/>
              <w:rPr>
                <w:rFonts w:cs="Noto Sans"/>
                <w:szCs w:val="18"/>
              </w:rPr>
            </w:pPr>
          </w:p>
        </w:tc>
        <w:tc>
          <w:tcPr>
            <w:tcW w:w="784" w:type="pct"/>
            <w:tcBorders>
              <w:bottom w:val="single" w:sz="4" w:space="0" w:color="auto"/>
            </w:tcBorders>
          </w:tcPr>
          <w:p w14:paraId="6869DF42" w14:textId="77777777" w:rsidR="008C4FF3" w:rsidRPr="00BD1447" w:rsidRDefault="008C4FF3" w:rsidP="008C4FF3">
            <w:pPr>
              <w:ind w:right="-115"/>
              <w:rPr>
                <w:rFonts w:cs="Noto Sans"/>
                <w:szCs w:val="18"/>
              </w:rPr>
            </w:pPr>
          </w:p>
        </w:tc>
        <w:tc>
          <w:tcPr>
            <w:tcW w:w="1768" w:type="pct"/>
            <w:tcBorders>
              <w:bottom w:val="single" w:sz="4" w:space="0" w:color="auto"/>
            </w:tcBorders>
          </w:tcPr>
          <w:p w14:paraId="40A6D13A" w14:textId="77777777" w:rsidR="008C4FF3" w:rsidRPr="00BD1447" w:rsidRDefault="008C4FF3" w:rsidP="008C4FF3">
            <w:pPr>
              <w:ind w:right="-115"/>
              <w:rPr>
                <w:rFonts w:cs="Noto Sans"/>
                <w:szCs w:val="18"/>
              </w:rPr>
            </w:pPr>
          </w:p>
        </w:tc>
      </w:tr>
      <w:tr w:rsidR="00C339F8" w:rsidRPr="00BD1447" w14:paraId="6A9DE416" w14:textId="77777777" w:rsidTr="00C339F8">
        <w:trPr>
          <w:trHeight w:val="567"/>
        </w:trPr>
        <w:tc>
          <w:tcPr>
            <w:tcW w:w="5000" w:type="pct"/>
            <w:gridSpan w:val="4"/>
            <w:shd w:val="clear" w:color="auto" w:fill="000000" w:themeFill="text1"/>
          </w:tcPr>
          <w:p w14:paraId="28AC7BA6" w14:textId="77777777" w:rsidR="00C339F8" w:rsidRPr="00BD1447" w:rsidRDefault="00C339F8" w:rsidP="00C339F8">
            <w:pPr>
              <w:ind w:right="-115"/>
              <w:rPr>
                <w:rFonts w:cs="Noto Sans"/>
                <w:color w:val="FFFFFF"/>
                <w:szCs w:val="18"/>
              </w:rPr>
            </w:pPr>
            <w:r w:rsidRPr="00BD1447">
              <w:rPr>
                <w:rFonts w:cs="Noto Sans"/>
                <w:bCs/>
                <w:color w:val="FFFFFF"/>
                <w:kern w:val="1"/>
                <w:szCs w:val="18"/>
                <w:lang w:val="x-none"/>
              </w:rPr>
              <w:t>PROTOCOLO DE STROKE PARA REALIZACIÓN DE RESONANCIA MAGNÉTICA.</w:t>
            </w:r>
          </w:p>
          <w:p w14:paraId="7C47D406" w14:textId="7C104D31" w:rsidR="00C339F8" w:rsidRPr="00BD1447" w:rsidRDefault="00C339F8" w:rsidP="008C4FF3">
            <w:pPr>
              <w:ind w:right="-115"/>
              <w:rPr>
                <w:rFonts w:cs="Noto Sans"/>
                <w:color w:val="FFFFFF"/>
                <w:szCs w:val="18"/>
              </w:rPr>
            </w:pPr>
            <w:r w:rsidRPr="00BD1447">
              <w:rPr>
                <w:rFonts w:cs="Noto Sans"/>
                <w:bCs/>
                <w:color w:val="FFFFFF"/>
                <w:kern w:val="1"/>
                <w:szCs w:val="18"/>
                <w:lang w:val="x-none"/>
              </w:rPr>
              <w:t xml:space="preserve">REQUISITOS: </w:t>
            </w:r>
          </w:p>
        </w:tc>
      </w:tr>
      <w:tr w:rsidR="008C4FF3" w:rsidRPr="00BD1447" w14:paraId="02AEAB67" w14:textId="77777777" w:rsidTr="00C339F8">
        <w:trPr>
          <w:trHeight w:val="624"/>
        </w:trPr>
        <w:tc>
          <w:tcPr>
            <w:tcW w:w="1665" w:type="pct"/>
          </w:tcPr>
          <w:p w14:paraId="262FC1C0" w14:textId="77777777" w:rsidR="008C4FF3" w:rsidRPr="00BD1447" w:rsidRDefault="008C4FF3" w:rsidP="00C339F8">
            <w:pPr>
              <w:keepNext/>
              <w:suppressAutoHyphens/>
              <w:ind w:right="-115"/>
              <w:jc w:val="left"/>
              <w:outlineLvl w:val="0"/>
              <w:rPr>
                <w:rFonts w:cs="Noto Sans"/>
                <w:szCs w:val="18"/>
              </w:rPr>
            </w:pPr>
            <w:bookmarkStart w:id="312" w:name="_Toc213768583"/>
            <w:r w:rsidRPr="00BD1447">
              <w:rPr>
                <w:rFonts w:cs="Noto Sans"/>
                <w:bCs/>
                <w:kern w:val="1"/>
                <w:szCs w:val="18"/>
                <w:lang w:val="x-none"/>
              </w:rPr>
              <w:t xml:space="preserve">Secuencias T1 y T2 axial. </w:t>
            </w:r>
            <w:proofErr w:type="spellStart"/>
            <w:r w:rsidRPr="00BD1447">
              <w:rPr>
                <w:rFonts w:cs="Noto Sans"/>
                <w:bCs/>
                <w:kern w:val="1"/>
                <w:szCs w:val="18"/>
                <w:lang w:val="x-none"/>
              </w:rPr>
              <w:t>Flair</w:t>
            </w:r>
            <w:proofErr w:type="spellEnd"/>
            <w:r w:rsidRPr="00BD1447">
              <w:rPr>
                <w:rFonts w:cs="Noto Sans"/>
                <w:bCs/>
                <w:kern w:val="1"/>
                <w:szCs w:val="18"/>
                <w:lang w:val="x-none"/>
              </w:rPr>
              <w:t xml:space="preserve"> Axial.  DWI / ADC.</w:t>
            </w:r>
            <w:bookmarkEnd w:id="312"/>
          </w:p>
        </w:tc>
        <w:tc>
          <w:tcPr>
            <w:tcW w:w="783" w:type="pct"/>
          </w:tcPr>
          <w:p w14:paraId="1128A836" w14:textId="77777777" w:rsidR="008C4FF3" w:rsidRPr="00BD1447" w:rsidRDefault="008C4FF3" w:rsidP="008C4FF3">
            <w:pPr>
              <w:ind w:right="-115"/>
              <w:rPr>
                <w:rFonts w:cs="Noto Sans"/>
                <w:szCs w:val="18"/>
              </w:rPr>
            </w:pPr>
          </w:p>
        </w:tc>
        <w:tc>
          <w:tcPr>
            <w:tcW w:w="784" w:type="pct"/>
          </w:tcPr>
          <w:p w14:paraId="5FC9E1B4" w14:textId="77777777" w:rsidR="008C4FF3" w:rsidRPr="00BD1447" w:rsidRDefault="008C4FF3" w:rsidP="008C4FF3">
            <w:pPr>
              <w:ind w:right="-115"/>
              <w:rPr>
                <w:rFonts w:cs="Noto Sans"/>
                <w:szCs w:val="18"/>
              </w:rPr>
            </w:pPr>
          </w:p>
        </w:tc>
        <w:tc>
          <w:tcPr>
            <w:tcW w:w="1768" w:type="pct"/>
          </w:tcPr>
          <w:p w14:paraId="5EE4982C" w14:textId="77777777" w:rsidR="008C4FF3" w:rsidRPr="00BD1447" w:rsidRDefault="008C4FF3" w:rsidP="008C4FF3">
            <w:pPr>
              <w:ind w:right="-115"/>
              <w:rPr>
                <w:rFonts w:cs="Noto Sans"/>
                <w:szCs w:val="18"/>
              </w:rPr>
            </w:pPr>
          </w:p>
        </w:tc>
      </w:tr>
      <w:tr w:rsidR="008C4FF3" w:rsidRPr="00BD1447" w14:paraId="461FAA4B" w14:textId="77777777" w:rsidTr="00C339F8">
        <w:trPr>
          <w:trHeight w:val="624"/>
        </w:trPr>
        <w:tc>
          <w:tcPr>
            <w:tcW w:w="1665" w:type="pct"/>
          </w:tcPr>
          <w:p w14:paraId="01F2329D" w14:textId="77777777" w:rsidR="008C4FF3" w:rsidRPr="00BD1447" w:rsidRDefault="008C4FF3" w:rsidP="00C339F8">
            <w:pPr>
              <w:keepNext/>
              <w:suppressAutoHyphens/>
              <w:ind w:right="-115"/>
              <w:jc w:val="left"/>
              <w:outlineLvl w:val="0"/>
              <w:rPr>
                <w:rFonts w:cs="Noto Sans"/>
                <w:bCs/>
                <w:kern w:val="1"/>
                <w:szCs w:val="18"/>
              </w:rPr>
            </w:pPr>
            <w:bookmarkStart w:id="313" w:name="_Toc213768584"/>
            <w:r w:rsidRPr="00BD1447">
              <w:rPr>
                <w:rFonts w:cs="Noto Sans"/>
                <w:bCs/>
                <w:kern w:val="1"/>
                <w:szCs w:val="18"/>
                <w:lang w:val="x-none"/>
              </w:rPr>
              <w:t>Paciente con ventana terapéutica no mayor a 4.5 horas.</w:t>
            </w:r>
            <w:bookmarkEnd w:id="313"/>
          </w:p>
        </w:tc>
        <w:tc>
          <w:tcPr>
            <w:tcW w:w="783" w:type="pct"/>
          </w:tcPr>
          <w:p w14:paraId="438C5A40" w14:textId="77777777" w:rsidR="008C4FF3" w:rsidRPr="00BD1447" w:rsidRDefault="008C4FF3" w:rsidP="008C4FF3">
            <w:pPr>
              <w:ind w:right="-115"/>
              <w:rPr>
                <w:rFonts w:cs="Noto Sans"/>
                <w:szCs w:val="18"/>
              </w:rPr>
            </w:pPr>
          </w:p>
        </w:tc>
        <w:tc>
          <w:tcPr>
            <w:tcW w:w="784" w:type="pct"/>
          </w:tcPr>
          <w:p w14:paraId="7A6F0FF9" w14:textId="77777777" w:rsidR="008C4FF3" w:rsidRPr="00BD1447" w:rsidRDefault="008C4FF3" w:rsidP="008C4FF3">
            <w:pPr>
              <w:ind w:right="-115"/>
              <w:rPr>
                <w:rFonts w:cs="Noto Sans"/>
                <w:szCs w:val="18"/>
              </w:rPr>
            </w:pPr>
          </w:p>
        </w:tc>
        <w:tc>
          <w:tcPr>
            <w:tcW w:w="1768" w:type="pct"/>
          </w:tcPr>
          <w:p w14:paraId="11C4CE01" w14:textId="77777777" w:rsidR="008C4FF3" w:rsidRPr="00BD1447" w:rsidRDefault="008C4FF3" w:rsidP="008C4FF3">
            <w:pPr>
              <w:ind w:right="-115"/>
              <w:rPr>
                <w:rFonts w:cs="Noto Sans"/>
                <w:szCs w:val="18"/>
              </w:rPr>
            </w:pPr>
          </w:p>
        </w:tc>
      </w:tr>
      <w:tr w:rsidR="008C4FF3" w:rsidRPr="00BD1447" w14:paraId="3B664BF9" w14:textId="77777777" w:rsidTr="00C339F8">
        <w:trPr>
          <w:trHeight w:val="624"/>
        </w:trPr>
        <w:tc>
          <w:tcPr>
            <w:tcW w:w="1665" w:type="pct"/>
          </w:tcPr>
          <w:p w14:paraId="47D4E659" w14:textId="77777777" w:rsidR="008C4FF3" w:rsidRPr="00BD1447" w:rsidRDefault="008C4FF3" w:rsidP="00C339F8">
            <w:pPr>
              <w:keepNext/>
              <w:suppressAutoHyphens/>
              <w:ind w:right="-115"/>
              <w:jc w:val="left"/>
              <w:outlineLvl w:val="0"/>
              <w:rPr>
                <w:rFonts w:cs="Noto Sans"/>
                <w:bCs/>
                <w:kern w:val="1"/>
                <w:szCs w:val="18"/>
                <w:lang w:val="x-none"/>
              </w:rPr>
            </w:pPr>
            <w:bookmarkStart w:id="314" w:name="_Toc213768585"/>
            <w:r w:rsidRPr="00BD1447">
              <w:rPr>
                <w:rFonts w:cs="Noto Sans"/>
                <w:bCs/>
                <w:kern w:val="1"/>
                <w:szCs w:val="18"/>
                <w:lang w:val="x-none"/>
              </w:rPr>
              <w:t>Paciente mayor de 18 años de edad.</w:t>
            </w:r>
            <w:bookmarkEnd w:id="314"/>
          </w:p>
        </w:tc>
        <w:tc>
          <w:tcPr>
            <w:tcW w:w="783" w:type="pct"/>
          </w:tcPr>
          <w:p w14:paraId="4D95BBC6" w14:textId="77777777" w:rsidR="008C4FF3" w:rsidRPr="00BD1447" w:rsidRDefault="008C4FF3" w:rsidP="008C4FF3">
            <w:pPr>
              <w:ind w:right="-115"/>
              <w:rPr>
                <w:rFonts w:cs="Noto Sans"/>
                <w:szCs w:val="18"/>
              </w:rPr>
            </w:pPr>
          </w:p>
        </w:tc>
        <w:tc>
          <w:tcPr>
            <w:tcW w:w="784" w:type="pct"/>
          </w:tcPr>
          <w:p w14:paraId="045173CC" w14:textId="77777777" w:rsidR="008C4FF3" w:rsidRPr="00BD1447" w:rsidRDefault="008C4FF3" w:rsidP="008C4FF3">
            <w:pPr>
              <w:ind w:right="-115"/>
              <w:rPr>
                <w:rFonts w:cs="Noto Sans"/>
                <w:szCs w:val="18"/>
              </w:rPr>
            </w:pPr>
          </w:p>
        </w:tc>
        <w:tc>
          <w:tcPr>
            <w:tcW w:w="1768" w:type="pct"/>
          </w:tcPr>
          <w:p w14:paraId="43D41CEB" w14:textId="77777777" w:rsidR="008C4FF3" w:rsidRPr="00BD1447" w:rsidRDefault="008C4FF3" w:rsidP="008C4FF3">
            <w:pPr>
              <w:ind w:right="-115"/>
              <w:rPr>
                <w:rFonts w:cs="Noto Sans"/>
                <w:szCs w:val="18"/>
              </w:rPr>
            </w:pPr>
          </w:p>
        </w:tc>
      </w:tr>
      <w:tr w:rsidR="008C4FF3" w:rsidRPr="00BD1447" w14:paraId="775BC490" w14:textId="77777777" w:rsidTr="00C339F8">
        <w:trPr>
          <w:trHeight w:val="624"/>
        </w:trPr>
        <w:tc>
          <w:tcPr>
            <w:tcW w:w="1665" w:type="pct"/>
          </w:tcPr>
          <w:p w14:paraId="5E7D58CF" w14:textId="77777777" w:rsidR="008C4FF3" w:rsidRPr="00BD1447" w:rsidRDefault="008C4FF3" w:rsidP="00C339F8">
            <w:pPr>
              <w:keepNext/>
              <w:suppressAutoHyphens/>
              <w:ind w:right="-115"/>
              <w:jc w:val="left"/>
              <w:outlineLvl w:val="0"/>
              <w:rPr>
                <w:rFonts w:cs="Noto Sans"/>
                <w:bCs/>
                <w:kern w:val="1"/>
                <w:szCs w:val="18"/>
                <w:lang w:val="x-none"/>
              </w:rPr>
            </w:pPr>
            <w:bookmarkStart w:id="315" w:name="_Toc213768586"/>
            <w:r w:rsidRPr="00BD1447">
              <w:rPr>
                <w:rFonts w:cs="Noto Sans"/>
                <w:bCs/>
                <w:kern w:val="1"/>
                <w:szCs w:val="18"/>
                <w:lang w:val="x-none"/>
              </w:rPr>
              <w:t>Rankin previo menor a 2.</w:t>
            </w:r>
            <w:bookmarkEnd w:id="315"/>
          </w:p>
        </w:tc>
        <w:tc>
          <w:tcPr>
            <w:tcW w:w="783" w:type="pct"/>
          </w:tcPr>
          <w:p w14:paraId="09C4F6BD" w14:textId="77777777" w:rsidR="008C4FF3" w:rsidRPr="00BD1447" w:rsidRDefault="008C4FF3" w:rsidP="008C4FF3">
            <w:pPr>
              <w:ind w:right="-115"/>
              <w:rPr>
                <w:rFonts w:cs="Noto Sans"/>
                <w:szCs w:val="18"/>
              </w:rPr>
            </w:pPr>
          </w:p>
        </w:tc>
        <w:tc>
          <w:tcPr>
            <w:tcW w:w="784" w:type="pct"/>
          </w:tcPr>
          <w:p w14:paraId="643A5599" w14:textId="77777777" w:rsidR="008C4FF3" w:rsidRPr="00BD1447" w:rsidRDefault="008C4FF3" w:rsidP="008C4FF3">
            <w:pPr>
              <w:ind w:right="-115"/>
              <w:rPr>
                <w:rFonts w:cs="Noto Sans"/>
                <w:szCs w:val="18"/>
              </w:rPr>
            </w:pPr>
          </w:p>
        </w:tc>
        <w:tc>
          <w:tcPr>
            <w:tcW w:w="1768" w:type="pct"/>
          </w:tcPr>
          <w:p w14:paraId="2CF2BD7A" w14:textId="77777777" w:rsidR="008C4FF3" w:rsidRPr="00BD1447" w:rsidRDefault="008C4FF3" w:rsidP="008C4FF3">
            <w:pPr>
              <w:ind w:right="-115"/>
              <w:rPr>
                <w:rFonts w:cs="Noto Sans"/>
                <w:szCs w:val="18"/>
              </w:rPr>
            </w:pPr>
          </w:p>
        </w:tc>
      </w:tr>
      <w:tr w:rsidR="008C4FF3" w:rsidRPr="00BD1447" w14:paraId="5F47D065" w14:textId="77777777" w:rsidTr="00C339F8">
        <w:trPr>
          <w:trHeight w:val="624"/>
        </w:trPr>
        <w:tc>
          <w:tcPr>
            <w:tcW w:w="1665" w:type="pct"/>
            <w:tcBorders>
              <w:bottom w:val="single" w:sz="4" w:space="0" w:color="auto"/>
            </w:tcBorders>
          </w:tcPr>
          <w:p w14:paraId="1690C0F3" w14:textId="77777777" w:rsidR="008C4FF3" w:rsidRPr="00BD1447" w:rsidRDefault="008C4FF3" w:rsidP="00C339F8">
            <w:pPr>
              <w:keepNext/>
              <w:suppressAutoHyphens/>
              <w:ind w:right="-115"/>
              <w:jc w:val="left"/>
              <w:outlineLvl w:val="0"/>
              <w:rPr>
                <w:rFonts w:cs="Noto Sans"/>
                <w:bCs/>
                <w:kern w:val="1"/>
                <w:szCs w:val="18"/>
                <w:lang w:val="x-none"/>
              </w:rPr>
            </w:pPr>
            <w:bookmarkStart w:id="316" w:name="_Toc213768587"/>
            <w:r w:rsidRPr="00BD1447">
              <w:rPr>
                <w:rFonts w:cs="Noto Sans"/>
                <w:bCs/>
                <w:kern w:val="1"/>
                <w:szCs w:val="18"/>
                <w:lang w:val="x-none"/>
              </w:rPr>
              <w:t>NIHSS mayor a 8.</w:t>
            </w:r>
            <w:bookmarkEnd w:id="316"/>
          </w:p>
          <w:p w14:paraId="4A46EED6" w14:textId="77777777" w:rsidR="008C4FF3" w:rsidRPr="00BD1447" w:rsidRDefault="008C4FF3" w:rsidP="008C4FF3">
            <w:pPr>
              <w:suppressAutoHyphens/>
              <w:ind w:left="714" w:right="-115"/>
              <w:rPr>
                <w:rFonts w:cs="Noto Sans"/>
                <w:bCs/>
                <w:kern w:val="1"/>
                <w:szCs w:val="18"/>
                <w:lang w:val="x-none"/>
              </w:rPr>
            </w:pPr>
          </w:p>
        </w:tc>
        <w:tc>
          <w:tcPr>
            <w:tcW w:w="783" w:type="pct"/>
            <w:tcBorders>
              <w:bottom w:val="single" w:sz="4" w:space="0" w:color="auto"/>
            </w:tcBorders>
          </w:tcPr>
          <w:p w14:paraId="1E45694D" w14:textId="77777777" w:rsidR="008C4FF3" w:rsidRPr="00BD1447" w:rsidRDefault="008C4FF3" w:rsidP="008C4FF3">
            <w:pPr>
              <w:ind w:right="-115"/>
              <w:rPr>
                <w:rFonts w:cs="Noto Sans"/>
                <w:szCs w:val="18"/>
              </w:rPr>
            </w:pPr>
          </w:p>
        </w:tc>
        <w:tc>
          <w:tcPr>
            <w:tcW w:w="784" w:type="pct"/>
            <w:tcBorders>
              <w:bottom w:val="single" w:sz="4" w:space="0" w:color="auto"/>
            </w:tcBorders>
          </w:tcPr>
          <w:p w14:paraId="67E5757A" w14:textId="77777777" w:rsidR="008C4FF3" w:rsidRPr="00BD1447" w:rsidRDefault="008C4FF3" w:rsidP="008C4FF3">
            <w:pPr>
              <w:ind w:right="-115"/>
              <w:rPr>
                <w:rFonts w:cs="Noto Sans"/>
                <w:szCs w:val="18"/>
              </w:rPr>
            </w:pPr>
          </w:p>
        </w:tc>
        <w:tc>
          <w:tcPr>
            <w:tcW w:w="1768" w:type="pct"/>
            <w:tcBorders>
              <w:bottom w:val="single" w:sz="4" w:space="0" w:color="auto"/>
            </w:tcBorders>
          </w:tcPr>
          <w:p w14:paraId="68D8C699" w14:textId="77777777" w:rsidR="008C4FF3" w:rsidRPr="00BD1447" w:rsidRDefault="008C4FF3" w:rsidP="008C4FF3">
            <w:pPr>
              <w:ind w:right="-115"/>
              <w:rPr>
                <w:rFonts w:cs="Noto Sans"/>
                <w:szCs w:val="18"/>
              </w:rPr>
            </w:pPr>
          </w:p>
        </w:tc>
      </w:tr>
      <w:tr w:rsidR="008C4FF3" w:rsidRPr="00BD1447" w14:paraId="20ABA350" w14:textId="77777777" w:rsidTr="00C339F8">
        <w:trPr>
          <w:trHeight w:val="397"/>
        </w:trPr>
        <w:tc>
          <w:tcPr>
            <w:tcW w:w="5000" w:type="pct"/>
            <w:gridSpan w:val="4"/>
            <w:shd w:val="clear" w:color="auto" w:fill="000000" w:themeFill="text1"/>
          </w:tcPr>
          <w:p w14:paraId="407D646F" w14:textId="59AC6D0E" w:rsidR="008C4FF3" w:rsidRPr="00BD1447" w:rsidRDefault="008C4FF3" w:rsidP="00DC3F30">
            <w:pPr>
              <w:pStyle w:val="Prrafodelista"/>
              <w:numPr>
                <w:ilvl w:val="0"/>
                <w:numId w:val="209"/>
              </w:numPr>
              <w:ind w:right="-115"/>
              <w:rPr>
                <w:rFonts w:cs="Noto Sans"/>
                <w:color w:val="FFFFFF"/>
                <w:sz w:val="18"/>
                <w:szCs w:val="18"/>
                <w:lang w:eastAsia="es-MX"/>
              </w:rPr>
            </w:pPr>
            <w:r w:rsidRPr="00BD1447">
              <w:rPr>
                <w:rFonts w:cs="Noto Sans"/>
                <w:color w:val="FFFFFF"/>
                <w:sz w:val="18"/>
                <w:szCs w:val="18"/>
                <w:lang w:eastAsia="ar-SA"/>
              </w:rPr>
              <w:t>DEL ESTABLECIMIENTO:</w:t>
            </w:r>
          </w:p>
        </w:tc>
      </w:tr>
      <w:tr w:rsidR="008C4FF3" w:rsidRPr="00BD1447" w14:paraId="4A1FF979" w14:textId="77777777" w:rsidTr="00C339F8">
        <w:trPr>
          <w:trHeight w:val="624"/>
        </w:trPr>
        <w:tc>
          <w:tcPr>
            <w:tcW w:w="1665" w:type="pct"/>
          </w:tcPr>
          <w:p w14:paraId="73A4EFB4" w14:textId="77777777" w:rsidR="008C4FF3" w:rsidRPr="00BD1447" w:rsidRDefault="008C4FF3" w:rsidP="00C339F8">
            <w:pPr>
              <w:suppressAutoHyphens/>
              <w:ind w:right="-115"/>
              <w:rPr>
                <w:rFonts w:cs="Noto Sans"/>
                <w:szCs w:val="18"/>
                <w:lang w:eastAsia="ar-SA"/>
              </w:rPr>
            </w:pPr>
            <w:r w:rsidRPr="00BD1447">
              <w:rPr>
                <w:rFonts w:cs="Noto Sans"/>
                <w:szCs w:val="18"/>
                <w:lang w:eastAsia="ar-SA"/>
              </w:rPr>
              <w:t>Licencia Sanitaria expedida por la Secretaria de Salud.</w:t>
            </w:r>
          </w:p>
        </w:tc>
        <w:tc>
          <w:tcPr>
            <w:tcW w:w="783" w:type="pct"/>
          </w:tcPr>
          <w:p w14:paraId="198CBCB6" w14:textId="77777777" w:rsidR="008C4FF3" w:rsidRPr="00BD1447" w:rsidRDefault="008C4FF3" w:rsidP="008C4FF3">
            <w:pPr>
              <w:ind w:right="-115"/>
              <w:rPr>
                <w:rFonts w:cs="Noto Sans"/>
                <w:szCs w:val="18"/>
              </w:rPr>
            </w:pPr>
          </w:p>
        </w:tc>
        <w:tc>
          <w:tcPr>
            <w:tcW w:w="784" w:type="pct"/>
          </w:tcPr>
          <w:p w14:paraId="47305062" w14:textId="77777777" w:rsidR="008C4FF3" w:rsidRPr="00BD1447" w:rsidRDefault="008C4FF3" w:rsidP="008C4FF3">
            <w:pPr>
              <w:ind w:right="-115"/>
              <w:rPr>
                <w:rFonts w:cs="Noto Sans"/>
                <w:szCs w:val="18"/>
              </w:rPr>
            </w:pPr>
          </w:p>
        </w:tc>
        <w:tc>
          <w:tcPr>
            <w:tcW w:w="1768" w:type="pct"/>
          </w:tcPr>
          <w:p w14:paraId="23889745" w14:textId="77777777" w:rsidR="008C4FF3" w:rsidRPr="00BD1447" w:rsidRDefault="008C4FF3" w:rsidP="008C4FF3">
            <w:pPr>
              <w:ind w:right="-115"/>
              <w:rPr>
                <w:rFonts w:cs="Noto Sans"/>
                <w:szCs w:val="18"/>
              </w:rPr>
            </w:pPr>
          </w:p>
        </w:tc>
      </w:tr>
      <w:tr w:rsidR="008C4FF3" w:rsidRPr="00BD1447" w14:paraId="73310FCC" w14:textId="77777777" w:rsidTr="00C339F8">
        <w:trPr>
          <w:trHeight w:val="624"/>
        </w:trPr>
        <w:tc>
          <w:tcPr>
            <w:tcW w:w="1665" w:type="pct"/>
          </w:tcPr>
          <w:p w14:paraId="47B274C4" w14:textId="77777777" w:rsidR="008C4FF3" w:rsidRPr="00BD1447" w:rsidRDefault="008C4FF3" w:rsidP="00C339F8">
            <w:pPr>
              <w:suppressAutoHyphens/>
              <w:ind w:right="-115"/>
              <w:rPr>
                <w:rFonts w:cs="Noto Sans"/>
                <w:szCs w:val="18"/>
                <w:lang w:eastAsia="ar-SA"/>
              </w:rPr>
            </w:pPr>
            <w:r w:rsidRPr="00BD1447">
              <w:rPr>
                <w:rFonts w:cs="Noto Sans"/>
                <w:szCs w:val="18"/>
                <w:lang w:eastAsia="ar-SA"/>
              </w:rPr>
              <w:t>Licencia del Responsable de Operación y Funcionamiento.</w:t>
            </w:r>
          </w:p>
        </w:tc>
        <w:tc>
          <w:tcPr>
            <w:tcW w:w="783" w:type="pct"/>
          </w:tcPr>
          <w:p w14:paraId="24366CEE" w14:textId="77777777" w:rsidR="008C4FF3" w:rsidRPr="00BD1447" w:rsidRDefault="008C4FF3" w:rsidP="008C4FF3">
            <w:pPr>
              <w:ind w:right="-115"/>
              <w:rPr>
                <w:rFonts w:cs="Noto Sans"/>
                <w:szCs w:val="18"/>
              </w:rPr>
            </w:pPr>
          </w:p>
        </w:tc>
        <w:tc>
          <w:tcPr>
            <w:tcW w:w="784" w:type="pct"/>
          </w:tcPr>
          <w:p w14:paraId="56FDA540" w14:textId="77777777" w:rsidR="008C4FF3" w:rsidRPr="00BD1447" w:rsidRDefault="008C4FF3" w:rsidP="008C4FF3">
            <w:pPr>
              <w:ind w:right="-115"/>
              <w:rPr>
                <w:rFonts w:cs="Noto Sans"/>
                <w:szCs w:val="18"/>
              </w:rPr>
            </w:pPr>
          </w:p>
        </w:tc>
        <w:tc>
          <w:tcPr>
            <w:tcW w:w="1768" w:type="pct"/>
          </w:tcPr>
          <w:p w14:paraId="5BB96A54" w14:textId="77777777" w:rsidR="008C4FF3" w:rsidRPr="00BD1447" w:rsidRDefault="008C4FF3" w:rsidP="008C4FF3">
            <w:pPr>
              <w:ind w:right="-115"/>
              <w:rPr>
                <w:rFonts w:cs="Noto Sans"/>
                <w:szCs w:val="18"/>
              </w:rPr>
            </w:pPr>
          </w:p>
        </w:tc>
      </w:tr>
      <w:tr w:rsidR="008C4FF3" w:rsidRPr="00BD1447" w14:paraId="70CA2DAF" w14:textId="77777777" w:rsidTr="00C339F8">
        <w:trPr>
          <w:trHeight w:val="624"/>
        </w:trPr>
        <w:tc>
          <w:tcPr>
            <w:tcW w:w="1665" w:type="pct"/>
            <w:tcBorders>
              <w:bottom w:val="single" w:sz="4" w:space="0" w:color="auto"/>
            </w:tcBorders>
          </w:tcPr>
          <w:p w14:paraId="3C380BE8" w14:textId="77777777" w:rsidR="008C4FF3" w:rsidRPr="00BD1447" w:rsidRDefault="008C4FF3" w:rsidP="00C339F8">
            <w:pPr>
              <w:suppressAutoHyphens/>
              <w:ind w:right="-115"/>
              <w:rPr>
                <w:rFonts w:cs="Noto Sans"/>
                <w:szCs w:val="18"/>
              </w:rPr>
            </w:pPr>
            <w:r w:rsidRPr="00BD1447">
              <w:rPr>
                <w:rFonts w:cs="Noto Sans"/>
                <w:szCs w:val="18"/>
                <w:lang w:eastAsia="ar-SA"/>
              </w:rPr>
              <w:t>Líneas Telefónicas locales y/o una cuenta de correo electrónico, para consulta y resolución de asuntos relacionados.</w:t>
            </w:r>
          </w:p>
        </w:tc>
        <w:tc>
          <w:tcPr>
            <w:tcW w:w="783" w:type="pct"/>
            <w:tcBorders>
              <w:bottom w:val="single" w:sz="4" w:space="0" w:color="auto"/>
            </w:tcBorders>
          </w:tcPr>
          <w:p w14:paraId="4D2D946E" w14:textId="77777777" w:rsidR="008C4FF3" w:rsidRPr="00BD1447" w:rsidRDefault="008C4FF3" w:rsidP="008C4FF3">
            <w:pPr>
              <w:ind w:right="-115"/>
              <w:rPr>
                <w:rFonts w:cs="Noto Sans"/>
                <w:szCs w:val="18"/>
              </w:rPr>
            </w:pPr>
          </w:p>
        </w:tc>
        <w:tc>
          <w:tcPr>
            <w:tcW w:w="784" w:type="pct"/>
            <w:tcBorders>
              <w:bottom w:val="single" w:sz="4" w:space="0" w:color="auto"/>
            </w:tcBorders>
          </w:tcPr>
          <w:p w14:paraId="68A40EEF" w14:textId="77777777" w:rsidR="008C4FF3" w:rsidRPr="00BD1447" w:rsidRDefault="008C4FF3" w:rsidP="008C4FF3">
            <w:pPr>
              <w:ind w:right="-115"/>
              <w:rPr>
                <w:rFonts w:cs="Noto Sans"/>
                <w:szCs w:val="18"/>
              </w:rPr>
            </w:pPr>
          </w:p>
        </w:tc>
        <w:tc>
          <w:tcPr>
            <w:tcW w:w="1768" w:type="pct"/>
            <w:tcBorders>
              <w:bottom w:val="single" w:sz="4" w:space="0" w:color="auto"/>
            </w:tcBorders>
          </w:tcPr>
          <w:p w14:paraId="78DDD1E5" w14:textId="77777777" w:rsidR="008C4FF3" w:rsidRPr="00BD1447" w:rsidRDefault="008C4FF3" w:rsidP="008C4FF3">
            <w:pPr>
              <w:ind w:right="-115"/>
              <w:rPr>
                <w:rFonts w:cs="Noto Sans"/>
                <w:szCs w:val="18"/>
              </w:rPr>
            </w:pPr>
          </w:p>
        </w:tc>
      </w:tr>
      <w:tr w:rsidR="008C4FF3" w:rsidRPr="00BD1447" w14:paraId="2BB4DDA2" w14:textId="77777777" w:rsidTr="00C339F8">
        <w:trPr>
          <w:trHeight w:val="340"/>
        </w:trPr>
        <w:tc>
          <w:tcPr>
            <w:tcW w:w="5000" w:type="pct"/>
            <w:gridSpan w:val="4"/>
            <w:shd w:val="clear" w:color="auto" w:fill="000000" w:themeFill="text1"/>
          </w:tcPr>
          <w:p w14:paraId="17477735" w14:textId="77777777" w:rsidR="008C4FF3" w:rsidRPr="00BD1447" w:rsidRDefault="008C4FF3" w:rsidP="00DC3F30">
            <w:pPr>
              <w:pStyle w:val="Prrafodelista"/>
              <w:numPr>
                <w:ilvl w:val="0"/>
                <w:numId w:val="209"/>
              </w:numPr>
              <w:ind w:right="-115"/>
              <w:rPr>
                <w:rFonts w:cs="Noto Sans"/>
                <w:color w:val="FFFFFF"/>
                <w:sz w:val="18"/>
                <w:szCs w:val="18"/>
                <w:lang w:eastAsia="es-MX"/>
              </w:rPr>
            </w:pPr>
            <w:r w:rsidRPr="00BD1447">
              <w:rPr>
                <w:rFonts w:cs="Noto Sans"/>
                <w:color w:val="FFFFFF"/>
                <w:sz w:val="18"/>
                <w:szCs w:val="18"/>
                <w:lang w:eastAsia="ar-SA"/>
              </w:rPr>
              <w:t>Y CUANTO A PROTECCIÓN CIVIL  SE  REVISARA LOS SIGUIENTES PUNTOS:</w:t>
            </w:r>
          </w:p>
        </w:tc>
      </w:tr>
      <w:tr w:rsidR="008C4FF3" w:rsidRPr="00BD1447" w14:paraId="490717BF" w14:textId="77777777" w:rsidTr="00C339F8">
        <w:trPr>
          <w:trHeight w:val="624"/>
        </w:trPr>
        <w:tc>
          <w:tcPr>
            <w:tcW w:w="1665" w:type="pct"/>
          </w:tcPr>
          <w:p w14:paraId="54A75E3A" w14:textId="77777777" w:rsidR="008C4FF3" w:rsidRPr="00BD1447" w:rsidRDefault="008C4FF3" w:rsidP="00C339F8">
            <w:pPr>
              <w:suppressAutoHyphens/>
              <w:ind w:right="-115"/>
              <w:rPr>
                <w:rFonts w:cs="Noto Sans"/>
                <w:szCs w:val="18"/>
                <w:lang w:eastAsia="ar-SA"/>
              </w:rPr>
            </w:pPr>
            <w:r w:rsidRPr="00BD1447">
              <w:rPr>
                <w:rFonts w:cs="Noto Sans"/>
                <w:szCs w:val="18"/>
                <w:lang w:eastAsia="ar-SA"/>
              </w:rPr>
              <w:t>Documento que avale las medidas de seguridad establecidas por la Unidad de Protección Civil Local</w:t>
            </w:r>
          </w:p>
        </w:tc>
        <w:tc>
          <w:tcPr>
            <w:tcW w:w="783" w:type="pct"/>
          </w:tcPr>
          <w:p w14:paraId="33D6B0C3" w14:textId="77777777" w:rsidR="008C4FF3" w:rsidRPr="00BD1447" w:rsidRDefault="008C4FF3" w:rsidP="008C4FF3">
            <w:pPr>
              <w:ind w:right="-115"/>
              <w:rPr>
                <w:rFonts w:cs="Noto Sans"/>
                <w:szCs w:val="18"/>
              </w:rPr>
            </w:pPr>
          </w:p>
        </w:tc>
        <w:tc>
          <w:tcPr>
            <w:tcW w:w="784" w:type="pct"/>
          </w:tcPr>
          <w:p w14:paraId="4E47EC93" w14:textId="77777777" w:rsidR="008C4FF3" w:rsidRPr="00BD1447" w:rsidRDefault="008C4FF3" w:rsidP="008C4FF3">
            <w:pPr>
              <w:ind w:right="-115"/>
              <w:rPr>
                <w:rFonts w:cs="Noto Sans"/>
                <w:szCs w:val="18"/>
              </w:rPr>
            </w:pPr>
          </w:p>
        </w:tc>
        <w:tc>
          <w:tcPr>
            <w:tcW w:w="1768" w:type="pct"/>
          </w:tcPr>
          <w:p w14:paraId="384BA509" w14:textId="77777777" w:rsidR="008C4FF3" w:rsidRPr="00BD1447" w:rsidRDefault="008C4FF3" w:rsidP="008C4FF3">
            <w:pPr>
              <w:ind w:right="-115"/>
              <w:rPr>
                <w:rFonts w:cs="Noto Sans"/>
                <w:szCs w:val="18"/>
              </w:rPr>
            </w:pPr>
          </w:p>
        </w:tc>
      </w:tr>
    </w:tbl>
    <w:p w14:paraId="61E81B3A" w14:textId="77777777" w:rsidR="00C339F8" w:rsidRPr="00BD1447" w:rsidRDefault="00C339F8" w:rsidP="008C4FF3">
      <w:pPr>
        <w:tabs>
          <w:tab w:val="left" w:pos="2880"/>
        </w:tabs>
        <w:autoSpaceDE w:val="0"/>
        <w:ind w:right="-115"/>
        <w:rPr>
          <w:rFonts w:eastAsia="Calibri" w:cs="Noto Sans"/>
          <w:bCs/>
          <w:szCs w:val="18"/>
        </w:rPr>
      </w:pPr>
    </w:p>
    <w:p w14:paraId="46E09C2F" w14:textId="77777777" w:rsidR="00C339F8" w:rsidRPr="00BD1447" w:rsidRDefault="008C4FF3" w:rsidP="008C4FF3">
      <w:pPr>
        <w:tabs>
          <w:tab w:val="left" w:pos="2880"/>
        </w:tabs>
        <w:autoSpaceDE w:val="0"/>
        <w:ind w:right="-115"/>
        <w:rPr>
          <w:rFonts w:eastAsia="Calibri" w:cs="Noto Sans"/>
          <w:bCs/>
          <w:szCs w:val="18"/>
        </w:rPr>
      </w:pPr>
      <w:r w:rsidRPr="00BD1447">
        <w:rPr>
          <w:rFonts w:eastAsia="Calibri" w:cs="Noto Sans"/>
          <w:bCs/>
          <w:szCs w:val="18"/>
        </w:rPr>
        <w:t xml:space="preserve">RESULTADO DE LA SUPERVISION </w:t>
      </w:r>
    </w:p>
    <w:p w14:paraId="43F3253B" w14:textId="77777777" w:rsidR="00C339F8" w:rsidRPr="00BD1447" w:rsidRDefault="00C339F8" w:rsidP="008C4FF3">
      <w:pPr>
        <w:tabs>
          <w:tab w:val="left" w:pos="2880"/>
        </w:tabs>
        <w:autoSpaceDE w:val="0"/>
        <w:ind w:right="-115"/>
        <w:rPr>
          <w:rFonts w:eastAsia="Calibri" w:cs="Noto Sans"/>
          <w:bCs/>
          <w:szCs w:val="18"/>
        </w:rPr>
      </w:pPr>
    </w:p>
    <w:p w14:paraId="3026CD2F" w14:textId="31D498B5" w:rsidR="008C4FF3" w:rsidRPr="00BD1447" w:rsidRDefault="008C4FF3" w:rsidP="008C4FF3">
      <w:pPr>
        <w:tabs>
          <w:tab w:val="left" w:pos="2880"/>
        </w:tabs>
        <w:autoSpaceDE w:val="0"/>
        <w:ind w:right="-115"/>
        <w:rPr>
          <w:rFonts w:eastAsia="Calibri" w:cs="Noto Sans"/>
          <w:bCs/>
          <w:szCs w:val="18"/>
        </w:rPr>
      </w:pPr>
      <w:r w:rsidRPr="00BD1447">
        <w:rPr>
          <w:rFonts w:eastAsia="Calibri" w:cs="Noto Sans"/>
          <w:bCs/>
          <w:szCs w:val="18"/>
        </w:rPr>
        <w:t>FISICA</w:t>
      </w:r>
      <w:proofErr w:type="gramStart"/>
      <w:r w:rsidRPr="00BD1447">
        <w:rPr>
          <w:rFonts w:eastAsia="Calibri" w:cs="Noto Sans"/>
          <w:bCs/>
          <w:szCs w:val="18"/>
        </w:rPr>
        <w:t>:_</w:t>
      </w:r>
      <w:proofErr w:type="gramEnd"/>
      <w:r w:rsidRPr="00BD1447">
        <w:rPr>
          <w:rFonts w:eastAsia="Calibri" w:cs="Noto Sans"/>
          <w:bCs/>
          <w:szCs w:val="18"/>
        </w:rPr>
        <w:t>_______________________________________________________________________________________________</w:t>
      </w:r>
    </w:p>
    <w:p w14:paraId="6746AF9E" w14:textId="77777777" w:rsidR="008C4FF3" w:rsidRPr="00BD1447" w:rsidRDefault="008C4FF3" w:rsidP="008C4FF3">
      <w:pPr>
        <w:autoSpaceDE w:val="0"/>
        <w:autoSpaceDN w:val="0"/>
        <w:adjustRightInd w:val="0"/>
        <w:ind w:left="709" w:right="-115"/>
        <w:rPr>
          <w:rFonts w:eastAsia="Times New Roman" w:cs="Noto Sans"/>
          <w:szCs w:val="18"/>
          <w:lang w:val="es-ES" w:eastAsia="ar-SA"/>
        </w:rPr>
      </w:pPr>
    </w:p>
    <w:p w14:paraId="3E0F1789" w14:textId="77777777" w:rsidR="00B819FF" w:rsidRPr="00BD1447" w:rsidRDefault="00B819FF" w:rsidP="008C4FF3">
      <w:pPr>
        <w:ind w:right="-115"/>
        <w:rPr>
          <w:rFonts w:cs="Noto Sans"/>
          <w:b/>
          <w:szCs w:val="18"/>
          <w:lang w:val="es-ES_tradnl" w:eastAsia="ar-SA"/>
        </w:rPr>
      </w:pPr>
    </w:p>
    <w:p w14:paraId="31319DF0" w14:textId="77777777" w:rsidR="008C4FF3" w:rsidRPr="00BD1447" w:rsidRDefault="008C4FF3">
      <w:pPr>
        <w:ind w:right="-115"/>
        <w:rPr>
          <w:rFonts w:cs="Noto Sans"/>
          <w:b/>
          <w:szCs w:val="18"/>
          <w:lang w:val="es-ES_tradnl" w:eastAsia="ar-SA"/>
        </w:rPr>
      </w:pPr>
    </w:p>
    <w:sectPr w:rsidR="008C4FF3" w:rsidRPr="00BD1447" w:rsidSect="00B86E1B">
      <w:headerReference w:type="default" r:id="rId29"/>
      <w:footerReference w:type="default" r:id="rId30"/>
      <w:pgSz w:w="12240" w:h="15840" w:code="1"/>
      <w:pgMar w:top="1523" w:right="720" w:bottom="720" w:left="720" w:header="425" w:footer="12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4C0B0" w14:textId="77777777" w:rsidR="000B377D" w:rsidRDefault="000B377D" w:rsidP="002358A5">
      <w:r>
        <w:separator/>
      </w:r>
    </w:p>
  </w:endnote>
  <w:endnote w:type="continuationSeparator" w:id="0">
    <w:p w14:paraId="2DAF2341" w14:textId="77777777" w:rsidR="000B377D" w:rsidRDefault="000B377D"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pple SD 산돌고딕 Neo 일반체">
    <w:altName w:val="Calibri"/>
    <w:charset w:val="4F"/>
    <w:family w:val="auto"/>
    <w:pitch w:val="variable"/>
    <w:sig w:usb0="00000000" w:usb1="09060000" w:usb2="00000010" w:usb3="00000000" w:csb0="00080000"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BAEA" w14:textId="76CF79D4" w:rsidR="00916FE8" w:rsidRDefault="00916FE8">
    <w:pPr>
      <w:pStyle w:val="Piedepgina"/>
    </w:pPr>
    <w:r>
      <w:rPr>
        <w:lang w:val="es-MX" w:eastAsia="es-MX"/>
      </w:rPr>
      <mc:AlternateContent>
        <mc:Choice Requires="wps">
          <w:drawing>
            <wp:anchor distT="0" distB="0" distL="114300" distR="114300" simplePos="0" relativeHeight="251682816" behindDoc="0" locked="0" layoutInCell="1" allowOverlap="1" wp14:anchorId="5C9AFD3A" wp14:editId="7807A7D3">
              <wp:simplePos x="0" y="0"/>
              <wp:positionH relativeFrom="column">
                <wp:posOffset>1712793</wp:posOffset>
              </wp:positionH>
              <wp:positionV relativeFrom="paragraph">
                <wp:posOffset>212194</wp:posOffset>
              </wp:positionV>
              <wp:extent cx="5206621" cy="32603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6621" cy="32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19472" w14:textId="77777777" w:rsidR="00916FE8" w:rsidRDefault="00916FE8" w:rsidP="0076058C">
                          <w:pPr>
                            <w:rPr>
                              <w:rFonts w:cs="Noto Sans"/>
                              <w:b/>
                              <w:color w:val="808080" w:themeColor="background1" w:themeShade="80"/>
                              <w:sz w:val="14"/>
                              <w:szCs w:val="14"/>
                            </w:rPr>
                          </w:pPr>
                          <w:r w:rsidRPr="001168F8">
                            <w:rPr>
                              <w:rFonts w:cs="Noto Sans"/>
                              <w:b/>
                              <w:color w:val="808080" w:themeColor="background1" w:themeShade="80"/>
                              <w:sz w:val="14"/>
                              <w:szCs w:val="14"/>
                            </w:rPr>
                            <w:t xml:space="preserve">CONVOCATORIA PARA LA ADQUISICIÓN DEL </w:t>
                          </w:r>
                          <w:r w:rsidRPr="0076058C">
                            <w:rPr>
                              <w:rFonts w:cs="Noto Sans"/>
                              <w:b/>
                              <w:color w:val="808080" w:themeColor="background1" w:themeShade="80"/>
                              <w:sz w:val="14"/>
                              <w:szCs w:val="14"/>
                            </w:rPr>
                            <w:t xml:space="preserve">SERVICIO SUBROGADO DE RESONANCIA </w:t>
                          </w:r>
                        </w:p>
                        <w:p w14:paraId="68250791" w14:textId="09C70C38" w:rsidR="00916FE8" w:rsidRPr="001168F8" w:rsidRDefault="00916FE8" w:rsidP="0076058C">
                          <w:pPr>
                            <w:rPr>
                              <w:rFonts w:cs="Noto Sans"/>
                              <w:b/>
                              <w:color w:val="808080" w:themeColor="background1" w:themeShade="80"/>
                              <w:sz w:val="14"/>
                              <w:szCs w:val="14"/>
                            </w:rPr>
                          </w:pPr>
                          <w:r w:rsidRPr="0076058C">
                            <w:rPr>
                              <w:rFonts w:cs="Noto Sans"/>
                              <w:b/>
                              <w:color w:val="808080" w:themeColor="background1" w:themeShade="80"/>
                              <w:sz w:val="14"/>
                              <w:szCs w:val="14"/>
                            </w:rPr>
                            <w:t>MAGNÉTICA SIMPLE O CONTRASTADA 2026</w:t>
                          </w:r>
                          <w:r>
                            <w:rPr>
                              <w:rFonts w:cs="Noto Sans"/>
                              <w:b/>
                              <w:color w:val="808080" w:themeColor="background1" w:themeShade="80"/>
                              <w:sz w:val="14"/>
                              <w:szCs w:val="14"/>
                            </w:rPr>
                            <w:t xml:space="preserve">                                                                                                  </w:t>
                          </w:r>
                          <w:r w:rsidRPr="001168F8">
                            <w:rPr>
                              <w:rFonts w:cs="Noto Sans"/>
                              <w:b/>
                              <w:color w:val="808080" w:themeColor="background1" w:themeShade="80"/>
                              <w:sz w:val="14"/>
                              <w:szCs w:val="14"/>
                              <w:lang w:val="es-ES"/>
                            </w:rPr>
                            <w:t xml:space="preserve">Página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PAGE  \* Arabic  \* MERGEFORMAT</w:instrText>
                          </w:r>
                          <w:r w:rsidRPr="001168F8">
                            <w:rPr>
                              <w:rFonts w:cs="Noto Sans"/>
                              <w:b/>
                              <w:color w:val="808080" w:themeColor="background1" w:themeShade="80"/>
                              <w:sz w:val="14"/>
                              <w:szCs w:val="14"/>
                            </w:rPr>
                            <w:fldChar w:fldCharType="separate"/>
                          </w:r>
                          <w:r w:rsidR="00F93F02" w:rsidRPr="00F93F02">
                            <w:rPr>
                              <w:rFonts w:cs="Noto Sans"/>
                              <w:b/>
                              <w:noProof/>
                              <w:color w:val="808080" w:themeColor="background1" w:themeShade="80"/>
                              <w:sz w:val="14"/>
                              <w:szCs w:val="14"/>
                              <w:lang w:val="es-ES"/>
                            </w:rPr>
                            <w:t>31</w:t>
                          </w:r>
                          <w:r w:rsidRPr="001168F8">
                            <w:rPr>
                              <w:rFonts w:cs="Noto Sans"/>
                              <w:b/>
                              <w:color w:val="808080" w:themeColor="background1" w:themeShade="80"/>
                              <w:sz w:val="14"/>
                              <w:szCs w:val="14"/>
                            </w:rPr>
                            <w:fldChar w:fldCharType="end"/>
                          </w:r>
                          <w:r w:rsidRPr="001168F8">
                            <w:rPr>
                              <w:rFonts w:cs="Noto Sans"/>
                              <w:b/>
                              <w:color w:val="808080" w:themeColor="background1" w:themeShade="80"/>
                              <w:sz w:val="14"/>
                              <w:szCs w:val="14"/>
                              <w:lang w:val="es-ES"/>
                            </w:rPr>
                            <w:t xml:space="preserve"> de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NUMPAGES  \* Arabic  \* MERGEFORMAT</w:instrText>
                          </w:r>
                          <w:r w:rsidRPr="001168F8">
                            <w:rPr>
                              <w:rFonts w:cs="Noto Sans"/>
                              <w:b/>
                              <w:color w:val="808080" w:themeColor="background1" w:themeShade="80"/>
                              <w:sz w:val="14"/>
                              <w:szCs w:val="14"/>
                            </w:rPr>
                            <w:fldChar w:fldCharType="separate"/>
                          </w:r>
                          <w:r w:rsidR="00F93F02" w:rsidRPr="00F93F02">
                            <w:rPr>
                              <w:rFonts w:cs="Noto Sans"/>
                              <w:b/>
                              <w:noProof/>
                              <w:color w:val="808080" w:themeColor="background1" w:themeShade="80"/>
                              <w:sz w:val="14"/>
                              <w:szCs w:val="14"/>
                              <w:lang w:val="es-ES"/>
                            </w:rPr>
                            <w:t>74</w:t>
                          </w:r>
                          <w:r w:rsidRPr="001168F8">
                            <w:rPr>
                              <w:rFonts w:cs="Noto Sans"/>
                              <w:b/>
                              <w:color w:val="808080" w:themeColor="background1" w:themeShade="80"/>
                              <w:sz w:val="14"/>
                              <w:szCs w:val="14"/>
                            </w:rPr>
                            <w:fldChar w:fldCharType="end"/>
                          </w:r>
                        </w:p>
                        <w:p w14:paraId="30E604B3" w14:textId="7A569F2A" w:rsidR="00916FE8" w:rsidRPr="00310654" w:rsidRDefault="00916FE8" w:rsidP="00D9205E">
                          <w:pPr>
                            <w:rPr>
                              <w:rFonts w:cs="Noto Sans"/>
                              <w:b/>
                              <w:color w:val="404040"/>
                              <w:sz w:val="10"/>
                              <w:szCs w:val="12"/>
                            </w:rPr>
                          </w:pPr>
                          <w:proofErr w:type="gramStart"/>
                          <w:r>
                            <w:rPr>
                              <w:rFonts w:cs="Noto Sans"/>
                              <w:b/>
                              <w:color w:val="404040"/>
                              <w:sz w:val="12"/>
                              <w:szCs w:val="12"/>
                            </w:rPr>
                            <w:t>de</w:t>
                          </w:r>
                          <w:proofErr w:type="gramEnd"/>
                          <w:r>
                            <w:rPr>
                              <w:rFonts w:cs="Noto Sans"/>
                              <w:b/>
                              <w:color w:val="404040"/>
                              <w:sz w:val="12"/>
                              <w:szCs w:val="12"/>
                            </w:rPr>
                            <w:t xml:space="preserve"> </w:t>
                          </w:r>
                        </w:p>
                        <w:p w14:paraId="76F77FF7" w14:textId="44A2B427" w:rsidR="00916FE8" w:rsidRPr="00310654" w:rsidRDefault="00916FE8">
                          <w:pP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4.85pt;margin-top:16.7pt;width:409.95pt;height:2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" filled="f" stroked="f">
              <v:textbox>
                <w:txbxContent>
                  <w:p w14:paraId="78E19472" w14:textId="77777777" w:rsidR="00916FE8" w:rsidRDefault="00916FE8" w:rsidP="0076058C">
                    <w:pPr>
                      <w:rPr>
                        <w:rFonts w:cs="Noto Sans"/>
                        <w:b/>
                        <w:color w:val="808080" w:themeColor="background1" w:themeShade="80"/>
                        <w:sz w:val="14"/>
                        <w:szCs w:val="14"/>
                      </w:rPr>
                    </w:pPr>
                    <w:r w:rsidRPr="001168F8">
                      <w:rPr>
                        <w:rFonts w:cs="Noto Sans"/>
                        <w:b/>
                        <w:color w:val="808080" w:themeColor="background1" w:themeShade="80"/>
                        <w:sz w:val="14"/>
                        <w:szCs w:val="14"/>
                      </w:rPr>
                      <w:t xml:space="preserve">CONVOCATORIA PARA LA ADQUISICIÓN DEL </w:t>
                    </w:r>
                    <w:r w:rsidRPr="0076058C">
                      <w:rPr>
                        <w:rFonts w:cs="Noto Sans"/>
                        <w:b/>
                        <w:color w:val="808080" w:themeColor="background1" w:themeShade="80"/>
                        <w:sz w:val="14"/>
                        <w:szCs w:val="14"/>
                      </w:rPr>
                      <w:t xml:space="preserve">SERVICIO SUBROGADO DE RESONANCIA </w:t>
                    </w:r>
                  </w:p>
                  <w:p w14:paraId="68250791" w14:textId="09C70C38" w:rsidR="00916FE8" w:rsidRPr="001168F8" w:rsidRDefault="00916FE8" w:rsidP="0076058C">
                    <w:pPr>
                      <w:rPr>
                        <w:rFonts w:cs="Noto Sans"/>
                        <w:b/>
                        <w:color w:val="808080" w:themeColor="background1" w:themeShade="80"/>
                        <w:sz w:val="14"/>
                        <w:szCs w:val="14"/>
                      </w:rPr>
                    </w:pPr>
                    <w:r w:rsidRPr="0076058C">
                      <w:rPr>
                        <w:rFonts w:cs="Noto Sans"/>
                        <w:b/>
                        <w:color w:val="808080" w:themeColor="background1" w:themeShade="80"/>
                        <w:sz w:val="14"/>
                        <w:szCs w:val="14"/>
                      </w:rPr>
                      <w:t>MAGNÉTICA SIMPLE O CONTRASTADA 2026</w:t>
                    </w:r>
                    <w:r>
                      <w:rPr>
                        <w:rFonts w:cs="Noto Sans"/>
                        <w:b/>
                        <w:color w:val="808080" w:themeColor="background1" w:themeShade="80"/>
                        <w:sz w:val="14"/>
                        <w:szCs w:val="14"/>
                      </w:rPr>
                      <w:t xml:space="preserve">                                                                                                  </w:t>
                    </w:r>
                    <w:r w:rsidRPr="001168F8">
                      <w:rPr>
                        <w:rFonts w:cs="Noto Sans"/>
                        <w:b/>
                        <w:color w:val="808080" w:themeColor="background1" w:themeShade="80"/>
                        <w:sz w:val="14"/>
                        <w:szCs w:val="14"/>
                        <w:lang w:val="es-ES"/>
                      </w:rPr>
                      <w:t xml:space="preserve">Página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PAGE  \* Arabic  \* MERGEFORMAT</w:instrText>
                    </w:r>
                    <w:r w:rsidRPr="001168F8">
                      <w:rPr>
                        <w:rFonts w:cs="Noto Sans"/>
                        <w:b/>
                        <w:color w:val="808080" w:themeColor="background1" w:themeShade="80"/>
                        <w:sz w:val="14"/>
                        <w:szCs w:val="14"/>
                      </w:rPr>
                      <w:fldChar w:fldCharType="separate"/>
                    </w:r>
                    <w:r w:rsidR="00F93F02" w:rsidRPr="00F93F02">
                      <w:rPr>
                        <w:rFonts w:cs="Noto Sans"/>
                        <w:b/>
                        <w:noProof/>
                        <w:color w:val="808080" w:themeColor="background1" w:themeShade="80"/>
                        <w:sz w:val="14"/>
                        <w:szCs w:val="14"/>
                        <w:lang w:val="es-ES"/>
                      </w:rPr>
                      <w:t>31</w:t>
                    </w:r>
                    <w:r w:rsidRPr="001168F8">
                      <w:rPr>
                        <w:rFonts w:cs="Noto Sans"/>
                        <w:b/>
                        <w:color w:val="808080" w:themeColor="background1" w:themeShade="80"/>
                        <w:sz w:val="14"/>
                        <w:szCs w:val="14"/>
                      </w:rPr>
                      <w:fldChar w:fldCharType="end"/>
                    </w:r>
                    <w:r w:rsidRPr="001168F8">
                      <w:rPr>
                        <w:rFonts w:cs="Noto Sans"/>
                        <w:b/>
                        <w:color w:val="808080" w:themeColor="background1" w:themeShade="80"/>
                        <w:sz w:val="14"/>
                        <w:szCs w:val="14"/>
                        <w:lang w:val="es-ES"/>
                      </w:rPr>
                      <w:t xml:space="preserve"> de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NUMPAGES  \* Arabic  \* MERGEFORMAT</w:instrText>
                    </w:r>
                    <w:r w:rsidRPr="001168F8">
                      <w:rPr>
                        <w:rFonts w:cs="Noto Sans"/>
                        <w:b/>
                        <w:color w:val="808080" w:themeColor="background1" w:themeShade="80"/>
                        <w:sz w:val="14"/>
                        <w:szCs w:val="14"/>
                      </w:rPr>
                      <w:fldChar w:fldCharType="separate"/>
                    </w:r>
                    <w:r w:rsidR="00F93F02" w:rsidRPr="00F93F02">
                      <w:rPr>
                        <w:rFonts w:cs="Noto Sans"/>
                        <w:b/>
                        <w:noProof/>
                        <w:color w:val="808080" w:themeColor="background1" w:themeShade="80"/>
                        <w:sz w:val="14"/>
                        <w:szCs w:val="14"/>
                        <w:lang w:val="es-ES"/>
                      </w:rPr>
                      <w:t>74</w:t>
                    </w:r>
                    <w:r w:rsidRPr="001168F8">
                      <w:rPr>
                        <w:rFonts w:cs="Noto Sans"/>
                        <w:b/>
                        <w:color w:val="808080" w:themeColor="background1" w:themeShade="80"/>
                        <w:sz w:val="14"/>
                        <w:szCs w:val="14"/>
                      </w:rPr>
                      <w:fldChar w:fldCharType="end"/>
                    </w:r>
                  </w:p>
                  <w:p w14:paraId="30E604B3" w14:textId="7A569F2A" w:rsidR="00916FE8" w:rsidRPr="00310654" w:rsidRDefault="00916FE8" w:rsidP="00D9205E">
                    <w:pPr>
                      <w:rPr>
                        <w:rFonts w:cs="Noto Sans"/>
                        <w:b/>
                        <w:color w:val="404040"/>
                        <w:sz w:val="10"/>
                        <w:szCs w:val="12"/>
                      </w:rPr>
                    </w:pPr>
                    <w:proofErr w:type="gramStart"/>
                    <w:r>
                      <w:rPr>
                        <w:rFonts w:cs="Noto Sans"/>
                        <w:b/>
                        <w:color w:val="404040"/>
                        <w:sz w:val="12"/>
                        <w:szCs w:val="12"/>
                      </w:rPr>
                      <w:t>de</w:t>
                    </w:r>
                    <w:proofErr w:type="gramEnd"/>
                    <w:r>
                      <w:rPr>
                        <w:rFonts w:cs="Noto Sans"/>
                        <w:b/>
                        <w:color w:val="404040"/>
                        <w:sz w:val="12"/>
                        <w:szCs w:val="12"/>
                      </w:rPr>
                      <w:t xml:space="preserve"> </w:t>
                    </w:r>
                  </w:p>
                  <w:p w14:paraId="76F77FF7" w14:textId="44A2B427" w:rsidR="00916FE8" w:rsidRPr="00310654" w:rsidRDefault="00916FE8">
                    <w:pPr>
                      <w:rPr>
                        <w:sz w:val="14"/>
                      </w:rPr>
                    </w:pPr>
                  </w:p>
                </w:txbxContent>
              </v:textbox>
            </v:shape>
          </w:pict>
        </mc:Fallback>
      </mc:AlternateContent>
    </w:r>
    <w:r>
      <w:rPr>
        <w:lang w:val="es-MX" w:eastAsia="es-MX"/>
      </w:rPr>
      <w:drawing>
        <wp:anchor distT="0" distB="0" distL="114300" distR="114300" simplePos="0" relativeHeight="251683840" behindDoc="1" locked="0" layoutInCell="1" allowOverlap="1" wp14:anchorId="45CA98A7" wp14:editId="10819E59">
          <wp:simplePos x="0" y="0"/>
          <wp:positionH relativeFrom="column">
            <wp:posOffset>5715</wp:posOffset>
          </wp:positionH>
          <wp:positionV relativeFrom="paragraph">
            <wp:posOffset>23495</wp:posOffset>
          </wp:positionV>
          <wp:extent cx="6858000" cy="683260"/>
          <wp:effectExtent l="0" t="0" r="0" b="2540"/>
          <wp:wrapTight wrapText="bothSides">
            <wp:wrapPolygon edited="0">
              <wp:start x="480" y="0"/>
              <wp:lineTo x="300" y="3011"/>
              <wp:lineTo x="240" y="9636"/>
              <wp:lineTo x="0" y="13851"/>
              <wp:lineTo x="0" y="21078"/>
              <wp:lineTo x="4740" y="21078"/>
              <wp:lineTo x="5160" y="21078"/>
              <wp:lineTo x="5460" y="20476"/>
              <wp:lineTo x="5400" y="19271"/>
              <wp:lineTo x="21540" y="16862"/>
              <wp:lineTo x="21540" y="14454"/>
              <wp:lineTo x="5400" y="9636"/>
              <wp:lineTo x="5580" y="6022"/>
              <wp:lineTo x="5220" y="4818"/>
              <wp:lineTo x="1020" y="0"/>
              <wp:lineTo x="480" y="0"/>
            </wp:wrapPolygon>
          </wp:wrapTight>
          <wp:docPr id="29" name="Imagen 29" descr="C:\Users\emilio.gonzalez\Desktop\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lio.gonzalez\Desktop\pi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654">
      <w:rPr>
        <w:snapToGrid w:val="0"/>
        <w:color w:val="000000"/>
        <w:w w:val="0"/>
        <w:sz w:val="0"/>
        <w:szCs w:val="0"/>
        <w:u w:color="000000"/>
        <w:bdr w:val="none" w:sz="0" w:space="0" w:color="000000"/>
        <w:shd w:val="clear" w:color="000000" w:fill="000000"/>
        <w:lang w:val="x-none" w:eastAsia="x-none" w:bidi="x-none"/>
      </w:rPr>
      <w:t xml:space="preserve"> </w:t>
    </w:r>
    <w:r>
      <w:rPr>
        <w:lang w:val="es-MX" w:eastAsia="es-MX"/>
      </w:rPr>
      <mc:AlternateContent>
        <mc:Choice Requires="wps">
          <w:drawing>
            <wp:anchor distT="0" distB="0" distL="114300" distR="114300" simplePos="0" relativeHeight="251680768" behindDoc="0" locked="0" layoutInCell="1" allowOverlap="1" wp14:anchorId="00FC4A7E" wp14:editId="1B72A590">
              <wp:simplePos x="0" y="0"/>
              <wp:positionH relativeFrom="column">
                <wp:posOffset>2042795</wp:posOffset>
              </wp:positionH>
              <wp:positionV relativeFrom="paragraph">
                <wp:posOffset>9377045</wp:posOffset>
              </wp:positionV>
              <wp:extent cx="5485130" cy="222885"/>
              <wp:effectExtent l="0" t="0" r="0" b="5715"/>
              <wp:wrapNone/>
              <wp:docPr id="11"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1D6D116" w14:textId="77777777" w:rsidR="00916FE8" w:rsidRPr="00736594" w:rsidRDefault="00916FE8"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916FE8" w:rsidRPr="00BF29F6" w:rsidRDefault="00916FE8"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27" type="#_x0000_t202" style="position:absolute;left:0;text-align:left;margin-left:160.85pt;margin-top:738.35pt;width:431.9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" filled="f" stroked="f" strokeweight=".5pt">
              <v:textbox>
                <w:txbxContent>
                  <w:p w14:paraId="51D6D116" w14:textId="77777777" w:rsidR="00916FE8" w:rsidRPr="00736594" w:rsidRDefault="00916FE8"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916FE8" w:rsidRPr="00BF29F6" w:rsidRDefault="00916FE8"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8720" behindDoc="0" locked="0" layoutInCell="1" allowOverlap="1" wp14:anchorId="32EF480B" wp14:editId="00402819">
              <wp:simplePos x="0" y="0"/>
              <wp:positionH relativeFrom="column">
                <wp:posOffset>2042795</wp:posOffset>
              </wp:positionH>
              <wp:positionV relativeFrom="paragraph">
                <wp:posOffset>9377045</wp:posOffset>
              </wp:positionV>
              <wp:extent cx="5485130" cy="222885"/>
              <wp:effectExtent l="0" t="0" r="0" b="5715"/>
              <wp:wrapNone/>
              <wp:docPr id="10"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65D37F5" w14:textId="77777777" w:rsidR="00916FE8" w:rsidRPr="00736594" w:rsidRDefault="00916FE8"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916FE8" w:rsidRPr="00BF29F6" w:rsidRDefault="00916FE8"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28" type="#_x0000_t202" style="position:absolute;left:0;text-align:left;margin-left:160.85pt;margin-top:738.35pt;width:431.9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E7qdKlPAgAAkAQAAA4AAAAAAAAAAAAAAAAALgIAAGRycy9lMm9Eb2MueG1sUEsBAi0A&#10;FAAGAAgAAAAhANnoe9XjAAAADgEAAA8AAAAAAAAAAAAAAAAAqQQAAGRycy9kb3ducmV2LnhtbFBL&#10;BQYAAAAABAAEAPMAAAC5BQAAAAA=&#10;" filled="f" stroked="f" strokeweight=".5pt">
              <v:textbox>
                <w:txbxContent>
                  <w:p w14:paraId="265D37F5" w14:textId="77777777" w:rsidR="00916FE8" w:rsidRPr="00736594" w:rsidRDefault="00916FE8"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916FE8" w:rsidRPr="00BF29F6" w:rsidRDefault="00916FE8"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6672" behindDoc="0" locked="0" layoutInCell="1" allowOverlap="1" wp14:anchorId="46A7E130" wp14:editId="66BB774E">
              <wp:simplePos x="0" y="0"/>
              <wp:positionH relativeFrom="column">
                <wp:posOffset>1975485</wp:posOffset>
              </wp:positionH>
              <wp:positionV relativeFrom="paragraph">
                <wp:posOffset>9480550</wp:posOffset>
              </wp:positionV>
              <wp:extent cx="5485130" cy="222885"/>
              <wp:effectExtent l="0" t="0" r="0" b="5715"/>
              <wp:wrapNone/>
              <wp:docPr id="9"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1C5B3F58" w14:textId="77777777" w:rsidR="00916FE8" w:rsidRPr="00736594" w:rsidRDefault="00916FE8"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916FE8" w:rsidRPr="00BF29F6" w:rsidRDefault="00916FE8"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29" type="#_x0000_t202" style="position:absolute;left:0;text-align:left;margin-left:155.55pt;margin-top:746.5pt;width:431.9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Mpjb81NAgAAjwQAAA4AAAAAAAAAAAAAAAAALgIAAGRycy9lMm9Eb2MueG1sUEsBAi0A&#10;FAAGAAgAAAAhAERuUX/lAAAADgEAAA8AAAAAAAAAAAAAAAAApwQAAGRycy9kb3ducmV2LnhtbFBL&#10;BQYAAAAABAAEAPMAAAC5BQAAAAA=&#10;" filled="f" stroked="f" strokeweight=".5pt">
              <v:textbox>
                <w:txbxContent>
                  <w:p w14:paraId="1C5B3F58" w14:textId="77777777" w:rsidR="00916FE8" w:rsidRPr="00736594" w:rsidRDefault="00916FE8"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916FE8" w:rsidRPr="00BF29F6" w:rsidRDefault="00916FE8"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4624" behindDoc="0" locked="0" layoutInCell="1" allowOverlap="1" wp14:anchorId="0BE09B6E" wp14:editId="0D172FEF">
              <wp:simplePos x="0" y="0"/>
              <wp:positionH relativeFrom="column">
                <wp:posOffset>1975485</wp:posOffset>
              </wp:positionH>
              <wp:positionV relativeFrom="paragraph">
                <wp:posOffset>9480550</wp:posOffset>
              </wp:positionV>
              <wp:extent cx="5485130" cy="222885"/>
              <wp:effectExtent l="0" t="0" r="0" b="5715"/>
              <wp:wrapNone/>
              <wp:docPr id="8"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D789A78" w14:textId="77777777" w:rsidR="00916FE8" w:rsidRPr="00736594" w:rsidRDefault="00916FE8"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916FE8" w:rsidRPr="00BF29F6" w:rsidRDefault="00916FE8"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30" type="#_x0000_t202" style="position:absolute;left:0;text-align:left;margin-left:155.55pt;margin-top:746.5pt;width:431.9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C4uWN5NAgAAjwQAAA4AAAAAAAAAAAAAAAAALgIAAGRycy9lMm9Eb2MueG1sUEsBAi0A&#10;FAAGAAgAAAAhAERuUX/lAAAADgEAAA8AAAAAAAAAAAAAAAAApwQAAGRycy9kb3ducmV2LnhtbFBL&#10;BQYAAAAABAAEAPMAAAC5BQAAAAA=&#10;" filled="f" stroked="f" strokeweight=".5pt">
              <v:textbox>
                <w:txbxContent>
                  <w:p w14:paraId="6D789A78" w14:textId="77777777" w:rsidR="00916FE8" w:rsidRPr="00736594" w:rsidRDefault="00916FE8"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916FE8" w:rsidRPr="00BF29F6" w:rsidRDefault="00916FE8"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2576" behindDoc="0" locked="0" layoutInCell="1" allowOverlap="1" wp14:anchorId="6CD31AA9" wp14:editId="5EA38821">
              <wp:simplePos x="0" y="0"/>
              <wp:positionH relativeFrom="column">
                <wp:posOffset>1975485</wp:posOffset>
              </wp:positionH>
              <wp:positionV relativeFrom="paragraph">
                <wp:posOffset>9480550</wp:posOffset>
              </wp:positionV>
              <wp:extent cx="5485130" cy="222885"/>
              <wp:effectExtent l="0" t="0" r="0" b="5715"/>
              <wp:wrapNone/>
              <wp:docPr id="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7ADD3A35" w14:textId="77777777" w:rsidR="00916FE8" w:rsidRPr="00736594" w:rsidRDefault="00916FE8"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916FE8" w:rsidRPr="00BF29F6" w:rsidRDefault="00916FE8"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31" type="#_x0000_t202" style="position:absolute;left:0;text-align:left;margin-left:155.55pt;margin-top:746.5pt;width:431.9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FoCbNVNAgAAjwQAAA4AAAAAAAAAAAAAAAAALgIAAGRycy9lMm9Eb2MueG1sUEsBAi0A&#10;FAAGAAgAAAAhAERuUX/lAAAADgEAAA8AAAAAAAAAAAAAAAAApwQAAGRycy9kb3ducmV2LnhtbFBL&#10;BQYAAAAABAAEAPMAAAC5BQAAAAA=&#10;" filled="f" stroked="f" strokeweight=".5pt">
              <v:textbox>
                <w:txbxContent>
                  <w:p w14:paraId="7ADD3A35" w14:textId="77777777" w:rsidR="00916FE8" w:rsidRPr="00736594" w:rsidRDefault="00916FE8"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916FE8" w:rsidRPr="00BF29F6" w:rsidRDefault="00916FE8" w:rsidP="00D4668E">
                    <w:pPr>
                      <w:rPr>
                        <w:rFonts w:ascii="Noto Sans SemiBold" w:hAnsi="Noto Sans SemiBold" w:cs="Noto Sans SemiBold"/>
                        <w:b/>
                        <w:bCs/>
                        <w:sz w:val="13"/>
                        <w:szCs w:val="13"/>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C01F9" w14:textId="77777777" w:rsidR="000B377D" w:rsidRDefault="000B377D" w:rsidP="002358A5">
      <w:r>
        <w:separator/>
      </w:r>
    </w:p>
  </w:footnote>
  <w:footnote w:type="continuationSeparator" w:id="0">
    <w:p w14:paraId="41C931DF" w14:textId="77777777" w:rsidR="000B377D" w:rsidRDefault="000B377D"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20C7C593" w:rsidR="00916FE8" w:rsidRPr="000E5A07" w:rsidRDefault="00916FE8" w:rsidP="00D4668E">
    <w:pPr>
      <w:tabs>
        <w:tab w:val="left" w:pos="7380"/>
      </w:tabs>
      <w:rPr>
        <w:b/>
        <w:color w:val="B79A5E"/>
        <w:sz w:val="14"/>
        <w:szCs w:val="12"/>
      </w:rPr>
    </w:pPr>
    <w:r>
      <w:rPr>
        <w:b/>
        <w:noProof/>
        <w:color w:val="B79A5E"/>
        <w:sz w:val="14"/>
        <w:szCs w:val="12"/>
        <w:lang w:eastAsia="es-MX"/>
      </w:rPr>
      <w:drawing>
        <wp:anchor distT="0" distB="0" distL="114300" distR="114300" simplePos="0" relativeHeight="251684864" behindDoc="1" locked="0" layoutInCell="1" allowOverlap="1" wp14:anchorId="4DDCE90E" wp14:editId="13F27895">
          <wp:simplePos x="0" y="0"/>
          <wp:positionH relativeFrom="column">
            <wp:posOffset>127000</wp:posOffset>
          </wp:positionH>
          <wp:positionV relativeFrom="paragraph">
            <wp:posOffset>0</wp:posOffset>
          </wp:positionV>
          <wp:extent cx="6858000" cy="686435"/>
          <wp:effectExtent l="0" t="0" r="0" b="0"/>
          <wp:wrapTight wrapText="bothSides">
            <wp:wrapPolygon edited="0">
              <wp:start x="21360" y="0"/>
              <wp:lineTo x="0" y="4796"/>
              <wp:lineTo x="0" y="18583"/>
              <wp:lineTo x="19620" y="20981"/>
              <wp:lineTo x="21480" y="20981"/>
              <wp:lineTo x="21540" y="11989"/>
              <wp:lineTo x="21540" y="0"/>
              <wp:lineTo x="21360" y="0"/>
            </wp:wrapPolygon>
          </wp:wrapTight>
          <wp:docPr id="28" name="Imagen 28" descr="D:\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cabez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B79A5E"/>
        <w:sz w:val="14"/>
        <w:szCs w:val="1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5D668476"/>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4F56472"/>
    <w:multiLevelType w:val="hybridMultilevel"/>
    <w:tmpl w:val="D42E62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72139B7"/>
    <w:multiLevelType w:val="hybridMultilevel"/>
    <w:tmpl w:val="C882B12A"/>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8A30FDD"/>
    <w:multiLevelType w:val="hybridMultilevel"/>
    <w:tmpl w:val="2EA87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9">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0C7504D7"/>
    <w:multiLevelType w:val="hybridMultilevel"/>
    <w:tmpl w:val="CDB431D2"/>
    <w:lvl w:ilvl="0" w:tplc="F4723E90">
      <w:start w:val="1"/>
      <w:numFmt w:val="bullet"/>
      <w:lvlText w:val="■"/>
      <w:lvlJc w:val="left"/>
      <w:pPr>
        <w:ind w:left="720" w:hanging="360"/>
      </w:pPr>
      <w:rPr>
        <w:rFonts w:ascii="MS Mincho" w:eastAsia="MS Mincho" w:hAnsi="Arial" w:cs="Arial" w:hint="eastAsi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8">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4">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6">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173D242B"/>
    <w:multiLevelType w:val="hybridMultilevel"/>
    <w:tmpl w:val="C5F2886C"/>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158C44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9">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1">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22CE777D"/>
    <w:multiLevelType w:val="hybridMultilevel"/>
    <w:tmpl w:val="7E506936"/>
    <w:lvl w:ilvl="0" w:tplc="F4723E90">
      <w:start w:val="1"/>
      <w:numFmt w:val="bullet"/>
      <w:lvlText w:val="■"/>
      <w:lvlJc w:val="left"/>
      <w:pPr>
        <w:ind w:left="1080" w:hanging="360"/>
      </w:pPr>
      <w:rPr>
        <w:rFonts w:ascii="MS Mincho" w:eastAsia="MS Mincho" w:hAnsi="Arial" w:cs="Arial" w:hint="eastAsia"/>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3">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4">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7">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6">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nsid w:val="33B13987"/>
    <w:multiLevelType w:val="hybridMultilevel"/>
    <w:tmpl w:val="52AE4724"/>
    <w:name w:val="WW8Num432"/>
    <w:lvl w:ilvl="0" w:tplc="DC5C384C">
      <w:start w:val="1"/>
      <w:numFmt w:val="decimal"/>
      <w:lvlText w:val="%1."/>
      <w:lvlJc w:val="left"/>
      <w:pPr>
        <w:ind w:left="720" w:hanging="360"/>
      </w:pPr>
      <w:rPr>
        <w:rFonts w:hint="default"/>
        <w:b w:val="0"/>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2">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6">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9">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2">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3">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3F1411E0"/>
    <w:multiLevelType w:val="hybridMultilevel"/>
    <w:tmpl w:val="C89A6210"/>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7">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9">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0">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2">
    <w:nsid w:val="432360A4"/>
    <w:multiLevelType w:val="hybridMultilevel"/>
    <w:tmpl w:val="88300BAC"/>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4">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47096B81"/>
    <w:multiLevelType w:val="hybridMultilevel"/>
    <w:tmpl w:val="0720D0B2"/>
    <w:lvl w:ilvl="0" w:tplc="F4723E90">
      <w:start w:val="1"/>
      <w:numFmt w:val="bullet"/>
      <w:lvlText w:val="■"/>
      <w:lvlJc w:val="left"/>
      <w:pPr>
        <w:ind w:left="1080" w:hanging="360"/>
      </w:pPr>
      <w:rPr>
        <w:rFonts w:ascii="MS Mincho" w:eastAsia="MS Mincho" w:hAnsi="Arial" w:cs="Arial" w:hint="eastAsia"/>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8">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nsid w:val="49767DEC"/>
    <w:multiLevelType w:val="hybridMultilevel"/>
    <w:tmpl w:val="189462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4">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7">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0">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4">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8">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9">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0">
    <w:nsid w:val="51C65F40"/>
    <w:multiLevelType w:val="hybridMultilevel"/>
    <w:tmpl w:val="B2A03B76"/>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2">
    <w:nsid w:val="52E1525A"/>
    <w:multiLevelType w:val="hybridMultilevel"/>
    <w:tmpl w:val="B818E36C"/>
    <w:lvl w:ilvl="0" w:tplc="F4723E90">
      <w:start w:val="1"/>
      <w:numFmt w:val="bullet"/>
      <w:lvlText w:val="■"/>
      <w:lvlJc w:val="left"/>
      <w:pPr>
        <w:ind w:left="720" w:hanging="360"/>
      </w:pPr>
      <w:rPr>
        <w:rFonts w:ascii="MS Mincho" w:eastAsia="MS Mincho" w:hAnsi="Arial" w:cs="Arial" w:hint="eastAsia"/>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6">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7">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49">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0">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1">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2">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3">
    <w:nsid w:val="5C492A0B"/>
    <w:multiLevelType w:val="hybridMultilevel"/>
    <w:tmpl w:val="45345D60"/>
    <w:lvl w:ilvl="0" w:tplc="F4723E90">
      <w:start w:val="1"/>
      <w:numFmt w:val="bullet"/>
      <w:lvlText w:val="■"/>
      <w:lvlJc w:val="left"/>
      <w:pPr>
        <w:ind w:left="720" w:hanging="360"/>
      </w:pPr>
      <w:rPr>
        <w:rFonts w:ascii="MS Mincho" w:eastAsia="MS Mincho" w:hAnsi="Arial" w:cs="Arial" w:hint="eastAsi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6">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9">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1">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3">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4">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5">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7">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8">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0">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667B44CF"/>
    <w:multiLevelType w:val="hybridMultilevel"/>
    <w:tmpl w:val="DF1601C0"/>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3">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4">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6">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7">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0">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nsid w:val="703A3929"/>
    <w:multiLevelType w:val="hybridMultilevel"/>
    <w:tmpl w:val="0E92710C"/>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6">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8">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9">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0">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1">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nsid w:val="770833B4"/>
    <w:multiLevelType w:val="hybridMultilevel"/>
    <w:tmpl w:val="71880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nsid w:val="782873B9"/>
    <w:multiLevelType w:val="hybridMultilevel"/>
    <w:tmpl w:val="89FE6618"/>
    <w:lvl w:ilvl="0" w:tplc="F4723E90">
      <w:start w:val="1"/>
      <w:numFmt w:val="bullet"/>
      <w:lvlText w:val="■"/>
      <w:lvlJc w:val="left"/>
      <w:pPr>
        <w:ind w:left="720" w:hanging="360"/>
      </w:pPr>
      <w:rPr>
        <w:rFonts w:ascii="MS Mincho" w:eastAsia="MS Mincho" w:hAnsi="Arial" w:cs="Arial" w:hint="eastAsia"/>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5">
    <w:nsid w:val="792A1408"/>
    <w:multiLevelType w:val="hybridMultilevel"/>
    <w:tmpl w:val="B504E2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7E2CF3A8">
      <w:start w:val="3"/>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nsid w:val="7A0F64AD"/>
    <w:multiLevelType w:val="hybridMultilevel"/>
    <w:tmpl w:val="0C9E4C44"/>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7">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ACA673D"/>
    <w:multiLevelType w:val="hybridMultilevel"/>
    <w:tmpl w:val="C42AFFBA"/>
    <w:lvl w:ilvl="0" w:tplc="080A0017">
      <w:start w:val="1"/>
      <w:numFmt w:val="lowerLetter"/>
      <w:lvlText w:val="%1)"/>
      <w:lvlJc w:val="left"/>
      <w:pPr>
        <w:ind w:left="720" w:hanging="360"/>
      </w:pPr>
      <w:rPr>
        <w:rFonts w:hint="default"/>
      </w:rPr>
    </w:lvl>
    <w:lvl w:ilvl="1" w:tplc="EECA3B50">
      <w:numFmt w:val="bullet"/>
      <w:lvlText w:val="•"/>
      <w:lvlJc w:val="left"/>
      <w:pPr>
        <w:ind w:left="1800" w:hanging="720"/>
      </w:pPr>
      <w:rPr>
        <w:rFonts w:ascii="Geomanist" w:eastAsiaTheme="minorHAnsi" w:hAnsi="Geomanist" w:cs="Helvetica"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nsid w:val="7B45564D"/>
    <w:multiLevelType w:val="hybridMultilevel"/>
    <w:tmpl w:val="A4A87172"/>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2">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3">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4">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5">
    <w:nsid w:val="7D295054"/>
    <w:multiLevelType w:val="hybridMultilevel"/>
    <w:tmpl w:val="FFD2E6E0"/>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6">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7">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8">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9">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69"/>
  </w:num>
  <w:num w:numId="8">
    <w:abstractNumId w:val="199"/>
  </w:num>
  <w:num w:numId="9">
    <w:abstractNumId w:val="64"/>
  </w:num>
  <w:num w:numId="10">
    <w:abstractNumId w:val="40"/>
  </w:num>
  <w:num w:numId="11">
    <w:abstractNumId w:val="5"/>
  </w:num>
  <w:num w:numId="12">
    <w:abstractNumId w:val="7"/>
  </w:num>
  <w:num w:numId="13">
    <w:abstractNumId w:val="10"/>
  </w:num>
  <w:num w:numId="14">
    <w:abstractNumId w:val="137"/>
  </w:num>
  <w:num w:numId="15">
    <w:abstractNumId w:val="28"/>
  </w:num>
  <w:num w:numId="16">
    <w:abstractNumId w:val="166"/>
  </w:num>
  <w:num w:numId="17">
    <w:abstractNumId w:val="139"/>
  </w:num>
  <w:num w:numId="18">
    <w:abstractNumId w:val="76"/>
  </w:num>
  <w:num w:numId="19">
    <w:abstractNumId w:val="97"/>
  </w:num>
  <w:num w:numId="20">
    <w:abstractNumId w:val="6"/>
  </w:num>
  <w:num w:numId="21">
    <w:abstractNumId w:val="11"/>
  </w:num>
  <w:num w:numId="22">
    <w:abstractNumId w:val="12"/>
  </w:num>
  <w:num w:numId="23">
    <w:abstractNumId w:val="13"/>
  </w:num>
  <w:num w:numId="24">
    <w:abstractNumId w:val="203"/>
  </w:num>
  <w:num w:numId="25">
    <w:abstractNumId w:val="167"/>
  </w:num>
  <w:num w:numId="26">
    <w:abstractNumId w:val="34"/>
  </w:num>
  <w:num w:numId="27">
    <w:abstractNumId w:val="173"/>
  </w:num>
  <w:num w:numId="28">
    <w:abstractNumId w:val="154"/>
  </w:num>
  <w:num w:numId="29">
    <w:abstractNumId w:val="186"/>
  </w:num>
  <w:num w:numId="30">
    <w:abstractNumId w:val="185"/>
  </w:num>
  <w:num w:numId="31">
    <w:abstractNumId w:val="95"/>
  </w:num>
  <w:num w:numId="32">
    <w:abstractNumId w:val="159"/>
  </w:num>
  <w:num w:numId="33">
    <w:abstractNumId w:val="156"/>
  </w:num>
  <w:num w:numId="34">
    <w:abstractNumId w:val="126"/>
  </w:num>
  <w:num w:numId="35">
    <w:abstractNumId w:val="73"/>
  </w:num>
  <w:num w:numId="36">
    <w:abstractNumId w:val="91"/>
  </w:num>
  <w:num w:numId="37">
    <w:abstractNumId w:val="7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8"/>
  </w:num>
  <w:num w:numId="40">
    <w:abstractNumId w:val="181"/>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2"/>
  </w:num>
  <w:num w:numId="42">
    <w:abstractNumId w:val="57"/>
    <w:lvlOverride w:ilvl="0">
      <w:lvl w:ilvl="0" w:tplc="38A44AE4">
        <w:start w:val="1"/>
        <w:numFmt w:val="lowerLetter"/>
        <w:lvlText w:val="%1)"/>
        <w:lvlJc w:val="left"/>
        <w:pPr>
          <w:ind w:left="720" w:hanging="360"/>
        </w:pPr>
        <w:rPr>
          <w:rFonts w:hint="default"/>
          <w:b/>
        </w:rPr>
      </w:lvl>
    </w:lvlOverride>
  </w:num>
  <w:num w:numId="43">
    <w:abstractNumId w:val="103"/>
  </w:num>
  <w:num w:numId="44">
    <w:abstractNumId w:val="170"/>
  </w:num>
  <w:num w:numId="45">
    <w:abstractNumId w:val="47"/>
  </w:num>
  <w:num w:numId="46">
    <w:abstractNumId w:val="184"/>
  </w:num>
  <w:num w:numId="47">
    <w:abstractNumId w:val="94"/>
  </w:num>
  <w:num w:numId="48">
    <w:abstractNumId w:val="18"/>
  </w:num>
  <w:num w:numId="49">
    <w:abstractNumId w:val="48"/>
  </w:num>
  <w:num w:numId="50">
    <w:abstractNumId w:val="111"/>
  </w:num>
  <w:num w:numId="51">
    <w:abstractNumId w:val="45"/>
  </w:num>
  <w:num w:numId="52">
    <w:abstractNumId w:val="75"/>
  </w:num>
  <w:num w:numId="53">
    <w:abstractNumId w:val="147"/>
  </w:num>
  <w:num w:numId="54">
    <w:abstractNumId w:val="138"/>
  </w:num>
  <w:num w:numId="55">
    <w:abstractNumId w:val="130"/>
  </w:num>
  <w:num w:numId="56">
    <w:abstractNumId w:val="100"/>
  </w:num>
  <w:num w:numId="57">
    <w:abstractNumId w:val="183"/>
  </w:num>
  <w:num w:numId="58">
    <w:abstractNumId w:val="32"/>
  </w:num>
  <w:num w:numId="59">
    <w:abstractNumId w:val="74"/>
  </w:num>
  <w:num w:numId="60">
    <w:abstractNumId w:val="114"/>
  </w:num>
  <w:num w:numId="61">
    <w:abstractNumId w:val="58"/>
  </w:num>
  <w:num w:numId="62">
    <w:abstractNumId w:val="169"/>
  </w:num>
  <w:num w:numId="63">
    <w:abstractNumId w:val="187"/>
  </w:num>
  <w:num w:numId="64">
    <w:abstractNumId w:val="29"/>
  </w:num>
  <w:num w:numId="65">
    <w:abstractNumId w:val="109"/>
  </w:num>
  <w:num w:numId="66">
    <w:abstractNumId w:val="161"/>
  </w:num>
  <w:num w:numId="67">
    <w:abstractNumId w:val="189"/>
  </w:num>
  <w:num w:numId="68">
    <w:abstractNumId w:val="144"/>
  </w:num>
  <w:num w:numId="69">
    <w:abstractNumId w:val="27"/>
  </w:num>
  <w:num w:numId="70">
    <w:abstractNumId w:val="116"/>
  </w:num>
  <w:num w:numId="71">
    <w:abstractNumId w:val="119"/>
  </w:num>
  <w:num w:numId="72">
    <w:abstractNumId w:val="197"/>
  </w:num>
  <w:num w:numId="73">
    <w:abstractNumId w:val="141"/>
  </w:num>
  <w:num w:numId="74">
    <w:abstractNumId w:val="179"/>
  </w:num>
  <w:num w:numId="75">
    <w:abstractNumId w:val="87"/>
  </w:num>
  <w:num w:numId="76">
    <w:abstractNumId w:val="162"/>
  </w:num>
  <w:num w:numId="77">
    <w:abstractNumId w:val="81"/>
  </w:num>
  <w:num w:numId="78">
    <w:abstractNumId w:val="22"/>
  </w:num>
  <w:num w:numId="79">
    <w:abstractNumId w:val="17"/>
  </w:num>
  <w:num w:numId="80">
    <w:abstractNumId w:val="178"/>
  </w:num>
  <w:num w:numId="81">
    <w:abstractNumId w:val="131"/>
  </w:num>
  <w:num w:numId="82">
    <w:abstractNumId w:val="63"/>
  </w:num>
  <w:num w:numId="83">
    <w:abstractNumId w:val="56"/>
  </w:num>
  <w:num w:numId="84">
    <w:abstractNumId w:val="135"/>
  </w:num>
  <w:num w:numId="85">
    <w:abstractNumId w:val="68"/>
  </w:num>
  <w:num w:numId="86">
    <w:abstractNumId w:val="105"/>
  </w:num>
  <w:num w:numId="87">
    <w:abstractNumId w:val="86"/>
  </w:num>
  <w:num w:numId="88">
    <w:abstractNumId w:val="41"/>
  </w:num>
  <w:num w:numId="89">
    <w:abstractNumId w:val="164"/>
  </w:num>
  <w:num w:numId="90">
    <w:abstractNumId w:val="163"/>
  </w:num>
  <w:num w:numId="91">
    <w:abstractNumId w:val="172"/>
  </w:num>
  <w:num w:numId="92">
    <w:abstractNumId w:val="157"/>
  </w:num>
  <w:num w:numId="93">
    <w:abstractNumId w:val="51"/>
  </w:num>
  <w:num w:numId="94">
    <w:abstractNumId w:val="61"/>
  </w:num>
  <w:num w:numId="95">
    <w:abstractNumId w:val="62"/>
  </w:num>
  <w:num w:numId="96">
    <w:abstractNumId w:val="21"/>
  </w:num>
  <w:num w:numId="97">
    <w:abstractNumId w:val="151"/>
  </w:num>
  <w:num w:numId="98">
    <w:abstractNumId w:val="129"/>
  </w:num>
  <w:num w:numId="99">
    <w:abstractNumId w:val="66"/>
  </w:num>
  <w:num w:numId="100">
    <w:abstractNumId w:val="96"/>
  </w:num>
  <w:num w:numId="101">
    <w:abstractNumId w:val="92"/>
  </w:num>
  <w:num w:numId="102">
    <w:abstractNumId w:val="194"/>
  </w:num>
  <w:num w:numId="103">
    <w:abstractNumId w:val="122"/>
  </w:num>
  <w:num w:numId="104">
    <w:abstractNumId w:val="134"/>
  </w:num>
  <w:num w:numId="105">
    <w:abstractNumId w:val="24"/>
  </w:num>
  <w:num w:numId="106">
    <w:abstractNumId w:val="23"/>
  </w:num>
  <w:num w:numId="107">
    <w:abstractNumId w:val="84"/>
  </w:num>
  <w:num w:numId="108">
    <w:abstractNumId w:val="115"/>
  </w:num>
  <w:num w:numId="109">
    <w:abstractNumId w:val="165"/>
  </w:num>
  <w:num w:numId="110">
    <w:abstractNumId w:val="207"/>
  </w:num>
  <w:num w:numId="111">
    <w:abstractNumId w:val="155"/>
  </w:num>
  <w:num w:numId="112">
    <w:abstractNumId w:val="107"/>
  </w:num>
  <w:num w:numId="113">
    <w:abstractNumId w:val="209"/>
  </w:num>
  <w:num w:numId="114">
    <w:abstractNumId w:val="102"/>
  </w:num>
  <w:num w:numId="115">
    <w:abstractNumId w:val="53"/>
  </w:num>
  <w:num w:numId="116">
    <w:abstractNumId w:val="25"/>
  </w:num>
  <w:num w:numId="117">
    <w:abstractNumId w:val="190"/>
  </w:num>
  <w:num w:numId="118">
    <w:abstractNumId w:val="118"/>
  </w:num>
  <w:num w:numId="119">
    <w:abstractNumId w:val="176"/>
  </w:num>
  <w:num w:numId="120">
    <w:abstractNumId w:val="90"/>
  </w:num>
  <w:num w:numId="121">
    <w:abstractNumId w:val="77"/>
  </w:num>
  <w:num w:numId="122">
    <w:abstractNumId w:val="180"/>
  </w:num>
  <w:num w:numId="123">
    <w:abstractNumId w:val="79"/>
  </w:num>
  <w:num w:numId="124">
    <w:abstractNumId w:val="46"/>
  </w:num>
  <w:num w:numId="125">
    <w:abstractNumId w:val="125"/>
  </w:num>
  <w:num w:numId="126">
    <w:abstractNumId w:val="67"/>
  </w:num>
  <w:num w:numId="127">
    <w:abstractNumId w:val="82"/>
  </w:num>
  <w:num w:numId="128">
    <w:abstractNumId w:val="78"/>
  </w:num>
  <w:num w:numId="129">
    <w:abstractNumId w:val="44"/>
  </w:num>
  <w:num w:numId="130">
    <w:abstractNumId w:val="201"/>
  </w:num>
  <w:num w:numId="131">
    <w:abstractNumId w:val="149"/>
  </w:num>
  <w:num w:numId="132">
    <w:abstractNumId w:val="101"/>
  </w:num>
  <w:num w:numId="133">
    <w:abstractNumId w:val="49"/>
  </w:num>
  <w:num w:numId="134">
    <w:abstractNumId w:val="177"/>
  </w:num>
  <w:num w:numId="135">
    <w:abstractNumId w:val="54"/>
  </w:num>
  <w:num w:numId="136">
    <w:abstractNumId w:val="65"/>
  </w:num>
  <w:num w:numId="137">
    <w:abstractNumId w:val="55"/>
  </w:num>
  <w:num w:numId="138">
    <w:abstractNumId w:val="188"/>
  </w:num>
  <w:num w:numId="139">
    <w:abstractNumId w:val="202"/>
  </w:num>
  <w:num w:numId="140">
    <w:abstractNumId w:val="85"/>
  </w:num>
  <w:num w:numId="141">
    <w:abstractNumId w:val="204"/>
  </w:num>
  <w:num w:numId="142">
    <w:abstractNumId w:val="208"/>
  </w:num>
  <w:num w:numId="143">
    <w:abstractNumId w:val="19"/>
  </w:num>
  <w:num w:numId="144">
    <w:abstractNumId w:val="98"/>
  </w:num>
  <w:num w:numId="145">
    <w:abstractNumId w:val="136"/>
  </w:num>
  <w:num w:numId="146">
    <w:abstractNumId w:val="124"/>
  </w:num>
  <w:num w:numId="147">
    <w:abstractNumId w:val="43"/>
  </w:num>
  <w:num w:numId="148">
    <w:abstractNumId w:val="113"/>
  </w:num>
  <w:num w:numId="149">
    <w:abstractNumId w:val="145"/>
  </w:num>
  <w:num w:numId="150">
    <w:abstractNumId w:val="99"/>
  </w:num>
  <w:num w:numId="151">
    <w:abstractNumId w:val="37"/>
  </w:num>
  <w:num w:numId="152">
    <w:abstractNumId w:val="128"/>
  </w:num>
  <w:num w:numId="153">
    <w:abstractNumId w:val="88"/>
  </w:num>
  <w:num w:numId="154">
    <w:abstractNumId w:val="59"/>
  </w:num>
  <w:num w:numId="155">
    <w:abstractNumId w:val="20"/>
  </w:num>
  <w:num w:numId="156">
    <w:abstractNumId w:val="123"/>
  </w:num>
  <w:num w:numId="157">
    <w:abstractNumId w:val="175"/>
  </w:num>
  <w:num w:numId="158">
    <w:abstractNumId w:val="110"/>
  </w:num>
  <w:num w:numId="159">
    <w:abstractNumId w:val="60"/>
  </w:num>
  <w:num w:numId="160">
    <w:abstractNumId w:val="158"/>
  </w:num>
  <w:num w:numId="161">
    <w:abstractNumId w:val="70"/>
  </w:num>
  <w:num w:numId="162">
    <w:abstractNumId w:val="108"/>
  </w:num>
  <w:num w:numId="163">
    <w:abstractNumId w:val="152"/>
  </w:num>
  <w:num w:numId="164">
    <w:abstractNumId w:val="120"/>
  </w:num>
  <w:num w:numId="165">
    <w:abstractNumId w:val="127"/>
  </w:num>
  <w:num w:numId="166">
    <w:abstractNumId w:val="143"/>
  </w:num>
  <w:num w:numId="167">
    <w:abstractNumId w:val="191"/>
  </w:num>
  <w:num w:numId="168">
    <w:abstractNumId w:val="80"/>
  </w:num>
  <w:num w:numId="169">
    <w:abstractNumId w:val="160"/>
  </w:num>
  <w:num w:numId="170">
    <w:abstractNumId w:val="146"/>
  </w:num>
  <w:num w:numId="171">
    <w:abstractNumId w:val="174"/>
  </w:num>
  <w:num w:numId="172">
    <w:abstractNumId w:val="106"/>
  </w:num>
  <w:num w:numId="173">
    <w:abstractNumId w:val="35"/>
  </w:num>
  <w:num w:numId="174">
    <w:abstractNumId w:val="93"/>
  </w:num>
  <w:num w:numId="175">
    <w:abstractNumId w:val="83"/>
  </w:num>
  <w:num w:numId="176">
    <w:abstractNumId w:val="150"/>
  </w:num>
  <w:num w:numId="177">
    <w:abstractNumId w:val="31"/>
  </w:num>
  <w:num w:numId="178">
    <w:abstractNumId w:val="36"/>
  </w:num>
  <w:num w:numId="179">
    <w:abstractNumId w:val="39"/>
  </w:num>
  <w:num w:numId="180">
    <w:abstractNumId w:val="132"/>
  </w:num>
  <w:num w:numId="181">
    <w:abstractNumId w:val="133"/>
  </w:num>
  <w:num w:numId="182">
    <w:abstractNumId w:val="181"/>
  </w:num>
  <w:num w:numId="183">
    <w:abstractNumId w:val="38"/>
  </w:num>
  <w:num w:numId="184">
    <w:abstractNumId w:val="206"/>
  </w:num>
  <w:num w:numId="185">
    <w:abstractNumId w:val="148"/>
  </w:num>
  <w:num w:numId="186">
    <w:abstractNumId w:val="57"/>
  </w:num>
  <w:num w:numId="187">
    <w:abstractNumId w:val="195"/>
  </w:num>
  <w:num w:numId="188">
    <w:abstractNumId w:val="50"/>
  </w:num>
  <w:num w:numId="189">
    <w:abstractNumId w:val="200"/>
  </w:num>
  <w:num w:numId="190">
    <w:abstractNumId w:val="192"/>
  </w:num>
  <w:num w:numId="191">
    <w:abstractNumId w:val="198"/>
  </w:num>
  <w:num w:numId="192">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193">
    <w:abstractNumId w:val="205"/>
  </w:num>
  <w:num w:numId="194">
    <w:abstractNumId w:val="112"/>
  </w:num>
  <w:num w:numId="195">
    <w:abstractNumId w:val="171"/>
  </w:num>
  <w:num w:numId="196">
    <w:abstractNumId w:val="193"/>
  </w:num>
  <w:num w:numId="197">
    <w:abstractNumId w:val="104"/>
  </w:num>
  <w:num w:numId="198">
    <w:abstractNumId w:val="196"/>
  </w:num>
  <w:num w:numId="199">
    <w:abstractNumId w:val="182"/>
  </w:num>
  <w:num w:numId="200">
    <w:abstractNumId w:val="140"/>
  </w:num>
  <w:num w:numId="201">
    <w:abstractNumId w:val="121"/>
  </w:num>
  <w:num w:numId="202">
    <w:abstractNumId w:val="26"/>
  </w:num>
  <w:num w:numId="203">
    <w:abstractNumId w:val="33"/>
  </w:num>
  <w:num w:numId="204">
    <w:abstractNumId w:val="42"/>
  </w:num>
  <w:num w:numId="205">
    <w:abstractNumId w:val="153"/>
  </w:num>
  <w:num w:numId="206">
    <w:abstractNumId w:val="72"/>
  </w:num>
  <w:num w:numId="207">
    <w:abstractNumId w:val="117"/>
  </w:num>
  <w:num w:numId="208">
    <w:abstractNumId w:val="30"/>
  </w:num>
  <w:num w:numId="209">
    <w:abstractNumId w:val="142"/>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6F1"/>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1BDD"/>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662"/>
    <w:rsid w:val="00046909"/>
    <w:rsid w:val="00046CA5"/>
    <w:rsid w:val="00046E3E"/>
    <w:rsid w:val="00051503"/>
    <w:rsid w:val="0005253D"/>
    <w:rsid w:val="00053AE0"/>
    <w:rsid w:val="00053C7A"/>
    <w:rsid w:val="00054106"/>
    <w:rsid w:val="000541A7"/>
    <w:rsid w:val="000542A7"/>
    <w:rsid w:val="0005442F"/>
    <w:rsid w:val="000547A1"/>
    <w:rsid w:val="00054D9F"/>
    <w:rsid w:val="00054FAA"/>
    <w:rsid w:val="000557AC"/>
    <w:rsid w:val="00056095"/>
    <w:rsid w:val="00056478"/>
    <w:rsid w:val="0005720F"/>
    <w:rsid w:val="00057658"/>
    <w:rsid w:val="000604E2"/>
    <w:rsid w:val="000609A9"/>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1F7"/>
    <w:rsid w:val="00074541"/>
    <w:rsid w:val="00075E2F"/>
    <w:rsid w:val="000765E3"/>
    <w:rsid w:val="0007676B"/>
    <w:rsid w:val="00076D58"/>
    <w:rsid w:val="00076D6D"/>
    <w:rsid w:val="00076F2E"/>
    <w:rsid w:val="00077494"/>
    <w:rsid w:val="000774B3"/>
    <w:rsid w:val="000774F7"/>
    <w:rsid w:val="000779C2"/>
    <w:rsid w:val="00077B05"/>
    <w:rsid w:val="0008012F"/>
    <w:rsid w:val="0008122F"/>
    <w:rsid w:val="00081AD9"/>
    <w:rsid w:val="00081DA6"/>
    <w:rsid w:val="0008253E"/>
    <w:rsid w:val="00082B0B"/>
    <w:rsid w:val="000834F3"/>
    <w:rsid w:val="00083C9B"/>
    <w:rsid w:val="00083E96"/>
    <w:rsid w:val="00083EB0"/>
    <w:rsid w:val="000851FB"/>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9FE"/>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77D"/>
    <w:rsid w:val="000B38E5"/>
    <w:rsid w:val="000B3E18"/>
    <w:rsid w:val="000B49E6"/>
    <w:rsid w:val="000B5113"/>
    <w:rsid w:val="000B5583"/>
    <w:rsid w:val="000B589A"/>
    <w:rsid w:val="000B58D7"/>
    <w:rsid w:val="000B596E"/>
    <w:rsid w:val="000B5C53"/>
    <w:rsid w:val="000B5CBA"/>
    <w:rsid w:val="000B623E"/>
    <w:rsid w:val="000B669C"/>
    <w:rsid w:val="000B6957"/>
    <w:rsid w:val="000B6F5B"/>
    <w:rsid w:val="000B7BAF"/>
    <w:rsid w:val="000C014D"/>
    <w:rsid w:val="000C0794"/>
    <w:rsid w:val="000C086A"/>
    <w:rsid w:val="000C0C39"/>
    <w:rsid w:val="000C0D95"/>
    <w:rsid w:val="000C1026"/>
    <w:rsid w:val="000C22A3"/>
    <w:rsid w:val="000C3900"/>
    <w:rsid w:val="000C39B2"/>
    <w:rsid w:val="000C3F46"/>
    <w:rsid w:val="000C4B03"/>
    <w:rsid w:val="000C51D6"/>
    <w:rsid w:val="000C55E6"/>
    <w:rsid w:val="000C5C24"/>
    <w:rsid w:val="000C5EF4"/>
    <w:rsid w:val="000C6F85"/>
    <w:rsid w:val="000C7087"/>
    <w:rsid w:val="000C7AE2"/>
    <w:rsid w:val="000D0A10"/>
    <w:rsid w:val="000D2098"/>
    <w:rsid w:val="000D2291"/>
    <w:rsid w:val="000D272E"/>
    <w:rsid w:val="000D28E5"/>
    <w:rsid w:val="000D30B3"/>
    <w:rsid w:val="000D34A3"/>
    <w:rsid w:val="000D34A9"/>
    <w:rsid w:val="000D3AA9"/>
    <w:rsid w:val="000D4293"/>
    <w:rsid w:val="000D482C"/>
    <w:rsid w:val="000D48D3"/>
    <w:rsid w:val="000D5051"/>
    <w:rsid w:val="000D5B30"/>
    <w:rsid w:val="000D6519"/>
    <w:rsid w:val="000D68FF"/>
    <w:rsid w:val="000D6BC4"/>
    <w:rsid w:val="000D75FF"/>
    <w:rsid w:val="000D7646"/>
    <w:rsid w:val="000D7A15"/>
    <w:rsid w:val="000D7A50"/>
    <w:rsid w:val="000D7E7D"/>
    <w:rsid w:val="000E0A98"/>
    <w:rsid w:val="000E0B5B"/>
    <w:rsid w:val="000E12BC"/>
    <w:rsid w:val="000E157B"/>
    <w:rsid w:val="000E1A28"/>
    <w:rsid w:val="000E2C2B"/>
    <w:rsid w:val="000E35AE"/>
    <w:rsid w:val="000E38B1"/>
    <w:rsid w:val="000E41BD"/>
    <w:rsid w:val="000E4573"/>
    <w:rsid w:val="000E50CB"/>
    <w:rsid w:val="000E5A07"/>
    <w:rsid w:val="000E6584"/>
    <w:rsid w:val="000E76FB"/>
    <w:rsid w:val="000E7722"/>
    <w:rsid w:val="000F0464"/>
    <w:rsid w:val="000F04D0"/>
    <w:rsid w:val="000F0500"/>
    <w:rsid w:val="000F0995"/>
    <w:rsid w:val="000F0CF7"/>
    <w:rsid w:val="000F1303"/>
    <w:rsid w:val="000F2FD4"/>
    <w:rsid w:val="000F4E4C"/>
    <w:rsid w:val="000F51F4"/>
    <w:rsid w:val="000F6AE2"/>
    <w:rsid w:val="000F7FF8"/>
    <w:rsid w:val="0010032E"/>
    <w:rsid w:val="0010081A"/>
    <w:rsid w:val="0010179F"/>
    <w:rsid w:val="00101A65"/>
    <w:rsid w:val="0010241C"/>
    <w:rsid w:val="00102485"/>
    <w:rsid w:val="00102A43"/>
    <w:rsid w:val="00103AAC"/>
    <w:rsid w:val="0010450E"/>
    <w:rsid w:val="00106857"/>
    <w:rsid w:val="001070C8"/>
    <w:rsid w:val="001071C9"/>
    <w:rsid w:val="0010721B"/>
    <w:rsid w:val="00107A52"/>
    <w:rsid w:val="00107ABD"/>
    <w:rsid w:val="00110023"/>
    <w:rsid w:val="001106B1"/>
    <w:rsid w:val="00110717"/>
    <w:rsid w:val="0011106E"/>
    <w:rsid w:val="00111F81"/>
    <w:rsid w:val="00111FC5"/>
    <w:rsid w:val="0011222B"/>
    <w:rsid w:val="001134FC"/>
    <w:rsid w:val="001136BA"/>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5F2"/>
    <w:rsid w:val="00122C60"/>
    <w:rsid w:val="00122D6A"/>
    <w:rsid w:val="00122E3C"/>
    <w:rsid w:val="001232A2"/>
    <w:rsid w:val="00123930"/>
    <w:rsid w:val="00123F80"/>
    <w:rsid w:val="00124E83"/>
    <w:rsid w:val="00125392"/>
    <w:rsid w:val="001257F1"/>
    <w:rsid w:val="00125950"/>
    <w:rsid w:val="00126324"/>
    <w:rsid w:val="00127063"/>
    <w:rsid w:val="001274FE"/>
    <w:rsid w:val="00127B2B"/>
    <w:rsid w:val="001309BC"/>
    <w:rsid w:val="00131560"/>
    <w:rsid w:val="0013470E"/>
    <w:rsid w:val="001349B1"/>
    <w:rsid w:val="00134A64"/>
    <w:rsid w:val="00135E6D"/>
    <w:rsid w:val="00135EF7"/>
    <w:rsid w:val="0013684E"/>
    <w:rsid w:val="00136ADC"/>
    <w:rsid w:val="0013717B"/>
    <w:rsid w:val="001376F9"/>
    <w:rsid w:val="00137D65"/>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4B9"/>
    <w:rsid w:val="001556C6"/>
    <w:rsid w:val="00155929"/>
    <w:rsid w:val="00155A5F"/>
    <w:rsid w:val="00155A7F"/>
    <w:rsid w:val="00155DCF"/>
    <w:rsid w:val="00156727"/>
    <w:rsid w:val="00156D22"/>
    <w:rsid w:val="0015751F"/>
    <w:rsid w:val="001578EA"/>
    <w:rsid w:val="00157FE6"/>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6C05"/>
    <w:rsid w:val="001777B0"/>
    <w:rsid w:val="00177A39"/>
    <w:rsid w:val="0018016D"/>
    <w:rsid w:val="00180AFF"/>
    <w:rsid w:val="00181755"/>
    <w:rsid w:val="00181E10"/>
    <w:rsid w:val="00181FF5"/>
    <w:rsid w:val="001829DF"/>
    <w:rsid w:val="00183E03"/>
    <w:rsid w:val="0018495E"/>
    <w:rsid w:val="001849F7"/>
    <w:rsid w:val="00184C63"/>
    <w:rsid w:val="00185141"/>
    <w:rsid w:val="0018543A"/>
    <w:rsid w:val="0018565D"/>
    <w:rsid w:val="001861EA"/>
    <w:rsid w:val="00186F92"/>
    <w:rsid w:val="0018773E"/>
    <w:rsid w:val="00187798"/>
    <w:rsid w:val="001900AA"/>
    <w:rsid w:val="001901C5"/>
    <w:rsid w:val="00190629"/>
    <w:rsid w:val="00190CA2"/>
    <w:rsid w:val="00191794"/>
    <w:rsid w:val="00191EA3"/>
    <w:rsid w:val="00191F9B"/>
    <w:rsid w:val="0019243D"/>
    <w:rsid w:val="00192A56"/>
    <w:rsid w:val="00193A32"/>
    <w:rsid w:val="00193B16"/>
    <w:rsid w:val="00193FC8"/>
    <w:rsid w:val="0019473A"/>
    <w:rsid w:val="0019486B"/>
    <w:rsid w:val="00194F2F"/>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5E0A"/>
    <w:rsid w:val="001A665F"/>
    <w:rsid w:val="001A75AD"/>
    <w:rsid w:val="001A7813"/>
    <w:rsid w:val="001A79B9"/>
    <w:rsid w:val="001B0177"/>
    <w:rsid w:val="001B04F9"/>
    <w:rsid w:val="001B0683"/>
    <w:rsid w:val="001B090A"/>
    <w:rsid w:val="001B0B8B"/>
    <w:rsid w:val="001B1103"/>
    <w:rsid w:val="001B1372"/>
    <w:rsid w:val="001B171B"/>
    <w:rsid w:val="001B19E8"/>
    <w:rsid w:val="001B2C35"/>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0EBC"/>
    <w:rsid w:val="001C1295"/>
    <w:rsid w:val="001C1699"/>
    <w:rsid w:val="001C1A21"/>
    <w:rsid w:val="001C1C8E"/>
    <w:rsid w:val="001C1EF4"/>
    <w:rsid w:val="001C30FA"/>
    <w:rsid w:val="001C3C7C"/>
    <w:rsid w:val="001C3D7C"/>
    <w:rsid w:val="001C4C75"/>
    <w:rsid w:val="001C67C7"/>
    <w:rsid w:val="001C7556"/>
    <w:rsid w:val="001C766A"/>
    <w:rsid w:val="001C7DE0"/>
    <w:rsid w:val="001D06D0"/>
    <w:rsid w:val="001D1032"/>
    <w:rsid w:val="001D13E8"/>
    <w:rsid w:val="001D152E"/>
    <w:rsid w:val="001D2532"/>
    <w:rsid w:val="001D2E70"/>
    <w:rsid w:val="001D36FD"/>
    <w:rsid w:val="001D415A"/>
    <w:rsid w:val="001D4660"/>
    <w:rsid w:val="001D4748"/>
    <w:rsid w:val="001D53A6"/>
    <w:rsid w:val="001D53BB"/>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901"/>
    <w:rsid w:val="001F3DC0"/>
    <w:rsid w:val="001F41DE"/>
    <w:rsid w:val="001F4285"/>
    <w:rsid w:val="001F4D0B"/>
    <w:rsid w:val="001F4EC3"/>
    <w:rsid w:val="001F5B2E"/>
    <w:rsid w:val="001F63C4"/>
    <w:rsid w:val="001F77F9"/>
    <w:rsid w:val="002001B7"/>
    <w:rsid w:val="002008D5"/>
    <w:rsid w:val="00200D00"/>
    <w:rsid w:val="00200E1C"/>
    <w:rsid w:val="00201D93"/>
    <w:rsid w:val="00203F0B"/>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7F9"/>
    <w:rsid w:val="00215CE3"/>
    <w:rsid w:val="0021676A"/>
    <w:rsid w:val="002171AB"/>
    <w:rsid w:val="0021740F"/>
    <w:rsid w:val="00220480"/>
    <w:rsid w:val="002209CD"/>
    <w:rsid w:val="00220F42"/>
    <w:rsid w:val="002214D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054"/>
    <w:rsid w:val="002310ED"/>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3F50"/>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3F35"/>
    <w:rsid w:val="00255208"/>
    <w:rsid w:val="00255371"/>
    <w:rsid w:val="0025566D"/>
    <w:rsid w:val="00255B12"/>
    <w:rsid w:val="00255BF7"/>
    <w:rsid w:val="00256195"/>
    <w:rsid w:val="00256AD4"/>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0FC"/>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842"/>
    <w:rsid w:val="00283C02"/>
    <w:rsid w:val="00283F0C"/>
    <w:rsid w:val="002841E6"/>
    <w:rsid w:val="0028441E"/>
    <w:rsid w:val="002846A3"/>
    <w:rsid w:val="00285929"/>
    <w:rsid w:val="00285AF2"/>
    <w:rsid w:val="00285B13"/>
    <w:rsid w:val="00285EF5"/>
    <w:rsid w:val="0028615A"/>
    <w:rsid w:val="00286284"/>
    <w:rsid w:val="00286481"/>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0BC"/>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0E6"/>
    <w:rsid w:val="002B7D10"/>
    <w:rsid w:val="002C00C1"/>
    <w:rsid w:val="002C031D"/>
    <w:rsid w:val="002C1235"/>
    <w:rsid w:val="002C1784"/>
    <w:rsid w:val="002C1F99"/>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084"/>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661C"/>
    <w:rsid w:val="002F706F"/>
    <w:rsid w:val="002F7678"/>
    <w:rsid w:val="002F7B31"/>
    <w:rsid w:val="002F7DE9"/>
    <w:rsid w:val="003002C8"/>
    <w:rsid w:val="003012CD"/>
    <w:rsid w:val="0030134E"/>
    <w:rsid w:val="00301D73"/>
    <w:rsid w:val="0030206C"/>
    <w:rsid w:val="00302907"/>
    <w:rsid w:val="00302A7A"/>
    <w:rsid w:val="00303057"/>
    <w:rsid w:val="00303226"/>
    <w:rsid w:val="003033DA"/>
    <w:rsid w:val="003043A4"/>
    <w:rsid w:val="00304878"/>
    <w:rsid w:val="00304D4E"/>
    <w:rsid w:val="00304E44"/>
    <w:rsid w:val="003050D9"/>
    <w:rsid w:val="00305D21"/>
    <w:rsid w:val="00305DD2"/>
    <w:rsid w:val="0030601E"/>
    <w:rsid w:val="00306269"/>
    <w:rsid w:val="0030626B"/>
    <w:rsid w:val="0031030C"/>
    <w:rsid w:val="00310654"/>
    <w:rsid w:val="00310755"/>
    <w:rsid w:val="00310B81"/>
    <w:rsid w:val="003112C3"/>
    <w:rsid w:val="003113F0"/>
    <w:rsid w:val="003114D5"/>
    <w:rsid w:val="00311636"/>
    <w:rsid w:val="00312049"/>
    <w:rsid w:val="00312244"/>
    <w:rsid w:val="00313D68"/>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BC7"/>
    <w:rsid w:val="00322CF7"/>
    <w:rsid w:val="00322D17"/>
    <w:rsid w:val="0032324B"/>
    <w:rsid w:val="00324C77"/>
    <w:rsid w:val="0032517D"/>
    <w:rsid w:val="0032595D"/>
    <w:rsid w:val="0032603B"/>
    <w:rsid w:val="00326351"/>
    <w:rsid w:val="003268DF"/>
    <w:rsid w:val="00326EC6"/>
    <w:rsid w:val="00326FAF"/>
    <w:rsid w:val="0033164F"/>
    <w:rsid w:val="0033294E"/>
    <w:rsid w:val="00332AA9"/>
    <w:rsid w:val="0033345B"/>
    <w:rsid w:val="003336D3"/>
    <w:rsid w:val="0033387D"/>
    <w:rsid w:val="003338A6"/>
    <w:rsid w:val="00333BAB"/>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E66"/>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5F3F"/>
    <w:rsid w:val="003562F9"/>
    <w:rsid w:val="003568E5"/>
    <w:rsid w:val="003575AF"/>
    <w:rsid w:val="0035761C"/>
    <w:rsid w:val="00357CD5"/>
    <w:rsid w:val="00361411"/>
    <w:rsid w:val="003629F7"/>
    <w:rsid w:val="00363134"/>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A63"/>
    <w:rsid w:val="00380BAB"/>
    <w:rsid w:val="00380DC4"/>
    <w:rsid w:val="003811F2"/>
    <w:rsid w:val="003818A5"/>
    <w:rsid w:val="00381DB3"/>
    <w:rsid w:val="003822DC"/>
    <w:rsid w:val="00382343"/>
    <w:rsid w:val="003826EA"/>
    <w:rsid w:val="00382C90"/>
    <w:rsid w:val="00383C80"/>
    <w:rsid w:val="0038466D"/>
    <w:rsid w:val="00384A25"/>
    <w:rsid w:val="00384E8F"/>
    <w:rsid w:val="00384FEF"/>
    <w:rsid w:val="00386048"/>
    <w:rsid w:val="00386177"/>
    <w:rsid w:val="00386335"/>
    <w:rsid w:val="003863D5"/>
    <w:rsid w:val="00390D46"/>
    <w:rsid w:val="0039156E"/>
    <w:rsid w:val="00393A48"/>
    <w:rsid w:val="0039406C"/>
    <w:rsid w:val="00394586"/>
    <w:rsid w:val="00394C7A"/>
    <w:rsid w:val="0039551A"/>
    <w:rsid w:val="0039574E"/>
    <w:rsid w:val="00395A92"/>
    <w:rsid w:val="0039637F"/>
    <w:rsid w:val="003966DA"/>
    <w:rsid w:val="00396B8E"/>
    <w:rsid w:val="00396C8C"/>
    <w:rsid w:val="003974D4"/>
    <w:rsid w:val="003A0286"/>
    <w:rsid w:val="003A049B"/>
    <w:rsid w:val="003A09A2"/>
    <w:rsid w:val="003A1004"/>
    <w:rsid w:val="003A116F"/>
    <w:rsid w:val="003A14A6"/>
    <w:rsid w:val="003A248C"/>
    <w:rsid w:val="003A300B"/>
    <w:rsid w:val="003A325C"/>
    <w:rsid w:val="003A3309"/>
    <w:rsid w:val="003A49F2"/>
    <w:rsid w:val="003A4DC3"/>
    <w:rsid w:val="003A4FA0"/>
    <w:rsid w:val="003A5268"/>
    <w:rsid w:val="003A5424"/>
    <w:rsid w:val="003A5BA2"/>
    <w:rsid w:val="003A5DEF"/>
    <w:rsid w:val="003A5E54"/>
    <w:rsid w:val="003A6740"/>
    <w:rsid w:val="003A6C5C"/>
    <w:rsid w:val="003A76EE"/>
    <w:rsid w:val="003A7C9A"/>
    <w:rsid w:val="003A7E1F"/>
    <w:rsid w:val="003B00E3"/>
    <w:rsid w:val="003B15D9"/>
    <w:rsid w:val="003B1A6E"/>
    <w:rsid w:val="003B1B46"/>
    <w:rsid w:val="003B264A"/>
    <w:rsid w:val="003B28D2"/>
    <w:rsid w:val="003B2A5C"/>
    <w:rsid w:val="003B2F5B"/>
    <w:rsid w:val="003B35E1"/>
    <w:rsid w:val="003B392F"/>
    <w:rsid w:val="003B4082"/>
    <w:rsid w:val="003B46E4"/>
    <w:rsid w:val="003B4DB3"/>
    <w:rsid w:val="003B4FD1"/>
    <w:rsid w:val="003B584B"/>
    <w:rsid w:val="003B5DA3"/>
    <w:rsid w:val="003B6136"/>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9EA"/>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4EF"/>
    <w:rsid w:val="00401E34"/>
    <w:rsid w:val="004020E6"/>
    <w:rsid w:val="0040232B"/>
    <w:rsid w:val="004025F3"/>
    <w:rsid w:val="0040499E"/>
    <w:rsid w:val="004058C7"/>
    <w:rsid w:val="00405DEF"/>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46B"/>
    <w:rsid w:val="004347EC"/>
    <w:rsid w:val="00434E7C"/>
    <w:rsid w:val="00434F0F"/>
    <w:rsid w:val="0043570E"/>
    <w:rsid w:val="0043684D"/>
    <w:rsid w:val="00436930"/>
    <w:rsid w:val="00437007"/>
    <w:rsid w:val="00440096"/>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4E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956"/>
    <w:rsid w:val="00491AF0"/>
    <w:rsid w:val="00491E81"/>
    <w:rsid w:val="00492047"/>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042"/>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0B3"/>
    <w:rsid w:val="004A6879"/>
    <w:rsid w:val="004A69B0"/>
    <w:rsid w:val="004A6BFA"/>
    <w:rsid w:val="004A700D"/>
    <w:rsid w:val="004A77A7"/>
    <w:rsid w:val="004A79A6"/>
    <w:rsid w:val="004A7D2E"/>
    <w:rsid w:val="004B05B1"/>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B6AAC"/>
    <w:rsid w:val="004C0DBA"/>
    <w:rsid w:val="004C0F98"/>
    <w:rsid w:val="004C18A8"/>
    <w:rsid w:val="004C20B0"/>
    <w:rsid w:val="004C21B1"/>
    <w:rsid w:val="004C276D"/>
    <w:rsid w:val="004C2EED"/>
    <w:rsid w:val="004C37C6"/>
    <w:rsid w:val="004C4DBE"/>
    <w:rsid w:val="004C5426"/>
    <w:rsid w:val="004C5B54"/>
    <w:rsid w:val="004C6172"/>
    <w:rsid w:val="004C666B"/>
    <w:rsid w:val="004C66D4"/>
    <w:rsid w:val="004D00DE"/>
    <w:rsid w:val="004D02C2"/>
    <w:rsid w:val="004D03A7"/>
    <w:rsid w:val="004D1BBA"/>
    <w:rsid w:val="004D1C2B"/>
    <w:rsid w:val="004D211D"/>
    <w:rsid w:val="004D2279"/>
    <w:rsid w:val="004D29FF"/>
    <w:rsid w:val="004D2B31"/>
    <w:rsid w:val="004D303D"/>
    <w:rsid w:val="004D326E"/>
    <w:rsid w:val="004D3370"/>
    <w:rsid w:val="004D346E"/>
    <w:rsid w:val="004D37A2"/>
    <w:rsid w:val="004D37BD"/>
    <w:rsid w:val="004D4421"/>
    <w:rsid w:val="004D458C"/>
    <w:rsid w:val="004D4F86"/>
    <w:rsid w:val="004D50AC"/>
    <w:rsid w:val="004D5F5D"/>
    <w:rsid w:val="004D6062"/>
    <w:rsid w:val="004D6164"/>
    <w:rsid w:val="004D6935"/>
    <w:rsid w:val="004D7802"/>
    <w:rsid w:val="004D7A4C"/>
    <w:rsid w:val="004D7D10"/>
    <w:rsid w:val="004E01BF"/>
    <w:rsid w:val="004E04B2"/>
    <w:rsid w:val="004E07C4"/>
    <w:rsid w:val="004E0DDF"/>
    <w:rsid w:val="004E11E8"/>
    <w:rsid w:val="004E19D9"/>
    <w:rsid w:val="004E2B64"/>
    <w:rsid w:val="004E362F"/>
    <w:rsid w:val="004E5D1B"/>
    <w:rsid w:val="004E62D3"/>
    <w:rsid w:val="004E6A7A"/>
    <w:rsid w:val="004E6B7A"/>
    <w:rsid w:val="004E6DEA"/>
    <w:rsid w:val="004E6DF8"/>
    <w:rsid w:val="004E77F9"/>
    <w:rsid w:val="004E7C09"/>
    <w:rsid w:val="004E7E17"/>
    <w:rsid w:val="004F0D7B"/>
    <w:rsid w:val="004F1DA8"/>
    <w:rsid w:val="004F2B50"/>
    <w:rsid w:val="004F41D8"/>
    <w:rsid w:val="004F4377"/>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D5C"/>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6FC3"/>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1EC"/>
    <w:rsid w:val="00555EDF"/>
    <w:rsid w:val="005571AA"/>
    <w:rsid w:val="0055749B"/>
    <w:rsid w:val="00561538"/>
    <w:rsid w:val="00561655"/>
    <w:rsid w:val="0056196B"/>
    <w:rsid w:val="00561CEC"/>
    <w:rsid w:val="00561EE5"/>
    <w:rsid w:val="005626D4"/>
    <w:rsid w:val="00562AB7"/>
    <w:rsid w:val="00564E09"/>
    <w:rsid w:val="005655CB"/>
    <w:rsid w:val="0056574B"/>
    <w:rsid w:val="00565BAA"/>
    <w:rsid w:val="00565C6D"/>
    <w:rsid w:val="00566B16"/>
    <w:rsid w:val="0056754A"/>
    <w:rsid w:val="0056766A"/>
    <w:rsid w:val="0056779C"/>
    <w:rsid w:val="005702A6"/>
    <w:rsid w:val="00570521"/>
    <w:rsid w:val="00570D57"/>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4DA"/>
    <w:rsid w:val="0059584C"/>
    <w:rsid w:val="0059642B"/>
    <w:rsid w:val="0059696B"/>
    <w:rsid w:val="00596C23"/>
    <w:rsid w:val="00596D86"/>
    <w:rsid w:val="00596DA7"/>
    <w:rsid w:val="00596E9B"/>
    <w:rsid w:val="005A0400"/>
    <w:rsid w:val="005A0C73"/>
    <w:rsid w:val="005A0E51"/>
    <w:rsid w:val="005A1654"/>
    <w:rsid w:val="005A19E8"/>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68F9"/>
    <w:rsid w:val="005B7B2D"/>
    <w:rsid w:val="005C1511"/>
    <w:rsid w:val="005C17A0"/>
    <w:rsid w:val="005C1C9D"/>
    <w:rsid w:val="005C1E8B"/>
    <w:rsid w:val="005C22E6"/>
    <w:rsid w:val="005C2423"/>
    <w:rsid w:val="005C26F5"/>
    <w:rsid w:val="005C2A3F"/>
    <w:rsid w:val="005C3222"/>
    <w:rsid w:val="005C32F8"/>
    <w:rsid w:val="005C33EB"/>
    <w:rsid w:val="005C3C75"/>
    <w:rsid w:val="005C5BBE"/>
    <w:rsid w:val="005C69A4"/>
    <w:rsid w:val="005C753A"/>
    <w:rsid w:val="005D0301"/>
    <w:rsid w:val="005D0C80"/>
    <w:rsid w:val="005D11EA"/>
    <w:rsid w:val="005D2277"/>
    <w:rsid w:val="005D2577"/>
    <w:rsid w:val="005D2EBE"/>
    <w:rsid w:val="005D3A51"/>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05AB"/>
    <w:rsid w:val="005E2B8F"/>
    <w:rsid w:val="005E301E"/>
    <w:rsid w:val="005E344B"/>
    <w:rsid w:val="005E3718"/>
    <w:rsid w:val="005E372D"/>
    <w:rsid w:val="005E3850"/>
    <w:rsid w:val="005E4058"/>
    <w:rsid w:val="005E479D"/>
    <w:rsid w:val="005E4F5B"/>
    <w:rsid w:val="005E56E9"/>
    <w:rsid w:val="005E63AE"/>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2D6"/>
    <w:rsid w:val="00610BB5"/>
    <w:rsid w:val="00610C40"/>
    <w:rsid w:val="00611074"/>
    <w:rsid w:val="00611B4A"/>
    <w:rsid w:val="00612313"/>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4BBA"/>
    <w:rsid w:val="00635E2C"/>
    <w:rsid w:val="006367E0"/>
    <w:rsid w:val="00637865"/>
    <w:rsid w:val="00637997"/>
    <w:rsid w:val="006400B5"/>
    <w:rsid w:val="006405B0"/>
    <w:rsid w:val="00641014"/>
    <w:rsid w:val="006414C1"/>
    <w:rsid w:val="0064228A"/>
    <w:rsid w:val="00642913"/>
    <w:rsid w:val="006434EA"/>
    <w:rsid w:val="006437AB"/>
    <w:rsid w:val="00643C2D"/>
    <w:rsid w:val="00643C3C"/>
    <w:rsid w:val="006447E0"/>
    <w:rsid w:val="006458CD"/>
    <w:rsid w:val="00645F84"/>
    <w:rsid w:val="006475DB"/>
    <w:rsid w:val="006478AA"/>
    <w:rsid w:val="00647D85"/>
    <w:rsid w:val="0065002A"/>
    <w:rsid w:val="00650347"/>
    <w:rsid w:val="00650A2D"/>
    <w:rsid w:val="00650DFE"/>
    <w:rsid w:val="0065239C"/>
    <w:rsid w:val="00653778"/>
    <w:rsid w:val="00653B03"/>
    <w:rsid w:val="00654A24"/>
    <w:rsid w:val="006555DD"/>
    <w:rsid w:val="0065582F"/>
    <w:rsid w:val="006558F1"/>
    <w:rsid w:val="00655AF6"/>
    <w:rsid w:val="00655E55"/>
    <w:rsid w:val="00657160"/>
    <w:rsid w:val="006578BE"/>
    <w:rsid w:val="00660923"/>
    <w:rsid w:val="006619EA"/>
    <w:rsid w:val="00661A06"/>
    <w:rsid w:val="006620BE"/>
    <w:rsid w:val="00662128"/>
    <w:rsid w:val="006626DA"/>
    <w:rsid w:val="006627C4"/>
    <w:rsid w:val="0066286E"/>
    <w:rsid w:val="00662FA4"/>
    <w:rsid w:val="006630CF"/>
    <w:rsid w:val="006635D7"/>
    <w:rsid w:val="00663F0B"/>
    <w:rsid w:val="00664224"/>
    <w:rsid w:val="00664A0E"/>
    <w:rsid w:val="00664CC1"/>
    <w:rsid w:val="006652E7"/>
    <w:rsid w:val="00665673"/>
    <w:rsid w:val="00665A86"/>
    <w:rsid w:val="00665EB0"/>
    <w:rsid w:val="0066723D"/>
    <w:rsid w:val="0066759D"/>
    <w:rsid w:val="0066761E"/>
    <w:rsid w:val="006677B4"/>
    <w:rsid w:val="00670220"/>
    <w:rsid w:val="00672510"/>
    <w:rsid w:val="00673928"/>
    <w:rsid w:val="00673C04"/>
    <w:rsid w:val="00674158"/>
    <w:rsid w:val="00674CC5"/>
    <w:rsid w:val="00675747"/>
    <w:rsid w:val="006761FE"/>
    <w:rsid w:val="00676985"/>
    <w:rsid w:val="00676F69"/>
    <w:rsid w:val="00677534"/>
    <w:rsid w:val="00677BB2"/>
    <w:rsid w:val="00680118"/>
    <w:rsid w:val="006802DE"/>
    <w:rsid w:val="00680310"/>
    <w:rsid w:val="0068080D"/>
    <w:rsid w:val="00681355"/>
    <w:rsid w:val="0068300C"/>
    <w:rsid w:val="006837B9"/>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A76"/>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1E7A"/>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1DA1"/>
    <w:rsid w:val="006B28EB"/>
    <w:rsid w:val="006B30E8"/>
    <w:rsid w:val="006B3146"/>
    <w:rsid w:val="006B42D4"/>
    <w:rsid w:val="006B4478"/>
    <w:rsid w:val="006B57A3"/>
    <w:rsid w:val="006B60CC"/>
    <w:rsid w:val="006B61E4"/>
    <w:rsid w:val="006B6B97"/>
    <w:rsid w:val="006B7832"/>
    <w:rsid w:val="006B7DC7"/>
    <w:rsid w:val="006B7E91"/>
    <w:rsid w:val="006C001B"/>
    <w:rsid w:val="006C1075"/>
    <w:rsid w:val="006C1230"/>
    <w:rsid w:val="006C137E"/>
    <w:rsid w:val="006C17D8"/>
    <w:rsid w:val="006C1B8E"/>
    <w:rsid w:val="006C202C"/>
    <w:rsid w:val="006C2A67"/>
    <w:rsid w:val="006C3A3B"/>
    <w:rsid w:val="006C4607"/>
    <w:rsid w:val="006C4AB9"/>
    <w:rsid w:val="006C5049"/>
    <w:rsid w:val="006C51EA"/>
    <w:rsid w:val="006C52CD"/>
    <w:rsid w:val="006C5372"/>
    <w:rsid w:val="006C547A"/>
    <w:rsid w:val="006C5BDB"/>
    <w:rsid w:val="006C6083"/>
    <w:rsid w:val="006C6089"/>
    <w:rsid w:val="006C63C3"/>
    <w:rsid w:val="006C6C07"/>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36"/>
    <w:rsid w:val="006E41DA"/>
    <w:rsid w:val="006E4606"/>
    <w:rsid w:val="006E5285"/>
    <w:rsid w:val="006E582B"/>
    <w:rsid w:val="006E599D"/>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13F9"/>
    <w:rsid w:val="00701ACA"/>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10F3"/>
    <w:rsid w:val="00712329"/>
    <w:rsid w:val="007125CC"/>
    <w:rsid w:val="0071273C"/>
    <w:rsid w:val="007156E7"/>
    <w:rsid w:val="0071751F"/>
    <w:rsid w:val="00717AAE"/>
    <w:rsid w:val="00720573"/>
    <w:rsid w:val="00720944"/>
    <w:rsid w:val="00720BA8"/>
    <w:rsid w:val="00720C50"/>
    <w:rsid w:val="00720DA4"/>
    <w:rsid w:val="00720DD3"/>
    <w:rsid w:val="007214B6"/>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744"/>
    <w:rsid w:val="0073282B"/>
    <w:rsid w:val="00732847"/>
    <w:rsid w:val="007328BD"/>
    <w:rsid w:val="00732BA5"/>
    <w:rsid w:val="00732F9B"/>
    <w:rsid w:val="007330F7"/>
    <w:rsid w:val="00734630"/>
    <w:rsid w:val="00734675"/>
    <w:rsid w:val="0073483E"/>
    <w:rsid w:val="00735BE6"/>
    <w:rsid w:val="00735ECE"/>
    <w:rsid w:val="00736F66"/>
    <w:rsid w:val="00737117"/>
    <w:rsid w:val="0073717E"/>
    <w:rsid w:val="00737240"/>
    <w:rsid w:val="0073727D"/>
    <w:rsid w:val="00737A07"/>
    <w:rsid w:val="00740CC0"/>
    <w:rsid w:val="00741A10"/>
    <w:rsid w:val="00741B82"/>
    <w:rsid w:val="00741BCB"/>
    <w:rsid w:val="00741C72"/>
    <w:rsid w:val="00741CDF"/>
    <w:rsid w:val="007439EE"/>
    <w:rsid w:val="00745463"/>
    <w:rsid w:val="007457AB"/>
    <w:rsid w:val="0074580D"/>
    <w:rsid w:val="0074606E"/>
    <w:rsid w:val="00746AEB"/>
    <w:rsid w:val="00746DB5"/>
    <w:rsid w:val="00746FB3"/>
    <w:rsid w:val="0074750C"/>
    <w:rsid w:val="00747981"/>
    <w:rsid w:val="00747FFE"/>
    <w:rsid w:val="00750801"/>
    <w:rsid w:val="00750B10"/>
    <w:rsid w:val="007513A0"/>
    <w:rsid w:val="007524D0"/>
    <w:rsid w:val="00752620"/>
    <w:rsid w:val="007526BA"/>
    <w:rsid w:val="00753B53"/>
    <w:rsid w:val="00753B8C"/>
    <w:rsid w:val="007541C2"/>
    <w:rsid w:val="0075439A"/>
    <w:rsid w:val="007548B3"/>
    <w:rsid w:val="00754DFE"/>
    <w:rsid w:val="00755212"/>
    <w:rsid w:val="007558FE"/>
    <w:rsid w:val="0075600C"/>
    <w:rsid w:val="00756804"/>
    <w:rsid w:val="007572F0"/>
    <w:rsid w:val="007578D0"/>
    <w:rsid w:val="0076058C"/>
    <w:rsid w:val="00763644"/>
    <w:rsid w:val="00763DA0"/>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56"/>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36F"/>
    <w:rsid w:val="0078742E"/>
    <w:rsid w:val="00787819"/>
    <w:rsid w:val="00790B1E"/>
    <w:rsid w:val="00791EC2"/>
    <w:rsid w:val="00792ED6"/>
    <w:rsid w:val="00792EE6"/>
    <w:rsid w:val="00793AA6"/>
    <w:rsid w:val="00794508"/>
    <w:rsid w:val="00794FDB"/>
    <w:rsid w:val="00796B9F"/>
    <w:rsid w:val="00796FD3"/>
    <w:rsid w:val="0079702A"/>
    <w:rsid w:val="00797757"/>
    <w:rsid w:val="007979C5"/>
    <w:rsid w:val="007A074E"/>
    <w:rsid w:val="007A259D"/>
    <w:rsid w:val="007A276B"/>
    <w:rsid w:val="007A2DA7"/>
    <w:rsid w:val="007A33C1"/>
    <w:rsid w:val="007A46B8"/>
    <w:rsid w:val="007A4BE2"/>
    <w:rsid w:val="007A4F40"/>
    <w:rsid w:val="007A5203"/>
    <w:rsid w:val="007A5BA4"/>
    <w:rsid w:val="007A6C3E"/>
    <w:rsid w:val="007A78D2"/>
    <w:rsid w:val="007A7A58"/>
    <w:rsid w:val="007B0925"/>
    <w:rsid w:val="007B09A2"/>
    <w:rsid w:val="007B09D8"/>
    <w:rsid w:val="007B1125"/>
    <w:rsid w:val="007B1D0E"/>
    <w:rsid w:val="007B2327"/>
    <w:rsid w:val="007B2A4F"/>
    <w:rsid w:val="007B2F61"/>
    <w:rsid w:val="007B317E"/>
    <w:rsid w:val="007B4188"/>
    <w:rsid w:val="007B41C2"/>
    <w:rsid w:val="007B4240"/>
    <w:rsid w:val="007B495F"/>
    <w:rsid w:val="007B5579"/>
    <w:rsid w:val="007B56EA"/>
    <w:rsid w:val="007B5869"/>
    <w:rsid w:val="007B624F"/>
    <w:rsid w:val="007B708F"/>
    <w:rsid w:val="007B7E24"/>
    <w:rsid w:val="007C097A"/>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727"/>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0F4"/>
    <w:rsid w:val="007F01D5"/>
    <w:rsid w:val="007F05B9"/>
    <w:rsid w:val="007F1028"/>
    <w:rsid w:val="007F16E5"/>
    <w:rsid w:val="007F1CDC"/>
    <w:rsid w:val="007F20E0"/>
    <w:rsid w:val="007F2C2F"/>
    <w:rsid w:val="007F3462"/>
    <w:rsid w:val="007F3699"/>
    <w:rsid w:val="007F4450"/>
    <w:rsid w:val="007F49C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823"/>
    <w:rsid w:val="00815C39"/>
    <w:rsid w:val="00815E3B"/>
    <w:rsid w:val="008163C3"/>
    <w:rsid w:val="00816AE3"/>
    <w:rsid w:val="00817961"/>
    <w:rsid w:val="00817BC2"/>
    <w:rsid w:val="0082049F"/>
    <w:rsid w:val="00821126"/>
    <w:rsid w:val="008229DF"/>
    <w:rsid w:val="008237C6"/>
    <w:rsid w:val="00823CE7"/>
    <w:rsid w:val="00823EAB"/>
    <w:rsid w:val="00824CDB"/>
    <w:rsid w:val="00825960"/>
    <w:rsid w:val="00825D53"/>
    <w:rsid w:val="00825E8D"/>
    <w:rsid w:val="00826742"/>
    <w:rsid w:val="008268B6"/>
    <w:rsid w:val="00826ABE"/>
    <w:rsid w:val="00826D3C"/>
    <w:rsid w:val="00827669"/>
    <w:rsid w:val="008304E8"/>
    <w:rsid w:val="00830CA3"/>
    <w:rsid w:val="00831463"/>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292C"/>
    <w:rsid w:val="0084359F"/>
    <w:rsid w:val="00843669"/>
    <w:rsid w:val="00843735"/>
    <w:rsid w:val="00843915"/>
    <w:rsid w:val="00843BB1"/>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3DF6"/>
    <w:rsid w:val="0085541A"/>
    <w:rsid w:val="00855636"/>
    <w:rsid w:val="008564A8"/>
    <w:rsid w:val="008568CD"/>
    <w:rsid w:val="00856FF0"/>
    <w:rsid w:val="00857273"/>
    <w:rsid w:val="00857385"/>
    <w:rsid w:val="008600FE"/>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4E1"/>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46"/>
    <w:rsid w:val="008911B8"/>
    <w:rsid w:val="008914FF"/>
    <w:rsid w:val="00891B0C"/>
    <w:rsid w:val="00891C99"/>
    <w:rsid w:val="0089282D"/>
    <w:rsid w:val="008932F1"/>
    <w:rsid w:val="0089331B"/>
    <w:rsid w:val="008935D4"/>
    <w:rsid w:val="008939F8"/>
    <w:rsid w:val="00893D56"/>
    <w:rsid w:val="00894630"/>
    <w:rsid w:val="0089469D"/>
    <w:rsid w:val="00894B27"/>
    <w:rsid w:val="008953EE"/>
    <w:rsid w:val="00895522"/>
    <w:rsid w:val="00895A1A"/>
    <w:rsid w:val="00895CC3"/>
    <w:rsid w:val="00895D73"/>
    <w:rsid w:val="008969F0"/>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2E61"/>
    <w:rsid w:val="008C3278"/>
    <w:rsid w:val="008C3357"/>
    <w:rsid w:val="008C38E2"/>
    <w:rsid w:val="008C4E88"/>
    <w:rsid w:val="008C4FF3"/>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637"/>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5B3"/>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71"/>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6A0C"/>
    <w:rsid w:val="00916FE8"/>
    <w:rsid w:val="0091744B"/>
    <w:rsid w:val="00917810"/>
    <w:rsid w:val="00917A69"/>
    <w:rsid w:val="00920399"/>
    <w:rsid w:val="0092062E"/>
    <w:rsid w:val="009207A1"/>
    <w:rsid w:val="00920962"/>
    <w:rsid w:val="00920B90"/>
    <w:rsid w:val="009212CF"/>
    <w:rsid w:val="0092199C"/>
    <w:rsid w:val="00921F00"/>
    <w:rsid w:val="00922193"/>
    <w:rsid w:val="00922FF9"/>
    <w:rsid w:val="009233BC"/>
    <w:rsid w:val="00923E41"/>
    <w:rsid w:val="00924210"/>
    <w:rsid w:val="00924A42"/>
    <w:rsid w:val="00926FF6"/>
    <w:rsid w:val="00927250"/>
    <w:rsid w:val="0092782F"/>
    <w:rsid w:val="00927EEE"/>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491"/>
    <w:rsid w:val="00936685"/>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5E51"/>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57C74"/>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3622"/>
    <w:rsid w:val="009644A7"/>
    <w:rsid w:val="00964581"/>
    <w:rsid w:val="00964C87"/>
    <w:rsid w:val="009652BA"/>
    <w:rsid w:val="009659AF"/>
    <w:rsid w:val="00965D66"/>
    <w:rsid w:val="00965F99"/>
    <w:rsid w:val="0096650A"/>
    <w:rsid w:val="00967358"/>
    <w:rsid w:val="0097087C"/>
    <w:rsid w:val="00970B16"/>
    <w:rsid w:val="00971237"/>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4F67"/>
    <w:rsid w:val="00985476"/>
    <w:rsid w:val="00986AB6"/>
    <w:rsid w:val="00986C1D"/>
    <w:rsid w:val="009909C6"/>
    <w:rsid w:val="00990B52"/>
    <w:rsid w:val="00990E63"/>
    <w:rsid w:val="0099105B"/>
    <w:rsid w:val="009919AF"/>
    <w:rsid w:val="00991BCF"/>
    <w:rsid w:val="009920C3"/>
    <w:rsid w:val="00992B70"/>
    <w:rsid w:val="00993053"/>
    <w:rsid w:val="00993C18"/>
    <w:rsid w:val="00994095"/>
    <w:rsid w:val="0099437A"/>
    <w:rsid w:val="00994B07"/>
    <w:rsid w:val="00994B0F"/>
    <w:rsid w:val="0099605E"/>
    <w:rsid w:val="009962B0"/>
    <w:rsid w:val="009963D2"/>
    <w:rsid w:val="009963FB"/>
    <w:rsid w:val="00996B7F"/>
    <w:rsid w:val="00996C97"/>
    <w:rsid w:val="009A00F3"/>
    <w:rsid w:val="009A11EB"/>
    <w:rsid w:val="009A13A8"/>
    <w:rsid w:val="009A16AA"/>
    <w:rsid w:val="009A1CA1"/>
    <w:rsid w:val="009A249E"/>
    <w:rsid w:val="009A2921"/>
    <w:rsid w:val="009A2C42"/>
    <w:rsid w:val="009A2F5B"/>
    <w:rsid w:val="009A450A"/>
    <w:rsid w:val="009A465F"/>
    <w:rsid w:val="009A4777"/>
    <w:rsid w:val="009A51AC"/>
    <w:rsid w:val="009A52FE"/>
    <w:rsid w:val="009A597D"/>
    <w:rsid w:val="009A5CEE"/>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C045A"/>
    <w:rsid w:val="009C304F"/>
    <w:rsid w:val="009C3797"/>
    <w:rsid w:val="009C3882"/>
    <w:rsid w:val="009C49D5"/>
    <w:rsid w:val="009C4BDC"/>
    <w:rsid w:val="009C5257"/>
    <w:rsid w:val="009C56E7"/>
    <w:rsid w:val="009C68D8"/>
    <w:rsid w:val="009C723C"/>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1B2"/>
    <w:rsid w:val="009E7847"/>
    <w:rsid w:val="009E7905"/>
    <w:rsid w:val="009F20E0"/>
    <w:rsid w:val="009F3652"/>
    <w:rsid w:val="009F3EA7"/>
    <w:rsid w:val="009F4AB3"/>
    <w:rsid w:val="009F4B14"/>
    <w:rsid w:val="009F5595"/>
    <w:rsid w:val="009F5965"/>
    <w:rsid w:val="009F5CC2"/>
    <w:rsid w:val="009F63F7"/>
    <w:rsid w:val="009F6A36"/>
    <w:rsid w:val="009F7942"/>
    <w:rsid w:val="00A00D05"/>
    <w:rsid w:val="00A01351"/>
    <w:rsid w:val="00A01EE1"/>
    <w:rsid w:val="00A022F1"/>
    <w:rsid w:val="00A02C88"/>
    <w:rsid w:val="00A034DC"/>
    <w:rsid w:val="00A0478C"/>
    <w:rsid w:val="00A04B51"/>
    <w:rsid w:val="00A04B7A"/>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0A4"/>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2D55"/>
    <w:rsid w:val="00A4343B"/>
    <w:rsid w:val="00A43795"/>
    <w:rsid w:val="00A4386C"/>
    <w:rsid w:val="00A44754"/>
    <w:rsid w:val="00A4495E"/>
    <w:rsid w:val="00A453FB"/>
    <w:rsid w:val="00A45E43"/>
    <w:rsid w:val="00A46002"/>
    <w:rsid w:val="00A478D7"/>
    <w:rsid w:val="00A479A2"/>
    <w:rsid w:val="00A47A7F"/>
    <w:rsid w:val="00A47F37"/>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EBA"/>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4BDA"/>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9728A"/>
    <w:rsid w:val="00AA012D"/>
    <w:rsid w:val="00AA3238"/>
    <w:rsid w:val="00AA3375"/>
    <w:rsid w:val="00AA3516"/>
    <w:rsid w:val="00AA37F0"/>
    <w:rsid w:val="00AA3B22"/>
    <w:rsid w:val="00AA4BA1"/>
    <w:rsid w:val="00AA5058"/>
    <w:rsid w:val="00AA7473"/>
    <w:rsid w:val="00AA7D90"/>
    <w:rsid w:val="00AA7F7C"/>
    <w:rsid w:val="00AB0172"/>
    <w:rsid w:val="00AB0696"/>
    <w:rsid w:val="00AB07E9"/>
    <w:rsid w:val="00AB08A3"/>
    <w:rsid w:val="00AB19DC"/>
    <w:rsid w:val="00AB1E1E"/>
    <w:rsid w:val="00AB220D"/>
    <w:rsid w:val="00AB2389"/>
    <w:rsid w:val="00AB2B54"/>
    <w:rsid w:val="00AB3036"/>
    <w:rsid w:val="00AB3364"/>
    <w:rsid w:val="00AB3A6E"/>
    <w:rsid w:val="00AB3F07"/>
    <w:rsid w:val="00AB48D2"/>
    <w:rsid w:val="00AB56F8"/>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09"/>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E7FD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33B"/>
    <w:rsid w:val="00B02843"/>
    <w:rsid w:val="00B0291E"/>
    <w:rsid w:val="00B0358A"/>
    <w:rsid w:val="00B03EDB"/>
    <w:rsid w:val="00B04D1F"/>
    <w:rsid w:val="00B04FA0"/>
    <w:rsid w:val="00B05260"/>
    <w:rsid w:val="00B05391"/>
    <w:rsid w:val="00B05B7A"/>
    <w:rsid w:val="00B0628E"/>
    <w:rsid w:val="00B06BE2"/>
    <w:rsid w:val="00B06CB1"/>
    <w:rsid w:val="00B07E6B"/>
    <w:rsid w:val="00B10EE4"/>
    <w:rsid w:val="00B116AD"/>
    <w:rsid w:val="00B123B0"/>
    <w:rsid w:val="00B1261C"/>
    <w:rsid w:val="00B131F6"/>
    <w:rsid w:val="00B13D03"/>
    <w:rsid w:val="00B13FC6"/>
    <w:rsid w:val="00B14DEA"/>
    <w:rsid w:val="00B14EE3"/>
    <w:rsid w:val="00B15620"/>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3709A"/>
    <w:rsid w:val="00B413DE"/>
    <w:rsid w:val="00B42E64"/>
    <w:rsid w:val="00B42FB1"/>
    <w:rsid w:val="00B43E64"/>
    <w:rsid w:val="00B4431F"/>
    <w:rsid w:val="00B44BEC"/>
    <w:rsid w:val="00B44C48"/>
    <w:rsid w:val="00B457E6"/>
    <w:rsid w:val="00B45BC4"/>
    <w:rsid w:val="00B45D18"/>
    <w:rsid w:val="00B45DDC"/>
    <w:rsid w:val="00B45F2B"/>
    <w:rsid w:val="00B46694"/>
    <w:rsid w:val="00B46F4D"/>
    <w:rsid w:val="00B47839"/>
    <w:rsid w:val="00B47FBC"/>
    <w:rsid w:val="00B517E2"/>
    <w:rsid w:val="00B52626"/>
    <w:rsid w:val="00B52682"/>
    <w:rsid w:val="00B52CA2"/>
    <w:rsid w:val="00B534C1"/>
    <w:rsid w:val="00B53DAB"/>
    <w:rsid w:val="00B55017"/>
    <w:rsid w:val="00B55859"/>
    <w:rsid w:val="00B55B99"/>
    <w:rsid w:val="00B564CA"/>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799"/>
    <w:rsid w:val="00B739D8"/>
    <w:rsid w:val="00B73D54"/>
    <w:rsid w:val="00B73DE3"/>
    <w:rsid w:val="00B73FBD"/>
    <w:rsid w:val="00B74E08"/>
    <w:rsid w:val="00B75207"/>
    <w:rsid w:val="00B7533B"/>
    <w:rsid w:val="00B753B7"/>
    <w:rsid w:val="00B760AD"/>
    <w:rsid w:val="00B765CC"/>
    <w:rsid w:val="00B768F9"/>
    <w:rsid w:val="00B76EE8"/>
    <w:rsid w:val="00B775EC"/>
    <w:rsid w:val="00B77BC2"/>
    <w:rsid w:val="00B77F47"/>
    <w:rsid w:val="00B8032F"/>
    <w:rsid w:val="00B80A17"/>
    <w:rsid w:val="00B80B0B"/>
    <w:rsid w:val="00B80C83"/>
    <w:rsid w:val="00B81527"/>
    <w:rsid w:val="00B819FF"/>
    <w:rsid w:val="00B82B6A"/>
    <w:rsid w:val="00B82C0A"/>
    <w:rsid w:val="00B841A3"/>
    <w:rsid w:val="00B84601"/>
    <w:rsid w:val="00B84E05"/>
    <w:rsid w:val="00B850EA"/>
    <w:rsid w:val="00B8538E"/>
    <w:rsid w:val="00B85D3A"/>
    <w:rsid w:val="00B86657"/>
    <w:rsid w:val="00B86A33"/>
    <w:rsid w:val="00B86AAB"/>
    <w:rsid w:val="00B86DFF"/>
    <w:rsid w:val="00B86E1B"/>
    <w:rsid w:val="00B87EFB"/>
    <w:rsid w:val="00B90191"/>
    <w:rsid w:val="00B90685"/>
    <w:rsid w:val="00B90B3B"/>
    <w:rsid w:val="00B90B9F"/>
    <w:rsid w:val="00B90F21"/>
    <w:rsid w:val="00B910ED"/>
    <w:rsid w:val="00B91122"/>
    <w:rsid w:val="00B91F80"/>
    <w:rsid w:val="00B92088"/>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30"/>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47"/>
    <w:rsid w:val="00BD14E6"/>
    <w:rsid w:val="00BD2BA3"/>
    <w:rsid w:val="00BD2DD4"/>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9AB"/>
    <w:rsid w:val="00BD7DAB"/>
    <w:rsid w:val="00BE00EE"/>
    <w:rsid w:val="00BE03BC"/>
    <w:rsid w:val="00BE0497"/>
    <w:rsid w:val="00BE0D25"/>
    <w:rsid w:val="00BE1971"/>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08"/>
    <w:rsid w:val="00BF707C"/>
    <w:rsid w:val="00BF7D9C"/>
    <w:rsid w:val="00C00BFA"/>
    <w:rsid w:val="00C00C9B"/>
    <w:rsid w:val="00C00CEF"/>
    <w:rsid w:val="00C00DC5"/>
    <w:rsid w:val="00C0138F"/>
    <w:rsid w:val="00C02228"/>
    <w:rsid w:val="00C02D5A"/>
    <w:rsid w:val="00C02FD0"/>
    <w:rsid w:val="00C04164"/>
    <w:rsid w:val="00C0458F"/>
    <w:rsid w:val="00C04F8D"/>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9F8"/>
    <w:rsid w:val="00C33CF8"/>
    <w:rsid w:val="00C34987"/>
    <w:rsid w:val="00C34A33"/>
    <w:rsid w:val="00C34B9E"/>
    <w:rsid w:val="00C359BC"/>
    <w:rsid w:val="00C35CAF"/>
    <w:rsid w:val="00C36526"/>
    <w:rsid w:val="00C3683B"/>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2E"/>
    <w:rsid w:val="00C6496E"/>
    <w:rsid w:val="00C64ADE"/>
    <w:rsid w:val="00C65807"/>
    <w:rsid w:val="00C65F84"/>
    <w:rsid w:val="00C6619C"/>
    <w:rsid w:val="00C66EEA"/>
    <w:rsid w:val="00C67050"/>
    <w:rsid w:val="00C67366"/>
    <w:rsid w:val="00C67FD6"/>
    <w:rsid w:val="00C70325"/>
    <w:rsid w:val="00C70523"/>
    <w:rsid w:val="00C70B47"/>
    <w:rsid w:val="00C70CEB"/>
    <w:rsid w:val="00C71074"/>
    <w:rsid w:val="00C71297"/>
    <w:rsid w:val="00C71499"/>
    <w:rsid w:val="00C71D1A"/>
    <w:rsid w:val="00C71D90"/>
    <w:rsid w:val="00C71EFB"/>
    <w:rsid w:val="00C72112"/>
    <w:rsid w:val="00C732BB"/>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31A"/>
    <w:rsid w:val="00C909D0"/>
    <w:rsid w:val="00C91456"/>
    <w:rsid w:val="00C9166E"/>
    <w:rsid w:val="00C91991"/>
    <w:rsid w:val="00C921FF"/>
    <w:rsid w:val="00C9271E"/>
    <w:rsid w:val="00C92D54"/>
    <w:rsid w:val="00C92DFC"/>
    <w:rsid w:val="00C92F92"/>
    <w:rsid w:val="00C93262"/>
    <w:rsid w:val="00C93566"/>
    <w:rsid w:val="00C935C4"/>
    <w:rsid w:val="00C9439E"/>
    <w:rsid w:val="00C94605"/>
    <w:rsid w:val="00C94742"/>
    <w:rsid w:val="00C94766"/>
    <w:rsid w:val="00C94AE7"/>
    <w:rsid w:val="00C94CED"/>
    <w:rsid w:val="00C94FF5"/>
    <w:rsid w:val="00C954BB"/>
    <w:rsid w:val="00C96204"/>
    <w:rsid w:val="00C977D9"/>
    <w:rsid w:val="00C97953"/>
    <w:rsid w:val="00CA019E"/>
    <w:rsid w:val="00CA024F"/>
    <w:rsid w:val="00CA09BD"/>
    <w:rsid w:val="00CA0D8E"/>
    <w:rsid w:val="00CA0DF0"/>
    <w:rsid w:val="00CA14CB"/>
    <w:rsid w:val="00CA16F8"/>
    <w:rsid w:val="00CA3A54"/>
    <w:rsid w:val="00CA494D"/>
    <w:rsid w:val="00CA53E9"/>
    <w:rsid w:val="00CA5539"/>
    <w:rsid w:val="00CA5CC1"/>
    <w:rsid w:val="00CA5EC7"/>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562"/>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0D60"/>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1EE5"/>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863"/>
    <w:rsid w:val="00D30AD6"/>
    <w:rsid w:val="00D30C07"/>
    <w:rsid w:val="00D30CFE"/>
    <w:rsid w:val="00D311CD"/>
    <w:rsid w:val="00D31359"/>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668E"/>
    <w:rsid w:val="00D4748A"/>
    <w:rsid w:val="00D47BDC"/>
    <w:rsid w:val="00D47F16"/>
    <w:rsid w:val="00D507E8"/>
    <w:rsid w:val="00D50FD8"/>
    <w:rsid w:val="00D51D3A"/>
    <w:rsid w:val="00D5229A"/>
    <w:rsid w:val="00D53043"/>
    <w:rsid w:val="00D5361D"/>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9B7"/>
    <w:rsid w:val="00D63F01"/>
    <w:rsid w:val="00D64245"/>
    <w:rsid w:val="00D6444E"/>
    <w:rsid w:val="00D646C1"/>
    <w:rsid w:val="00D64F3F"/>
    <w:rsid w:val="00D650DD"/>
    <w:rsid w:val="00D65C2E"/>
    <w:rsid w:val="00D6606B"/>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45B8"/>
    <w:rsid w:val="00D84832"/>
    <w:rsid w:val="00D85AEA"/>
    <w:rsid w:val="00D862EE"/>
    <w:rsid w:val="00D8670D"/>
    <w:rsid w:val="00D86AEC"/>
    <w:rsid w:val="00D87CB4"/>
    <w:rsid w:val="00D87FEB"/>
    <w:rsid w:val="00D9058F"/>
    <w:rsid w:val="00D907CC"/>
    <w:rsid w:val="00D916E7"/>
    <w:rsid w:val="00D91C86"/>
    <w:rsid w:val="00D91DE2"/>
    <w:rsid w:val="00D9205E"/>
    <w:rsid w:val="00D933B4"/>
    <w:rsid w:val="00D940EE"/>
    <w:rsid w:val="00D94382"/>
    <w:rsid w:val="00D9516C"/>
    <w:rsid w:val="00D9563E"/>
    <w:rsid w:val="00D95685"/>
    <w:rsid w:val="00D958A5"/>
    <w:rsid w:val="00D95B09"/>
    <w:rsid w:val="00D95B5F"/>
    <w:rsid w:val="00D95E2A"/>
    <w:rsid w:val="00D963E0"/>
    <w:rsid w:val="00D96631"/>
    <w:rsid w:val="00D968BB"/>
    <w:rsid w:val="00D97397"/>
    <w:rsid w:val="00D97A0B"/>
    <w:rsid w:val="00D97FB9"/>
    <w:rsid w:val="00DA040D"/>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2D2"/>
    <w:rsid w:val="00DB2B9F"/>
    <w:rsid w:val="00DB3D99"/>
    <w:rsid w:val="00DB3E33"/>
    <w:rsid w:val="00DB3EAB"/>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30"/>
    <w:rsid w:val="00DC3F65"/>
    <w:rsid w:val="00DC42CD"/>
    <w:rsid w:val="00DC47A3"/>
    <w:rsid w:val="00DC49BF"/>
    <w:rsid w:val="00DC5D56"/>
    <w:rsid w:val="00DC7486"/>
    <w:rsid w:val="00DC77B9"/>
    <w:rsid w:val="00DD0B16"/>
    <w:rsid w:val="00DD1510"/>
    <w:rsid w:val="00DD2258"/>
    <w:rsid w:val="00DD3232"/>
    <w:rsid w:val="00DD33D5"/>
    <w:rsid w:val="00DD3708"/>
    <w:rsid w:val="00DD3B71"/>
    <w:rsid w:val="00DD3DB9"/>
    <w:rsid w:val="00DD56C3"/>
    <w:rsid w:val="00DD5862"/>
    <w:rsid w:val="00DD58AF"/>
    <w:rsid w:val="00DD58F6"/>
    <w:rsid w:val="00DD60CA"/>
    <w:rsid w:val="00DD60E1"/>
    <w:rsid w:val="00DD7A2D"/>
    <w:rsid w:val="00DE0456"/>
    <w:rsid w:val="00DE0A16"/>
    <w:rsid w:val="00DE0E55"/>
    <w:rsid w:val="00DE0EFF"/>
    <w:rsid w:val="00DE1323"/>
    <w:rsid w:val="00DE2697"/>
    <w:rsid w:val="00DE2955"/>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042"/>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4C7F"/>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685"/>
    <w:rsid w:val="00E258BE"/>
    <w:rsid w:val="00E25C80"/>
    <w:rsid w:val="00E261E2"/>
    <w:rsid w:val="00E26FE8"/>
    <w:rsid w:val="00E27142"/>
    <w:rsid w:val="00E27ED0"/>
    <w:rsid w:val="00E27FF6"/>
    <w:rsid w:val="00E3029B"/>
    <w:rsid w:val="00E30410"/>
    <w:rsid w:val="00E30D20"/>
    <w:rsid w:val="00E31197"/>
    <w:rsid w:val="00E311E0"/>
    <w:rsid w:val="00E3160D"/>
    <w:rsid w:val="00E31CA0"/>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0B64"/>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05E"/>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8E8"/>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920"/>
    <w:rsid w:val="00E74CB6"/>
    <w:rsid w:val="00E74DB1"/>
    <w:rsid w:val="00E76350"/>
    <w:rsid w:val="00E76932"/>
    <w:rsid w:val="00E77309"/>
    <w:rsid w:val="00E777B1"/>
    <w:rsid w:val="00E8051B"/>
    <w:rsid w:val="00E805E2"/>
    <w:rsid w:val="00E80C88"/>
    <w:rsid w:val="00E80D36"/>
    <w:rsid w:val="00E81940"/>
    <w:rsid w:val="00E81B10"/>
    <w:rsid w:val="00E82340"/>
    <w:rsid w:val="00E826BF"/>
    <w:rsid w:val="00E82830"/>
    <w:rsid w:val="00E8287A"/>
    <w:rsid w:val="00E82A9C"/>
    <w:rsid w:val="00E835EC"/>
    <w:rsid w:val="00E84197"/>
    <w:rsid w:val="00E8506D"/>
    <w:rsid w:val="00E868AA"/>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8B"/>
    <w:rsid w:val="00EA074E"/>
    <w:rsid w:val="00EA08D0"/>
    <w:rsid w:val="00EA0A6E"/>
    <w:rsid w:val="00EA15DB"/>
    <w:rsid w:val="00EA1A47"/>
    <w:rsid w:val="00EA1D7F"/>
    <w:rsid w:val="00EA1F7F"/>
    <w:rsid w:val="00EA22FD"/>
    <w:rsid w:val="00EA25D3"/>
    <w:rsid w:val="00EA28DE"/>
    <w:rsid w:val="00EA3179"/>
    <w:rsid w:val="00EA3AF6"/>
    <w:rsid w:val="00EA406A"/>
    <w:rsid w:val="00EA4D6E"/>
    <w:rsid w:val="00EA558E"/>
    <w:rsid w:val="00EA55F4"/>
    <w:rsid w:val="00EA6076"/>
    <w:rsid w:val="00EA60D8"/>
    <w:rsid w:val="00EA7681"/>
    <w:rsid w:val="00EA7B89"/>
    <w:rsid w:val="00EA7C0A"/>
    <w:rsid w:val="00EB1D94"/>
    <w:rsid w:val="00EB2129"/>
    <w:rsid w:val="00EB218C"/>
    <w:rsid w:val="00EB2246"/>
    <w:rsid w:val="00EB247A"/>
    <w:rsid w:val="00EB257E"/>
    <w:rsid w:val="00EB2725"/>
    <w:rsid w:val="00EB2A8A"/>
    <w:rsid w:val="00EB391B"/>
    <w:rsid w:val="00EB395C"/>
    <w:rsid w:val="00EB3BE4"/>
    <w:rsid w:val="00EB428D"/>
    <w:rsid w:val="00EB4B3E"/>
    <w:rsid w:val="00EB5A19"/>
    <w:rsid w:val="00EB6A3B"/>
    <w:rsid w:val="00EB70A1"/>
    <w:rsid w:val="00EB70CD"/>
    <w:rsid w:val="00EB7357"/>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5B5"/>
    <w:rsid w:val="00ED16E4"/>
    <w:rsid w:val="00ED17B9"/>
    <w:rsid w:val="00ED19F7"/>
    <w:rsid w:val="00ED20F0"/>
    <w:rsid w:val="00ED2350"/>
    <w:rsid w:val="00ED24F0"/>
    <w:rsid w:val="00ED2666"/>
    <w:rsid w:val="00ED2698"/>
    <w:rsid w:val="00ED339E"/>
    <w:rsid w:val="00ED34ED"/>
    <w:rsid w:val="00ED5414"/>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8E9"/>
    <w:rsid w:val="00F04E8D"/>
    <w:rsid w:val="00F0557B"/>
    <w:rsid w:val="00F05DC5"/>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4398"/>
    <w:rsid w:val="00F2661A"/>
    <w:rsid w:val="00F267F4"/>
    <w:rsid w:val="00F26DA6"/>
    <w:rsid w:val="00F2700A"/>
    <w:rsid w:val="00F27270"/>
    <w:rsid w:val="00F2772D"/>
    <w:rsid w:val="00F3067D"/>
    <w:rsid w:val="00F307EA"/>
    <w:rsid w:val="00F30E1C"/>
    <w:rsid w:val="00F311B3"/>
    <w:rsid w:val="00F31421"/>
    <w:rsid w:val="00F31BC3"/>
    <w:rsid w:val="00F32072"/>
    <w:rsid w:val="00F32321"/>
    <w:rsid w:val="00F324FA"/>
    <w:rsid w:val="00F32833"/>
    <w:rsid w:val="00F329EE"/>
    <w:rsid w:val="00F32D4A"/>
    <w:rsid w:val="00F33C5B"/>
    <w:rsid w:val="00F33EA0"/>
    <w:rsid w:val="00F340FF"/>
    <w:rsid w:val="00F34BEB"/>
    <w:rsid w:val="00F34CB5"/>
    <w:rsid w:val="00F34EBD"/>
    <w:rsid w:val="00F35213"/>
    <w:rsid w:val="00F3540F"/>
    <w:rsid w:val="00F354A2"/>
    <w:rsid w:val="00F3556A"/>
    <w:rsid w:val="00F35708"/>
    <w:rsid w:val="00F36135"/>
    <w:rsid w:val="00F36BE6"/>
    <w:rsid w:val="00F36E28"/>
    <w:rsid w:val="00F40020"/>
    <w:rsid w:val="00F40584"/>
    <w:rsid w:val="00F40F2E"/>
    <w:rsid w:val="00F42500"/>
    <w:rsid w:val="00F4257B"/>
    <w:rsid w:val="00F4314C"/>
    <w:rsid w:val="00F43570"/>
    <w:rsid w:val="00F436AC"/>
    <w:rsid w:val="00F43DE6"/>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C2"/>
    <w:rsid w:val="00F55552"/>
    <w:rsid w:val="00F55CB1"/>
    <w:rsid w:val="00F563CF"/>
    <w:rsid w:val="00F56400"/>
    <w:rsid w:val="00F600EF"/>
    <w:rsid w:val="00F60844"/>
    <w:rsid w:val="00F61C10"/>
    <w:rsid w:val="00F61FF8"/>
    <w:rsid w:val="00F62209"/>
    <w:rsid w:val="00F6273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3FE0"/>
    <w:rsid w:val="00F7452B"/>
    <w:rsid w:val="00F74649"/>
    <w:rsid w:val="00F74781"/>
    <w:rsid w:val="00F74CDB"/>
    <w:rsid w:val="00F756D3"/>
    <w:rsid w:val="00F7677E"/>
    <w:rsid w:val="00F76F4C"/>
    <w:rsid w:val="00F77460"/>
    <w:rsid w:val="00F77736"/>
    <w:rsid w:val="00F80071"/>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8722D"/>
    <w:rsid w:val="00F878CF"/>
    <w:rsid w:val="00F901BD"/>
    <w:rsid w:val="00F90AB8"/>
    <w:rsid w:val="00F90DF1"/>
    <w:rsid w:val="00F91119"/>
    <w:rsid w:val="00F91B55"/>
    <w:rsid w:val="00F923DE"/>
    <w:rsid w:val="00F92406"/>
    <w:rsid w:val="00F92658"/>
    <w:rsid w:val="00F929DA"/>
    <w:rsid w:val="00F932D2"/>
    <w:rsid w:val="00F93398"/>
    <w:rsid w:val="00F9343A"/>
    <w:rsid w:val="00F93912"/>
    <w:rsid w:val="00F93B0D"/>
    <w:rsid w:val="00F93F02"/>
    <w:rsid w:val="00F943B8"/>
    <w:rsid w:val="00F943D2"/>
    <w:rsid w:val="00F951E3"/>
    <w:rsid w:val="00F960AB"/>
    <w:rsid w:val="00F9643A"/>
    <w:rsid w:val="00F964D1"/>
    <w:rsid w:val="00F96BB5"/>
    <w:rsid w:val="00F9738C"/>
    <w:rsid w:val="00F97884"/>
    <w:rsid w:val="00F978C2"/>
    <w:rsid w:val="00F97C35"/>
    <w:rsid w:val="00F97CFA"/>
    <w:rsid w:val="00FA0D13"/>
    <w:rsid w:val="00FA1F14"/>
    <w:rsid w:val="00FA2018"/>
    <w:rsid w:val="00FA2250"/>
    <w:rsid w:val="00FA2351"/>
    <w:rsid w:val="00FA2B8F"/>
    <w:rsid w:val="00FA2C9B"/>
    <w:rsid w:val="00FA35F1"/>
    <w:rsid w:val="00FA464A"/>
    <w:rsid w:val="00FA4E30"/>
    <w:rsid w:val="00FA6238"/>
    <w:rsid w:val="00FA66A7"/>
    <w:rsid w:val="00FA6914"/>
    <w:rsid w:val="00FA7291"/>
    <w:rsid w:val="00FA7310"/>
    <w:rsid w:val="00FA74D9"/>
    <w:rsid w:val="00FA7CAD"/>
    <w:rsid w:val="00FB0235"/>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39"/>
    <w:rsid w:val="00FC49B5"/>
    <w:rsid w:val="00FC4FAD"/>
    <w:rsid w:val="00FC5623"/>
    <w:rsid w:val="00FC5AEF"/>
    <w:rsid w:val="00FC5D44"/>
    <w:rsid w:val="00FC5DDB"/>
    <w:rsid w:val="00FC62A3"/>
    <w:rsid w:val="00FC673C"/>
    <w:rsid w:val="00FC68AE"/>
    <w:rsid w:val="00FC7118"/>
    <w:rsid w:val="00FC7EA2"/>
    <w:rsid w:val="00FD00E4"/>
    <w:rsid w:val="00FD02DC"/>
    <w:rsid w:val="00FD1A52"/>
    <w:rsid w:val="00FD1A7F"/>
    <w:rsid w:val="00FD2B05"/>
    <w:rsid w:val="00FD35CE"/>
    <w:rsid w:val="00FD3ABF"/>
    <w:rsid w:val="00FD3AEA"/>
    <w:rsid w:val="00FD400C"/>
    <w:rsid w:val="00FD426B"/>
    <w:rsid w:val="00FD4444"/>
    <w:rsid w:val="00FD4D30"/>
    <w:rsid w:val="00FD5774"/>
    <w:rsid w:val="00FD57E4"/>
    <w:rsid w:val="00FD5956"/>
    <w:rsid w:val="00FD5BB2"/>
    <w:rsid w:val="00FD5C5E"/>
    <w:rsid w:val="00FD5EE8"/>
    <w:rsid w:val="00FD6555"/>
    <w:rsid w:val="00FD6725"/>
    <w:rsid w:val="00FD6729"/>
    <w:rsid w:val="00FD6A46"/>
    <w:rsid w:val="00FD7623"/>
    <w:rsid w:val="00FE055F"/>
    <w:rsid w:val="00FE08F1"/>
    <w:rsid w:val="00FE0BF1"/>
    <w:rsid w:val="00FE1877"/>
    <w:rsid w:val="00FE2267"/>
    <w:rsid w:val="00FE22C5"/>
    <w:rsid w:val="00FE243E"/>
    <w:rsid w:val="00FE2AF6"/>
    <w:rsid w:val="00FE2C8D"/>
    <w:rsid w:val="00FE2DB9"/>
    <w:rsid w:val="00FE3B5A"/>
    <w:rsid w:val="00FE409A"/>
    <w:rsid w:val="00FE42B6"/>
    <w:rsid w:val="00FE454D"/>
    <w:rsid w:val="00FE4863"/>
    <w:rsid w:val="00FE48E5"/>
    <w:rsid w:val="00FE4A58"/>
    <w:rsid w:val="00FE5B77"/>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1A7"/>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basedOn w:val="Ttulo2"/>
    <w:next w:val="Normal"/>
    <w:link w:val="Ttulo1Car"/>
    <w:autoRedefine/>
    <w:qFormat/>
    <w:rsid w:val="005551EC"/>
    <w:pPr>
      <w:outlineLvl w:val="0"/>
    </w:pPr>
    <w:rPr>
      <w:rFonts w:cs="Noto Sans"/>
    </w:rPr>
  </w:style>
  <w:style w:type="paragraph" w:styleId="Ttulo2">
    <w:name w:val="heading 2"/>
    <w:basedOn w:val="Normal"/>
    <w:next w:val="Normal"/>
    <w:link w:val="Ttulo2Car1"/>
    <w:autoRedefine/>
    <w:qFormat/>
    <w:rsid w:val="00F93F02"/>
    <w:pPr>
      <w:keepNext/>
      <w:suppressAutoHyphens/>
      <w:ind w:right="27"/>
      <w:jc w:val="left"/>
      <w:outlineLvl w:val="1"/>
    </w:pPr>
    <w:rPr>
      <w:rFonts w:eastAsia="Times New Roman" w:cs="Times New Roman"/>
      <w:b/>
      <w:noProof/>
      <w:sz w:val="20"/>
      <w:szCs w:val="20"/>
      <w:lang w:val="es-ES_tradnl" w:eastAsia="ar-SA"/>
    </w:rPr>
  </w:style>
  <w:style w:type="paragraph" w:styleId="Ttulo3">
    <w:name w:val="heading 3"/>
    <w:basedOn w:val="Normal"/>
    <w:next w:val="Normal"/>
    <w:link w:val="Ttulo3Car"/>
    <w:autoRedefine/>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551EC"/>
    <w:rPr>
      <w:rFonts w:ascii="Noto Sans" w:eastAsia="Times New Roman" w:hAnsi="Noto Sans" w:cs="Noto Sans"/>
      <w:b/>
      <w:noProof/>
      <w:sz w:val="20"/>
      <w:szCs w:val="20"/>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F93F02"/>
    <w:rPr>
      <w:rFonts w:ascii="Noto Sans" w:eastAsia="Times New Roman" w:hAnsi="Noto Sans" w:cs="Times New Roman"/>
      <w:b/>
      <w:noProof/>
      <w:sz w:val="20"/>
      <w:szCs w:val="20"/>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basedOn w:val="Ttulo2"/>
    <w:next w:val="Normal"/>
    <w:link w:val="Ttulo1Car"/>
    <w:autoRedefine/>
    <w:qFormat/>
    <w:rsid w:val="005551EC"/>
    <w:pPr>
      <w:outlineLvl w:val="0"/>
    </w:pPr>
    <w:rPr>
      <w:rFonts w:cs="Noto Sans"/>
    </w:rPr>
  </w:style>
  <w:style w:type="paragraph" w:styleId="Ttulo2">
    <w:name w:val="heading 2"/>
    <w:basedOn w:val="Normal"/>
    <w:next w:val="Normal"/>
    <w:link w:val="Ttulo2Car1"/>
    <w:autoRedefine/>
    <w:qFormat/>
    <w:rsid w:val="00F93F02"/>
    <w:pPr>
      <w:keepNext/>
      <w:suppressAutoHyphens/>
      <w:ind w:right="27"/>
      <w:jc w:val="left"/>
      <w:outlineLvl w:val="1"/>
    </w:pPr>
    <w:rPr>
      <w:rFonts w:eastAsia="Times New Roman" w:cs="Times New Roman"/>
      <w:b/>
      <w:noProof/>
      <w:sz w:val="20"/>
      <w:szCs w:val="20"/>
      <w:lang w:val="es-ES_tradnl" w:eastAsia="ar-SA"/>
    </w:rPr>
  </w:style>
  <w:style w:type="paragraph" w:styleId="Ttulo3">
    <w:name w:val="heading 3"/>
    <w:basedOn w:val="Normal"/>
    <w:next w:val="Normal"/>
    <w:link w:val="Ttulo3Car"/>
    <w:autoRedefine/>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551EC"/>
    <w:rPr>
      <w:rFonts w:ascii="Noto Sans" w:eastAsia="Times New Roman" w:hAnsi="Noto Sans" w:cs="Noto Sans"/>
      <w:b/>
      <w:noProof/>
      <w:sz w:val="20"/>
      <w:szCs w:val="20"/>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F93F02"/>
    <w:rPr>
      <w:rFonts w:ascii="Noto Sans" w:eastAsia="Times New Roman" w:hAnsi="Noto Sans" w:cs="Times New Roman"/>
      <w:b/>
      <w:noProof/>
      <w:sz w:val="20"/>
      <w:szCs w:val="20"/>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54761379">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11592667">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857888165">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4042211">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07093692">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nathan.sanchezm@imss.gob.mx" TargetMode="External"/><Relationship Id="rId18" Type="http://schemas.openxmlformats.org/officeDocument/2006/relationships/image" Target="media/image5.emf"/><Relationship Id="rId26" Type="http://schemas.openxmlformats.org/officeDocument/2006/relationships/hyperlink" Target="https://transparencia.gob.mx/"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mailto:maria.castromi@imss.gob.mx"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package" Target="embeddings/Documento_de_Microsoft_Word1.doc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ilio.gonzalez@imss.gob.mx" TargetMode="External"/><Relationship Id="rId24" Type="http://schemas.openxmlformats.org/officeDocument/2006/relationships/package" Target="embeddings/Documento_de_Microsoft_Word2.doc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package" Target="embeddings/Hoja_de_c_lculo_de_Microsoft_Excel3.xlsx"/><Relationship Id="rId10" Type="http://schemas.openxmlformats.org/officeDocument/2006/relationships/hyperlink" Target="https://comprasmx.buengobierno.gob.mx/" TargetMode="External"/><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epiimss.imss.gob.mx/imss/registro" TargetMode="External"/><Relationship Id="rId22" Type="http://schemas.openxmlformats.org/officeDocument/2006/relationships/hyperlink" Target="http://www.comprasdegobierno.gob.mx/calculadora" TargetMode="External"/><Relationship Id="rId27" Type="http://schemas.openxmlformats.org/officeDocument/2006/relationships/image" Target="media/image10.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93616-4417-407A-B7FF-D7F63EE17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74</Pages>
  <Words>29314</Words>
  <Characters>161229</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190163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Cesar Gonzalez Bahena</dc:creator>
  <cp:lastModifiedBy>Emilio Cesar Gonzalez Bahena</cp:lastModifiedBy>
  <cp:revision>136</cp:revision>
  <cp:lastPrinted>2025-11-19T18:27:00Z</cp:lastPrinted>
  <dcterms:created xsi:type="dcterms:W3CDTF">2025-11-05T14:44:00Z</dcterms:created>
  <dcterms:modified xsi:type="dcterms:W3CDTF">2025-11-19T19:22:00Z</dcterms:modified>
</cp:coreProperties>
</file>