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314EE1" w:rsidRDefault="00B17C4C" w:rsidP="004D434B">
      <w:pPr>
        <w:pStyle w:val="Ttulo"/>
        <w:rPr>
          <w:rFonts w:ascii="Montserrat Medium" w:eastAsiaTheme="minorEastAsia" w:hAnsi="Montserrat Medium"/>
          <w:sz w:val="22"/>
          <w:szCs w:val="16"/>
        </w:rPr>
      </w:pPr>
      <w:r w:rsidRPr="00314EE1">
        <w:rPr>
          <w:rFonts w:ascii="Montserrat Medium" w:eastAsiaTheme="minorEastAsia" w:hAnsi="Montserrat Medium"/>
          <w:sz w:val="22"/>
          <w:szCs w:val="16"/>
        </w:rPr>
        <w:t>ADJUDICACIÓN DIRECTA</w:t>
      </w:r>
    </w:p>
    <w:p w:rsidR="00770289" w:rsidRPr="00314EE1" w:rsidRDefault="00770289" w:rsidP="007402F5">
      <w:pPr>
        <w:ind w:left="284" w:right="281"/>
        <w:jc w:val="right"/>
        <w:rPr>
          <w:rFonts w:ascii="Montserrat Medium" w:hAnsi="Montserrat Medium" w:cs="Arial"/>
          <w:bCs/>
          <w:sz w:val="18"/>
          <w:szCs w:val="16"/>
          <w:highlight w:val="yellow"/>
          <w:lang w:val="es-ES_tradnl"/>
        </w:rPr>
      </w:pPr>
    </w:p>
    <w:p w:rsidR="00770289" w:rsidRPr="00314EE1" w:rsidRDefault="00A00FA6" w:rsidP="00770289">
      <w:pPr>
        <w:spacing w:after="0"/>
        <w:ind w:left="284" w:right="281"/>
        <w:jc w:val="right"/>
        <w:rPr>
          <w:rFonts w:ascii="Montserrat Medium" w:hAnsi="Montserrat Medium" w:cs="Arial"/>
          <w:bCs/>
          <w:sz w:val="18"/>
          <w:szCs w:val="16"/>
          <w:lang w:val="es-ES_tradnl"/>
        </w:rPr>
      </w:pPr>
      <w:r w:rsidRPr="00314EE1">
        <w:rPr>
          <w:rFonts w:ascii="Montserrat Medium" w:hAnsi="Montserrat Medium" w:cs="Arial"/>
          <w:bCs/>
          <w:sz w:val="18"/>
          <w:szCs w:val="16"/>
          <w:lang w:val="es-ES_tradnl"/>
        </w:rPr>
        <w:t>Pachuca de Soto</w:t>
      </w:r>
      <w:r w:rsidR="00D538FF" w:rsidRPr="00314EE1">
        <w:rPr>
          <w:rFonts w:ascii="Montserrat Medium" w:hAnsi="Montserrat Medium" w:cs="Arial"/>
          <w:bCs/>
          <w:sz w:val="18"/>
          <w:szCs w:val="16"/>
          <w:lang w:val="es-ES_tradnl"/>
        </w:rPr>
        <w:t xml:space="preserve"> H</w:t>
      </w:r>
      <w:r w:rsidR="00182F86" w:rsidRPr="00314EE1">
        <w:rPr>
          <w:rFonts w:ascii="Montserrat Medium" w:hAnsi="Montserrat Medium" w:cs="Arial"/>
          <w:bCs/>
          <w:sz w:val="18"/>
          <w:szCs w:val="16"/>
          <w:lang w:val="es-ES_tradnl"/>
        </w:rPr>
        <w:t>idalgo</w:t>
      </w:r>
      <w:r w:rsidR="00D538FF" w:rsidRPr="00314EE1">
        <w:rPr>
          <w:rFonts w:ascii="Montserrat Medium" w:hAnsi="Montserrat Medium" w:cs="Arial"/>
          <w:bCs/>
          <w:sz w:val="18"/>
          <w:szCs w:val="16"/>
          <w:lang w:val="es-ES_tradnl"/>
        </w:rPr>
        <w:t>, a</w:t>
      </w:r>
      <w:r w:rsidR="00CF5BE8" w:rsidRPr="00314EE1">
        <w:rPr>
          <w:rFonts w:ascii="Montserrat Medium" w:hAnsi="Montserrat Medium" w:cs="Arial"/>
          <w:bCs/>
          <w:sz w:val="18"/>
          <w:szCs w:val="16"/>
          <w:lang w:val="es-ES_tradnl"/>
        </w:rPr>
        <w:t xml:space="preserve"> </w:t>
      </w:r>
      <w:r w:rsidR="00314EE1">
        <w:rPr>
          <w:rFonts w:ascii="Montserrat Medium" w:hAnsi="Montserrat Medium" w:cs="Arial"/>
          <w:bCs/>
          <w:sz w:val="18"/>
          <w:szCs w:val="16"/>
          <w:lang w:val="es-ES_tradnl"/>
        </w:rPr>
        <w:t>31</w:t>
      </w:r>
      <w:r w:rsidR="00CF5BE8" w:rsidRPr="00314EE1">
        <w:rPr>
          <w:rFonts w:ascii="Montserrat Medium" w:hAnsi="Montserrat Medium" w:cs="Arial"/>
          <w:bCs/>
          <w:sz w:val="18"/>
          <w:szCs w:val="16"/>
          <w:lang w:val="es-ES_tradnl"/>
        </w:rPr>
        <w:t xml:space="preserve"> de </w:t>
      </w:r>
      <w:r w:rsidR="007351F3" w:rsidRPr="00314EE1">
        <w:rPr>
          <w:rFonts w:ascii="Montserrat Medium" w:hAnsi="Montserrat Medium" w:cs="Arial"/>
          <w:bCs/>
          <w:sz w:val="18"/>
          <w:szCs w:val="16"/>
          <w:lang w:val="es-ES_tradnl"/>
        </w:rPr>
        <w:t>diciembre</w:t>
      </w:r>
      <w:r w:rsidR="00F04CD6" w:rsidRPr="00314EE1">
        <w:rPr>
          <w:rFonts w:ascii="Montserrat Medium" w:hAnsi="Montserrat Medium" w:cs="Arial"/>
          <w:bCs/>
          <w:sz w:val="18"/>
          <w:szCs w:val="16"/>
          <w:lang w:val="es-ES_tradnl"/>
        </w:rPr>
        <w:t xml:space="preserve"> </w:t>
      </w:r>
      <w:r w:rsidR="00CF5BE8" w:rsidRPr="00314EE1">
        <w:rPr>
          <w:rFonts w:ascii="Montserrat Medium" w:hAnsi="Montserrat Medium" w:cs="Arial"/>
          <w:bCs/>
          <w:sz w:val="18"/>
          <w:szCs w:val="16"/>
          <w:lang w:val="es-ES_tradnl"/>
        </w:rPr>
        <w:t>de 2024</w:t>
      </w:r>
      <w:r w:rsidR="00F7221E" w:rsidRPr="00314EE1">
        <w:rPr>
          <w:rFonts w:ascii="Montserrat Medium" w:hAnsi="Montserrat Medium" w:cs="Arial"/>
          <w:bCs/>
          <w:sz w:val="18"/>
          <w:szCs w:val="16"/>
          <w:lang w:val="es-ES_tradnl"/>
        </w:rPr>
        <w:t xml:space="preserve"> </w:t>
      </w:r>
    </w:p>
    <w:p w:rsidR="00373A4A" w:rsidRPr="00314EE1" w:rsidRDefault="00373A4A" w:rsidP="00770289">
      <w:pPr>
        <w:spacing w:after="0"/>
        <w:ind w:left="284" w:right="281"/>
        <w:rPr>
          <w:rFonts w:ascii="Montserrat Medium" w:hAnsi="Montserrat Medium" w:cs="Arial"/>
          <w:bCs/>
          <w:sz w:val="18"/>
          <w:szCs w:val="16"/>
          <w:lang w:val="es-ES_tradnl"/>
        </w:rPr>
      </w:pPr>
    </w:p>
    <w:p w:rsidR="00D538FF" w:rsidRPr="00314EE1" w:rsidRDefault="00D538FF" w:rsidP="00770289">
      <w:pPr>
        <w:spacing w:after="0"/>
        <w:ind w:left="284" w:right="281"/>
        <w:rPr>
          <w:rFonts w:ascii="Montserrat Medium" w:hAnsi="Montserrat Medium" w:cs="Arial"/>
          <w:bCs/>
          <w:sz w:val="18"/>
          <w:szCs w:val="16"/>
          <w:lang w:val="es-ES_tradnl"/>
        </w:rPr>
      </w:pPr>
      <w:r w:rsidRPr="00314EE1">
        <w:rPr>
          <w:rFonts w:ascii="Montserrat Medium" w:hAnsi="Montserrat Medium" w:cs="Arial"/>
          <w:bCs/>
          <w:sz w:val="18"/>
          <w:szCs w:val="16"/>
          <w:lang w:val="es-ES_tradnl"/>
        </w:rPr>
        <w:t>Of. 138001150900/O.A./</w:t>
      </w:r>
      <w:r w:rsidR="00314EE1">
        <w:rPr>
          <w:rFonts w:ascii="Montserrat Medium" w:hAnsi="Montserrat Medium" w:cs="Arial"/>
          <w:b/>
          <w:bCs/>
          <w:sz w:val="18"/>
          <w:szCs w:val="16"/>
          <w:lang w:val="es-ES_tradnl"/>
        </w:rPr>
        <w:t>370</w:t>
      </w:r>
      <w:r w:rsidR="002829DB" w:rsidRPr="00314EE1">
        <w:rPr>
          <w:rFonts w:ascii="Montserrat Medium" w:hAnsi="Montserrat Medium" w:cs="Arial"/>
          <w:bCs/>
          <w:sz w:val="18"/>
          <w:szCs w:val="16"/>
          <w:lang w:val="es-ES_tradnl"/>
        </w:rPr>
        <w:t>/</w:t>
      </w:r>
      <w:r w:rsidR="007F5E97" w:rsidRPr="00314EE1">
        <w:rPr>
          <w:rFonts w:ascii="Montserrat Medium" w:hAnsi="Montserrat Medium" w:cs="Arial"/>
          <w:bCs/>
          <w:sz w:val="18"/>
          <w:szCs w:val="16"/>
          <w:lang w:val="es-ES_tradnl"/>
        </w:rPr>
        <w:t>202</w:t>
      </w:r>
      <w:r w:rsidR="00B9552E" w:rsidRPr="00314EE1">
        <w:rPr>
          <w:rFonts w:ascii="Montserrat Medium" w:hAnsi="Montserrat Medium" w:cs="Arial"/>
          <w:bCs/>
          <w:sz w:val="18"/>
          <w:szCs w:val="16"/>
          <w:lang w:val="es-ES_tradnl"/>
        </w:rPr>
        <w:t>4</w:t>
      </w:r>
    </w:p>
    <w:p w:rsidR="004C56C1" w:rsidRPr="00314EE1" w:rsidRDefault="004C56C1" w:rsidP="00794FB0">
      <w:pPr>
        <w:spacing w:after="0" w:line="240" w:lineRule="auto"/>
        <w:ind w:left="284"/>
        <w:rPr>
          <w:rFonts w:ascii="Montserrat Medium" w:hAnsi="Montserrat Medium" w:cs="Arial"/>
          <w:b/>
          <w:sz w:val="18"/>
          <w:szCs w:val="16"/>
          <w:lang w:val="es-ES_tradnl"/>
        </w:rPr>
      </w:pPr>
    </w:p>
    <w:p w:rsidR="00D538FF" w:rsidRPr="00314EE1" w:rsidRDefault="00D538FF" w:rsidP="00794FB0">
      <w:pPr>
        <w:spacing w:after="0" w:line="240" w:lineRule="auto"/>
        <w:ind w:left="284"/>
        <w:rPr>
          <w:rFonts w:ascii="Montserrat Medium" w:hAnsi="Montserrat Medium" w:cs="Arial"/>
          <w:b/>
          <w:sz w:val="20"/>
          <w:szCs w:val="16"/>
          <w:lang w:val="es-ES_tradnl"/>
        </w:rPr>
      </w:pPr>
      <w:r w:rsidRPr="00314EE1">
        <w:rPr>
          <w:rFonts w:ascii="Montserrat Medium" w:hAnsi="Montserrat Medium" w:cs="Arial"/>
          <w:b/>
          <w:sz w:val="20"/>
          <w:szCs w:val="16"/>
          <w:lang w:val="es-ES_tradnl"/>
        </w:rPr>
        <w:t xml:space="preserve">A LA PROVEEDURÍA EN GENERAL </w:t>
      </w:r>
    </w:p>
    <w:p w:rsidR="00D538FF" w:rsidRPr="00314EE1" w:rsidRDefault="00D538FF" w:rsidP="00794FB0">
      <w:pPr>
        <w:spacing w:after="0" w:line="240" w:lineRule="auto"/>
        <w:ind w:left="284"/>
        <w:rPr>
          <w:rFonts w:ascii="Montserrat Medium" w:hAnsi="Montserrat Medium" w:cs="Arial"/>
          <w:b/>
          <w:sz w:val="20"/>
          <w:szCs w:val="16"/>
          <w:lang w:val="es-ES_tradnl"/>
        </w:rPr>
      </w:pPr>
      <w:r w:rsidRPr="00314EE1">
        <w:rPr>
          <w:rFonts w:ascii="Montserrat Medium" w:hAnsi="Montserrat Medium" w:cs="Arial"/>
          <w:b/>
          <w:sz w:val="20"/>
          <w:szCs w:val="16"/>
          <w:lang w:val="es-ES_tradnl"/>
        </w:rPr>
        <w:t>P R E S E N T E</w:t>
      </w:r>
    </w:p>
    <w:p w:rsidR="00D538FF" w:rsidRPr="00314EE1" w:rsidRDefault="00D538FF" w:rsidP="007402F5">
      <w:pPr>
        <w:pStyle w:val="Sinespaciado"/>
        <w:ind w:left="284" w:right="281"/>
        <w:rPr>
          <w:rFonts w:ascii="Montserrat Medium" w:hAnsi="Montserrat Medium" w:cs="Arial"/>
          <w:sz w:val="18"/>
          <w:szCs w:val="16"/>
        </w:rPr>
      </w:pPr>
    </w:p>
    <w:p w:rsidR="00E37F5A" w:rsidRPr="00314EE1" w:rsidRDefault="00B17C4C" w:rsidP="007402F5">
      <w:pPr>
        <w:ind w:left="284" w:right="281"/>
        <w:contextualSpacing/>
        <w:jc w:val="both"/>
        <w:rPr>
          <w:rFonts w:ascii="Montserrat Medium" w:eastAsia="Arial" w:hAnsi="Montserrat Medium" w:cs="Arial"/>
          <w:sz w:val="18"/>
          <w:szCs w:val="16"/>
        </w:rPr>
      </w:pPr>
      <w:r w:rsidRPr="00314EE1">
        <w:rPr>
          <w:rFonts w:ascii="Montserrat Medium" w:eastAsia="Arial" w:hAnsi="Montserrat Medium" w:cs="Arial"/>
          <w:sz w:val="18"/>
          <w:szCs w:val="16"/>
        </w:rPr>
        <w:t>El Instituto Mexicano del Seguro Social</w:t>
      </w:r>
      <w:r w:rsidR="00A21BBB" w:rsidRPr="00314EE1">
        <w:rPr>
          <w:rFonts w:ascii="Montserrat Medium" w:eastAsia="Arial" w:hAnsi="Montserrat Medium" w:cs="Arial"/>
          <w:sz w:val="18"/>
          <w:szCs w:val="16"/>
        </w:rPr>
        <w:t xml:space="preserve"> en observancia a las disposiciones contenidas en el Artículo 134 Constitucional y de</w:t>
      </w:r>
      <w:r w:rsidR="00E37F5A" w:rsidRPr="00314EE1">
        <w:rPr>
          <w:rFonts w:ascii="Montserrat Medium" w:eastAsia="Arial" w:hAnsi="Montserrat Medium" w:cs="Arial"/>
          <w:sz w:val="18"/>
          <w:szCs w:val="16"/>
        </w:rPr>
        <w:t xml:space="preserve"> conformidad con la Ley de Adquisiciones, Arrendamientos y Servicios del Sector público (LAASSP), su Reglamento, las Políticas, Bases </w:t>
      </w:r>
      <w:r w:rsidR="00EF16A6" w:rsidRPr="00314EE1">
        <w:rPr>
          <w:rFonts w:ascii="Montserrat Medium" w:eastAsia="Arial" w:hAnsi="Montserrat Medium" w:cs="Arial"/>
          <w:sz w:val="18"/>
          <w:szCs w:val="16"/>
        </w:rPr>
        <w:t xml:space="preserve">y </w:t>
      </w:r>
      <w:r w:rsidR="00E37F5A" w:rsidRPr="00314EE1">
        <w:rPr>
          <w:rFonts w:ascii="Montserrat Medium" w:eastAsia="Arial" w:hAnsi="Montserrat Medium" w:cs="Arial"/>
          <w:sz w:val="18"/>
          <w:szCs w:val="16"/>
        </w:rPr>
        <w:t>Lineamientos en Materia de Adquisiciones, Arrendamientos y Servicios del Instituto Mexicano del Seguro Social y demás disposi</w:t>
      </w:r>
      <w:r w:rsidR="00A21BBB" w:rsidRPr="00314EE1">
        <w:rPr>
          <w:rFonts w:ascii="Montserrat Medium" w:eastAsia="Arial" w:hAnsi="Montserrat Medium" w:cs="Arial"/>
          <w:sz w:val="18"/>
          <w:szCs w:val="16"/>
        </w:rPr>
        <w:t>ciones aplicables en la materia a través de la Coordinación de Abastecimiento y Equipamiento, dependiente de la Jefatura de Servicios Administrativos.</w:t>
      </w:r>
    </w:p>
    <w:p w:rsidR="00E37F5A" w:rsidRPr="00314EE1" w:rsidRDefault="00E37F5A" w:rsidP="007402F5">
      <w:pPr>
        <w:spacing w:before="201"/>
        <w:ind w:left="284" w:right="281"/>
        <w:contextualSpacing/>
        <w:jc w:val="both"/>
        <w:rPr>
          <w:rFonts w:ascii="Montserrat Medium" w:hAnsi="Montserrat Medium" w:cs="Arial"/>
          <w:sz w:val="18"/>
          <w:szCs w:val="16"/>
        </w:rPr>
      </w:pPr>
    </w:p>
    <w:p w:rsidR="00E37F5A" w:rsidRPr="00314EE1" w:rsidRDefault="00A21BBB" w:rsidP="007402F5">
      <w:pPr>
        <w:spacing w:before="201"/>
        <w:ind w:left="284" w:right="281"/>
        <w:contextualSpacing/>
        <w:jc w:val="both"/>
        <w:rPr>
          <w:rFonts w:ascii="Montserrat Medium" w:eastAsia="Arial" w:hAnsi="Montserrat Medium" w:cs="Arial"/>
          <w:sz w:val="18"/>
          <w:szCs w:val="16"/>
        </w:rPr>
      </w:pPr>
      <w:r w:rsidRPr="00314EE1">
        <w:rPr>
          <w:rFonts w:ascii="Montserrat Medium" w:hAnsi="Montserrat Medium" w:cs="Arial"/>
          <w:sz w:val="18"/>
          <w:szCs w:val="16"/>
        </w:rPr>
        <w:t>E</w:t>
      </w:r>
      <w:r w:rsidR="00E37F5A" w:rsidRPr="00314EE1">
        <w:rPr>
          <w:rFonts w:ascii="Montserrat Medium" w:hAnsi="Montserrat Medium" w:cs="Arial"/>
          <w:sz w:val="18"/>
          <w:szCs w:val="16"/>
        </w:rPr>
        <w:t xml:space="preserve">mite </w:t>
      </w:r>
      <w:r w:rsidR="00E37F5A" w:rsidRPr="00314EE1">
        <w:rPr>
          <w:rFonts w:ascii="Montserrat Medium" w:hAnsi="Montserrat Medium" w:cs="Arial"/>
          <w:b/>
          <w:sz w:val="18"/>
          <w:szCs w:val="16"/>
        </w:rPr>
        <w:t xml:space="preserve">Solicitud de </w:t>
      </w:r>
      <w:r w:rsidR="001F738A" w:rsidRPr="00314EE1">
        <w:rPr>
          <w:rFonts w:ascii="Montserrat Medium" w:hAnsi="Montserrat Medium" w:cs="Arial"/>
          <w:b/>
          <w:sz w:val="18"/>
          <w:szCs w:val="16"/>
        </w:rPr>
        <w:t>Información (SDI)</w:t>
      </w:r>
      <w:r w:rsidR="00437463" w:rsidRPr="00314EE1">
        <w:rPr>
          <w:rFonts w:ascii="Montserrat Medium" w:hAnsi="Montserrat Medium" w:cs="Arial"/>
          <w:b/>
          <w:sz w:val="18"/>
          <w:szCs w:val="16"/>
        </w:rPr>
        <w:t xml:space="preserve"> </w:t>
      </w:r>
      <w:r w:rsidR="00E37F5A" w:rsidRPr="00314EE1">
        <w:rPr>
          <w:rFonts w:ascii="Montserrat Medium" w:eastAsia="Arial" w:hAnsi="Montserrat Medium" w:cs="Arial"/>
          <w:sz w:val="18"/>
          <w:szCs w:val="16"/>
        </w:rPr>
        <w:t xml:space="preserve">con las características mínimas indispensables </w:t>
      </w:r>
      <w:r w:rsidR="00437463" w:rsidRPr="00314EE1">
        <w:rPr>
          <w:rFonts w:ascii="Montserrat Medium" w:eastAsia="Arial" w:hAnsi="Montserrat Medium" w:cs="Arial"/>
          <w:sz w:val="18"/>
          <w:szCs w:val="16"/>
        </w:rPr>
        <w:t>que deberá</w:t>
      </w:r>
      <w:r w:rsidR="00E37F5A" w:rsidRPr="00314EE1">
        <w:rPr>
          <w:rFonts w:ascii="Montserrat Medium" w:eastAsia="Arial" w:hAnsi="Montserrat Medium" w:cs="Arial"/>
          <w:sz w:val="18"/>
          <w:szCs w:val="16"/>
        </w:rPr>
        <w:t xml:space="preserve"> cumplir quien desee participar </w:t>
      </w:r>
      <w:r w:rsidR="00E37F5A" w:rsidRPr="00314EE1">
        <w:rPr>
          <w:rFonts w:ascii="Montserrat Medium" w:hAnsi="Montserrat Medium" w:cs="Arial"/>
          <w:sz w:val="18"/>
          <w:szCs w:val="16"/>
        </w:rPr>
        <w:t xml:space="preserve">para </w:t>
      </w:r>
      <w:r w:rsidR="009F034F" w:rsidRPr="00314EE1">
        <w:rPr>
          <w:rFonts w:ascii="Montserrat Medium" w:hAnsi="Montserrat Medium" w:cs="Arial"/>
          <w:sz w:val="18"/>
          <w:szCs w:val="16"/>
        </w:rPr>
        <w:t xml:space="preserve">la </w:t>
      </w:r>
      <w:r w:rsidR="007351F3" w:rsidRPr="00314EE1">
        <w:rPr>
          <w:rFonts w:ascii="Montserrat Medium" w:hAnsi="Montserrat Medium" w:cs="Arial"/>
          <w:b/>
          <w:sz w:val="18"/>
          <w:szCs w:val="16"/>
        </w:rPr>
        <w:t>ADQUISICIÓN DE VÍVERES CON ENTREGA Y DISTRIBUCIÓN EN LAS UNIDADES MÉDICAS HOSPITALARIAS Y DEL PROGRAMA IMSS-BIENESTAR”, PARA EL EJERCICIO 2025</w:t>
      </w:r>
      <w:r w:rsidR="00AD141E" w:rsidRPr="00314EE1">
        <w:rPr>
          <w:rFonts w:ascii="Montserrat Medium" w:hAnsi="Montserrat Medium" w:cs="Arial"/>
          <w:b/>
          <w:sz w:val="18"/>
          <w:szCs w:val="16"/>
        </w:rPr>
        <w:t>,</w:t>
      </w:r>
      <w:r w:rsidR="009F034F" w:rsidRPr="00314EE1">
        <w:rPr>
          <w:rFonts w:ascii="Montserrat Medium" w:hAnsi="Montserrat Medium" w:cs="Arial"/>
          <w:b/>
          <w:sz w:val="18"/>
          <w:szCs w:val="16"/>
        </w:rPr>
        <w:t xml:space="preserve"> </w:t>
      </w:r>
      <w:r w:rsidR="00E37F5A" w:rsidRPr="00314EE1">
        <w:rPr>
          <w:rFonts w:ascii="Montserrat Medium" w:eastAsia="Arial" w:hAnsi="Montserrat Medium" w:cs="Arial"/>
          <w:sz w:val="18"/>
          <w:szCs w:val="16"/>
        </w:rPr>
        <w:t>mediante Adjudicación Directa</w:t>
      </w:r>
      <w:r w:rsidR="001F738A" w:rsidRPr="00314EE1">
        <w:rPr>
          <w:rFonts w:ascii="Montserrat Medium" w:eastAsia="Arial" w:hAnsi="Montserrat Medium" w:cs="Arial"/>
          <w:sz w:val="18"/>
          <w:szCs w:val="16"/>
        </w:rPr>
        <w:t xml:space="preserve">, con fundamento en el artículo 42 de la LAASSP. </w:t>
      </w:r>
    </w:p>
    <w:p w:rsidR="00992004" w:rsidRPr="00314EE1" w:rsidRDefault="00992004" w:rsidP="007402F5">
      <w:pPr>
        <w:spacing w:before="201"/>
        <w:ind w:left="284" w:right="281"/>
        <w:contextualSpacing/>
        <w:jc w:val="both"/>
        <w:rPr>
          <w:rFonts w:ascii="Montserrat Medium" w:eastAsia="Arial" w:hAnsi="Montserrat Medium" w:cs="Arial"/>
          <w:b/>
          <w:sz w:val="18"/>
          <w:szCs w:val="16"/>
        </w:rPr>
      </w:pPr>
    </w:p>
    <w:p w:rsidR="00D538FF" w:rsidRPr="00314EE1" w:rsidRDefault="00D538FF" w:rsidP="007402F5">
      <w:pPr>
        <w:ind w:left="284" w:right="281"/>
        <w:contextualSpacing/>
        <w:jc w:val="both"/>
        <w:rPr>
          <w:rFonts w:ascii="Montserrat Medium" w:eastAsia="Arial" w:hAnsi="Montserrat Medium" w:cs="Arial"/>
          <w:sz w:val="18"/>
          <w:szCs w:val="16"/>
        </w:rPr>
      </w:pPr>
      <w:r w:rsidRPr="00314EE1">
        <w:rPr>
          <w:rFonts w:ascii="Montserrat Medium" w:eastAsia="Arial" w:hAnsi="Montserrat Medium" w:cs="Arial"/>
          <w:sz w:val="18"/>
          <w:szCs w:val="16"/>
        </w:rPr>
        <w:t xml:space="preserve">De estar interesado en participar, deberá enviar su propuesta </w:t>
      </w:r>
      <w:r w:rsidRPr="00314EE1">
        <w:rPr>
          <w:rFonts w:ascii="Montserrat Medium" w:eastAsia="Arial" w:hAnsi="Montserrat Medium" w:cs="Arial"/>
          <w:b/>
          <w:sz w:val="18"/>
          <w:szCs w:val="16"/>
        </w:rPr>
        <w:t>a más tardar el día</w:t>
      </w:r>
      <w:r w:rsidR="00B9552E" w:rsidRPr="00314EE1">
        <w:rPr>
          <w:rFonts w:ascii="Montserrat Medium" w:eastAsia="Arial" w:hAnsi="Montserrat Medium" w:cs="Arial"/>
          <w:b/>
          <w:sz w:val="18"/>
          <w:szCs w:val="16"/>
        </w:rPr>
        <w:t xml:space="preserve"> </w:t>
      </w:r>
      <w:r w:rsidR="00314EE1">
        <w:rPr>
          <w:rFonts w:ascii="Montserrat Medium" w:eastAsia="Arial" w:hAnsi="Montserrat Medium" w:cs="Arial"/>
          <w:b/>
          <w:sz w:val="18"/>
          <w:szCs w:val="16"/>
        </w:rPr>
        <w:t>07</w:t>
      </w:r>
      <w:r w:rsidR="00001CC5" w:rsidRPr="00314EE1">
        <w:rPr>
          <w:rFonts w:ascii="Montserrat Medium" w:eastAsia="Arial" w:hAnsi="Montserrat Medium" w:cs="Arial"/>
          <w:b/>
          <w:sz w:val="18"/>
          <w:szCs w:val="16"/>
        </w:rPr>
        <w:t xml:space="preserve"> de </w:t>
      </w:r>
      <w:r w:rsidR="00314EE1">
        <w:rPr>
          <w:rFonts w:ascii="Montserrat Medium" w:eastAsia="Arial" w:hAnsi="Montserrat Medium" w:cs="Arial"/>
          <w:b/>
          <w:sz w:val="18"/>
          <w:szCs w:val="16"/>
        </w:rPr>
        <w:t>enero</w:t>
      </w:r>
      <w:r w:rsidR="00001CC5" w:rsidRPr="00314EE1">
        <w:rPr>
          <w:rFonts w:ascii="Montserrat Medium" w:eastAsia="Arial" w:hAnsi="Montserrat Medium" w:cs="Arial"/>
          <w:b/>
          <w:sz w:val="18"/>
          <w:szCs w:val="16"/>
        </w:rPr>
        <w:t xml:space="preserve"> </w:t>
      </w:r>
      <w:r w:rsidR="00B9552E" w:rsidRPr="00314EE1">
        <w:rPr>
          <w:rFonts w:ascii="Montserrat Medium" w:eastAsia="Arial" w:hAnsi="Montserrat Medium" w:cs="Arial"/>
          <w:b/>
          <w:sz w:val="18"/>
          <w:szCs w:val="16"/>
        </w:rPr>
        <w:t xml:space="preserve">de </w:t>
      </w:r>
      <w:r w:rsidR="00314EE1">
        <w:rPr>
          <w:rFonts w:ascii="Montserrat Medium" w:eastAsia="Arial" w:hAnsi="Montserrat Medium" w:cs="Arial"/>
          <w:b/>
          <w:sz w:val="18"/>
          <w:szCs w:val="16"/>
        </w:rPr>
        <w:t>2025</w:t>
      </w:r>
      <w:r w:rsidRPr="00314EE1">
        <w:rPr>
          <w:rFonts w:ascii="Montserrat Medium" w:eastAsia="Arial" w:hAnsi="Montserrat Medium" w:cs="Arial"/>
          <w:b/>
          <w:sz w:val="18"/>
          <w:szCs w:val="16"/>
        </w:rPr>
        <w:t xml:space="preserve">, antes de las </w:t>
      </w:r>
      <w:r w:rsidR="00613F26" w:rsidRPr="00314EE1">
        <w:rPr>
          <w:rFonts w:ascii="Montserrat Medium" w:eastAsia="Arial" w:hAnsi="Montserrat Medium" w:cs="Arial"/>
          <w:b/>
          <w:sz w:val="18"/>
          <w:szCs w:val="16"/>
        </w:rPr>
        <w:t>14</w:t>
      </w:r>
      <w:r w:rsidRPr="00314EE1">
        <w:rPr>
          <w:rFonts w:ascii="Montserrat Medium" w:eastAsia="Arial" w:hAnsi="Montserrat Medium" w:cs="Arial"/>
          <w:b/>
          <w:sz w:val="18"/>
          <w:szCs w:val="16"/>
        </w:rPr>
        <w:t>:00 h</w:t>
      </w:r>
      <w:r w:rsidR="00B53221" w:rsidRPr="00314EE1">
        <w:rPr>
          <w:rFonts w:ascii="Montserrat Medium" w:eastAsia="Arial" w:hAnsi="Montserrat Medium" w:cs="Arial"/>
          <w:b/>
          <w:sz w:val="18"/>
          <w:szCs w:val="16"/>
        </w:rPr>
        <w:t>o</w:t>
      </w:r>
      <w:r w:rsidRPr="00314EE1">
        <w:rPr>
          <w:rFonts w:ascii="Montserrat Medium" w:eastAsia="Arial" w:hAnsi="Montserrat Medium" w:cs="Arial"/>
          <w:b/>
          <w:sz w:val="18"/>
          <w:szCs w:val="16"/>
        </w:rPr>
        <w:t>r</w:t>
      </w:r>
      <w:r w:rsidR="00B53221" w:rsidRPr="00314EE1">
        <w:rPr>
          <w:rFonts w:ascii="Montserrat Medium" w:eastAsia="Arial" w:hAnsi="Montserrat Medium" w:cs="Arial"/>
          <w:b/>
          <w:sz w:val="18"/>
          <w:szCs w:val="16"/>
        </w:rPr>
        <w:t>a</w:t>
      </w:r>
      <w:r w:rsidRPr="00314EE1">
        <w:rPr>
          <w:rFonts w:ascii="Montserrat Medium" w:eastAsia="Arial" w:hAnsi="Montserrat Medium" w:cs="Arial"/>
          <w:b/>
          <w:sz w:val="18"/>
          <w:szCs w:val="16"/>
        </w:rPr>
        <w:t>s</w:t>
      </w:r>
      <w:r w:rsidRPr="00314EE1">
        <w:rPr>
          <w:rFonts w:ascii="Montserrat Medium" w:eastAsia="Arial" w:hAnsi="Montserrat Medium" w:cs="Arial"/>
          <w:sz w:val="18"/>
          <w:szCs w:val="16"/>
        </w:rPr>
        <w:t xml:space="preserve">, a través del sistema de contrataciones gubernamentales COMPRANET en la dirección </w:t>
      </w:r>
      <w:hyperlink r:id="rId9" w:tooltip="https://upcp-compranet.hacienda.gob.mx/" w:history="1">
        <w:r w:rsidR="00C616F6" w:rsidRPr="00314EE1">
          <w:rPr>
            <w:rStyle w:val="Hipervnculo"/>
            <w:rFonts w:ascii="Montserrat Medium" w:hAnsi="Montserrat Medium"/>
            <w:sz w:val="18"/>
            <w:szCs w:val="16"/>
          </w:rPr>
          <w:t>https://upcp-compranet.hacienda.gob.mx/</w:t>
        </w:r>
      </w:hyperlink>
    </w:p>
    <w:p w:rsidR="00491FE1" w:rsidRPr="00314EE1" w:rsidRDefault="00491FE1" w:rsidP="001929ED">
      <w:pPr>
        <w:spacing w:after="0"/>
        <w:jc w:val="center"/>
        <w:rPr>
          <w:rFonts w:ascii="Montserrat Medium" w:hAnsi="Montserrat Medium" w:cs="Arial"/>
          <w:b/>
          <w:sz w:val="20"/>
          <w:szCs w:val="16"/>
        </w:rPr>
      </w:pPr>
    </w:p>
    <w:p w:rsidR="001929ED" w:rsidRPr="00314EE1" w:rsidRDefault="00327FFA" w:rsidP="001929ED">
      <w:pPr>
        <w:spacing w:after="0"/>
        <w:jc w:val="center"/>
        <w:rPr>
          <w:rFonts w:ascii="Montserrat Medium" w:hAnsi="Montserrat Medium" w:cs="Arial"/>
          <w:b/>
          <w:sz w:val="20"/>
          <w:szCs w:val="16"/>
        </w:rPr>
      </w:pPr>
      <w:r w:rsidRPr="00314EE1">
        <w:rPr>
          <w:rFonts w:ascii="Montserrat Medium" w:hAnsi="Montserrat Medium" w:cs="Arial"/>
          <w:b/>
          <w:sz w:val="20"/>
          <w:szCs w:val="16"/>
        </w:rPr>
        <w:t>Atentamente</w:t>
      </w:r>
    </w:p>
    <w:p w:rsidR="00D538FF" w:rsidRPr="00314EE1" w:rsidRDefault="00D538FF" w:rsidP="001929ED">
      <w:pPr>
        <w:spacing w:after="0"/>
        <w:jc w:val="center"/>
        <w:rPr>
          <w:rFonts w:ascii="Montserrat Medium" w:hAnsi="Montserrat Medium" w:cs="Arial"/>
          <w:b/>
          <w:sz w:val="20"/>
          <w:szCs w:val="16"/>
        </w:rPr>
      </w:pPr>
      <w:r w:rsidRPr="00314EE1">
        <w:rPr>
          <w:rFonts w:ascii="Montserrat Medium" w:hAnsi="Montserrat Medium" w:cs="Arial"/>
          <w:b/>
          <w:sz w:val="20"/>
          <w:szCs w:val="16"/>
        </w:rPr>
        <w:t>“Seguridad y Solidaridad Social”</w:t>
      </w:r>
    </w:p>
    <w:p w:rsidR="001929ED" w:rsidRPr="00314EE1" w:rsidRDefault="001929ED" w:rsidP="008053B9">
      <w:pPr>
        <w:rPr>
          <w:rFonts w:ascii="Montserrat Medium" w:hAnsi="Montserrat Medium" w:cs="Arial"/>
          <w:b/>
          <w:sz w:val="20"/>
          <w:szCs w:val="16"/>
        </w:rPr>
      </w:pPr>
    </w:p>
    <w:p w:rsidR="00491FE1" w:rsidRPr="00314EE1" w:rsidRDefault="00491FE1" w:rsidP="008053B9">
      <w:pPr>
        <w:rPr>
          <w:rFonts w:ascii="Montserrat Medium" w:hAnsi="Montserrat Medium" w:cs="Arial"/>
          <w:b/>
          <w:sz w:val="20"/>
          <w:szCs w:val="16"/>
        </w:rPr>
      </w:pPr>
    </w:p>
    <w:p w:rsidR="00B255CF" w:rsidRPr="00314EE1" w:rsidRDefault="0036196B" w:rsidP="00B255CF">
      <w:pPr>
        <w:spacing w:after="0"/>
        <w:ind w:left="-12"/>
        <w:jc w:val="center"/>
        <w:rPr>
          <w:rFonts w:ascii="Montserrat Medium" w:eastAsia="SimSun" w:hAnsi="Montserrat Medium" w:cs="Tahoma"/>
          <w:b/>
          <w:sz w:val="20"/>
          <w:szCs w:val="16"/>
        </w:rPr>
      </w:pPr>
      <w:r w:rsidRPr="00314EE1">
        <w:rPr>
          <w:rFonts w:ascii="Montserrat Medium" w:eastAsia="SimSun" w:hAnsi="Montserrat Medium" w:cs="Tahoma"/>
          <w:b/>
          <w:sz w:val="20"/>
          <w:szCs w:val="16"/>
        </w:rPr>
        <w:t xml:space="preserve">Mtra. </w:t>
      </w:r>
      <w:r w:rsidR="00B73E9E" w:rsidRPr="00314EE1">
        <w:rPr>
          <w:rFonts w:ascii="Montserrat Medium" w:eastAsia="SimSun" w:hAnsi="Montserrat Medium" w:cs="Tahoma"/>
          <w:b/>
          <w:sz w:val="20"/>
          <w:szCs w:val="16"/>
        </w:rPr>
        <w:t>Karla Guadalupe Lopez Campos</w:t>
      </w:r>
      <w:r w:rsidR="009319A0" w:rsidRPr="00314EE1">
        <w:rPr>
          <w:rFonts w:ascii="Montserrat Medium" w:eastAsia="SimSun" w:hAnsi="Montserrat Medium" w:cs="Tahoma"/>
          <w:b/>
          <w:sz w:val="20"/>
          <w:szCs w:val="16"/>
        </w:rPr>
        <w:t xml:space="preserve"> </w:t>
      </w:r>
    </w:p>
    <w:p w:rsidR="001929ED" w:rsidRPr="00314EE1" w:rsidRDefault="00B73E9E" w:rsidP="00B255CF">
      <w:pPr>
        <w:spacing w:after="0" w:line="240" w:lineRule="auto"/>
        <w:jc w:val="center"/>
        <w:rPr>
          <w:rFonts w:ascii="Montserrat Medium" w:eastAsia="SimSun" w:hAnsi="Montserrat Medium" w:cs="Tahoma"/>
          <w:sz w:val="20"/>
          <w:szCs w:val="16"/>
        </w:rPr>
      </w:pPr>
      <w:r w:rsidRPr="00314EE1">
        <w:rPr>
          <w:rFonts w:ascii="Montserrat Medium" w:eastAsia="SimSun" w:hAnsi="Montserrat Medium" w:cs="Tahoma"/>
          <w:sz w:val="20"/>
          <w:szCs w:val="16"/>
        </w:rPr>
        <w:t>Jefa del Departamento de Adquisición de Bienes</w:t>
      </w:r>
    </w:p>
    <w:p w:rsidR="00B73E9E" w:rsidRPr="00314EE1" w:rsidRDefault="00B73E9E" w:rsidP="00B255CF">
      <w:pPr>
        <w:spacing w:after="0" w:line="240" w:lineRule="auto"/>
        <w:jc w:val="center"/>
        <w:rPr>
          <w:rFonts w:ascii="Montserrat Medium" w:hAnsi="Montserrat Medium" w:cs="Arial"/>
          <w:b/>
          <w:sz w:val="20"/>
          <w:szCs w:val="16"/>
        </w:rPr>
      </w:pPr>
      <w:proofErr w:type="gramStart"/>
      <w:r w:rsidRPr="00314EE1">
        <w:rPr>
          <w:rFonts w:ascii="Montserrat Medium" w:eastAsia="SimSun" w:hAnsi="Montserrat Medium" w:cs="Tahoma"/>
          <w:sz w:val="20"/>
          <w:szCs w:val="16"/>
        </w:rPr>
        <w:t>y</w:t>
      </w:r>
      <w:proofErr w:type="gramEnd"/>
      <w:r w:rsidRPr="00314EE1">
        <w:rPr>
          <w:rFonts w:ascii="Montserrat Medium" w:eastAsia="SimSun" w:hAnsi="Montserrat Medium" w:cs="Tahoma"/>
          <w:sz w:val="20"/>
          <w:szCs w:val="16"/>
        </w:rPr>
        <w:t xml:space="preserve"> Contratación de Servicios.</w:t>
      </w:r>
    </w:p>
    <w:p w:rsidR="007C32A4" w:rsidRPr="00314EE1" w:rsidRDefault="007C32A4" w:rsidP="007C32A4">
      <w:pPr>
        <w:spacing w:after="0" w:line="240" w:lineRule="auto"/>
        <w:jc w:val="center"/>
        <w:rPr>
          <w:rFonts w:ascii="Montserrat Medium" w:hAnsi="Montserrat Medium" w:cs="Arial"/>
          <w:b/>
          <w:sz w:val="16"/>
          <w:szCs w:val="16"/>
          <w:highlight w:val="yellow"/>
        </w:rPr>
      </w:pPr>
    </w:p>
    <w:p w:rsidR="00082E6F" w:rsidRPr="00314EE1" w:rsidRDefault="00082E6F" w:rsidP="00082E6F">
      <w:pPr>
        <w:spacing w:after="0" w:line="240" w:lineRule="auto"/>
        <w:rPr>
          <w:rFonts w:ascii="Montserrat Medium" w:hAnsi="Montserrat Medium"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2"/>
      </w:tblGrid>
      <w:tr w:rsidR="003203A6" w:rsidRPr="00314EE1" w:rsidTr="002C1524">
        <w:trPr>
          <w:jc w:val="center"/>
        </w:trPr>
        <w:tc>
          <w:tcPr>
            <w:tcW w:w="3371" w:type="dxa"/>
            <w:shd w:val="clear" w:color="auto" w:fill="auto"/>
          </w:tcPr>
          <w:p w:rsidR="003203A6" w:rsidRPr="00314EE1" w:rsidRDefault="003203A6" w:rsidP="007F7AA6">
            <w:pPr>
              <w:spacing w:after="0"/>
              <w:jc w:val="center"/>
              <w:rPr>
                <w:rFonts w:ascii="Montserrat Medium" w:hAnsi="Montserrat Medium"/>
                <w:sz w:val="12"/>
                <w:szCs w:val="12"/>
              </w:rPr>
            </w:pPr>
            <w:r w:rsidRPr="00314EE1">
              <w:rPr>
                <w:rFonts w:ascii="Montserrat Medium" w:hAnsi="Montserrat Medium"/>
                <w:sz w:val="12"/>
                <w:szCs w:val="12"/>
              </w:rPr>
              <w:t>REVISÓ:</w:t>
            </w:r>
          </w:p>
          <w:p w:rsidR="003203A6" w:rsidRPr="00314EE1" w:rsidRDefault="003203A6" w:rsidP="007F7AA6">
            <w:pPr>
              <w:spacing w:after="0"/>
              <w:jc w:val="center"/>
              <w:rPr>
                <w:rFonts w:ascii="Montserrat Medium" w:hAnsi="Montserrat Medium"/>
                <w:sz w:val="12"/>
                <w:szCs w:val="12"/>
                <w:u w:val="single"/>
              </w:rPr>
            </w:pPr>
          </w:p>
          <w:p w:rsidR="003203A6" w:rsidRPr="00314EE1" w:rsidRDefault="003203A6" w:rsidP="007F7AA6">
            <w:pPr>
              <w:spacing w:after="0"/>
              <w:jc w:val="center"/>
              <w:rPr>
                <w:rFonts w:ascii="Montserrat Medium" w:hAnsi="Montserrat Medium"/>
                <w:sz w:val="12"/>
                <w:szCs w:val="12"/>
                <w:u w:val="single"/>
              </w:rPr>
            </w:pPr>
          </w:p>
          <w:p w:rsidR="003203A6" w:rsidRPr="00314EE1" w:rsidRDefault="003203A6" w:rsidP="007F7AA6">
            <w:pPr>
              <w:spacing w:after="0"/>
              <w:jc w:val="center"/>
              <w:rPr>
                <w:rFonts w:ascii="Montserrat Medium" w:hAnsi="Montserrat Medium"/>
                <w:sz w:val="12"/>
                <w:szCs w:val="12"/>
                <w:u w:val="single"/>
              </w:rPr>
            </w:pPr>
          </w:p>
          <w:p w:rsidR="003203A6" w:rsidRPr="00314EE1" w:rsidRDefault="003203A6" w:rsidP="007F7AA6">
            <w:pPr>
              <w:spacing w:after="0"/>
              <w:jc w:val="center"/>
              <w:rPr>
                <w:rFonts w:ascii="Montserrat Medium" w:hAnsi="Montserrat Medium"/>
                <w:sz w:val="12"/>
                <w:szCs w:val="12"/>
                <w:u w:val="single"/>
              </w:rPr>
            </w:pPr>
          </w:p>
          <w:p w:rsidR="003203A6" w:rsidRPr="00314EE1" w:rsidRDefault="003203A6" w:rsidP="007F7AA6">
            <w:pPr>
              <w:spacing w:after="0"/>
              <w:jc w:val="center"/>
              <w:rPr>
                <w:rFonts w:ascii="Montserrat Medium" w:hAnsi="Montserrat Medium"/>
                <w:sz w:val="12"/>
                <w:szCs w:val="12"/>
                <w:u w:val="single"/>
              </w:rPr>
            </w:pPr>
            <w:r w:rsidRPr="00314EE1">
              <w:rPr>
                <w:rFonts w:ascii="Montserrat Medium" w:hAnsi="Montserrat Medium"/>
                <w:sz w:val="12"/>
                <w:szCs w:val="12"/>
                <w:u w:val="single"/>
              </w:rPr>
              <w:t>LIC. CHRISTIAN MICHEL ROSAS CRUZ</w:t>
            </w:r>
          </w:p>
          <w:p w:rsidR="003203A6" w:rsidRPr="00314EE1" w:rsidRDefault="003203A6" w:rsidP="007F7AA6">
            <w:pPr>
              <w:spacing w:after="0"/>
              <w:jc w:val="center"/>
              <w:rPr>
                <w:rFonts w:ascii="Montserrat Medium" w:hAnsi="Montserrat Medium"/>
                <w:sz w:val="12"/>
                <w:szCs w:val="12"/>
              </w:rPr>
            </w:pPr>
            <w:r w:rsidRPr="00314EE1">
              <w:rPr>
                <w:rFonts w:ascii="Montserrat Medium" w:hAnsi="Montserrat Medium"/>
                <w:sz w:val="12"/>
                <w:szCs w:val="12"/>
              </w:rPr>
              <w:t>JEFE DE LA OFICINA DE ADQUISICIÓN DE BIENES Y CONTRATACIÓN DE SERVICIOS</w:t>
            </w:r>
          </w:p>
        </w:tc>
        <w:tc>
          <w:tcPr>
            <w:tcW w:w="3372" w:type="dxa"/>
            <w:shd w:val="clear" w:color="auto" w:fill="auto"/>
          </w:tcPr>
          <w:p w:rsidR="003203A6" w:rsidRPr="00314EE1" w:rsidRDefault="003203A6" w:rsidP="007F7AA6">
            <w:pPr>
              <w:spacing w:after="0"/>
              <w:jc w:val="center"/>
              <w:rPr>
                <w:rFonts w:ascii="Montserrat Medium" w:hAnsi="Montserrat Medium"/>
                <w:sz w:val="12"/>
                <w:szCs w:val="12"/>
              </w:rPr>
            </w:pPr>
            <w:r w:rsidRPr="00314EE1">
              <w:rPr>
                <w:rFonts w:ascii="Montserrat Medium" w:hAnsi="Montserrat Medium"/>
                <w:sz w:val="12"/>
                <w:szCs w:val="12"/>
              </w:rPr>
              <w:t>ELABORÓ:</w:t>
            </w:r>
          </w:p>
          <w:p w:rsidR="003203A6" w:rsidRPr="00314EE1" w:rsidRDefault="003203A6" w:rsidP="007F7AA6">
            <w:pPr>
              <w:spacing w:after="0"/>
              <w:jc w:val="center"/>
              <w:rPr>
                <w:rFonts w:ascii="Montserrat Medium" w:hAnsi="Montserrat Medium"/>
                <w:sz w:val="12"/>
                <w:szCs w:val="12"/>
                <w:u w:val="single"/>
              </w:rPr>
            </w:pPr>
          </w:p>
          <w:p w:rsidR="003203A6" w:rsidRPr="00314EE1" w:rsidRDefault="003203A6" w:rsidP="007F7AA6">
            <w:pPr>
              <w:spacing w:after="0"/>
              <w:jc w:val="center"/>
              <w:rPr>
                <w:rFonts w:ascii="Montserrat Medium" w:hAnsi="Montserrat Medium"/>
                <w:sz w:val="12"/>
                <w:szCs w:val="12"/>
                <w:u w:val="single"/>
              </w:rPr>
            </w:pPr>
          </w:p>
          <w:p w:rsidR="003203A6" w:rsidRPr="00314EE1" w:rsidRDefault="003203A6" w:rsidP="007F7AA6">
            <w:pPr>
              <w:spacing w:after="0"/>
              <w:jc w:val="center"/>
              <w:rPr>
                <w:rFonts w:ascii="Montserrat Medium" w:hAnsi="Montserrat Medium"/>
                <w:sz w:val="12"/>
                <w:szCs w:val="12"/>
                <w:u w:val="single"/>
              </w:rPr>
            </w:pPr>
          </w:p>
          <w:p w:rsidR="003203A6" w:rsidRPr="00314EE1" w:rsidRDefault="003203A6" w:rsidP="007F7AA6">
            <w:pPr>
              <w:spacing w:after="0"/>
              <w:jc w:val="center"/>
              <w:rPr>
                <w:rFonts w:ascii="Montserrat Medium" w:hAnsi="Montserrat Medium"/>
                <w:sz w:val="12"/>
                <w:szCs w:val="12"/>
                <w:u w:val="single"/>
              </w:rPr>
            </w:pPr>
          </w:p>
          <w:p w:rsidR="003203A6" w:rsidRPr="00314EE1" w:rsidRDefault="003203A6" w:rsidP="007F7AA6">
            <w:pPr>
              <w:spacing w:after="0"/>
              <w:jc w:val="center"/>
              <w:rPr>
                <w:rFonts w:ascii="Montserrat Medium" w:hAnsi="Montserrat Medium"/>
                <w:sz w:val="12"/>
                <w:szCs w:val="12"/>
                <w:u w:val="single"/>
              </w:rPr>
            </w:pPr>
            <w:r w:rsidRPr="00314EE1">
              <w:rPr>
                <w:rFonts w:ascii="Montserrat Medium" w:hAnsi="Montserrat Medium"/>
                <w:sz w:val="12"/>
                <w:szCs w:val="12"/>
                <w:u w:val="single"/>
              </w:rPr>
              <w:t xml:space="preserve">L.E.M. </w:t>
            </w:r>
            <w:r w:rsidR="007351F3" w:rsidRPr="00314EE1">
              <w:rPr>
                <w:rFonts w:ascii="Montserrat Medium" w:hAnsi="Montserrat Medium"/>
                <w:sz w:val="12"/>
                <w:szCs w:val="12"/>
                <w:u w:val="single"/>
              </w:rPr>
              <w:t>JULIO ALBERTO BRAVO FIGUEROA</w:t>
            </w:r>
            <w:r w:rsidRPr="00314EE1">
              <w:rPr>
                <w:rFonts w:ascii="Montserrat Medium" w:hAnsi="Montserrat Medium"/>
                <w:sz w:val="12"/>
                <w:szCs w:val="12"/>
                <w:u w:val="single"/>
              </w:rPr>
              <w:t xml:space="preserve"> </w:t>
            </w:r>
          </w:p>
          <w:p w:rsidR="003203A6" w:rsidRPr="00314EE1" w:rsidRDefault="003203A6" w:rsidP="001F738A">
            <w:pPr>
              <w:spacing w:after="0"/>
              <w:jc w:val="center"/>
              <w:rPr>
                <w:rFonts w:ascii="Montserrat Medium" w:hAnsi="Montserrat Medium"/>
                <w:sz w:val="12"/>
                <w:szCs w:val="12"/>
              </w:rPr>
            </w:pPr>
            <w:r w:rsidRPr="00314EE1">
              <w:rPr>
                <w:rFonts w:ascii="Montserrat Medium" w:hAnsi="Montserrat Medium"/>
                <w:sz w:val="12"/>
                <w:szCs w:val="12"/>
              </w:rPr>
              <w:t xml:space="preserve">SUPERVISOR </w:t>
            </w:r>
            <w:r w:rsidR="007351F3" w:rsidRPr="00314EE1">
              <w:rPr>
                <w:rFonts w:ascii="Montserrat Medium" w:hAnsi="Montserrat Medium"/>
                <w:sz w:val="12"/>
                <w:szCs w:val="12"/>
              </w:rPr>
              <w:t xml:space="preserve">DE PROYECTOS </w:t>
            </w:r>
            <w:r w:rsidRPr="00314EE1">
              <w:rPr>
                <w:rFonts w:ascii="Montserrat Medium" w:hAnsi="Montserrat Medium"/>
                <w:sz w:val="12"/>
                <w:szCs w:val="12"/>
              </w:rPr>
              <w:t>E2</w:t>
            </w:r>
          </w:p>
        </w:tc>
      </w:tr>
    </w:tbl>
    <w:p w:rsidR="004060EE" w:rsidRPr="00314EE1" w:rsidRDefault="004060EE" w:rsidP="001929ED">
      <w:pPr>
        <w:rPr>
          <w:rFonts w:ascii="Montserrat Medium" w:hAnsi="Montserrat Medium" w:cs="Arial"/>
          <w:sz w:val="14"/>
          <w:szCs w:val="14"/>
        </w:rPr>
      </w:pPr>
    </w:p>
    <w:p w:rsidR="004060EE" w:rsidRPr="00314EE1" w:rsidRDefault="004060EE" w:rsidP="001929ED">
      <w:pPr>
        <w:rPr>
          <w:rFonts w:ascii="Montserrat Medium" w:hAnsi="Montserrat Medium" w:cs="Arial"/>
          <w:sz w:val="14"/>
          <w:szCs w:val="14"/>
        </w:rPr>
      </w:pPr>
    </w:p>
    <w:p w:rsidR="001F738A" w:rsidRPr="00314EE1" w:rsidRDefault="001F738A" w:rsidP="001F738A">
      <w:pPr>
        <w:ind w:right="1273"/>
        <w:rPr>
          <w:rFonts w:ascii="Montserrat Medium" w:hAnsi="Montserrat Medium" w:cs="Arial"/>
          <w:sz w:val="14"/>
          <w:szCs w:val="14"/>
        </w:rPr>
      </w:pPr>
    </w:p>
    <w:p w:rsidR="007351F3" w:rsidRPr="00314EE1" w:rsidRDefault="007351F3" w:rsidP="001F738A">
      <w:pPr>
        <w:ind w:right="1273"/>
        <w:rPr>
          <w:rFonts w:ascii="Montserrat Medium" w:hAnsi="Montserrat Medium" w:cs="Arial"/>
          <w:sz w:val="14"/>
          <w:szCs w:val="14"/>
        </w:rPr>
      </w:pPr>
    </w:p>
    <w:p w:rsidR="007351F3" w:rsidRPr="00314EE1" w:rsidRDefault="007351F3" w:rsidP="001F738A">
      <w:pPr>
        <w:ind w:right="1273"/>
        <w:rPr>
          <w:rFonts w:ascii="Montserrat Medium" w:hAnsi="Montserrat Medium" w:cs="Arial"/>
          <w:sz w:val="14"/>
          <w:szCs w:val="14"/>
        </w:rPr>
      </w:pPr>
    </w:p>
    <w:p w:rsidR="007351F3" w:rsidRPr="00314EE1" w:rsidRDefault="007351F3" w:rsidP="001F738A">
      <w:pPr>
        <w:ind w:right="1273"/>
        <w:rPr>
          <w:rFonts w:ascii="Montserrat Medium" w:hAnsi="Montserrat Medium" w:cs="Arial"/>
          <w:sz w:val="14"/>
          <w:szCs w:val="14"/>
        </w:rPr>
      </w:pPr>
    </w:p>
    <w:p w:rsidR="00F73F3E" w:rsidRPr="00314EE1" w:rsidRDefault="00F73F3E" w:rsidP="00F73F3E">
      <w:pPr>
        <w:spacing w:after="0"/>
        <w:jc w:val="center"/>
        <w:rPr>
          <w:rFonts w:ascii="Montserrat Medium" w:hAnsi="Montserrat Medium" w:cs="Arial"/>
          <w:b/>
          <w:sz w:val="18"/>
          <w:szCs w:val="18"/>
        </w:rPr>
      </w:pPr>
      <w:r w:rsidRPr="00314EE1">
        <w:rPr>
          <w:rFonts w:ascii="Montserrat Medium" w:hAnsi="Montserrat Medium" w:cs="Arial"/>
          <w:b/>
          <w:sz w:val="18"/>
          <w:szCs w:val="18"/>
        </w:rPr>
        <w:t>INFORMACIÓN ESPECÍFICA DE LA ADJUDICACIÓN</w:t>
      </w:r>
    </w:p>
    <w:p w:rsidR="00F73F3E" w:rsidRPr="00314EE1" w:rsidRDefault="00F73F3E" w:rsidP="00373A4A">
      <w:pPr>
        <w:spacing w:after="0"/>
        <w:rPr>
          <w:rFonts w:ascii="Montserrat Medium" w:hAnsi="Montserrat Medium" w:cs="Arial"/>
          <w:b/>
          <w:sz w:val="18"/>
          <w:szCs w:val="18"/>
        </w:rPr>
      </w:pPr>
    </w:p>
    <w:p w:rsidR="00F07792" w:rsidRPr="00314EE1" w:rsidRDefault="00373A4A" w:rsidP="00067A2B">
      <w:pPr>
        <w:pStyle w:val="Prrafodelista"/>
        <w:numPr>
          <w:ilvl w:val="0"/>
          <w:numId w:val="6"/>
        </w:numPr>
        <w:rPr>
          <w:rFonts w:ascii="Montserrat Medium" w:hAnsi="Montserrat Medium"/>
          <w:b/>
          <w:sz w:val="18"/>
          <w:szCs w:val="18"/>
        </w:rPr>
      </w:pPr>
      <w:r w:rsidRPr="00314EE1">
        <w:rPr>
          <w:rFonts w:ascii="Montserrat Medium" w:hAnsi="Montserrat Medium"/>
          <w:b/>
          <w:sz w:val="18"/>
          <w:szCs w:val="18"/>
        </w:rPr>
        <w:t>ADJUDICACIÓN DI</w:t>
      </w:r>
      <w:r w:rsidR="00F07792" w:rsidRPr="00314EE1">
        <w:rPr>
          <w:rFonts w:ascii="Montserrat Medium" w:hAnsi="Montserrat Medium"/>
          <w:b/>
          <w:sz w:val="18"/>
          <w:szCs w:val="18"/>
        </w:rPr>
        <w:t>RECTA</w:t>
      </w:r>
    </w:p>
    <w:p w:rsidR="00373A4A" w:rsidRPr="00314EE1" w:rsidRDefault="00373A4A" w:rsidP="00373A4A">
      <w:pPr>
        <w:spacing w:after="0"/>
        <w:rPr>
          <w:rFonts w:ascii="Montserrat Medium" w:hAnsi="Montserrat Medium"/>
          <w:sz w:val="18"/>
          <w:szCs w:val="18"/>
        </w:rPr>
      </w:pPr>
    </w:p>
    <w:p w:rsidR="000F4C4F" w:rsidRPr="00314EE1" w:rsidRDefault="000F4C4F" w:rsidP="000F4C4F">
      <w:pPr>
        <w:jc w:val="both"/>
        <w:rPr>
          <w:rFonts w:ascii="Montserrat Medium" w:eastAsia="Times New Roman" w:hAnsi="Montserrat Medium" w:cs="Times New Roman"/>
          <w:color w:val="000000"/>
          <w:sz w:val="18"/>
          <w:szCs w:val="18"/>
        </w:rPr>
      </w:pPr>
      <w:r w:rsidRPr="00314EE1">
        <w:rPr>
          <w:rFonts w:ascii="Montserrat Medium" w:hAnsi="Montserrat Medium" w:cs="Arial"/>
          <w:sz w:val="18"/>
          <w:szCs w:val="18"/>
        </w:rPr>
        <w:t xml:space="preserve">La formalización que en su caso resulte será mediante </w:t>
      </w:r>
      <w:r w:rsidRPr="00314EE1">
        <w:rPr>
          <w:rFonts w:ascii="Montserrat Medium" w:hAnsi="Montserrat Medium" w:cs="Arial"/>
          <w:b/>
          <w:sz w:val="18"/>
          <w:szCs w:val="18"/>
          <w:u w:val="single"/>
        </w:rPr>
        <w:t xml:space="preserve">Adjudicación Directa Electrónica </w:t>
      </w:r>
      <w:r w:rsidR="002A4EA2" w:rsidRPr="00314EE1">
        <w:rPr>
          <w:rFonts w:ascii="Montserrat Medium" w:hAnsi="Montserrat Medium" w:cs="Arial"/>
          <w:b/>
          <w:sz w:val="18"/>
          <w:szCs w:val="18"/>
          <w:u w:val="single"/>
        </w:rPr>
        <w:t xml:space="preserve">Nacional </w:t>
      </w:r>
      <w:r w:rsidRPr="00314EE1">
        <w:rPr>
          <w:rFonts w:ascii="Montserrat Medium" w:hAnsi="Montserrat Medium" w:cs="Arial"/>
          <w:b/>
          <w:sz w:val="18"/>
          <w:szCs w:val="18"/>
          <w:u w:val="single"/>
        </w:rPr>
        <w:t>AA-50-GYR-050GYR017-</w:t>
      </w:r>
      <w:r w:rsidR="008A1686" w:rsidRPr="00314EE1">
        <w:rPr>
          <w:rFonts w:ascii="Montserrat Medium" w:hAnsi="Montserrat Medium" w:cs="Arial"/>
          <w:b/>
          <w:sz w:val="18"/>
          <w:szCs w:val="18"/>
          <w:u w:val="single"/>
        </w:rPr>
        <w:t>N</w:t>
      </w:r>
      <w:r w:rsidR="00D1087E" w:rsidRPr="00314EE1">
        <w:rPr>
          <w:rFonts w:ascii="Montserrat Medium" w:hAnsi="Montserrat Medium" w:cs="Arial"/>
          <w:b/>
          <w:sz w:val="18"/>
          <w:szCs w:val="18"/>
          <w:u w:val="single"/>
        </w:rPr>
        <w:t>-</w:t>
      </w:r>
      <w:r w:rsidR="00314EE1">
        <w:rPr>
          <w:rFonts w:ascii="Montserrat Medium" w:hAnsi="Montserrat Medium" w:cs="Arial"/>
          <w:b/>
          <w:sz w:val="18"/>
          <w:szCs w:val="18"/>
          <w:u w:val="single"/>
        </w:rPr>
        <w:t>25</w:t>
      </w:r>
      <w:r w:rsidRPr="00314EE1">
        <w:rPr>
          <w:rFonts w:ascii="Montserrat Medium" w:hAnsi="Montserrat Medium" w:cs="Arial"/>
          <w:b/>
          <w:sz w:val="18"/>
          <w:szCs w:val="18"/>
          <w:u w:val="single"/>
        </w:rPr>
        <w:t>-</w:t>
      </w:r>
      <w:r w:rsidR="00743802" w:rsidRPr="00314EE1">
        <w:rPr>
          <w:rFonts w:ascii="Montserrat Medium" w:hAnsi="Montserrat Medium" w:cs="Arial"/>
          <w:b/>
          <w:sz w:val="18"/>
          <w:szCs w:val="18"/>
          <w:u w:val="single"/>
        </w:rPr>
        <w:t>2025</w:t>
      </w:r>
      <w:r w:rsidRPr="00314EE1">
        <w:rPr>
          <w:rFonts w:ascii="Montserrat Medium" w:hAnsi="Montserrat Medium" w:cs="Arial"/>
          <w:b/>
          <w:sz w:val="18"/>
          <w:szCs w:val="18"/>
          <w:u w:val="single"/>
        </w:rPr>
        <w:t xml:space="preserve"> </w:t>
      </w:r>
    </w:p>
    <w:p w:rsidR="000B2D16" w:rsidRPr="00314EE1" w:rsidRDefault="000B2D16" w:rsidP="000B2D16">
      <w:pPr>
        <w:ind w:right="-3"/>
        <w:contextualSpacing/>
        <w:jc w:val="both"/>
        <w:rPr>
          <w:rFonts w:ascii="Montserrat Medium" w:eastAsia="Arial" w:hAnsi="Montserrat Medium" w:cs="Arial"/>
          <w:sz w:val="18"/>
          <w:szCs w:val="18"/>
        </w:rPr>
      </w:pPr>
      <w:r w:rsidRPr="00314EE1">
        <w:rPr>
          <w:rFonts w:ascii="Montserrat Medium" w:eastAsia="Arial" w:hAnsi="Montserrat Medium" w:cs="Arial"/>
          <w:sz w:val="18"/>
          <w:szCs w:val="18"/>
        </w:rPr>
        <w:t xml:space="preserve">El Instituto Mexicano del Seguro Social en observancia a las disposiciones contenidas en el Artículo 134 de la Constitución Política de los Estados Unidos Mexicanos, 26 Fracción III y </w:t>
      </w:r>
      <w:r w:rsidR="006F0C50" w:rsidRPr="00314EE1">
        <w:rPr>
          <w:rFonts w:ascii="Montserrat Medium" w:eastAsia="Arial" w:hAnsi="Montserrat Medium" w:cs="Arial"/>
          <w:sz w:val="18"/>
          <w:szCs w:val="18"/>
        </w:rPr>
        <w:t>42</w:t>
      </w:r>
      <w:r w:rsidRPr="00314EE1">
        <w:rPr>
          <w:rFonts w:ascii="Montserrat Medium" w:eastAsia="Arial" w:hAnsi="Montserrat Medium" w:cs="Arial"/>
          <w:sz w:val="18"/>
          <w:szCs w:val="18"/>
        </w:rPr>
        <w:t xml:space="preserve"> de la Ley de Adquisiciones, Arrendamientos y Servicios del Sector Público y demás disposiciones aplicables en la materia a través de la Coordinación de Abastecimiento y Equipamiento, dependiente de la Jefatura de Servicios Administrativos</w:t>
      </w:r>
      <w:r w:rsidRPr="00314EE1">
        <w:rPr>
          <w:rFonts w:ascii="Montserrat Medium" w:hAnsi="Montserrat Medium"/>
        </w:rPr>
        <w:t xml:space="preserve"> </w:t>
      </w:r>
      <w:r w:rsidRPr="00314EE1">
        <w:rPr>
          <w:rFonts w:ascii="Montserrat Medium" w:eastAsia="Arial" w:hAnsi="Montserrat Medium" w:cs="Arial"/>
          <w:sz w:val="18"/>
          <w:szCs w:val="18"/>
        </w:rPr>
        <w:t>convoca al presente procedimiento.</w:t>
      </w:r>
    </w:p>
    <w:p w:rsidR="000B2D16" w:rsidRPr="00314EE1" w:rsidRDefault="000B2D16" w:rsidP="00373A4A">
      <w:pPr>
        <w:spacing w:after="0"/>
        <w:rPr>
          <w:rFonts w:ascii="Montserrat Medium" w:hAnsi="Montserrat Medium"/>
          <w:b/>
          <w:sz w:val="18"/>
          <w:szCs w:val="18"/>
        </w:rPr>
      </w:pPr>
    </w:p>
    <w:p w:rsidR="00373A4A" w:rsidRPr="00314EE1" w:rsidRDefault="00373A4A" w:rsidP="00373A4A">
      <w:pPr>
        <w:spacing w:after="0"/>
        <w:rPr>
          <w:rFonts w:ascii="Montserrat Medium" w:hAnsi="Montserrat Medium"/>
          <w:sz w:val="18"/>
          <w:szCs w:val="18"/>
        </w:rPr>
      </w:pPr>
      <w:r w:rsidRPr="00314EE1">
        <w:rPr>
          <w:rFonts w:ascii="Montserrat Medium" w:hAnsi="Montserrat Medium"/>
          <w:b/>
          <w:sz w:val="18"/>
          <w:szCs w:val="18"/>
        </w:rPr>
        <w:t>NOMBRE Y DIRECCIÓN DEL ÁREA CONTRATANTE</w:t>
      </w:r>
      <w:r w:rsidRPr="00314EE1">
        <w:rPr>
          <w:rFonts w:ascii="Montserrat Medium" w:hAnsi="Montserrat Medium"/>
          <w:sz w:val="18"/>
          <w:szCs w:val="18"/>
        </w:rPr>
        <w:t>: Coordinación de Abastecimiento y Equipamiento, ubicada en la calle: Arboledas No. 115 lote 54 y 55, Zona Industrial La Paz, C.P. 42080, Pachuca de Soto, Hgo.</w:t>
      </w:r>
    </w:p>
    <w:p w:rsidR="00373A4A" w:rsidRPr="00314EE1" w:rsidRDefault="00373A4A" w:rsidP="00373A4A">
      <w:pPr>
        <w:spacing w:after="0" w:line="240" w:lineRule="auto"/>
        <w:jc w:val="both"/>
        <w:rPr>
          <w:rFonts w:ascii="Montserrat Medium" w:hAnsi="Montserrat Medium" w:cs="Arial"/>
          <w:b/>
          <w:sz w:val="18"/>
          <w:szCs w:val="18"/>
        </w:rPr>
      </w:pPr>
    </w:p>
    <w:p w:rsidR="00373A4A" w:rsidRPr="00314EE1" w:rsidRDefault="00373A4A" w:rsidP="00373A4A">
      <w:pPr>
        <w:spacing w:after="0"/>
        <w:rPr>
          <w:rFonts w:ascii="Montserrat Medium" w:hAnsi="Montserrat Medium"/>
          <w:sz w:val="18"/>
          <w:szCs w:val="18"/>
        </w:rPr>
      </w:pPr>
      <w:r w:rsidRPr="00314EE1">
        <w:rPr>
          <w:rFonts w:ascii="Montserrat Medium" w:hAnsi="Montserrat Medium"/>
          <w:sz w:val="18"/>
          <w:szCs w:val="18"/>
        </w:rPr>
        <w:t>La documentación que se integre como parte de la propuesta será dirigida a:</w:t>
      </w:r>
    </w:p>
    <w:p w:rsidR="00373A4A" w:rsidRPr="00314EE1" w:rsidRDefault="00373A4A" w:rsidP="00373A4A">
      <w:pPr>
        <w:spacing w:after="0"/>
        <w:rPr>
          <w:rFonts w:ascii="Montserrat Medium" w:hAnsi="Montserrat Medium"/>
          <w:sz w:val="18"/>
          <w:szCs w:val="18"/>
        </w:rPr>
      </w:pPr>
    </w:p>
    <w:p w:rsidR="00373A4A" w:rsidRPr="00314EE1" w:rsidRDefault="00373A4A" w:rsidP="00F73F3E">
      <w:pPr>
        <w:spacing w:after="0"/>
        <w:ind w:left="708"/>
        <w:rPr>
          <w:rFonts w:ascii="Montserrat Medium" w:hAnsi="Montserrat Medium"/>
          <w:b/>
          <w:sz w:val="18"/>
          <w:szCs w:val="18"/>
        </w:rPr>
      </w:pPr>
      <w:r w:rsidRPr="00314EE1">
        <w:rPr>
          <w:rFonts w:ascii="Montserrat Medium" w:hAnsi="Montserrat Medium"/>
          <w:b/>
          <w:sz w:val="18"/>
          <w:szCs w:val="18"/>
        </w:rPr>
        <w:t>INSTITUTO MEXICANO DEL SEGURO SOCIAL</w:t>
      </w:r>
    </w:p>
    <w:p w:rsidR="00373A4A" w:rsidRPr="00314EE1" w:rsidRDefault="00373A4A" w:rsidP="00F73F3E">
      <w:pPr>
        <w:spacing w:after="0"/>
        <w:ind w:left="708"/>
        <w:rPr>
          <w:rFonts w:ascii="Montserrat Medium" w:hAnsi="Montserrat Medium"/>
          <w:b/>
          <w:sz w:val="18"/>
          <w:szCs w:val="18"/>
        </w:rPr>
      </w:pPr>
      <w:r w:rsidRPr="00314EE1">
        <w:rPr>
          <w:rFonts w:ascii="Montserrat Medium" w:hAnsi="Montserrat Medium"/>
          <w:b/>
          <w:sz w:val="18"/>
          <w:szCs w:val="18"/>
        </w:rPr>
        <w:t>ÓRGANO DE OPERACIÓN ADMINISTRATIVA DESCONCENTRADA ESTATAL HIDALGO</w:t>
      </w:r>
    </w:p>
    <w:p w:rsidR="00373A4A" w:rsidRPr="00314EE1" w:rsidRDefault="00373A4A" w:rsidP="00F73F3E">
      <w:pPr>
        <w:spacing w:after="0"/>
        <w:ind w:left="708"/>
        <w:rPr>
          <w:rFonts w:ascii="Montserrat Medium" w:hAnsi="Montserrat Medium"/>
          <w:b/>
          <w:sz w:val="18"/>
          <w:szCs w:val="18"/>
        </w:rPr>
      </w:pPr>
      <w:r w:rsidRPr="00314EE1">
        <w:rPr>
          <w:rFonts w:ascii="Montserrat Medium" w:hAnsi="Montserrat Medium"/>
          <w:b/>
          <w:sz w:val="18"/>
          <w:szCs w:val="18"/>
        </w:rPr>
        <w:t>JEFATURA DE SERVICIOS ADMINISTRATIVOS</w:t>
      </w:r>
    </w:p>
    <w:p w:rsidR="00373A4A" w:rsidRPr="00314EE1" w:rsidRDefault="00373A4A" w:rsidP="00F73F3E">
      <w:pPr>
        <w:spacing w:after="0"/>
        <w:ind w:left="708"/>
        <w:rPr>
          <w:rFonts w:ascii="Montserrat Medium" w:hAnsi="Montserrat Medium"/>
          <w:b/>
          <w:sz w:val="18"/>
          <w:szCs w:val="18"/>
        </w:rPr>
      </w:pPr>
      <w:r w:rsidRPr="00314EE1">
        <w:rPr>
          <w:rFonts w:ascii="Montserrat Medium" w:hAnsi="Montserrat Medium"/>
          <w:b/>
          <w:sz w:val="18"/>
          <w:szCs w:val="18"/>
        </w:rPr>
        <w:t>COORDINACIÓN DE ABASTECIMIENTO Y EQUIPAMIENTO</w:t>
      </w:r>
    </w:p>
    <w:p w:rsidR="00373A4A" w:rsidRPr="00314EE1" w:rsidRDefault="00373A4A" w:rsidP="00074A2E">
      <w:pPr>
        <w:spacing w:after="0" w:line="240" w:lineRule="auto"/>
        <w:jc w:val="both"/>
        <w:rPr>
          <w:rFonts w:ascii="Montserrat Medium" w:hAnsi="Montserrat Medium" w:cs="Arial"/>
          <w:sz w:val="18"/>
          <w:szCs w:val="18"/>
        </w:rPr>
      </w:pPr>
    </w:p>
    <w:p w:rsidR="00F07792" w:rsidRPr="00314EE1" w:rsidRDefault="00F07792" w:rsidP="00067A2B">
      <w:pPr>
        <w:pStyle w:val="Prrafodelista"/>
        <w:numPr>
          <w:ilvl w:val="1"/>
          <w:numId w:val="6"/>
        </w:numPr>
        <w:rPr>
          <w:rFonts w:ascii="Montserrat Medium" w:hAnsi="Montserrat Medium"/>
          <w:b/>
          <w:sz w:val="18"/>
          <w:szCs w:val="18"/>
        </w:rPr>
      </w:pPr>
      <w:r w:rsidRPr="00314EE1">
        <w:rPr>
          <w:rFonts w:ascii="Montserrat Medium" w:hAnsi="Montserrat Medium"/>
          <w:b/>
          <w:sz w:val="18"/>
          <w:szCs w:val="18"/>
        </w:rPr>
        <w:t>DISPONIBILIDAD PRESUPUESTARIA</w:t>
      </w:r>
    </w:p>
    <w:p w:rsidR="00B84FA0" w:rsidRPr="00314EE1" w:rsidRDefault="00B84FA0" w:rsidP="00B84FA0">
      <w:pPr>
        <w:spacing w:after="0"/>
        <w:jc w:val="both"/>
        <w:rPr>
          <w:rFonts w:ascii="Montserrat Medium" w:hAnsi="Montserrat Medium" w:cs="Arial"/>
          <w:sz w:val="18"/>
          <w:szCs w:val="18"/>
          <w:lang w:val="es-ES_tradnl"/>
        </w:rPr>
      </w:pPr>
    </w:p>
    <w:p w:rsidR="00B84FA0" w:rsidRPr="00314EE1" w:rsidRDefault="00B84FA0" w:rsidP="00B84FA0">
      <w:pPr>
        <w:jc w:val="both"/>
        <w:rPr>
          <w:rFonts w:ascii="Montserrat Medium" w:hAnsi="Montserrat Medium" w:cs="Arial"/>
          <w:sz w:val="18"/>
          <w:szCs w:val="18"/>
          <w:lang w:val="es-ES_tradnl"/>
        </w:rPr>
      </w:pPr>
      <w:r w:rsidRPr="00314EE1">
        <w:rPr>
          <w:rFonts w:ascii="Montserrat Medium" w:hAnsi="Montserrat Medium" w:cs="Arial"/>
          <w:sz w:val="18"/>
          <w:szCs w:val="18"/>
          <w:lang w:val="es-ES_tradnl"/>
        </w:rPr>
        <w:t>El Instituto cuenta con disponibilidad presupuestal para llevar a cabo el presente procedimiento de contratación.</w:t>
      </w:r>
    </w:p>
    <w:p w:rsidR="00F07792" w:rsidRPr="00314EE1" w:rsidRDefault="00A46953" w:rsidP="00067A2B">
      <w:pPr>
        <w:pStyle w:val="Prrafodelista"/>
        <w:numPr>
          <w:ilvl w:val="0"/>
          <w:numId w:val="6"/>
        </w:numPr>
        <w:rPr>
          <w:rFonts w:ascii="Montserrat Medium" w:hAnsi="Montserrat Medium"/>
          <w:b/>
          <w:sz w:val="18"/>
          <w:szCs w:val="18"/>
          <w:lang w:val="es-ES_tradnl"/>
        </w:rPr>
      </w:pPr>
      <w:r w:rsidRPr="00314EE1">
        <w:rPr>
          <w:rFonts w:ascii="Montserrat Medium" w:hAnsi="Montserrat Medium"/>
          <w:b/>
          <w:sz w:val="18"/>
          <w:szCs w:val="18"/>
          <w:lang w:val="es-ES_tradnl"/>
        </w:rPr>
        <w:t>DESCRIPCIÓN, UNIDAD Y CANTIDAD</w:t>
      </w:r>
    </w:p>
    <w:p w:rsidR="00A46953" w:rsidRPr="00314EE1" w:rsidRDefault="00A46953" w:rsidP="00A46953">
      <w:pPr>
        <w:spacing w:after="0" w:line="240" w:lineRule="auto"/>
        <w:jc w:val="both"/>
        <w:rPr>
          <w:rFonts w:ascii="Montserrat Medium" w:hAnsi="Montserrat Medium"/>
          <w:sz w:val="18"/>
          <w:szCs w:val="18"/>
        </w:rPr>
      </w:pPr>
    </w:p>
    <w:p w:rsidR="00A46953" w:rsidRPr="00314EE1" w:rsidRDefault="00A46953" w:rsidP="00A46953">
      <w:pPr>
        <w:spacing w:after="0" w:line="240" w:lineRule="auto"/>
        <w:jc w:val="both"/>
        <w:rPr>
          <w:rFonts w:ascii="Montserrat Medium" w:hAnsi="Montserrat Medium"/>
          <w:sz w:val="18"/>
          <w:szCs w:val="18"/>
        </w:rPr>
      </w:pPr>
      <w:r w:rsidRPr="00314EE1">
        <w:rPr>
          <w:rFonts w:ascii="Montserrat Medium" w:hAnsi="Montserrat Medium"/>
          <w:sz w:val="18"/>
          <w:szCs w:val="18"/>
        </w:rPr>
        <w:t xml:space="preserve">La descripción amplia y detallada de los bienes a contratar, se contempla en el </w:t>
      </w:r>
      <w:r w:rsidR="00613F26" w:rsidRPr="00314EE1">
        <w:rPr>
          <w:rFonts w:ascii="Montserrat Medium" w:hAnsi="Montserrat Medium"/>
          <w:b/>
          <w:sz w:val="18"/>
          <w:szCs w:val="18"/>
        </w:rPr>
        <w:t>APENDICE</w:t>
      </w:r>
      <w:r w:rsidR="00E95493" w:rsidRPr="00314EE1">
        <w:rPr>
          <w:rFonts w:ascii="Montserrat Medium" w:hAnsi="Montserrat Medium"/>
          <w:b/>
          <w:sz w:val="18"/>
          <w:szCs w:val="18"/>
        </w:rPr>
        <w:t xml:space="preserve"> NO. 1 (UNO) “REQUERIMIENTO”, </w:t>
      </w:r>
      <w:r w:rsidRPr="00314EE1">
        <w:rPr>
          <w:rFonts w:ascii="Montserrat Medium" w:hAnsi="Montserrat Medium"/>
          <w:sz w:val="18"/>
          <w:szCs w:val="18"/>
        </w:rPr>
        <w:t>el cual forma parte integrante de esta Solicitud de Cotización.</w:t>
      </w:r>
    </w:p>
    <w:p w:rsidR="00A46953" w:rsidRPr="00314EE1" w:rsidRDefault="00A46953" w:rsidP="00A46953">
      <w:pPr>
        <w:spacing w:after="0" w:line="240" w:lineRule="auto"/>
        <w:jc w:val="both"/>
        <w:rPr>
          <w:rFonts w:ascii="Montserrat Medium" w:hAnsi="Montserrat Medium"/>
          <w:sz w:val="18"/>
          <w:szCs w:val="18"/>
        </w:rPr>
      </w:pPr>
    </w:p>
    <w:p w:rsidR="00A46953" w:rsidRPr="00314EE1" w:rsidRDefault="00A46953" w:rsidP="00A46953">
      <w:pPr>
        <w:spacing w:after="0" w:line="240" w:lineRule="auto"/>
        <w:jc w:val="both"/>
        <w:rPr>
          <w:rFonts w:ascii="Montserrat Medium" w:hAnsi="Montserrat Medium"/>
          <w:sz w:val="18"/>
          <w:szCs w:val="18"/>
        </w:rPr>
      </w:pPr>
      <w:r w:rsidRPr="00314EE1">
        <w:rPr>
          <w:rFonts w:ascii="Montserrat Medium" w:hAnsi="Montserrat Medium"/>
          <w:sz w:val="18"/>
          <w:szCs w:val="18"/>
        </w:rPr>
        <w:t xml:space="preserve">Para la presentación de sus proposiciones, deberán ajustarse estrictamente a los requisitos y especificaciones previstos en esta Solicitud de </w:t>
      </w:r>
      <w:r w:rsidR="001F738A" w:rsidRPr="00314EE1">
        <w:rPr>
          <w:rFonts w:ascii="Montserrat Medium" w:hAnsi="Montserrat Medium"/>
          <w:sz w:val="18"/>
          <w:szCs w:val="18"/>
        </w:rPr>
        <w:t>Información</w:t>
      </w:r>
      <w:r w:rsidRPr="00314EE1">
        <w:rPr>
          <w:rFonts w:ascii="Montserrat Medium" w:hAnsi="Montserrat Medium"/>
          <w:sz w:val="18"/>
          <w:szCs w:val="18"/>
        </w:rPr>
        <w:t>, describiendo en forma amplia y detallada  los bienes.</w:t>
      </w:r>
    </w:p>
    <w:p w:rsidR="00A46953" w:rsidRPr="00314EE1" w:rsidRDefault="00A46953" w:rsidP="00A46953">
      <w:pPr>
        <w:spacing w:after="0" w:line="240" w:lineRule="auto"/>
        <w:jc w:val="both"/>
        <w:rPr>
          <w:rFonts w:ascii="Montserrat Medium" w:hAnsi="Montserrat Medium"/>
          <w:sz w:val="18"/>
          <w:szCs w:val="18"/>
        </w:rPr>
      </w:pPr>
    </w:p>
    <w:p w:rsidR="00A46953" w:rsidRPr="00314EE1" w:rsidRDefault="00A46953" w:rsidP="00A46953">
      <w:pPr>
        <w:spacing w:after="0" w:line="240" w:lineRule="auto"/>
        <w:jc w:val="both"/>
        <w:rPr>
          <w:rFonts w:ascii="Montserrat Medium" w:hAnsi="Montserrat Medium" w:cs="Arial"/>
          <w:sz w:val="18"/>
          <w:szCs w:val="18"/>
        </w:rPr>
      </w:pPr>
      <w:r w:rsidRPr="00314EE1">
        <w:rPr>
          <w:rFonts w:ascii="Montserrat Medium" w:hAnsi="Montserrat Medium"/>
          <w:sz w:val="18"/>
          <w:szCs w:val="18"/>
        </w:rPr>
        <w:t xml:space="preserve">Las condiciones contenidas en esta Solicitud de </w:t>
      </w:r>
      <w:r w:rsidR="001F738A" w:rsidRPr="00314EE1">
        <w:rPr>
          <w:rFonts w:ascii="Montserrat Medium" w:hAnsi="Montserrat Medium"/>
          <w:sz w:val="18"/>
          <w:szCs w:val="18"/>
        </w:rPr>
        <w:t>Información</w:t>
      </w:r>
      <w:r w:rsidRPr="00314EE1">
        <w:rPr>
          <w:rFonts w:ascii="Montserrat Medium" w:hAnsi="Montserrat Medium"/>
          <w:sz w:val="18"/>
          <w:szCs w:val="18"/>
        </w:rPr>
        <w:t xml:space="preserve"> y en las proposiciones no podrán ser negociadas en términos del artículo 26 de la LAASSP</w:t>
      </w:r>
    </w:p>
    <w:p w:rsidR="00A46953" w:rsidRPr="00314EE1" w:rsidRDefault="00A46953" w:rsidP="00A46953">
      <w:pPr>
        <w:spacing w:after="0" w:line="240" w:lineRule="auto"/>
        <w:jc w:val="both"/>
        <w:rPr>
          <w:rFonts w:ascii="Montserrat Medium" w:hAnsi="Montserrat Medium" w:cs="Arial"/>
          <w:sz w:val="18"/>
          <w:szCs w:val="18"/>
        </w:rPr>
      </w:pPr>
    </w:p>
    <w:p w:rsidR="00A46953" w:rsidRPr="00314EE1" w:rsidRDefault="00300379" w:rsidP="00067A2B">
      <w:pPr>
        <w:pStyle w:val="Prrafodelista"/>
        <w:numPr>
          <w:ilvl w:val="0"/>
          <w:numId w:val="6"/>
        </w:numPr>
        <w:rPr>
          <w:rFonts w:ascii="Montserrat Medium" w:hAnsi="Montserrat Medium"/>
          <w:b/>
          <w:sz w:val="18"/>
          <w:szCs w:val="18"/>
          <w:lang w:val="es-MX"/>
        </w:rPr>
      </w:pPr>
      <w:r w:rsidRPr="00314EE1">
        <w:rPr>
          <w:rFonts w:ascii="Montserrat Medium" w:hAnsi="Montserrat Medium"/>
          <w:b/>
          <w:sz w:val="18"/>
          <w:szCs w:val="18"/>
        </w:rPr>
        <w:t>TIPO DE ABASTECIMIENTO</w:t>
      </w:r>
    </w:p>
    <w:p w:rsidR="00041EEC" w:rsidRPr="00314EE1" w:rsidRDefault="00041EEC" w:rsidP="00041EEC">
      <w:pPr>
        <w:pStyle w:val="Sinespaciado"/>
        <w:jc w:val="both"/>
        <w:rPr>
          <w:rFonts w:ascii="Montserrat Medium" w:hAnsi="Montserrat Medium" w:cs="Arial"/>
          <w:sz w:val="18"/>
          <w:szCs w:val="18"/>
        </w:rPr>
      </w:pPr>
      <w:r w:rsidRPr="00314EE1">
        <w:rPr>
          <w:rFonts w:ascii="Montserrat Medium" w:hAnsi="Montserrat Medium" w:cs="Arial"/>
          <w:sz w:val="18"/>
          <w:szCs w:val="18"/>
        </w:rPr>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314EE1" w:rsidRDefault="00041EEC" w:rsidP="00041EEC">
      <w:pPr>
        <w:pStyle w:val="Sinespaciado"/>
        <w:rPr>
          <w:rFonts w:ascii="Montserrat Medium" w:hAnsi="Montserrat Medium" w:cs="Arial"/>
          <w:sz w:val="18"/>
          <w:szCs w:val="18"/>
        </w:rPr>
      </w:pPr>
    </w:p>
    <w:p w:rsidR="00041EEC" w:rsidRPr="00314EE1" w:rsidRDefault="00041EEC" w:rsidP="00041EEC">
      <w:pPr>
        <w:pStyle w:val="Sinespaciado"/>
        <w:jc w:val="both"/>
        <w:rPr>
          <w:rFonts w:ascii="Montserrat Medium" w:hAnsi="Montserrat Medium" w:cs="Arial"/>
          <w:sz w:val="18"/>
          <w:szCs w:val="18"/>
        </w:rPr>
      </w:pPr>
      <w:r w:rsidRPr="00314EE1">
        <w:rPr>
          <w:rFonts w:ascii="Montserrat Medium" w:hAnsi="Montserrat Medium"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314EE1" w:rsidRDefault="00041EEC" w:rsidP="00041EEC">
      <w:pPr>
        <w:pStyle w:val="Sinespaciado"/>
        <w:jc w:val="both"/>
        <w:rPr>
          <w:rFonts w:ascii="Montserrat Medium" w:hAnsi="Montserrat Medium" w:cs="Arial"/>
          <w:sz w:val="18"/>
          <w:szCs w:val="18"/>
        </w:rPr>
      </w:pPr>
    </w:p>
    <w:p w:rsidR="007E5977" w:rsidRPr="00314EE1" w:rsidRDefault="00BF6EC1" w:rsidP="00067A2B">
      <w:pPr>
        <w:pStyle w:val="Prrafodelista"/>
        <w:numPr>
          <w:ilvl w:val="0"/>
          <w:numId w:val="6"/>
        </w:numPr>
        <w:jc w:val="both"/>
        <w:rPr>
          <w:rFonts w:ascii="Montserrat Medium" w:hAnsi="Montserrat Medium" w:cs="Arial"/>
          <w:b/>
          <w:sz w:val="18"/>
          <w:szCs w:val="18"/>
        </w:rPr>
      </w:pPr>
      <w:r w:rsidRPr="00314EE1">
        <w:rPr>
          <w:rFonts w:ascii="Montserrat Medium" w:hAnsi="Montserrat Medium" w:cs="Arial"/>
          <w:b/>
          <w:sz w:val="18"/>
          <w:szCs w:val="18"/>
        </w:rPr>
        <w:t>PLAZO, LUGAR,</w:t>
      </w:r>
      <w:r w:rsidR="00D426A5" w:rsidRPr="00314EE1">
        <w:rPr>
          <w:rFonts w:ascii="Montserrat Medium" w:hAnsi="Montserrat Medium" w:cs="Arial"/>
          <w:b/>
          <w:sz w:val="18"/>
          <w:szCs w:val="18"/>
        </w:rPr>
        <w:t xml:space="preserve"> CONDICIONES DE ENTREGA Y CANJE</w:t>
      </w:r>
    </w:p>
    <w:p w:rsidR="007E5977" w:rsidRPr="00314EE1" w:rsidRDefault="007E5977" w:rsidP="007E5977">
      <w:pPr>
        <w:spacing w:after="0"/>
        <w:ind w:left="360"/>
        <w:jc w:val="both"/>
        <w:rPr>
          <w:rFonts w:ascii="Montserrat Medium" w:hAnsi="Montserrat Medium" w:cs="Arial"/>
          <w:sz w:val="18"/>
          <w:szCs w:val="18"/>
        </w:rPr>
      </w:pPr>
    </w:p>
    <w:p w:rsidR="00BF6EC1" w:rsidRPr="00314EE1" w:rsidRDefault="007E5977" w:rsidP="007E5977">
      <w:pPr>
        <w:ind w:left="360"/>
        <w:jc w:val="both"/>
        <w:rPr>
          <w:rFonts w:ascii="Montserrat Medium" w:hAnsi="Montserrat Medium" w:cs="Arial"/>
          <w:b/>
          <w:sz w:val="18"/>
          <w:szCs w:val="18"/>
        </w:rPr>
      </w:pPr>
      <w:r w:rsidRPr="00314EE1">
        <w:rPr>
          <w:rFonts w:ascii="Montserrat Medium" w:hAnsi="Montserrat Medium" w:cs="Arial"/>
          <w:b/>
          <w:sz w:val="18"/>
          <w:szCs w:val="18"/>
        </w:rPr>
        <w:t>4.1 PLAZO Y LUGAR DE ENTREGA</w:t>
      </w:r>
    </w:p>
    <w:p w:rsidR="003A7AE8" w:rsidRPr="00314EE1" w:rsidRDefault="003A7AE8" w:rsidP="003A7AE8">
      <w:pPr>
        <w:pStyle w:val="Sinespaciado"/>
        <w:jc w:val="both"/>
        <w:rPr>
          <w:rFonts w:ascii="Montserrat Medium" w:hAnsi="Montserrat Medium" w:cs="Arial"/>
          <w:sz w:val="18"/>
          <w:szCs w:val="18"/>
        </w:rPr>
      </w:pPr>
      <w:r w:rsidRPr="00314EE1">
        <w:rPr>
          <w:rFonts w:ascii="Montserrat Medium" w:hAnsi="Montserrat Medium" w:cs="Arial"/>
          <w:sz w:val="18"/>
          <w:szCs w:val="18"/>
        </w:rPr>
        <w:t xml:space="preserve">Los víveres deberán ser entregados y distribuidos dentro del plazo establecido en el </w:t>
      </w:r>
      <w:r w:rsidRPr="00314EE1">
        <w:rPr>
          <w:rFonts w:ascii="Montserrat Medium" w:hAnsi="Montserrat Medium" w:cs="Arial"/>
          <w:b/>
          <w:sz w:val="18"/>
          <w:szCs w:val="18"/>
        </w:rPr>
        <w:t>APÉNDICE NUMERO 3 (TRES) “LUGARES DE ENTREGA Y DISTRIBUCIÓN Y  DE LOS VIVERES”</w:t>
      </w:r>
      <w:r w:rsidRPr="00314EE1">
        <w:rPr>
          <w:rFonts w:ascii="Montserrat Medium" w:hAnsi="Montserrat Medium" w:cs="Arial"/>
          <w:sz w:val="18"/>
          <w:szCs w:val="18"/>
        </w:rPr>
        <w:t xml:space="preserve">  el cual forma parte de la presente, en los lugares que se indicaran en la Orden de compra.</w:t>
      </w:r>
    </w:p>
    <w:p w:rsidR="003A7AE8" w:rsidRPr="00314EE1" w:rsidRDefault="003A7AE8" w:rsidP="003A7AE8">
      <w:pPr>
        <w:pStyle w:val="Sinespaciado"/>
        <w:jc w:val="both"/>
        <w:rPr>
          <w:rFonts w:ascii="Montserrat Medium" w:hAnsi="Montserrat Medium" w:cs="Arial"/>
          <w:sz w:val="18"/>
          <w:szCs w:val="18"/>
        </w:rPr>
      </w:pPr>
    </w:p>
    <w:p w:rsidR="003A7AE8" w:rsidRPr="00314EE1" w:rsidRDefault="003A7AE8" w:rsidP="003A7AE8">
      <w:pPr>
        <w:pStyle w:val="Sinespaciado"/>
        <w:jc w:val="both"/>
        <w:rPr>
          <w:rFonts w:ascii="Montserrat Medium" w:hAnsi="Montserrat Medium" w:cs="Arial"/>
          <w:sz w:val="18"/>
          <w:szCs w:val="18"/>
        </w:rPr>
      </w:pPr>
      <w:r w:rsidRPr="00314EE1">
        <w:rPr>
          <w:rFonts w:ascii="Montserrat Medium" w:hAnsi="Montserrat Medium" w:cs="Arial"/>
          <w:sz w:val="18"/>
          <w:szCs w:val="18"/>
        </w:rPr>
        <w:t xml:space="preserve">Los víveres deberán ser entregados y distribuidos en las Unidades Médicas Hospitalarias, conforme a los horarios establecidos en el </w:t>
      </w:r>
      <w:r w:rsidRPr="00314EE1">
        <w:rPr>
          <w:rFonts w:ascii="Montserrat Medium" w:hAnsi="Montserrat Medium" w:cs="Arial"/>
          <w:b/>
          <w:sz w:val="18"/>
          <w:szCs w:val="18"/>
        </w:rPr>
        <w:t>APENDICE NÚMERO 7 (SIETE)  CALENDARIO DE ENTREGA Y DISTRIBUCIÓN DE VÍVERES</w:t>
      </w:r>
      <w:r w:rsidRPr="00314EE1">
        <w:rPr>
          <w:rFonts w:ascii="Montserrat Medium" w:hAnsi="Montserrat Medium" w:cs="Arial"/>
          <w:sz w:val="18"/>
          <w:szCs w:val="18"/>
        </w:rPr>
        <w:t xml:space="preserve"> el cual forma parte de la presente y conforme a lo señalado en la Orden de Compra. Así como en lo establecido en el </w:t>
      </w:r>
      <w:r w:rsidRPr="00314EE1">
        <w:rPr>
          <w:rFonts w:ascii="Montserrat Medium" w:hAnsi="Montserrat Medium" w:cs="Arial"/>
          <w:b/>
          <w:sz w:val="18"/>
          <w:szCs w:val="18"/>
        </w:rPr>
        <w:t>APENDICE NÚMERO 5 (CINCO) “CUADRO DE NORMAS VIGENTES Y CRITERIOS PARA LA RECEPCIÓN”</w:t>
      </w:r>
    </w:p>
    <w:p w:rsidR="003A7AE8" w:rsidRPr="00314EE1" w:rsidRDefault="003A7AE8" w:rsidP="003A7AE8">
      <w:pPr>
        <w:pStyle w:val="Sinespaciado"/>
        <w:jc w:val="both"/>
        <w:rPr>
          <w:rFonts w:ascii="Montserrat Medium" w:hAnsi="Montserrat Medium" w:cs="Arial"/>
          <w:sz w:val="18"/>
          <w:szCs w:val="18"/>
        </w:rPr>
      </w:pPr>
    </w:p>
    <w:p w:rsidR="003A7AE8" w:rsidRPr="00314EE1" w:rsidRDefault="003A7AE8" w:rsidP="003A7AE8">
      <w:pPr>
        <w:pStyle w:val="Sinespaciado"/>
        <w:jc w:val="both"/>
        <w:rPr>
          <w:rFonts w:ascii="Montserrat Medium" w:hAnsi="Montserrat Medium" w:cs="Arial"/>
          <w:sz w:val="18"/>
          <w:szCs w:val="18"/>
        </w:rPr>
      </w:pPr>
      <w:r w:rsidRPr="00314EE1">
        <w:rPr>
          <w:rFonts w:ascii="Montserrat Medium" w:hAnsi="Montserrat Medium" w:cs="Arial"/>
          <w:sz w:val="18"/>
          <w:szCs w:val="18"/>
        </w:rPr>
        <w:t xml:space="preserve">Las Órdenes de Compra para la entrega y distribución de los víveres serán emitidas con una anticipación de 8 (ocho) días naturales, en un formato similar al contenido en el </w:t>
      </w:r>
      <w:r w:rsidRPr="00314EE1">
        <w:rPr>
          <w:rFonts w:ascii="Montserrat Medium" w:hAnsi="Montserrat Medium" w:cs="Arial"/>
          <w:b/>
          <w:sz w:val="18"/>
          <w:szCs w:val="18"/>
        </w:rPr>
        <w:t>APENDICÉ NÚMERO 6 (SEIS)”ORDEN DE COMPRA”.</w:t>
      </w:r>
    </w:p>
    <w:p w:rsidR="003A7AE8" w:rsidRPr="00314EE1" w:rsidRDefault="003A7AE8" w:rsidP="003A7AE8">
      <w:pPr>
        <w:pStyle w:val="Sinespaciado"/>
        <w:jc w:val="both"/>
        <w:rPr>
          <w:rFonts w:ascii="Montserrat Medium" w:hAnsi="Montserrat Medium" w:cs="Arial"/>
          <w:sz w:val="18"/>
          <w:szCs w:val="18"/>
        </w:rPr>
      </w:pPr>
    </w:p>
    <w:p w:rsidR="003A7AE8" w:rsidRPr="00314EE1" w:rsidRDefault="003A7AE8" w:rsidP="003A7AE8">
      <w:pPr>
        <w:pStyle w:val="Sinespaciado"/>
        <w:jc w:val="both"/>
        <w:rPr>
          <w:rFonts w:ascii="Montserrat Medium" w:hAnsi="Montserrat Medium" w:cs="Arial"/>
          <w:sz w:val="18"/>
          <w:szCs w:val="18"/>
        </w:rPr>
      </w:pPr>
      <w:r w:rsidRPr="00314EE1">
        <w:rPr>
          <w:rFonts w:ascii="Montserrat Medium" w:hAnsi="Montserrat Medium" w:cs="Arial"/>
          <w:sz w:val="18"/>
          <w:szCs w:val="18"/>
        </w:rPr>
        <w:t xml:space="preserve">Las Unidades Médicas Hospitalarias, entregarán al proveedor la Orden de Compra, en original y copia mecanizada. </w:t>
      </w:r>
    </w:p>
    <w:p w:rsidR="003A7AE8" w:rsidRPr="00314EE1" w:rsidRDefault="003A7AE8" w:rsidP="003A7AE8">
      <w:pPr>
        <w:pStyle w:val="Sinespaciado"/>
        <w:jc w:val="both"/>
        <w:rPr>
          <w:rFonts w:ascii="Montserrat Medium" w:hAnsi="Montserrat Medium" w:cs="Arial"/>
          <w:sz w:val="18"/>
          <w:szCs w:val="18"/>
        </w:rPr>
      </w:pPr>
    </w:p>
    <w:p w:rsidR="001F738A" w:rsidRPr="00314EE1" w:rsidRDefault="003A7AE8" w:rsidP="003A7AE8">
      <w:pPr>
        <w:pStyle w:val="Sinespaciado"/>
        <w:jc w:val="both"/>
        <w:rPr>
          <w:rFonts w:ascii="Montserrat Medium" w:hAnsi="Montserrat Medium" w:cs="Arial"/>
          <w:sz w:val="18"/>
          <w:szCs w:val="18"/>
        </w:rPr>
      </w:pPr>
      <w:r w:rsidRPr="00314EE1">
        <w:rPr>
          <w:rFonts w:ascii="Montserrat Medium" w:hAnsi="Montserrat Medium" w:cs="Arial"/>
          <w:sz w:val="18"/>
          <w:szCs w:val="18"/>
        </w:rPr>
        <w:t>Para el caso de los productos descritos en la siguiente tabla, las órdenes de compra se emitirán y entregarán diariamente al proveedor por conducto del personal autorizado para tal efecto en las Unidades Médicas Hospitalarias.</w:t>
      </w:r>
    </w:p>
    <w:p w:rsidR="003A7AE8" w:rsidRPr="00314EE1" w:rsidRDefault="003A7AE8" w:rsidP="003A7AE8">
      <w:pPr>
        <w:pStyle w:val="Sinespaciado"/>
        <w:jc w:val="both"/>
        <w:rPr>
          <w:rFonts w:ascii="Montserrat Medium" w:hAnsi="Montserrat Medium" w:cs="Arial"/>
          <w:sz w:val="18"/>
          <w:szCs w:val="18"/>
        </w:rPr>
      </w:pPr>
    </w:p>
    <w:tbl>
      <w:tblPr>
        <w:tblW w:w="10428" w:type="dxa"/>
        <w:tblInd w:w="55" w:type="dxa"/>
        <w:tblCellMar>
          <w:left w:w="70" w:type="dxa"/>
          <w:right w:w="70" w:type="dxa"/>
        </w:tblCellMar>
        <w:tblLook w:val="04A0" w:firstRow="1" w:lastRow="0" w:firstColumn="1" w:lastColumn="0" w:noHBand="0" w:noVBand="1"/>
      </w:tblPr>
      <w:tblGrid>
        <w:gridCol w:w="1193"/>
        <w:gridCol w:w="879"/>
        <w:gridCol w:w="521"/>
        <w:gridCol w:w="510"/>
        <w:gridCol w:w="569"/>
        <w:gridCol w:w="429"/>
        <w:gridCol w:w="6327"/>
      </w:tblGrid>
      <w:tr w:rsidR="003A7AE8" w:rsidRPr="00314EE1" w:rsidTr="003A7AE8">
        <w:trPr>
          <w:trHeight w:val="20"/>
          <w:tblHeader/>
        </w:trPr>
        <w:tc>
          <w:tcPr>
            <w:tcW w:w="1193" w:type="dxa"/>
            <w:tcBorders>
              <w:top w:val="single" w:sz="4" w:space="0" w:color="auto"/>
              <w:left w:val="single" w:sz="4" w:space="0" w:color="auto"/>
              <w:bottom w:val="nil"/>
              <w:right w:val="single" w:sz="4" w:space="0" w:color="auto"/>
            </w:tcBorders>
            <w:shd w:val="clear" w:color="auto" w:fill="E6B8B7"/>
            <w:noWrap/>
            <w:vAlign w:val="center"/>
            <w:hideMark/>
          </w:tcPr>
          <w:p w:rsidR="003A7AE8" w:rsidRPr="00314EE1" w:rsidRDefault="003A7AE8">
            <w:pPr>
              <w:jc w:val="center"/>
              <w:rPr>
                <w:rFonts w:ascii="Montserrat Medium" w:eastAsia="Times New Roman" w:hAnsi="Montserrat Medium" w:cs="Times New Roman"/>
                <w:b/>
                <w:bCs/>
                <w:color w:val="000000"/>
                <w:sz w:val="12"/>
                <w:szCs w:val="16"/>
              </w:rPr>
            </w:pPr>
            <w:r w:rsidRPr="00314EE1">
              <w:rPr>
                <w:rFonts w:ascii="Montserrat Medium" w:hAnsi="Montserrat Medium"/>
                <w:b/>
                <w:bCs/>
                <w:color w:val="000000"/>
                <w:sz w:val="12"/>
                <w:szCs w:val="16"/>
              </w:rPr>
              <w:t>GRUPO</w:t>
            </w:r>
          </w:p>
        </w:tc>
        <w:tc>
          <w:tcPr>
            <w:tcW w:w="879" w:type="dxa"/>
            <w:tcBorders>
              <w:top w:val="single" w:sz="4" w:space="0" w:color="auto"/>
              <w:left w:val="nil"/>
              <w:bottom w:val="nil"/>
              <w:right w:val="single" w:sz="4" w:space="0" w:color="auto"/>
            </w:tcBorders>
            <w:shd w:val="clear" w:color="auto" w:fill="E6B8B7"/>
            <w:noWrap/>
            <w:vAlign w:val="center"/>
            <w:hideMark/>
          </w:tcPr>
          <w:p w:rsidR="003A7AE8" w:rsidRPr="00314EE1" w:rsidRDefault="003A7AE8">
            <w:pPr>
              <w:jc w:val="center"/>
              <w:rPr>
                <w:rFonts w:ascii="Montserrat Medium" w:eastAsia="Times New Roman" w:hAnsi="Montserrat Medium" w:cs="Times New Roman"/>
                <w:b/>
                <w:bCs/>
                <w:color w:val="000000"/>
                <w:sz w:val="12"/>
                <w:szCs w:val="16"/>
              </w:rPr>
            </w:pPr>
            <w:r w:rsidRPr="00314EE1">
              <w:rPr>
                <w:rFonts w:ascii="Montserrat Medium" w:hAnsi="Montserrat Medium"/>
                <w:b/>
                <w:bCs/>
                <w:color w:val="000000"/>
                <w:sz w:val="12"/>
                <w:szCs w:val="16"/>
              </w:rPr>
              <w:t>SUBGRUPO</w:t>
            </w:r>
          </w:p>
        </w:tc>
        <w:tc>
          <w:tcPr>
            <w:tcW w:w="521" w:type="dxa"/>
            <w:tcBorders>
              <w:top w:val="single" w:sz="4" w:space="0" w:color="auto"/>
              <w:left w:val="nil"/>
              <w:bottom w:val="nil"/>
              <w:right w:val="single" w:sz="4" w:space="0" w:color="auto"/>
            </w:tcBorders>
            <w:shd w:val="clear" w:color="auto" w:fill="E6B8B7"/>
            <w:noWrap/>
            <w:vAlign w:val="center"/>
            <w:hideMark/>
          </w:tcPr>
          <w:p w:rsidR="003A7AE8" w:rsidRPr="00314EE1" w:rsidRDefault="003A7AE8">
            <w:pPr>
              <w:jc w:val="center"/>
              <w:rPr>
                <w:rFonts w:ascii="Montserrat Medium" w:eastAsia="Times New Roman" w:hAnsi="Montserrat Medium" w:cs="Times New Roman"/>
                <w:b/>
                <w:bCs/>
                <w:color w:val="000000"/>
                <w:sz w:val="12"/>
                <w:szCs w:val="16"/>
              </w:rPr>
            </w:pPr>
            <w:r w:rsidRPr="00314EE1">
              <w:rPr>
                <w:rFonts w:ascii="Montserrat Medium" w:hAnsi="Montserrat Medium"/>
                <w:b/>
                <w:bCs/>
                <w:color w:val="000000"/>
                <w:sz w:val="12"/>
                <w:szCs w:val="16"/>
              </w:rPr>
              <w:t>GPO</w:t>
            </w:r>
          </w:p>
        </w:tc>
        <w:tc>
          <w:tcPr>
            <w:tcW w:w="510" w:type="dxa"/>
            <w:tcBorders>
              <w:top w:val="single" w:sz="4" w:space="0" w:color="auto"/>
              <w:left w:val="nil"/>
              <w:bottom w:val="nil"/>
              <w:right w:val="single" w:sz="4" w:space="0" w:color="auto"/>
            </w:tcBorders>
            <w:shd w:val="clear" w:color="auto" w:fill="E6B8B7"/>
            <w:noWrap/>
            <w:vAlign w:val="center"/>
            <w:hideMark/>
          </w:tcPr>
          <w:p w:rsidR="003A7AE8" w:rsidRPr="00314EE1" w:rsidRDefault="003A7AE8">
            <w:pPr>
              <w:jc w:val="center"/>
              <w:rPr>
                <w:rFonts w:ascii="Montserrat Medium" w:eastAsia="Times New Roman" w:hAnsi="Montserrat Medium" w:cs="Times New Roman"/>
                <w:b/>
                <w:bCs/>
                <w:color w:val="000000"/>
                <w:sz w:val="12"/>
                <w:szCs w:val="16"/>
              </w:rPr>
            </w:pPr>
            <w:r w:rsidRPr="00314EE1">
              <w:rPr>
                <w:rFonts w:ascii="Montserrat Medium" w:hAnsi="Montserrat Medium"/>
                <w:b/>
                <w:bCs/>
                <w:color w:val="000000"/>
                <w:sz w:val="12"/>
                <w:szCs w:val="16"/>
              </w:rPr>
              <w:t>GEN</w:t>
            </w:r>
          </w:p>
        </w:tc>
        <w:tc>
          <w:tcPr>
            <w:tcW w:w="569" w:type="dxa"/>
            <w:tcBorders>
              <w:top w:val="single" w:sz="4" w:space="0" w:color="auto"/>
              <w:left w:val="nil"/>
              <w:bottom w:val="nil"/>
              <w:right w:val="single" w:sz="4" w:space="0" w:color="auto"/>
            </w:tcBorders>
            <w:shd w:val="clear" w:color="auto" w:fill="E6B8B7"/>
            <w:noWrap/>
            <w:vAlign w:val="center"/>
            <w:hideMark/>
          </w:tcPr>
          <w:p w:rsidR="003A7AE8" w:rsidRPr="00314EE1" w:rsidRDefault="003A7AE8">
            <w:pPr>
              <w:jc w:val="center"/>
              <w:rPr>
                <w:rFonts w:ascii="Montserrat Medium" w:eastAsia="Times New Roman" w:hAnsi="Montserrat Medium" w:cs="Times New Roman"/>
                <w:b/>
                <w:bCs/>
                <w:color w:val="000000"/>
                <w:sz w:val="12"/>
                <w:szCs w:val="16"/>
              </w:rPr>
            </w:pPr>
            <w:r w:rsidRPr="00314EE1">
              <w:rPr>
                <w:rFonts w:ascii="Montserrat Medium" w:hAnsi="Montserrat Medium"/>
                <w:b/>
                <w:bCs/>
                <w:color w:val="000000"/>
                <w:sz w:val="12"/>
                <w:szCs w:val="16"/>
              </w:rPr>
              <w:t>ESP</w:t>
            </w:r>
          </w:p>
        </w:tc>
        <w:tc>
          <w:tcPr>
            <w:tcW w:w="429" w:type="dxa"/>
            <w:tcBorders>
              <w:top w:val="single" w:sz="4" w:space="0" w:color="auto"/>
              <w:left w:val="nil"/>
              <w:bottom w:val="nil"/>
              <w:right w:val="single" w:sz="4" w:space="0" w:color="auto"/>
            </w:tcBorders>
            <w:shd w:val="clear" w:color="auto" w:fill="E6B8B7"/>
            <w:noWrap/>
            <w:vAlign w:val="center"/>
            <w:hideMark/>
          </w:tcPr>
          <w:p w:rsidR="003A7AE8" w:rsidRPr="00314EE1" w:rsidRDefault="003A7AE8">
            <w:pPr>
              <w:jc w:val="center"/>
              <w:rPr>
                <w:rFonts w:ascii="Montserrat Medium" w:eastAsia="Times New Roman" w:hAnsi="Montserrat Medium" w:cs="Times New Roman"/>
                <w:b/>
                <w:bCs/>
                <w:color w:val="000000"/>
                <w:sz w:val="12"/>
                <w:szCs w:val="16"/>
              </w:rPr>
            </w:pPr>
            <w:r w:rsidRPr="00314EE1">
              <w:rPr>
                <w:rFonts w:ascii="Montserrat Medium" w:hAnsi="Montserrat Medium"/>
                <w:b/>
                <w:bCs/>
                <w:color w:val="000000"/>
                <w:sz w:val="12"/>
                <w:szCs w:val="16"/>
              </w:rPr>
              <w:t>DIF</w:t>
            </w:r>
          </w:p>
        </w:tc>
        <w:tc>
          <w:tcPr>
            <w:tcW w:w="6327" w:type="dxa"/>
            <w:tcBorders>
              <w:top w:val="single" w:sz="4" w:space="0" w:color="auto"/>
              <w:left w:val="nil"/>
              <w:bottom w:val="nil"/>
              <w:right w:val="single" w:sz="4" w:space="0" w:color="auto"/>
            </w:tcBorders>
            <w:shd w:val="clear" w:color="auto" w:fill="E6B8B7"/>
            <w:noWrap/>
            <w:vAlign w:val="center"/>
            <w:hideMark/>
          </w:tcPr>
          <w:p w:rsidR="003A7AE8" w:rsidRPr="00314EE1" w:rsidRDefault="003A7AE8">
            <w:pPr>
              <w:jc w:val="center"/>
              <w:rPr>
                <w:rFonts w:ascii="Montserrat Medium" w:eastAsia="Times New Roman" w:hAnsi="Montserrat Medium" w:cs="Times New Roman"/>
                <w:b/>
                <w:bCs/>
                <w:color w:val="000000"/>
                <w:sz w:val="12"/>
                <w:szCs w:val="16"/>
              </w:rPr>
            </w:pPr>
            <w:r w:rsidRPr="00314EE1">
              <w:rPr>
                <w:rFonts w:ascii="Montserrat Medium" w:hAnsi="Montserrat Medium"/>
                <w:b/>
                <w:bCs/>
                <w:color w:val="000000"/>
                <w:sz w:val="12"/>
                <w:szCs w:val="16"/>
              </w:rPr>
              <w:t>DESCRIPCION</w:t>
            </w:r>
          </w:p>
        </w:tc>
      </w:tr>
      <w:tr w:rsidR="003A7AE8" w:rsidRPr="00314EE1" w:rsidTr="003A7AE8">
        <w:trPr>
          <w:trHeight w:val="20"/>
        </w:trPr>
        <w:tc>
          <w:tcPr>
            <w:tcW w:w="1193" w:type="dxa"/>
            <w:tcBorders>
              <w:top w:val="single" w:sz="4" w:space="0" w:color="auto"/>
              <w:left w:val="single" w:sz="4" w:space="0" w:color="auto"/>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4 -  CEREALES</w:t>
            </w:r>
          </w:p>
        </w:tc>
        <w:tc>
          <w:tcPr>
            <w:tcW w:w="879"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405 - MAIZ</w:t>
            </w:r>
          </w:p>
        </w:tc>
        <w:tc>
          <w:tcPr>
            <w:tcW w:w="521"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480</w:t>
            </w:r>
          </w:p>
        </w:tc>
        <w:tc>
          <w:tcPr>
            <w:tcW w:w="510"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405</w:t>
            </w:r>
          </w:p>
        </w:tc>
        <w:tc>
          <w:tcPr>
            <w:tcW w:w="569"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0500</w:t>
            </w:r>
          </w:p>
        </w:tc>
        <w:tc>
          <w:tcPr>
            <w:tcW w:w="429"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00</w:t>
            </w:r>
          </w:p>
        </w:tc>
        <w:tc>
          <w:tcPr>
            <w:tcW w:w="6327"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bCs/>
                <w:color w:val="000000"/>
                <w:sz w:val="12"/>
                <w:szCs w:val="16"/>
              </w:rPr>
            </w:pPr>
            <w:r w:rsidRPr="00314EE1">
              <w:rPr>
                <w:rFonts w:ascii="Montserrat Medium" w:hAnsi="Montserrat Medium"/>
                <w:bCs/>
                <w:color w:val="000000"/>
                <w:sz w:val="12"/>
                <w:szCs w:val="16"/>
              </w:rPr>
              <w:t xml:space="preserve">MASA DE MAIZ (NIXTAMALIZADA) HOSPITAL Y GUARDERIA En bolsas de polietileno de 1000 g. Es el producto que se obtiene de la molienda de granos del maíz Zea </w:t>
            </w:r>
            <w:proofErr w:type="spellStart"/>
            <w:r w:rsidRPr="00314EE1">
              <w:rPr>
                <w:rFonts w:ascii="Montserrat Medium" w:hAnsi="Montserrat Medium"/>
                <w:bCs/>
                <w:color w:val="000000"/>
                <w:sz w:val="12"/>
                <w:szCs w:val="16"/>
              </w:rPr>
              <w:t>mays</w:t>
            </w:r>
            <w:proofErr w:type="spellEnd"/>
            <w:r w:rsidRPr="00314EE1">
              <w:rPr>
                <w:rFonts w:ascii="Montserrat Medium" w:hAnsi="Montserrat Medium"/>
                <w:bCs/>
                <w:color w:val="000000"/>
                <w:sz w:val="12"/>
                <w:szCs w:val="16"/>
              </w:rPr>
              <w:t xml:space="preserve"> y agua, sometidos previamente a un tratamiento alcalino llamado </w:t>
            </w:r>
            <w:proofErr w:type="spellStart"/>
            <w:r w:rsidRPr="00314EE1">
              <w:rPr>
                <w:rFonts w:ascii="Montserrat Medium" w:hAnsi="Montserrat Medium"/>
                <w:bCs/>
                <w:color w:val="000000"/>
                <w:sz w:val="12"/>
                <w:szCs w:val="16"/>
              </w:rPr>
              <w:t>nixtamalización</w:t>
            </w:r>
            <w:proofErr w:type="spellEnd"/>
            <w:r w:rsidRPr="00314EE1">
              <w:rPr>
                <w:rFonts w:ascii="Montserrat Medium" w:hAnsi="Montserrat Medium"/>
                <w:bCs/>
                <w:color w:val="000000"/>
                <w:sz w:val="12"/>
                <w:szCs w:val="16"/>
              </w:rPr>
              <w:t xml:space="preserve">, no debe </w:t>
            </w:r>
            <w:proofErr w:type="spellStart"/>
            <w:r w:rsidRPr="00314EE1">
              <w:rPr>
                <w:rFonts w:ascii="Montserrat Medium" w:hAnsi="Montserrat Medium"/>
                <w:bCs/>
                <w:color w:val="000000"/>
                <w:sz w:val="12"/>
                <w:szCs w:val="16"/>
              </w:rPr>
              <w:t>co</w:t>
            </w:r>
            <w:proofErr w:type="spellEnd"/>
          </w:p>
        </w:tc>
      </w:tr>
      <w:tr w:rsidR="003A7AE8" w:rsidRPr="00314EE1" w:rsidTr="003A7AE8">
        <w:trPr>
          <w:trHeight w:val="20"/>
        </w:trPr>
        <w:tc>
          <w:tcPr>
            <w:tcW w:w="1193" w:type="dxa"/>
            <w:tcBorders>
              <w:top w:val="nil"/>
              <w:left w:val="single" w:sz="4" w:space="0" w:color="auto"/>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4 -  CEREALES</w:t>
            </w:r>
          </w:p>
        </w:tc>
        <w:tc>
          <w:tcPr>
            <w:tcW w:w="87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405 - MAIZ</w:t>
            </w:r>
          </w:p>
        </w:tc>
        <w:tc>
          <w:tcPr>
            <w:tcW w:w="521"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480</w:t>
            </w:r>
          </w:p>
        </w:tc>
        <w:tc>
          <w:tcPr>
            <w:tcW w:w="510"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405</w:t>
            </w:r>
          </w:p>
        </w:tc>
        <w:tc>
          <w:tcPr>
            <w:tcW w:w="56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0600</w:t>
            </w:r>
          </w:p>
        </w:tc>
        <w:tc>
          <w:tcPr>
            <w:tcW w:w="42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00</w:t>
            </w:r>
          </w:p>
        </w:tc>
        <w:tc>
          <w:tcPr>
            <w:tcW w:w="6327"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bCs/>
                <w:color w:val="000000"/>
                <w:sz w:val="12"/>
                <w:szCs w:val="16"/>
              </w:rPr>
            </w:pPr>
            <w:r w:rsidRPr="00314EE1">
              <w:rPr>
                <w:rFonts w:ascii="Montserrat Medium" w:hAnsi="Montserrat Medium"/>
                <w:bCs/>
                <w:color w:val="000000"/>
                <w:sz w:val="12"/>
                <w:szCs w:val="16"/>
              </w:rPr>
              <w:t xml:space="preserve">TORTILLA DE MAIZ HOSPITAL Y GUARDERIA Envasada solamente cuando no exista disponibilidad en presentación a </w:t>
            </w:r>
            <w:proofErr w:type="spellStart"/>
            <w:r w:rsidRPr="00314EE1">
              <w:rPr>
                <w:rFonts w:ascii="Montserrat Medium" w:hAnsi="Montserrat Medium"/>
                <w:bCs/>
                <w:color w:val="000000"/>
                <w:sz w:val="12"/>
                <w:szCs w:val="16"/>
              </w:rPr>
              <w:t>granelA</w:t>
            </w:r>
            <w:proofErr w:type="spellEnd"/>
            <w:r w:rsidRPr="00314EE1">
              <w:rPr>
                <w:rFonts w:ascii="Montserrat Medium" w:hAnsi="Montserrat Medium"/>
                <w:bCs/>
                <w:color w:val="000000"/>
                <w:sz w:val="12"/>
                <w:szCs w:val="16"/>
              </w:rPr>
              <w:t xml:space="preserve"> granel por peso en gramos o empacada en bolsa de polietileno de 1000 g. Es el producto elaborado con harina de maíz </w:t>
            </w:r>
            <w:proofErr w:type="spellStart"/>
            <w:r w:rsidRPr="00314EE1">
              <w:rPr>
                <w:rFonts w:ascii="Montserrat Medium" w:hAnsi="Montserrat Medium"/>
                <w:bCs/>
                <w:color w:val="000000"/>
                <w:sz w:val="12"/>
                <w:szCs w:val="16"/>
              </w:rPr>
              <w:t>nixtamalizado</w:t>
            </w:r>
            <w:proofErr w:type="spellEnd"/>
            <w:r w:rsidRPr="00314EE1">
              <w:rPr>
                <w:rFonts w:ascii="Montserrat Medium" w:hAnsi="Montserrat Medium"/>
                <w:bCs/>
                <w:color w:val="000000"/>
                <w:sz w:val="12"/>
                <w:szCs w:val="16"/>
              </w:rPr>
              <w:t xml:space="preserve"> o con</w:t>
            </w:r>
          </w:p>
        </w:tc>
      </w:tr>
      <w:tr w:rsidR="003A7AE8" w:rsidRPr="00314EE1" w:rsidTr="003A7AE8">
        <w:trPr>
          <w:trHeight w:val="20"/>
        </w:trPr>
        <w:tc>
          <w:tcPr>
            <w:tcW w:w="1193" w:type="dxa"/>
            <w:tcBorders>
              <w:top w:val="nil"/>
              <w:left w:val="single" w:sz="4" w:space="0" w:color="auto"/>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4 -  CEREALES</w:t>
            </w:r>
          </w:p>
        </w:tc>
        <w:tc>
          <w:tcPr>
            <w:tcW w:w="87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406 - TRIGO</w:t>
            </w:r>
          </w:p>
        </w:tc>
        <w:tc>
          <w:tcPr>
            <w:tcW w:w="521"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480</w:t>
            </w:r>
          </w:p>
        </w:tc>
        <w:tc>
          <w:tcPr>
            <w:tcW w:w="510"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w:t>
            </w:r>
          </w:p>
        </w:tc>
        <w:tc>
          <w:tcPr>
            <w:tcW w:w="56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1200</w:t>
            </w:r>
          </w:p>
        </w:tc>
        <w:tc>
          <w:tcPr>
            <w:tcW w:w="42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00</w:t>
            </w:r>
          </w:p>
        </w:tc>
        <w:tc>
          <w:tcPr>
            <w:tcW w:w="6327"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bCs/>
                <w:color w:val="000000"/>
                <w:sz w:val="12"/>
                <w:szCs w:val="16"/>
              </w:rPr>
            </w:pPr>
            <w:r w:rsidRPr="00314EE1">
              <w:rPr>
                <w:rFonts w:ascii="Montserrat Medium" w:hAnsi="Montserrat Medium"/>
                <w:bCs/>
                <w:color w:val="000000"/>
                <w:sz w:val="12"/>
                <w:szCs w:val="16"/>
              </w:rPr>
              <w:t xml:space="preserve">PAN BLANCO HOSPITAL Y GUARDERIA Por pieza de 30 g (para pacientes) en caja de cartón o plástico, cubiertas con papel </w:t>
            </w:r>
            <w:proofErr w:type="spellStart"/>
            <w:r w:rsidRPr="00314EE1">
              <w:rPr>
                <w:rFonts w:ascii="Montserrat Medium" w:hAnsi="Montserrat Medium"/>
                <w:bCs/>
                <w:color w:val="000000"/>
                <w:sz w:val="12"/>
                <w:szCs w:val="16"/>
              </w:rPr>
              <w:t>glasine</w:t>
            </w:r>
            <w:proofErr w:type="spellEnd"/>
            <w:r w:rsidRPr="00314EE1">
              <w:rPr>
                <w:rFonts w:ascii="Montserrat Medium" w:hAnsi="Montserrat Medium"/>
                <w:bCs/>
                <w:color w:val="000000"/>
                <w:sz w:val="12"/>
                <w:szCs w:val="16"/>
              </w:rPr>
              <w:t xml:space="preserve"> para evitar la modificación de textura. Producto elaborado con harina de trigo, agua, sal, azúcar, levadura e ingredientes </w:t>
            </w:r>
            <w:proofErr w:type="spellStart"/>
            <w:r w:rsidRPr="00314EE1">
              <w:rPr>
                <w:rFonts w:ascii="Montserrat Medium" w:hAnsi="Montserrat Medium"/>
                <w:bCs/>
                <w:color w:val="000000"/>
                <w:sz w:val="12"/>
                <w:szCs w:val="16"/>
              </w:rPr>
              <w:t>op</w:t>
            </w:r>
            <w:proofErr w:type="spellEnd"/>
          </w:p>
        </w:tc>
      </w:tr>
      <w:tr w:rsidR="003A7AE8" w:rsidRPr="00314EE1" w:rsidTr="003A7AE8">
        <w:trPr>
          <w:trHeight w:val="20"/>
        </w:trPr>
        <w:tc>
          <w:tcPr>
            <w:tcW w:w="1193" w:type="dxa"/>
            <w:tcBorders>
              <w:top w:val="nil"/>
              <w:left w:val="single" w:sz="4" w:space="0" w:color="auto"/>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4 -  CEREALES</w:t>
            </w:r>
          </w:p>
        </w:tc>
        <w:tc>
          <w:tcPr>
            <w:tcW w:w="87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406 - TRIGO</w:t>
            </w:r>
          </w:p>
        </w:tc>
        <w:tc>
          <w:tcPr>
            <w:tcW w:w="521"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480</w:t>
            </w:r>
          </w:p>
        </w:tc>
        <w:tc>
          <w:tcPr>
            <w:tcW w:w="510"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w:t>
            </w:r>
          </w:p>
        </w:tc>
        <w:tc>
          <w:tcPr>
            <w:tcW w:w="56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1300</w:t>
            </w:r>
          </w:p>
        </w:tc>
        <w:tc>
          <w:tcPr>
            <w:tcW w:w="42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00</w:t>
            </w:r>
          </w:p>
        </w:tc>
        <w:tc>
          <w:tcPr>
            <w:tcW w:w="6327"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bCs/>
                <w:color w:val="000000"/>
                <w:sz w:val="12"/>
                <w:szCs w:val="16"/>
              </w:rPr>
            </w:pPr>
            <w:r w:rsidRPr="00314EE1">
              <w:rPr>
                <w:rFonts w:ascii="Montserrat Medium" w:hAnsi="Montserrat Medium"/>
                <w:bCs/>
                <w:color w:val="000000"/>
                <w:sz w:val="12"/>
                <w:szCs w:val="16"/>
              </w:rPr>
              <w:t>PAN BLANCO DE CAJA HOSPITAL Y GUARDERIA Bolsa de polietileno de 640 + 20 g  Producto elaborado con masa de harina de trigo, agua, sal, azúcar, aceite vegetal, levadura y otros ingredientes, fermentado, moldeado en forma de paralelepípedo rectangular</w:t>
            </w:r>
          </w:p>
        </w:tc>
      </w:tr>
      <w:tr w:rsidR="003A7AE8" w:rsidRPr="00314EE1" w:rsidTr="003A7AE8">
        <w:trPr>
          <w:trHeight w:val="20"/>
        </w:trPr>
        <w:tc>
          <w:tcPr>
            <w:tcW w:w="1193" w:type="dxa"/>
            <w:tcBorders>
              <w:top w:val="nil"/>
              <w:left w:val="single" w:sz="4" w:space="0" w:color="auto"/>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4 -  CEREALES</w:t>
            </w:r>
          </w:p>
        </w:tc>
        <w:tc>
          <w:tcPr>
            <w:tcW w:w="87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406 - TRIGO</w:t>
            </w:r>
          </w:p>
        </w:tc>
        <w:tc>
          <w:tcPr>
            <w:tcW w:w="521"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480</w:t>
            </w:r>
          </w:p>
        </w:tc>
        <w:tc>
          <w:tcPr>
            <w:tcW w:w="510"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w:t>
            </w:r>
          </w:p>
        </w:tc>
        <w:tc>
          <w:tcPr>
            <w:tcW w:w="56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1400</w:t>
            </w:r>
          </w:p>
        </w:tc>
        <w:tc>
          <w:tcPr>
            <w:tcW w:w="42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00</w:t>
            </w:r>
          </w:p>
        </w:tc>
        <w:tc>
          <w:tcPr>
            <w:tcW w:w="6327"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bCs/>
                <w:color w:val="000000"/>
                <w:sz w:val="12"/>
                <w:szCs w:val="16"/>
              </w:rPr>
            </w:pPr>
            <w:r w:rsidRPr="00314EE1">
              <w:rPr>
                <w:rFonts w:ascii="Montserrat Medium" w:hAnsi="Montserrat Medium"/>
                <w:bCs/>
                <w:color w:val="000000"/>
                <w:sz w:val="12"/>
                <w:szCs w:val="16"/>
              </w:rPr>
              <w:t xml:space="preserve">PAN BOLLO HOSPITAL Y GUARDERIA Bolsa de polietileno impermeable de 450 g (8 piezas). Producto elaborado a partir de masa de harina de trigo, fermentado y horneado, de forma semiesférica, decorado con ajonjolí, rebanado por la mitad y empacado. </w:t>
            </w:r>
            <w:proofErr w:type="spellStart"/>
            <w:r w:rsidRPr="00314EE1">
              <w:rPr>
                <w:rFonts w:ascii="Montserrat Medium" w:hAnsi="Montserrat Medium"/>
                <w:bCs/>
                <w:color w:val="000000"/>
                <w:sz w:val="12"/>
                <w:szCs w:val="16"/>
              </w:rPr>
              <w:t>Especi</w:t>
            </w:r>
            <w:proofErr w:type="spellEnd"/>
          </w:p>
        </w:tc>
      </w:tr>
      <w:tr w:rsidR="003A7AE8" w:rsidRPr="00314EE1" w:rsidTr="003A7AE8">
        <w:trPr>
          <w:trHeight w:val="20"/>
        </w:trPr>
        <w:tc>
          <w:tcPr>
            <w:tcW w:w="1193" w:type="dxa"/>
            <w:tcBorders>
              <w:top w:val="nil"/>
              <w:left w:val="single" w:sz="4" w:space="0" w:color="auto"/>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4 -  CEREALES</w:t>
            </w:r>
          </w:p>
        </w:tc>
        <w:tc>
          <w:tcPr>
            <w:tcW w:w="87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406 - TRIGO</w:t>
            </w:r>
          </w:p>
        </w:tc>
        <w:tc>
          <w:tcPr>
            <w:tcW w:w="521"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480</w:t>
            </w:r>
          </w:p>
        </w:tc>
        <w:tc>
          <w:tcPr>
            <w:tcW w:w="510"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w:t>
            </w:r>
          </w:p>
        </w:tc>
        <w:tc>
          <w:tcPr>
            <w:tcW w:w="56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1500</w:t>
            </w:r>
          </w:p>
        </w:tc>
        <w:tc>
          <w:tcPr>
            <w:tcW w:w="42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00</w:t>
            </w:r>
          </w:p>
        </w:tc>
        <w:tc>
          <w:tcPr>
            <w:tcW w:w="6327"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bCs/>
                <w:color w:val="000000"/>
                <w:sz w:val="12"/>
                <w:szCs w:val="16"/>
              </w:rPr>
            </w:pPr>
            <w:r w:rsidRPr="00314EE1">
              <w:rPr>
                <w:rFonts w:ascii="Montserrat Medium" w:hAnsi="Montserrat Medium"/>
                <w:bCs/>
                <w:color w:val="000000"/>
                <w:sz w:val="12"/>
                <w:szCs w:val="16"/>
              </w:rPr>
              <w:t xml:space="preserve">PAN INTEGRAL DE CAJA HOSPITAL Y GUARDERIA En bolsa de polietileno 660 + 20  Es el producto elaborado con masa de harina integral de trigo, agua, levadura, azúcar, sal y otros ingredientes permitidos por la SSA, fermentado, moldeado en forma de </w:t>
            </w:r>
            <w:proofErr w:type="spellStart"/>
            <w:r w:rsidRPr="00314EE1">
              <w:rPr>
                <w:rFonts w:ascii="Montserrat Medium" w:hAnsi="Montserrat Medium"/>
                <w:bCs/>
                <w:color w:val="000000"/>
                <w:sz w:val="12"/>
                <w:szCs w:val="16"/>
              </w:rPr>
              <w:t>parale</w:t>
            </w:r>
            <w:proofErr w:type="spellEnd"/>
          </w:p>
        </w:tc>
      </w:tr>
      <w:tr w:rsidR="003A7AE8" w:rsidRPr="00314EE1" w:rsidTr="003A7AE8">
        <w:trPr>
          <w:trHeight w:val="20"/>
        </w:trPr>
        <w:tc>
          <w:tcPr>
            <w:tcW w:w="1193" w:type="dxa"/>
            <w:tcBorders>
              <w:top w:val="single" w:sz="4" w:space="0" w:color="auto"/>
              <w:left w:val="single" w:sz="4" w:space="0" w:color="auto"/>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4 -  CEREALES</w:t>
            </w:r>
          </w:p>
        </w:tc>
        <w:tc>
          <w:tcPr>
            <w:tcW w:w="879"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406 - TRIGO</w:t>
            </w:r>
          </w:p>
        </w:tc>
        <w:tc>
          <w:tcPr>
            <w:tcW w:w="521"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480</w:t>
            </w:r>
          </w:p>
        </w:tc>
        <w:tc>
          <w:tcPr>
            <w:tcW w:w="510"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w:t>
            </w:r>
          </w:p>
        </w:tc>
        <w:tc>
          <w:tcPr>
            <w:tcW w:w="569"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1700</w:t>
            </w:r>
          </w:p>
        </w:tc>
        <w:tc>
          <w:tcPr>
            <w:tcW w:w="429"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00</w:t>
            </w:r>
          </w:p>
        </w:tc>
        <w:tc>
          <w:tcPr>
            <w:tcW w:w="6327"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bCs/>
                <w:color w:val="000000"/>
                <w:sz w:val="12"/>
                <w:szCs w:val="16"/>
              </w:rPr>
            </w:pPr>
            <w:r w:rsidRPr="00314EE1">
              <w:rPr>
                <w:rFonts w:ascii="Montserrat Medium" w:hAnsi="Montserrat Medium"/>
                <w:bCs/>
                <w:color w:val="000000"/>
                <w:sz w:val="12"/>
                <w:szCs w:val="16"/>
              </w:rPr>
              <w:t xml:space="preserve">PAN MEDIAS NOCHES HOSPITAL Y </w:t>
            </w:r>
            <w:proofErr w:type="spellStart"/>
            <w:r w:rsidRPr="00314EE1">
              <w:rPr>
                <w:rFonts w:ascii="Montserrat Medium" w:hAnsi="Montserrat Medium"/>
                <w:bCs/>
                <w:color w:val="000000"/>
                <w:sz w:val="12"/>
                <w:szCs w:val="16"/>
              </w:rPr>
              <w:t>GUARDERIABolsa</w:t>
            </w:r>
            <w:proofErr w:type="spellEnd"/>
            <w:r w:rsidRPr="00314EE1">
              <w:rPr>
                <w:rFonts w:ascii="Montserrat Medium" w:hAnsi="Montserrat Medium"/>
                <w:bCs/>
                <w:color w:val="000000"/>
                <w:sz w:val="12"/>
                <w:szCs w:val="16"/>
              </w:rPr>
              <w:t xml:space="preserve"> de polietileno de 340 g + 20 g (8 piezas). Producto elaborado con masa de harina de trigo, fermentada, moldeada en forma elíptica y con la superficie superior curva, horneado, rebanado a lo largo y empacado</w:t>
            </w:r>
          </w:p>
        </w:tc>
      </w:tr>
      <w:tr w:rsidR="003A7AE8" w:rsidRPr="00314EE1" w:rsidTr="003A7AE8">
        <w:trPr>
          <w:trHeight w:val="20"/>
        </w:trPr>
        <w:tc>
          <w:tcPr>
            <w:tcW w:w="1193" w:type="dxa"/>
            <w:tcBorders>
              <w:top w:val="nil"/>
              <w:left w:val="single" w:sz="4" w:space="0" w:color="auto"/>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4 -  CEREALES</w:t>
            </w:r>
          </w:p>
        </w:tc>
        <w:tc>
          <w:tcPr>
            <w:tcW w:w="87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406 - TRIGO</w:t>
            </w:r>
          </w:p>
        </w:tc>
        <w:tc>
          <w:tcPr>
            <w:tcW w:w="521"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480</w:t>
            </w:r>
          </w:p>
        </w:tc>
        <w:tc>
          <w:tcPr>
            <w:tcW w:w="510"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w:t>
            </w:r>
          </w:p>
        </w:tc>
        <w:tc>
          <w:tcPr>
            <w:tcW w:w="56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1800</w:t>
            </w:r>
          </w:p>
        </w:tc>
        <w:tc>
          <w:tcPr>
            <w:tcW w:w="42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00</w:t>
            </w:r>
          </w:p>
        </w:tc>
        <w:tc>
          <w:tcPr>
            <w:tcW w:w="6327"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bCs/>
                <w:color w:val="000000"/>
                <w:sz w:val="12"/>
                <w:szCs w:val="16"/>
              </w:rPr>
            </w:pPr>
            <w:r w:rsidRPr="00314EE1">
              <w:rPr>
                <w:rFonts w:ascii="Montserrat Medium" w:hAnsi="Montserrat Medium"/>
                <w:bCs/>
                <w:color w:val="000000"/>
                <w:sz w:val="12"/>
                <w:szCs w:val="16"/>
              </w:rPr>
              <w:t xml:space="preserve">PAN MOLIDO HOSPITAL Y </w:t>
            </w:r>
            <w:proofErr w:type="spellStart"/>
            <w:r w:rsidRPr="00314EE1">
              <w:rPr>
                <w:rFonts w:ascii="Montserrat Medium" w:hAnsi="Montserrat Medium"/>
                <w:bCs/>
                <w:color w:val="000000"/>
                <w:sz w:val="12"/>
                <w:szCs w:val="16"/>
              </w:rPr>
              <w:t>GUARDERIABolsa</w:t>
            </w:r>
            <w:proofErr w:type="spellEnd"/>
            <w:r w:rsidRPr="00314EE1">
              <w:rPr>
                <w:rFonts w:ascii="Montserrat Medium" w:hAnsi="Montserrat Medium"/>
                <w:bCs/>
                <w:color w:val="000000"/>
                <w:sz w:val="12"/>
                <w:szCs w:val="16"/>
              </w:rPr>
              <w:t xml:space="preserve"> de polipropileno. Con gramaje de 1000 g. Especificaciones de calidad y etiquetado en apego a la normatividad vigente. Producto de una mezcla de productos de panificación, secada por calor, molida y empacada. </w:t>
            </w:r>
            <w:proofErr w:type="spellStart"/>
            <w:r w:rsidRPr="00314EE1">
              <w:rPr>
                <w:rFonts w:ascii="Montserrat Medium" w:hAnsi="Montserrat Medium"/>
                <w:bCs/>
                <w:color w:val="000000"/>
                <w:sz w:val="12"/>
                <w:szCs w:val="16"/>
              </w:rPr>
              <w:t>Espec</w:t>
            </w:r>
            <w:proofErr w:type="spellEnd"/>
          </w:p>
        </w:tc>
      </w:tr>
      <w:tr w:rsidR="003A7AE8" w:rsidRPr="00314EE1" w:rsidTr="003A7AE8">
        <w:trPr>
          <w:trHeight w:val="20"/>
        </w:trPr>
        <w:tc>
          <w:tcPr>
            <w:tcW w:w="1193" w:type="dxa"/>
            <w:tcBorders>
              <w:top w:val="nil"/>
              <w:left w:val="single" w:sz="4" w:space="0" w:color="auto"/>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4 -  CEREALES</w:t>
            </w:r>
          </w:p>
        </w:tc>
        <w:tc>
          <w:tcPr>
            <w:tcW w:w="87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406 - TRIGO</w:t>
            </w:r>
          </w:p>
        </w:tc>
        <w:tc>
          <w:tcPr>
            <w:tcW w:w="521"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480</w:t>
            </w:r>
          </w:p>
        </w:tc>
        <w:tc>
          <w:tcPr>
            <w:tcW w:w="510"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w:t>
            </w:r>
          </w:p>
        </w:tc>
        <w:tc>
          <w:tcPr>
            <w:tcW w:w="56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1900</w:t>
            </w:r>
          </w:p>
        </w:tc>
        <w:tc>
          <w:tcPr>
            <w:tcW w:w="42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00</w:t>
            </w:r>
          </w:p>
        </w:tc>
        <w:tc>
          <w:tcPr>
            <w:tcW w:w="6327"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bCs/>
                <w:color w:val="000000"/>
                <w:sz w:val="12"/>
                <w:szCs w:val="16"/>
              </w:rPr>
            </w:pPr>
            <w:r w:rsidRPr="00314EE1">
              <w:rPr>
                <w:rFonts w:ascii="Montserrat Medium" w:hAnsi="Montserrat Medium"/>
                <w:bCs/>
                <w:color w:val="000000"/>
                <w:sz w:val="12"/>
                <w:szCs w:val="16"/>
              </w:rPr>
              <w:t xml:space="preserve">PAN PAMBAZO HOSPITAL Y </w:t>
            </w:r>
            <w:proofErr w:type="spellStart"/>
            <w:r w:rsidRPr="00314EE1">
              <w:rPr>
                <w:rFonts w:ascii="Montserrat Medium" w:hAnsi="Montserrat Medium"/>
                <w:bCs/>
                <w:color w:val="000000"/>
                <w:sz w:val="12"/>
                <w:szCs w:val="16"/>
              </w:rPr>
              <w:t>GUARDERIAPor</w:t>
            </w:r>
            <w:proofErr w:type="spellEnd"/>
            <w:r w:rsidRPr="00314EE1">
              <w:rPr>
                <w:rFonts w:ascii="Montserrat Medium" w:hAnsi="Montserrat Medium"/>
                <w:bCs/>
                <w:color w:val="000000"/>
                <w:sz w:val="12"/>
                <w:szCs w:val="16"/>
              </w:rPr>
              <w:t xml:space="preserve"> pieza de 60 + 3 en caja de cartón o plástico, cubierto con papel </w:t>
            </w:r>
            <w:proofErr w:type="spellStart"/>
            <w:r w:rsidRPr="00314EE1">
              <w:rPr>
                <w:rFonts w:ascii="Montserrat Medium" w:hAnsi="Montserrat Medium"/>
                <w:bCs/>
                <w:color w:val="000000"/>
                <w:sz w:val="12"/>
                <w:szCs w:val="16"/>
              </w:rPr>
              <w:t>glasine</w:t>
            </w:r>
            <w:proofErr w:type="spellEnd"/>
            <w:r w:rsidRPr="00314EE1">
              <w:rPr>
                <w:rFonts w:ascii="Montserrat Medium" w:hAnsi="Montserrat Medium"/>
                <w:bCs/>
                <w:color w:val="000000"/>
                <w:sz w:val="12"/>
                <w:szCs w:val="16"/>
              </w:rPr>
              <w:t xml:space="preserve"> para evitar la modificación de </w:t>
            </w:r>
            <w:proofErr w:type="spellStart"/>
            <w:r w:rsidRPr="00314EE1">
              <w:rPr>
                <w:rFonts w:ascii="Montserrat Medium" w:hAnsi="Montserrat Medium"/>
                <w:bCs/>
                <w:color w:val="000000"/>
                <w:sz w:val="12"/>
                <w:szCs w:val="16"/>
              </w:rPr>
              <w:t>textura.Producto</w:t>
            </w:r>
            <w:proofErr w:type="spellEnd"/>
            <w:r w:rsidRPr="00314EE1">
              <w:rPr>
                <w:rFonts w:ascii="Montserrat Medium" w:hAnsi="Montserrat Medium"/>
                <w:bCs/>
                <w:color w:val="000000"/>
                <w:sz w:val="12"/>
                <w:szCs w:val="16"/>
              </w:rPr>
              <w:t xml:space="preserve"> elaborado a partir de masa de harina de trigo, fermentado y horneado, de forma semiesférica.</w:t>
            </w:r>
          </w:p>
        </w:tc>
      </w:tr>
      <w:tr w:rsidR="003A7AE8" w:rsidRPr="00314EE1" w:rsidTr="003A7AE8">
        <w:trPr>
          <w:trHeight w:val="20"/>
        </w:trPr>
        <w:tc>
          <w:tcPr>
            <w:tcW w:w="1193" w:type="dxa"/>
            <w:tcBorders>
              <w:top w:val="nil"/>
              <w:left w:val="single" w:sz="4" w:space="0" w:color="auto"/>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4 -  CEREALES</w:t>
            </w:r>
          </w:p>
        </w:tc>
        <w:tc>
          <w:tcPr>
            <w:tcW w:w="87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406 - TRIGO</w:t>
            </w:r>
          </w:p>
        </w:tc>
        <w:tc>
          <w:tcPr>
            <w:tcW w:w="521"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480</w:t>
            </w:r>
          </w:p>
        </w:tc>
        <w:tc>
          <w:tcPr>
            <w:tcW w:w="510"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w:t>
            </w:r>
          </w:p>
        </w:tc>
        <w:tc>
          <w:tcPr>
            <w:tcW w:w="56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2000</w:t>
            </w:r>
          </w:p>
        </w:tc>
        <w:tc>
          <w:tcPr>
            <w:tcW w:w="42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00</w:t>
            </w:r>
          </w:p>
        </w:tc>
        <w:tc>
          <w:tcPr>
            <w:tcW w:w="6327"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bCs/>
                <w:color w:val="000000"/>
                <w:sz w:val="12"/>
                <w:szCs w:val="16"/>
              </w:rPr>
            </w:pPr>
            <w:r w:rsidRPr="00314EE1">
              <w:rPr>
                <w:rFonts w:ascii="Montserrat Medium" w:hAnsi="Montserrat Medium"/>
                <w:bCs/>
                <w:color w:val="000000"/>
                <w:sz w:val="12"/>
                <w:szCs w:val="16"/>
              </w:rPr>
              <w:t xml:space="preserve">PAN TOSTADO DE CAJA HOSPITAL Y GUARDERIA Bolsa de polipropileno de 210 (14 rebanadas). Producto elaborado con masa de harina de trigo, fermentado, moldeado en forma de paralelepípedo </w:t>
            </w:r>
            <w:r w:rsidRPr="00314EE1">
              <w:rPr>
                <w:rFonts w:ascii="Montserrat Medium" w:hAnsi="Montserrat Medium"/>
                <w:bCs/>
                <w:color w:val="000000"/>
                <w:sz w:val="12"/>
                <w:szCs w:val="16"/>
              </w:rPr>
              <w:lastRenderedPageBreak/>
              <w:t xml:space="preserve">rectangular, horneado, rebanado, deshidratado y empacado. </w:t>
            </w:r>
            <w:proofErr w:type="spellStart"/>
            <w:r w:rsidRPr="00314EE1">
              <w:rPr>
                <w:rFonts w:ascii="Montserrat Medium" w:hAnsi="Montserrat Medium"/>
                <w:bCs/>
                <w:color w:val="000000"/>
                <w:sz w:val="12"/>
                <w:szCs w:val="16"/>
              </w:rPr>
              <w:t>Especific</w:t>
            </w:r>
            <w:proofErr w:type="spellEnd"/>
          </w:p>
        </w:tc>
      </w:tr>
      <w:tr w:rsidR="003A7AE8" w:rsidRPr="00314EE1" w:rsidTr="003A7AE8">
        <w:trPr>
          <w:trHeight w:val="20"/>
        </w:trPr>
        <w:tc>
          <w:tcPr>
            <w:tcW w:w="1193" w:type="dxa"/>
            <w:tcBorders>
              <w:top w:val="single" w:sz="4" w:space="0" w:color="auto"/>
              <w:left w:val="single" w:sz="4" w:space="0" w:color="auto"/>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lastRenderedPageBreak/>
              <w:t>4 -  CEREALES</w:t>
            </w:r>
          </w:p>
        </w:tc>
        <w:tc>
          <w:tcPr>
            <w:tcW w:w="879"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406 - TRIGO</w:t>
            </w:r>
          </w:p>
        </w:tc>
        <w:tc>
          <w:tcPr>
            <w:tcW w:w="521"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480</w:t>
            </w:r>
          </w:p>
        </w:tc>
        <w:tc>
          <w:tcPr>
            <w:tcW w:w="510"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w:t>
            </w:r>
          </w:p>
        </w:tc>
        <w:tc>
          <w:tcPr>
            <w:tcW w:w="569"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2100</w:t>
            </w:r>
          </w:p>
        </w:tc>
        <w:tc>
          <w:tcPr>
            <w:tcW w:w="429"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01</w:t>
            </w:r>
          </w:p>
        </w:tc>
        <w:tc>
          <w:tcPr>
            <w:tcW w:w="6327" w:type="dxa"/>
            <w:tcBorders>
              <w:top w:val="single" w:sz="4" w:space="0" w:color="auto"/>
              <w:left w:val="nil"/>
              <w:bottom w:val="single" w:sz="4" w:space="0" w:color="auto"/>
              <w:right w:val="single" w:sz="4" w:space="0" w:color="auto"/>
            </w:tcBorders>
            <w:noWrap/>
            <w:vAlign w:val="center"/>
            <w:hideMark/>
          </w:tcPr>
          <w:p w:rsidR="003A7AE8" w:rsidRPr="00314EE1" w:rsidRDefault="003A7AE8" w:rsidP="003A7AE8">
            <w:pPr>
              <w:jc w:val="center"/>
              <w:rPr>
                <w:rFonts w:ascii="Montserrat Medium" w:eastAsia="Times New Roman" w:hAnsi="Montserrat Medium" w:cs="Times New Roman"/>
                <w:bCs/>
                <w:color w:val="000000"/>
                <w:sz w:val="12"/>
                <w:szCs w:val="16"/>
              </w:rPr>
            </w:pPr>
            <w:r w:rsidRPr="00314EE1">
              <w:rPr>
                <w:rFonts w:ascii="Montserrat Medium" w:hAnsi="Montserrat Medium"/>
                <w:bCs/>
                <w:color w:val="000000"/>
                <w:sz w:val="12"/>
                <w:szCs w:val="16"/>
              </w:rPr>
              <w:t xml:space="preserve">PAN DULCE DE PASTA FERMENTADA HOSPITAL Y GUARDERIA Por pieza de 40 + 3 en </w:t>
            </w:r>
            <w:proofErr w:type="gramStart"/>
            <w:r w:rsidRPr="00314EE1">
              <w:rPr>
                <w:rFonts w:ascii="Montserrat Medium" w:hAnsi="Montserrat Medium"/>
                <w:bCs/>
                <w:color w:val="000000"/>
                <w:sz w:val="12"/>
                <w:szCs w:val="16"/>
              </w:rPr>
              <w:t>caja de cartón o plástico, envueltas</w:t>
            </w:r>
            <w:proofErr w:type="gramEnd"/>
            <w:r w:rsidRPr="00314EE1">
              <w:rPr>
                <w:rFonts w:ascii="Montserrat Medium" w:hAnsi="Montserrat Medium"/>
                <w:bCs/>
                <w:color w:val="000000"/>
                <w:sz w:val="12"/>
                <w:szCs w:val="16"/>
              </w:rPr>
              <w:t xml:space="preserve"> con papel </w:t>
            </w:r>
            <w:proofErr w:type="spellStart"/>
            <w:r w:rsidRPr="00314EE1">
              <w:rPr>
                <w:rFonts w:ascii="Montserrat Medium" w:hAnsi="Montserrat Medium"/>
                <w:bCs/>
                <w:color w:val="000000"/>
                <w:sz w:val="12"/>
                <w:szCs w:val="16"/>
              </w:rPr>
              <w:t>glasine</w:t>
            </w:r>
            <w:proofErr w:type="spellEnd"/>
            <w:r w:rsidRPr="00314EE1">
              <w:rPr>
                <w:rFonts w:ascii="Montserrat Medium" w:hAnsi="Montserrat Medium"/>
                <w:bCs/>
                <w:color w:val="000000"/>
                <w:sz w:val="12"/>
                <w:szCs w:val="16"/>
              </w:rPr>
              <w:t xml:space="preserve"> que evite la modificación de textura. Es el producto elaborado con harina de trigo tipo pastel, amasada, moldeada, </w:t>
            </w:r>
            <w:proofErr w:type="spellStart"/>
            <w:r w:rsidRPr="00314EE1">
              <w:rPr>
                <w:rFonts w:ascii="Montserrat Medium" w:hAnsi="Montserrat Medium"/>
                <w:bCs/>
                <w:color w:val="000000"/>
                <w:sz w:val="12"/>
                <w:szCs w:val="16"/>
              </w:rPr>
              <w:t>fermen</w:t>
            </w:r>
            <w:proofErr w:type="spellEnd"/>
          </w:p>
        </w:tc>
      </w:tr>
      <w:tr w:rsidR="003A7AE8" w:rsidRPr="00314EE1" w:rsidTr="003A7AE8">
        <w:trPr>
          <w:trHeight w:val="20"/>
        </w:trPr>
        <w:tc>
          <w:tcPr>
            <w:tcW w:w="1193" w:type="dxa"/>
            <w:tcBorders>
              <w:top w:val="nil"/>
              <w:left w:val="single" w:sz="4" w:space="0" w:color="auto"/>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4 -  CEREALES</w:t>
            </w:r>
          </w:p>
        </w:tc>
        <w:tc>
          <w:tcPr>
            <w:tcW w:w="87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406 - TRIGO</w:t>
            </w:r>
          </w:p>
        </w:tc>
        <w:tc>
          <w:tcPr>
            <w:tcW w:w="521"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480</w:t>
            </w:r>
          </w:p>
        </w:tc>
        <w:tc>
          <w:tcPr>
            <w:tcW w:w="510"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w:t>
            </w:r>
          </w:p>
        </w:tc>
        <w:tc>
          <w:tcPr>
            <w:tcW w:w="56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2500</w:t>
            </w:r>
          </w:p>
        </w:tc>
        <w:tc>
          <w:tcPr>
            <w:tcW w:w="429"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01</w:t>
            </w:r>
          </w:p>
        </w:tc>
        <w:tc>
          <w:tcPr>
            <w:tcW w:w="6327" w:type="dxa"/>
            <w:tcBorders>
              <w:top w:val="nil"/>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bCs/>
                <w:color w:val="000000"/>
                <w:sz w:val="12"/>
                <w:szCs w:val="16"/>
              </w:rPr>
            </w:pPr>
            <w:r w:rsidRPr="00314EE1">
              <w:rPr>
                <w:rFonts w:ascii="Montserrat Medium" w:hAnsi="Montserrat Medium"/>
                <w:bCs/>
                <w:color w:val="000000"/>
                <w:sz w:val="12"/>
                <w:szCs w:val="16"/>
              </w:rPr>
              <w:t xml:space="preserve">ROSCA DE REYES HOSPITAL Y GUARDERIA A granel por peso 1 kilogramo en caja de cartón o plástico, envueltas con papel </w:t>
            </w:r>
            <w:proofErr w:type="spellStart"/>
            <w:r w:rsidRPr="00314EE1">
              <w:rPr>
                <w:rFonts w:ascii="Montserrat Medium" w:hAnsi="Montserrat Medium"/>
                <w:bCs/>
                <w:color w:val="000000"/>
                <w:sz w:val="12"/>
                <w:szCs w:val="16"/>
              </w:rPr>
              <w:t>glasine</w:t>
            </w:r>
            <w:proofErr w:type="spellEnd"/>
            <w:r w:rsidRPr="00314EE1">
              <w:rPr>
                <w:rFonts w:ascii="Montserrat Medium" w:hAnsi="Montserrat Medium"/>
                <w:bCs/>
                <w:color w:val="000000"/>
                <w:sz w:val="12"/>
                <w:szCs w:val="16"/>
              </w:rPr>
              <w:t xml:space="preserve"> que evite la modificación de </w:t>
            </w:r>
            <w:proofErr w:type="spellStart"/>
            <w:r w:rsidRPr="00314EE1">
              <w:rPr>
                <w:rFonts w:ascii="Montserrat Medium" w:hAnsi="Montserrat Medium"/>
                <w:bCs/>
                <w:color w:val="000000"/>
                <w:sz w:val="12"/>
                <w:szCs w:val="16"/>
              </w:rPr>
              <w:t>textura.Es</w:t>
            </w:r>
            <w:proofErr w:type="spellEnd"/>
            <w:r w:rsidRPr="00314EE1">
              <w:rPr>
                <w:rFonts w:ascii="Montserrat Medium" w:hAnsi="Montserrat Medium"/>
                <w:bCs/>
                <w:color w:val="000000"/>
                <w:sz w:val="12"/>
                <w:szCs w:val="16"/>
              </w:rPr>
              <w:t xml:space="preserve"> el producto elaborado con harina de trigo tipo pastel, amasada, moldeada y horneada. E</w:t>
            </w:r>
          </w:p>
        </w:tc>
      </w:tr>
      <w:tr w:rsidR="003A7AE8" w:rsidRPr="00314EE1" w:rsidTr="003A7AE8">
        <w:trPr>
          <w:trHeight w:val="20"/>
        </w:trPr>
        <w:tc>
          <w:tcPr>
            <w:tcW w:w="1193" w:type="dxa"/>
            <w:tcBorders>
              <w:top w:val="single" w:sz="4" w:space="0" w:color="auto"/>
              <w:left w:val="single" w:sz="4" w:space="0" w:color="auto"/>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4 -  CEREALES</w:t>
            </w:r>
          </w:p>
        </w:tc>
        <w:tc>
          <w:tcPr>
            <w:tcW w:w="879"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406 - TRIGO</w:t>
            </w:r>
          </w:p>
        </w:tc>
        <w:tc>
          <w:tcPr>
            <w:tcW w:w="521"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480</w:t>
            </w:r>
          </w:p>
        </w:tc>
        <w:tc>
          <w:tcPr>
            <w:tcW w:w="510"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406</w:t>
            </w:r>
          </w:p>
        </w:tc>
        <w:tc>
          <w:tcPr>
            <w:tcW w:w="569"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2800</w:t>
            </w:r>
          </w:p>
        </w:tc>
        <w:tc>
          <w:tcPr>
            <w:tcW w:w="429"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color w:val="000000"/>
                <w:sz w:val="12"/>
                <w:szCs w:val="16"/>
              </w:rPr>
            </w:pPr>
            <w:r w:rsidRPr="00314EE1">
              <w:rPr>
                <w:rFonts w:ascii="Montserrat Medium" w:hAnsi="Montserrat Medium"/>
                <w:color w:val="000000"/>
                <w:sz w:val="12"/>
                <w:szCs w:val="16"/>
              </w:rPr>
              <w:t>00</w:t>
            </w:r>
          </w:p>
        </w:tc>
        <w:tc>
          <w:tcPr>
            <w:tcW w:w="6327" w:type="dxa"/>
            <w:tcBorders>
              <w:top w:val="single" w:sz="4" w:space="0" w:color="auto"/>
              <w:left w:val="nil"/>
              <w:bottom w:val="single" w:sz="4" w:space="0" w:color="auto"/>
              <w:right w:val="single" w:sz="4" w:space="0" w:color="auto"/>
            </w:tcBorders>
            <w:noWrap/>
            <w:vAlign w:val="center"/>
            <w:hideMark/>
          </w:tcPr>
          <w:p w:rsidR="003A7AE8" w:rsidRPr="00314EE1" w:rsidRDefault="003A7AE8">
            <w:pPr>
              <w:jc w:val="center"/>
              <w:rPr>
                <w:rFonts w:ascii="Montserrat Medium" w:eastAsia="Times New Roman" w:hAnsi="Montserrat Medium" w:cs="Times New Roman"/>
                <w:bCs/>
                <w:color w:val="000000"/>
                <w:sz w:val="12"/>
                <w:szCs w:val="16"/>
              </w:rPr>
            </w:pPr>
            <w:r w:rsidRPr="00314EE1">
              <w:rPr>
                <w:rFonts w:ascii="Montserrat Medium" w:hAnsi="Montserrat Medium"/>
                <w:bCs/>
                <w:color w:val="000000"/>
                <w:sz w:val="12"/>
                <w:szCs w:val="16"/>
              </w:rPr>
              <w:t>TORTILLA DE HARINA DE TRIGO HOSPITAL Y GUARDERIA Bolsa de polietileno de 520 g + 10 g (20 piezas). Producto elaborado con masa de harina de trigo, grasa vegetal, sal, troquelada en forma circular, cocida y empacada. Especificaciones físicas, químicas</w:t>
            </w:r>
          </w:p>
        </w:tc>
      </w:tr>
    </w:tbl>
    <w:p w:rsidR="003A7AE8" w:rsidRPr="00314EE1" w:rsidRDefault="003A7AE8" w:rsidP="003A7AE8">
      <w:pPr>
        <w:pStyle w:val="Sinespaciado"/>
        <w:jc w:val="both"/>
        <w:rPr>
          <w:rFonts w:ascii="Montserrat Medium" w:hAnsi="Montserrat Medium" w:cs="Arial"/>
          <w:sz w:val="18"/>
          <w:szCs w:val="18"/>
        </w:rPr>
      </w:pPr>
    </w:p>
    <w:p w:rsidR="003A7AE8" w:rsidRPr="00314EE1" w:rsidRDefault="003A7AE8" w:rsidP="003A7AE8">
      <w:pPr>
        <w:pStyle w:val="Sinespaciado"/>
        <w:jc w:val="both"/>
        <w:rPr>
          <w:rFonts w:ascii="Montserrat Medium" w:hAnsi="Montserrat Medium" w:cs="Arial"/>
          <w:sz w:val="18"/>
          <w:szCs w:val="18"/>
        </w:rPr>
      </w:pPr>
      <w:r w:rsidRPr="00314EE1">
        <w:rPr>
          <w:rFonts w:ascii="Montserrat Medium" w:hAnsi="Montserrat Medium" w:cs="Arial"/>
          <w:sz w:val="18"/>
          <w:szCs w:val="18"/>
        </w:rPr>
        <w:t xml:space="preserve">El IMSS, podrá evaluar el desempeño del proveedor, midiendo su nivel de cumplimiento en la entrega oportuna de los víveres, durante la vigencia del contrato que se celebre. Dicha información se hará del conocimiento del mismo. </w:t>
      </w:r>
    </w:p>
    <w:p w:rsidR="003A7AE8" w:rsidRPr="00314EE1" w:rsidRDefault="003A7AE8" w:rsidP="003A7AE8">
      <w:pPr>
        <w:pStyle w:val="Sinespaciado"/>
        <w:jc w:val="both"/>
        <w:rPr>
          <w:rFonts w:ascii="Montserrat Medium" w:hAnsi="Montserrat Medium" w:cs="Arial"/>
          <w:sz w:val="18"/>
          <w:szCs w:val="18"/>
        </w:rPr>
      </w:pPr>
    </w:p>
    <w:p w:rsidR="003A7AE8" w:rsidRPr="00314EE1" w:rsidRDefault="003A7AE8" w:rsidP="003A7AE8">
      <w:pPr>
        <w:pStyle w:val="Sinespaciado"/>
        <w:jc w:val="both"/>
        <w:rPr>
          <w:rFonts w:ascii="Montserrat Medium" w:hAnsi="Montserrat Medium" w:cs="Arial"/>
          <w:sz w:val="18"/>
          <w:szCs w:val="18"/>
        </w:rPr>
      </w:pPr>
      <w:r w:rsidRPr="00314EE1">
        <w:rPr>
          <w:rFonts w:ascii="Montserrat Medium" w:hAnsi="Montserrat Medium" w:cs="Arial"/>
          <w:sz w:val="18"/>
          <w:szCs w:val="18"/>
        </w:rPr>
        <w:t xml:space="preserve">La evaluación será realizada por el responsable de la Unidad Médica Hospitalaria en la cual el proveedor realiza la entrega de los víveres, conforme al </w:t>
      </w:r>
      <w:r w:rsidRPr="00314EE1">
        <w:rPr>
          <w:rFonts w:ascii="Montserrat Medium" w:hAnsi="Montserrat Medium" w:cs="Arial"/>
          <w:b/>
          <w:sz w:val="18"/>
          <w:szCs w:val="18"/>
        </w:rPr>
        <w:t>APÉNDICE NÚMERO 12 (DOCE) TARJETA DE EVALUACIÓN DE PROVEEDORES DE VÍVERES</w:t>
      </w:r>
      <w:r w:rsidRPr="00314EE1">
        <w:rPr>
          <w:rFonts w:ascii="Montserrat Medium" w:hAnsi="Montserrat Medium" w:cs="Arial"/>
          <w:sz w:val="18"/>
          <w:szCs w:val="18"/>
        </w:rPr>
        <w:t xml:space="preserve"> de la presente.</w:t>
      </w:r>
    </w:p>
    <w:p w:rsidR="003A7AE8" w:rsidRPr="00314EE1" w:rsidRDefault="003A7AE8" w:rsidP="003A7AE8">
      <w:pPr>
        <w:pStyle w:val="Sinespaciado"/>
        <w:jc w:val="both"/>
        <w:rPr>
          <w:rFonts w:ascii="Montserrat Medium" w:hAnsi="Montserrat Medium" w:cs="Arial"/>
          <w:sz w:val="18"/>
          <w:szCs w:val="18"/>
        </w:rPr>
      </w:pPr>
    </w:p>
    <w:p w:rsidR="00B77FB5" w:rsidRPr="00314EE1" w:rsidRDefault="00D426A5" w:rsidP="00067A2B">
      <w:pPr>
        <w:pStyle w:val="Sinespaciado"/>
        <w:numPr>
          <w:ilvl w:val="1"/>
          <w:numId w:val="6"/>
        </w:numPr>
        <w:rPr>
          <w:rFonts w:ascii="Montserrat Medium" w:hAnsi="Montserrat Medium" w:cs="Arial"/>
          <w:b/>
          <w:sz w:val="18"/>
          <w:szCs w:val="18"/>
        </w:rPr>
      </w:pPr>
      <w:r w:rsidRPr="00314EE1">
        <w:rPr>
          <w:rFonts w:ascii="Montserrat Medium" w:hAnsi="Montserrat Medium" w:cs="Arial"/>
          <w:b/>
          <w:sz w:val="18"/>
          <w:szCs w:val="18"/>
        </w:rPr>
        <w:t xml:space="preserve">CONDICIONES DE ENTREGA </w:t>
      </w:r>
    </w:p>
    <w:p w:rsidR="005668B6" w:rsidRPr="00314EE1" w:rsidRDefault="005668B6" w:rsidP="00D426A5">
      <w:pPr>
        <w:pStyle w:val="Sinespaciado"/>
        <w:ind w:left="708"/>
        <w:rPr>
          <w:rFonts w:ascii="Montserrat Medium" w:hAnsi="Montserrat Medium" w:cs="Arial"/>
          <w:b/>
          <w:sz w:val="18"/>
          <w:szCs w:val="18"/>
        </w:rPr>
      </w:pPr>
    </w:p>
    <w:p w:rsidR="002B6BA1" w:rsidRPr="00314EE1" w:rsidRDefault="002B6BA1" w:rsidP="002B6BA1">
      <w:pPr>
        <w:tabs>
          <w:tab w:val="left" w:pos="8931"/>
          <w:tab w:val="left" w:pos="9356"/>
          <w:tab w:val="left" w:pos="9498"/>
        </w:tabs>
        <w:ind w:right="191"/>
        <w:jc w:val="both"/>
        <w:rPr>
          <w:rFonts w:ascii="Montserrat Medium" w:hAnsi="Montserrat Medium" w:cs="Arial"/>
          <w:sz w:val="18"/>
          <w:szCs w:val="18"/>
        </w:rPr>
      </w:pPr>
      <w:r w:rsidRPr="00314EE1">
        <w:rPr>
          <w:rFonts w:ascii="Montserrat Medium" w:hAnsi="Montserrat Medium" w:cs="Arial"/>
          <w:sz w:val="18"/>
          <w:szCs w:val="18"/>
        </w:rPr>
        <w:t>El oferente adjudicado deberá entregar en el almacén de víveres de las Unidades Médicas Hospitalarias a partir del inicio de la vigencia del contrato, una relación del personal que tendrá acceso a las instalaciones del IMSS, que contenga nombre completo y cargo, conjuntamente con la copia simple de los gafetes que los identifican.</w:t>
      </w:r>
    </w:p>
    <w:p w:rsidR="002B6BA1" w:rsidRPr="00314EE1" w:rsidRDefault="002B6BA1" w:rsidP="002B6BA1">
      <w:pPr>
        <w:tabs>
          <w:tab w:val="left" w:pos="8931"/>
          <w:tab w:val="left" w:pos="9356"/>
          <w:tab w:val="left" w:pos="9498"/>
        </w:tabs>
        <w:ind w:right="191"/>
        <w:jc w:val="both"/>
        <w:rPr>
          <w:rFonts w:ascii="Montserrat Medium" w:hAnsi="Montserrat Medium" w:cs="Arial"/>
          <w:i/>
          <w:iCs/>
          <w:sz w:val="18"/>
          <w:szCs w:val="18"/>
        </w:rPr>
      </w:pPr>
      <w:r w:rsidRPr="00314EE1">
        <w:rPr>
          <w:rFonts w:ascii="Montserrat Medium" w:hAnsi="Montserrat Medium" w:cs="Arial"/>
          <w:sz w:val="18"/>
          <w:szCs w:val="18"/>
        </w:rPr>
        <w:t xml:space="preserve">Los productos a entregar deberán apegarse a la presentación enunciada, criterios de calidad que se indican en el Cuadro Básico de Alimentos, que se puede consultar en la página Web del IMSS, en la sección de </w:t>
      </w:r>
      <w:r w:rsidRPr="00314EE1">
        <w:rPr>
          <w:rFonts w:ascii="Montserrat Medium" w:hAnsi="Montserrat Medium" w:cs="Arial"/>
          <w:i/>
          <w:iCs/>
          <w:sz w:val="18"/>
          <w:szCs w:val="18"/>
        </w:rPr>
        <w:t>CUADROS BÁSICOS</w:t>
      </w:r>
      <w:r w:rsidRPr="00314EE1">
        <w:rPr>
          <w:rFonts w:ascii="Montserrat Medium" w:hAnsi="Montserrat Medium" w:cs="Arial"/>
          <w:sz w:val="18"/>
          <w:szCs w:val="18"/>
        </w:rPr>
        <w:t xml:space="preserve">, renglón </w:t>
      </w:r>
      <w:r w:rsidRPr="00314EE1">
        <w:rPr>
          <w:rFonts w:ascii="Montserrat Medium" w:hAnsi="Montserrat Medium" w:cs="Arial"/>
          <w:i/>
          <w:iCs/>
          <w:sz w:val="18"/>
          <w:szCs w:val="18"/>
        </w:rPr>
        <w:t>ALIMENTOS.</w:t>
      </w:r>
    </w:p>
    <w:p w:rsidR="002B6BA1" w:rsidRPr="00314EE1" w:rsidRDefault="002B6BA1" w:rsidP="002B6BA1">
      <w:pPr>
        <w:tabs>
          <w:tab w:val="left" w:pos="8931"/>
          <w:tab w:val="left" w:pos="9356"/>
          <w:tab w:val="left" w:pos="9498"/>
        </w:tabs>
        <w:ind w:right="191"/>
        <w:jc w:val="both"/>
        <w:rPr>
          <w:rFonts w:ascii="Montserrat Medium" w:hAnsi="Montserrat Medium" w:cs="Arial"/>
          <w:sz w:val="18"/>
          <w:szCs w:val="18"/>
        </w:rPr>
      </w:pPr>
      <w:r w:rsidRPr="00314EE1">
        <w:rPr>
          <w:rFonts w:ascii="Montserrat Medium" w:hAnsi="Montserrat Medium" w:cs="Arial"/>
          <w:sz w:val="18"/>
          <w:szCs w:val="18"/>
        </w:rPr>
        <w:t>Los alimentos que sean entregados y distribuidos en rebanadas o que por el gramaje requerido no puedan ser entregados en su envase primario, el proveedor deberá identificar los envases de los alimentos en lo individual según la presentación con los siguientes datos:</w:t>
      </w:r>
    </w:p>
    <w:p w:rsidR="002B6BA1" w:rsidRPr="00314EE1" w:rsidRDefault="002B6BA1" w:rsidP="00067A2B">
      <w:pPr>
        <w:numPr>
          <w:ilvl w:val="0"/>
          <w:numId w:val="7"/>
        </w:numPr>
        <w:tabs>
          <w:tab w:val="clear" w:pos="720"/>
          <w:tab w:val="num" w:pos="748"/>
          <w:tab w:val="left" w:pos="8647"/>
          <w:tab w:val="left" w:pos="9072"/>
          <w:tab w:val="left" w:pos="9214"/>
        </w:tabs>
        <w:spacing w:after="0" w:line="240" w:lineRule="auto"/>
        <w:ind w:left="142" w:right="794" w:firstLine="0"/>
        <w:jc w:val="both"/>
        <w:rPr>
          <w:rFonts w:ascii="Montserrat Medium" w:hAnsi="Montserrat Medium" w:cs="Arial"/>
          <w:sz w:val="18"/>
          <w:szCs w:val="18"/>
        </w:rPr>
      </w:pPr>
      <w:r w:rsidRPr="00314EE1">
        <w:rPr>
          <w:rFonts w:ascii="Montserrat Medium" w:hAnsi="Montserrat Medium" w:cs="Arial"/>
          <w:sz w:val="18"/>
          <w:szCs w:val="18"/>
        </w:rPr>
        <w:t>Marca Comercial</w:t>
      </w:r>
    </w:p>
    <w:p w:rsidR="002B6BA1" w:rsidRPr="00314EE1" w:rsidRDefault="002B6BA1" w:rsidP="00067A2B">
      <w:pPr>
        <w:numPr>
          <w:ilvl w:val="0"/>
          <w:numId w:val="7"/>
        </w:numPr>
        <w:tabs>
          <w:tab w:val="clear" w:pos="720"/>
          <w:tab w:val="num" w:pos="748"/>
          <w:tab w:val="left" w:pos="8647"/>
          <w:tab w:val="left" w:pos="9072"/>
          <w:tab w:val="left" w:pos="9214"/>
        </w:tabs>
        <w:spacing w:after="0" w:line="240" w:lineRule="auto"/>
        <w:ind w:left="142" w:right="794" w:firstLine="0"/>
        <w:jc w:val="both"/>
        <w:rPr>
          <w:rFonts w:ascii="Montserrat Medium" w:hAnsi="Montserrat Medium" w:cs="Arial"/>
          <w:sz w:val="18"/>
          <w:szCs w:val="18"/>
        </w:rPr>
      </w:pPr>
      <w:r w:rsidRPr="00314EE1">
        <w:rPr>
          <w:rFonts w:ascii="Montserrat Medium" w:hAnsi="Montserrat Medium" w:cs="Arial"/>
          <w:sz w:val="18"/>
          <w:szCs w:val="18"/>
        </w:rPr>
        <w:t>Nombre Genérico y Específico</w:t>
      </w:r>
    </w:p>
    <w:p w:rsidR="002B6BA1" w:rsidRPr="00314EE1" w:rsidRDefault="002B6BA1" w:rsidP="00067A2B">
      <w:pPr>
        <w:numPr>
          <w:ilvl w:val="0"/>
          <w:numId w:val="7"/>
        </w:numPr>
        <w:tabs>
          <w:tab w:val="clear" w:pos="720"/>
          <w:tab w:val="num" w:pos="748"/>
          <w:tab w:val="left" w:pos="8647"/>
          <w:tab w:val="left" w:pos="9072"/>
          <w:tab w:val="left" w:pos="9214"/>
        </w:tabs>
        <w:spacing w:after="0" w:line="240" w:lineRule="auto"/>
        <w:ind w:left="142" w:right="794" w:firstLine="0"/>
        <w:jc w:val="both"/>
        <w:rPr>
          <w:rFonts w:ascii="Montserrat Medium" w:hAnsi="Montserrat Medium" w:cs="Arial"/>
          <w:sz w:val="18"/>
          <w:szCs w:val="18"/>
        </w:rPr>
      </w:pPr>
      <w:r w:rsidRPr="00314EE1">
        <w:rPr>
          <w:rFonts w:ascii="Montserrat Medium" w:hAnsi="Montserrat Medium" w:cs="Arial"/>
          <w:sz w:val="18"/>
          <w:szCs w:val="18"/>
        </w:rPr>
        <w:t>Fecha de Fabricación y Caducidad</w:t>
      </w:r>
    </w:p>
    <w:p w:rsidR="002B6BA1" w:rsidRPr="00314EE1" w:rsidRDefault="002B6BA1" w:rsidP="00067A2B">
      <w:pPr>
        <w:numPr>
          <w:ilvl w:val="0"/>
          <w:numId w:val="7"/>
        </w:numPr>
        <w:tabs>
          <w:tab w:val="clear" w:pos="720"/>
          <w:tab w:val="num" w:pos="748"/>
          <w:tab w:val="left" w:pos="8647"/>
          <w:tab w:val="left" w:pos="9072"/>
          <w:tab w:val="left" w:pos="9214"/>
        </w:tabs>
        <w:spacing w:after="0" w:line="240" w:lineRule="auto"/>
        <w:ind w:left="142" w:right="794" w:firstLine="0"/>
        <w:jc w:val="both"/>
        <w:rPr>
          <w:rFonts w:ascii="Montserrat Medium" w:hAnsi="Montserrat Medium" w:cs="Arial"/>
          <w:sz w:val="18"/>
          <w:szCs w:val="18"/>
        </w:rPr>
      </w:pPr>
      <w:r w:rsidRPr="00314EE1">
        <w:rPr>
          <w:rFonts w:ascii="Montserrat Medium" w:hAnsi="Montserrat Medium" w:cs="Arial"/>
          <w:sz w:val="18"/>
          <w:szCs w:val="18"/>
        </w:rPr>
        <w:t>Nombre o Razón Social del Fabricante</w:t>
      </w:r>
    </w:p>
    <w:p w:rsidR="002B6BA1" w:rsidRPr="00314EE1" w:rsidRDefault="002B6BA1" w:rsidP="00067A2B">
      <w:pPr>
        <w:numPr>
          <w:ilvl w:val="0"/>
          <w:numId w:val="7"/>
        </w:numPr>
        <w:tabs>
          <w:tab w:val="clear" w:pos="720"/>
          <w:tab w:val="num" w:pos="748"/>
          <w:tab w:val="left" w:pos="8647"/>
          <w:tab w:val="left" w:pos="9072"/>
          <w:tab w:val="left" w:pos="9214"/>
        </w:tabs>
        <w:spacing w:after="0" w:line="240" w:lineRule="auto"/>
        <w:ind w:left="142" w:right="794" w:firstLine="0"/>
        <w:jc w:val="both"/>
        <w:rPr>
          <w:rFonts w:ascii="Montserrat Medium" w:hAnsi="Montserrat Medium" w:cs="Arial"/>
          <w:sz w:val="18"/>
          <w:szCs w:val="18"/>
        </w:rPr>
      </w:pPr>
      <w:r w:rsidRPr="00314EE1">
        <w:rPr>
          <w:rFonts w:ascii="Montserrat Medium" w:hAnsi="Montserrat Medium" w:cs="Arial"/>
          <w:sz w:val="18"/>
          <w:szCs w:val="18"/>
        </w:rPr>
        <w:t>Nombre o Razón Social del Proveedor</w:t>
      </w:r>
    </w:p>
    <w:p w:rsidR="002B6BA1" w:rsidRPr="00314EE1" w:rsidRDefault="002B6BA1" w:rsidP="00067A2B">
      <w:pPr>
        <w:numPr>
          <w:ilvl w:val="0"/>
          <w:numId w:val="7"/>
        </w:numPr>
        <w:tabs>
          <w:tab w:val="clear" w:pos="720"/>
          <w:tab w:val="num" w:pos="748"/>
          <w:tab w:val="left" w:pos="8647"/>
          <w:tab w:val="left" w:pos="9072"/>
          <w:tab w:val="left" w:pos="9214"/>
        </w:tabs>
        <w:spacing w:after="0" w:line="240" w:lineRule="auto"/>
        <w:ind w:left="142" w:right="794" w:firstLine="0"/>
        <w:jc w:val="both"/>
        <w:rPr>
          <w:rFonts w:ascii="Montserrat Medium" w:hAnsi="Montserrat Medium" w:cs="Arial"/>
          <w:sz w:val="18"/>
          <w:szCs w:val="18"/>
        </w:rPr>
      </w:pPr>
      <w:r w:rsidRPr="00314EE1">
        <w:rPr>
          <w:rFonts w:ascii="Montserrat Medium" w:hAnsi="Montserrat Medium" w:cs="Arial"/>
          <w:sz w:val="18"/>
          <w:szCs w:val="18"/>
        </w:rPr>
        <w:t>Fecha de rebanado o corte y</w:t>
      </w:r>
    </w:p>
    <w:p w:rsidR="002B6BA1" w:rsidRPr="00314EE1" w:rsidRDefault="002B6BA1" w:rsidP="00067A2B">
      <w:pPr>
        <w:numPr>
          <w:ilvl w:val="0"/>
          <w:numId w:val="7"/>
        </w:numPr>
        <w:tabs>
          <w:tab w:val="clear" w:pos="720"/>
          <w:tab w:val="num" w:pos="748"/>
          <w:tab w:val="left" w:pos="8647"/>
          <w:tab w:val="left" w:pos="9072"/>
          <w:tab w:val="left" w:pos="9214"/>
        </w:tabs>
        <w:spacing w:after="0" w:line="240" w:lineRule="auto"/>
        <w:ind w:left="142" w:right="794" w:firstLine="0"/>
        <w:jc w:val="both"/>
        <w:rPr>
          <w:rFonts w:ascii="Montserrat Medium" w:hAnsi="Montserrat Medium" w:cs="Arial"/>
          <w:sz w:val="18"/>
          <w:szCs w:val="18"/>
        </w:rPr>
      </w:pPr>
      <w:r w:rsidRPr="00314EE1">
        <w:rPr>
          <w:rFonts w:ascii="Montserrat Medium" w:hAnsi="Montserrat Medium" w:cs="Arial"/>
          <w:sz w:val="18"/>
          <w:szCs w:val="18"/>
        </w:rPr>
        <w:t>Peso Neto</w:t>
      </w:r>
    </w:p>
    <w:p w:rsidR="002B6BA1" w:rsidRPr="00314EE1" w:rsidRDefault="002B6BA1" w:rsidP="002B6BA1">
      <w:pPr>
        <w:jc w:val="both"/>
        <w:rPr>
          <w:rFonts w:ascii="Montserrat Medium" w:hAnsi="Montserrat Medium" w:cs="Arial"/>
          <w:sz w:val="18"/>
          <w:szCs w:val="18"/>
        </w:rPr>
      </w:pPr>
    </w:p>
    <w:p w:rsidR="002B6BA1" w:rsidRPr="00314EE1" w:rsidRDefault="002B6BA1" w:rsidP="002B6BA1">
      <w:pPr>
        <w:jc w:val="both"/>
        <w:rPr>
          <w:rFonts w:ascii="Montserrat Medium" w:hAnsi="Montserrat Medium" w:cs="Arial"/>
          <w:sz w:val="18"/>
          <w:szCs w:val="18"/>
        </w:rPr>
      </w:pPr>
      <w:r w:rsidRPr="00314EE1">
        <w:rPr>
          <w:rFonts w:ascii="Montserrat Medium" w:hAnsi="Montserrat Medium" w:cs="Arial"/>
          <w:sz w:val="18"/>
          <w:szCs w:val="18"/>
        </w:rPr>
        <w:t xml:space="preserve">Los víveres deberán ser entregados y distribuidos dentro del horario establecido en el </w:t>
      </w:r>
      <w:r w:rsidRPr="00314EE1">
        <w:rPr>
          <w:rFonts w:ascii="Montserrat Medium" w:hAnsi="Montserrat Medium" w:cs="Arial"/>
          <w:b/>
          <w:sz w:val="18"/>
          <w:szCs w:val="18"/>
        </w:rPr>
        <w:t xml:space="preserve">APÉNDICE NÚMERO 3 (TRES) LUGARES DE ENTREGA Y DISTRIBUCIÓN DE LOS VÍVERES </w:t>
      </w:r>
      <w:r w:rsidRPr="00314EE1">
        <w:rPr>
          <w:rFonts w:ascii="Montserrat Medium" w:hAnsi="Montserrat Medium" w:cs="Arial"/>
          <w:sz w:val="18"/>
          <w:szCs w:val="18"/>
        </w:rPr>
        <w:t>de la presente, en los lugares que se indican en la Orden de compra correspondiente.</w:t>
      </w:r>
    </w:p>
    <w:p w:rsidR="002B6BA1" w:rsidRPr="00314EE1" w:rsidRDefault="002B6BA1" w:rsidP="002B6BA1">
      <w:pPr>
        <w:jc w:val="both"/>
        <w:rPr>
          <w:rFonts w:ascii="Montserrat Medium" w:hAnsi="Montserrat Medium" w:cs="Arial"/>
          <w:sz w:val="18"/>
          <w:szCs w:val="18"/>
        </w:rPr>
      </w:pPr>
      <w:r w:rsidRPr="00314EE1">
        <w:rPr>
          <w:rFonts w:ascii="Montserrat Medium" w:hAnsi="Montserrat Medium" w:cs="Arial"/>
          <w:sz w:val="18"/>
          <w:szCs w:val="18"/>
        </w:rPr>
        <w:t xml:space="preserve">Los víveres deberán ser entregados y distribuidos en las Unidades Médicas Hospitalarias, conforme a los horarios establecidos en el </w:t>
      </w:r>
      <w:r w:rsidRPr="00314EE1">
        <w:rPr>
          <w:rFonts w:ascii="Montserrat Medium" w:hAnsi="Montserrat Medium" w:cs="Arial"/>
          <w:b/>
          <w:bCs/>
          <w:sz w:val="18"/>
          <w:szCs w:val="18"/>
        </w:rPr>
        <w:t xml:space="preserve">APÉNDICE NÚMERO 7 (SIETE) CALENDARIO DE ENTREGA Y DISTRIBUCIÓN DE VÍVERES </w:t>
      </w:r>
      <w:r w:rsidRPr="00314EE1">
        <w:rPr>
          <w:rFonts w:ascii="Montserrat Medium" w:hAnsi="Montserrat Medium" w:cs="Arial"/>
          <w:bCs/>
          <w:sz w:val="18"/>
          <w:szCs w:val="18"/>
        </w:rPr>
        <w:t xml:space="preserve">de </w:t>
      </w:r>
      <w:r w:rsidRPr="00314EE1">
        <w:rPr>
          <w:rFonts w:ascii="Montserrat Medium" w:hAnsi="Montserrat Medium" w:cs="Arial"/>
          <w:sz w:val="18"/>
          <w:szCs w:val="18"/>
        </w:rPr>
        <w:t>la presente y conforme a lo señalado en la Orden de Compra.</w:t>
      </w:r>
    </w:p>
    <w:p w:rsidR="002B6BA1" w:rsidRPr="00314EE1" w:rsidRDefault="002B6BA1" w:rsidP="002B6BA1">
      <w:pPr>
        <w:jc w:val="both"/>
        <w:rPr>
          <w:rFonts w:ascii="Montserrat Medium" w:hAnsi="Montserrat Medium" w:cs="Arial"/>
          <w:sz w:val="18"/>
          <w:szCs w:val="18"/>
        </w:rPr>
      </w:pPr>
    </w:p>
    <w:p w:rsidR="002B6BA1" w:rsidRPr="00314EE1" w:rsidRDefault="002B6BA1" w:rsidP="00613F26">
      <w:pPr>
        <w:jc w:val="both"/>
        <w:rPr>
          <w:rFonts w:ascii="Montserrat Medium" w:hAnsi="Montserrat Medium" w:cs="Arial"/>
          <w:bCs/>
          <w:sz w:val="18"/>
          <w:szCs w:val="18"/>
        </w:rPr>
      </w:pPr>
      <w:r w:rsidRPr="00314EE1">
        <w:rPr>
          <w:rFonts w:ascii="Montserrat Medium" w:hAnsi="Montserrat Medium" w:cs="Arial"/>
          <w:sz w:val="18"/>
          <w:szCs w:val="18"/>
        </w:rPr>
        <w:lastRenderedPageBreak/>
        <w:t xml:space="preserve">Los víveres a requerir serán descritos en el formato denominado </w:t>
      </w:r>
      <w:r w:rsidRPr="00314EE1">
        <w:rPr>
          <w:rFonts w:ascii="Montserrat Medium" w:hAnsi="Montserrat Medium" w:cs="Arial"/>
          <w:b/>
          <w:bCs/>
          <w:sz w:val="18"/>
          <w:szCs w:val="18"/>
        </w:rPr>
        <w:t>APÉNDICE NÚMERO 6 (SEIS)</w:t>
      </w:r>
      <w:r w:rsidRPr="00314EE1">
        <w:rPr>
          <w:rFonts w:ascii="Montserrat Medium" w:hAnsi="Montserrat Medium" w:cs="Arial"/>
          <w:b/>
          <w:sz w:val="18"/>
          <w:szCs w:val="18"/>
        </w:rPr>
        <w:t xml:space="preserve"> ORDEN DE COMPRA</w:t>
      </w:r>
      <w:r w:rsidRPr="00314EE1">
        <w:rPr>
          <w:rFonts w:ascii="Montserrat Medium" w:hAnsi="Montserrat Medium" w:cs="Arial"/>
          <w:b/>
          <w:bCs/>
          <w:sz w:val="18"/>
          <w:szCs w:val="18"/>
        </w:rPr>
        <w:t xml:space="preserve">, </w:t>
      </w:r>
      <w:r w:rsidRPr="00314EE1">
        <w:rPr>
          <w:rFonts w:ascii="Montserrat Medium" w:hAnsi="Montserrat Medium" w:cs="Arial"/>
          <w:bCs/>
          <w:sz w:val="18"/>
          <w:szCs w:val="18"/>
        </w:rPr>
        <w:t xml:space="preserve">de </w:t>
      </w:r>
      <w:r w:rsidRPr="00314EE1">
        <w:rPr>
          <w:rFonts w:ascii="Montserrat Medium" w:hAnsi="Montserrat Medium" w:cs="Arial"/>
          <w:sz w:val="18"/>
          <w:szCs w:val="18"/>
        </w:rPr>
        <w:t>la presente</w:t>
      </w:r>
      <w:r w:rsidRPr="00314EE1">
        <w:rPr>
          <w:rFonts w:ascii="Montserrat Medium" w:hAnsi="Montserrat Medium" w:cs="Arial"/>
          <w:bCs/>
          <w:sz w:val="18"/>
          <w:szCs w:val="18"/>
        </w:rPr>
        <w:t>.</w:t>
      </w:r>
    </w:p>
    <w:p w:rsidR="002B6BA1" w:rsidRPr="00314EE1" w:rsidRDefault="002B6BA1" w:rsidP="00613F26">
      <w:pPr>
        <w:jc w:val="both"/>
        <w:rPr>
          <w:rFonts w:ascii="Montserrat Medium" w:hAnsi="Montserrat Medium" w:cs="Arial"/>
          <w:sz w:val="18"/>
          <w:szCs w:val="18"/>
        </w:rPr>
      </w:pPr>
      <w:r w:rsidRPr="00314EE1">
        <w:rPr>
          <w:rFonts w:ascii="Montserrat Medium" w:hAnsi="Montserrat Medium" w:cs="Arial"/>
          <w:sz w:val="18"/>
          <w:szCs w:val="18"/>
        </w:rPr>
        <w:t>Las órdenes de compra serán mecanizadas por grupo de alimentos.</w:t>
      </w:r>
    </w:p>
    <w:p w:rsidR="002B6BA1" w:rsidRPr="00314EE1" w:rsidRDefault="002B6BA1" w:rsidP="00613F26">
      <w:pPr>
        <w:pStyle w:val="Textoindependiente33"/>
        <w:spacing w:before="0"/>
        <w:rPr>
          <w:rFonts w:ascii="Montserrat Medium" w:hAnsi="Montserrat Medium"/>
          <w:sz w:val="18"/>
          <w:szCs w:val="18"/>
          <w:lang w:val="es-ES_tradnl"/>
        </w:rPr>
      </w:pPr>
      <w:r w:rsidRPr="00314EE1">
        <w:rPr>
          <w:rFonts w:ascii="Montserrat Medium" w:hAnsi="Montserrat Medium"/>
          <w:sz w:val="18"/>
          <w:szCs w:val="18"/>
          <w:lang w:val="es-ES_tradnl"/>
        </w:rPr>
        <w:t xml:space="preserve">Cuando la orden de compra sea transmitida vía fax, correo electrónico o por cualquier otro medio convenido entre el IMSS y el proveedor, éste último se obliga a confirmar su recepción acusando de recibo por la misma vía a más tardar el día hábil siguiente a aquél en que se reciba dicha orden por parte de las Áreas de Nutrición y Dietética de las Unidades Médicas Hospitalarias; fecha a partir de la cual, empezará a computarse el plazo de entrega. </w:t>
      </w:r>
    </w:p>
    <w:p w:rsidR="002B6BA1" w:rsidRPr="00314EE1" w:rsidRDefault="002B6BA1" w:rsidP="00613F26">
      <w:pPr>
        <w:pStyle w:val="Textoindependiente33"/>
        <w:spacing w:before="0"/>
        <w:rPr>
          <w:rFonts w:ascii="Montserrat Medium" w:hAnsi="Montserrat Medium"/>
          <w:sz w:val="18"/>
          <w:szCs w:val="18"/>
          <w:lang w:val="es-ES_tradnl"/>
        </w:rPr>
      </w:pPr>
    </w:p>
    <w:p w:rsidR="002B6BA1" w:rsidRPr="00314EE1" w:rsidRDefault="002B6BA1" w:rsidP="00613F26">
      <w:pPr>
        <w:pStyle w:val="Sinespaciado"/>
        <w:jc w:val="both"/>
        <w:rPr>
          <w:rFonts w:ascii="Montserrat Medium" w:hAnsi="Montserrat Medium"/>
          <w:sz w:val="18"/>
          <w:szCs w:val="18"/>
          <w:lang w:val="es-ES_tradnl"/>
        </w:rPr>
      </w:pPr>
      <w:r w:rsidRPr="00314EE1">
        <w:rPr>
          <w:rFonts w:ascii="Montserrat Medium" w:hAnsi="Montserrat Medium"/>
          <w:sz w:val="18"/>
          <w:szCs w:val="18"/>
          <w:lang w:val="es-ES_tradnl"/>
        </w:rPr>
        <w:t>Si el proveedor no confirma la recepción de la orden, el plazo de entrega empezará a contabilizarse a partir del día hábil siguiente a la fecha de transmisión por parte del Instituto según conste en la notificación de entrega que proporcione el medio utilizado por el IMSS.</w:t>
      </w:r>
    </w:p>
    <w:p w:rsidR="002B6BA1" w:rsidRPr="00314EE1" w:rsidRDefault="002B6BA1" w:rsidP="00613F26">
      <w:pPr>
        <w:pStyle w:val="Sinespaciado"/>
        <w:jc w:val="both"/>
        <w:rPr>
          <w:rFonts w:ascii="Montserrat Medium" w:hAnsi="Montserrat Medium" w:cs="Arial"/>
          <w:sz w:val="18"/>
          <w:szCs w:val="18"/>
        </w:rPr>
      </w:pPr>
    </w:p>
    <w:p w:rsidR="002B6BA1" w:rsidRPr="00314EE1" w:rsidRDefault="002B6BA1" w:rsidP="00613F26">
      <w:pPr>
        <w:pStyle w:val="Sinespaciado"/>
        <w:jc w:val="both"/>
        <w:rPr>
          <w:rFonts w:ascii="Montserrat Medium" w:hAnsi="Montserrat Medium" w:cs="Arial"/>
          <w:sz w:val="18"/>
          <w:szCs w:val="18"/>
        </w:rPr>
      </w:pPr>
      <w:r w:rsidRPr="00314EE1">
        <w:rPr>
          <w:rFonts w:ascii="Montserrat Medium" w:hAnsi="Montserrat Medium" w:cs="Arial"/>
          <w:sz w:val="18"/>
          <w:szCs w:val="18"/>
        </w:rPr>
        <w:t>El proveedor deberá entregar y distribuir los alimentos en cajas para estiba, de plástico, recipientes o envases especiales, estos productos serán biodegradables, conforme a la fracción VI del Art. 1 de la Ley General de Equilibrio y Protección al Ambiente, conforme a las características de la clave/grupo de alimentos, o producto en condiciones adecuadas de higiene y presentación, como lo indica el Cuadro Básico Institucional de Alimentos.</w:t>
      </w:r>
    </w:p>
    <w:p w:rsidR="002B6BA1" w:rsidRPr="00314EE1" w:rsidRDefault="002B6BA1" w:rsidP="002B6BA1">
      <w:pPr>
        <w:pStyle w:val="Sinespaciado"/>
        <w:rPr>
          <w:rFonts w:ascii="Montserrat Medium" w:hAnsi="Montserrat Medium" w:cs="Arial"/>
          <w:sz w:val="18"/>
          <w:szCs w:val="18"/>
        </w:rPr>
      </w:pPr>
    </w:p>
    <w:p w:rsidR="002B6BA1" w:rsidRPr="00314EE1" w:rsidRDefault="002B6BA1" w:rsidP="00067A2B">
      <w:pPr>
        <w:numPr>
          <w:ilvl w:val="0"/>
          <w:numId w:val="8"/>
        </w:numPr>
        <w:tabs>
          <w:tab w:val="num" w:pos="567"/>
        </w:tabs>
        <w:spacing w:after="0" w:line="240" w:lineRule="auto"/>
        <w:ind w:left="567" w:hanging="283"/>
        <w:jc w:val="both"/>
        <w:rPr>
          <w:rFonts w:ascii="Montserrat Medium" w:hAnsi="Montserrat Medium" w:cs="Arial"/>
          <w:sz w:val="18"/>
          <w:szCs w:val="18"/>
        </w:rPr>
      </w:pPr>
      <w:r w:rsidRPr="00314EE1">
        <w:rPr>
          <w:rFonts w:ascii="Montserrat Medium" w:hAnsi="Montserrat Medium" w:cs="Arial"/>
          <w:sz w:val="18"/>
          <w:szCs w:val="18"/>
        </w:rPr>
        <w:t>Para entrega de productos a granel, el proveedor deberá cumplir con las especificaciones de envasado y etiquetado como lo marca el cuadro básico Institucional.</w:t>
      </w:r>
    </w:p>
    <w:p w:rsidR="002B6BA1" w:rsidRPr="00314EE1" w:rsidRDefault="002B6BA1" w:rsidP="00067A2B">
      <w:pPr>
        <w:numPr>
          <w:ilvl w:val="0"/>
          <w:numId w:val="8"/>
        </w:numPr>
        <w:tabs>
          <w:tab w:val="num" w:pos="567"/>
          <w:tab w:val="left" w:pos="8789"/>
          <w:tab w:val="left" w:pos="9214"/>
          <w:tab w:val="left" w:pos="9356"/>
        </w:tabs>
        <w:spacing w:after="0" w:line="240" w:lineRule="auto"/>
        <w:ind w:left="567" w:right="191" w:hanging="283"/>
        <w:jc w:val="both"/>
        <w:rPr>
          <w:rFonts w:ascii="Montserrat Medium" w:hAnsi="Montserrat Medium" w:cs="Arial"/>
          <w:sz w:val="18"/>
          <w:szCs w:val="18"/>
        </w:rPr>
      </w:pPr>
      <w:r w:rsidRPr="00314EE1">
        <w:rPr>
          <w:rFonts w:ascii="Montserrat Medium" w:hAnsi="Montserrat Medium" w:cs="Arial"/>
          <w:sz w:val="18"/>
          <w:szCs w:val="18"/>
        </w:rPr>
        <w:t xml:space="preserve">Los vehículos para transportar los víveres para su entrega y distribución deberán ser cerrados, o con cubiertas que los protejan del clima. En los casos de productos cárnicos, derivados lácteos y embutidos deberán contar también con sistema de refrigeración con control de temperatura, así como, los otros productos que por sus características lo requieran (congelados y refrigerados). </w:t>
      </w:r>
    </w:p>
    <w:p w:rsidR="002B6BA1" w:rsidRPr="00314EE1" w:rsidRDefault="002B6BA1" w:rsidP="00067A2B">
      <w:pPr>
        <w:numPr>
          <w:ilvl w:val="0"/>
          <w:numId w:val="8"/>
        </w:numPr>
        <w:tabs>
          <w:tab w:val="num" w:pos="567"/>
          <w:tab w:val="left" w:pos="8789"/>
          <w:tab w:val="left" w:pos="9214"/>
          <w:tab w:val="left" w:pos="9356"/>
        </w:tabs>
        <w:spacing w:after="0" w:line="240" w:lineRule="auto"/>
        <w:ind w:left="567" w:right="191" w:hanging="283"/>
        <w:jc w:val="both"/>
        <w:rPr>
          <w:rFonts w:ascii="Montserrat Medium" w:hAnsi="Montserrat Medium" w:cs="Arial"/>
          <w:sz w:val="18"/>
          <w:szCs w:val="18"/>
        </w:rPr>
      </w:pPr>
      <w:r w:rsidRPr="00314EE1">
        <w:rPr>
          <w:rFonts w:ascii="Montserrat Medium" w:hAnsi="Montserrat Medium" w:cs="Arial"/>
          <w:sz w:val="18"/>
          <w:szCs w:val="18"/>
        </w:rPr>
        <w:t>La transportación de los víveres, las maniobras de carga y descarga en el andén del lugar de entrega y distribución serán a cargo del proveedor, así como el aseguramiento de los víveres, hasta que estos sean recibidos de conformidad por el IMSS.</w:t>
      </w:r>
    </w:p>
    <w:p w:rsidR="002B6BA1" w:rsidRPr="00314EE1" w:rsidRDefault="002B6BA1" w:rsidP="00067A2B">
      <w:pPr>
        <w:numPr>
          <w:ilvl w:val="0"/>
          <w:numId w:val="8"/>
        </w:numPr>
        <w:tabs>
          <w:tab w:val="num" w:pos="567"/>
          <w:tab w:val="left" w:pos="8789"/>
          <w:tab w:val="left" w:pos="9214"/>
          <w:tab w:val="left" w:pos="9356"/>
        </w:tabs>
        <w:spacing w:after="0" w:line="240" w:lineRule="auto"/>
        <w:ind w:left="567" w:right="191" w:hanging="283"/>
        <w:jc w:val="both"/>
        <w:rPr>
          <w:rFonts w:ascii="Montserrat Medium" w:hAnsi="Montserrat Medium" w:cs="Arial"/>
          <w:sz w:val="18"/>
          <w:szCs w:val="18"/>
        </w:rPr>
      </w:pPr>
      <w:r w:rsidRPr="00314EE1">
        <w:rPr>
          <w:rFonts w:ascii="Montserrat Medium" w:hAnsi="Montserrat Medium" w:cs="Arial"/>
          <w:sz w:val="18"/>
          <w:szCs w:val="18"/>
        </w:rPr>
        <w:t xml:space="preserve">*Durante la entrega y recepción, los víveres estarán sujetos a la inspección de las características fisicoquímicas de los alimentos para su entrega establecidas en el </w:t>
      </w:r>
      <w:r w:rsidRPr="00314EE1">
        <w:rPr>
          <w:rFonts w:ascii="Montserrat Medium" w:hAnsi="Montserrat Medium" w:cs="Arial"/>
          <w:b/>
          <w:sz w:val="18"/>
          <w:szCs w:val="18"/>
        </w:rPr>
        <w:t>APENDICE NÚMERO 11 (ONCE)</w:t>
      </w:r>
      <w:r w:rsidRPr="00314EE1">
        <w:rPr>
          <w:rFonts w:ascii="Montserrat Medium" w:hAnsi="Montserrat Medium"/>
          <w:sz w:val="18"/>
          <w:szCs w:val="18"/>
        </w:rPr>
        <w:t xml:space="preserve"> </w:t>
      </w:r>
      <w:r w:rsidRPr="00314EE1">
        <w:rPr>
          <w:rFonts w:ascii="Montserrat Medium" w:hAnsi="Montserrat Medium" w:cs="Arial"/>
          <w:b/>
          <w:sz w:val="18"/>
          <w:szCs w:val="18"/>
        </w:rPr>
        <w:t xml:space="preserve">“CARACTERÍSTICAS FÍSICAS DE LOS ALIMENTOS PARA SU ENTREGA Y DISTRIBUCIÓN DE LOS BIENES” </w:t>
      </w:r>
      <w:r w:rsidRPr="00314EE1">
        <w:rPr>
          <w:rFonts w:ascii="Montserrat Medium" w:hAnsi="Montserrat Medium" w:cs="Arial"/>
          <w:sz w:val="18"/>
          <w:szCs w:val="18"/>
        </w:rPr>
        <w:t>y revisar que se entreguen conforme con la marca (s) ofertada (s), presentación y criterios de calidad que se indican en el Cuadro Básico de Alimentos, consultar la página del IMSS en Internet. Además se verifica la cantidad, empaques, etiquetado y envases en óptimas condiciones de Higiene y presentación.</w:t>
      </w:r>
    </w:p>
    <w:p w:rsidR="002B6BA1" w:rsidRPr="00314EE1" w:rsidRDefault="002B6BA1" w:rsidP="00067A2B">
      <w:pPr>
        <w:numPr>
          <w:ilvl w:val="0"/>
          <w:numId w:val="8"/>
        </w:numPr>
        <w:tabs>
          <w:tab w:val="num" w:pos="284"/>
        </w:tabs>
        <w:spacing w:after="0" w:line="240" w:lineRule="auto"/>
        <w:ind w:left="567" w:hanging="283"/>
        <w:jc w:val="both"/>
        <w:rPr>
          <w:rFonts w:ascii="Montserrat Medium" w:hAnsi="Montserrat Medium" w:cs="Arial"/>
          <w:sz w:val="18"/>
          <w:szCs w:val="18"/>
          <w:shd w:val="clear" w:color="auto" w:fill="FFFFFF"/>
        </w:rPr>
      </w:pPr>
      <w:r w:rsidRPr="00314EE1">
        <w:rPr>
          <w:rFonts w:ascii="Montserrat Medium" w:hAnsi="Montserrat Medium" w:cs="Arial"/>
          <w:sz w:val="18"/>
          <w:szCs w:val="18"/>
          <w:shd w:val="clear" w:color="auto" w:fill="FFFFFF"/>
        </w:rPr>
        <w:t>El oferente adjudicado y/o proveedor está conforme en que el IMSS no dará por recibidos y aceptados los víveres a su entera satisfacción, mientras el oferente adjudicado y/o proveedor no cumpla con las condiciones de entrega y distribución de los víveres, establecidas en la presente.</w:t>
      </w:r>
    </w:p>
    <w:p w:rsidR="002B6BA1" w:rsidRPr="00314EE1" w:rsidRDefault="002B6BA1" w:rsidP="00067A2B">
      <w:pPr>
        <w:numPr>
          <w:ilvl w:val="0"/>
          <w:numId w:val="8"/>
        </w:numPr>
        <w:tabs>
          <w:tab w:val="num" w:pos="567"/>
        </w:tabs>
        <w:spacing w:after="0" w:line="240" w:lineRule="auto"/>
        <w:ind w:left="567" w:hanging="283"/>
        <w:jc w:val="both"/>
        <w:rPr>
          <w:rFonts w:ascii="Montserrat Medium" w:hAnsi="Montserrat Medium" w:cs="Arial"/>
          <w:sz w:val="18"/>
          <w:szCs w:val="18"/>
          <w:shd w:val="clear" w:color="auto" w:fill="FFFFFF"/>
        </w:rPr>
      </w:pPr>
      <w:r w:rsidRPr="00314EE1">
        <w:rPr>
          <w:rFonts w:ascii="Montserrat Medium" w:hAnsi="Montserrat Medium" w:cs="Arial"/>
          <w:sz w:val="18"/>
          <w:szCs w:val="18"/>
          <w:shd w:val="clear" w:color="auto" w:fill="FFFFFF"/>
        </w:rPr>
        <w:t xml:space="preserve">El IMSS podrá evaluar el desempeño del proveedor, midiendo su nivel de cumplimiento en la entrega y distribución oportuna de los bienes, la vigencia del contrato que se celebre. Dicha información se hará del conocimiento del mismo. </w:t>
      </w:r>
    </w:p>
    <w:p w:rsidR="002B6BA1" w:rsidRPr="00314EE1" w:rsidRDefault="002B6BA1" w:rsidP="00067A2B">
      <w:pPr>
        <w:numPr>
          <w:ilvl w:val="0"/>
          <w:numId w:val="8"/>
        </w:numPr>
        <w:tabs>
          <w:tab w:val="num" w:pos="567"/>
        </w:tabs>
        <w:spacing w:after="0" w:line="240" w:lineRule="auto"/>
        <w:ind w:left="567" w:right="57" w:hanging="283"/>
        <w:jc w:val="both"/>
        <w:rPr>
          <w:rFonts w:ascii="Montserrat Medium" w:hAnsi="Montserrat Medium" w:cs="Arial"/>
          <w:sz w:val="18"/>
          <w:szCs w:val="18"/>
        </w:rPr>
      </w:pPr>
      <w:r w:rsidRPr="00314EE1">
        <w:rPr>
          <w:rFonts w:ascii="Montserrat Medium" w:hAnsi="Montserrat Medium" w:cs="Arial"/>
          <w:sz w:val="18"/>
          <w:szCs w:val="18"/>
        </w:rPr>
        <w:t>El periodo máximo de caducidad de los alimentos a entregar y distribuir debe ser de acuerdo a la siguiente tabla:</w:t>
      </w:r>
    </w:p>
    <w:p w:rsidR="003A7AE8" w:rsidRDefault="003A7AE8" w:rsidP="003A7AE8">
      <w:pPr>
        <w:pStyle w:val="Sinespaciado"/>
        <w:rPr>
          <w:rFonts w:ascii="Montserrat Medium" w:hAnsi="Montserrat Medium" w:cs="Arial"/>
          <w:b/>
          <w:sz w:val="18"/>
          <w:szCs w:val="18"/>
        </w:rPr>
      </w:pPr>
    </w:p>
    <w:p w:rsidR="00C07837" w:rsidRDefault="00C07837" w:rsidP="003A7AE8">
      <w:pPr>
        <w:pStyle w:val="Sinespaciado"/>
        <w:rPr>
          <w:rFonts w:ascii="Montserrat Medium" w:hAnsi="Montserrat Medium" w:cs="Arial"/>
          <w:b/>
          <w:sz w:val="18"/>
          <w:szCs w:val="18"/>
        </w:rPr>
      </w:pPr>
    </w:p>
    <w:p w:rsidR="00C07837" w:rsidRDefault="00C07837" w:rsidP="003A7AE8">
      <w:pPr>
        <w:pStyle w:val="Sinespaciado"/>
        <w:rPr>
          <w:rFonts w:ascii="Montserrat Medium" w:hAnsi="Montserrat Medium" w:cs="Arial"/>
          <w:b/>
          <w:sz w:val="18"/>
          <w:szCs w:val="18"/>
        </w:rPr>
      </w:pPr>
    </w:p>
    <w:p w:rsidR="00C07837" w:rsidRDefault="00C07837" w:rsidP="003A7AE8">
      <w:pPr>
        <w:pStyle w:val="Sinespaciado"/>
        <w:rPr>
          <w:rFonts w:ascii="Montserrat Medium" w:hAnsi="Montserrat Medium" w:cs="Arial"/>
          <w:b/>
          <w:sz w:val="18"/>
          <w:szCs w:val="18"/>
        </w:rPr>
      </w:pPr>
    </w:p>
    <w:p w:rsidR="00C07837" w:rsidRDefault="00C07837" w:rsidP="003A7AE8">
      <w:pPr>
        <w:pStyle w:val="Sinespaciado"/>
        <w:rPr>
          <w:rFonts w:ascii="Montserrat Medium" w:hAnsi="Montserrat Medium" w:cs="Arial"/>
          <w:b/>
          <w:sz w:val="18"/>
          <w:szCs w:val="18"/>
        </w:rPr>
      </w:pPr>
    </w:p>
    <w:p w:rsidR="00C07837" w:rsidRDefault="00C07837" w:rsidP="003A7AE8">
      <w:pPr>
        <w:pStyle w:val="Sinespaciado"/>
        <w:rPr>
          <w:rFonts w:ascii="Montserrat Medium" w:hAnsi="Montserrat Medium" w:cs="Arial"/>
          <w:b/>
          <w:sz w:val="18"/>
          <w:szCs w:val="18"/>
        </w:rPr>
      </w:pPr>
    </w:p>
    <w:p w:rsidR="00C07837" w:rsidRDefault="00C07837" w:rsidP="003A7AE8">
      <w:pPr>
        <w:pStyle w:val="Sinespaciado"/>
        <w:rPr>
          <w:rFonts w:ascii="Montserrat Medium" w:hAnsi="Montserrat Medium" w:cs="Arial"/>
          <w:b/>
          <w:sz w:val="18"/>
          <w:szCs w:val="18"/>
        </w:rPr>
      </w:pPr>
    </w:p>
    <w:p w:rsidR="00C07837" w:rsidRDefault="00C07837" w:rsidP="003A7AE8">
      <w:pPr>
        <w:pStyle w:val="Sinespaciado"/>
        <w:rPr>
          <w:rFonts w:ascii="Montserrat Medium" w:hAnsi="Montserrat Medium" w:cs="Arial"/>
          <w:b/>
          <w:sz w:val="18"/>
          <w:szCs w:val="18"/>
        </w:rPr>
      </w:pPr>
    </w:p>
    <w:p w:rsidR="00C07837" w:rsidRDefault="00C07837" w:rsidP="003A7AE8">
      <w:pPr>
        <w:pStyle w:val="Sinespaciado"/>
        <w:rPr>
          <w:rFonts w:ascii="Montserrat Medium" w:hAnsi="Montserrat Medium" w:cs="Arial"/>
          <w:b/>
          <w:sz w:val="18"/>
          <w:szCs w:val="18"/>
        </w:rPr>
      </w:pPr>
    </w:p>
    <w:p w:rsidR="00C07837" w:rsidRPr="00314EE1" w:rsidRDefault="00C07837" w:rsidP="003A7AE8">
      <w:pPr>
        <w:pStyle w:val="Sinespaciado"/>
        <w:rPr>
          <w:rFonts w:ascii="Montserrat Medium" w:hAnsi="Montserrat Medium" w:cs="Arial"/>
          <w:b/>
          <w:sz w:val="18"/>
          <w:szCs w:val="18"/>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6997"/>
        <w:gridCol w:w="3308"/>
      </w:tblGrid>
      <w:tr w:rsidR="002B6BA1" w:rsidRPr="00314EE1" w:rsidTr="002B6BA1">
        <w:trPr>
          <w:cantSplit/>
          <w:trHeight w:val="20"/>
          <w:tblHeader/>
          <w:jc w:val="center"/>
        </w:trPr>
        <w:tc>
          <w:tcPr>
            <w:tcW w:w="3395" w:type="pct"/>
            <w:tcBorders>
              <w:top w:val="single" w:sz="4" w:space="0" w:color="auto"/>
              <w:left w:val="single" w:sz="4" w:space="0" w:color="auto"/>
              <w:bottom w:val="single" w:sz="4" w:space="0" w:color="auto"/>
              <w:right w:val="single" w:sz="4" w:space="0" w:color="auto"/>
            </w:tcBorders>
            <w:shd w:val="clear" w:color="auto" w:fill="EEECE1"/>
            <w:vAlign w:val="center"/>
          </w:tcPr>
          <w:p w:rsidR="002B6BA1" w:rsidRPr="00314EE1" w:rsidRDefault="002B6BA1" w:rsidP="002B6BA1">
            <w:pPr>
              <w:pStyle w:val="Sinespaciado"/>
              <w:jc w:val="center"/>
              <w:rPr>
                <w:rFonts w:ascii="Montserrat Medium" w:eastAsia="Times New Roman" w:hAnsi="Montserrat Medium"/>
                <w:b/>
                <w:sz w:val="18"/>
                <w:lang w:eastAsia="es-ES"/>
              </w:rPr>
            </w:pPr>
          </w:p>
          <w:p w:rsidR="002B6BA1" w:rsidRPr="00314EE1" w:rsidRDefault="002B6BA1" w:rsidP="002B6BA1">
            <w:pPr>
              <w:pStyle w:val="Sinespaciado"/>
              <w:jc w:val="center"/>
              <w:rPr>
                <w:rFonts w:ascii="Montserrat Medium" w:eastAsia="Times New Roman" w:hAnsi="Montserrat Medium"/>
                <w:b/>
                <w:sz w:val="18"/>
                <w:lang w:eastAsia="es-ES"/>
              </w:rPr>
            </w:pPr>
            <w:r w:rsidRPr="00314EE1">
              <w:rPr>
                <w:rFonts w:ascii="Montserrat Medium" w:hAnsi="Montserrat Medium"/>
                <w:b/>
                <w:sz w:val="18"/>
              </w:rPr>
              <w:t>SUBGRUPO</w:t>
            </w:r>
          </w:p>
        </w:tc>
        <w:tc>
          <w:tcPr>
            <w:tcW w:w="1605"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2B6BA1" w:rsidRPr="00314EE1" w:rsidRDefault="002B6BA1" w:rsidP="002B6BA1">
            <w:pPr>
              <w:pStyle w:val="Sinespaciado"/>
              <w:jc w:val="center"/>
              <w:rPr>
                <w:rFonts w:ascii="Montserrat Medium" w:eastAsia="Times New Roman" w:hAnsi="Montserrat Medium"/>
                <w:b/>
                <w:sz w:val="18"/>
                <w:lang w:eastAsia="es-ES"/>
              </w:rPr>
            </w:pPr>
            <w:r w:rsidRPr="00314EE1">
              <w:rPr>
                <w:rFonts w:ascii="Montserrat Medium" w:hAnsi="Montserrat Medium"/>
                <w:b/>
                <w:sz w:val="18"/>
              </w:rPr>
              <w:t>PERIODO MÁXIMO DE CADUCIDAD</w:t>
            </w:r>
          </w:p>
        </w:tc>
      </w:tr>
      <w:tr w:rsidR="002B6BA1" w:rsidRPr="00314EE1" w:rsidTr="002B6BA1">
        <w:trPr>
          <w:cantSplit/>
          <w:trHeight w:val="20"/>
          <w:jc w:val="center"/>
        </w:trPr>
        <w:tc>
          <w:tcPr>
            <w:tcW w:w="3395" w:type="pct"/>
            <w:tcBorders>
              <w:top w:val="single" w:sz="4" w:space="0" w:color="auto"/>
              <w:left w:val="single" w:sz="4" w:space="0" w:color="auto"/>
              <w:bottom w:val="single" w:sz="4" w:space="0" w:color="auto"/>
              <w:right w:val="single" w:sz="4" w:space="0" w:color="auto"/>
            </w:tcBorders>
            <w:vAlign w:val="center"/>
          </w:tcPr>
          <w:p w:rsidR="002B6BA1" w:rsidRPr="00314EE1" w:rsidRDefault="002B6BA1" w:rsidP="00067A2B">
            <w:pPr>
              <w:pStyle w:val="Sinespaciado"/>
              <w:numPr>
                <w:ilvl w:val="0"/>
                <w:numId w:val="10"/>
              </w:numPr>
              <w:rPr>
                <w:rFonts w:ascii="Montserrat Medium" w:eastAsia="Times New Roman" w:hAnsi="Montserrat Medium"/>
                <w:sz w:val="20"/>
                <w:lang w:eastAsia="es-ES"/>
              </w:rPr>
            </w:pPr>
            <w:r w:rsidRPr="00314EE1">
              <w:rPr>
                <w:rFonts w:ascii="Montserrat Medium" w:hAnsi="Montserrat Medium"/>
                <w:sz w:val="20"/>
              </w:rPr>
              <w:t>MAÍZ (específicamente las siguientes claves)</w:t>
            </w:r>
          </w:p>
          <w:tbl>
            <w:tblPr>
              <w:tblW w:w="6344" w:type="dxa"/>
              <w:tblCellMar>
                <w:left w:w="70" w:type="dxa"/>
                <w:right w:w="70" w:type="dxa"/>
              </w:tblCellMar>
              <w:tblLook w:val="04A0" w:firstRow="1" w:lastRow="0" w:firstColumn="1" w:lastColumn="0" w:noHBand="0" w:noVBand="1"/>
            </w:tblPr>
            <w:tblGrid>
              <w:gridCol w:w="446"/>
              <w:gridCol w:w="436"/>
              <w:gridCol w:w="530"/>
              <w:gridCol w:w="362"/>
              <w:gridCol w:w="288"/>
              <w:gridCol w:w="4282"/>
            </w:tblGrid>
            <w:tr w:rsidR="002B6BA1" w:rsidRPr="00314EE1" w:rsidTr="002B6BA1">
              <w:trPr>
                <w:trHeight w:val="20"/>
              </w:trPr>
              <w:tc>
                <w:tcPr>
                  <w:tcW w:w="446" w:type="dxa"/>
                  <w:tcBorders>
                    <w:top w:val="single" w:sz="4" w:space="0" w:color="auto"/>
                    <w:left w:val="single" w:sz="4" w:space="0" w:color="auto"/>
                    <w:bottom w:val="single" w:sz="4" w:space="0" w:color="auto"/>
                    <w:right w:val="single" w:sz="4" w:space="0" w:color="auto"/>
                  </w:tcBorders>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480</w:t>
                  </w:r>
                </w:p>
              </w:tc>
              <w:tc>
                <w:tcPr>
                  <w:tcW w:w="436" w:type="dxa"/>
                  <w:tcBorders>
                    <w:top w:val="single" w:sz="4" w:space="0" w:color="auto"/>
                    <w:left w:val="nil"/>
                    <w:bottom w:val="single" w:sz="4" w:space="0" w:color="auto"/>
                    <w:right w:val="single" w:sz="4" w:space="0" w:color="auto"/>
                  </w:tcBorders>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405</w:t>
                  </w:r>
                </w:p>
              </w:tc>
              <w:tc>
                <w:tcPr>
                  <w:tcW w:w="530" w:type="dxa"/>
                  <w:tcBorders>
                    <w:top w:val="single" w:sz="4" w:space="0" w:color="auto"/>
                    <w:left w:val="nil"/>
                    <w:bottom w:val="single" w:sz="4" w:space="0" w:color="auto"/>
                    <w:right w:val="single" w:sz="4" w:space="0" w:color="auto"/>
                  </w:tcBorders>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0500</w:t>
                  </w:r>
                </w:p>
              </w:tc>
              <w:tc>
                <w:tcPr>
                  <w:tcW w:w="362" w:type="dxa"/>
                  <w:tcBorders>
                    <w:top w:val="single" w:sz="4" w:space="0" w:color="auto"/>
                    <w:left w:val="nil"/>
                    <w:bottom w:val="single" w:sz="4" w:space="0" w:color="auto"/>
                    <w:right w:val="single" w:sz="4" w:space="0" w:color="auto"/>
                  </w:tcBorders>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00</w:t>
                  </w:r>
                </w:p>
              </w:tc>
              <w:tc>
                <w:tcPr>
                  <w:tcW w:w="288" w:type="dxa"/>
                  <w:tcBorders>
                    <w:top w:val="single" w:sz="4" w:space="0" w:color="auto"/>
                    <w:left w:val="nil"/>
                    <w:bottom w:val="single" w:sz="4" w:space="0" w:color="auto"/>
                    <w:right w:val="single" w:sz="4" w:space="0" w:color="auto"/>
                  </w:tcBorders>
                  <w:noWrap/>
                  <w:vAlign w:val="center"/>
                  <w:hideMark/>
                </w:tcPr>
                <w:p w:rsidR="002B6BA1" w:rsidRPr="00314EE1" w:rsidRDefault="002B6BA1" w:rsidP="002B6BA1">
                  <w:pPr>
                    <w:pStyle w:val="Sinespaciado"/>
                    <w:rPr>
                      <w:rFonts w:ascii="Montserrat Medium" w:eastAsia="Calibri" w:hAnsi="Montserrat Medium" w:cs="Times New Roman"/>
                      <w:sz w:val="20"/>
                      <w:szCs w:val="20"/>
                    </w:rPr>
                  </w:pPr>
                </w:p>
              </w:tc>
              <w:tc>
                <w:tcPr>
                  <w:tcW w:w="4282" w:type="dxa"/>
                  <w:tcBorders>
                    <w:top w:val="single" w:sz="4" w:space="0" w:color="auto"/>
                    <w:left w:val="nil"/>
                    <w:bottom w:val="single" w:sz="4" w:space="0" w:color="auto"/>
                    <w:right w:val="single" w:sz="4" w:space="0" w:color="auto"/>
                  </w:tcBorders>
                  <w:noWrap/>
                  <w:vAlign w:val="center"/>
                  <w:hideMark/>
                </w:tcPr>
                <w:p w:rsidR="002B6BA1" w:rsidRPr="00314EE1" w:rsidRDefault="002B6BA1" w:rsidP="002B6BA1">
                  <w:pPr>
                    <w:pStyle w:val="Sinespaciado"/>
                    <w:rPr>
                      <w:rFonts w:ascii="Montserrat Medium" w:eastAsia="Times New Roman" w:hAnsi="Montserrat Medium" w:cs="Times New Roman"/>
                      <w:b/>
                      <w:color w:val="000000"/>
                      <w:sz w:val="10"/>
                      <w:szCs w:val="16"/>
                    </w:rPr>
                  </w:pPr>
                  <w:r w:rsidRPr="00314EE1">
                    <w:rPr>
                      <w:rFonts w:ascii="Montserrat Medium" w:hAnsi="Montserrat Medium"/>
                      <w:b/>
                      <w:color w:val="000000"/>
                      <w:sz w:val="10"/>
                      <w:szCs w:val="16"/>
                    </w:rPr>
                    <w:t xml:space="preserve">MASA DE MAIZ (NIXTAMALIZADA) HOSPITAL Y GUARDERIA En bolsas de polietileno de 1000 g. Es el producto que se obtiene de la molienda de granos del maíz Zea </w:t>
                  </w:r>
                  <w:proofErr w:type="spellStart"/>
                  <w:r w:rsidRPr="00314EE1">
                    <w:rPr>
                      <w:rFonts w:ascii="Montserrat Medium" w:hAnsi="Montserrat Medium"/>
                      <w:b/>
                      <w:color w:val="000000"/>
                      <w:sz w:val="10"/>
                      <w:szCs w:val="16"/>
                    </w:rPr>
                    <w:t>mays</w:t>
                  </w:r>
                  <w:proofErr w:type="spellEnd"/>
                  <w:r w:rsidRPr="00314EE1">
                    <w:rPr>
                      <w:rFonts w:ascii="Montserrat Medium" w:hAnsi="Montserrat Medium"/>
                      <w:b/>
                      <w:color w:val="000000"/>
                      <w:sz w:val="10"/>
                      <w:szCs w:val="16"/>
                    </w:rPr>
                    <w:t xml:space="preserve"> y agua, sometidos previamente a un tratamiento alcalino llamado </w:t>
                  </w:r>
                  <w:proofErr w:type="spellStart"/>
                  <w:r w:rsidRPr="00314EE1">
                    <w:rPr>
                      <w:rFonts w:ascii="Montserrat Medium" w:hAnsi="Montserrat Medium"/>
                      <w:b/>
                      <w:color w:val="000000"/>
                      <w:sz w:val="10"/>
                      <w:szCs w:val="16"/>
                    </w:rPr>
                    <w:t>nixtamalización</w:t>
                  </w:r>
                  <w:proofErr w:type="spellEnd"/>
                  <w:r w:rsidRPr="00314EE1">
                    <w:rPr>
                      <w:rFonts w:ascii="Montserrat Medium" w:hAnsi="Montserrat Medium"/>
                      <w:b/>
                      <w:color w:val="000000"/>
                      <w:sz w:val="10"/>
                      <w:szCs w:val="16"/>
                    </w:rPr>
                    <w:t xml:space="preserve">, no debe </w:t>
                  </w:r>
                  <w:proofErr w:type="spellStart"/>
                  <w:r w:rsidRPr="00314EE1">
                    <w:rPr>
                      <w:rFonts w:ascii="Montserrat Medium" w:hAnsi="Montserrat Medium"/>
                      <w:b/>
                      <w:color w:val="000000"/>
                      <w:sz w:val="10"/>
                      <w:szCs w:val="16"/>
                    </w:rPr>
                    <w:t>co</w:t>
                  </w:r>
                  <w:proofErr w:type="spellEnd"/>
                </w:p>
              </w:tc>
            </w:tr>
            <w:tr w:rsidR="002B6BA1" w:rsidRPr="00314EE1" w:rsidTr="002B6BA1">
              <w:trPr>
                <w:trHeight w:val="20"/>
              </w:trPr>
              <w:tc>
                <w:tcPr>
                  <w:tcW w:w="446" w:type="dxa"/>
                  <w:tcBorders>
                    <w:top w:val="nil"/>
                    <w:left w:val="single" w:sz="4" w:space="0" w:color="auto"/>
                    <w:bottom w:val="single" w:sz="4" w:space="0" w:color="auto"/>
                    <w:right w:val="single" w:sz="4" w:space="0" w:color="auto"/>
                  </w:tcBorders>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480</w:t>
                  </w:r>
                </w:p>
              </w:tc>
              <w:tc>
                <w:tcPr>
                  <w:tcW w:w="436" w:type="dxa"/>
                  <w:tcBorders>
                    <w:top w:val="nil"/>
                    <w:left w:val="nil"/>
                    <w:bottom w:val="single" w:sz="4" w:space="0" w:color="auto"/>
                    <w:right w:val="single" w:sz="4" w:space="0" w:color="auto"/>
                  </w:tcBorders>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405</w:t>
                  </w:r>
                </w:p>
              </w:tc>
              <w:tc>
                <w:tcPr>
                  <w:tcW w:w="530" w:type="dxa"/>
                  <w:tcBorders>
                    <w:top w:val="nil"/>
                    <w:left w:val="nil"/>
                    <w:bottom w:val="single" w:sz="4" w:space="0" w:color="auto"/>
                    <w:right w:val="single" w:sz="4" w:space="0" w:color="auto"/>
                  </w:tcBorders>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0600</w:t>
                  </w:r>
                </w:p>
              </w:tc>
              <w:tc>
                <w:tcPr>
                  <w:tcW w:w="362" w:type="dxa"/>
                  <w:tcBorders>
                    <w:top w:val="nil"/>
                    <w:left w:val="nil"/>
                    <w:bottom w:val="single" w:sz="4" w:space="0" w:color="auto"/>
                    <w:right w:val="single" w:sz="4" w:space="0" w:color="auto"/>
                  </w:tcBorders>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00</w:t>
                  </w:r>
                </w:p>
              </w:tc>
              <w:tc>
                <w:tcPr>
                  <w:tcW w:w="288" w:type="dxa"/>
                  <w:tcBorders>
                    <w:top w:val="nil"/>
                    <w:left w:val="nil"/>
                    <w:bottom w:val="single" w:sz="4" w:space="0" w:color="auto"/>
                    <w:right w:val="single" w:sz="4" w:space="0" w:color="auto"/>
                  </w:tcBorders>
                  <w:noWrap/>
                  <w:vAlign w:val="center"/>
                  <w:hideMark/>
                </w:tcPr>
                <w:p w:rsidR="002B6BA1" w:rsidRPr="00314EE1" w:rsidRDefault="002B6BA1" w:rsidP="002B6BA1">
                  <w:pPr>
                    <w:pStyle w:val="Sinespaciado"/>
                    <w:rPr>
                      <w:rFonts w:ascii="Montserrat Medium" w:eastAsia="Calibri" w:hAnsi="Montserrat Medium" w:cs="Times New Roman"/>
                      <w:sz w:val="20"/>
                      <w:szCs w:val="20"/>
                    </w:rPr>
                  </w:pPr>
                </w:p>
              </w:tc>
              <w:tc>
                <w:tcPr>
                  <w:tcW w:w="4282" w:type="dxa"/>
                  <w:tcBorders>
                    <w:top w:val="nil"/>
                    <w:left w:val="nil"/>
                    <w:bottom w:val="single" w:sz="4" w:space="0" w:color="auto"/>
                    <w:right w:val="single" w:sz="4" w:space="0" w:color="auto"/>
                  </w:tcBorders>
                  <w:noWrap/>
                  <w:vAlign w:val="center"/>
                  <w:hideMark/>
                </w:tcPr>
                <w:p w:rsidR="002B6BA1" w:rsidRPr="00314EE1" w:rsidRDefault="002B6BA1" w:rsidP="002B6BA1">
                  <w:pPr>
                    <w:pStyle w:val="Sinespaciado"/>
                    <w:rPr>
                      <w:rFonts w:ascii="Montserrat Medium" w:eastAsia="Times New Roman" w:hAnsi="Montserrat Medium" w:cs="Times New Roman"/>
                      <w:b/>
                      <w:color w:val="000000"/>
                      <w:sz w:val="10"/>
                      <w:szCs w:val="16"/>
                    </w:rPr>
                  </w:pPr>
                  <w:r w:rsidRPr="00314EE1">
                    <w:rPr>
                      <w:rFonts w:ascii="Montserrat Medium" w:hAnsi="Montserrat Medium"/>
                      <w:b/>
                      <w:color w:val="000000"/>
                      <w:sz w:val="10"/>
                      <w:szCs w:val="16"/>
                    </w:rPr>
                    <w:t xml:space="preserve">TORTILLA DE MAIZ HOSPITAL Y GUARDERIA Envasada solamente cuando no exista disponibilidad en presentación a </w:t>
                  </w:r>
                  <w:proofErr w:type="spellStart"/>
                  <w:r w:rsidRPr="00314EE1">
                    <w:rPr>
                      <w:rFonts w:ascii="Montserrat Medium" w:hAnsi="Montserrat Medium"/>
                      <w:b/>
                      <w:color w:val="000000"/>
                      <w:sz w:val="10"/>
                      <w:szCs w:val="16"/>
                    </w:rPr>
                    <w:t>granelA</w:t>
                  </w:r>
                  <w:proofErr w:type="spellEnd"/>
                  <w:r w:rsidRPr="00314EE1">
                    <w:rPr>
                      <w:rFonts w:ascii="Montserrat Medium" w:hAnsi="Montserrat Medium"/>
                      <w:b/>
                      <w:color w:val="000000"/>
                      <w:sz w:val="10"/>
                      <w:szCs w:val="16"/>
                    </w:rPr>
                    <w:t xml:space="preserve"> granel por peso en gramos o empacada en bolsa de polietileno de 1000 g. Es el producto elaborado con harina de maíz </w:t>
                  </w:r>
                  <w:proofErr w:type="spellStart"/>
                  <w:r w:rsidRPr="00314EE1">
                    <w:rPr>
                      <w:rFonts w:ascii="Montserrat Medium" w:hAnsi="Montserrat Medium"/>
                      <w:b/>
                      <w:color w:val="000000"/>
                      <w:sz w:val="10"/>
                      <w:szCs w:val="16"/>
                    </w:rPr>
                    <w:t>nixtamalizado</w:t>
                  </w:r>
                  <w:proofErr w:type="spellEnd"/>
                  <w:r w:rsidRPr="00314EE1">
                    <w:rPr>
                      <w:rFonts w:ascii="Montserrat Medium" w:hAnsi="Montserrat Medium"/>
                      <w:b/>
                      <w:color w:val="000000"/>
                      <w:sz w:val="10"/>
                      <w:szCs w:val="16"/>
                    </w:rPr>
                    <w:t xml:space="preserve"> o con</w:t>
                  </w:r>
                </w:p>
              </w:tc>
            </w:tr>
          </w:tbl>
          <w:p w:rsidR="002B6BA1" w:rsidRPr="00314EE1" w:rsidRDefault="002B6BA1" w:rsidP="002B6BA1">
            <w:pPr>
              <w:pStyle w:val="Sinespaciado"/>
              <w:rPr>
                <w:rFonts w:ascii="Montserrat Medium" w:hAnsi="Montserrat Medium"/>
              </w:rPr>
            </w:pPr>
          </w:p>
          <w:p w:rsidR="002B6BA1" w:rsidRPr="00314EE1" w:rsidRDefault="002B6BA1" w:rsidP="00067A2B">
            <w:pPr>
              <w:pStyle w:val="Sinespaciado"/>
              <w:numPr>
                <w:ilvl w:val="0"/>
                <w:numId w:val="9"/>
              </w:numPr>
              <w:rPr>
                <w:rFonts w:ascii="Montserrat Medium" w:hAnsi="Montserrat Medium"/>
                <w:sz w:val="20"/>
              </w:rPr>
            </w:pPr>
            <w:r w:rsidRPr="00314EE1">
              <w:rPr>
                <w:rFonts w:ascii="Montserrat Medium" w:hAnsi="Montserrat Medium"/>
                <w:sz w:val="20"/>
              </w:rPr>
              <w:t>TRIGO (específicamente las siguientes claves)</w:t>
            </w:r>
          </w:p>
          <w:tbl>
            <w:tblPr>
              <w:tblW w:w="6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
              <w:gridCol w:w="493"/>
              <w:gridCol w:w="583"/>
              <w:gridCol w:w="398"/>
              <w:gridCol w:w="280"/>
              <w:gridCol w:w="4210"/>
            </w:tblGrid>
            <w:tr w:rsidR="002B6BA1" w:rsidRPr="00314EE1" w:rsidTr="002B6BA1">
              <w:trPr>
                <w:trHeight w:val="20"/>
              </w:trPr>
              <w:tc>
                <w:tcPr>
                  <w:tcW w:w="499" w:type="dxa"/>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480</w:t>
                  </w:r>
                </w:p>
              </w:tc>
              <w:tc>
                <w:tcPr>
                  <w:tcW w:w="493" w:type="dxa"/>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406</w:t>
                  </w:r>
                </w:p>
              </w:tc>
              <w:tc>
                <w:tcPr>
                  <w:tcW w:w="583" w:type="dxa"/>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1200</w:t>
                  </w:r>
                </w:p>
              </w:tc>
              <w:tc>
                <w:tcPr>
                  <w:tcW w:w="398" w:type="dxa"/>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00</w:t>
                  </w:r>
                </w:p>
              </w:tc>
              <w:tc>
                <w:tcPr>
                  <w:tcW w:w="280" w:type="dxa"/>
                  <w:noWrap/>
                  <w:vAlign w:val="center"/>
                  <w:hideMark/>
                </w:tcPr>
                <w:p w:rsidR="002B6BA1" w:rsidRPr="00314EE1" w:rsidRDefault="002B6BA1" w:rsidP="002B6BA1">
                  <w:pPr>
                    <w:pStyle w:val="Sinespaciado"/>
                    <w:rPr>
                      <w:rFonts w:ascii="Montserrat Medium" w:eastAsia="Calibri" w:hAnsi="Montserrat Medium" w:cs="Times New Roman"/>
                      <w:sz w:val="20"/>
                      <w:szCs w:val="20"/>
                    </w:rPr>
                  </w:pPr>
                </w:p>
              </w:tc>
              <w:tc>
                <w:tcPr>
                  <w:tcW w:w="4210" w:type="dxa"/>
                  <w:noWrap/>
                  <w:vAlign w:val="center"/>
                  <w:hideMark/>
                </w:tcPr>
                <w:p w:rsidR="002B6BA1" w:rsidRPr="00314EE1" w:rsidRDefault="002B6BA1" w:rsidP="002B6BA1">
                  <w:pPr>
                    <w:pStyle w:val="Sinespaciado"/>
                    <w:rPr>
                      <w:rFonts w:ascii="Montserrat Medium" w:eastAsia="Times New Roman" w:hAnsi="Montserrat Medium" w:cs="Times New Roman"/>
                      <w:b/>
                      <w:color w:val="000000"/>
                      <w:sz w:val="10"/>
                      <w:szCs w:val="16"/>
                    </w:rPr>
                  </w:pPr>
                  <w:r w:rsidRPr="00314EE1">
                    <w:rPr>
                      <w:rFonts w:ascii="Montserrat Medium" w:hAnsi="Montserrat Medium"/>
                      <w:b/>
                      <w:color w:val="000000"/>
                      <w:sz w:val="10"/>
                      <w:szCs w:val="16"/>
                    </w:rPr>
                    <w:t xml:space="preserve">PAN BLANCO HOSPITAL Y GUARDERIA Por pieza de 30 g (para pacientes) en caja de cartón o plástico, cubiertas con papel </w:t>
                  </w:r>
                  <w:proofErr w:type="spellStart"/>
                  <w:r w:rsidRPr="00314EE1">
                    <w:rPr>
                      <w:rFonts w:ascii="Montserrat Medium" w:hAnsi="Montserrat Medium"/>
                      <w:b/>
                      <w:color w:val="000000"/>
                      <w:sz w:val="10"/>
                      <w:szCs w:val="16"/>
                    </w:rPr>
                    <w:t>glasine</w:t>
                  </w:r>
                  <w:proofErr w:type="spellEnd"/>
                  <w:r w:rsidRPr="00314EE1">
                    <w:rPr>
                      <w:rFonts w:ascii="Montserrat Medium" w:hAnsi="Montserrat Medium"/>
                      <w:b/>
                      <w:color w:val="000000"/>
                      <w:sz w:val="10"/>
                      <w:szCs w:val="16"/>
                    </w:rPr>
                    <w:t xml:space="preserve"> para evitar la modificación de textura. Producto elaborado con harina de trigo, agua, sal, azúcar, levadura e ingredientes </w:t>
                  </w:r>
                  <w:proofErr w:type="spellStart"/>
                  <w:r w:rsidRPr="00314EE1">
                    <w:rPr>
                      <w:rFonts w:ascii="Montserrat Medium" w:hAnsi="Montserrat Medium"/>
                      <w:b/>
                      <w:color w:val="000000"/>
                      <w:sz w:val="10"/>
                      <w:szCs w:val="16"/>
                    </w:rPr>
                    <w:t>op</w:t>
                  </w:r>
                  <w:proofErr w:type="spellEnd"/>
                </w:p>
              </w:tc>
            </w:tr>
            <w:tr w:rsidR="002B6BA1" w:rsidRPr="00314EE1" w:rsidTr="002B6BA1">
              <w:trPr>
                <w:trHeight w:val="20"/>
              </w:trPr>
              <w:tc>
                <w:tcPr>
                  <w:tcW w:w="499" w:type="dxa"/>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480</w:t>
                  </w:r>
                </w:p>
              </w:tc>
              <w:tc>
                <w:tcPr>
                  <w:tcW w:w="493" w:type="dxa"/>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406</w:t>
                  </w:r>
                </w:p>
              </w:tc>
              <w:tc>
                <w:tcPr>
                  <w:tcW w:w="583" w:type="dxa"/>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1900</w:t>
                  </w:r>
                </w:p>
              </w:tc>
              <w:tc>
                <w:tcPr>
                  <w:tcW w:w="398" w:type="dxa"/>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00</w:t>
                  </w:r>
                </w:p>
              </w:tc>
              <w:tc>
                <w:tcPr>
                  <w:tcW w:w="280" w:type="dxa"/>
                  <w:noWrap/>
                  <w:vAlign w:val="center"/>
                  <w:hideMark/>
                </w:tcPr>
                <w:p w:rsidR="002B6BA1" w:rsidRPr="00314EE1" w:rsidRDefault="002B6BA1" w:rsidP="002B6BA1">
                  <w:pPr>
                    <w:pStyle w:val="Sinespaciado"/>
                    <w:rPr>
                      <w:rFonts w:ascii="Montserrat Medium" w:eastAsia="Calibri" w:hAnsi="Montserrat Medium" w:cs="Times New Roman"/>
                      <w:sz w:val="20"/>
                      <w:szCs w:val="20"/>
                    </w:rPr>
                  </w:pPr>
                </w:p>
              </w:tc>
              <w:tc>
                <w:tcPr>
                  <w:tcW w:w="4210" w:type="dxa"/>
                  <w:noWrap/>
                  <w:vAlign w:val="center"/>
                  <w:hideMark/>
                </w:tcPr>
                <w:p w:rsidR="002B6BA1" w:rsidRPr="00314EE1" w:rsidRDefault="002B6BA1" w:rsidP="002B6BA1">
                  <w:pPr>
                    <w:pStyle w:val="Sinespaciado"/>
                    <w:rPr>
                      <w:rFonts w:ascii="Montserrat Medium" w:eastAsia="Times New Roman" w:hAnsi="Montserrat Medium" w:cs="Times New Roman"/>
                      <w:b/>
                      <w:color w:val="000000"/>
                      <w:sz w:val="10"/>
                      <w:szCs w:val="16"/>
                    </w:rPr>
                  </w:pPr>
                  <w:r w:rsidRPr="00314EE1">
                    <w:rPr>
                      <w:rFonts w:ascii="Montserrat Medium" w:hAnsi="Montserrat Medium"/>
                      <w:b/>
                      <w:color w:val="000000"/>
                      <w:sz w:val="10"/>
                      <w:szCs w:val="16"/>
                    </w:rPr>
                    <w:t xml:space="preserve">PAN PAMBAZO HOSPITAL Y </w:t>
                  </w:r>
                  <w:proofErr w:type="spellStart"/>
                  <w:r w:rsidRPr="00314EE1">
                    <w:rPr>
                      <w:rFonts w:ascii="Montserrat Medium" w:hAnsi="Montserrat Medium"/>
                      <w:b/>
                      <w:color w:val="000000"/>
                      <w:sz w:val="10"/>
                      <w:szCs w:val="16"/>
                    </w:rPr>
                    <w:t>GUARDERIAPor</w:t>
                  </w:r>
                  <w:proofErr w:type="spellEnd"/>
                  <w:r w:rsidRPr="00314EE1">
                    <w:rPr>
                      <w:rFonts w:ascii="Montserrat Medium" w:hAnsi="Montserrat Medium"/>
                      <w:b/>
                      <w:color w:val="000000"/>
                      <w:sz w:val="10"/>
                      <w:szCs w:val="16"/>
                    </w:rPr>
                    <w:t xml:space="preserve"> pieza de 60 + 3 en caja de cartón o plástico, cubierto con papel </w:t>
                  </w:r>
                  <w:proofErr w:type="spellStart"/>
                  <w:r w:rsidRPr="00314EE1">
                    <w:rPr>
                      <w:rFonts w:ascii="Montserrat Medium" w:hAnsi="Montserrat Medium"/>
                      <w:b/>
                      <w:color w:val="000000"/>
                      <w:sz w:val="10"/>
                      <w:szCs w:val="16"/>
                    </w:rPr>
                    <w:t>glasine</w:t>
                  </w:r>
                  <w:proofErr w:type="spellEnd"/>
                  <w:r w:rsidRPr="00314EE1">
                    <w:rPr>
                      <w:rFonts w:ascii="Montserrat Medium" w:hAnsi="Montserrat Medium"/>
                      <w:b/>
                      <w:color w:val="000000"/>
                      <w:sz w:val="10"/>
                      <w:szCs w:val="16"/>
                    </w:rPr>
                    <w:t xml:space="preserve"> para evitar la modificación de </w:t>
                  </w:r>
                  <w:proofErr w:type="spellStart"/>
                  <w:r w:rsidRPr="00314EE1">
                    <w:rPr>
                      <w:rFonts w:ascii="Montserrat Medium" w:hAnsi="Montserrat Medium"/>
                      <w:b/>
                      <w:color w:val="000000"/>
                      <w:sz w:val="10"/>
                      <w:szCs w:val="16"/>
                    </w:rPr>
                    <w:t>textura.Producto</w:t>
                  </w:r>
                  <w:proofErr w:type="spellEnd"/>
                  <w:r w:rsidRPr="00314EE1">
                    <w:rPr>
                      <w:rFonts w:ascii="Montserrat Medium" w:hAnsi="Montserrat Medium"/>
                      <w:b/>
                      <w:color w:val="000000"/>
                      <w:sz w:val="10"/>
                      <w:szCs w:val="16"/>
                    </w:rPr>
                    <w:t xml:space="preserve"> elaborado a partir de masa de harina de trigo, fermentado y horneado, de forma semiesférica.</w:t>
                  </w:r>
                </w:p>
              </w:tc>
            </w:tr>
            <w:tr w:rsidR="002B6BA1" w:rsidRPr="00314EE1" w:rsidTr="002B6BA1">
              <w:trPr>
                <w:trHeight w:val="20"/>
              </w:trPr>
              <w:tc>
                <w:tcPr>
                  <w:tcW w:w="499" w:type="dxa"/>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480</w:t>
                  </w:r>
                </w:p>
              </w:tc>
              <w:tc>
                <w:tcPr>
                  <w:tcW w:w="493" w:type="dxa"/>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406</w:t>
                  </w:r>
                </w:p>
              </w:tc>
              <w:tc>
                <w:tcPr>
                  <w:tcW w:w="583" w:type="dxa"/>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2100</w:t>
                  </w:r>
                </w:p>
              </w:tc>
              <w:tc>
                <w:tcPr>
                  <w:tcW w:w="398" w:type="dxa"/>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01</w:t>
                  </w:r>
                </w:p>
              </w:tc>
              <w:tc>
                <w:tcPr>
                  <w:tcW w:w="280" w:type="dxa"/>
                  <w:noWrap/>
                  <w:vAlign w:val="center"/>
                  <w:hideMark/>
                </w:tcPr>
                <w:p w:rsidR="002B6BA1" w:rsidRPr="00314EE1" w:rsidRDefault="002B6BA1" w:rsidP="002B6BA1">
                  <w:pPr>
                    <w:pStyle w:val="Sinespaciado"/>
                    <w:rPr>
                      <w:rFonts w:ascii="Montserrat Medium" w:eastAsia="Calibri" w:hAnsi="Montserrat Medium" w:cs="Times New Roman"/>
                      <w:sz w:val="20"/>
                      <w:szCs w:val="20"/>
                    </w:rPr>
                  </w:pPr>
                </w:p>
              </w:tc>
              <w:tc>
                <w:tcPr>
                  <w:tcW w:w="4210" w:type="dxa"/>
                  <w:noWrap/>
                  <w:vAlign w:val="center"/>
                  <w:hideMark/>
                </w:tcPr>
                <w:p w:rsidR="002B6BA1" w:rsidRPr="00314EE1" w:rsidRDefault="002B6BA1" w:rsidP="002B6BA1">
                  <w:pPr>
                    <w:pStyle w:val="Sinespaciado"/>
                    <w:rPr>
                      <w:rFonts w:ascii="Montserrat Medium" w:eastAsia="Times New Roman" w:hAnsi="Montserrat Medium" w:cs="Times New Roman"/>
                      <w:b/>
                      <w:color w:val="000000"/>
                      <w:sz w:val="10"/>
                      <w:szCs w:val="16"/>
                    </w:rPr>
                  </w:pPr>
                  <w:r w:rsidRPr="00314EE1">
                    <w:rPr>
                      <w:rFonts w:ascii="Montserrat Medium" w:hAnsi="Montserrat Medium"/>
                      <w:b/>
                      <w:color w:val="000000"/>
                      <w:sz w:val="10"/>
                      <w:szCs w:val="16"/>
                    </w:rPr>
                    <w:t xml:space="preserve">PAN DULCE DE PASTA FERMENTADA HOSPITAL Y GUARDERIA Por pieza de 40 + 3 en </w:t>
                  </w:r>
                  <w:proofErr w:type="gramStart"/>
                  <w:r w:rsidRPr="00314EE1">
                    <w:rPr>
                      <w:rFonts w:ascii="Montserrat Medium" w:hAnsi="Montserrat Medium"/>
                      <w:b/>
                      <w:color w:val="000000"/>
                      <w:sz w:val="10"/>
                      <w:szCs w:val="16"/>
                    </w:rPr>
                    <w:t>caja de cartón o plástico, envueltas</w:t>
                  </w:r>
                  <w:proofErr w:type="gramEnd"/>
                  <w:r w:rsidRPr="00314EE1">
                    <w:rPr>
                      <w:rFonts w:ascii="Montserrat Medium" w:hAnsi="Montserrat Medium"/>
                      <w:b/>
                      <w:color w:val="000000"/>
                      <w:sz w:val="10"/>
                      <w:szCs w:val="16"/>
                    </w:rPr>
                    <w:t xml:space="preserve"> con papel </w:t>
                  </w:r>
                  <w:proofErr w:type="spellStart"/>
                  <w:r w:rsidRPr="00314EE1">
                    <w:rPr>
                      <w:rFonts w:ascii="Montserrat Medium" w:hAnsi="Montserrat Medium"/>
                      <w:b/>
                      <w:color w:val="000000"/>
                      <w:sz w:val="10"/>
                      <w:szCs w:val="16"/>
                    </w:rPr>
                    <w:t>glasine</w:t>
                  </w:r>
                  <w:proofErr w:type="spellEnd"/>
                  <w:r w:rsidRPr="00314EE1">
                    <w:rPr>
                      <w:rFonts w:ascii="Montserrat Medium" w:hAnsi="Montserrat Medium"/>
                      <w:b/>
                      <w:color w:val="000000"/>
                      <w:sz w:val="10"/>
                      <w:szCs w:val="16"/>
                    </w:rPr>
                    <w:t xml:space="preserve"> que evite la modificación de textura. Es el producto elaborado con harina de trigo tipo pastel, amasada, moldeada, </w:t>
                  </w:r>
                  <w:proofErr w:type="spellStart"/>
                  <w:r w:rsidRPr="00314EE1">
                    <w:rPr>
                      <w:rFonts w:ascii="Montserrat Medium" w:hAnsi="Montserrat Medium"/>
                      <w:b/>
                      <w:color w:val="000000"/>
                      <w:sz w:val="10"/>
                      <w:szCs w:val="16"/>
                    </w:rPr>
                    <w:t>fermen</w:t>
                  </w:r>
                  <w:proofErr w:type="spellEnd"/>
                </w:p>
              </w:tc>
            </w:tr>
            <w:tr w:rsidR="002B6BA1" w:rsidRPr="00314EE1" w:rsidTr="002B6BA1">
              <w:trPr>
                <w:trHeight w:val="20"/>
              </w:trPr>
              <w:tc>
                <w:tcPr>
                  <w:tcW w:w="499" w:type="dxa"/>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480</w:t>
                  </w:r>
                </w:p>
              </w:tc>
              <w:tc>
                <w:tcPr>
                  <w:tcW w:w="493" w:type="dxa"/>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406</w:t>
                  </w:r>
                </w:p>
              </w:tc>
              <w:tc>
                <w:tcPr>
                  <w:tcW w:w="583" w:type="dxa"/>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2500</w:t>
                  </w:r>
                </w:p>
              </w:tc>
              <w:tc>
                <w:tcPr>
                  <w:tcW w:w="398" w:type="dxa"/>
                  <w:noWrap/>
                  <w:vAlign w:val="center"/>
                  <w:hideMark/>
                </w:tcPr>
                <w:p w:rsidR="002B6BA1" w:rsidRPr="00314EE1" w:rsidRDefault="002B6BA1" w:rsidP="002B6BA1">
                  <w:pPr>
                    <w:pStyle w:val="Sinespaciado"/>
                    <w:rPr>
                      <w:rFonts w:ascii="Montserrat Medium" w:eastAsia="Times New Roman" w:hAnsi="Montserrat Medium" w:cs="Times New Roman"/>
                      <w:color w:val="000000"/>
                      <w:sz w:val="10"/>
                      <w:szCs w:val="16"/>
                    </w:rPr>
                  </w:pPr>
                  <w:r w:rsidRPr="00314EE1">
                    <w:rPr>
                      <w:rFonts w:ascii="Montserrat Medium" w:hAnsi="Montserrat Medium"/>
                      <w:color w:val="000000"/>
                      <w:sz w:val="10"/>
                      <w:szCs w:val="16"/>
                    </w:rPr>
                    <w:t>01</w:t>
                  </w:r>
                </w:p>
              </w:tc>
              <w:tc>
                <w:tcPr>
                  <w:tcW w:w="280" w:type="dxa"/>
                  <w:noWrap/>
                  <w:vAlign w:val="center"/>
                  <w:hideMark/>
                </w:tcPr>
                <w:p w:rsidR="002B6BA1" w:rsidRPr="00314EE1" w:rsidRDefault="002B6BA1" w:rsidP="002B6BA1">
                  <w:pPr>
                    <w:pStyle w:val="Sinespaciado"/>
                    <w:rPr>
                      <w:rFonts w:ascii="Montserrat Medium" w:eastAsia="Calibri" w:hAnsi="Montserrat Medium" w:cs="Times New Roman"/>
                      <w:sz w:val="20"/>
                      <w:szCs w:val="20"/>
                    </w:rPr>
                  </w:pPr>
                </w:p>
              </w:tc>
              <w:tc>
                <w:tcPr>
                  <w:tcW w:w="4210" w:type="dxa"/>
                  <w:noWrap/>
                  <w:vAlign w:val="center"/>
                  <w:hideMark/>
                </w:tcPr>
                <w:p w:rsidR="002B6BA1" w:rsidRPr="00314EE1" w:rsidRDefault="002B6BA1" w:rsidP="002B6BA1">
                  <w:pPr>
                    <w:pStyle w:val="Sinespaciado"/>
                    <w:rPr>
                      <w:rFonts w:ascii="Montserrat Medium" w:eastAsia="Times New Roman" w:hAnsi="Montserrat Medium" w:cs="Times New Roman"/>
                      <w:b/>
                      <w:color w:val="000000"/>
                      <w:sz w:val="10"/>
                      <w:szCs w:val="16"/>
                    </w:rPr>
                  </w:pPr>
                  <w:r w:rsidRPr="00314EE1">
                    <w:rPr>
                      <w:rFonts w:ascii="Montserrat Medium" w:hAnsi="Montserrat Medium"/>
                      <w:b/>
                      <w:color w:val="000000"/>
                      <w:sz w:val="10"/>
                      <w:szCs w:val="16"/>
                    </w:rPr>
                    <w:t xml:space="preserve">ROSCA DE REYES HOSPITAL Y GUARDERIA A granel por peso 1 kilogramo en caja de cartón o plástico, envueltas con papel </w:t>
                  </w:r>
                  <w:proofErr w:type="spellStart"/>
                  <w:r w:rsidRPr="00314EE1">
                    <w:rPr>
                      <w:rFonts w:ascii="Montserrat Medium" w:hAnsi="Montserrat Medium"/>
                      <w:b/>
                      <w:color w:val="000000"/>
                      <w:sz w:val="10"/>
                      <w:szCs w:val="16"/>
                    </w:rPr>
                    <w:t>glasine</w:t>
                  </w:r>
                  <w:proofErr w:type="spellEnd"/>
                  <w:r w:rsidRPr="00314EE1">
                    <w:rPr>
                      <w:rFonts w:ascii="Montserrat Medium" w:hAnsi="Montserrat Medium"/>
                      <w:b/>
                      <w:color w:val="000000"/>
                      <w:sz w:val="10"/>
                      <w:szCs w:val="16"/>
                    </w:rPr>
                    <w:t xml:space="preserve"> que evite la modificación de </w:t>
                  </w:r>
                  <w:proofErr w:type="spellStart"/>
                  <w:r w:rsidRPr="00314EE1">
                    <w:rPr>
                      <w:rFonts w:ascii="Montserrat Medium" w:hAnsi="Montserrat Medium"/>
                      <w:b/>
                      <w:color w:val="000000"/>
                      <w:sz w:val="10"/>
                      <w:szCs w:val="16"/>
                    </w:rPr>
                    <w:t>textura.Es</w:t>
                  </w:r>
                  <w:proofErr w:type="spellEnd"/>
                  <w:r w:rsidRPr="00314EE1">
                    <w:rPr>
                      <w:rFonts w:ascii="Montserrat Medium" w:hAnsi="Montserrat Medium"/>
                      <w:b/>
                      <w:color w:val="000000"/>
                      <w:sz w:val="10"/>
                      <w:szCs w:val="16"/>
                    </w:rPr>
                    <w:t xml:space="preserve"> el producto elaborado con harina de trigo tipo pastel, amasada, moldeada y horneada. E</w:t>
                  </w:r>
                </w:p>
              </w:tc>
            </w:tr>
          </w:tbl>
          <w:p w:rsidR="002B6BA1" w:rsidRPr="00314EE1" w:rsidRDefault="002B6BA1" w:rsidP="002B6BA1">
            <w:pPr>
              <w:pStyle w:val="Sinespaciado"/>
              <w:rPr>
                <w:rFonts w:ascii="Montserrat Medium" w:eastAsia="Times New Roman" w:hAnsi="Montserrat Medium"/>
                <w:lang w:eastAsia="es-ES"/>
              </w:rPr>
            </w:pPr>
          </w:p>
        </w:tc>
        <w:tc>
          <w:tcPr>
            <w:tcW w:w="1605" w:type="pct"/>
            <w:tcBorders>
              <w:top w:val="single" w:sz="4" w:space="0" w:color="auto"/>
              <w:left w:val="single" w:sz="4" w:space="0" w:color="auto"/>
              <w:bottom w:val="single" w:sz="4" w:space="0" w:color="auto"/>
              <w:right w:val="single" w:sz="4" w:space="0" w:color="auto"/>
            </w:tcBorders>
            <w:vAlign w:val="center"/>
            <w:hideMark/>
          </w:tcPr>
          <w:p w:rsidR="002B6BA1" w:rsidRPr="00314EE1" w:rsidRDefault="002B6BA1" w:rsidP="002B6BA1">
            <w:pPr>
              <w:pStyle w:val="Sinespaciado"/>
              <w:rPr>
                <w:rFonts w:ascii="Montserrat Medium" w:eastAsia="Times New Roman" w:hAnsi="Montserrat Medium"/>
                <w:sz w:val="18"/>
                <w:lang w:eastAsia="es-ES"/>
              </w:rPr>
            </w:pPr>
            <w:r w:rsidRPr="00314EE1">
              <w:rPr>
                <w:rFonts w:ascii="Montserrat Medium" w:hAnsi="Montserrat Medium"/>
                <w:sz w:val="18"/>
              </w:rPr>
              <w:t>Diario</w:t>
            </w:r>
          </w:p>
        </w:tc>
      </w:tr>
      <w:tr w:rsidR="002B6BA1" w:rsidRPr="00314EE1" w:rsidTr="002B6BA1">
        <w:trPr>
          <w:cantSplit/>
          <w:trHeight w:val="20"/>
          <w:jc w:val="center"/>
        </w:trPr>
        <w:tc>
          <w:tcPr>
            <w:tcW w:w="3395" w:type="pct"/>
            <w:tcBorders>
              <w:top w:val="single" w:sz="4" w:space="0" w:color="auto"/>
              <w:left w:val="single" w:sz="4" w:space="0" w:color="auto"/>
              <w:bottom w:val="single" w:sz="4" w:space="0" w:color="auto"/>
              <w:right w:val="single" w:sz="4" w:space="0" w:color="auto"/>
            </w:tcBorders>
            <w:vAlign w:val="center"/>
            <w:hideMark/>
          </w:tcPr>
          <w:p w:rsidR="002B6BA1" w:rsidRPr="00314EE1" w:rsidRDefault="002B6BA1" w:rsidP="00067A2B">
            <w:pPr>
              <w:pStyle w:val="Sinespaciado"/>
              <w:numPr>
                <w:ilvl w:val="0"/>
                <w:numId w:val="9"/>
              </w:numPr>
              <w:rPr>
                <w:rFonts w:ascii="Montserrat Medium" w:eastAsia="Times New Roman" w:hAnsi="Montserrat Medium"/>
                <w:sz w:val="20"/>
                <w:lang w:val="es-ES" w:eastAsia="es-ES"/>
              </w:rPr>
            </w:pPr>
            <w:r w:rsidRPr="00314EE1">
              <w:rPr>
                <w:rFonts w:ascii="Montserrat Medium" w:hAnsi="Montserrat Medium"/>
                <w:sz w:val="20"/>
              </w:rPr>
              <w:t>AMARANTO</w:t>
            </w:r>
          </w:p>
          <w:p w:rsidR="002B6BA1" w:rsidRPr="00314EE1" w:rsidRDefault="002B6BA1" w:rsidP="00067A2B">
            <w:pPr>
              <w:pStyle w:val="Sinespaciado"/>
              <w:numPr>
                <w:ilvl w:val="0"/>
                <w:numId w:val="9"/>
              </w:numPr>
              <w:rPr>
                <w:rFonts w:ascii="Montserrat Medium" w:hAnsi="Montserrat Medium"/>
                <w:sz w:val="20"/>
              </w:rPr>
            </w:pPr>
            <w:r w:rsidRPr="00314EE1">
              <w:rPr>
                <w:rFonts w:ascii="Montserrat Medium" w:hAnsi="Montserrat Medium"/>
                <w:sz w:val="20"/>
              </w:rPr>
              <w:t xml:space="preserve">ARROZ </w:t>
            </w:r>
          </w:p>
          <w:p w:rsidR="002B6BA1" w:rsidRPr="00314EE1" w:rsidRDefault="002B6BA1" w:rsidP="00067A2B">
            <w:pPr>
              <w:pStyle w:val="Sinespaciado"/>
              <w:numPr>
                <w:ilvl w:val="0"/>
                <w:numId w:val="9"/>
              </w:numPr>
              <w:rPr>
                <w:rFonts w:ascii="Montserrat Medium" w:eastAsia="Times New Roman" w:hAnsi="Montserrat Medium"/>
                <w:sz w:val="20"/>
                <w:lang w:val="es-ES" w:eastAsia="es-ES"/>
              </w:rPr>
            </w:pPr>
            <w:r w:rsidRPr="00314EE1">
              <w:rPr>
                <w:rFonts w:ascii="Montserrat Medium" w:hAnsi="Montserrat Medium"/>
                <w:sz w:val="20"/>
              </w:rPr>
              <w:t xml:space="preserve">AVENA </w:t>
            </w:r>
          </w:p>
        </w:tc>
        <w:tc>
          <w:tcPr>
            <w:tcW w:w="1605" w:type="pct"/>
            <w:tcBorders>
              <w:top w:val="single" w:sz="4" w:space="0" w:color="auto"/>
              <w:left w:val="single" w:sz="4" w:space="0" w:color="auto"/>
              <w:bottom w:val="single" w:sz="4" w:space="0" w:color="auto"/>
              <w:right w:val="single" w:sz="4" w:space="0" w:color="auto"/>
            </w:tcBorders>
            <w:vAlign w:val="center"/>
            <w:hideMark/>
          </w:tcPr>
          <w:p w:rsidR="002B6BA1" w:rsidRPr="00314EE1" w:rsidRDefault="002B6BA1" w:rsidP="002B6BA1">
            <w:pPr>
              <w:pStyle w:val="Sinespaciado"/>
              <w:rPr>
                <w:rFonts w:ascii="Montserrat Medium" w:eastAsia="Times New Roman" w:hAnsi="Montserrat Medium"/>
                <w:sz w:val="18"/>
                <w:lang w:eastAsia="es-ES"/>
              </w:rPr>
            </w:pPr>
            <w:r w:rsidRPr="00314EE1">
              <w:rPr>
                <w:rFonts w:ascii="Montserrat Medium" w:hAnsi="Montserrat Medium"/>
                <w:sz w:val="18"/>
              </w:rPr>
              <w:t>Tres meses o de acuerdo a fechas de caducidad indicadas en empaque.</w:t>
            </w:r>
          </w:p>
        </w:tc>
      </w:tr>
      <w:tr w:rsidR="002B6BA1" w:rsidRPr="00314EE1" w:rsidTr="002B6BA1">
        <w:trPr>
          <w:cantSplit/>
          <w:trHeight w:val="20"/>
          <w:jc w:val="center"/>
        </w:trPr>
        <w:tc>
          <w:tcPr>
            <w:tcW w:w="3395" w:type="pct"/>
            <w:tcBorders>
              <w:top w:val="single" w:sz="4" w:space="0" w:color="auto"/>
              <w:left w:val="single" w:sz="4" w:space="0" w:color="auto"/>
              <w:bottom w:val="single" w:sz="4" w:space="0" w:color="auto"/>
              <w:right w:val="single" w:sz="4" w:space="0" w:color="auto"/>
            </w:tcBorders>
            <w:vAlign w:val="center"/>
            <w:hideMark/>
          </w:tcPr>
          <w:p w:rsidR="002B6BA1" w:rsidRPr="00314EE1" w:rsidRDefault="002B6BA1" w:rsidP="00067A2B">
            <w:pPr>
              <w:pStyle w:val="Sinespaciado"/>
              <w:numPr>
                <w:ilvl w:val="0"/>
                <w:numId w:val="11"/>
              </w:numPr>
              <w:rPr>
                <w:rFonts w:ascii="Montserrat Medium" w:eastAsia="Times New Roman" w:hAnsi="Montserrat Medium"/>
                <w:sz w:val="20"/>
                <w:lang w:eastAsia="es-ES"/>
              </w:rPr>
            </w:pPr>
            <w:r w:rsidRPr="00314EE1">
              <w:rPr>
                <w:rFonts w:ascii="Montserrat Medium" w:hAnsi="Montserrat Medium"/>
                <w:sz w:val="20"/>
              </w:rPr>
              <w:t xml:space="preserve">MAÍZ </w:t>
            </w:r>
          </w:p>
          <w:p w:rsidR="002B6BA1" w:rsidRPr="00314EE1" w:rsidRDefault="002B6BA1" w:rsidP="00067A2B">
            <w:pPr>
              <w:pStyle w:val="Sinespaciado"/>
              <w:numPr>
                <w:ilvl w:val="0"/>
                <w:numId w:val="11"/>
              </w:numPr>
              <w:rPr>
                <w:rFonts w:ascii="Montserrat Medium" w:eastAsia="Times New Roman" w:hAnsi="Montserrat Medium"/>
                <w:sz w:val="20"/>
                <w:lang w:eastAsia="es-ES"/>
              </w:rPr>
            </w:pPr>
            <w:r w:rsidRPr="00314EE1">
              <w:rPr>
                <w:rFonts w:ascii="Montserrat Medium" w:hAnsi="Montserrat Medium"/>
                <w:sz w:val="20"/>
              </w:rPr>
              <w:t>TRIGO</w:t>
            </w:r>
          </w:p>
        </w:tc>
        <w:tc>
          <w:tcPr>
            <w:tcW w:w="1605" w:type="pct"/>
            <w:tcBorders>
              <w:top w:val="single" w:sz="4" w:space="0" w:color="auto"/>
              <w:left w:val="single" w:sz="4" w:space="0" w:color="auto"/>
              <w:bottom w:val="single" w:sz="4" w:space="0" w:color="auto"/>
              <w:right w:val="single" w:sz="4" w:space="0" w:color="auto"/>
            </w:tcBorders>
            <w:vAlign w:val="center"/>
            <w:hideMark/>
          </w:tcPr>
          <w:p w:rsidR="002B6BA1" w:rsidRPr="00314EE1" w:rsidRDefault="002B6BA1" w:rsidP="002B6BA1">
            <w:pPr>
              <w:pStyle w:val="Sinespaciado"/>
              <w:rPr>
                <w:rFonts w:ascii="Montserrat Medium" w:eastAsia="Times New Roman" w:hAnsi="Montserrat Medium"/>
                <w:sz w:val="18"/>
                <w:lang w:eastAsia="es-ES"/>
              </w:rPr>
            </w:pPr>
            <w:r w:rsidRPr="00314EE1">
              <w:rPr>
                <w:rFonts w:ascii="Montserrat Medium" w:hAnsi="Montserrat Medium"/>
                <w:sz w:val="18"/>
              </w:rPr>
              <w:t>8 Días o de acuerdo a fechas de caducidad indicadas en empaque.</w:t>
            </w:r>
          </w:p>
        </w:tc>
      </w:tr>
    </w:tbl>
    <w:p w:rsidR="002B6BA1" w:rsidRPr="00314EE1" w:rsidRDefault="002B6BA1" w:rsidP="003A7AE8">
      <w:pPr>
        <w:pStyle w:val="Sinespaciado"/>
        <w:rPr>
          <w:rFonts w:ascii="Montserrat Medium" w:hAnsi="Montserrat Medium" w:cs="Arial"/>
          <w:b/>
          <w:sz w:val="18"/>
          <w:szCs w:val="18"/>
        </w:rPr>
      </w:pPr>
    </w:p>
    <w:p w:rsidR="002B6BA1" w:rsidRPr="00314EE1" w:rsidRDefault="002B6BA1" w:rsidP="002B6BA1">
      <w:pPr>
        <w:tabs>
          <w:tab w:val="left" w:pos="2326"/>
          <w:tab w:val="left" w:pos="12108"/>
        </w:tabs>
        <w:ind w:left="45" w:right="60" w:hanging="30"/>
        <w:jc w:val="both"/>
        <w:rPr>
          <w:rFonts w:ascii="Montserrat Medium" w:hAnsi="Montserrat Medium" w:cs="Arial"/>
          <w:b/>
          <w:sz w:val="18"/>
          <w:szCs w:val="18"/>
        </w:rPr>
      </w:pPr>
      <w:r w:rsidRPr="00314EE1">
        <w:rPr>
          <w:rFonts w:ascii="Montserrat Medium" w:hAnsi="Montserrat Medium" w:cs="Arial"/>
          <w:b/>
          <w:sz w:val="18"/>
          <w:szCs w:val="18"/>
        </w:rPr>
        <w:t xml:space="preserve">DIRECTORIO </w:t>
      </w:r>
    </w:p>
    <w:tbl>
      <w:tblPr>
        <w:tblW w:w="10305" w:type="dxa"/>
        <w:tblLayout w:type="fixed"/>
        <w:tblCellMar>
          <w:left w:w="70" w:type="dxa"/>
          <w:right w:w="70" w:type="dxa"/>
        </w:tblCellMar>
        <w:tblLook w:val="04A0" w:firstRow="1" w:lastRow="0" w:firstColumn="1" w:lastColumn="0" w:noHBand="0" w:noVBand="1"/>
      </w:tblPr>
      <w:tblGrid>
        <w:gridCol w:w="1651"/>
        <w:gridCol w:w="2601"/>
        <w:gridCol w:w="4131"/>
        <w:gridCol w:w="1922"/>
      </w:tblGrid>
      <w:tr w:rsidR="002B6BA1" w:rsidRPr="00314EE1" w:rsidTr="002B6BA1">
        <w:trPr>
          <w:trHeight w:val="20"/>
        </w:trPr>
        <w:tc>
          <w:tcPr>
            <w:tcW w:w="1651" w:type="dxa"/>
            <w:tcBorders>
              <w:top w:val="single" w:sz="4" w:space="0" w:color="000000"/>
              <w:left w:val="single" w:sz="4" w:space="0" w:color="000000"/>
              <w:bottom w:val="single" w:sz="4" w:space="0" w:color="000000"/>
              <w:right w:val="nil"/>
            </w:tcBorders>
            <w:shd w:val="clear" w:color="auto" w:fill="EEECE1"/>
            <w:vAlign w:val="center"/>
            <w:hideMark/>
          </w:tcPr>
          <w:p w:rsidR="002B6BA1" w:rsidRPr="00314EE1" w:rsidRDefault="002B6BA1" w:rsidP="002B6BA1">
            <w:pPr>
              <w:pStyle w:val="Sinespaciado"/>
              <w:jc w:val="center"/>
              <w:rPr>
                <w:rFonts w:ascii="Montserrat Medium" w:eastAsia="Times New Roman" w:hAnsi="Montserrat Medium"/>
                <w:b/>
                <w:sz w:val="18"/>
                <w:szCs w:val="18"/>
                <w:lang w:val="es-ES" w:eastAsia="es-ES"/>
              </w:rPr>
            </w:pPr>
            <w:r w:rsidRPr="00314EE1">
              <w:rPr>
                <w:rFonts w:ascii="Montserrat Medium" w:hAnsi="Montserrat Medium"/>
                <w:b/>
                <w:sz w:val="18"/>
                <w:szCs w:val="18"/>
              </w:rPr>
              <w:t>UNIDAD</w:t>
            </w:r>
          </w:p>
        </w:tc>
        <w:tc>
          <w:tcPr>
            <w:tcW w:w="2601" w:type="dxa"/>
            <w:tcBorders>
              <w:top w:val="single" w:sz="4" w:space="0" w:color="000000"/>
              <w:left w:val="single" w:sz="4" w:space="0" w:color="000000"/>
              <w:bottom w:val="single" w:sz="4" w:space="0" w:color="000000"/>
              <w:right w:val="nil"/>
            </w:tcBorders>
            <w:shd w:val="clear" w:color="auto" w:fill="EEECE1"/>
            <w:vAlign w:val="center"/>
            <w:hideMark/>
          </w:tcPr>
          <w:p w:rsidR="002B6BA1" w:rsidRPr="00314EE1" w:rsidRDefault="002B6BA1" w:rsidP="002B6BA1">
            <w:pPr>
              <w:pStyle w:val="Sinespaciado"/>
              <w:jc w:val="center"/>
              <w:rPr>
                <w:rFonts w:ascii="Montserrat Medium" w:eastAsia="Times New Roman" w:hAnsi="Montserrat Medium"/>
                <w:b/>
                <w:sz w:val="18"/>
                <w:szCs w:val="18"/>
                <w:lang w:val="es-ES" w:eastAsia="es-ES"/>
              </w:rPr>
            </w:pPr>
            <w:r w:rsidRPr="00314EE1">
              <w:rPr>
                <w:rFonts w:ascii="Montserrat Medium" w:hAnsi="Montserrat Medium"/>
                <w:b/>
                <w:sz w:val="18"/>
                <w:szCs w:val="18"/>
              </w:rPr>
              <w:t>LOCALIDAD</w:t>
            </w:r>
          </w:p>
        </w:tc>
        <w:tc>
          <w:tcPr>
            <w:tcW w:w="4131" w:type="dxa"/>
            <w:tcBorders>
              <w:top w:val="single" w:sz="4" w:space="0" w:color="000000"/>
              <w:left w:val="single" w:sz="4" w:space="0" w:color="000000"/>
              <w:bottom w:val="single" w:sz="4" w:space="0" w:color="000000"/>
              <w:right w:val="nil"/>
            </w:tcBorders>
            <w:shd w:val="clear" w:color="auto" w:fill="EEECE1"/>
            <w:vAlign w:val="center"/>
            <w:hideMark/>
          </w:tcPr>
          <w:p w:rsidR="002B6BA1" w:rsidRPr="00314EE1" w:rsidRDefault="002B6BA1" w:rsidP="002B6BA1">
            <w:pPr>
              <w:pStyle w:val="Sinespaciado"/>
              <w:jc w:val="center"/>
              <w:rPr>
                <w:rFonts w:ascii="Montserrat Medium" w:eastAsia="Times New Roman" w:hAnsi="Montserrat Medium"/>
                <w:b/>
                <w:sz w:val="18"/>
                <w:szCs w:val="18"/>
                <w:lang w:val="es-ES" w:eastAsia="es-ES"/>
              </w:rPr>
            </w:pPr>
            <w:r w:rsidRPr="00314EE1">
              <w:rPr>
                <w:rFonts w:ascii="Montserrat Medium" w:hAnsi="Montserrat Medium"/>
                <w:b/>
                <w:sz w:val="18"/>
                <w:szCs w:val="18"/>
              </w:rPr>
              <w:t>DOMICILIO</w:t>
            </w:r>
          </w:p>
        </w:tc>
        <w:tc>
          <w:tcPr>
            <w:tcW w:w="1922"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B6BA1" w:rsidRPr="00314EE1" w:rsidRDefault="002B6BA1" w:rsidP="002B6BA1">
            <w:pPr>
              <w:pStyle w:val="Sinespaciado"/>
              <w:jc w:val="center"/>
              <w:rPr>
                <w:rFonts w:ascii="Montserrat Medium" w:eastAsia="Times New Roman" w:hAnsi="Montserrat Medium"/>
                <w:b/>
                <w:sz w:val="18"/>
                <w:szCs w:val="18"/>
                <w:lang w:val="es-ES" w:eastAsia="es-ES"/>
              </w:rPr>
            </w:pPr>
            <w:r w:rsidRPr="00314EE1">
              <w:rPr>
                <w:rFonts w:ascii="Montserrat Medium" w:hAnsi="Montserrat Medium"/>
                <w:b/>
                <w:sz w:val="18"/>
                <w:szCs w:val="18"/>
              </w:rPr>
              <w:t>TELÉFONO</w:t>
            </w:r>
          </w:p>
        </w:tc>
      </w:tr>
      <w:tr w:rsidR="002B6BA1" w:rsidRPr="00314EE1" w:rsidTr="002B6BA1">
        <w:trPr>
          <w:trHeight w:val="20"/>
        </w:trPr>
        <w:tc>
          <w:tcPr>
            <w:tcW w:w="1651" w:type="dxa"/>
            <w:tcBorders>
              <w:top w:val="single" w:sz="4" w:space="0" w:color="000000"/>
              <w:left w:val="single" w:sz="4" w:space="0" w:color="000000"/>
              <w:bottom w:val="single" w:sz="4" w:space="0" w:color="000000"/>
              <w:right w:val="nil"/>
            </w:tcBorders>
            <w:vAlign w:val="center"/>
          </w:tcPr>
          <w:p w:rsidR="002B6BA1" w:rsidRPr="00314EE1" w:rsidRDefault="00613F26" w:rsidP="002B6BA1">
            <w:pPr>
              <w:pStyle w:val="Sinespaciado"/>
              <w:jc w:val="center"/>
              <w:rPr>
                <w:rFonts w:ascii="Montserrat Medium" w:eastAsia="Times New Roman" w:hAnsi="Montserrat Medium"/>
                <w:sz w:val="18"/>
                <w:szCs w:val="18"/>
                <w:lang w:val="es-ES" w:eastAsia="es-ES"/>
              </w:rPr>
            </w:pPr>
            <w:r w:rsidRPr="00314EE1">
              <w:rPr>
                <w:rFonts w:ascii="Montserrat Medium" w:hAnsi="Montserrat Medium"/>
                <w:sz w:val="18"/>
                <w:szCs w:val="18"/>
              </w:rPr>
              <w:t xml:space="preserve">HR NO. 23 </w:t>
            </w:r>
          </w:p>
          <w:p w:rsidR="002B6BA1" w:rsidRPr="00314EE1" w:rsidRDefault="002B6BA1" w:rsidP="002B6BA1">
            <w:pPr>
              <w:pStyle w:val="Sinespaciado"/>
              <w:jc w:val="center"/>
              <w:rPr>
                <w:rFonts w:ascii="Montserrat Medium" w:eastAsia="Times New Roman" w:hAnsi="Montserrat Medium"/>
                <w:sz w:val="18"/>
                <w:szCs w:val="18"/>
                <w:lang w:val="es-ES" w:eastAsia="es-ES"/>
              </w:rPr>
            </w:pPr>
          </w:p>
        </w:tc>
        <w:tc>
          <w:tcPr>
            <w:tcW w:w="2601" w:type="dxa"/>
            <w:tcBorders>
              <w:top w:val="single" w:sz="4" w:space="0" w:color="000000"/>
              <w:left w:val="single" w:sz="4" w:space="0" w:color="000000"/>
              <w:bottom w:val="single" w:sz="4" w:space="0" w:color="000000"/>
              <w:right w:val="nil"/>
            </w:tcBorders>
            <w:vAlign w:val="center"/>
            <w:hideMark/>
          </w:tcPr>
          <w:p w:rsidR="002B6BA1" w:rsidRPr="00314EE1" w:rsidRDefault="002B6BA1" w:rsidP="002B6BA1">
            <w:pPr>
              <w:pStyle w:val="Sinespaciado"/>
              <w:jc w:val="center"/>
              <w:rPr>
                <w:rFonts w:ascii="Montserrat Medium" w:eastAsia="Times New Roman" w:hAnsi="Montserrat Medium"/>
                <w:sz w:val="18"/>
                <w:szCs w:val="18"/>
                <w:lang w:val="es-ES" w:eastAsia="es-ES"/>
              </w:rPr>
            </w:pPr>
            <w:r w:rsidRPr="00314EE1">
              <w:rPr>
                <w:rFonts w:ascii="Montserrat Medium" w:hAnsi="Montserrat Medium"/>
                <w:sz w:val="18"/>
                <w:szCs w:val="18"/>
              </w:rPr>
              <w:t>METEPEC, HGO.</w:t>
            </w:r>
          </w:p>
        </w:tc>
        <w:tc>
          <w:tcPr>
            <w:tcW w:w="4131" w:type="dxa"/>
            <w:tcBorders>
              <w:top w:val="single" w:sz="4" w:space="0" w:color="000000"/>
              <w:left w:val="single" w:sz="4" w:space="0" w:color="000000"/>
              <w:bottom w:val="single" w:sz="4" w:space="0" w:color="000000"/>
              <w:right w:val="nil"/>
            </w:tcBorders>
            <w:vAlign w:val="center"/>
            <w:hideMark/>
          </w:tcPr>
          <w:p w:rsidR="002B6BA1" w:rsidRPr="00314EE1" w:rsidRDefault="002B6BA1" w:rsidP="002B6BA1">
            <w:pPr>
              <w:pStyle w:val="Sinespaciado"/>
              <w:jc w:val="center"/>
              <w:rPr>
                <w:rFonts w:ascii="Montserrat Medium" w:eastAsia="Times New Roman" w:hAnsi="Montserrat Medium"/>
                <w:sz w:val="18"/>
                <w:szCs w:val="18"/>
                <w:lang w:val="es-ES" w:eastAsia="es-ES"/>
              </w:rPr>
            </w:pPr>
            <w:r w:rsidRPr="00314EE1">
              <w:rPr>
                <w:rFonts w:ascii="Montserrat Medium" w:hAnsi="Montserrat Medium"/>
                <w:sz w:val="18"/>
                <w:szCs w:val="18"/>
              </w:rPr>
              <w:t>CARRETERA A HUAYACOCOTLA S/N, METEPEC, HGO. CP 43400</w:t>
            </w:r>
          </w:p>
        </w:tc>
        <w:tc>
          <w:tcPr>
            <w:tcW w:w="1922" w:type="dxa"/>
            <w:tcBorders>
              <w:top w:val="single" w:sz="4" w:space="0" w:color="000000"/>
              <w:left w:val="single" w:sz="4" w:space="0" w:color="000000"/>
              <w:bottom w:val="single" w:sz="4" w:space="0" w:color="000000"/>
              <w:right w:val="single" w:sz="4" w:space="0" w:color="000000"/>
            </w:tcBorders>
            <w:vAlign w:val="center"/>
            <w:hideMark/>
          </w:tcPr>
          <w:p w:rsidR="002B6BA1" w:rsidRPr="00314EE1" w:rsidRDefault="002B6BA1" w:rsidP="002B6BA1">
            <w:pPr>
              <w:pStyle w:val="Sinespaciado"/>
              <w:jc w:val="center"/>
              <w:rPr>
                <w:rFonts w:ascii="Montserrat Medium" w:eastAsia="Times New Roman" w:hAnsi="Montserrat Medium"/>
                <w:sz w:val="18"/>
                <w:szCs w:val="18"/>
                <w:lang w:val="es-ES" w:eastAsia="es-ES"/>
              </w:rPr>
            </w:pPr>
            <w:r w:rsidRPr="00314EE1">
              <w:rPr>
                <w:rFonts w:ascii="Montserrat Medium" w:hAnsi="Montserrat Medium"/>
                <w:sz w:val="18"/>
                <w:szCs w:val="18"/>
              </w:rPr>
              <w:t>01 774 745 5110</w:t>
            </w:r>
          </w:p>
        </w:tc>
      </w:tr>
      <w:tr w:rsidR="002B6BA1" w:rsidRPr="00314EE1" w:rsidTr="002B6BA1">
        <w:trPr>
          <w:trHeight w:val="20"/>
        </w:trPr>
        <w:tc>
          <w:tcPr>
            <w:tcW w:w="1651" w:type="dxa"/>
            <w:tcBorders>
              <w:top w:val="single" w:sz="4" w:space="0" w:color="000000"/>
              <w:left w:val="single" w:sz="4" w:space="0" w:color="000000"/>
              <w:bottom w:val="single" w:sz="4" w:space="0" w:color="000000"/>
              <w:right w:val="nil"/>
            </w:tcBorders>
            <w:vAlign w:val="center"/>
          </w:tcPr>
          <w:p w:rsidR="002B6BA1" w:rsidRPr="00314EE1" w:rsidRDefault="00613F26" w:rsidP="002B6BA1">
            <w:pPr>
              <w:pStyle w:val="Sinespaciado"/>
              <w:jc w:val="center"/>
              <w:rPr>
                <w:rFonts w:ascii="Montserrat Medium" w:eastAsia="Times New Roman" w:hAnsi="Montserrat Medium"/>
                <w:sz w:val="18"/>
                <w:szCs w:val="18"/>
                <w:lang w:val="es-ES" w:eastAsia="es-ES"/>
              </w:rPr>
            </w:pPr>
            <w:r w:rsidRPr="00314EE1">
              <w:rPr>
                <w:rFonts w:ascii="Montserrat Medium" w:hAnsi="Montserrat Medium"/>
                <w:sz w:val="18"/>
                <w:szCs w:val="18"/>
              </w:rPr>
              <w:t xml:space="preserve">HR NO. 30 </w:t>
            </w:r>
          </w:p>
          <w:p w:rsidR="002B6BA1" w:rsidRPr="00314EE1" w:rsidRDefault="002B6BA1" w:rsidP="002B6BA1">
            <w:pPr>
              <w:pStyle w:val="Sinespaciado"/>
              <w:jc w:val="center"/>
              <w:rPr>
                <w:rFonts w:ascii="Montserrat Medium" w:eastAsia="Times New Roman" w:hAnsi="Montserrat Medium"/>
                <w:sz w:val="18"/>
                <w:szCs w:val="18"/>
                <w:lang w:val="es-ES" w:eastAsia="es-ES"/>
              </w:rPr>
            </w:pPr>
          </w:p>
        </w:tc>
        <w:tc>
          <w:tcPr>
            <w:tcW w:w="2601" w:type="dxa"/>
            <w:tcBorders>
              <w:top w:val="single" w:sz="4" w:space="0" w:color="000000"/>
              <w:left w:val="single" w:sz="4" w:space="0" w:color="000000"/>
              <w:bottom w:val="single" w:sz="4" w:space="0" w:color="000000"/>
              <w:right w:val="nil"/>
            </w:tcBorders>
            <w:vAlign w:val="center"/>
            <w:hideMark/>
          </w:tcPr>
          <w:p w:rsidR="002B6BA1" w:rsidRPr="00314EE1" w:rsidRDefault="002B6BA1" w:rsidP="002B6BA1">
            <w:pPr>
              <w:pStyle w:val="Sinespaciado"/>
              <w:jc w:val="center"/>
              <w:rPr>
                <w:rFonts w:ascii="Montserrat Medium" w:eastAsia="Times New Roman" w:hAnsi="Montserrat Medium"/>
                <w:sz w:val="18"/>
                <w:szCs w:val="18"/>
                <w:lang w:val="es-ES" w:eastAsia="es-ES"/>
              </w:rPr>
            </w:pPr>
            <w:r w:rsidRPr="00314EE1">
              <w:rPr>
                <w:rFonts w:ascii="Montserrat Medium" w:hAnsi="Montserrat Medium"/>
                <w:sz w:val="18"/>
                <w:szCs w:val="18"/>
              </w:rPr>
              <w:t>IXMIQUILPAN, HGO.</w:t>
            </w:r>
          </w:p>
        </w:tc>
        <w:tc>
          <w:tcPr>
            <w:tcW w:w="4131" w:type="dxa"/>
            <w:tcBorders>
              <w:top w:val="single" w:sz="4" w:space="0" w:color="000000"/>
              <w:left w:val="single" w:sz="4" w:space="0" w:color="000000"/>
              <w:bottom w:val="single" w:sz="4" w:space="0" w:color="000000"/>
              <w:right w:val="nil"/>
            </w:tcBorders>
            <w:vAlign w:val="center"/>
            <w:hideMark/>
          </w:tcPr>
          <w:p w:rsidR="002B6BA1" w:rsidRPr="00314EE1" w:rsidRDefault="002B6BA1" w:rsidP="002B6BA1">
            <w:pPr>
              <w:pStyle w:val="Sinespaciado"/>
              <w:jc w:val="center"/>
              <w:rPr>
                <w:rFonts w:ascii="Montserrat Medium" w:eastAsia="Times New Roman" w:hAnsi="Montserrat Medium"/>
                <w:sz w:val="18"/>
                <w:szCs w:val="18"/>
                <w:lang w:val="es-ES" w:eastAsia="es-ES"/>
              </w:rPr>
            </w:pPr>
            <w:r w:rsidRPr="00314EE1">
              <w:rPr>
                <w:rFonts w:ascii="Montserrat Medium" w:hAnsi="Montserrat Medium"/>
                <w:sz w:val="18"/>
                <w:szCs w:val="18"/>
              </w:rPr>
              <w:t>CALLE ÑESU S/N, FRACCIONAMIENTO VALLE DE SAN JAVIER, IXMIQUILPAN, HGO CP 42305</w:t>
            </w:r>
          </w:p>
        </w:tc>
        <w:tc>
          <w:tcPr>
            <w:tcW w:w="1922" w:type="dxa"/>
            <w:tcBorders>
              <w:top w:val="single" w:sz="4" w:space="0" w:color="000000"/>
              <w:left w:val="single" w:sz="4" w:space="0" w:color="000000"/>
              <w:bottom w:val="single" w:sz="4" w:space="0" w:color="000000"/>
              <w:right w:val="single" w:sz="4" w:space="0" w:color="000000"/>
            </w:tcBorders>
            <w:vAlign w:val="center"/>
            <w:hideMark/>
          </w:tcPr>
          <w:p w:rsidR="002B6BA1" w:rsidRPr="00314EE1" w:rsidRDefault="002B6BA1" w:rsidP="002B6BA1">
            <w:pPr>
              <w:pStyle w:val="Sinespaciado"/>
              <w:jc w:val="center"/>
              <w:rPr>
                <w:rFonts w:ascii="Montserrat Medium" w:eastAsia="Times New Roman" w:hAnsi="Montserrat Medium"/>
                <w:sz w:val="18"/>
                <w:szCs w:val="18"/>
                <w:lang w:val="es-ES" w:eastAsia="es-ES"/>
              </w:rPr>
            </w:pPr>
            <w:r w:rsidRPr="00314EE1">
              <w:rPr>
                <w:rFonts w:ascii="Montserrat Medium" w:hAnsi="Montserrat Medium"/>
                <w:sz w:val="18"/>
                <w:szCs w:val="18"/>
              </w:rPr>
              <w:t>01 759 723 01 99</w:t>
            </w:r>
          </w:p>
        </w:tc>
      </w:tr>
    </w:tbl>
    <w:p w:rsidR="003A7AE8" w:rsidRPr="00314EE1" w:rsidRDefault="003A7AE8" w:rsidP="002B6BA1">
      <w:pPr>
        <w:pStyle w:val="Sinespaciado"/>
        <w:rPr>
          <w:rFonts w:ascii="Montserrat Medium" w:hAnsi="Montserrat Medium" w:cs="Arial"/>
          <w:b/>
          <w:sz w:val="18"/>
          <w:szCs w:val="18"/>
        </w:rPr>
      </w:pPr>
    </w:p>
    <w:p w:rsidR="003A7AE8" w:rsidRPr="00314EE1" w:rsidRDefault="003A7AE8" w:rsidP="00D426A5">
      <w:pPr>
        <w:pStyle w:val="Sinespaciado"/>
        <w:ind w:left="708"/>
        <w:rPr>
          <w:rFonts w:ascii="Montserrat Medium" w:hAnsi="Montserrat Medium" w:cs="Arial"/>
          <w:b/>
          <w:sz w:val="18"/>
          <w:szCs w:val="18"/>
        </w:rPr>
      </w:pPr>
    </w:p>
    <w:p w:rsidR="00B77FB5" w:rsidRPr="00314EE1" w:rsidRDefault="003D12CF" w:rsidP="00067A2B">
      <w:pPr>
        <w:pStyle w:val="Prrafodelista"/>
        <w:numPr>
          <w:ilvl w:val="0"/>
          <w:numId w:val="6"/>
        </w:numPr>
        <w:jc w:val="both"/>
        <w:rPr>
          <w:rFonts w:ascii="Montserrat Medium" w:hAnsi="Montserrat Medium" w:cs="Arial"/>
          <w:b/>
          <w:sz w:val="18"/>
          <w:szCs w:val="18"/>
          <w:lang w:val="es-ES_tradnl"/>
        </w:rPr>
      </w:pPr>
      <w:r w:rsidRPr="00314EE1">
        <w:rPr>
          <w:rFonts w:ascii="Montserrat Medium" w:hAnsi="Montserrat Medium" w:cs="Arial"/>
          <w:b/>
          <w:sz w:val="18"/>
          <w:szCs w:val="18"/>
        </w:rPr>
        <w:t>SANCIONES APLICABLES, PENAS CONVENCIONALES Y DEDUCTIVAS</w:t>
      </w:r>
    </w:p>
    <w:p w:rsidR="00572B2E" w:rsidRPr="00314EE1" w:rsidRDefault="00572B2E" w:rsidP="00572B2E">
      <w:pPr>
        <w:spacing w:after="0"/>
        <w:jc w:val="both"/>
        <w:rPr>
          <w:rFonts w:ascii="Montserrat Medium" w:hAnsi="Montserrat Medium" w:cs="Arial"/>
          <w:sz w:val="18"/>
          <w:szCs w:val="18"/>
        </w:rPr>
      </w:pPr>
    </w:p>
    <w:p w:rsidR="00B8123F" w:rsidRPr="00314EE1" w:rsidRDefault="00572B2E" w:rsidP="00B8123F">
      <w:pPr>
        <w:jc w:val="both"/>
        <w:rPr>
          <w:rFonts w:ascii="Montserrat Medium" w:hAnsi="Montserrat Medium" w:cs="Arial"/>
          <w:sz w:val="18"/>
          <w:szCs w:val="18"/>
        </w:rPr>
      </w:pPr>
      <w:r w:rsidRPr="00314EE1">
        <w:rPr>
          <w:rFonts w:ascii="Montserrat Medium" w:hAnsi="Montserrat Medium"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14EE1">
        <w:rPr>
          <w:rFonts w:ascii="Montserrat Medium" w:hAnsi="Montserrat Medium" w:cs="Arial"/>
          <w:sz w:val="18"/>
          <w:szCs w:val="18"/>
        </w:rPr>
        <w:t xml:space="preserve">los bienes </w:t>
      </w:r>
      <w:r w:rsidRPr="00314EE1">
        <w:rPr>
          <w:rFonts w:ascii="Montserrat Medium" w:hAnsi="Montserrat Medium" w:cs="Arial"/>
          <w:sz w:val="18"/>
          <w:szCs w:val="18"/>
        </w:rPr>
        <w:t>o la rescisión administrativa del contrato.</w:t>
      </w:r>
    </w:p>
    <w:p w:rsidR="002B6BA1" w:rsidRPr="00314EE1" w:rsidRDefault="002B6BA1" w:rsidP="002B6BA1">
      <w:pPr>
        <w:pStyle w:val="Textoindependiente"/>
        <w:ind w:right="191"/>
        <w:rPr>
          <w:rFonts w:ascii="Montserrat Medium" w:hAnsi="Montserrat Medium" w:cs="Arial"/>
          <w:sz w:val="18"/>
          <w:szCs w:val="18"/>
          <w:lang w:val="es-ES_tradnl"/>
        </w:rPr>
      </w:pPr>
      <w:r w:rsidRPr="00314EE1">
        <w:rPr>
          <w:rFonts w:ascii="Montserrat Medium" w:hAnsi="Montserrat Medium" w:cs="Arial"/>
          <w:b/>
          <w:sz w:val="18"/>
          <w:szCs w:val="18"/>
          <w:lang w:val="es-ES_tradnl"/>
        </w:rPr>
        <w:t>PENAS CONVENCIONALES</w:t>
      </w:r>
      <w:r w:rsidRPr="00314EE1">
        <w:rPr>
          <w:rFonts w:ascii="Montserrat Medium" w:hAnsi="Montserrat Medium" w:cs="Arial"/>
          <w:sz w:val="18"/>
          <w:szCs w:val="18"/>
          <w:lang w:val="es-ES_tradnl"/>
        </w:rPr>
        <w:t>.</w:t>
      </w:r>
    </w:p>
    <w:p w:rsidR="002B6BA1" w:rsidRPr="00314EE1" w:rsidRDefault="002B6BA1" w:rsidP="002B6BA1">
      <w:pPr>
        <w:pStyle w:val="Textoindependiente"/>
        <w:ind w:right="191"/>
        <w:rPr>
          <w:rFonts w:ascii="Montserrat Medium" w:hAnsi="Montserrat Medium" w:cs="Arial"/>
          <w:sz w:val="18"/>
          <w:szCs w:val="18"/>
          <w:lang w:val="es-ES_tradnl"/>
        </w:rPr>
      </w:pPr>
    </w:p>
    <w:p w:rsidR="002B6BA1" w:rsidRPr="00314EE1" w:rsidRDefault="002B6BA1" w:rsidP="00613F26">
      <w:pPr>
        <w:pStyle w:val="Textoindependiente"/>
        <w:ind w:right="191"/>
        <w:jc w:val="both"/>
        <w:rPr>
          <w:rFonts w:ascii="Montserrat Medium" w:hAnsi="Montserrat Medium" w:cs="Arial"/>
          <w:sz w:val="18"/>
          <w:szCs w:val="18"/>
          <w:lang w:val="es-ES_tradnl"/>
        </w:rPr>
      </w:pPr>
      <w:r w:rsidRPr="00314EE1">
        <w:rPr>
          <w:rFonts w:ascii="Montserrat Medium" w:hAnsi="Montserrat Medium" w:cs="Arial"/>
          <w:sz w:val="18"/>
          <w:szCs w:val="18"/>
          <w:lang w:val="es-ES_tradnl"/>
        </w:rPr>
        <w:t>El IMSS aplicará una pena convencional por atraso en el cumplimiento de las fechas pactadas de entrega y distribución de los víveres hasta por el equivalente al 1%, por día natural sobre el valor total con atraso, sin incluir el I.V.A., en cada uno de los supuestos siguientes:</w:t>
      </w:r>
    </w:p>
    <w:p w:rsidR="002B6BA1" w:rsidRPr="00314EE1" w:rsidRDefault="002B6BA1" w:rsidP="002B6BA1">
      <w:pPr>
        <w:pStyle w:val="Textoindependiente"/>
        <w:ind w:right="191"/>
        <w:rPr>
          <w:rFonts w:ascii="Montserrat Medium" w:hAnsi="Montserrat Medium" w:cs="Arial"/>
          <w:sz w:val="18"/>
          <w:szCs w:val="18"/>
          <w:lang w:val="es-ES_tradnl"/>
        </w:rPr>
      </w:pPr>
    </w:p>
    <w:p w:rsidR="002B6BA1" w:rsidRPr="00314EE1" w:rsidRDefault="002B6BA1" w:rsidP="002B6BA1">
      <w:pPr>
        <w:pStyle w:val="Textoindependiente"/>
        <w:ind w:right="191"/>
        <w:rPr>
          <w:rFonts w:ascii="Montserrat Medium" w:hAnsi="Montserrat Medium" w:cs="Arial"/>
          <w:sz w:val="18"/>
          <w:szCs w:val="18"/>
          <w:lang w:val="es-ES_tradnl"/>
        </w:rPr>
      </w:pPr>
      <w:proofErr w:type="spellStart"/>
      <w:r w:rsidRPr="00314EE1">
        <w:rPr>
          <w:rFonts w:ascii="Montserrat Medium" w:hAnsi="Montserrat Medium" w:cs="Arial"/>
          <w:sz w:val="18"/>
          <w:szCs w:val="18"/>
          <w:lang w:val="es-ES_tradnl"/>
        </w:rPr>
        <w:t>Pca</w:t>
      </w:r>
      <w:proofErr w:type="spellEnd"/>
      <w:r w:rsidRPr="00314EE1">
        <w:rPr>
          <w:rFonts w:ascii="Montserrat Medium" w:hAnsi="Montserrat Medium" w:cs="Arial"/>
          <w:sz w:val="18"/>
          <w:szCs w:val="18"/>
          <w:lang w:val="es-ES_tradnl"/>
        </w:rPr>
        <w:t xml:space="preserve"> = %d x </w:t>
      </w:r>
      <w:proofErr w:type="spellStart"/>
      <w:r w:rsidRPr="00314EE1">
        <w:rPr>
          <w:rFonts w:ascii="Montserrat Medium" w:hAnsi="Montserrat Medium" w:cs="Arial"/>
          <w:sz w:val="18"/>
          <w:szCs w:val="18"/>
          <w:lang w:val="es-ES_tradnl"/>
        </w:rPr>
        <w:t>nda</w:t>
      </w:r>
      <w:proofErr w:type="spellEnd"/>
      <w:r w:rsidRPr="00314EE1">
        <w:rPr>
          <w:rFonts w:ascii="Montserrat Medium" w:hAnsi="Montserrat Medium" w:cs="Arial"/>
          <w:sz w:val="18"/>
          <w:szCs w:val="18"/>
          <w:lang w:val="es-ES_tradnl"/>
        </w:rPr>
        <w:t xml:space="preserve"> x </w:t>
      </w:r>
      <w:proofErr w:type="spellStart"/>
      <w:r w:rsidRPr="00314EE1">
        <w:rPr>
          <w:rFonts w:ascii="Montserrat Medium" w:hAnsi="Montserrat Medium" w:cs="Arial"/>
          <w:sz w:val="18"/>
          <w:szCs w:val="18"/>
          <w:lang w:val="es-ES_tradnl"/>
        </w:rPr>
        <w:t>vspa</w:t>
      </w:r>
      <w:proofErr w:type="spellEnd"/>
      <w:r w:rsidRPr="00314EE1">
        <w:rPr>
          <w:rFonts w:ascii="Montserrat Medium" w:hAnsi="Montserrat Medium" w:cs="Arial"/>
          <w:sz w:val="18"/>
          <w:szCs w:val="18"/>
          <w:lang w:val="es-ES_tradnl"/>
        </w:rPr>
        <w:t>.</w:t>
      </w:r>
    </w:p>
    <w:p w:rsidR="002B6BA1" w:rsidRPr="00314EE1" w:rsidRDefault="002B6BA1" w:rsidP="002B6BA1">
      <w:pPr>
        <w:pStyle w:val="Textoindependiente"/>
        <w:ind w:right="191"/>
        <w:rPr>
          <w:rFonts w:ascii="Montserrat Medium" w:hAnsi="Montserrat Medium" w:cs="Arial"/>
          <w:sz w:val="18"/>
          <w:szCs w:val="18"/>
          <w:lang w:val="es-ES_tradnl"/>
        </w:rPr>
      </w:pPr>
      <w:r w:rsidRPr="00314EE1">
        <w:rPr>
          <w:rFonts w:ascii="Montserrat Medium" w:hAnsi="Montserrat Medium" w:cs="Arial"/>
          <w:sz w:val="18"/>
          <w:szCs w:val="18"/>
          <w:lang w:val="es-ES_tradnl"/>
        </w:rPr>
        <w:t>Dónde:</w:t>
      </w:r>
    </w:p>
    <w:p w:rsidR="002B6BA1" w:rsidRPr="00314EE1" w:rsidRDefault="002B6BA1" w:rsidP="002B6BA1">
      <w:pPr>
        <w:pStyle w:val="Textoindependiente"/>
        <w:ind w:right="191"/>
        <w:rPr>
          <w:rFonts w:ascii="Montserrat Medium" w:hAnsi="Montserrat Medium" w:cs="Arial"/>
          <w:sz w:val="18"/>
          <w:szCs w:val="18"/>
          <w:lang w:val="es-ES_tradnl"/>
        </w:rPr>
      </w:pPr>
      <w:r w:rsidRPr="00314EE1">
        <w:rPr>
          <w:rFonts w:ascii="Montserrat Medium" w:hAnsi="Montserrat Medium" w:cs="Arial"/>
          <w:sz w:val="18"/>
          <w:szCs w:val="18"/>
          <w:lang w:val="es-ES_tradnl"/>
        </w:rPr>
        <w:t>%d=porcentaje determinado en el requerimiento, invitación, cotización, contrato o pedido por cada día de atraso en el inicio de la prestación del servicio.</w:t>
      </w:r>
    </w:p>
    <w:p w:rsidR="002B6BA1" w:rsidRPr="00314EE1" w:rsidRDefault="002B6BA1" w:rsidP="002B6BA1">
      <w:pPr>
        <w:pStyle w:val="Textoindependiente"/>
        <w:ind w:right="191"/>
        <w:rPr>
          <w:rFonts w:ascii="Montserrat Medium" w:hAnsi="Montserrat Medium" w:cs="Arial"/>
          <w:sz w:val="18"/>
          <w:szCs w:val="18"/>
          <w:lang w:val="es-ES_tradnl"/>
        </w:rPr>
      </w:pPr>
      <w:proofErr w:type="spellStart"/>
      <w:r w:rsidRPr="00314EE1">
        <w:rPr>
          <w:rFonts w:ascii="Montserrat Medium" w:hAnsi="Montserrat Medium" w:cs="Arial"/>
          <w:sz w:val="18"/>
          <w:szCs w:val="18"/>
          <w:lang w:val="es-ES_tradnl"/>
        </w:rPr>
        <w:t>Pca</w:t>
      </w:r>
      <w:proofErr w:type="spellEnd"/>
      <w:r w:rsidRPr="00314EE1">
        <w:rPr>
          <w:rFonts w:ascii="Montserrat Medium" w:hAnsi="Montserrat Medium" w:cs="Arial"/>
          <w:sz w:val="18"/>
          <w:szCs w:val="18"/>
          <w:lang w:val="es-ES_tradnl"/>
        </w:rPr>
        <w:t xml:space="preserve"> = pena convencional aplicable.</w:t>
      </w:r>
    </w:p>
    <w:p w:rsidR="002B6BA1" w:rsidRPr="00314EE1" w:rsidRDefault="002B6BA1" w:rsidP="002B6BA1">
      <w:pPr>
        <w:pStyle w:val="Textoindependiente"/>
        <w:ind w:right="191"/>
        <w:rPr>
          <w:rFonts w:ascii="Montserrat Medium" w:hAnsi="Montserrat Medium" w:cs="Arial"/>
          <w:sz w:val="18"/>
          <w:szCs w:val="18"/>
          <w:lang w:val="es-ES_tradnl"/>
        </w:rPr>
      </w:pPr>
      <w:proofErr w:type="spellStart"/>
      <w:proofErr w:type="gramStart"/>
      <w:r w:rsidRPr="00314EE1">
        <w:rPr>
          <w:rFonts w:ascii="Montserrat Medium" w:hAnsi="Montserrat Medium" w:cs="Arial"/>
          <w:sz w:val="18"/>
          <w:szCs w:val="18"/>
          <w:lang w:val="es-ES_tradnl"/>
        </w:rPr>
        <w:t>nda</w:t>
      </w:r>
      <w:proofErr w:type="spellEnd"/>
      <w:proofErr w:type="gramEnd"/>
      <w:r w:rsidRPr="00314EE1">
        <w:rPr>
          <w:rFonts w:ascii="Montserrat Medium" w:hAnsi="Montserrat Medium" w:cs="Arial"/>
          <w:sz w:val="18"/>
          <w:szCs w:val="18"/>
          <w:lang w:val="es-ES_tradnl"/>
        </w:rPr>
        <w:t xml:space="preserve"> = número de días de atraso.</w:t>
      </w:r>
    </w:p>
    <w:p w:rsidR="002B6BA1" w:rsidRPr="00314EE1" w:rsidRDefault="002B6BA1" w:rsidP="002B6BA1">
      <w:pPr>
        <w:pStyle w:val="Textoindependiente"/>
        <w:ind w:right="191"/>
        <w:rPr>
          <w:rFonts w:ascii="Montserrat Medium" w:hAnsi="Montserrat Medium" w:cs="Arial"/>
          <w:sz w:val="18"/>
          <w:szCs w:val="18"/>
          <w:lang w:val="es-ES_tradnl"/>
        </w:rPr>
      </w:pPr>
      <w:proofErr w:type="spellStart"/>
      <w:proofErr w:type="gramStart"/>
      <w:r w:rsidRPr="00314EE1">
        <w:rPr>
          <w:rFonts w:ascii="Montserrat Medium" w:hAnsi="Montserrat Medium" w:cs="Arial"/>
          <w:sz w:val="18"/>
          <w:szCs w:val="18"/>
          <w:lang w:val="es-ES_tradnl"/>
        </w:rPr>
        <w:t>vspa</w:t>
      </w:r>
      <w:proofErr w:type="spellEnd"/>
      <w:proofErr w:type="gramEnd"/>
      <w:r w:rsidRPr="00314EE1">
        <w:rPr>
          <w:rFonts w:ascii="Montserrat Medium" w:hAnsi="Montserrat Medium" w:cs="Arial"/>
          <w:sz w:val="18"/>
          <w:szCs w:val="18"/>
          <w:lang w:val="es-ES_tradnl"/>
        </w:rPr>
        <w:t xml:space="preserve"> = valor de los servicios prestados con atraso, sin IVA.</w:t>
      </w:r>
    </w:p>
    <w:p w:rsidR="002B6BA1" w:rsidRPr="00314EE1" w:rsidRDefault="002B6BA1" w:rsidP="002B6BA1">
      <w:pPr>
        <w:pStyle w:val="Textoindependiente"/>
        <w:ind w:right="191"/>
        <w:rPr>
          <w:rFonts w:ascii="Montserrat Medium" w:hAnsi="Montserrat Medium" w:cs="Arial"/>
          <w:sz w:val="18"/>
          <w:szCs w:val="18"/>
          <w:lang w:val="es-ES_tradnl"/>
        </w:rPr>
      </w:pPr>
    </w:p>
    <w:p w:rsidR="002B6BA1" w:rsidRPr="00314EE1" w:rsidRDefault="002B6BA1" w:rsidP="00067A2B">
      <w:pPr>
        <w:pStyle w:val="Textoindependiente"/>
        <w:numPr>
          <w:ilvl w:val="0"/>
          <w:numId w:val="12"/>
        </w:numPr>
        <w:spacing w:after="0"/>
        <w:ind w:right="191"/>
        <w:jc w:val="both"/>
        <w:rPr>
          <w:rFonts w:ascii="Montserrat Medium" w:hAnsi="Montserrat Medium" w:cs="Arial"/>
          <w:sz w:val="18"/>
          <w:szCs w:val="18"/>
          <w:lang w:val="es-ES_tradnl"/>
        </w:rPr>
      </w:pPr>
      <w:r w:rsidRPr="00314EE1">
        <w:rPr>
          <w:rFonts w:ascii="Montserrat Medium" w:hAnsi="Montserrat Medium" w:cs="Arial"/>
          <w:sz w:val="18"/>
          <w:szCs w:val="18"/>
          <w:lang w:val="es-ES_tradnl"/>
        </w:rPr>
        <w:t>Por atraso en el cumplimiento de los horarios pactados de entrega y distribución de los víveres conforme al plazo establecido en la orden de compra, se aplicará el equivalente al 0.357% (cero punto trescientos cincuenta y siete por ciento) por cada treinta minutos de atraso, sin exceder el 1% (uno por ciento) por día natural sobre el valor total de lo incumplido, sin incluir el IVA, hasta las 13.30 horas.</w:t>
      </w:r>
    </w:p>
    <w:p w:rsidR="002B6BA1" w:rsidRPr="00314EE1" w:rsidRDefault="002B6BA1" w:rsidP="002B6BA1">
      <w:pPr>
        <w:pStyle w:val="Textoindependiente"/>
        <w:ind w:left="420" w:right="191"/>
        <w:rPr>
          <w:rFonts w:ascii="Montserrat Medium" w:hAnsi="Montserrat Medium" w:cs="Arial"/>
          <w:sz w:val="18"/>
          <w:szCs w:val="18"/>
          <w:lang w:val="es-ES_tradnl"/>
        </w:rPr>
      </w:pPr>
    </w:p>
    <w:p w:rsidR="002B6BA1" w:rsidRPr="00314EE1" w:rsidRDefault="002B6BA1" w:rsidP="00067A2B">
      <w:pPr>
        <w:pStyle w:val="Textoindependiente"/>
        <w:numPr>
          <w:ilvl w:val="0"/>
          <w:numId w:val="12"/>
        </w:numPr>
        <w:spacing w:after="0"/>
        <w:ind w:right="191"/>
        <w:jc w:val="both"/>
        <w:rPr>
          <w:rFonts w:ascii="Montserrat Medium" w:hAnsi="Montserrat Medium" w:cs="Arial"/>
          <w:sz w:val="18"/>
          <w:szCs w:val="18"/>
          <w:lang w:val="es-ES_tradnl"/>
        </w:rPr>
      </w:pPr>
      <w:r w:rsidRPr="00314EE1">
        <w:rPr>
          <w:rFonts w:ascii="Montserrat Medium" w:hAnsi="Montserrat Medium" w:cs="Arial"/>
          <w:sz w:val="18"/>
          <w:szCs w:val="18"/>
          <w:lang w:val="es-ES_tradnl"/>
        </w:rPr>
        <w:t>Cuando transcurrido el horario estipulado no se hubiera cumplido con la reposición o se incurra en incumplimiento con dicha reposición de los víveres, se aplicará el 1% (uno por ciento) sobre el valor total de lo incumplido sin incluir el IVA, a partir de la hora señalada para su recepción</w:t>
      </w:r>
      <w:r w:rsidRPr="00314EE1">
        <w:rPr>
          <w:rFonts w:ascii="Montserrat Medium" w:hAnsi="Montserrat Medium" w:cs="Arial"/>
          <w:b/>
          <w:sz w:val="18"/>
          <w:szCs w:val="18"/>
          <w:lang w:val="es-ES_tradnl"/>
        </w:rPr>
        <w:t>.</w:t>
      </w:r>
    </w:p>
    <w:p w:rsidR="002B6BA1" w:rsidRPr="00314EE1" w:rsidRDefault="002B6BA1" w:rsidP="002B6BA1">
      <w:pPr>
        <w:ind w:right="191"/>
        <w:jc w:val="both"/>
        <w:rPr>
          <w:rFonts w:ascii="Montserrat Medium" w:hAnsi="Montserrat Medium" w:cs="Arial"/>
          <w:sz w:val="18"/>
          <w:szCs w:val="18"/>
        </w:rPr>
      </w:pPr>
    </w:p>
    <w:p w:rsidR="002B6BA1" w:rsidRPr="00314EE1" w:rsidRDefault="002B6BA1" w:rsidP="002B6BA1">
      <w:pPr>
        <w:pStyle w:val="Sinespaciado"/>
        <w:rPr>
          <w:rFonts w:ascii="Montserrat Medium" w:hAnsi="Montserrat Medium"/>
          <w:sz w:val="18"/>
          <w:szCs w:val="18"/>
        </w:rPr>
      </w:pPr>
      <w:r w:rsidRPr="00314EE1">
        <w:rPr>
          <w:rFonts w:ascii="Montserrat Medium" w:hAnsi="Montserrat Medium"/>
          <w:sz w:val="18"/>
          <w:szCs w:val="18"/>
        </w:rPr>
        <w:t xml:space="preserve">La pena convencional por atraso, se calculará por cada día natural de incumplimiento, de acuerdo con el porcentaje de penalización establecido en la presente, que es del 1 % (uno por ciento) aplicado al valor de los bienes entregados con atraso, la que no deberá de ser mayor a la parte proporcional del importe de la garantía de cumplimiento de la partida/clave/grupo. La suma de las penas convencionales no deberá exceder el importe de dicha garantía. </w:t>
      </w:r>
    </w:p>
    <w:p w:rsidR="002B6BA1" w:rsidRPr="00314EE1" w:rsidRDefault="002B6BA1" w:rsidP="002B6BA1">
      <w:pPr>
        <w:pStyle w:val="Sinespaciado"/>
        <w:rPr>
          <w:rFonts w:ascii="Montserrat Medium" w:hAnsi="Montserrat Medium"/>
          <w:sz w:val="18"/>
          <w:szCs w:val="18"/>
        </w:rPr>
      </w:pPr>
    </w:p>
    <w:p w:rsidR="002B6BA1" w:rsidRPr="00314EE1" w:rsidRDefault="002B6BA1" w:rsidP="002B6BA1">
      <w:pPr>
        <w:pStyle w:val="Sinespaciado"/>
        <w:rPr>
          <w:rFonts w:ascii="Montserrat Medium" w:hAnsi="Montserrat Medium"/>
          <w:sz w:val="18"/>
          <w:szCs w:val="18"/>
        </w:rPr>
      </w:pPr>
      <w:r w:rsidRPr="00314EE1">
        <w:rPr>
          <w:rFonts w:ascii="Montserrat Medium" w:hAnsi="Montserrat Medium"/>
          <w:sz w:val="18"/>
          <w:szCs w:val="18"/>
        </w:rPr>
        <w:t>Una vez alcanzado el límite señalado para la(s) pena(s) convencional(es), se procederá a hacer efectiva la garantía de cumplimiento del contrato, siendo proporcional al monto de las obligaciones incumplidas.</w:t>
      </w:r>
    </w:p>
    <w:p w:rsidR="002B6BA1" w:rsidRPr="00314EE1" w:rsidRDefault="002B6BA1" w:rsidP="002B6BA1">
      <w:pPr>
        <w:pStyle w:val="Sinespaciado"/>
        <w:rPr>
          <w:rFonts w:ascii="Montserrat Medium" w:hAnsi="Montserrat Medium"/>
          <w:sz w:val="18"/>
          <w:szCs w:val="18"/>
        </w:rPr>
      </w:pPr>
    </w:p>
    <w:p w:rsidR="002B6BA1" w:rsidRPr="00314EE1" w:rsidRDefault="002B6BA1" w:rsidP="002B6BA1">
      <w:pPr>
        <w:pStyle w:val="Sinespaciado"/>
        <w:rPr>
          <w:rFonts w:ascii="Montserrat Medium" w:hAnsi="Montserrat Medium"/>
          <w:sz w:val="18"/>
          <w:szCs w:val="18"/>
        </w:rPr>
      </w:pPr>
      <w:r w:rsidRPr="00314EE1">
        <w:rPr>
          <w:rFonts w:ascii="Montserrat Medium" w:hAnsi="Montserrat Medium"/>
          <w:sz w:val="18"/>
          <w:szCs w:val="18"/>
        </w:rPr>
        <w:t>El proveedor autorizará al IMSS a descontar las cantidades que resulten de aplicar la pena convencional, sobre los pagos que deba cubrir al propio proveedor.</w:t>
      </w:r>
    </w:p>
    <w:p w:rsidR="002B6BA1" w:rsidRPr="00314EE1" w:rsidRDefault="002B6BA1" w:rsidP="002B6BA1">
      <w:pPr>
        <w:pStyle w:val="Sinespaciado"/>
        <w:rPr>
          <w:rFonts w:ascii="Montserrat Medium" w:hAnsi="Montserrat Medium"/>
          <w:sz w:val="18"/>
          <w:szCs w:val="18"/>
        </w:rPr>
      </w:pPr>
    </w:p>
    <w:p w:rsidR="002B6BA1" w:rsidRPr="00314EE1" w:rsidRDefault="002B6BA1" w:rsidP="002B6BA1">
      <w:pPr>
        <w:pStyle w:val="Sinespaciado"/>
        <w:rPr>
          <w:rFonts w:ascii="Montserrat Medium" w:hAnsi="Montserrat Medium"/>
          <w:sz w:val="18"/>
          <w:szCs w:val="18"/>
        </w:rPr>
      </w:pPr>
      <w:r w:rsidRPr="00314EE1">
        <w:rPr>
          <w:rFonts w:ascii="Montserrat Medium" w:hAnsi="Montserrat Medium"/>
          <w:sz w:val="18"/>
          <w:szCs w:val="18"/>
        </w:rPr>
        <w:t xml:space="preserve">La aplicación de la pena convencional es conforme a lo dispuesto en el Artículo 45 fracción XI y Artículo 53 de la Ley. </w:t>
      </w:r>
    </w:p>
    <w:p w:rsidR="002B6BA1" w:rsidRPr="00314EE1" w:rsidRDefault="002B6BA1" w:rsidP="00613F26">
      <w:pPr>
        <w:pStyle w:val="Sinespaciado"/>
        <w:jc w:val="both"/>
        <w:rPr>
          <w:rFonts w:ascii="Montserrat Medium" w:hAnsi="Montserrat Medium"/>
          <w:b/>
          <w:sz w:val="18"/>
          <w:szCs w:val="18"/>
        </w:rPr>
      </w:pPr>
      <w:bookmarkStart w:id="0" w:name="_Toc428785878"/>
      <w:bookmarkStart w:id="1" w:name="_Toc428448839"/>
      <w:bookmarkStart w:id="2" w:name="_Toc428197509"/>
      <w:bookmarkStart w:id="3" w:name="_Toc427592472"/>
    </w:p>
    <w:p w:rsidR="002B6BA1" w:rsidRPr="00314EE1" w:rsidRDefault="002B6BA1" w:rsidP="00613F26">
      <w:pPr>
        <w:pStyle w:val="Sinespaciado"/>
        <w:jc w:val="both"/>
        <w:rPr>
          <w:rFonts w:ascii="Montserrat Medium" w:hAnsi="Montserrat Medium"/>
          <w:b/>
          <w:i/>
          <w:sz w:val="16"/>
        </w:rPr>
      </w:pPr>
      <w:r w:rsidRPr="00314EE1">
        <w:rPr>
          <w:rFonts w:ascii="Montserrat Medium" w:eastAsia="MS Mincho" w:hAnsi="Montserrat Medium"/>
          <w:i/>
          <w:sz w:val="18"/>
          <w:szCs w:val="18"/>
        </w:rPr>
        <w:t xml:space="preserve">Para autorizar el pago de los bienes, previamente "EL PROVEEDOR" tiene que haber cubierto las penas convencionales aplicadas conforme a lo dispuesto en el contrato. El administrador será el responsable de notificar y verificar que se cumpla esta Obligación, dentro de los </w:t>
      </w:r>
      <w:r w:rsidRPr="00314EE1">
        <w:rPr>
          <w:rFonts w:ascii="Montserrat Medium" w:eastAsia="MS Mincho" w:hAnsi="Montserrat Medium"/>
          <w:b/>
          <w:i/>
          <w:sz w:val="18"/>
          <w:szCs w:val="18"/>
        </w:rPr>
        <w:t>5 días hábiles</w:t>
      </w:r>
      <w:r w:rsidRPr="00314EE1">
        <w:rPr>
          <w:rFonts w:ascii="Montserrat Medium" w:eastAsia="MS Mincho" w:hAnsi="Montserrat Medium"/>
          <w:i/>
          <w:sz w:val="18"/>
          <w:szCs w:val="18"/>
        </w:rPr>
        <w:t xml:space="preserve"> siguientes a la conclusión del incumplimiento vía oficial.</w:t>
      </w:r>
    </w:p>
    <w:p w:rsidR="00613F26" w:rsidRPr="00314EE1" w:rsidRDefault="00613F26" w:rsidP="002B6BA1">
      <w:pPr>
        <w:jc w:val="both"/>
        <w:rPr>
          <w:rFonts w:ascii="Montserrat Medium" w:hAnsi="Montserrat Medium" w:cs="Arial"/>
          <w:b/>
          <w:sz w:val="18"/>
          <w:szCs w:val="18"/>
        </w:rPr>
      </w:pPr>
    </w:p>
    <w:p w:rsidR="002B6BA1" w:rsidRPr="00314EE1" w:rsidRDefault="002B6BA1" w:rsidP="002B6BA1">
      <w:pPr>
        <w:jc w:val="both"/>
        <w:rPr>
          <w:rFonts w:ascii="Montserrat Medium" w:hAnsi="Montserrat Medium" w:cs="Arial"/>
          <w:b/>
          <w:sz w:val="18"/>
          <w:szCs w:val="18"/>
        </w:rPr>
      </w:pPr>
      <w:r w:rsidRPr="00314EE1">
        <w:rPr>
          <w:rFonts w:ascii="Montserrat Medium" w:hAnsi="Montserrat Medium" w:cs="Arial"/>
          <w:b/>
          <w:sz w:val="18"/>
          <w:szCs w:val="18"/>
        </w:rPr>
        <w:t>DEDUCTIVAS</w:t>
      </w:r>
      <w:bookmarkEnd w:id="0"/>
      <w:bookmarkEnd w:id="1"/>
      <w:bookmarkEnd w:id="2"/>
      <w:bookmarkEnd w:id="3"/>
      <w:r w:rsidRPr="00314EE1">
        <w:rPr>
          <w:rFonts w:ascii="Montserrat Medium" w:hAnsi="Montserrat Medium" w:cs="Arial"/>
          <w:b/>
          <w:sz w:val="18"/>
          <w:szCs w:val="18"/>
        </w:rPr>
        <w:t>.</w:t>
      </w:r>
    </w:p>
    <w:p w:rsidR="002B6BA1" w:rsidRPr="00314EE1" w:rsidRDefault="002B6BA1" w:rsidP="002B6BA1">
      <w:pPr>
        <w:jc w:val="both"/>
        <w:rPr>
          <w:rFonts w:ascii="Montserrat Medium" w:hAnsi="Montserrat Medium" w:cs="Arial"/>
          <w:sz w:val="18"/>
          <w:szCs w:val="18"/>
        </w:rPr>
      </w:pPr>
      <w:r w:rsidRPr="00314EE1">
        <w:rPr>
          <w:rFonts w:ascii="Montserrat Medium" w:hAnsi="Montserrat Medium" w:cs="Arial"/>
          <w:sz w:val="18"/>
          <w:szCs w:val="18"/>
        </w:rPr>
        <w:t>De conformidad con el artículo 53 BIS de la Ley de Adquisiciones, Arrendamientos y  Servicios del Sector Público “EL INSTITUTO”, podrá aplicar deducciones al pago de bienes o servicios con motivo del incumplimiento parcial o deficiente en que pudiera incurrir el “PROVEEDOR”: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8"/>
        <w:gridCol w:w="1439"/>
        <w:gridCol w:w="1025"/>
        <w:gridCol w:w="1316"/>
        <w:gridCol w:w="1815"/>
        <w:gridCol w:w="1815"/>
        <w:gridCol w:w="1535"/>
      </w:tblGrid>
      <w:tr w:rsidR="002B6BA1" w:rsidRPr="00314EE1" w:rsidTr="00C07837">
        <w:trPr>
          <w:trHeight w:val="20"/>
          <w:tblHeader/>
          <w:jc w:val="center"/>
        </w:trPr>
        <w:tc>
          <w:tcPr>
            <w:tcW w:w="821"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2B6BA1" w:rsidRPr="00314EE1" w:rsidRDefault="002B6BA1">
            <w:pPr>
              <w:tabs>
                <w:tab w:val="left" w:pos="28"/>
              </w:tabs>
              <w:jc w:val="center"/>
              <w:rPr>
                <w:rFonts w:ascii="Montserrat Medium" w:eastAsia="Times New Roman" w:hAnsi="Montserrat Medium" w:cs="Arial"/>
                <w:b/>
                <w:sz w:val="14"/>
                <w:szCs w:val="18"/>
                <w:lang w:val="es-ES"/>
              </w:rPr>
            </w:pPr>
            <w:r w:rsidRPr="00314EE1">
              <w:rPr>
                <w:rFonts w:ascii="Montserrat Medium" w:hAnsi="Montserrat Medium" w:cs="Arial"/>
                <w:b/>
                <w:sz w:val="14"/>
                <w:szCs w:val="18"/>
              </w:rPr>
              <w:lastRenderedPageBreak/>
              <w:t>CONCEPTO</w:t>
            </w:r>
          </w:p>
        </w:tc>
        <w:tc>
          <w:tcPr>
            <w:tcW w:w="672"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2B6BA1" w:rsidRPr="00314EE1" w:rsidRDefault="002B6BA1">
            <w:pPr>
              <w:tabs>
                <w:tab w:val="left" w:pos="28"/>
              </w:tabs>
              <w:jc w:val="center"/>
              <w:rPr>
                <w:rFonts w:ascii="Montserrat Medium" w:eastAsia="Times New Roman" w:hAnsi="Montserrat Medium" w:cs="Arial"/>
                <w:b/>
                <w:sz w:val="14"/>
                <w:szCs w:val="18"/>
                <w:lang w:val="es-ES" w:eastAsia="es-ES"/>
              </w:rPr>
            </w:pPr>
            <w:r w:rsidRPr="00314EE1">
              <w:rPr>
                <w:rFonts w:ascii="Montserrat Medium" w:hAnsi="Montserrat Medium" w:cs="Arial"/>
                <w:b/>
                <w:sz w:val="14"/>
                <w:szCs w:val="18"/>
              </w:rPr>
              <w:t>NIVELES DE SERVICIO</w:t>
            </w:r>
          </w:p>
        </w:tc>
        <w:tc>
          <w:tcPr>
            <w:tcW w:w="479"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2B6BA1" w:rsidRPr="00314EE1" w:rsidRDefault="002B6BA1">
            <w:pPr>
              <w:tabs>
                <w:tab w:val="left" w:pos="28"/>
              </w:tabs>
              <w:jc w:val="center"/>
              <w:rPr>
                <w:rFonts w:ascii="Montserrat Medium" w:eastAsia="Times New Roman" w:hAnsi="Montserrat Medium" w:cs="Arial"/>
                <w:b/>
                <w:sz w:val="14"/>
                <w:szCs w:val="18"/>
                <w:lang w:val="es-ES" w:eastAsia="es-ES"/>
              </w:rPr>
            </w:pPr>
            <w:r w:rsidRPr="00314EE1">
              <w:rPr>
                <w:rFonts w:ascii="Montserrat Medium" w:hAnsi="Montserrat Medium" w:cs="Arial"/>
                <w:b/>
                <w:sz w:val="14"/>
                <w:szCs w:val="18"/>
              </w:rPr>
              <w:t>UNIDAD DE MEDIDA</w:t>
            </w:r>
          </w:p>
        </w:tc>
        <w:tc>
          <w:tcPr>
            <w:tcW w:w="615"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2B6BA1" w:rsidRPr="00314EE1" w:rsidRDefault="002B6BA1">
            <w:pPr>
              <w:tabs>
                <w:tab w:val="left" w:pos="28"/>
              </w:tabs>
              <w:jc w:val="center"/>
              <w:rPr>
                <w:rFonts w:ascii="Montserrat Medium" w:eastAsia="Times New Roman" w:hAnsi="Montserrat Medium" w:cs="Arial"/>
                <w:b/>
                <w:sz w:val="14"/>
                <w:szCs w:val="18"/>
                <w:lang w:val="es-ES" w:eastAsia="es-ES"/>
              </w:rPr>
            </w:pPr>
            <w:r w:rsidRPr="00314EE1">
              <w:rPr>
                <w:rFonts w:ascii="Montserrat Medium" w:hAnsi="Montserrat Medium" w:cs="Arial"/>
                <w:b/>
                <w:sz w:val="14"/>
                <w:szCs w:val="18"/>
              </w:rPr>
              <w:t>DEDUCCIÓN</w:t>
            </w:r>
          </w:p>
        </w:tc>
        <w:tc>
          <w:tcPr>
            <w:tcW w:w="848"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2B6BA1" w:rsidRPr="00314EE1" w:rsidRDefault="002B6BA1">
            <w:pPr>
              <w:tabs>
                <w:tab w:val="left" w:pos="28"/>
              </w:tabs>
              <w:jc w:val="center"/>
              <w:rPr>
                <w:rFonts w:ascii="Montserrat Medium" w:eastAsia="Times New Roman" w:hAnsi="Montserrat Medium" w:cs="Arial"/>
                <w:b/>
                <w:sz w:val="14"/>
                <w:szCs w:val="18"/>
                <w:lang w:val="es-ES" w:eastAsia="es-ES"/>
              </w:rPr>
            </w:pPr>
            <w:r w:rsidRPr="00314EE1">
              <w:rPr>
                <w:rFonts w:ascii="Montserrat Medium" w:hAnsi="Montserrat Medium" w:cs="Arial"/>
                <w:b/>
                <w:sz w:val="14"/>
                <w:szCs w:val="18"/>
              </w:rPr>
              <w:t>LÍMITE DE INCUMPLIMIENTO MOTIVO DE RESCISIÓN DEL CONTRATO</w:t>
            </w:r>
          </w:p>
        </w:tc>
        <w:tc>
          <w:tcPr>
            <w:tcW w:w="848"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2B6BA1" w:rsidRPr="00314EE1" w:rsidRDefault="002B6BA1" w:rsidP="002B6BA1">
            <w:pPr>
              <w:tabs>
                <w:tab w:val="left" w:pos="28"/>
              </w:tabs>
              <w:jc w:val="center"/>
              <w:rPr>
                <w:rFonts w:ascii="Montserrat Medium" w:eastAsia="Times New Roman" w:hAnsi="Montserrat Medium" w:cs="Arial"/>
                <w:b/>
                <w:sz w:val="14"/>
                <w:szCs w:val="18"/>
                <w:lang w:val="es-ES" w:eastAsia="es-ES"/>
              </w:rPr>
            </w:pPr>
            <w:r w:rsidRPr="00314EE1">
              <w:rPr>
                <w:rFonts w:ascii="Montserrat Medium" w:hAnsi="Montserrat Medium" w:cs="Arial"/>
                <w:b/>
                <w:sz w:val="14"/>
                <w:szCs w:val="18"/>
              </w:rPr>
              <w:t>RESPONSABLE DE REPORTAR EL INCUMPLIMIENTO</w:t>
            </w:r>
          </w:p>
        </w:tc>
        <w:tc>
          <w:tcPr>
            <w:tcW w:w="717"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2B6BA1" w:rsidRPr="00314EE1" w:rsidRDefault="002B6BA1">
            <w:pPr>
              <w:tabs>
                <w:tab w:val="left" w:pos="28"/>
              </w:tabs>
              <w:jc w:val="center"/>
              <w:rPr>
                <w:rFonts w:ascii="Montserrat Medium" w:eastAsia="Times New Roman" w:hAnsi="Montserrat Medium" w:cs="Arial"/>
                <w:b/>
                <w:sz w:val="14"/>
                <w:szCs w:val="18"/>
                <w:lang w:val="es-ES" w:eastAsia="es-ES"/>
              </w:rPr>
            </w:pPr>
            <w:r w:rsidRPr="00314EE1">
              <w:rPr>
                <w:rFonts w:ascii="Montserrat Medium" w:hAnsi="Montserrat Medium" w:cs="Arial"/>
                <w:b/>
                <w:sz w:val="14"/>
                <w:szCs w:val="18"/>
              </w:rPr>
              <w:t>RESPONSABLE DEL CÁLCULO DE NOTIFICACIÓN DE LA DEDUCCIÓN</w:t>
            </w:r>
          </w:p>
        </w:tc>
      </w:tr>
      <w:tr w:rsidR="002B6BA1" w:rsidRPr="00314EE1" w:rsidTr="00C07837">
        <w:trPr>
          <w:trHeight w:val="20"/>
          <w:jc w:val="center"/>
        </w:trPr>
        <w:tc>
          <w:tcPr>
            <w:tcW w:w="821" w:type="pct"/>
            <w:tcBorders>
              <w:top w:val="single" w:sz="4" w:space="0" w:color="auto"/>
              <w:left w:val="single" w:sz="4" w:space="0" w:color="auto"/>
              <w:bottom w:val="single" w:sz="4" w:space="0" w:color="auto"/>
              <w:right w:val="single" w:sz="4" w:space="0" w:color="auto"/>
            </w:tcBorders>
            <w:vAlign w:val="center"/>
            <w:hideMark/>
          </w:tcPr>
          <w:p w:rsidR="002B6BA1" w:rsidRPr="00314EE1" w:rsidRDefault="002B6BA1">
            <w:pPr>
              <w:tabs>
                <w:tab w:val="left" w:pos="28"/>
                <w:tab w:val="left" w:pos="1347"/>
                <w:tab w:val="left" w:pos="2444"/>
              </w:tabs>
              <w:autoSpaceDE w:val="0"/>
              <w:ind w:right="191"/>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 xml:space="preserve">Por incumplimiento de los horarios pactados de entrega y distribución de los bienes </w:t>
            </w:r>
          </w:p>
        </w:tc>
        <w:tc>
          <w:tcPr>
            <w:tcW w:w="672" w:type="pct"/>
            <w:tcBorders>
              <w:top w:val="single" w:sz="4" w:space="0" w:color="auto"/>
              <w:left w:val="single" w:sz="4" w:space="0" w:color="auto"/>
              <w:bottom w:val="single" w:sz="4" w:space="0" w:color="auto"/>
              <w:right w:val="single" w:sz="4" w:space="0" w:color="auto"/>
            </w:tcBorders>
            <w:vAlign w:val="center"/>
            <w:hideMark/>
          </w:tcPr>
          <w:p w:rsidR="002B6BA1" w:rsidRPr="00314EE1" w:rsidRDefault="002B6BA1">
            <w:pPr>
              <w:tabs>
                <w:tab w:val="left" w:pos="28"/>
                <w:tab w:val="left" w:pos="1276"/>
                <w:tab w:val="left" w:pos="2444"/>
              </w:tabs>
              <w:autoSpaceDE w:val="0"/>
              <w:ind w:right="191"/>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 xml:space="preserve">Después de  las 10:00 </w:t>
            </w:r>
            <w:proofErr w:type="spellStart"/>
            <w:r w:rsidRPr="00314EE1">
              <w:rPr>
                <w:rFonts w:ascii="Montserrat Medium" w:hAnsi="Montserrat Medium" w:cs="Arial"/>
                <w:sz w:val="14"/>
                <w:szCs w:val="18"/>
              </w:rPr>
              <w:t>hrs</w:t>
            </w:r>
            <w:proofErr w:type="spellEnd"/>
            <w:r w:rsidRPr="00314EE1">
              <w:rPr>
                <w:rFonts w:ascii="Montserrat Medium" w:hAnsi="Montserrat Medium" w:cs="Arial"/>
                <w:sz w:val="14"/>
                <w:szCs w:val="18"/>
              </w:rPr>
              <w:t xml:space="preserve"> y sin exceder las 24 </w:t>
            </w:r>
            <w:proofErr w:type="spellStart"/>
            <w:r w:rsidRPr="00314EE1">
              <w:rPr>
                <w:rFonts w:ascii="Montserrat Medium" w:hAnsi="Montserrat Medium" w:cs="Arial"/>
                <w:sz w:val="14"/>
                <w:szCs w:val="18"/>
              </w:rPr>
              <w:t>hrs</w:t>
            </w:r>
            <w:proofErr w:type="spellEnd"/>
            <w:r w:rsidRPr="00314EE1">
              <w:rPr>
                <w:rFonts w:ascii="Montserrat Medium" w:hAnsi="Montserrat Medium" w:cs="Arial"/>
                <w:sz w:val="14"/>
                <w:szCs w:val="18"/>
              </w:rPr>
              <w:t xml:space="preserve"> contadas a partir del horario establecido en calendario de entrega el 1 % </w:t>
            </w:r>
          </w:p>
        </w:tc>
        <w:tc>
          <w:tcPr>
            <w:tcW w:w="479" w:type="pct"/>
            <w:tcBorders>
              <w:top w:val="single" w:sz="4" w:space="0" w:color="auto"/>
              <w:left w:val="single" w:sz="4" w:space="0" w:color="auto"/>
              <w:bottom w:val="single" w:sz="4" w:space="0" w:color="auto"/>
              <w:right w:val="single" w:sz="4" w:space="0" w:color="auto"/>
            </w:tcBorders>
            <w:vAlign w:val="center"/>
            <w:hideMark/>
          </w:tcPr>
          <w:p w:rsidR="002B6BA1" w:rsidRPr="00314EE1" w:rsidRDefault="002B6BA1">
            <w:pPr>
              <w:tabs>
                <w:tab w:val="left" w:pos="28"/>
                <w:tab w:val="left" w:pos="1276"/>
                <w:tab w:val="left" w:pos="2444"/>
              </w:tabs>
              <w:autoSpaceDE w:val="0"/>
              <w:ind w:right="54"/>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Posterior a la hora pactada de  entrega.</w:t>
            </w:r>
          </w:p>
        </w:tc>
        <w:tc>
          <w:tcPr>
            <w:tcW w:w="615" w:type="pct"/>
            <w:tcBorders>
              <w:top w:val="single" w:sz="4" w:space="0" w:color="auto"/>
              <w:left w:val="single" w:sz="4" w:space="0" w:color="auto"/>
              <w:bottom w:val="single" w:sz="4" w:space="0" w:color="auto"/>
              <w:right w:val="single" w:sz="4" w:space="0" w:color="auto"/>
            </w:tcBorders>
            <w:vAlign w:val="center"/>
            <w:hideMark/>
          </w:tcPr>
          <w:p w:rsidR="002B6BA1" w:rsidRPr="00314EE1" w:rsidRDefault="002B6BA1" w:rsidP="00C07837">
            <w:pPr>
              <w:tabs>
                <w:tab w:val="left" w:pos="-284"/>
                <w:tab w:val="left" w:pos="28"/>
                <w:tab w:val="left" w:pos="1276"/>
                <w:tab w:val="left" w:pos="9498"/>
              </w:tabs>
              <w:ind w:right="51"/>
              <w:contextualSpacing/>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 xml:space="preserve">1% diario sobre el valor total de lo incumplido sin incluir </w:t>
            </w:r>
            <w:r w:rsidR="00C07837">
              <w:rPr>
                <w:rFonts w:ascii="Montserrat Medium" w:hAnsi="Montserrat Medium" w:cs="Arial"/>
                <w:sz w:val="14"/>
                <w:szCs w:val="18"/>
              </w:rPr>
              <w:t>impuestos</w:t>
            </w:r>
          </w:p>
        </w:tc>
        <w:tc>
          <w:tcPr>
            <w:tcW w:w="848" w:type="pct"/>
            <w:tcBorders>
              <w:top w:val="single" w:sz="4" w:space="0" w:color="auto"/>
              <w:left w:val="single" w:sz="4" w:space="0" w:color="auto"/>
              <w:bottom w:val="single" w:sz="4" w:space="0" w:color="auto"/>
              <w:right w:val="single" w:sz="4" w:space="0" w:color="auto"/>
            </w:tcBorders>
            <w:vAlign w:val="center"/>
            <w:hideMark/>
          </w:tcPr>
          <w:p w:rsidR="002B6BA1" w:rsidRPr="00314EE1" w:rsidRDefault="002B6BA1">
            <w:pPr>
              <w:tabs>
                <w:tab w:val="left" w:pos="28"/>
                <w:tab w:val="left" w:pos="1276"/>
              </w:tabs>
              <w:ind w:left="19"/>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Hasta por el monto de la garantía de cumplimiento</w:t>
            </w:r>
          </w:p>
        </w:tc>
        <w:tc>
          <w:tcPr>
            <w:tcW w:w="848" w:type="pct"/>
            <w:tcBorders>
              <w:top w:val="single" w:sz="4" w:space="0" w:color="auto"/>
              <w:left w:val="single" w:sz="4" w:space="0" w:color="auto"/>
              <w:bottom w:val="single" w:sz="4" w:space="0" w:color="auto"/>
              <w:right w:val="single" w:sz="4" w:space="0" w:color="auto"/>
            </w:tcBorders>
            <w:vAlign w:val="center"/>
          </w:tcPr>
          <w:p w:rsidR="002B6BA1" w:rsidRPr="00314EE1" w:rsidRDefault="002B6BA1" w:rsidP="002B6BA1">
            <w:pPr>
              <w:tabs>
                <w:tab w:val="left" w:pos="-284"/>
                <w:tab w:val="left" w:pos="28"/>
                <w:tab w:val="left" w:pos="1276"/>
                <w:tab w:val="left" w:pos="9498"/>
              </w:tabs>
              <w:ind w:right="51"/>
              <w:contextualSpacing/>
              <w:jc w:val="center"/>
              <w:rPr>
                <w:rFonts w:ascii="Montserrat Medium" w:eastAsia="Times New Roman" w:hAnsi="Montserrat Medium" w:cs="Arial"/>
                <w:sz w:val="14"/>
                <w:szCs w:val="18"/>
                <w:lang w:val="es-ES" w:eastAsia="es-ES"/>
              </w:rPr>
            </w:pPr>
          </w:p>
          <w:p w:rsidR="002B6BA1" w:rsidRPr="00314EE1" w:rsidRDefault="002B6BA1" w:rsidP="002B6BA1">
            <w:pPr>
              <w:tabs>
                <w:tab w:val="left" w:pos="-284"/>
                <w:tab w:val="left" w:pos="28"/>
                <w:tab w:val="left" w:pos="1276"/>
                <w:tab w:val="left" w:pos="9498"/>
              </w:tabs>
              <w:ind w:right="51"/>
              <w:contextualSpacing/>
              <w:jc w:val="center"/>
              <w:rPr>
                <w:rFonts w:ascii="Montserrat Medium" w:hAnsi="Montserrat Medium" w:cs="Arial"/>
                <w:sz w:val="14"/>
                <w:szCs w:val="18"/>
              </w:rPr>
            </w:pPr>
            <w:r w:rsidRPr="00314EE1">
              <w:rPr>
                <w:rFonts w:ascii="Montserrat Medium" w:hAnsi="Montserrat Medium" w:cs="Arial"/>
                <w:sz w:val="14"/>
                <w:szCs w:val="18"/>
              </w:rPr>
              <w:t>Hospital</w:t>
            </w:r>
          </w:p>
          <w:p w:rsidR="002B6BA1" w:rsidRPr="00314EE1" w:rsidRDefault="002B6BA1" w:rsidP="002B6BA1">
            <w:pPr>
              <w:tabs>
                <w:tab w:val="left" w:pos="-284"/>
                <w:tab w:val="left" w:pos="28"/>
                <w:tab w:val="left" w:pos="1276"/>
                <w:tab w:val="left" w:pos="9498"/>
              </w:tabs>
              <w:ind w:right="51"/>
              <w:contextualSpacing/>
              <w:jc w:val="center"/>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Nutricionista, Administrador o Director</w:t>
            </w:r>
          </w:p>
        </w:tc>
        <w:tc>
          <w:tcPr>
            <w:tcW w:w="717" w:type="pct"/>
            <w:tcBorders>
              <w:top w:val="single" w:sz="4" w:space="0" w:color="auto"/>
              <w:left w:val="single" w:sz="4" w:space="0" w:color="auto"/>
              <w:bottom w:val="single" w:sz="4" w:space="0" w:color="auto"/>
              <w:right w:val="single" w:sz="4" w:space="0" w:color="auto"/>
            </w:tcBorders>
            <w:vAlign w:val="center"/>
          </w:tcPr>
          <w:p w:rsidR="002B6BA1" w:rsidRPr="00314EE1" w:rsidRDefault="002B6BA1">
            <w:pPr>
              <w:tabs>
                <w:tab w:val="left" w:pos="-284"/>
                <w:tab w:val="left" w:pos="28"/>
                <w:tab w:val="left" w:pos="1276"/>
                <w:tab w:val="left" w:pos="9498"/>
              </w:tabs>
              <w:ind w:right="51"/>
              <w:contextualSpacing/>
              <w:jc w:val="both"/>
              <w:rPr>
                <w:rFonts w:ascii="Montserrat Medium" w:eastAsia="Times New Roman" w:hAnsi="Montserrat Medium" w:cs="Arial"/>
                <w:sz w:val="14"/>
                <w:szCs w:val="18"/>
                <w:lang w:val="es-ES" w:eastAsia="es-ES"/>
              </w:rPr>
            </w:pPr>
            <w:r w:rsidRPr="00314EE1">
              <w:rPr>
                <w:rFonts w:ascii="Montserrat Medium" w:eastAsia="Calibri" w:hAnsi="Montserrat Medium" w:cs="Arial"/>
                <w:sz w:val="14"/>
                <w:szCs w:val="18"/>
              </w:rPr>
              <w:t>Administrador  de contrato</w:t>
            </w:r>
            <w:r w:rsidRPr="00314EE1">
              <w:rPr>
                <w:rFonts w:ascii="Montserrat Medium" w:hAnsi="Montserrat Medium" w:cs="Arial"/>
                <w:sz w:val="14"/>
                <w:szCs w:val="18"/>
              </w:rPr>
              <w:t xml:space="preserve"> </w:t>
            </w:r>
          </w:p>
          <w:p w:rsidR="002B6BA1" w:rsidRPr="00314EE1" w:rsidRDefault="002B6BA1">
            <w:pPr>
              <w:tabs>
                <w:tab w:val="left" w:pos="-284"/>
                <w:tab w:val="left" w:pos="28"/>
                <w:tab w:val="left" w:pos="1276"/>
                <w:tab w:val="left" w:pos="9498"/>
              </w:tabs>
              <w:ind w:right="51"/>
              <w:contextualSpacing/>
              <w:jc w:val="both"/>
              <w:rPr>
                <w:rFonts w:ascii="Montserrat Medium" w:eastAsia="Times New Roman" w:hAnsi="Montserrat Medium" w:cs="Arial"/>
                <w:sz w:val="14"/>
                <w:szCs w:val="18"/>
                <w:lang w:val="es-ES" w:eastAsia="es-ES"/>
              </w:rPr>
            </w:pPr>
          </w:p>
        </w:tc>
      </w:tr>
      <w:tr w:rsidR="00C07837" w:rsidRPr="00314EE1" w:rsidTr="00C07837">
        <w:trPr>
          <w:trHeight w:val="20"/>
          <w:jc w:val="center"/>
        </w:trPr>
        <w:tc>
          <w:tcPr>
            <w:tcW w:w="821"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
                <w:tab w:val="left" w:pos="1276"/>
              </w:tabs>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Cuando entregue de manera parcial los productos solicitados en la Orden de Compra</w:t>
            </w:r>
          </w:p>
        </w:tc>
        <w:tc>
          <w:tcPr>
            <w:tcW w:w="672"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
              </w:tabs>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Diario y hasta la reposición de los productos o cancelación del requerimiento</w:t>
            </w:r>
          </w:p>
        </w:tc>
        <w:tc>
          <w:tcPr>
            <w:tcW w:w="479"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4"/>
                <w:tab w:val="left" w:pos="0"/>
                <w:tab w:val="left" w:pos="28"/>
              </w:tabs>
              <w:ind w:right="49"/>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 xml:space="preserve">1 % diario </w:t>
            </w:r>
          </w:p>
        </w:tc>
        <w:tc>
          <w:tcPr>
            <w:tcW w:w="615"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rsidP="00C07837">
            <w:pPr>
              <w:tabs>
                <w:tab w:val="left" w:pos="-284"/>
                <w:tab w:val="left" w:pos="28"/>
                <w:tab w:val="left" w:pos="1276"/>
                <w:tab w:val="left" w:pos="9498"/>
              </w:tabs>
              <w:ind w:right="51"/>
              <w:contextualSpacing/>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 xml:space="preserve">1% diario sobre el valor total de lo incumplido sin incluir </w:t>
            </w:r>
            <w:r>
              <w:rPr>
                <w:rFonts w:ascii="Montserrat Medium" w:hAnsi="Montserrat Medium" w:cs="Arial"/>
                <w:sz w:val="14"/>
                <w:szCs w:val="18"/>
              </w:rPr>
              <w:t>impuestos</w:t>
            </w:r>
          </w:p>
        </w:tc>
        <w:tc>
          <w:tcPr>
            <w:tcW w:w="848"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
              </w:tabs>
              <w:ind w:left="19"/>
              <w:jc w:val="both"/>
              <w:rPr>
                <w:rFonts w:ascii="Montserrat Medium" w:eastAsia="Times New Roman" w:hAnsi="Montserrat Medium" w:cs="Arial"/>
                <w:i/>
                <w:sz w:val="14"/>
                <w:szCs w:val="18"/>
                <w:lang w:val="es-ES" w:eastAsia="es-ES"/>
              </w:rPr>
            </w:pPr>
            <w:r w:rsidRPr="00314EE1">
              <w:rPr>
                <w:rFonts w:ascii="Montserrat Medium" w:hAnsi="Montserrat Medium" w:cs="Arial"/>
                <w:sz w:val="14"/>
                <w:szCs w:val="18"/>
              </w:rPr>
              <w:t>Hasta por el monto de la garantía de cumplimiento</w:t>
            </w:r>
          </w:p>
        </w:tc>
        <w:tc>
          <w:tcPr>
            <w:tcW w:w="848" w:type="pct"/>
            <w:tcBorders>
              <w:top w:val="single" w:sz="4" w:space="0" w:color="auto"/>
              <w:left w:val="single" w:sz="4" w:space="0" w:color="auto"/>
              <w:bottom w:val="single" w:sz="4" w:space="0" w:color="auto"/>
              <w:right w:val="single" w:sz="4" w:space="0" w:color="auto"/>
            </w:tcBorders>
            <w:vAlign w:val="center"/>
          </w:tcPr>
          <w:p w:rsidR="00C07837" w:rsidRPr="00314EE1" w:rsidRDefault="00C07837" w:rsidP="002B6BA1">
            <w:pPr>
              <w:tabs>
                <w:tab w:val="left" w:pos="-284"/>
                <w:tab w:val="left" w:pos="28"/>
                <w:tab w:val="left" w:pos="1276"/>
                <w:tab w:val="left" w:pos="9498"/>
              </w:tabs>
              <w:ind w:right="51"/>
              <w:contextualSpacing/>
              <w:jc w:val="center"/>
              <w:rPr>
                <w:rFonts w:ascii="Montserrat Medium" w:eastAsia="Times New Roman" w:hAnsi="Montserrat Medium" w:cs="Arial"/>
                <w:sz w:val="14"/>
                <w:szCs w:val="18"/>
                <w:lang w:val="es-ES" w:eastAsia="es-ES"/>
              </w:rPr>
            </w:pPr>
          </w:p>
          <w:p w:rsidR="00C07837" w:rsidRPr="00314EE1" w:rsidRDefault="00C07837" w:rsidP="002B6BA1">
            <w:pPr>
              <w:tabs>
                <w:tab w:val="left" w:pos="-284"/>
                <w:tab w:val="left" w:pos="28"/>
                <w:tab w:val="left" w:pos="1276"/>
                <w:tab w:val="left" w:pos="9498"/>
              </w:tabs>
              <w:ind w:right="51"/>
              <w:contextualSpacing/>
              <w:jc w:val="center"/>
              <w:rPr>
                <w:rFonts w:ascii="Montserrat Medium" w:hAnsi="Montserrat Medium" w:cs="Arial"/>
                <w:sz w:val="14"/>
                <w:szCs w:val="18"/>
              </w:rPr>
            </w:pPr>
            <w:r w:rsidRPr="00314EE1">
              <w:rPr>
                <w:rFonts w:ascii="Montserrat Medium" w:hAnsi="Montserrat Medium" w:cs="Arial"/>
                <w:sz w:val="14"/>
                <w:szCs w:val="18"/>
              </w:rPr>
              <w:t>Hospital</w:t>
            </w:r>
          </w:p>
          <w:p w:rsidR="00C07837" w:rsidRPr="00314EE1" w:rsidRDefault="00C07837" w:rsidP="002B6BA1">
            <w:pPr>
              <w:tabs>
                <w:tab w:val="left" w:pos="-284"/>
                <w:tab w:val="left" w:pos="28"/>
                <w:tab w:val="left" w:pos="1276"/>
                <w:tab w:val="left" w:pos="9498"/>
              </w:tabs>
              <w:ind w:right="51"/>
              <w:contextualSpacing/>
              <w:jc w:val="center"/>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Nutricionista, Administrador o Director</w:t>
            </w:r>
          </w:p>
        </w:tc>
        <w:tc>
          <w:tcPr>
            <w:tcW w:w="717" w:type="pct"/>
            <w:tcBorders>
              <w:top w:val="single" w:sz="4" w:space="0" w:color="auto"/>
              <w:left w:val="single" w:sz="4" w:space="0" w:color="auto"/>
              <w:bottom w:val="single" w:sz="4" w:space="0" w:color="auto"/>
              <w:right w:val="single" w:sz="4" w:space="0" w:color="auto"/>
            </w:tcBorders>
            <w:vAlign w:val="center"/>
          </w:tcPr>
          <w:p w:rsidR="00C07837" w:rsidRPr="00314EE1" w:rsidRDefault="00C07837">
            <w:pPr>
              <w:tabs>
                <w:tab w:val="left" w:pos="-284"/>
                <w:tab w:val="left" w:pos="28"/>
                <w:tab w:val="left" w:pos="9498"/>
              </w:tabs>
              <w:ind w:right="51"/>
              <w:contextualSpacing/>
              <w:jc w:val="both"/>
              <w:rPr>
                <w:rFonts w:ascii="Montserrat Medium" w:eastAsia="Times New Roman" w:hAnsi="Montserrat Medium" w:cs="Arial"/>
                <w:sz w:val="14"/>
                <w:szCs w:val="18"/>
                <w:lang w:val="es-ES" w:eastAsia="es-ES"/>
              </w:rPr>
            </w:pPr>
            <w:r w:rsidRPr="00314EE1">
              <w:rPr>
                <w:rFonts w:ascii="Montserrat Medium" w:eastAsia="Calibri" w:hAnsi="Montserrat Medium" w:cs="Arial"/>
                <w:sz w:val="14"/>
                <w:szCs w:val="18"/>
              </w:rPr>
              <w:t>Administrador  de contrato</w:t>
            </w:r>
            <w:r w:rsidRPr="00314EE1">
              <w:rPr>
                <w:rFonts w:ascii="Montserrat Medium" w:hAnsi="Montserrat Medium" w:cs="Arial"/>
                <w:sz w:val="14"/>
                <w:szCs w:val="18"/>
              </w:rPr>
              <w:t xml:space="preserve"> </w:t>
            </w:r>
          </w:p>
          <w:p w:rsidR="00C07837" w:rsidRPr="00314EE1" w:rsidRDefault="00C07837">
            <w:pPr>
              <w:tabs>
                <w:tab w:val="left" w:pos="-284"/>
                <w:tab w:val="left" w:pos="28"/>
                <w:tab w:val="left" w:pos="9498"/>
              </w:tabs>
              <w:ind w:right="51"/>
              <w:contextualSpacing/>
              <w:jc w:val="both"/>
              <w:rPr>
                <w:rFonts w:ascii="Montserrat Medium" w:eastAsia="Times New Roman" w:hAnsi="Montserrat Medium" w:cs="Arial"/>
                <w:sz w:val="14"/>
                <w:szCs w:val="18"/>
                <w:lang w:val="es-ES" w:eastAsia="es-ES"/>
              </w:rPr>
            </w:pPr>
          </w:p>
        </w:tc>
      </w:tr>
      <w:tr w:rsidR="00C07837" w:rsidRPr="00314EE1" w:rsidTr="00C07837">
        <w:trPr>
          <w:trHeight w:val="20"/>
          <w:jc w:val="center"/>
        </w:trPr>
        <w:tc>
          <w:tcPr>
            <w:tcW w:w="821"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
                <w:tab w:val="left" w:pos="1276"/>
              </w:tabs>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 xml:space="preserve">Cuando no cumpla la calidad de los productos solicitados </w:t>
            </w:r>
          </w:p>
        </w:tc>
        <w:tc>
          <w:tcPr>
            <w:tcW w:w="672"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
              </w:tabs>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Diario y hasta la reposición de los productos o cancelación del requerimiento</w:t>
            </w:r>
          </w:p>
        </w:tc>
        <w:tc>
          <w:tcPr>
            <w:tcW w:w="479"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4"/>
                <w:tab w:val="left" w:pos="0"/>
                <w:tab w:val="left" w:pos="28"/>
              </w:tabs>
              <w:ind w:right="49"/>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 xml:space="preserve">1 % diario </w:t>
            </w:r>
          </w:p>
        </w:tc>
        <w:tc>
          <w:tcPr>
            <w:tcW w:w="615"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rsidP="00C07837">
            <w:pPr>
              <w:tabs>
                <w:tab w:val="left" w:pos="-284"/>
                <w:tab w:val="left" w:pos="28"/>
                <w:tab w:val="left" w:pos="1276"/>
                <w:tab w:val="left" w:pos="9498"/>
              </w:tabs>
              <w:ind w:right="51"/>
              <w:contextualSpacing/>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 xml:space="preserve">1% diario sobre el valor total de lo incumplido sin incluir </w:t>
            </w:r>
            <w:r>
              <w:rPr>
                <w:rFonts w:ascii="Montserrat Medium" w:hAnsi="Montserrat Medium" w:cs="Arial"/>
                <w:sz w:val="14"/>
                <w:szCs w:val="18"/>
              </w:rPr>
              <w:t>impuestos</w:t>
            </w:r>
          </w:p>
        </w:tc>
        <w:tc>
          <w:tcPr>
            <w:tcW w:w="848"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4"/>
                <w:tab w:val="left" w:pos="28"/>
                <w:tab w:val="left" w:pos="9498"/>
              </w:tabs>
              <w:ind w:right="51"/>
              <w:contextualSpacing/>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Hasta por el monto de la garantía de cumplimiento</w:t>
            </w:r>
          </w:p>
        </w:tc>
        <w:tc>
          <w:tcPr>
            <w:tcW w:w="848" w:type="pct"/>
            <w:tcBorders>
              <w:top w:val="single" w:sz="4" w:space="0" w:color="auto"/>
              <w:left w:val="single" w:sz="4" w:space="0" w:color="auto"/>
              <w:bottom w:val="single" w:sz="4" w:space="0" w:color="auto"/>
              <w:right w:val="single" w:sz="4" w:space="0" w:color="auto"/>
            </w:tcBorders>
            <w:vAlign w:val="center"/>
          </w:tcPr>
          <w:p w:rsidR="00C07837" w:rsidRPr="00314EE1" w:rsidRDefault="00C07837" w:rsidP="002B6BA1">
            <w:pPr>
              <w:tabs>
                <w:tab w:val="left" w:pos="-284"/>
                <w:tab w:val="left" w:pos="28"/>
                <w:tab w:val="left" w:pos="1276"/>
                <w:tab w:val="left" w:pos="9498"/>
              </w:tabs>
              <w:ind w:right="51"/>
              <w:contextualSpacing/>
              <w:jc w:val="center"/>
              <w:rPr>
                <w:rFonts w:ascii="Montserrat Medium" w:eastAsia="Times New Roman" w:hAnsi="Montserrat Medium" w:cs="Arial"/>
                <w:sz w:val="14"/>
                <w:szCs w:val="18"/>
                <w:lang w:val="es-ES" w:eastAsia="es-ES"/>
              </w:rPr>
            </w:pPr>
          </w:p>
          <w:p w:rsidR="00C07837" w:rsidRPr="00314EE1" w:rsidRDefault="00C07837" w:rsidP="002B6BA1">
            <w:pPr>
              <w:tabs>
                <w:tab w:val="left" w:pos="-284"/>
                <w:tab w:val="left" w:pos="28"/>
                <w:tab w:val="left" w:pos="1276"/>
                <w:tab w:val="left" w:pos="9498"/>
              </w:tabs>
              <w:ind w:right="51"/>
              <w:contextualSpacing/>
              <w:jc w:val="center"/>
              <w:rPr>
                <w:rFonts w:ascii="Montserrat Medium" w:hAnsi="Montserrat Medium" w:cs="Arial"/>
                <w:sz w:val="14"/>
                <w:szCs w:val="18"/>
              </w:rPr>
            </w:pPr>
            <w:r w:rsidRPr="00314EE1">
              <w:rPr>
                <w:rFonts w:ascii="Montserrat Medium" w:hAnsi="Montserrat Medium" w:cs="Arial"/>
                <w:sz w:val="14"/>
                <w:szCs w:val="18"/>
              </w:rPr>
              <w:t>Hospital</w:t>
            </w:r>
          </w:p>
          <w:p w:rsidR="00C07837" w:rsidRPr="00314EE1" w:rsidRDefault="00C07837" w:rsidP="002B6BA1">
            <w:pPr>
              <w:tabs>
                <w:tab w:val="left" w:pos="-284"/>
                <w:tab w:val="left" w:pos="28"/>
                <w:tab w:val="left" w:pos="1276"/>
                <w:tab w:val="left" w:pos="9498"/>
              </w:tabs>
              <w:ind w:right="51"/>
              <w:contextualSpacing/>
              <w:jc w:val="center"/>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Nutricionista, Administrador o Director</w:t>
            </w:r>
          </w:p>
        </w:tc>
        <w:tc>
          <w:tcPr>
            <w:tcW w:w="717"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4"/>
                <w:tab w:val="left" w:pos="28"/>
                <w:tab w:val="left" w:pos="9498"/>
              </w:tabs>
              <w:ind w:right="51"/>
              <w:contextualSpacing/>
              <w:jc w:val="both"/>
              <w:rPr>
                <w:rFonts w:ascii="Montserrat Medium" w:eastAsia="Times New Roman" w:hAnsi="Montserrat Medium" w:cs="Arial"/>
                <w:sz w:val="14"/>
                <w:szCs w:val="18"/>
                <w:lang w:val="es-ES" w:eastAsia="es-ES"/>
              </w:rPr>
            </w:pPr>
            <w:r w:rsidRPr="00314EE1">
              <w:rPr>
                <w:rFonts w:ascii="Montserrat Medium" w:eastAsia="Calibri" w:hAnsi="Montserrat Medium" w:cs="Arial"/>
                <w:sz w:val="14"/>
                <w:szCs w:val="18"/>
              </w:rPr>
              <w:t>Administrador  de contrato</w:t>
            </w:r>
          </w:p>
        </w:tc>
      </w:tr>
      <w:tr w:rsidR="00C07837" w:rsidRPr="00314EE1" w:rsidTr="00C07837">
        <w:trPr>
          <w:trHeight w:val="20"/>
          <w:jc w:val="center"/>
        </w:trPr>
        <w:tc>
          <w:tcPr>
            <w:tcW w:w="821"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
                <w:tab w:val="left" w:pos="1276"/>
              </w:tabs>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 xml:space="preserve">Cuando  no cumpla con las condiciones de presentación </w:t>
            </w:r>
          </w:p>
        </w:tc>
        <w:tc>
          <w:tcPr>
            <w:tcW w:w="672"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
              </w:tabs>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Diario y hasta la reposición de los productos o cancelación del requerimiento</w:t>
            </w:r>
          </w:p>
        </w:tc>
        <w:tc>
          <w:tcPr>
            <w:tcW w:w="479"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4"/>
                <w:tab w:val="left" w:pos="0"/>
                <w:tab w:val="left" w:pos="28"/>
              </w:tabs>
              <w:ind w:right="49"/>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 xml:space="preserve">1% diario </w:t>
            </w:r>
          </w:p>
        </w:tc>
        <w:tc>
          <w:tcPr>
            <w:tcW w:w="615"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rsidP="00C07837">
            <w:pPr>
              <w:tabs>
                <w:tab w:val="left" w:pos="-284"/>
                <w:tab w:val="left" w:pos="28"/>
                <w:tab w:val="left" w:pos="1276"/>
                <w:tab w:val="left" w:pos="9498"/>
              </w:tabs>
              <w:ind w:right="51"/>
              <w:contextualSpacing/>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 xml:space="preserve">1% diario sobre el valor total de lo incumplido sin incluir </w:t>
            </w:r>
            <w:r>
              <w:rPr>
                <w:rFonts w:ascii="Montserrat Medium" w:hAnsi="Montserrat Medium" w:cs="Arial"/>
                <w:sz w:val="14"/>
                <w:szCs w:val="18"/>
              </w:rPr>
              <w:t>impuestos</w:t>
            </w:r>
          </w:p>
        </w:tc>
        <w:tc>
          <w:tcPr>
            <w:tcW w:w="848"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
              </w:tabs>
              <w:ind w:left="19"/>
              <w:jc w:val="both"/>
              <w:rPr>
                <w:rFonts w:ascii="Montserrat Medium" w:eastAsia="Times New Roman" w:hAnsi="Montserrat Medium" w:cs="Arial"/>
                <w:i/>
                <w:sz w:val="14"/>
                <w:szCs w:val="18"/>
                <w:lang w:val="es-ES" w:eastAsia="es-ES"/>
              </w:rPr>
            </w:pPr>
            <w:r w:rsidRPr="00314EE1">
              <w:rPr>
                <w:rFonts w:ascii="Montserrat Medium" w:hAnsi="Montserrat Medium" w:cs="Arial"/>
                <w:sz w:val="14"/>
                <w:szCs w:val="18"/>
              </w:rPr>
              <w:t>Hasta por el monto de la garantía de cumplimiento</w:t>
            </w:r>
          </w:p>
        </w:tc>
        <w:tc>
          <w:tcPr>
            <w:tcW w:w="848" w:type="pct"/>
            <w:tcBorders>
              <w:top w:val="single" w:sz="4" w:space="0" w:color="auto"/>
              <w:left w:val="single" w:sz="4" w:space="0" w:color="auto"/>
              <w:bottom w:val="single" w:sz="4" w:space="0" w:color="auto"/>
              <w:right w:val="single" w:sz="4" w:space="0" w:color="auto"/>
            </w:tcBorders>
            <w:vAlign w:val="center"/>
          </w:tcPr>
          <w:p w:rsidR="00C07837" w:rsidRPr="00314EE1" w:rsidRDefault="00C07837" w:rsidP="002B6BA1">
            <w:pPr>
              <w:tabs>
                <w:tab w:val="left" w:pos="-284"/>
                <w:tab w:val="left" w:pos="28"/>
                <w:tab w:val="left" w:pos="1276"/>
                <w:tab w:val="left" w:pos="9498"/>
              </w:tabs>
              <w:ind w:right="51"/>
              <w:contextualSpacing/>
              <w:jc w:val="center"/>
              <w:rPr>
                <w:rFonts w:ascii="Montserrat Medium" w:hAnsi="Montserrat Medium" w:cs="Arial"/>
                <w:sz w:val="14"/>
                <w:szCs w:val="18"/>
              </w:rPr>
            </w:pPr>
            <w:r w:rsidRPr="00314EE1">
              <w:rPr>
                <w:rFonts w:ascii="Montserrat Medium" w:hAnsi="Montserrat Medium" w:cs="Arial"/>
                <w:sz w:val="14"/>
                <w:szCs w:val="18"/>
              </w:rPr>
              <w:t>Hospital</w:t>
            </w:r>
          </w:p>
          <w:p w:rsidR="00C07837" w:rsidRPr="00314EE1" w:rsidRDefault="00C07837" w:rsidP="002B6BA1">
            <w:pPr>
              <w:tabs>
                <w:tab w:val="left" w:pos="-284"/>
                <w:tab w:val="left" w:pos="28"/>
                <w:tab w:val="left" w:pos="1276"/>
                <w:tab w:val="left" w:pos="9498"/>
              </w:tabs>
              <w:ind w:right="51"/>
              <w:contextualSpacing/>
              <w:jc w:val="center"/>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Nutricionista, Administrador o Director</w:t>
            </w:r>
          </w:p>
        </w:tc>
        <w:tc>
          <w:tcPr>
            <w:tcW w:w="717"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
              </w:tabs>
              <w:jc w:val="both"/>
              <w:rPr>
                <w:rFonts w:ascii="Montserrat Medium" w:eastAsia="Times New Roman" w:hAnsi="Montserrat Medium" w:cs="Arial"/>
                <w:sz w:val="14"/>
                <w:szCs w:val="18"/>
                <w:lang w:val="es-ES" w:eastAsia="es-ES"/>
              </w:rPr>
            </w:pPr>
            <w:r w:rsidRPr="00314EE1">
              <w:rPr>
                <w:rFonts w:ascii="Montserrat Medium" w:eastAsia="Calibri" w:hAnsi="Montserrat Medium" w:cs="Arial"/>
                <w:sz w:val="14"/>
                <w:szCs w:val="18"/>
              </w:rPr>
              <w:t>Administrador  de contrato</w:t>
            </w:r>
            <w:r w:rsidRPr="00314EE1">
              <w:rPr>
                <w:rFonts w:ascii="Montserrat Medium" w:hAnsi="Montserrat Medium" w:cs="Arial"/>
                <w:sz w:val="14"/>
                <w:szCs w:val="18"/>
              </w:rPr>
              <w:t xml:space="preserve"> </w:t>
            </w:r>
          </w:p>
        </w:tc>
      </w:tr>
      <w:tr w:rsidR="00C07837" w:rsidRPr="00314EE1" w:rsidTr="00C07837">
        <w:trPr>
          <w:trHeight w:val="20"/>
          <w:jc w:val="center"/>
        </w:trPr>
        <w:tc>
          <w:tcPr>
            <w:tcW w:w="821"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
                <w:tab w:val="left" w:pos="1276"/>
              </w:tabs>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Cuando el vehículo no cumpla con las característica especificadas (1)*</w:t>
            </w:r>
          </w:p>
        </w:tc>
        <w:tc>
          <w:tcPr>
            <w:tcW w:w="672"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
              </w:tabs>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 xml:space="preserve">Diario </w:t>
            </w:r>
          </w:p>
        </w:tc>
        <w:tc>
          <w:tcPr>
            <w:tcW w:w="479"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4"/>
                <w:tab w:val="left" w:pos="0"/>
                <w:tab w:val="left" w:pos="28"/>
              </w:tabs>
              <w:ind w:right="49"/>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 xml:space="preserve">1% diario </w:t>
            </w:r>
          </w:p>
        </w:tc>
        <w:tc>
          <w:tcPr>
            <w:tcW w:w="615"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rsidP="00C07837">
            <w:pPr>
              <w:tabs>
                <w:tab w:val="left" w:pos="-284"/>
                <w:tab w:val="left" w:pos="28"/>
                <w:tab w:val="left" w:pos="1276"/>
                <w:tab w:val="left" w:pos="9498"/>
              </w:tabs>
              <w:ind w:right="51"/>
              <w:contextualSpacing/>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 xml:space="preserve">1% diario sobre el valor total de lo incumplido sin incluir </w:t>
            </w:r>
            <w:r>
              <w:rPr>
                <w:rFonts w:ascii="Montserrat Medium" w:hAnsi="Montserrat Medium" w:cs="Arial"/>
                <w:sz w:val="14"/>
                <w:szCs w:val="18"/>
              </w:rPr>
              <w:t>impuestos</w:t>
            </w:r>
          </w:p>
        </w:tc>
        <w:tc>
          <w:tcPr>
            <w:tcW w:w="848"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
              </w:tabs>
              <w:ind w:left="19"/>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Hasta por el monto de la garantía de cumplimiento</w:t>
            </w:r>
          </w:p>
        </w:tc>
        <w:tc>
          <w:tcPr>
            <w:tcW w:w="848" w:type="pct"/>
            <w:tcBorders>
              <w:top w:val="single" w:sz="4" w:space="0" w:color="auto"/>
              <w:left w:val="single" w:sz="4" w:space="0" w:color="auto"/>
              <w:bottom w:val="single" w:sz="4" w:space="0" w:color="auto"/>
              <w:right w:val="single" w:sz="4" w:space="0" w:color="auto"/>
            </w:tcBorders>
            <w:vAlign w:val="center"/>
          </w:tcPr>
          <w:p w:rsidR="00C07837" w:rsidRPr="00314EE1" w:rsidRDefault="00C07837" w:rsidP="002B6BA1">
            <w:pPr>
              <w:tabs>
                <w:tab w:val="left" w:pos="-284"/>
                <w:tab w:val="left" w:pos="28"/>
                <w:tab w:val="left" w:pos="1276"/>
                <w:tab w:val="left" w:pos="9498"/>
              </w:tabs>
              <w:ind w:right="51"/>
              <w:contextualSpacing/>
              <w:jc w:val="center"/>
              <w:rPr>
                <w:rFonts w:ascii="Montserrat Medium" w:hAnsi="Montserrat Medium" w:cs="Arial"/>
                <w:sz w:val="14"/>
                <w:szCs w:val="18"/>
              </w:rPr>
            </w:pPr>
            <w:r w:rsidRPr="00314EE1">
              <w:rPr>
                <w:rFonts w:ascii="Montserrat Medium" w:hAnsi="Montserrat Medium" w:cs="Arial"/>
                <w:sz w:val="14"/>
                <w:szCs w:val="18"/>
              </w:rPr>
              <w:t>Hospital</w:t>
            </w:r>
          </w:p>
          <w:p w:rsidR="00C07837" w:rsidRPr="00314EE1" w:rsidRDefault="00C07837" w:rsidP="002B6BA1">
            <w:pPr>
              <w:tabs>
                <w:tab w:val="left" w:pos="-284"/>
                <w:tab w:val="left" w:pos="28"/>
                <w:tab w:val="left" w:pos="1276"/>
                <w:tab w:val="left" w:pos="9498"/>
              </w:tabs>
              <w:ind w:right="51"/>
              <w:contextualSpacing/>
              <w:jc w:val="center"/>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Nutricionista, Administrador o Director</w:t>
            </w:r>
          </w:p>
        </w:tc>
        <w:tc>
          <w:tcPr>
            <w:tcW w:w="717" w:type="pct"/>
            <w:tcBorders>
              <w:top w:val="single" w:sz="4" w:space="0" w:color="auto"/>
              <w:left w:val="single" w:sz="4" w:space="0" w:color="auto"/>
              <w:bottom w:val="single" w:sz="4" w:space="0" w:color="auto"/>
              <w:right w:val="single" w:sz="4" w:space="0" w:color="auto"/>
            </w:tcBorders>
            <w:vAlign w:val="center"/>
            <w:hideMark/>
          </w:tcPr>
          <w:p w:rsidR="00C07837" w:rsidRPr="00314EE1" w:rsidRDefault="00C07837">
            <w:pPr>
              <w:tabs>
                <w:tab w:val="left" w:pos="-284"/>
                <w:tab w:val="left" w:pos="28"/>
                <w:tab w:val="left" w:pos="9498"/>
              </w:tabs>
              <w:ind w:right="51"/>
              <w:contextualSpacing/>
              <w:jc w:val="both"/>
              <w:rPr>
                <w:rFonts w:ascii="Montserrat Medium" w:eastAsia="Times New Roman" w:hAnsi="Montserrat Medium" w:cs="Arial"/>
                <w:sz w:val="14"/>
                <w:szCs w:val="18"/>
                <w:lang w:val="es-ES" w:eastAsia="es-ES"/>
              </w:rPr>
            </w:pPr>
            <w:r w:rsidRPr="00314EE1">
              <w:rPr>
                <w:rFonts w:ascii="Montserrat Medium" w:eastAsia="Calibri" w:hAnsi="Montserrat Medium" w:cs="Arial"/>
                <w:sz w:val="14"/>
                <w:szCs w:val="18"/>
              </w:rPr>
              <w:t>Administrador  de contrato</w:t>
            </w:r>
            <w:r w:rsidRPr="00314EE1">
              <w:rPr>
                <w:rFonts w:ascii="Montserrat Medium" w:hAnsi="Montserrat Medium" w:cs="Arial"/>
                <w:sz w:val="14"/>
                <w:szCs w:val="18"/>
              </w:rPr>
              <w:t xml:space="preserve"> </w:t>
            </w:r>
          </w:p>
        </w:tc>
      </w:tr>
      <w:tr w:rsidR="002B6BA1" w:rsidRPr="00314EE1" w:rsidTr="00C07837">
        <w:trPr>
          <w:trHeight w:val="53"/>
          <w:jc w:val="center"/>
        </w:trPr>
        <w:tc>
          <w:tcPr>
            <w:tcW w:w="821" w:type="pct"/>
            <w:tcBorders>
              <w:top w:val="single" w:sz="4" w:space="0" w:color="auto"/>
              <w:left w:val="single" w:sz="4" w:space="0" w:color="auto"/>
              <w:bottom w:val="single" w:sz="4" w:space="0" w:color="auto"/>
              <w:right w:val="single" w:sz="4" w:space="0" w:color="auto"/>
            </w:tcBorders>
            <w:vAlign w:val="center"/>
            <w:hideMark/>
          </w:tcPr>
          <w:p w:rsidR="002B6BA1" w:rsidRPr="00314EE1" w:rsidRDefault="002B6BA1">
            <w:pPr>
              <w:tabs>
                <w:tab w:val="left" w:pos="28"/>
                <w:tab w:val="left" w:pos="1276"/>
              </w:tabs>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 xml:space="preserve">Cuando el proveedor no entregue el informe mensual acumulado de los bienes y/o servicios devengados por cada hospital Rural dentro de los primeros 5 días hábiles posteriores al mes reportado. </w:t>
            </w:r>
          </w:p>
        </w:tc>
        <w:tc>
          <w:tcPr>
            <w:tcW w:w="672" w:type="pct"/>
            <w:tcBorders>
              <w:top w:val="single" w:sz="4" w:space="0" w:color="auto"/>
              <w:left w:val="single" w:sz="4" w:space="0" w:color="auto"/>
              <w:bottom w:val="single" w:sz="4" w:space="0" w:color="auto"/>
              <w:right w:val="single" w:sz="4" w:space="0" w:color="auto"/>
            </w:tcBorders>
            <w:vAlign w:val="center"/>
            <w:hideMark/>
          </w:tcPr>
          <w:p w:rsidR="002B6BA1" w:rsidRPr="00314EE1" w:rsidRDefault="002B6BA1">
            <w:pPr>
              <w:tabs>
                <w:tab w:val="left" w:pos="28"/>
              </w:tabs>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Mensual</w:t>
            </w:r>
          </w:p>
        </w:tc>
        <w:tc>
          <w:tcPr>
            <w:tcW w:w="479" w:type="pct"/>
            <w:tcBorders>
              <w:top w:val="single" w:sz="4" w:space="0" w:color="auto"/>
              <w:left w:val="single" w:sz="4" w:space="0" w:color="auto"/>
              <w:bottom w:val="single" w:sz="4" w:space="0" w:color="auto"/>
              <w:right w:val="single" w:sz="4" w:space="0" w:color="auto"/>
            </w:tcBorders>
            <w:vAlign w:val="center"/>
            <w:hideMark/>
          </w:tcPr>
          <w:p w:rsidR="002B6BA1" w:rsidRPr="00314EE1" w:rsidRDefault="002B6BA1">
            <w:pPr>
              <w:tabs>
                <w:tab w:val="left" w:pos="-284"/>
                <w:tab w:val="left" w:pos="0"/>
                <w:tab w:val="left" w:pos="28"/>
              </w:tabs>
              <w:ind w:right="49"/>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1%</w:t>
            </w:r>
          </w:p>
        </w:tc>
        <w:tc>
          <w:tcPr>
            <w:tcW w:w="615" w:type="pct"/>
            <w:tcBorders>
              <w:top w:val="single" w:sz="4" w:space="0" w:color="auto"/>
              <w:left w:val="single" w:sz="4" w:space="0" w:color="auto"/>
              <w:bottom w:val="single" w:sz="4" w:space="0" w:color="auto"/>
              <w:right w:val="single" w:sz="4" w:space="0" w:color="auto"/>
            </w:tcBorders>
            <w:vAlign w:val="center"/>
            <w:hideMark/>
          </w:tcPr>
          <w:p w:rsidR="002B6BA1" w:rsidRPr="00314EE1" w:rsidRDefault="002B6BA1">
            <w:pPr>
              <w:tabs>
                <w:tab w:val="left" w:pos="-284"/>
                <w:tab w:val="left" w:pos="28"/>
                <w:tab w:val="left" w:pos="9498"/>
              </w:tabs>
              <w:ind w:right="51"/>
              <w:contextualSpacing/>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1% del total facturado en el período reportado</w:t>
            </w:r>
          </w:p>
        </w:tc>
        <w:tc>
          <w:tcPr>
            <w:tcW w:w="848" w:type="pct"/>
            <w:tcBorders>
              <w:top w:val="single" w:sz="4" w:space="0" w:color="auto"/>
              <w:left w:val="single" w:sz="4" w:space="0" w:color="auto"/>
              <w:bottom w:val="single" w:sz="4" w:space="0" w:color="auto"/>
              <w:right w:val="single" w:sz="4" w:space="0" w:color="auto"/>
            </w:tcBorders>
            <w:vAlign w:val="center"/>
            <w:hideMark/>
          </w:tcPr>
          <w:p w:rsidR="002B6BA1" w:rsidRPr="00314EE1" w:rsidRDefault="002B6BA1">
            <w:pPr>
              <w:tabs>
                <w:tab w:val="left" w:pos="28"/>
              </w:tabs>
              <w:ind w:left="19"/>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Hasta por el monto de la garantía de cumplimiento</w:t>
            </w:r>
          </w:p>
        </w:tc>
        <w:tc>
          <w:tcPr>
            <w:tcW w:w="848" w:type="pct"/>
            <w:tcBorders>
              <w:top w:val="single" w:sz="4" w:space="0" w:color="auto"/>
              <w:left w:val="single" w:sz="4" w:space="0" w:color="auto"/>
              <w:bottom w:val="single" w:sz="4" w:space="0" w:color="auto"/>
              <w:right w:val="single" w:sz="4" w:space="0" w:color="auto"/>
            </w:tcBorders>
            <w:vAlign w:val="center"/>
            <w:hideMark/>
          </w:tcPr>
          <w:p w:rsidR="002B6BA1" w:rsidRPr="00314EE1" w:rsidRDefault="002B6BA1" w:rsidP="002B6BA1">
            <w:pPr>
              <w:tabs>
                <w:tab w:val="left" w:pos="-284"/>
                <w:tab w:val="left" w:pos="28"/>
                <w:tab w:val="left" w:pos="9498"/>
              </w:tabs>
              <w:ind w:right="51"/>
              <w:contextualSpacing/>
              <w:jc w:val="center"/>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Administrador del contrato</w:t>
            </w:r>
          </w:p>
        </w:tc>
        <w:tc>
          <w:tcPr>
            <w:tcW w:w="717" w:type="pct"/>
            <w:tcBorders>
              <w:top w:val="single" w:sz="4" w:space="0" w:color="auto"/>
              <w:left w:val="single" w:sz="4" w:space="0" w:color="auto"/>
              <w:bottom w:val="single" w:sz="4" w:space="0" w:color="auto"/>
              <w:right w:val="single" w:sz="4" w:space="0" w:color="auto"/>
            </w:tcBorders>
            <w:vAlign w:val="center"/>
            <w:hideMark/>
          </w:tcPr>
          <w:p w:rsidR="002B6BA1" w:rsidRPr="00314EE1" w:rsidRDefault="002B6BA1">
            <w:pPr>
              <w:tabs>
                <w:tab w:val="left" w:pos="-284"/>
                <w:tab w:val="left" w:pos="28"/>
                <w:tab w:val="left" w:pos="9498"/>
              </w:tabs>
              <w:ind w:right="51"/>
              <w:contextualSpacing/>
              <w:jc w:val="both"/>
              <w:rPr>
                <w:rFonts w:ascii="Montserrat Medium" w:eastAsia="Times New Roman" w:hAnsi="Montserrat Medium" w:cs="Arial"/>
                <w:sz w:val="14"/>
                <w:szCs w:val="18"/>
                <w:lang w:val="es-ES" w:eastAsia="es-ES"/>
              </w:rPr>
            </w:pPr>
            <w:r w:rsidRPr="00314EE1">
              <w:rPr>
                <w:rFonts w:ascii="Montserrat Medium" w:hAnsi="Montserrat Medium" w:cs="Arial"/>
                <w:sz w:val="14"/>
                <w:szCs w:val="18"/>
              </w:rPr>
              <w:t>Administrador de contrato</w:t>
            </w:r>
          </w:p>
        </w:tc>
      </w:tr>
    </w:tbl>
    <w:p w:rsidR="002B6BA1" w:rsidRPr="00314EE1" w:rsidRDefault="002B6BA1" w:rsidP="002B6BA1">
      <w:pPr>
        <w:jc w:val="both"/>
        <w:rPr>
          <w:rFonts w:ascii="Montserrat Medium" w:eastAsia="Times New Roman" w:hAnsi="Montserrat Medium" w:cs="Times New Roman"/>
          <w:sz w:val="18"/>
          <w:szCs w:val="18"/>
          <w:lang w:val="es-ES" w:eastAsia="es-ES"/>
        </w:rPr>
      </w:pPr>
    </w:p>
    <w:p w:rsidR="002B6BA1" w:rsidRPr="00314EE1" w:rsidRDefault="002B6BA1" w:rsidP="002B6BA1">
      <w:pPr>
        <w:tabs>
          <w:tab w:val="left" w:pos="28"/>
        </w:tabs>
        <w:jc w:val="both"/>
        <w:rPr>
          <w:rFonts w:ascii="Montserrat Medium" w:eastAsia="MS Mincho" w:hAnsi="Montserrat Medium" w:cs="Arial"/>
          <w:i/>
          <w:sz w:val="18"/>
          <w:szCs w:val="20"/>
        </w:rPr>
      </w:pPr>
      <w:r w:rsidRPr="00314EE1">
        <w:rPr>
          <w:rFonts w:ascii="Montserrat Medium" w:eastAsia="MS Mincho" w:hAnsi="Montserrat Medium" w:cs="Arial"/>
          <w:i/>
          <w:sz w:val="18"/>
          <w:szCs w:val="20"/>
        </w:rPr>
        <w:t xml:space="preserve">Para autorizar el pago de los bienes, previamente "EL PROVEEDOR" tiene que haber cubierto las deductivas aplicadas conforme a lo dispuesto en el contrato. El administrador será el responsable de verificar que se cumpla esta Obligación, dentro de los </w:t>
      </w:r>
      <w:r w:rsidRPr="00314EE1">
        <w:rPr>
          <w:rFonts w:ascii="Montserrat Medium" w:eastAsia="MS Mincho" w:hAnsi="Montserrat Medium" w:cs="Arial"/>
          <w:b/>
          <w:i/>
          <w:sz w:val="18"/>
          <w:szCs w:val="20"/>
          <w:u w:val="single"/>
        </w:rPr>
        <w:t>5 días hábiles</w:t>
      </w:r>
      <w:r w:rsidRPr="00314EE1">
        <w:rPr>
          <w:rFonts w:ascii="Montserrat Medium" w:eastAsia="MS Mincho" w:hAnsi="Montserrat Medium" w:cs="Arial"/>
          <w:i/>
          <w:sz w:val="18"/>
          <w:szCs w:val="20"/>
        </w:rPr>
        <w:t xml:space="preserve"> siguientes a la conclusión del incumplimiento. </w:t>
      </w:r>
    </w:p>
    <w:p w:rsidR="00A5797E" w:rsidRPr="00314EE1" w:rsidRDefault="00A5797E" w:rsidP="00A5797E">
      <w:pPr>
        <w:pStyle w:val="Sinespaciado"/>
        <w:ind w:left="426"/>
        <w:rPr>
          <w:rFonts w:ascii="Montserrat Medium" w:hAnsi="Montserrat Medium" w:cs="Arial"/>
          <w:b/>
          <w:sz w:val="18"/>
          <w:szCs w:val="18"/>
          <w:lang w:val="es-ES"/>
        </w:rPr>
      </w:pPr>
    </w:p>
    <w:p w:rsidR="002B6BA1" w:rsidRPr="00314EE1" w:rsidRDefault="002B6BA1" w:rsidP="00A5797E">
      <w:pPr>
        <w:pStyle w:val="Sinespaciado"/>
        <w:ind w:left="426"/>
        <w:rPr>
          <w:rFonts w:ascii="Montserrat Medium" w:hAnsi="Montserrat Medium" w:cs="Arial"/>
          <w:b/>
          <w:sz w:val="18"/>
          <w:szCs w:val="18"/>
          <w:lang w:val="es-ES"/>
        </w:rPr>
      </w:pPr>
    </w:p>
    <w:p w:rsidR="002B6BA1" w:rsidRPr="00314EE1" w:rsidRDefault="002B6BA1" w:rsidP="00A5797E">
      <w:pPr>
        <w:pStyle w:val="Sinespaciado"/>
        <w:ind w:left="426"/>
        <w:rPr>
          <w:rFonts w:ascii="Montserrat Medium" w:hAnsi="Montserrat Medium" w:cs="Arial"/>
          <w:b/>
          <w:sz w:val="18"/>
          <w:szCs w:val="18"/>
          <w:lang w:val="es-ES"/>
        </w:rPr>
      </w:pPr>
    </w:p>
    <w:p w:rsidR="00B77FB5" w:rsidRPr="00314EE1" w:rsidRDefault="00504B0A" w:rsidP="00067A2B">
      <w:pPr>
        <w:pStyle w:val="Sinespaciado"/>
        <w:numPr>
          <w:ilvl w:val="0"/>
          <w:numId w:val="6"/>
        </w:numPr>
        <w:rPr>
          <w:rFonts w:ascii="Montserrat Medium" w:hAnsi="Montserrat Medium" w:cs="Arial"/>
          <w:b/>
          <w:sz w:val="18"/>
          <w:szCs w:val="18"/>
        </w:rPr>
      </w:pPr>
      <w:r w:rsidRPr="00314EE1">
        <w:rPr>
          <w:rFonts w:ascii="Montserrat Medium" w:hAnsi="Montserrat Medium" w:cs="Arial"/>
          <w:b/>
          <w:sz w:val="18"/>
          <w:szCs w:val="18"/>
        </w:rPr>
        <w:t>CONDICIONES DE PAGO</w:t>
      </w:r>
    </w:p>
    <w:p w:rsidR="00B77FB5" w:rsidRPr="00314EE1" w:rsidRDefault="00B77FB5" w:rsidP="00B77FB5">
      <w:pPr>
        <w:pStyle w:val="Sinespaciado"/>
        <w:rPr>
          <w:rFonts w:ascii="Montserrat Medium" w:hAnsi="Montserrat Medium" w:cs="Arial"/>
          <w:sz w:val="18"/>
          <w:szCs w:val="18"/>
        </w:rPr>
      </w:pPr>
    </w:p>
    <w:p w:rsidR="002B6BA1" w:rsidRPr="00314EE1" w:rsidRDefault="002B6BA1" w:rsidP="002B6BA1">
      <w:pPr>
        <w:jc w:val="both"/>
        <w:rPr>
          <w:rFonts w:ascii="Montserrat Medium" w:hAnsi="Montserrat Medium" w:cs="Arial"/>
          <w:sz w:val="18"/>
          <w:szCs w:val="18"/>
        </w:rPr>
      </w:pPr>
      <w:r w:rsidRPr="00314EE1">
        <w:rPr>
          <w:rFonts w:ascii="Montserrat Medium" w:hAnsi="Montserrat Medium" w:cs="Arial"/>
          <w:sz w:val="18"/>
          <w:szCs w:val="18"/>
        </w:rPr>
        <w:t>La forma de pago se efectuará por BIENES DEVENGADOS conforme a lo dispuesto en el Artículo 51 de la Ley de Adquisiciones, Arrendamientos y Servicios del Sector Público y  al  Artículo  93 de su Reglamento, así como  lo detallado en los términos  y  condiciones que forman parte del presente instrumento jurídico y a lo establecido en el  numeral 4.24.4 inciso k)  de las Políticas, Bases y Lineamientos en Materia de  Adquisiciones, Arrendamientos y Servicios del Instituto Mexicano del Seguro Social.</w:t>
      </w:r>
    </w:p>
    <w:p w:rsidR="002B6BA1" w:rsidRPr="00314EE1" w:rsidRDefault="002B6BA1" w:rsidP="002B6BA1">
      <w:pPr>
        <w:jc w:val="both"/>
        <w:rPr>
          <w:rFonts w:ascii="Montserrat Medium" w:hAnsi="Montserrat Medium" w:cs="Arial"/>
          <w:sz w:val="18"/>
          <w:szCs w:val="18"/>
        </w:rPr>
      </w:pPr>
      <w:r w:rsidRPr="00314EE1">
        <w:rPr>
          <w:rFonts w:ascii="Montserrat Medium" w:hAnsi="Montserrat Medium" w:cs="Arial"/>
          <w:sz w:val="18"/>
          <w:szCs w:val="18"/>
        </w:rPr>
        <w:t xml:space="preserve"> El Instituto realizará el pago por la entrega de los bienes y/o por la prestación del servicio; mediante transferencia electrónica de fondos, a través del esquema electrónico Interbancario que el IMSS tiene en operación, a menos que el proveedor acredite en forma fehaciente la imposibilidad para ello, para lo cual se insertará en los contratos lo siguiente:</w:t>
      </w:r>
    </w:p>
    <w:p w:rsidR="002B6BA1" w:rsidRPr="00314EE1" w:rsidRDefault="002B6BA1" w:rsidP="002B6BA1">
      <w:pPr>
        <w:jc w:val="both"/>
        <w:rPr>
          <w:rFonts w:ascii="Montserrat Medium" w:hAnsi="Montserrat Medium" w:cs="Arial"/>
          <w:sz w:val="18"/>
          <w:szCs w:val="18"/>
        </w:rPr>
      </w:pPr>
      <w:r w:rsidRPr="00314EE1">
        <w:rPr>
          <w:rFonts w:ascii="Montserrat Medium" w:hAnsi="Montserrat Medium" w:cs="Arial"/>
          <w:sz w:val="18"/>
          <w:szCs w:val="18"/>
        </w:rPr>
        <w:t>El proveedor acepta que el IMSS le efectúe el pago a través de transferencia electrónica, para tal efecto proporciona la cuenta número ________ CLABE _____ DEL BANCO ____ SUCURSAL _____ a nombre de (EL PROVEEDOR).</w:t>
      </w:r>
    </w:p>
    <w:p w:rsidR="002B6BA1" w:rsidRPr="00314EE1" w:rsidRDefault="002B6BA1" w:rsidP="002B6BA1">
      <w:pPr>
        <w:jc w:val="both"/>
        <w:rPr>
          <w:rFonts w:ascii="Montserrat Medium" w:hAnsi="Montserrat Medium" w:cs="Arial"/>
          <w:sz w:val="18"/>
          <w:szCs w:val="18"/>
        </w:rPr>
      </w:pPr>
      <w:r w:rsidRPr="00314EE1">
        <w:rPr>
          <w:rFonts w:ascii="Montserrat Medium" w:hAnsi="Montserrat Medium" w:cs="Arial"/>
          <w:sz w:val="18"/>
          <w:szCs w:val="18"/>
        </w:rPr>
        <w:t>A efecto del párrafo anterior, el proveedor deberá presentar en las oficinas de Tesorería ubicadas en Boulevard Luis Donaldo Colosio No. 4604, Fraccionamiento el Palmar II, Fracción II, Pachuca de Soto, Hidalgo, C.P. 42088, en horario de 8:30 a 13:00 horas, la siguiente documentación:</w:t>
      </w:r>
    </w:p>
    <w:p w:rsidR="002B6BA1" w:rsidRPr="00314EE1" w:rsidRDefault="002B6BA1" w:rsidP="002B6BA1">
      <w:pPr>
        <w:jc w:val="both"/>
        <w:rPr>
          <w:rFonts w:ascii="Montserrat Medium" w:hAnsi="Montserrat Medium" w:cs="Arial"/>
          <w:b/>
          <w:sz w:val="18"/>
          <w:szCs w:val="18"/>
        </w:rPr>
      </w:pPr>
      <w:r w:rsidRPr="00314EE1">
        <w:rPr>
          <w:rFonts w:ascii="Montserrat Medium" w:hAnsi="Montserrat Medium" w:cs="Arial"/>
          <w:b/>
          <w:sz w:val="18"/>
          <w:szCs w:val="18"/>
        </w:rPr>
        <w:t>PERSONAS FÍSICAS:</w:t>
      </w:r>
    </w:p>
    <w:p w:rsidR="002B6BA1" w:rsidRPr="00314EE1" w:rsidRDefault="002B6BA1" w:rsidP="00067A2B">
      <w:pPr>
        <w:pStyle w:val="Prrafodelista"/>
        <w:numPr>
          <w:ilvl w:val="0"/>
          <w:numId w:val="13"/>
        </w:numPr>
        <w:suppressAutoHyphens w:val="0"/>
        <w:contextualSpacing/>
        <w:jc w:val="both"/>
        <w:rPr>
          <w:rFonts w:ascii="Montserrat Medium" w:hAnsi="Montserrat Medium" w:cs="Arial"/>
          <w:sz w:val="18"/>
          <w:szCs w:val="18"/>
        </w:rPr>
      </w:pPr>
      <w:r w:rsidRPr="00314EE1">
        <w:rPr>
          <w:rFonts w:ascii="Montserrat Medium" w:hAnsi="Montserrat Medium" w:cs="Arial"/>
          <w:sz w:val="18"/>
          <w:szCs w:val="18"/>
        </w:rPr>
        <w:t>Escrito libre firmado, donde solicite la inclusión en el esquema de pago electrónico detallando: Domicilio fiscal, Colonia, ciudad, C.P., Teléfono, RFC, Institución bancaria, Núm. de cuenta, Plaza, sucursal, Número de Proveedor, Clave Interbancaria Estandarizada (CLABE), correo electrónico.</w:t>
      </w:r>
    </w:p>
    <w:p w:rsidR="002B6BA1" w:rsidRPr="00314EE1" w:rsidRDefault="002B6BA1" w:rsidP="00067A2B">
      <w:pPr>
        <w:pStyle w:val="Prrafodelista"/>
        <w:numPr>
          <w:ilvl w:val="0"/>
          <w:numId w:val="13"/>
        </w:numPr>
        <w:suppressAutoHyphens w:val="0"/>
        <w:contextualSpacing/>
        <w:jc w:val="both"/>
        <w:rPr>
          <w:rFonts w:ascii="Montserrat Medium" w:hAnsi="Montserrat Medium" w:cs="Arial"/>
          <w:sz w:val="18"/>
          <w:szCs w:val="18"/>
        </w:rPr>
      </w:pPr>
      <w:r w:rsidRPr="00314EE1">
        <w:rPr>
          <w:rFonts w:ascii="Montserrat Medium" w:hAnsi="Montserrat Medium" w:cs="Arial"/>
          <w:sz w:val="18"/>
          <w:szCs w:val="18"/>
        </w:rPr>
        <w:t>Para cotejo: original y copia del estado de cuenta reciente (últimos dos meses) donde aparezca la CLABE interbancaria.</w:t>
      </w:r>
    </w:p>
    <w:p w:rsidR="002B6BA1" w:rsidRPr="00314EE1" w:rsidRDefault="002B6BA1" w:rsidP="00067A2B">
      <w:pPr>
        <w:pStyle w:val="Prrafodelista"/>
        <w:numPr>
          <w:ilvl w:val="0"/>
          <w:numId w:val="13"/>
        </w:numPr>
        <w:suppressAutoHyphens w:val="0"/>
        <w:contextualSpacing/>
        <w:jc w:val="both"/>
        <w:rPr>
          <w:rFonts w:ascii="Montserrat Medium" w:hAnsi="Montserrat Medium" w:cs="Arial"/>
          <w:sz w:val="18"/>
          <w:szCs w:val="18"/>
        </w:rPr>
      </w:pPr>
      <w:r w:rsidRPr="00314EE1">
        <w:rPr>
          <w:rFonts w:ascii="Montserrat Medium" w:hAnsi="Montserrat Medium" w:cs="Arial"/>
          <w:sz w:val="18"/>
          <w:szCs w:val="18"/>
        </w:rPr>
        <w:t>Copia de credencial de elector</w:t>
      </w:r>
    </w:p>
    <w:p w:rsidR="002B6BA1" w:rsidRPr="00314EE1" w:rsidRDefault="002B6BA1" w:rsidP="00067A2B">
      <w:pPr>
        <w:pStyle w:val="Prrafodelista"/>
        <w:numPr>
          <w:ilvl w:val="0"/>
          <w:numId w:val="13"/>
        </w:numPr>
        <w:suppressAutoHyphens w:val="0"/>
        <w:contextualSpacing/>
        <w:jc w:val="both"/>
        <w:rPr>
          <w:rFonts w:ascii="Montserrat Medium" w:hAnsi="Montserrat Medium" w:cs="Arial"/>
          <w:sz w:val="18"/>
          <w:szCs w:val="18"/>
        </w:rPr>
      </w:pPr>
      <w:r w:rsidRPr="00314EE1">
        <w:rPr>
          <w:rFonts w:ascii="Montserrat Medium" w:hAnsi="Montserrat Medium" w:cs="Arial"/>
          <w:sz w:val="18"/>
          <w:szCs w:val="18"/>
        </w:rPr>
        <w:t>RFC</w:t>
      </w:r>
    </w:p>
    <w:p w:rsidR="002B6BA1" w:rsidRPr="00314EE1" w:rsidRDefault="002B6BA1" w:rsidP="00067A2B">
      <w:pPr>
        <w:pStyle w:val="Prrafodelista"/>
        <w:numPr>
          <w:ilvl w:val="0"/>
          <w:numId w:val="13"/>
        </w:numPr>
        <w:suppressAutoHyphens w:val="0"/>
        <w:contextualSpacing/>
        <w:jc w:val="both"/>
        <w:rPr>
          <w:rFonts w:ascii="Montserrat Medium" w:hAnsi="Montserrat Medium" w:cs="Arial"/>
          <w:sz w:val="18"/>
          <w:szCs w:val="18"/>
        </w:rPr>
      </w:pPr>
      <w:r w:rsidRPr="00314EE1">
        <w:rPr>
          <w:rFonts w:ascii="Montserrat Medium" w:hAnsi="Montserrat Medium" w:cs="Arial"/>
          <w:sz w:val="18"/>
          <w:szCs w:val="18"/>
        </w:rPr>
        <w:t>Comprobante de domicilio reciente (últimos dos meses).</w:t>
      </w:r>
    </w:p>
    <w:p w:rsidR="002B6BA1" w:rsidRPr="00314EE1" w:rsidRDefault="002B6BA1" w:rsidP="00067A2B">
      <w:pPr>
        <w:pStyle w:val="Prrafodelista"/>
        <w:numPr>
          <w:ilvl w:val="0"/>
          <w:numId w:val="13"/>
        </w:numPr>
        <w:suppressAutoHyphens w:val="0"/>
        <w:contextualSpacing/>
        <w:jc w:val="both"/>
        <w:rPr>
          <w:rFonts w:ascii="Montserrat Medium" w:hAnsi="Montserrat Medium" w:cs="Arial"/>
          <w:sz w:val="18"/>
          <w:szCs w:val="18"/>
        </w:rPr>
      </w:pPr>
      <w:r w:rsidRPr="00314EE1">
        <w:rPr>
          <w:rFonts w:ascii="Montserrat Medium" w:hAnsi="Montserrat Medium" w:cs="Arial"/>
          <w:sz w:val="18"/>
          <w:szCs w:val="18"/>
        </w:rPr>
        <w:t>En el caso específico de cuenta con BANAMEX, por política del banco, se solicita copia del plástico del lado frontal, ya que la numeración es necesaria para ingresar a la consulta de sus transferencias.</w:t>
      </w:r>
    </w:p>
    <w:p w:rsidR="002B6BA1" w:rsidRPr="00314EE1" w:rsidRDefault="002B6BA1" w:rsidP="002B6BA1">
      <w:pPr>
        <w:jc w:val="both"/>
        <w:rPr>
          <w:rFonts w:ascii="Montserrat Medium" w:hAnsi="Montserrat Medium" w:cs="Arial"/>
          <w:b/>
          <w:sz w:val="18"/>
          <w:szCs w:val="18"/>
        </w:rPr>
      </w:pPr>
    </w:p>
    <w:p w:rsidR="002B6BA1" w:rsidRPr="00314EE1" w:rsidRDefault="002B6BA1" w:rsidP="002B6BA1">
      <w:pPr>
        <w:jc w:val="both"/>
        <w:rPr>
          <w:rFonts w:ascii="Montserrat Medium" w:hAnsi="Montserrat Medium" w:cs="Arial"/>
          <w:b/>
          <w:sz w:val="18"/>
          <w:szCs w:val="18"/>
        </w:rPr>
      </w:pPr>
      <w:r w:rsidRPr="00314EE1">
        <w:rPr>
          <w:rFonts w:ascii="Montserrat Medium" w:hAnsi="Montserrat Medium" w:cs="Arial"/>
          <w:b/>
          <w:sz w:val="18"/>
          <w:szCs w:val="18"/>
        </w:rPr>
        <w:t>PERSONAS MORALES:</w:t>
      </w:r>
    </w:p>
    <w:p w:rsidR="002B6BA1" w:rsidRPr="00314EE1" w:rsidRDefault="002B6BA1" w:rsidP="00067A2B">
      <w:pPr>
        <w:pStyle w:val="Prrafodelista"/>
        <w:numPr>
          <w:ilvl w:val="0"/>
          <w:numId w:val="14"/>
        </w:numPr>
        <w:suppressAutoHyphens w:val="0"/>
        <w:contextualSpacing/>
        <w:jc w:val="both"/>
        <w:rPr>
          <w:rFonts w:ascii="Montserrat Medium" w:hAnsi="Montserrat Medium" w:cs="Arial"/>
          <w:sz w:val="18"/>
          <w:szCs w:val="18"/>
        </w:rPr>
      </w:pPr>
      <w:r w:rsidRPr="00314EE1">
        <w:rPr>
          <w:rFonts w:ascii="Montserrat Medium" w:hAnsi="Montserrat Medium" w:cs="Arial"/>
          <w:sz w:val="18"/>
          <w:szCs w:val="18"/>
        </w:rPr>
        <w:t>Escrito libre en papel membretado de la empresa, firmado por el apoderado legal, donde solicite la inclusión en el esquema de pago electrónico detallando: Domicilio fiscal, Colonia, ciudad, C.P., Teléfono, RFC, Nombre del apoderado legal, Institución bancaria, Núm. de cuenta, Plaza, sucursal, Número de Proveedor, Clave Interbancaria Estandarizada (CLABE), correo electrónico.</w:t>
      </w:r>
    </w:p>
    <w:p w:rsidR="002B6BA1" w:rsidRPr="00314EE1" w:rsidRDefault="002B6BA1" w:rsidP="00067A2B">
      <w:pPr>
        <w:pStyle w:val="Prrafodelista"/>
        <w:numPr>
          <w:ilvl w:val="0"/>
          <w:numId w:val="14"/>
        </w:numPr>
        <w:suppressAutoHyphens w:val="0"/>
        <w:contextualSpacing/>
        <w:jc w:val="both"/>
        <w:rPr>
          <w:rFonts w:ascii="Montserrat Medium" w:hAnsi="Montserrat Medium" w:cs="Arial"/>
          <w:sz w:val="18"/>
          <w:szCs w:val="18"/>
        </w:rPr>
      </w:pPr>
      <w:r w:rsidRPr="00314EE1">
        <w:rPr>
          <w:rFonts w:ascii="Montserrat Medium" w:hAnsi="Montserrat Medium" w:cs="Arial"/>
          <w:sz w:val="18"/>
          <w:szCs w:val="18"/>
        </w:rPr>
        <w:t>Para cotejo: original y copia del estado de cuenta reciente (últimos dos meses) donde aparezca la CLABE interbancaria.</w:t>
      </w:r>
    </w:p>
    <w:p w:rsidR="002B6BA1" w:rsidRPr="00314EE1" w:rsidRDefault="002B6BA1" w:rsidP="00067A2B">
      <w:pPr>
        <w:pStyle w:val="Prrafodelista"/>
        <w:numPr>
          <w:ilvl w:val="0"/>
          <w:numId w:val="14"/>
        </w:numPr>
        <w:suppressAutoHyphens w:val="0"/>
        <w:contextualSpacing/>
        <w:jc w:val="both"/>
        <w:rPr>
          <w:rFonts w:ascii="Montserrat Medium" w:hAnsi="Montserrat Medium" w:cs="Arial"/>
          <w:sz w:val="18"/>
          <w:szCs w:val="18"/>
        </w:rPr>
      </w:pPr>
      <w:r w:rsidRPr="00314EE1">
        <w:rPr>
          <w:rFonts w:ascii="Montserrat Medium" w:hAnsi="Montserrat Medium" w:cs="Arial"/>
          <w:sz w:val="18"/>
          <w:szCs w:val="18"/>
        </w:rPr>
        <w:t xml:space="preserve">Acta constitutiva y poder notarial del representante legal, para actos administración o el que le otorgue facultades para firmar el contrato. </w:t>
      </w:r>
    </w:p>
    <w:p w:rsidR="002B6BA1" w:rsidRPr="00314EE1" w:rsidRDefault="002B6BA1" w:rsidP="00067A2B">
      <w:pPr>
        <w:pStyle w:val="Prrafodelista"/>
        <w:numPr>
          <w:ilvl w:val="0"/>
          <w:numId w:val="14"/>
        </w:numPr>
        <w:suppressAutoHyphens w:val="0"/>
        <w:contextualSpacing/>
        <w:jc w:val="both"/>
        <w:rPr>
          <w:rFonts w:ascii="Montserrat Medium" w:hAnsi="Montserrat Medium" w:cs="Arial"/>
          <w:sz w:val="18"/>
          <w:szCs w:val="18"/>
        </w:rPr>
      </w:pPr>
      <w:r w:rsidRPr="00314EE1">
        <w:rPr>
          <w:rFonts w:ascii="Montserrat Medium" w:hAnsi="Montserrat Medium" w:cs="Arial"/>
          <w:sz w:val="18"/>
          <w:szCs w:val="18"/>
        </w:rPr>
        <w:t>Identificación Oficial del apoderado legal</w:t>
      </w:r>
    </w:p>
    <w:p w:rsidR="002B6BA1" w:rsidRPr="00314EE1" w:rsidRDefault="002B6BA1" w:rsidP="00067A2B">
      <w:pPr>
        <w:pStyle w:val="Prrafodelista"/>
        <w:numPr>
          <w:ilvl w:val="0"/>
          <w:numId w:val="14"/>
        </w:numPr>
        <w:suppressAutoHyphens w:val="0"/>
        <w:contextualSpacing/>
        <w:jc w:val="both"/>
        <w:rPr>
          <w:rFonts w:ascii="Montserrat Medium" w:hAnsi="Montserrat Medium" w:cs="Arial"/>
          <w:sz w:val="18"/>
          <w:szCs w:val="18"/>
        </w:rPr>
      </w:pPr>
      <w:r w:rsidRPr="00314EE1">
        <w:rPr>
          <w:rFonts w:ascii="Montserrat Medium" w:hAnsi="Montserrat Medium" w:cs="Arial"/>
          <w:sz w:val="18"/>
          <w:szCs w:val="18"/>
        </w:rPr>
        <w:t>RFC empresarial</w:t>
      </w:r>
    </w:p>
    <w:p w:rsidR="002B6BA1" w:rsidRPr="00314EE1" w:rsidRDefault="002B6BA1" w:rsidP="00067A2B">
      <w:pPr>
        <w:pStyle w:val="Prrafodelista"/>
        <w:numPr>
          <w:ilvl w:val="0"/>
          <w:numId w:val="14"/>
        </w:numPr>
        <w:suppressAutoHyphens w:val="0"/>
        <w:contextualSpacing/>
        <w:jc w:val="both"/>
        <w:rPr>
          <w:rFonts w:ascii="Montserrat Medium" w:hAnsi="Montserrat Medium" w:cs="Arial"/>
          <w:sz w:val="18"/>
          <w:szCs w:val="18"/>
        </w:rPr>
      </w:pPr>
      <w:r w:rsidRPr="00314EE1">
        <w:rPr>
          <w:rFonts w:ascii="Montserrat Medium" w:hAnsi="Montserrat Medium" w:cs="Arial"/>
          <w:sz w:val="18"/>
          <w:szCs w:val="18"/>
        </w:rPr>
        <w:t>Comprobante de domicilio reciente (últimos dos meses).</w:t>
      </w:r>
    </w:p>
    <w:p w:rsidR="002B6BA1" w:rsidRPr="00314EE1" w:rsidRDefault="002B6BA1" w:rsidP="00067A2B">
      <w:pPr>
        <w:pStyle w:val="Prrafodelista"/>
        <w:numPr>
          <w:ilvl w:val="0"/>
          <w:numId w:val="14"/>
        </w:numPr>
        <w:suppressAutoHyphens w:val="0"/>
        <w:contextualSpacing/>
        <w:jc w:val="both"/>
        <w:rPr>
          <w:rFonts w:ascii="Montserrat Medium" w:hAnsi="Montserrat Medium" w:cs="Arial"/>
          <w:sz w:val="18"/>
          <w:szCs w:val="18"/>
        </w:rPr>
      </w:pPr>
      <w:r w:rsidRPr="00314EE1">
        <w:rPr>
          <w:rFonts w:ascii="Montserrat Medium" w:hAnsi="Montserrat Medium" w:cs="Arial"/>
          <w:sz w:val="18"/>
          <w:szCs w:val="18"/>
        </w:rPr>
        <w:t>En el caso específico de cuenta con BANAMEX, por política del banco, se solicita copia del plástico del lado frontal, ya que la numeración es necesaria para ingresar a la consulta de sus transferencias.</w:t>
      </w:r>
    </w:p>
    <w:p w:rsidR="002B6BA1" w:rsidRPr="00314EE1" w:rsidRDefault="002B6BA1" w:rsidP="002B6BA1">
      <w:pPr>
        <w:jc w:val="both"/>
        <w:rPr>
          <w:rFonts w:ascii="Montserrat Medium" w:hAnsi="Montserrat Medium" w:cs="Arial"/>
          <w:sz w:val="18"/>
          <w:szCs w:val="18"/>
        </w:rPr>
      </w:pPr>
    </w:p>
    <w:p w:rsidR="002B6BA1" w:rsidRPr="00314EE1" w:rsidRDefault="002B6BA1" w:rsidP="002B6BA1">
      <w:pPr>
        <w:jc w:val="both"/>
        <w:rPr>
          <w:rFonts w:ascii="Montserrat Medium" w:hAnsi="Montserrat Medium" w:cs="Arial"/>
          <w:sz w:val="18"/>
          <w:szCs w:val="18"/>
        </w:rPr>
      </w:pPr>
      <w:r w:rsidRPr="00314EE1">
        <w:rPr>
          <w:rFonts w:ascii="Montserrat Medium" w:hAnsi="Montserrat Medium" w:cs="Arial"/>
          <w:sz w:val="18"/>
          <w:szCs w:val="18"/>
        </w:rPr>
        <w:lastRenderedPageBreak/>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2B6BA1" w:rsidRPr="00314EE1" w:rsidRDefault="002B6BA1" w:rsidP="002B6BA1">
      <w:pPr>
        <w:jc w:val="both"/>
        <w:rPr>
          <w:rFonts w:ascii="Montserrat Medium" w:hAnsi="Montserrat Medium" w:cs="Arial"/>
          <w:sz w:val="18"/>
          <w:szCs w:val="18"/>
        </w:rPr>
      </w:pPr>
      <w:r w:rsidRPr="00314EE1">
        <w:rPr>
          <w:rFonts w:ascii="Montserrat Medium" w:hAnsi="Montserrat Medium" w:cs="Arial"/>
          <w:sz w:val="18"/>
          <w:szCs w:val="18"/>
        </w:rPr>
        <w:t>El pago se realizará en pesos mexicanos, o en su caso se podrá hacer el pago en moneda extranjera, siempre que lo indique el proveedor al momento de cotizar los bienes. El pago se podrá realizar en una sola exhibición o en pagos parciales a decisión del proveedor adjudicado, únicamente por partida completamente entregada, siempre y cuando se cuente con la suficiencia presupuestal. El pago se realizará en los plazos normados por la Dirección de Finanzas, conforme a el “Procedimiento para la recepción, glosa y aprobación de documentos presentados para trámite de pago y la Constitución, Modificación, Cancelación, Operación y Control de Fondos Fijos” http://172.24.81.43/anexo2adm/Consulta_de_Anexo_3list.php ,  sin que estos rebasen los 20 (veinte) días naturales posteriores a aquel en que el proveedor presente en las áreas financieras, el original del CFDI que reúna los requisitos fiscales, establecidos en la Ley de la materia y en la que se indiquen el servicio prestado,  número de proveedor, número de contrato, número de fianza y denominación social completa de la Afianzadora, debidamente validado por el ADMINISTRADOR DEL CONTRATO misma que deberá ser entregada en el Departamento de Presupuesto, Contabilidad y  Erogaciones, ubicado Boulevard Luis Donaldo Colosio No. 4604, Fraccionamiento el Palmar II, Fracción II, Pachuca de Soto, Hidalgo, C.P. 42088, en horario de 8:00 a 13:00 horas.</w:t>
      </w:r>
    </w:p>
    <w:p w:rsidR="002B6BA1" w:rsidRPr="00314EE1" w:rsidRDefault="002B6BA1" w:rsidP="002B6BA1">
      <w:pPr>
        <w:tabs>
          <w:tab w:val="left" w:pos="9540"/>
        </w:tabs>
        <w:ind w:right="794"/>
        <w:jc w:val="both"/>
        <w:rPr>
          <w:rFonts w:ascii="Montserrat Medium" w:hAnsi="Montserrat Medium" w:cs="Arial"/>
          <w:b/>
          <w:sz w:val="18"/>
          <w:szCs w:val="18"/>
        </w:rPr>
      </w:pPr>
      <w:r w:rsidRPr="00314EE1">
        <w:rPr>
          <w:rFonts w:ascii="Montserrat Medium" w:hAnsi="Montserrat Medium" w:cs="Arial"/>
          <w:b/>
          <w:sz w:val="18"/>
          <w:szCs w:val="18"/>
        </w:rPr>
        <w:t>El Pago por adquisición de víveres, requerirá de lo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7032"/>
        <w:gridCol w:w="2378"/>
      </w:tblGrid>
      <w:tr w:rsidR="002B6BA1" w:rsidRPr="00314EE1" w:rsidTr="00C07837">
        <w:trPr>
          <w:trHeight w:val="20"/>
        </w:trPr>
        <w:tc>
          <w:tcPr>
            <w:tcW w:w="604" w:type="pct"/>
            <w:shd w:val="clear" w:color="auto" w:fill="EEECE1"/>
            <w:vAlign w:val="center"/>
            <w:hideMark/>
          </w:tcPr>
          <w:p w:rsidR="002B6BA1" w:rsidRPr="00314EE1" w:rsidRDefault="002B6BA1">
            <w:pPr>
              <w:jc w:val="center"/>
              <w:rPr>
                <w:rFonts w:ascii="Montserrat Medium" w:eastAsia="Times New Roman" w:hAnsi="Montserrat Medium" w:cs="Arial"/>
                <w:b/>
                <w:bCs/>
                <w:sz w:val="18"/>
                <w:szCs w:val="18"/>
                <w:lang w:val="es-ES" w:eastAsia="es-ES"/>
              </w:rPr>
            </w:pPr>
            <w:r w:rsidRPr="00314EE1">
              <w:rPr>
                <w:rFonts w:ascii="Montserrat Medium" w:hAnsi="Montserrat Medium" w:cs="Arial"/>
                <w:b/>
                <w:bCs/>
                <w:sz w:val="18"/>
                <w:szCs w:val="18"/>
              </w:rPr>
              <w:t>CUENTA</w:t>
            </w:r>
          </w:p>
        </w:tc>
        <w:tc>
          <w:tcPr>
            <w:tcW w:w="3285" w:type="pct"/>
            <w:shd w:val="clear" w:color="auto" w:fill="EEECE1"/>
            <w:noWrap/>
            <w:vAlign w:val="center"/>
            <w:hideMark/>
          </w:tcPr>
          <w:p w:rsidR="002B6BA1" w:rsidRPr="00314EE1" w:rsidRDefault="002B6BA1">
            <w:pPr>
              <w:jc w:val="center"/>
              <w:rPr>
                <w:rFonts w:ascii="Montserrat Medium" w:eastAsia="Calibri" w:hAnsi="Montserrat Medium" w:cs="Arial"/>
                <w:b/>
                <w:bCs/>
                <w:sz w:val="18"/>
                <w:szCs w:val="18"/>
                <w:lang w:val="es-ES" w:eastAsia="es-ES"/>
              </w:rPr>
            </w:pPr>
            <w:r w:rsidRPr="00314EE1">
              <w:rPr>
                <w:rFonts w:ascii="Montserrat Medium" w:hAnsi="Montserrat Medium" w:cs="Arial"/>
                <w:b/>
                <w:bCs/>
                <w:sz w:val="18"/>
                <w:szCs w:val="18"/>
              </w:rPr>
              <w:t>REQUERIMIENTO PARA EL PAGO</w:t>
            </w:r>
          </w:p>
        </w:tc>
        <w:tc>
          <w:tcPr>
            <w:tcW w:w="1111" w:type="pct"/>
            <w:shd w:val="clear" w:color="auto" w:fill="EEECE1"/>
            <w:vAlign w:val="center"/>
            <w:hideMark/>
          </w:tcPr>
          <w:p w:rsidR="002B6BA1" w:rsidRPr="00314EE1" w:rsidRDefault="002B6BA1">
            <w:pPr>
              <w:jc w:val="center"/>
              <w:rPr>
                <w:rFonts w:ascii="Montserrat Medium" w:eastAsia="Calibri" w:hAnsi="Montserrat Medium" w:cs="Arial"/>
                <w:b/>
                <w:bCs/>
                <w:sz w:val="18"/>
                <w:szCs w:val="18"/>
                <w:lang w:val="es-ES" w:eastAsia="es-ES"/>
              </w:rPr>
            </w:pPr>
            <w:r w:rsidRPr="00314EE1">
              <w:rPr>
                <w:rFonts w:ascii="Montserrat Medium" w:hAnsi="Montserrat Medium" w:cs="Arial"/>
                <w:b/>
                <w:bCs/>
                <w:sz w:val="18"/>
                <w:szCs w:val="18"/>
              </w:rPr>
              <w:t>FIRMA DE AUTORIZACIÓN EN LA FACTURA</w:t>
            </w:r>
          </w:p>
        </w:tc>
      </w:tr>
      <w:tr w:rsidR="002B6BA1" w:rsidRPr="00314EE1" w:rsidTr="00C07837">
        <w:trPr>
          <w:trHeight w:val="20"/>
        </w:trPr>
        <w:tc>
          <w:tcPr>
            <w:tcW w:w="604" w:type="pct"/>
          </w:tcPr>
          <w:p w:rsidR="002B6BA1" w:rsidRPr="00314EE1" w:rsidRDefault="002B6BA1">
            <w:pPr>
              <w:jc w:val="center"/>
              <w:rPr>
                <w:rFonts w:ascii="Montserrat Medium" w:eastAsia="Calibri" w:hAnsi="Montserrat Medium" w:cs="Arial"/>
                <w:b/>
                <w:bCs/>
                <w:sz w:val="18"/>
                <w:szCs w:val="18"/>
                <w:lang w:val="es-ES" w:eastAsia="es-ES"/>
              </w:rPr>
            </w:pPr>
          </w:p>
          <w:p w:rsidR="002B6BA1" w:rsidRPr="00314EE1" w:rsidRDefault="002B6BA1">
            <w:pPr>
              <w:jc w:val="center"/>
              <w:rPr>
                <w:rFonts w:ascii="Montserrat Medium" w:eastAsia="Calibri" w:hAnsi="Montserrat Medium" w:cs="Arial"/>
                <w:b/>
                <w:bCs/>
                <w:sz w:val="18"/>
                <w:szCs w:val="18"/>
              </w:rPr>
            </w:pPr>
          </w:p>
          <w:p w:rsidR="002B6BA1" w:rsidRPr="00314EE1" w:rsidRDefault="002B6BA1">
            <w:pPr>
              <w:jc w:val="center"/>
              <w:rPr>
                <w:rFonts w:ascii="Montserrat Medium" w:eastAsia="Calibri" w:hAnsi="Montserrat Medium" w:cs="Arial"/>
                <w:b/>
                <w:bCs/>
                <w:sz w:val="18"/>
                <w:szCs w:val="18"/>
              </w:rPr>
            </w:pPr>
          </w:p>
          <w:p w:rsidR="002B6BA1" w:rsidRPr="00314EE1" w:rsidRDefault="002B6BA1">
            <w:pPr>
              <w:jc w:val="center"/>
              <w:rPr>
                <w:rFonts w:ascii="Montserrat Medium" w:eastAsia="Calibri" w:hAnsi="Montserrat Medium" w:cs="Arial"/>
                <w:b/>
                <w:bCs/>
                <w:sz w:val="18"/>
                <w:szCs w:val="18"/>
              </w:rPr>
            </w:pPr>
          </w:p>
          <w:p w:rsidR="002B6BA1" w:rsidRPr="00314EE1" w:rsidRDefault="002B6BA1">
            <w:pPr>
              <w:jc w:val="center"/>
              <w:rPr>
                <w:rFonts w:ascii="Montserrat Medium" w:eastAsia="Calibri" w:hAnsi="Montserrat Medium" w:cs="Arial"/>
                <w:b/>
                <w:bCs/>
                <w:sz w:val="18"/>
                <w:szCs w:val="18"/>
                <w:lang w:val="es-ES" w:eastAsia="es-ES"/>
              </w:rPr>
            </w:pPr>
            <w:r w:rsidRPr="00314EE1">
              <w:rPr>
                <w:rFonts w:ascii="Montserrat Medium" w:eastAsia="Calibri" w:hAnsi="Montserrat Medium" w:cs="Arial"/>
                <w:b/>
                <w:bCs/>
                <w:sz w:val="18"/>
                <w:szCs w:val="18"/>
              </w:rPr>
              <w:t>42060801</w:t>
            </w:r>
          </w:p>
        </w:tc>
        <w:tc>
          <w:tcPr>
            <w:tcW w:w="3285" w:type="pct"/>
          </w:tcPr>
          <w:p w:rsidR="002B6BA1" w:rsidRPr="00314EE1" w:rsidRDefault="002B6BA1">
            <w:pPr>
              <w:jc w:val="both"/>
              <w:rPr>
                <w:rFonts w:ascii="Montserrat Medium" w:eastAsia="Calibri" w:hAnsi="Montserrat Medium" w:cs="Arial"/>
                <w:sz w:val="18"/>
                <w:szCs w:val="18"/>
                <w:lang w:val="es-ES" w:eastAsia="es-ES"/>
              </w:rPr>
            </w:pPr>
            <w:r w:rsidRPr="00314EE1">
              <w:rPr>
                <w:rFonts w:ascii="Montserrat Medium" w:eastAsia="Calibri" w:hAnsi="Montserrat Medium" w:cs="Arial"/>
                <w:sz w:val="18"/>
                <w:szCs w:val="18"/>
              </w:rPr>
              <w:t>•</w:t>
            </w:r>
            <w:r w:rsidRPr="00314EE1">
              <w:rPr>
                <w:rFonts w:ascii="Montserrat Medium" w:eastAsia="Calibri" w:hAnsi="Montserrat Medium" w:cs="Arial"/>
                <w:sz w:val="18"/>
                <w:szCs w:val="18"/>
              </w:rPr>
              <w:tab/>
              <w:t>Existencia de un contrato formalizado</w:t>
            </w:r>
          </w:p>
          <w:p w:rsidR="002B6BA1" w:rsidRPr="00314EE1" w:rsidRDefault="002B6BA1">
            <w:pPr>
              <w:jc w:val="both"/>
              <w:rPr>
                <w:rFonts w:ascii="Montserrat Medium" w:eastAsia="Calibri" w:hAnsi="Montserrat Medium" w:cs="Arial"/>
                <w:sz w:val="18"/>
                <w:szCs w:val="18"/>
              </w:rPr>
            </w:pPr>
            <w:r w:rsidRPr="00314EE1">
              <w:rPr>
                <w:rFonts w:ascii="Montserrat Medium" w:eastAsia="Calibri" w:hAnsi="Montserrat Medium" w:cs="Arial"/>
                <w:sz w:val="18"/>
                <w:szCs w:val="18"/>
              </w:rPr>
              <w:t>Documentos que deben presentarse en ventanilla:</w:t>
            </w:r>
          </w:p>
          <w:p w:rsidR="002B6BA1" w:rsidRPr="00314EE1" w:rsidRDefault="002B6BA1">
            <w:pPr>
              <w:jc w:val="both"/>
              <w:rPr>
                <w:rFonts w:ascii="Montserrat Medium" w:eastAsia="Calibri" w:hAnsi="Montserrat Medium" w:cs="Arial"/>
                <w:sz w:val="18"/>
                <w:szCs w:val="18"/>
              </w:rPr>
            </w:pPr>
            <w:r w:rsidRPr="00314EE1">
              <w:rPr>
                <w:rFonts w:ascii="Montserrat Medium" w:eastAsia="Calibri" w:hAnsi="Montserrat Medium" w:cs="Arial"/>
                <w:sz w:val="18"/>
                <w:szCs w:val="18"/>
              </w:rPr>
              <w:t>•</w:t>
            </w:r>
            <w:r w:rsidRPr="00314EE1">
              <w:rPr>
                <w:rFonts w:ascii="Montserrat Medium" w:eastAsia="Calibri" w:hAnsi="Montserrat Medium" w:cs="Arial"/>
                <w:sz w:val="18"/>
                <w:szCs w:val="18"/>
              </w:rPr>
              <w:tab/>
              <w:t>Representación impresa del comprobante fiscal digital por internet (CFDI), que cumpla con los requintos establecidos en el artículo 29-A del Código Fiscal de la Federación, en la que se indique:</w:t>
            </w:r>
          </w:p>
          <w:p w:rsidR="002B6BA1" w:rsidRPr="00314EE1" w:rsidRDefault="002B6BA1">
            <w:pPr>
              <w:jc w:val="both"/>
              <w:rPr>
                <w:rFonts w:ascii="Montserrat Medium" w:eastAsia="Calibri" w:hAnsi="Montserrat Medium" w:cs="Arial"/>
                <w:sz w:val="18"/>
                <w:szCs w:val="18"/>
              </w:rPr>
            </w:pPr>
            <w:r w:rsidRPr="00314EE1">
              <w:rPr>
                <w:rFonts w:ascii="Montserrat Medium" w:eastAsia="Calibri" w:hAnsi="Montserrat Medium" w:cs="Arial"/>
                <w:sz w:val="18"/>
                <w:szCs w:val="18"/>
              </w:rPr>
              <w:t>•</w:t>
            </w:r>
            <w:r w:rsidRPr="00314EE1">
              <w:rPr>
                <w:rFonts w:ascii="Montserrat Medium" w:eastAsia="Calibri" w:hAnsi="Montserrat Medium" w:cs="Arial"/>
                <w:sz w:val="18"/>
                <w:szCs w:val="18"/>
              </w:rPr>
              <w:tab/>
              <w:t>Numero de proveedor</w:t>
            </w:r>
          </w:p>
          <w:p w:rsidR="002B6BA1" w:rsidRPr="00314EE1" w:rsidRDefault="002B6BA1">
            <w:pPr>
              <w:jc w:val="both"/>
              <w:rPr>
                <w:rFonts w:ascii="Montserrat Medium" w:eastAsia="Calibri" w:hAnsi="Montserrat Medium" w:cs="Arial"/>
                <w:sz w:val="18"/>
                <w:szCs w:val="18"/>
              </w:rPr>
            </w:pPr>
            <w:r w:rsidRPr="00314EE1">
              <w:rPr>
                <w:rFonts w:ascii="Montserrat Medium" w:eastAsia="Calibri" w:hAnsi="Montserrat Medium" w:cs="Arial"/>
                <w:sz w:val="18"/>
                <w:szCs w:val="18"/>
              </w:rPr>
              <w:t>•</w:t>
            </w:r>
            <w:r w:rsidRPr="00314EE1">
              <w:rPr>
                <w:rFonts w:ascii="Montserrat Medium" w:eastAsia="Calibri" w:hAnsi="Montserrat Medium" w:cs="Arial"/>
                <w:sz w:val="18"/>
                <w:szCs w:val="18"/>
              </w:rPr>
              <w:tab/>
              <w:t>Numero de contrato; y,</w:t>
            </w:r>
          </w:p>
          <w:p w:rsidR="002B6BA1" w:rsidRPr="00314EE1" w:rsidRDefault="002B6BA1">
            <w:pPr>
              <w:jc w:val="both"/>
              <w:rPr>
                <w:rFonts w:ascii="Montserrat Medium" w:eastAsia="Calibri" w:hAnsi="Montserrat Medium" w:cs="Arial"/>
                <w:sz w:val="18"/>
                <w:szCs w:val="18"/>
              </w:rPr>
            </w:pPr>
            <w:r w:rsidRPr="00314EE1">
              <w:rPr>
                <w:rFonts w:ascii="Montserrat Medium" w:eastAsia="Calibri" w:hAnsi="Montserrat Medium" w:cs="Arial"/>
                <w:sz w:val="18"/>
                <w:szCs w:val="18"/>
              </w:rPr>
              <w:t>•</w:t>
            </w:r>
            <w:r w:rsidRPr="00314EE1">
              <w:rPr>
                <w:rFonts w:ascii="Montserrat Medium" w:eastAsia="Calibri" w:hAnsi="Montserrat Medium" w:cs="Arial"/>
                <w:sz w:val="18"/>
                <w:szCs w:val="18"/>
              </w:rPr>
              <w:tab/>
              <w:t>Numero de fianza y denominación social de la afianzadora.</w:t>
            </w:r>
          </w:p>
          <w:p w:rsidR="002B6BA1" w:rsidRPr="00314EE1" w:rsidRDefault="002B6BA1">
            <w:pPr>
              <w:jc w:val="both"/>
              <w:rPr>
                <w:rFonts w:ascii="Montserrat Medium" w:eastAsia="Calibri" w:hAnsi="Montserrat Medium" w:cs="Arial"/>
                <w:sz w:val="18"/>
                <w:szCs w:val="18"/>
                <w:lang w:val="es-ES" w:eastAsia="es-ES"/>
              </w:rPr>
            </w:pPr>
            <w:r w:rsidRPr="00314EE1">
              <w:rPr>
                <w:rFonts w:ascii="Montserrat Medium" w:eastAsia="Calibri" w:hAnsi="Montserrat Medium" w:cs="Arial"/>
                <w:sz w:val="18"/>
                <w:szCs w:val="18"/>
              </w:rPr>
              <w:t>•</w:t>
            </w:r>
            <w:r w:rsidRPr="00314EE1">
              <w:rPr>
                <w:rFonts w:ascii="Montserrat Medium" w:eastAsia="Calibri" w:hAnsi="Montserrat Medium" w:cs="Arial"/>
                <w:sz w:val="18"/>
                <w:szCs w:val="18"/>
              </w:rPr>
              <w:tab/>
              <w:t xml:space="preserve">Opinión de cumplimiento de obligaciones fiscales en materia de seguridad social (IMSS), positiva y vigente  </w:t>
            </w:r>
          </w:p>
        </w:tc>
        <w:tc>
          <w:tcPr>
            <w:tcW w:w="1111" w:type="pct"/>
          </w:tcPr>
          <w:p w:rsidR="002B6BA1" w:rsidRPr="00314EE1" w:rsidRDefault="002B6BA1">
            <w:pPr>
              <w:jc w:val="center"/>
              <w:rPr>
                <w:rFonts w:ascii="Montserrat Medium" w:eastAsia="Times New Roman" w:hAnsi="Montserrat Medium" w:cs="Arial"/>
                <w:sz w:val="18"/>
                <w:szCs w:val="18"/>
                <w:lang w:val="es-ES" w:eastAsia="es-ES"/>
              </w:rPr>
            </w:pPr>
            <w:r w:rsidRPr="00314EE1">
              <w:rPr>
                <w:rFonts w:ascii="Montserrat Medium" w:hAnsi="Montserrat Medium" w:cs="Arial"/>
                <w:sz w:val="18"/>
                <w:szCs w:val="18"/>
              </w:rPr>
              <w:t xml:space="preserve">    </w:t>
            </w:r>
          </w:p>
          <w:p w:rsidR="002B6BA1" w:rsidRPr="00314EE1" w:rsidRDefault="002B6BA1">
            <w:pPr>
              <w:jc w:val="center"/>
              <w:rPr>
                <w:rFonts w:ascii="Montserrat Medium" w:hAnsi="Montserrat Medium" w:cs="Arial"/>
                <w:sz w:val="18"/>
                <w:szCs w:val="18"/>
              </w:rPr>
            </w:pPr>
          </w:p>
          <w:p w:rsidR="002B6BA1" w:rsidRPr="00314EE1" w:rsidRDefault="002B6BA1">
            <w:pPr>
              <w:jc w:val="center"/>
              <w:rPr>
                <w:rFonts w:ascii="Montserrat Medium" w:hAnsi="Montserrat Medium" w:cs="Arial"/>
                <w:sz w:val="18"/>
                <w:szCs w:val="18"/>
              </w:rPr>
            </w:pPr>
          </w:p>
          <w:p w:rsidR="002B6BA1" w:rsidRPr="00314EE1" w:rsidRDefault="002B6BA1">
            <w:pPr>
              <w:jc w:val="center"/>
              <w:rPr>
                <w:rFonts w:ascii="Montserrat Medium" w:hAnsi="Montserrat Medium" w:cs="Arial"/>
                <w:sz w:val="18"/>
                <w:szCs w:val="18"/>
              </w:rPr>
            </w:pPr>
          </w:p>
          <w:p w:rsidR="002B6BA1" w:rsidRPr="00314EE1" w:rsidRDefault="00656592">
            <w:pPr>
              <w:jc w:val="center"/>
              <w:rPr>
                <w:rFonts w:ascii="Montserrat Medium" w:eastAsia="Calibri" w:hAnsi="Montserrat Medium" w:cs="Arial"/>
                <w:sz w:val="18"/>
                <w:szCs w:val="18"/>
                <w:lang w:val="es-ES" w:eastAsia="es-ES"/>
              </w:rPr>
            </w:pPr>
            <w:r w:rsidRPr="00314EE1">
              <w:rPr>
                <w:rFonts w:ascii="Montserrat Medium" w:hAnsi="Montserrat Medium" w:cs="Arial"/>
                <w:sz w:val="18"/>
                <w:szCs w:val="18"/>
              </w:rPr>
              <w:t>Administrador del Contrato</w:t>
            </w:r>
            <w:r w:rsidR="002B6BA1" w:rsidRPr="00314EE1">
              <w:rPr>
                <w:rFonts w:ascii="Montserrat Medium" w:hAnsi="Montserrat Medium" w:cs="Arial"/>
                <w:sz w:val="18"/>
                <w:szCs w:val="18"/>
              </w:rPr>
              <w:t>.</w:t>
            </w:r>
          </w:p>
        </w:tc>
      </w:tr>
    </w:tbl>
    <w:p w:rsidR="002B6BA1" w:rsidRPr="00314EE1" w:rsidRDefault="002B6BA1" w:rsidP="002B6BA1">
      <w:pPr>
        <w:tabs>
          <w:tab w:val="left" w:pos="8931"/>
          <w:tab w:val="left" w:pos="9356"/>
          <w:tab w:val="left" w:pos="9498"/>
        </w:tabs>
        <w:ind w:left="142" w:right="794"/>
        <w:jc w:val="both"/>
        <w:rPr>
          <w:rFonts w:ascii="Montserrat Medium" w:eastAsia="Times New Roman" w:hAnsi="Montserrat Medium" w:cs="Arial"/>
          <w:b/>
          <w:bCs/>
          <w:sz w:val="18"/>
          <w:szCs w:val="18"/>
          <w:lang w:val="es-ES" w:eastAsia="es-ES"/>
        </w:rPr>
      </w:pPr>
    </w:p>
    <w:p w:rsidR="002B6BA1" w:rsidRPr="00314EE1" w:rsidRDefault="002B6BA1" w:rsidP="002B6BA1">
      <w:pPr>
        <w:ind w:left="567" w:right="616"/>
        <w:jc w:val="both"/>
        <w:rPr>
          <w:rFonts w:ascii="Montserrat Medium" w:hAnsi="Montserrat Medium" w:cs="Times New Roman"/>
          <w:sz w:val="18"/>
          <w:szCs w:val="18"/>
        </w:rPr>
      </w:pPr>
      <w:r w:rsidRPr="00314EE1">
        <w:rPr>
          <w:rFonts w:ascii="Montserrat Medium" w:hAnsi="Montserrat Medium"/>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2B6BA1" w:rsidRPr="00314EE1" w:rsidRDefault="002B6BA1" w:rsidP="002B6BA1">
      <w:pPr>
        <w:ind w:left="567" w:right="616"/>
        <w:jc w:val="both"/>
        <w:rPr>
          <w:rFonts w:ascii="Montserrat Medium" w:hAnsi="Montserrat Medium" w:cs="Arial"/>
          <w:sz w:val="18"/>
          <w:szCs w:val="18"/>
        </w:rPr>
      </w:pPr>
      <w:r w:rsidRPr="00314EE1">
        <w:rPr>
          <w:rFonts w:ascii="Montserrat Medium" w:hAnsi="Montserrat Medium" w:cs="Arial"/>
          <w:sz w:val="18"/>
          <w:szCs w:val="18"/>
        </w:rPr>
        <w:t xml:space="preserve">En caso de que el proveedor presente su factura con errores o deficiencias, el plazo de pago se ajustará en términos del artículo 90 del Reglamento de la LAASSP. </w:t>
      </w:r>
    </w:p>
    <w:p w:rsidR="002B6BA1" w:rsidRPr="00314EE1" w:rsidRDefault="002B6BA1" w:rsidP="002B6BA1">
      <w:pPr>
        <w:ind w:left="567" w:right="616"/>
        <w:jc w:val="both"/>
        <w:rPr>
          <w:rFonts w:ascii="Montserrat Medium" w:hAnsi="Montserrat Medium" w:cs="Arial"/>
          <w:sz w:val="18"/>
          <w:szCs w:val="18"/>
        </w:rPr>
      </w:pPr>
    </w:p>
    <w:p w:rsidR="002B6BA1" w:rsidRPr="00314EE1" w:rsidRDefault="002B6BA1" w:rsidP="002B6BA1">
      <w:pPr>
        <w:ind w:left="567" w:right="616"/>
        <w:jc w:val="both"/>
        <w:rPr>
          <w:rFonts w:ascii="Montserrat Medium" w:hAnsi="Montserrat Medium" w:cs="Times New Roman"/>
          <w:sz w:val="18"/>
          <w:szCs w:val="18"/>
        </w:rPr>
      </w:pPr>
      <w:r w:rsidRPr="00314EE1">
        <w:rPr>
          <w:rFonts w:ascii="Montserrat Medium" w:hAnsi="Montserrat Medium" w:cs="Arial"/>
          <w:sz w:val="18"/>
          <w:szCs w:val="18"/>
        </w:rPr>
        <w:t xml:space="preserve">El personal del Departamento de Presupuesto, Contabilidad y Erogaciones no podrá devolver el CFDI  presentado por errores que no afecten la validez fiscal del documento o por  causas imputables a </w:t>
      </w:r>
      <w:r w:rsidRPr="00314EE1">
        <w:rPr>
          <w:rFonts w:ascii="Montserrat Medium" w:hAnsi="Montserrat Medium" w:cs="Arial"/>
          <w:b/>
          <w:sz w:val="18"/>
          <w:szCs w:val="18"/>
        </w:rPr>
        <w:t>“</w:t>
      </w:r>
      <w:r w:rsidRPr="00314EE1">
        <w:rPr>
          <w:rFonts w:ascii="Montserrat Medium" w:hAnsi="Montserrat Medium" w:cs="Arial"/>
          <w:sz w:val="18"/>
          <w:szCs w:val="18"/>
        </w:rPr>
        <w:t>EL INSTITUTO</w:t>
      </w:r>
      <w:r w:rsidRPr="00314EE1">
        <w:rPr>
          <w:rFonts w:ascii="Montserrat Medium" w:hAnsi="Montserrat Medium" w:cs="Arial"/>
          <w:b/>
          <w:sz w:val="18"/>
          <w:szCs w:val="18"/>
        </w:rPr>
        <w:t>”, A</w:t>
      </w:r>
      <w:r w:rsidRPr="00314EE1">
        <w:rPr>
          <w:rFonts w:ascii="Montserrat Medium" w:hAnsi="Montserrat Medium"/>
          <w:sz w:val="18"/>
          <w:szCs w:val="18"/>
        </w:rPr>
        <w:t>sí mismo se solicita al oferente expedir factura correspondiente máximo 5 días hábiles posteriores a la ejecución del servicio y/o entrega de los bienes, evitando el diferimiento de la entrega de los documentos soportes.</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b/>
          <w:sz w:val="18"/>
          <w:szCs w:val="18"/>
        </w:rPr>
        <w:t>“</w:t>
      </w:r>
      <w:r w:rsidRPr="00314EE1">
        <w:rPr>
          <w:rFonts w:ascii="Montserrat Medium" w:hAnsi="Montserrat Medium"/>
          <w:sz w:val="18"/>
          <w:szCs w:val="18"/>
        </w:rPr>
        <w:t>EL PROVEEDOR</w:t>
      </w:r>
      <w:r w:rsidRPr="00314EE1">
        <w:rPr>
          <w:rFonts w:ascii="Montserrat Medium" w:hAnsi="Montserrat Medium"/>
          <w:b/>
          <w:sz w:val="18"/>
          <w:szCs w:val="18"/>
        </w:rPr>
        <w:t>”</w:t>
      </w:r>
      <w:r w:rsidRPr="00314EE1">
        <w:rPr>
          <w:rFonts w:ascii="Montserrat Medium" w:hAnsi="Montserrat Medium"/>
          <w:sz w:val="18"/>
          <w:szCs w:val="18"/>
        </w:rPr>
        <w:t xml:space="preserve">  deberá expedir sus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Los proveedores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Si con motivo de la transferencia de los derechos de cobro solicitada por “EL PROVEEDOR” se origina un retraso en el pago, no procederá el pago de los  gastos financieros a que hace referencia el artículo 51 de la Ley de Adquisiciones, Arrendamientos y Servicios del Sector Público.</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El pago por la entrega de los bienes y/o por la prestación del servicio quedará condicionado proporcionalmente al pago que EL PROVEEDOR deba efectuar por concepto de penas convencionales por atraso o deductivas por cumplimiento parcial o deficiente del servicio.</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En caso de aplicar, el contrato deberá señalar que EL PROVEEDOR deberá entregar el CFDI a favor del IMSS por el importe de la aplicación de la pena convencional por atraso o deficiencia del servicio.</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EL PROVEEDOR, deberá expedir sus comprobantes fiscales digitales en el esquema de facturación electrónica, con las especificaciones normadas en los artículos 29 y 29-A del CFF, por el SAT a nombre del IMSS, con registro federal de contribuyentes IMS421231I45, domicilio en Avenida Paseo de la Reforma, Núm. 476, colonia Juárez, Colonia Juárez, C.P. 06600, Alcaldía Cuauhtémoc, Ciudad de México.</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“EL PROVEEDOR”, para cada uno de los pagos que efectivamente reciba, de acuerdo con esta cláusula, deberá de expedir a nombre de “EL INSTITUTO”,  el CFDI con complemento para la recepción de pagos”, también denominado “recibo electrónico de pago”, el cual elaborará dentro de los plazos establecidos para las disposiciones fiscales vigentes y lo cargará en el portal de servicios a proveedores de la página de “EL INSTITUTO”.</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 xml:space="preserve">En ningún caso se deberá autorizar el pago por la entrega de los bienes y/o por la prestación del servicio, si no se ha determinado, calculado y notificado a “EL PROVEEDOR” las penas convencionales  o deducciones pactadas en el presente contrato, así como su registro y validación en el Sistema PREI </w:t>
      </w:r>
      <w:proofErr w:type="spellStart"/>
      <w:r w:rsidRPr="00314EE1">
        <w:rPr>
          <w:rFonts w:ascii="Montserrat Medium" w:hAnsi="Montserrat Medium"/>
          <w:sz w:val="18"/>
          <w:szCs w:val="18"/>
        </w:rPr>
        <w:t>Millenium</w:t>
      </w:r>
      <w:proofErr w:type="spellEnd"/>
      <w:r w:rsidRPr="00314EE1">
        <w:rPr>
          <w:rFonts w:ascii="Montserrat Medium" w:hAnsi="Montserrat Medium"/>
          <w:sz w:val="18"/>
          <w:szCs w:val="18"/>
        </w:rPr>
        <w:t>.</w:t>
      </w:r>
    </w:p>
    <w:p w:rsidR="002B6BA1" w:rsidRPr="00314EE1" w:rsidRDefault="002B6BA1" w:rsidP="002B6BA1">
      <w:pPr>
        <w:ind w:left="567" w:right="616"/>
        <w:jc w:val="both"/>
        <w:rPr>
          <w:rFonts w:ascii="Montserrat Medium" w:hAnsi="Montserrat Medium"/>
          <w:sz w:val="18"/>
          <w:szCs w:val="18"/>
        </w:rPr>
      </w:pP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 xml:space="preserve">“EL PROVEEDOR” deberá entregar el CFDI a favor de “EL INSTITUTO” por el importe de la aplicación de la pena convencional por atraso. </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 xml:space="preserve">Las Unidades Responsables del Gasto (URG) deberán registrar el contrato y su dictamen presupuestal en el Sistema PREI </w:t>
      </w:r>
      <w:proofErr w:type="spellStart"/>
      <w:r w:rsidRPr="00314EE1">
        <w:rPr>
          <w:rFonts w:ascii="Montserrat Medium" w:hAnsi="Montserrat Medium"/>
          <w:sz w:val="18"/>
          <w:szCs w:val="18"/>
        </w:rPr>
        <w:t>Millenium</w:t>
      </w:r>
      <w:proofErr w:type="spellEnd"/>
      <w:r w:rsidRPr="00314EE1">
        <w:rPr>
          <w:rFonts w:ascii="Montserrat Medium" w:hAnsi="Montserrat Medium"/>
          <w:sz w:val="18"/>
          <w:szCs w:val="18"/>
        </w:rPr>
        <w:t xml:space="preserve"> para el trámite de pago correspondiente. </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2B6BA1" w:rsidRPr="00314EE1" w:rsidRDefault="002B6BA1" w:rsidP="002B6BA1">
      <w:pPr>
        <w:ind w:left="567" w:right="616"/>
        <w:jc w:val="both"/>
        <w:rPr>
          <w:rFonts w:ascii="Montserrat Medium" w:hAnsi="Montserrat Medium" w:cs="Arial"/>
          <w:sz w:val="18"/>
          <w:szCs w:val="18"/>
        </w:rPr>
      </w:pPr>
      <w:r w:rsidRPr="00314EE1">
        <w:rPr>
          <w:rFonts w:ascii="Montserrat Medium" w:hAnsi="Montserrat Medium" w:cs="Arial"/>
          <w:sz w:val="18"/>
          <w:szCs w:val="18"/>
        </w:rPr>
        <w:t xml:space="preserve">Para los casos en que no se formalice el contrato, el fallo o notificación de la adjudicación será el documento con el cual procederá el pago respectivo de los bienes entregados o servicios prestados, únicamente para el periodo comprendido entre el fallo y la fecha en que debió formalizarse el contrato. Para efectos de lo anterior, el Área Contratante encargada de elaborar el contrato deberá informar al Administrador del Contrato o Área </w:t>
      </w:r>
      <w:proofErr w:type="spellStart"/>
      <w:r w:rsidRPr="00314EE1">
        <w:rPr>
          <w:rFonts w:ascii="Montserrat Medium" w:hAnsi="Montserrat Medium" w:cs="Arial"/>
          <w:sz w:val="18"/>
          <w:szCs w:val="18"/>
        </w:rPr>
        <w:t>Consolidadora</w:t>
      </w:r>
      <w:proofErr w:type="spellEnd"/>
      <w:r w:rsidRPr="00314EE1">
        <w:rPr>
          <w:rFonts w:ascii="Montserrat Medium" w:hAnsi="Montserrat Medium" w:cs="Arial"/>
          <w:sz w:val="18"/>
          <w:szCs w:val="18"/>
        </w:rPr>
        <w:t>, en su caso, en un plazo no mayor a 24 horas posteriores al vencimiento del plazo para formalización del instrumento legal, de la falta de formalización del mismo, a efecto de que se realicen las gestiones que correspondan para no recibir bienes o servicios, según sea el caso, 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“EL PROVEEDOR” podrá optar por cobrar a través de factoraje financiero conforme al Programa de Cadenas Productivas de Nacional Financiera, S.N.C., Institución de Banca de Desarrollo con “EL INSTITUTO”.</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En caso de que “EL PROVEEDOR” reciba pagos en exceso  deberán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Los administradores del contrato llevarán a cabo la valoración de la procedencia de pago por concepto de gastos no recuperables conforme a lo previsto en los artículos 101 y 102 del RLAASSP en relación con los artículos 38, 46, 54 Bis y 55 Bis, segundo párrafo de la LAASSP, previa solicitud por escrito a “EL PROVEEDOR”, acompañada de los documentos siguientes:</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w:t>
      </w:r>
      <w:r w:rsidRPr="00314EE1">
        <w:rPr>
          <w:rFonts w:ascii="Montserrat Medium" w:hAnsi="Montserrat Medium"/>
          <w:sz w:val="18"/>
          <w:szCs w:val="18"/>
        </w:rPr>
        <w:tab/>
        <w:t>Copia de la Identificación vigente con fotografía y firma de la persona que haya realizado los trámites relacionados con el procedimiento de contratación.</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w:t>
      </w:r>
      <w:r w:rsidRPr="00314EE1">
        <w:rPr>
          <w:rFonts w:ascii="Montserrat Medium" w:hAnsi="Montserrat Medium"/>
          <w:sz w:val="18"/>
          <w:szCs w:val="18"/>
        </w:rPr>
        <w:tab/>
        <w:t>El CFDI que reúna los requisitos de los artículos  29 y 29-A del CFF, 37 al 40 del RCFF y, en su caso la Resolución de la Miscelánea Fiscal del Ejercicio que corresponda.</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w:t>
      </w:r>
      <w:r w:rsidRPr="00314EE1">
        <w:rPr>
          <w:rFonts w:ascii="Montserrat Medium" w:hAnsi="Montserrat Medium"/>
          <w:sz w:val="18"/>
          <w:szCs w:val="18"/>
        </w:rPr>
        <w:tab/>
        <w:t xml:space="preserve">La solicitud la realizará a los administradores del contrato para la determinación de la procedencia de pago, y en su caso, elaborar el finiquito y remitirlo para el pago respectivo a la Coordinación de </w:t>
      </w:r>
      <w:r w:rsidRPr="00314EE1">
        <w:rPr>
          <w:rFonts w:ascii="Montserrat Medium" w:hAnsi="Montserrat Medium"/>
          <w:sz w:val="18"/>
          <w:szCs w:val="18"/>
        </w:rPr>
        <w:lastRenderedPageBreak/>
        <w:t xml:space="preserve">Contabilidad y Trámite de Erogaciones, dependientes de la Dirección de Finanzas, o ante la Jefatura de Servicios de Finanzas o de la UMAE correspondiente. </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 xml:space="preserve">El pago por la entrega de los bienes y/o por la prestación del servicio quedará condicionado proporcionalmente al pago que “EL PROVEEDOR” deba efectuar por concepto de penas convencionales por atraso y/o por concepto de deducciones. En ambos casos El INSTITUTO” realizará las retenciones correspondientes sobre el CFDI que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RLAASSP. </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cs="Arial"/>
          <w:sz w:val="18"/>
          <w:szCs w:val="18"/>
        </w:rPr>
        <w:t>Al notificar al proveedor la aplicación de una pena convencional, el Administrador del Contrato deberá solicitar a las áreas de contabilidad en Órganos Normativos, OOAD o en UMAE la emisión del CFDI de ingreso por dicho concepto y entregarlo al proveedor para que se compense contra los adeudos que tenga el IMSS para con el proveedor o, para que en su defecto, este  proceda a pagar al IMSS la pena convencional.</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 xml:space="preserve">EL PROVEEDOR”, durante la vigencia del presente contrato, se obliga a encontrarse al corriente de su obligación fiscal en materia de seguridad social, por lo que al presentar al “EL INSTITUTO”, el CFDI respectivo deberá estar la “Opinión de cumplimiento de obligaciones en materia de seguridad social”, vigente y positiva, la cual puede ser consultada a través de la página electrónica </w:t>
      </w:r>
      <w:hyperlink r:id="rId10" w:history="1">
        <w:r w:rsidRPr="00314EE1">
          <w:rPr>
            <w:rStyle w:val="Hipervnculo"/>
            <w:rFonts w:ascii="Montserrat Medium" w:hAnsi="Montserrat Medium"/>
            <w:sz w:val="18"/>
            <w:szCs w:val="18"/>
          </w:rPr>
          <w:t>https://www.gob.mx/tramites/cumplimiento-obligaciones</w:t>
        </w:r>
      </w:hyperlink>
      <w:r w:rsidRPr="00314EE1">
        <w:rPr>
          <w:rFonts w:ascii="Montserrat Medium" w:hAnsi="Montserrat Medium"/>
          <w:sz w:val="18"/>
          <w:szCs w:val="18"/>
        </w:rPr>
        <w:t xml:space="preserve">, en los términos requeridos por “EL INSTITUTO”. </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Cuando  la “Opinión de Cumplimiento de Obligación en Materia de Seguridad  Social” sea positiva y vigente a la fecha que se presentó  a la Jefatura de Servicios de Finanzas, a través del Área de Trámite de Erogaciones, continuará el trámite de pago  a “EL PROVEEDOR”  respectivo.</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sz w:val="18"/>
          <w:szCs w:val="18"/>
        </w:rPr>
        <w:t>El del Área de Trámite de Erogaciones, al  momento de revisar  la documentación  presentada  para  cobro, deberá verificar que  la “Opinión de Cumplimiento de Obligación en Materia de Seguridad  Social” sea positiva y vigente y en caso contrario devolverá la documentación e informará a “EL PROVEEDOR” que deberá obtener  la citada Opinión positiva y vigente.</w:t>
      </w:r>
    </w:p>
    <w:p w:rsidR="002B6BA1" w:rsidRPr="00314EE1" w:rsidRDefault="002B6BA1" w:rsidP="002B6BA1">
      <w:pPr>
        <w:ind w:left="567" w:right="616"/>
        <w:jc w:val="both"/>
        <w:rPr>
          <w:rFonts w:ascii="Montserrat Medium" w:hAnsi="Montserrat Medium"/>
          <w:sz w:val="18"/>
          <w:szCs w:val="18"/>
        </w:rPr>
      </w:pPr>
      <w:r w:rsidRPr="00314EE1">
        <w:rPr>
          <w:rFonts w:ascii="Montserrat Medium" w:hAnsi="Montserrat Medium"/>
          <w:noProof/>
          <w:sz w:val="18"/>
          <w:szCs w:val="18"/>
        </w:rPr>
        <w:t>Los bienes y/o servicios  cuya recepción no generen alta a través del SAI o el PREI Millenium  de manera  electrónica, deberán contener la firma de recepción y de autorización para  el trámite  de pago  de acuerdo  a lo establecido en  “</w:t>
      </w:r>
      <w:r w:rsidRPr="00314EE1">
        <w:rPr>
          <w:rFonts w:ascii="Montserrat Medium" w:hAnsi="Montserrat Medium"/>
          <w:sz w:val="18"/>
          <w:szCs w:val="18"/>
        </w:rPr>
        <w:t>Procedimiento para la recepción, glosa y aprobación de  documentos  presentados  para  trámite de pago y la constitución, modificación, cancelación operación y control de fondos fijos” Vigente, así como el Acta de Entrega-Recepción, según corresponda .</w:t>
      </w:r>
    </w:p>
    <w:p w:rsidR="00B77FB5" w:rsidRPr="00314EE1" w:rsidRDefault="00B77FB5" w:rsidP="00B77FB5">
      <w:pPr>
        <w:spacing w:after="0" w:line="240" w:lineRule="auto"/>
        <w:jc w:val="both"/>
        <w:rPr>
          <w:rFonts w:ascii="Montserrat Medium" w:hAnsi="Montserrat Medium" w:cs="Arial"/>
          <w:sz w:val="18"/>
          <w:szCs w:val="18"/>
        </w:rPr>
      </w:pPr>
    </w:p>
    <w:p w:rsidR="00B77FB5" w:rsidRPr="00314EE1" w:rsidRDefault="00C301E9" w:rsidP="00067A2B">
      <w:pPr>
        <w:pStyle w:val="Prrafodelista"/>
        <w:numPr>
          <w:ilvl w:val="0"/>
          <w:numId w:val="6"/>
        </w:numPr>
        <w:jc w:val="both"/>
        <w:rPr>
          <w:rFonts w:ascii="Montserrat Medium" w:hAnsi="Montserrat Medium" w:cs="Arial"/>
          <w:b/>
          <w:sz w:val="18"/>
          <w:szCs w:val="18"/>
        </w:rPr>
      </w:pPr>
      <w:r w:rsidRPr="00314EE1">
        <w:rPr>
          <w:rFonts w:ascii="Montserrat Medium" w:hAnsi="Montserrat Medium" w:cs="Arial"/>
          <w:b/>
          <w:sz w:val="18"/>
          <w:szCs w:val="18"/>
        </w:rPr>
        <w:t xml:space="preserve">DOCUMENTOS QUE DEBERÁN REMITIR POR EL SISTEMA COMPRANET </w:t>
      </w:r>
      <w:r w:rsidR="00D250CB" w:rsidRPr="00314EE1">
        <w:rPr>
          <w:rFonts w:ascii="Montserrat Medium" w:hAnsi="Montserrat Medium" w:cs="Arial"/>
          <w:b/>
          <w:sz w:val="18"/>
          <w:szCs w:val="18"/>
        </w:rPr>
        <w:t>2023</w:t>
      </w:r>
      <w:r w:rsidRPr="00314EE1">
        <w:rPr>
          <w:rFonts w:ascii="Montserrat Medium" w:hAnsi="Montserrat Medium" w:cs="Arial"/>
          <w:b/>
          <w:sz w:val="18"/>
          <w:szCs w:val="18"/>
        </w:rPr>
        <w:t>, QUIENES DESEEN PARTICIPAR</w:t>
      </w:r>
    </w:p>
    <w:p w:rsidR="000A3219" w:rsidRPr="00314EE1" w:rsidRDefault="000A3219" w:rsidP="000A3219">
      <w:pPr>
        <w:spacing w:after="0" w:line="240" w:lineRule="auto"/>
        <w:ind w:right="706"/>
        <w:contextualSpacing/>
        <w:jc w:val="both"/>
        <w:rPr>
          <w:rFonts w:ascii="Montserrat Medium" w:eastAsia="Times New Roman" w:hAnsi="Montserrat Medium" w:cs="Arial"/>
          <w:b/>
          <w:sz w:val="18"/>
          <w:szCs w:val="18"/>
          <w:lang w:val="es-ES" w:eastAsia="ar-SA"/>
        </w:rPr>
      </w:pPr>
    </w:p>
    <w:p w:rsidR="000A3219" w:rsidRPr="00314EE1" w:rsidRDefault="000A3219" w:rsidP="00656592">
      <w:pPr>
        <w:ind w:left="567" w:right="616"/>
        <w:jc w:val="both"/>
        <w:rPr>
          <w:rFonts w:ascii="Montserrat Medium" w:hAnsi="Montserrat Medium"/>
          <w:sz w:val="18"/>
          <w:szCs w:val="18"/>
        </w:rPr>
      </w:pPr>
      <w:r w:rsidRPr="00314EE1">
        <w:rPr>
          <w:rFonts w:ascii="Montserrat Medium" w:hAnsi="Montserrat Medium"/>
          <w:sz w:val="18"/>
          <w:szCs w:val="18"/>
        </w:rPr>
        <w:t xml:space="preserve">Deberá presentar exclusivamente su oferta a través del sistema CompraNet, en la dirección electrónica </w:t>
      </w:r>
      <w:hyperlink r:id="rId11" w:history="1">
        <w:r w:rsidRPr="00314EE1">
          <w:rPr>
            <w:rFonts w:ascii="Montserrat Medium" w:hAnsi="Montserrat Medium"/>
          </w:rPr>
          <w:t>https://upcp-compranet.hacienda.gob.mx/</w:t>
        </w:r>
      </w:hyperlink>
      <w:r w:rsidRPr="00314EE1">
        <w:rPr>
          <w:rFonts w:ascii="Montserrat Medium" w:hAnsi="Montserrat Medium"/>
          <w:sz w:val="18"/>
          <w:szCs w:val="18"/>
        </w:rPr>
        <w:t xml:space="preserve"> debiendo de coincidir la </w:t>
      </w:r>
      <w:r w:rsidR="003B6700" w:rsidRPr="00314EE1">
        <w:rPr>
          <w:rFonts w:ascii="Montserrat Medium" w:hAnsi="Montserrat Medium"/>
          <w:sz w:val="18"/>
          <w:szCs w:val="18"/>
        </w:rPr>
        <w:t>partida</w:t>
      </w:r>
      <w:r w:rsidRPr="00314EE1">
        <w:rPr>
          <w:rFonts w:ascii="Montserrat Medium" w:hAnsi="Montserrat Medium"/>
          <w:sz w:val="18"/>
          <w:szCs w:val="18"/>
        </w:rPr>
        <w:t xml:space="preserve"> propuesta, tanto en la solicitud del </w:t>
      </w:r>
      <w:r w:rsidR="005A538E" w:rsidRPr="00314EE1">
        <w:rPr>
          <w:rFonts w:ascii="Montserrat Medium" w:hAnsi="Montserrat Medium"/>
          <w:sz w:val="18"/>
          <w:szCs w:val="18"/>
        </w:rPr>
        <w:t>ANEXO NO. 1 (UNO) “REQUERIMIENTO”</w:t>
      </w:r>
      <w:r w:rsidRPr="00314EE1">
        <w:rPr>
          <w:rFonts w:ascii="Montserrat Medium" w:hAnsi="Montserrat Medium"/>
          <w:sz w:val="18"/>
          <w:szCs w:val="18"/>
        </w:rPr>
        <w:t xml:space="preserve"> de la presente Solicitud de </w:t>
      </w:r>
      <w:r w:rsidR="003B6700" w:rsidRPr="00314EE1">
        <w:rPr>
          <w:rFonts w:ascii="Montserrat Medium" w:hAnsi="Montserrat Medium"/>
          <w:sz w:val="18"/>
          <w:szCs w:val="18"/>
        </w:rPr>
        <w:t>Información</w:t>
      </w:r>
      <w:r w:rsidRPr="00314EE1">
        <w:rPr>
          <w:rFonts w:ascii="Montserrat Medium" w:hAnsi="Montserrat Medium"/>
          <w:sz w:val="18"/>
          <w:szCs w:val="18"/>
        </w:rPr>
        <w:t>, como en el apartado de propuesta económica del sistema CompraNet.</w:t>
      </w:r>
    </w:p>
    <w:p w:rsidR="00AE525F" w:rsidRPr="00314EE1" w:rsidRDefault="00AE525F" w:rsidP="00AE525F">
      <w:pPr>
        <w:spacing w:after="0"/>
        <w:jc w:val="both"/>
        <w:rPr>
          <w:rFonts w:ascii="Montserrat Medium" w:hAnsi="Montserrat Medium" w:cs="Arial"/>
          <w:b/>
          <w:sz w:val="18"/>
          <w:szCs w:val="18"/>
        </w:rPr>
      </w:pPr>
    </w:p>
    <w:p w:rsidR="00AE525F" w:rsidRPr="00314EE1" w:rsidRDefault="00AE525F" w:rsidP="00AE525F">
      <w:pPr>
        <w:spacing w:after="0"/>
        <w:jc w:val="both"/>
        <w:rPr>
          <w:rFonts w:ascii="Montserrat Medium" w:hAnsi="Montserrat Medium"/>
          <w:sz w:val="18"/>
          <w:szCs w:val="18"/>
        </w:rPr>
      </w:pPr>
      <w:r w:rsidRPr="00314EE1">
        <w:rPr>
          <w:rFonts w:ascii="Montserrat Medium" w:hAnsi="Montserrat Medium"/>
          <w:sz w:val="18"/>
          <w:szCs w:val="18"/>
        </w:rPr>
        <w:t>Debiendo presentar la documentación  siguiente:</w:t>
      </w:r>
    </w:p>
    <w:p w:rsidR="00AE525F" w:rsidRPr="00314EE1" w:rsidRDefault="00AE525F" w:rsidP="00AE525F">
      <w:pPr>
        <w:spacing w:after="0"/>
        <w:ind w:left="426"/>
        <w:jc w:val="both"/>
        <w:rPr>
          <w:rFonts w:ascii="Montserrat Medium" w:hAnsi="Montserrat Medium" w:cs="Arial"/>
          <w:b/>
          <w:sz w:val="18"/>
          <w:szCs w:val="18"/>
        </w:rPr>
      </w:pPr>
    </w:p>
    <w:p w:rsidR="00B264FB" w:rsidRPr="00314EE1" w:rsidRDefault="00687320" w:rsidP="00B264FB">
      <w:pPr>
        <w:ind w:left="426"/>
        <w:jc w:val="both"/>
        <w:rPr>
          <w:rFonts w:ascii="Montserrat Medium" w:hAnsi="Montserrat Medium" w:cs="Arial"/>
          <w:b/>
          <w:sz w:val="18"/>
          <w:szCs w:val="18"/>
        </w:rPr>
      </w:pPr>
      <w:r w:rsidRPr="00314EE1">
        <w:rPr>
          <w:rFonts w:ascii="Montserrat Medium" w:hAnsi="Montserrat Medium" w:cs="Arial"/>
          <w:b/>
          <w:sz w:val="18"/>
          <w:szCs w:val="18"/>
        </w:rPr>
        <w:lastRenderedPageBreak/>
        <w:t>7.1 DOCUMENTACIÓN DE LA PROPUESTA TÉCNICA</w:t>
      </w:r>
    </w:p>
    <w:p w:rsidR="007D0020" w:rsidRPr="00314EE1" w:rsidRDefault="00D97294" w:rsidP="00067A2B">
      <w:pPr>
        <w:pStyle w:val="Sinespaciado"/>
        <w:numPr>
          <w:ilvl w:val="0"/>
          <w:numId w:val="1"/>
        </w:numPr>
        <w:ind w:left="993" w:hanging="709"/>
        <w:jc w:val="both"/>
        <w:rPr>
          <w:rFonts w:ascii="Montserrat Medium" w:hAnsi="Montserrat Medium"/>
          <w:b/>
          <w:sz w:val="18"/>
          <w:szCs w:val="18"/>
        </w:rPr>
      </w:pPr>
      <w:r w:rsidRPr="00314EE1">
        <w:rPr>
          <w:rFonts w:ascii="Montserrat Medium" w:hAnsi="Montserrat Medium"/>
          <w:b/>
          <w:sz w:val="18"/>
          <w:szCs w:val="18"/>
        </w:rPr>
        <w:t xml:space="preserve">CALIDAD </w:t>
      </w:r>
    </w:p>
    <w:p w:rsidR="00D97294" w:rsidRPr="00314EE1" w:rsidRDefault="00D97294" w:rsidP="00D97294">
      <w:pPr>
        <w:pStyle w:val="Sinespaciado"/>
        <w:jc w:val="both"/>
        <w:rPr>
          <w:rFonts w:ascii="Montserrat Medium" w:hAnsi="Montserrat Medium"/>
          <w:b/>
          <w:sz w:val="18"/>
          <w:szCs w:val="18"/>
        </w:rPr>
      </w:pPr>
    </w:p>
    <w:p w:rsidR="00656592" w:rsidRPr="00314EE1" w:rsidRDefault="00656592" w:rsidP="00656592">
      <w:pPr>
        <w:autoSpaceDE w:val="0"/>
        <w:jc w:val="both"/>
        <w:rPr>
          <w:rStyle w:val="CharacterStyle1"/>
          <w:rFonts w:ascii="Montserrat Medium" w:hAnsi="Montserrat Medium" w:cs="Times New Roman"/>
          <w:bCs/>
          <w:sz w:val="18"/>
          <w:szCs w:val="18"/>
        </w:rPr>
      </w:pPr>
      <w:r w:rsidRPr="00314EE1">
        <w:rPr>
          <w:rStyle w:val="CharacterStyle1"/>
          <w:rFonts w:ascii="Montserrat Medium" w:hAnsi="Montserrat Medium" w:cs="Times New Roman"/>
          <w:sz w:val="18"/>
          <w:szCs w:val="18"/>
        </w:rPr>
        <w:t xml:space="preserve">Los bienes requeridos, </w:t>
      </w:r>
      <w:r w:rsidRPr="00314EE1">
        <w:rPr>
          <w:rStyle w:val="CharacterStyle1"/>
          <w:rFonts w:ascii="Montserrat Medium" w:hAnsi="Montserrat Medium" w:cs="Times New Roman"/>
          <w:bCs/>
          <w:sz w:val="18"/>
          <w:szCs w:val="18"/>
        </w:rPr>
        <w:t>deberán cumplir con las Normas Oficiales Mexicanas y con las Normas Mexicanas, según proceda, y a falta de éstas, con las Normas Internacionales, de conformidad con lo dispuesto por los artículos 53 y 55 de la Ley Federal sobre Metrología y Normalización; o bien, deberán cumplir con las características y especificaciones requeridas en la presente:</w:t>
      </w:r>
    </w:p>
    <w:p w:rsidR="00656592" w:rsidRPr="00314EE1" w:rsidRDefault="00656592" w:rsidP="00656592">
      <w:pPr>
        <w:pStyle w:val="BodyTextIndent21"/>
        <w:tabs>
          <w:tab w:val="left" w:pos="8931"/>
          <w:tab w:val="left" w:pos="9356"/>
          <w:tab w:val="left" w:pos="9498"/>
          <w:tab w:val="left" w:pos="10349"/>
        </w:tabs>
        <w:spacing w:before="0"/>
        <w:ind w:left="0" w:right="191"/>
        <w:rPr>
          <w:rFonts w:ascii="Montserrat Medium" w:hAnsi="Montserrat Medium" w:cs="Arial"/>
          <w:bCs/>
          <w:iCs/>
          <w:sz w:val="18"/>
          <w:szCs w:val="18"/>
          <w:lang w:val="es-ES_tradnl"/>
        </w:rPr>
      </w:pPr>
      <w:r w:rsidRPr="00314EE1">
        <w:rPr>
          <w:rFonts w:ascii="Montserrat Medium" w:hAnsi="Montserrat Medium" w:cs="Arial"/>
          <w:bCs/>
          <w:iCs/>
          <w:sz w:val="18"/>
          <w:szCs w:val="18"/>
          <w:lang w:val="es-ES_tradnl"/>
        </w:rPr>
        <w:t>Los oferentes deberán acompañar dentro de su propuesta técnica los documentos siguientes:</w:t>
      </w:r>
    </w:p>
    <w:p w:rsidR="00656592" w:rsidRPr="00314EE1" w:rsidRDefault="00656592" w:rsidP="00656592">
      <w:pPr>
        <w:pStyle w:val="NormalWeb"/>
        <w:tabs>
          <w:tab w:val="left" w:pos="142"/>
        </w:tabs>
        <w:spacing w:before="0" w:beforeAutospacing="0" w:after="0" w:afterAutospacing="0"/>
        <w:ind w:left="360" w:right="191"/>
        <w:jc w:val="both"/>
        <w:rPr>
          <w:rFonts w:ascii="Montserrat Medium" w:hAnsi="Montserrat Medium" w:cs="Arial"/>
          <w:sz w:val="18"/>
          <w:szCs w:val="18"/>
          <w:lang w:val="es-ES_tradnl"/>
        </w:rPr>
      </w:pPr>
    </w:p>
    <w:p w:rsidR="00656592" w:rsidRPr="00314EE1" w:rsidRDefault="00656592" w:rsidP="00067A2B">
      <w:pPr>
        <w:pStyle w:val="NormalWeb"/>
        <w:numPr>
          <w:ilvl w:val="0"/>
          <w:numId w:val="15"/>
        </w:numPr>
        <w:tabs>
          <w:tab w:val="left" w:pos="142"/>
        </w:tabs>
        <w:spacing w:before="0" w:beforeAutospacing="0" w:after="0" w:afterAutospacing="0"/>
        <w:ind w:right="191"/>
        <w:jc w:val="both"/>
        <w:rPr>
          <w:rFonts w:ascii="Montserrat Medium" w:hAnsi="Montserrat Medium" w:cs="Arial"/>
          <w:sz w:val="18"/>
          <w:szCs w:val="18"/>
          <w:lang w:val="es-ES_tradnl"/>
        </w:rPr>
      </w:pPr>
      <w:r w:rsidRPr="00314EE1">
        <w:rPr>
          <w:rFonts w:ascii="Montserrat Medium" w:hAnsi="Montserrat Medium" w:cs="Arial"/>
          <w:sz w:val="18"/>
          <w:szCs w:val="18"/>
          <w:lang w:val="es-ES_tradnl"/>
        </w:rPr>
        <w:t xml:space="preserve">Para </w:t>
      </w:r>
      <w:r w:rsidRPr="00314EE1">
        <w:rPr>
          <w:rFonts w:ascii="Montserrat Medium" w:hAnsi="Montserrat Medium" w:cs="Arial"/>
          <w:b/>
          <w:sz w:val="18"/>
          <w:szCs w:val="18"/>
          <w:lang w:val="es-ES_tradnl"/>
        </w:rPr>
        <w:t>LOS PRODUCTOS A GRANEL</w:t>
      </w:r>
      <w:r w:rsidRPr="00314EE1">
        <w:rPr>
          <w:rFonts w:ascii="Montserrat Medium" w:hAnsi="Montserrat Medium" w:cs="Arial"/>
          <w:sz w:val="18"/>
          <w:szCs w:val="18"/>
          <w:lang w:val="es-ES_tradnl"/>
        </w:rPr>
        <w:t xml:space="preserve"> excepto aquellos que sea entregados en envase original del fabricante y empaquetados-etiquetados por las empresas); se deberán presentar los resultados de los análisis microbiológicos y fisicoquímicos. Todos estos, deberán ser realizados dentro de los tres últimos meses previos a la fecha del acto de prestación de propuestas y dichos análisis, se aceptarán por cualquier laboratorio que tenga las siguientes acreditaciones: EMA, ISO, COFEPRIS y laboratorios de Salud Pública de la SSA, anexando copia simple de la acreditación vigente de dicho laboratorio.</w:t>
      </w:r>
    </w:p>
    <w:p w:rsidR="00656592" w:rsidRPr="00314EE1" w:rsidRDefault="00656592" w:rsidP="00656592">
      <w:pPr>
        <w:pStyle w:val="NormalWeb"/>
        <w:tabs>
          <w:tab w:val="left" w:pos="142"/>
        </w:tabs>
        <w:spacing w:before="0" w:beforeAutospacing="0" w:after="0" w:afterAutospacing="0"/>
        <w:ind w:left="360" w:right="191"/>
        <w:jc w:val="both"/>
        <w:rPr>
          <w:rFonts w:ascii="Montserrat Medium" w:hAnsi="Montserrat Medium" w:cs="Arial"/>
          <w:sz w:val="18"/>
          <w:szCs w:val="18"/>
          <w:lang w:val="es-ES_tradnl"/>
        </w:rPr>
      </w:pPr>
    </w:p>
    <w:p w:rsidR="00656592" w:rsidRPr="00314EE1" w:rsidRDefault="00656592" w:rsidP="00067A2B">
      <w:pPr>
        <w:pStyle w:val="Prrafodelista"/>
        <w:numPr>
          <w:ilvl w:val="0"/>
          <w:numId w:val="16"/>
        </w:numPr>
        <w:ind w:right="191"/>
        <w:contextualSpacing/>
        <w:jc w:val="both"/>
        <w:rPr>
          <w:rFonts w:ascii="Montserrat Medium" w:hAnsi="Montserrat Medium" w:cs="Arial"/>
          <w:sz w:val="18"/>
          <w:szCs w:val="18"/>
        </w:rPr>
      </w:pPr>
      <w:r w:rsidRPr="00314EE1">
        <w:rPr>
          <w:rFonts w:ascii="Montserrat Medium" w:hAnsi="Montserrat Medium" w:cs="Arial"/>
          <w:b/>
          <w:sz w:val="18"/>
          <w:szCs w:val="18"/>
          <w:u w:val="single"/>
        </w:rPr>
        <w:t>Todos los Grupos</w:t>
      </w:r>
      <w:r w:rsidRPr="00314EE1">
        <w:rPr>
          <w:rFonts w:ascii="Montserrat Medium" w:hAnsi="Montserrat Medium" w:cs="Arial"/>
          <w:sz w:val="18"/>
          <w:szCs w:val="18"/>
        </w:rPr>
        <w:t>: Equipo de transporte.</w:t>
      </w:r>
    </w:p>
    <w:p w:rsidR="00656592" w:rsidRPr="00314EE1" w:rsidRDefault="00656592" w:rsidP="00656592">
      <w:pPr>
        <w:pStyle w:val="Prrafodelista"/>
        <w:ind w:left="0" w:right="191"/>
        <w:jc w:val="both"/>
        <w:rPr>
          <w:rFonts w:ascii="Montserrat Medium" w:hAnsi="Montserrat Medium" w:cs="Arial"/>
          <w:sz w:val="18"/>
          <w:szCs w:val="18"/>
        </w:rPr>
      </w:pPr>
    </w:p>
    <w:p w:rsidR="00656592" w:rsidRPr="00314EE1" w:rsidRDefault="00656592" w:rsidP="00067A2B">
      <w:pPr>
        <w:pStyle w:val="Prrafodelista"/>
        <w:numPr>
          <w:ilvl w:val="0"/>
          <w:numId w:val="15"/>
        </w:numPr>
        <w:ind w:right="191"/>
        <w:contextualSpacing/>
        <w:jc w:val="both"/>
        <w:rPr>
          <w:rFonts w:ascii="Montserrat Medium" w:hAnsi="Montserrat Medium" w:cs="Arial"/>
          <w:sz w:val="18"/>
          <w:szCs w:val="18"/>
        </w:rPr>
      </w:pPr>
      <w:r w:rsidRPr="00314EE1">
        <w:rPr>
          <w:rFonts w:ascii="Montserrat Medium" w:hAnsi="Montserrat Medium" w:cs="Arial"/>
          <w:sz w:val="18"/>
          <w:szCs w:val="18"/>
        </w:rPr>
        <w:t xml:space="preserve">Presentar carpeta fotográfica de su proceso del Almacenamiento, Empaque, personal uniformado y Entrega de productos Alimenticios a una Institución Pública y/o Privada donde presten su servicio; así mismo presentar </w:t>
      </w:r>
      <w:r w:rsidRPr="00314EE1">
        <w:rPr>
          <w:rFonts w:ascii="Montserrat Medium" w:hAnsi="Montserrat Medium" w:cs="Arial"/>
          <w:b/>
          <w:sz w:val="18"/>
          <w:szCs w:val="18"/>
        </w:rPr>
        <w:t>Carta Bajo Protesta de Decir Verdad</w:t>
      </w:r>
      <w:r w:rsidRPr="00314EE1">
        <w:rPr>
          <w:rFonts w:ascii="Montserrat Medium" w:hAnsi="Montserrat Medium" w:cs="Arial"/>
          <w:sz w:val="18"/>
          <w:szCs w:val="18"/>
        </w:rPr>
        <w:t xml:space="preserve"> que cuenta con equipo informático y telefónico para establecer la comunicación con las unidades médicas y asegurar la oportunidad para la entrega de la facturación.</w:t>
      </w:r>
    </w:p>
    <w:p w:rsidR="00656592" w:rsidRPr="00314EE1" w:rsidRDefault="00656592" w:rsidP="00656592">
      <w:pPr>
        <w:pStyle w:val="Prrafodelista"/>
        <w:ind w:left="360" w:right="191"/>
        <w:jc w:val="both"/>
        <w:rPr>
          <w:rFonts w:ascii="Montserrat Medium" w:hAnsi="Montserrat Medium" w:cs="Arial"/>
          <w:sz w:val="18"/>
          <w:szCs w:val="18"/>
        </w:rPr>
      </w:pPr>
    </w:p>
    <w:p w:rsidR="00656592" w:rsidRPr="00314EE1" w:rsidRDefault="00656592" w:rsidP="00656592">
      <w:pPr>
        <w:jc w:val="both"/>
        <w:rPr>
          <w:rFonts w:ascii="Montserrat Medium" w:hAnsi="Montserrat Medium" w:cs="Arial"/>
          <w:sz w:val="18"/>
          <w:szCs w:val="18"/>
        </w:rPr>
      </w:pPr>
      <w:r w:rsidRPr="00314EE1">
        <w:rPr>
          <w:rFonts w:ascii="Montserrat Medium" w:hAnsi="Montserrat Medium" w:cs="Arial"/>
          <w:b/>
          <w:sz w:val="18"/>
          <w:szCs w:val="18"/>
          <w:u w:val="single"/>
        </w:rPr>
        <w:t>NOTA:</w:t>
      </w:r>
      <w:r w:rsidRPr="00314EE1">
        <w:rPr>
          <w:rFonts w:ascii="Montserrat Medium" w:hAnsi="Montserrat Medium" w:cs="Arial"/>
          <w:sz w:val="18"/>
          <w:szCs w:val="18"/>
        </w:rPr>
        <w:t xml:space="preserve"> Los oferentes que presenten propuestas para entregas de productos a granel, deberá cumplir con las especificaciones de envasado y etiquetado como lo marca el cuadro básico Institucional.</w:t>
      </w:r>
    </w:p>
    <w:p w:rsidR="00656592" w:rsidRPr="00314EE1" w:rsidRDefault="00656592" w:rsidP="00656592">
      <w:pPr>
        <w:pStyle w:val="Prrafodelista"/>
        <w:ind w:left="0"/>
        <w:jc w:val="both"/>
        <w:rPr>
          <w:rFonts w:ascii="Montserrat Medium" w:hAnsi="Montserrat Medium" w:cs="Arial"/>
          <w:sz w:val="18"/>
          <w:szCs w:val="18"/>
        </w:rPr>
      </w:pPr>
      <w:r w:rsidRPr="00314EE1">
        <w:rPr>
          <w:rFonts w:ascii="Montserrat Medium" w:hAnsi="Montserrat Medium" w:cs="Arial"/>
          <w:sz w:val="18"/>
          <w:szCs w:val="18"/>
        </w:rPr>
        <w:t>Con fundamento al artículo 31</w:t>
      </w:r>
      <w:r w:rsidRPr="00314EE1">
        <w:rPr>
          <w:rFonts w:ascii="Montserrat Medium" w:hAnsi="Montserrat Medium" w:cs="Arial"/>
          <w:color w:val="FF0000"/>
          <w:sz w:val="18"/>
          <w:szCs w:val="18"/>
        </w:rPr>
        <w:t xml:space="preserve"> </w:t>
      </w:r>
      <w:r w:rsidRPr="00314EE1">
        <w:rPr>
          <w:rFonts w:ascii="Montserrat Medium" w:hAnsi="Montserrat Medium" w:cs="Arial"/>
          <w:sz w:val="18"/>
          <w:szCs w:val="18"/>
        </w:rPr>
        <w:t>del Reglamento de la Ley de Adquisiciones, Arrendamientos y Servicios del sector Público, se agrega el siguiente numeral:</w:t>
      </w:r>
    </w:p>
    <w:p w:rsidR="00656592" w:rsidRPr="00314EE1" w:rsidRDefault="00656592" w:rsidP="00656592">
      <w:pPr>
        <w:pStyle w:val="Prrafodelista"/>
        <w:ind w:left="360" w:right="191"/>
        <w:jc w:val="both"/>
        <w:rPr>
          <w:rFonts w:ascii="Montserrat Medium" w:hAnsi="Montserrat Medium" w:cs="Arial"/>
          <w:sz w:val="18"/>
          <w:szCs w:val="18"/>
        </w:rPr>
      </w:pPr>
    </w:p>
    <w:p w:rsidR="00656592" w:rsidRPr="00314EE1" w:rsidRDefault="00656592" w:rsidP="00656592">
      <w:pPr>
        <w:pStyle w:val="Prrafodelista"/>
        <w:ind w:left="360" w:right="191"/>
        <w:jc w:val="both"/>
        <w:rPr>
          <w:rFonts w:ascii="Montserrat Medium" w:hAnsi="Montserrat Medium" w:cs="Arial"/>
          <w:sz w:val="18"/>
          <w:szCs w:val="18"/>
        </w:rPr>
      </w:pPr>
    </w:p>
    <w:p w:rsidR="00656592" w:rsidRPr="00314EE1" w:rsidRDefault="00656592" w:rsidP="00067A2B">
      <w:pPr>
        <w:pStyle w:val="Prrafodelista"/>
        <w:numPr>
          <w:ilvl w:val="0"/>
          <w:numId w:val="15"/>
        </w:numPr>
        <w:ind w:right="191"/>
        <w:contextualSpacing/>
        <w:jc w:val="both"/>
        <w:rPr>
          <w:rFonts w:ascii="Montserrat Medium" w:hAnsi="Montserrat Medium" w:cs="Arial"/>
          <w:sz w:val="18"/>
          <w:szCs w:val="18"/>
        </w:rPr>
      </w:pPr>
      <w:r w:rsidRPr="00314EE1">
        <w:rPr>
          <w:rFonts w:ascii="Montserrat Medium" w:hAnsi="Montserrat Medium" w:cs="Arial"/>
          <w:sz w:val="18"/>
          <w:szCs w:val="18"/>
        </w:rPr>
        <w:t xml:space="preserve">Certificado vigente expedido por un organismo de certificación acreditado por la Entidad Mexicana de Acreditación (EMA), copia simple y original o copia certificada para su cotejo, en el que se especifique su Sistema de Gestión de Calidad y que demuestre que cuenta con mecanismos de control para cada proceso donde garantice que va a proporcionar el suministro de acuerdo a los requisitos solicitados; dicho sistema deberá estar estructurado de acuerdo a la Norma Mexicana NMX-CC-9001-IMNC-2008 o bien su norma equivalente ISO-9000:2008, ésta deberá ser acorde con el Capítulo VI intitulado “De los Organismos Nacionales de Normalización” de la Ley Federal de Metrología y Normalización y cuyo alcance sea Compra, Venta, Distribución, Almacenamiento, Empaque y Entrega de Productos Alimenticios a Instituciones Públicas y Privadas o de otra actividad inherente al servicio objeto de la contratación. En el caso de que el certificado termine su vigencia durante el periodo de la contratación, el oferente deberá acompañar manifestación </w:t>
      </w:r>
      <w:r w:rsidRPr="00314EE1">
        <w:rPr>
          <w:rFonts w:ascii="Montserrat Medium" w:hAnsi="Montserrat Medium" w:cs="Arial"/>
          <w:b/>
          <w:sz w:val="18"/>
          <w:szCs w:val="18"/>
        </w:rPr>
        <w:t>Bajo Protesta de Decir Verdad</w:t>
      </w:r>
      <w:r w:rsidRPr="00314EE1">
        <w:rPr>
          <w:rFonts w:ascii="Montserrat Medium" w:hAnsi="Montserrat Medium" w:cs="Arial"/>
          <w:sz w:val="18"/>
          <w:szCs w:val="18"/>
        </w:rPr>
        <w:t xml:space="preserve"> de que se compromete a gestionar su renovación a efecto de garantizar su continuidad durante el contrato.</w:t>
      </w:r>
    </w:p>
    <w:p w:rsidR="00656592" w:rsidRPr="00314EE1" w:rsidRDefault="00656592" w:rsidP="00656592">
      <w:pPr>
        <w:pStyle w:val="Prrafodelista"/>
        <w:ind w:left="360" w:right="191"/>
        <w:contextualSpacing/>
        <w:jc w:val="both"/>
        <w:rPr>
          <w:rFonts w:ascii="Montserrat Medium" w:hAnsi="Montserrat Medium" w:cs="Arial"/>
          <w:sz w:val="18"/>
          <w:szCs w:val="18"/>
        </w:rPr>
      </w:pPr>
    </w:p>
    <w:p w:rsidR="00656592" w:rsidRPr="00314EE1" w:rsidRDefault="00656592" w:rsidP="00656592">
      <w:pPr>
        <w:pStyle w:val="Prrafodelista"/>
        <w:ind w:left="360" w:right="191"/>
        <w:contextualSpacing/>
        <w:jc w:val="both"/>
        <w:rPr>
          <w:rFonts w:ascii="Montserrat Medium" w:hAnsi="Montserrat Medium" w:cs="Arial"/>
          <w:sz w:val="18"/>
          <w:szCs w:val="18"/>
        </w:rPr>
      </w:pPr>
    </w:p>
    <w:p w:rsidR="00656592" w:rsidRPr="00314EE1" w:rsidRDefault="00656592" w:rsidP="00067A2B">
      <w:pPr>
        <w:pStyle w:val="Prrafodelista"/>
        <w:numPr>
          <w:ilvl w:val="0"/>
          <w:numId w:val="15"/>
        </w:numPr>
        <w:ind w:right="191"/>
        <w:contextualSpacing/>
        <w:jc w:val="both"/>
        <w:rPr>
          <w:rFonts w:ascii="Montserrat Medium" w:hAnsi="Montserrat Medium" w:cs="Arial"/>
          <w:sz w:val="18"/>
          <w:szCs w:val="18"/>
        </w:rPr>
      </w:pPr>
      <w:r w:rsidRPr="00314EE1">
        <w:rPr>
          <w:rFonts w:ascii="Montserrat Medium" w:hAnsi="Montserrat Medium" w:cs="Arial"/>
          <w:sz w:val="18"/>
          <w:szCs w:val="18"/>
        </w:rPr>
        <w:t xml:space="preserve">En el caso de no existir organismos de certificación acreditados por la EMA o cualesquier otro organismo acreditado conforme a la Ley Federal sobre Metrología y Normalización, que expida certificados en el que se establezca que la empresa oferente cuenta con el sistema de gestión de calidad que ampara el proceso del servicio requerido; el oferente bajo su responsabilidad podrá presentar </w:t>
      </w:r>
      <w:r w:rsidRPr="00314EE1">
        <w:rPr>
          <w:rFonts w:ascii="Montserrat Medium" w:hAnsi="Montserrat Medium" w:cs="Arial"/>
          <w:b/>
          <w:sz w:val="18"/>
          <w:szCs w:val="18"/>
        </w:rPr>
        <w:t xml:space="preserve">Manifestación Bajo Protesta de Decir Verdad </w:t>
      </w:r>
      <w:r w:rsidRPr="00314EE1">
        <w:rPr>
          <w:rFonts w:ascii="Montserrat Medium" w:hAnsi="Montserrat Medium" w:cs="Arial"/>
          <w:sz w:val="18"/>
          <w:szCs w:val="18"/>
        </w:rPr>
        <w:t>dar cumplimiento a la entrega y distribución de los víveres de conformidad con las especificaciones requeridas en el presente requerimiento. El entendido de que si un oferente presenta para la Unidad Médica ofertada el certificado conforme al párrafo anterior, la simple presentación del manifiesto no será suficiente para acreditar este punto en dicho Grupo y Unidad.</w:t>
      </w:r>
    </w:p>
    <w:p w:rsidR="00FF7A22" w:rsidRPr="00314EE1" w:rsidRDefault="00FF7A22" w:rsidP="00FF7A22">
      <w:pPr>
        <w:pStyle w:val="Sangra2detindependiente3"/>
        <w:tabs>
          <w:tab w:val="left" w:pos="1980"/>
          <w:tab w:val="left" w:pos="10065"/>
        </w:tabs>
        <w:spacing w:before="0"/>
        <w:ind w:left="0"/>
        <w:rPr>
          <w:rFonts w:ascii="Montserrat Medium" w:hAnsi="Montserrat Medium" w:cs="Arial"/>
          <w:sz w:val="18"/>
          <w:szCs w:val="18"/>
        </w:rPr>
      </w:pPr>
    </w:p>
    <w:p w:rsidR="00656592" w:rsidRPr="00314EE1" w:rsidRDefault="00656592" w:rsidP="00FF7A22">
      <w:pPr>
        <w:pStyle w:val="Sangra2detindependiente3"/>
        <w:tabs>
          <w:tab w:val="left" w:pos="1980"/>
          <w:tab w:val="left" w:pos="10065"/>
        </w:tabs>
        <w:spacing w:before="0"/>
        <w:ind w:left="0"/>
        <w:rPr>
          <w:rFonts w:ascii="Montserrat Medium" w:hAnsi="Montserrat Medium" w:cs="Arial"/>
          <w:sz w:val="18"/>
          <w:szCs w:val="18"/>
        </w:rPr>
      </w:pPr>
    </w:p>
    <w:p w:rsidR="00027056" w:rsidRPr="00314EE1" w:rsidRDefault="00027056" w:rsidP="00067A2B">
      <w:pPr>
        <w:pStyle w:val="Sinespaciado"/>
        <w:numPr>
          <w:ilvl w:val="0"/>
          <w:numId w:val="1"/>
        </w:numPr>
        <w:ind w:left="993" w:hanging="709"/>
        <w:jc w:val="both"/>
        <w:rPr>
          <w:rFonts w:ascii="Montserrat Medium" w:hAnsi="Montserrat Medium"/>
          <w:b/>
          <w:sz w:val="18"/>
          <w:szCs w:val="18"/>
        </w:rPr>
      </w:pPr>
      <w:r w:rsidRPr="00314EE1">
        <w:rPr>
          <w:rFonts w:ascii="Montserrat Medium" w:hAnsi="Montserrat Medium"/>
          <w:b/>
          <w:sz w:val="18"/>
          <w:szCs w:val="18"/>
        </w:rPr>
        <w:t>LICENCIAS, AUTORIZACIONES Y PERMISOS</w:t>
      </w:r>
    </w:p>
    <w:p w:rsidR="00027056" w:rsidRPr="00314EE1" w:rsidRDefault="00027056" w:rsidP="00027056">
      <w:pPr>
        <w:pStyle w:val="Sinespaciado"/>
        <w:jc w:val="both"/>
        <w:rPr>
          <w:rFonts w:ascii="Montserrat Medium" w:hAnsi="Montserrat Medium"/>
          <w:b/>
          <w:sz w:val="18"/>
          <w:szCs w:val="18"/>
        </w:rPr>
      </w:pPr>
    </w:p>
    <w:p w:rsidR="00656592" w:rsidRPr="00314EE1" w:rsidRDefault="00656592" w:rsidP="00656592">
      <w:pPr>
        <w:pStyle w:val="NormalWeb"/>
        <w:tabs>
          <w:tab w:val="left" w:pos="142"/>
        </w:tabs>
        <w:spacing w:before="0" w:beforeAutospacing="0" w:after="0" w:afterAutospacing="0"/>
        <w:ind w:left="142" w:right="191"/>
        <w:jc w:val="both"/>
        <w:rPr>
          <w:rFonts w:ascii="Montserrat Medium" w:hAnsi="Montserrat Medium" w:cs="Arial"/>
          <w:b/>
          <w:sz w:val="16"/>
          <w:szCs w:val="18"/>
          <w:lang w:val="es-ES_tradnl"/>
        </w:rPr>
      </w:pPr>
      <w:r w:rsidRPr="00314EE1">
        <w:rPr>
          <w:rFonts w:ascii="Montserrat Medium" w:hAnsi="Montserrat Medium" w:cs="Arial"/>
          <w:sz w:val="16"/>
          <w:szCs w:val="18"/>
          <w:lang w:val="es-ES_tradnl"/>
        </w:rPr>
        <w:t xml:space="preserve">El oferente deberá presentar la documentación señalada a continuación: </w:t>
      </w:r>
    </w:p>
    <w:tbl>
      <w:tblPr>
        <w:tblW w:w="0" w:type="auto"/>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126"/>
        <w:gridCol w:w="8431"/>
      </w:tblGrid>
      <w:tr w:rsidR="00656592" w:rsidRPr="00314EE1" w:rsidTr="00656592">
        <w:trPr>
          <w:trHeight w:val="20"/>
          <w:tblHeader/>
        </w:trPr>
        <w:tc>
          <w:tcPr>
            <w:tcW w:w="2126" w:type="dxa"/>
            <w:tcBorders>
              <w:top w:val="single" w:sz="4" w:space="0" w:color="auto"/>
              <w:left w:val="single" w:sz="4" w:space="0" w:color="auto"/>
              <w:bottom w:val="single" w:sz="6" w:space="0" w:color="auto"/>
              <w:right w:val="single" w:sz="6" w:space="0" w:color="auto"/>
            </w:tcBorders>
            <w:shd w:val="clear" w:color="auto" w:fill="EEECE1"/>
            <w:vAlign w:val="center"/>
            <w:hideMark/>
          </w:tcPr>
          <w:p w:rsidR="00656592" w:rsidRPr="00314EE1" w:rsidRDefault="00656592" w:rsidP="00656592">
            <w:pPr>
              <w:pStyle w:val="Sinespaciado"/>
              <w:jc w:val="center"/>
              <w:rPr>
                <w:rFonts w:ascii="Montserrat Medium" w:eastAsia="Times New Roman" w:hAnsi="Montserrat Medium"/>
                <w:b/>
                <w:sz w:val="20"/>
                <w:lang w:val="es-ES"/>
              </w:rPr>
            </w:pPr>
            <w:r w:rsidRPr="00314EE1">
              <w:rPr>
                <w:rFonts w:ascii="Montserrat Medium" w:hAnsi="Montserrat Medium"/>
                <w:b/>
                <w:sz w:val="20"/>
              </w:rPr>
              <w:t>SUBGRUPO</w:t>
            </w:r>
          </w:p>
        </w:tc>
        <w:tc>
          <w:tcPr>
            <w:tcW w:w="8433" w:type="dxa"/>
            <w:tcBorders>
              <w:top w:val="single" w:sz="4" w:space="0" w:color="auto"/>
              <w:left w:val="single" w:sz="6" w:space="0" w:color="auto"/>
              <w:bottom w:val="single" w:sz="6" w:space="0" w:color="auto"/>
              <w:right w:val="single" w:sz="4" w:space="0" w:color="auto"/>
            </w:tcBorders>
            <w:shd w:val="clear" w:color="auto" w:fill="EEECE1"/>
            <w:vAlign w:val="center"/>
            <w:hideMark/>
          </w:tcPr>
          <w:p w:rsidR="00656592" w:rsidRPr="00314EE1" w:rsidRDefault="00656592" w:rsidP="00656592">
            <w:pPr>
              <w:pStyle w:val="Sinespaciado"/>
              <w:jc w:val="center"/>
              <w:rPr>
                <w:rFonts w:ascii="Montserrat Medium" w:eastAsia="Times New Roman" w:hAnsi="Montserrat Medium"/>
                <w:b/>
                <w:sz w:val="20"/>
                <w:lang w:val="es-ES"/>
              </w:rPr>
            </w:pPr>
            <w:r w:rsidRPr="00314EE1">
              <w:rPr>
                <w:rFonts w:ascii="Montserrat Medium" w:hAnsi="Montserrat Medium"/>
                <w:b/>
                <w:sz w:val="20"/>
              </w:rPr>
              <w:t>DOCUMENTO POR PRESENTAR</w:t>
            </w:r>
          </w:p>
        </w:tc>
      </w:tr>
      <w:tr w:rsidR="00656592" w:rsidRPr="00314EE1" w:rsidTr="00656592">
        <w:trPr>
          <w:trHeight w:val="20"/>
        </w:trPr>
        <w:tc>
          <w:tcPr>
            <w:tcW w:w="2126" w:type="dxa"/>
            <w:vMerge w:val="restart"/>
            <w:tcBorders>
              <w:top w:val="single" w:sz="6" w:space="0" w:color="auto"/>
              <w:left w:val="single" w:sz="4" w:space="0" w:color="auto"/>
              <w:bottom w:val="single" w:sz="6" w:space="0" w:color="auto"/>
              <w:right w:val="single" w:sz="6" w:space="0" w:color="auto"/>
            </w:tcBorders>
            <w:vAlign w:val="center"/>
            <w:hideMark/>
          </w:tcPr>
          <w:p w:rsidR="00656592" w:rsidRPr="00314EE1" w:rsidRDefault="00656592" w:rsidP="00067A2B">
            <w:pPr>
              <w:numPr>
                <w:ilvl w:val="0"/>
                <w:numId w:val="17"/>
              </w:numPr>
              <w:spacing w:after="0" w:line="240" w:lineRule="auto"/>
              <w:jc w:val="both"/>
              <w:rPr>
                <w:rFonts w:ascii="Montserrat Medium" w:eastAsia="Times New Roman" w:hAnsi="Montserrat Medium" w:cs="Arial"/>
                <w:sz w:val="16"/>
                <w:szCs w:val="18"/>
                <w:lang w:val="es-ES"/>
              </w:rPr>
            </w:pPr>
            <w:r w:rsidRPr="00314EE1">
              <w:rPr>
                <w:rFonts w:ascii="Montserrat Medium" w:hAnsi="Montserrat Medium" w:cs="Arial"/>
                <w:sz w:val="16"/>
                <w:szCs w:val="18"/>
              </w:rPr>
              <w:t>Amaranto</w:t>
            </w:r>
          </w:p>
          <w:p w:rsidR="00656592" w:rsidRPr="00314EE1" w:rsidRDefault="00656592" w:rsidP="00067A2B">
            <w:pPr>
              <w:numPr>
                <w:ilvl w:val="0"/>
                <w:numId w:val="17"/>
              </w:numPr>
              <w:spacing w:after="0" w:line="240" w:lineRule="auto"/>
              <w:jc w:val="both"/>
              <w:rPr>
                <w:rFonts w:ascii="Montserrat Medium" w:hAnsi="Montserrat Medium" w:cs="Arial"/>
                <w:sz w:val="16"/>
                <w:szCs w:val="18"/>
              </w:rPr>
            </w:pPr>
            <w:r w:rsidRPr="00314EE1">
              <w:rPr>
                <w:rFonts w:ascii="Montserrat Medium" w:hAnsi="Montserrat Medium" w:cs="Arial"/>
                <w:sz w:val="16"/>
                <w:szCs w:val="18"/>
              </w:rPr>
              <w:t>Arroz</w:t>
            </w:r>
          </w:p>
          <w:p w:rsidR="00656592" w:rsidRPr="00314EE1" w:rsidRDefault="00656592" w:rsidP="00067A2B">
            <w:pPr>
              <w:numPr>
                <w:ilvl w:val="0"/>
                <w:numId w:val="17"/>
              </w:numPr>
              <w:spacing w:after="0" w:line="240" w:lineRule="auto"/>
              <w:jc w:val="both"/>
              <w:rPr>
                <w:rFonts w:ascii="Montserrat Medium" w:hAnsi="Montserrat Medium" w:cs="Arial"/>
                <w:sz w:val="16"/>
                <w:szCs w:val="18"/>
              </w:rPr>
            </w:pPr>
            <w:r w:rsidRPr="00314EE1">
              <w:rPr>
                <w:rFonts w:ascii="Montserrat Medium" w:hAnsi="Montserrat Medium" w:cs="Arial"/>
                <w:sz w:val="16"/>
                <w:szCs w:val="18"/>
              </w:rPr>
              <w:t>Avena</w:t>
            </w:r>
          </w:p>
          <w:p w:rsidR="00656592" w:rsidRPr="00314EE1" w:rsidRDefault="00656592">
            <w:pPr>
              <w:jc w:val="both"/>
              <w:rPr>
                <w:rFonts w:ascii="Montserrat Medium" w:eastAsia="Times New Roman" w:hAnsi="Montserrat Medium" w:cs="Arial"/>
                <w:sz w:val="16"/>
                <w:szCs w:val="18"/>
                <w:lang w:val="es-ES"/>
              </w:rPr>
            </w:pPr>
            <w:r w:rsidRPr="00314EE1">
              <w:rPr>
                <w:rFonts w:ascii="Montserrat Medium" w:hAnsi="Montserrat Medium" w:cs="Arial"/>
                <w:sz w:val="12"/>
                <w:szCs w:val="18"/>
              </w:rPr>
              <w:t xml:space="preserve"> </w:t>
            </w:r>
          </w:p>
        </w:tc>
        <w:tc>
          <w:tcPr>
            <w:tcW w:w="8433" w:type="dxa"/>
            <w:tcBorders>
              <w:top w:val="single" w:sz="6" w:space="0" w:color="auto"/>
              <w:left w:val="single" w:sz="6" w:space="0" w:color="auto"/>
              <w:bottom w:val="single" w:sz="6" w:space="0" w:color="auto"/>
              <w:right w:val="single" w:sz="4" w:space="0" w:color="auto"/>
            </w:tcBorders>
            <w:vAlign w:val="center"/>
            <w:hideMark/>
          </w:tcPr>
          <w:p w:rsidR="00656592" w:rsidRPr="00314EE1" w:rsidRDefault="00656592" w:rsidP="00067A2B">
            <w:pPr>
              <w:pStyle w:val="Prrafodelista"/>
              <w:numPr>
                <w:ilvl w:val="0"/>
                <w:numId w:val="18"/>
              </w:numPr>
              <w:suppressAutoHyphens w:val="0"/>
              <w:contextualSpacing/>
              <w:jc w:val="both"/>
              <w:rPr>
                <w:rFonts w:ascii="Montserrat Medium" w:hAnsi="Montserrat Medium" w:cs="Arial"/>
                <w:sz w:val="16"/>
                <w:szCs w:val="18"/>
                <w:lang w:eastAsia="es-MX"/>
              </w:rPr>
            </w:pPr>
            <w:r w:rsidRPr="00314EE1">
              <w:rPr>
                <w:rFonts w:ascii="Montserrat Medium" w:hAnsi="Montserrat Medium" w:cs="Arial"/>
                <w:sz w:val="16"/>
                <w:szCs w:val="18"/>
                <w:lang w:eastAsia="es-MX"/>
              </w:rPr>
              <w:t xml:space="preserve"> Aviso de Funcionamiento vigente del establecimiento del participante.</w:t>
            </w:r>
          </w:p>
        </w:tc>
      </w:tr>
      <w:tr w:rsidR="00656592" w:rsidRPr="00314EE1" w:rsidTr="00656592">
        <w:trPr>
          <w:trHeight w:val="20"/>
        </w:trPr>
        <w:tc>
          <w:tcPr>
            <w:tcW w:w="0" w:type="auto"/>
            <w:vMerge/>
            <w:tcBorders>
              <w:top w:val="single" w:sz="6" w:space="0" w:color="auto"/>
              <w:left w:val="single" w:sz="4" w:space="0" w:color="auto"/>
              <w:bottom w:val="single" w:sz="6" w:space="0" w:color="auto"/>
              <w:right w:val="single" w:sz="6" w:space="0" w:color="auto"/>
            </w:tcBorders>
            <w:vAlign w:val="center"/>
            <w:hideMark/>
          </w:tcPr>
          <w:p w:rsidR="00656592" w:rsidRPr="00314EE1" w:rsidRDefault="00656592">
            <w:pPr>
              <w:rPr>
                <w:rFonts w:ascii="Montserrat Medium" w:eastAsia="Times New Roman" w:hAnsi="Montserrat Medium" w:cs="Arial"/>
                <w:sz w:val="16"/>
                <w:szCs w:val="18"/>
                <w:lang w:val="es-ES"/>
              </w:rPr>
            </w:pPr>
          </w:p>
        </w:tc>
        <w:tc>
          <w:tcPr>
            <w:tcW w:w="8433" w:type="dxa"/>
            <w:tcBorders>
              <w:top w:val="single" w:sz="6" w:space="0" w:color="auto"/>
              <w:left w:val="single" w:sz="6" w:space="0" w:color="auto"/>
              <w:bottom w:val="single" w:sz="6" w:space="0" w:color="auto"/>
              <w:right w:val="single" w:sz="4" w:space="0" w:color="auto"/>
            </w:tcBorders>
            <w:vAlign w:val="center"/>
            <w:hideMark/>
          </w:tcPr>
          <w:p w:rsidR="00656592" w:rsidRPr="00314EE1" w:rsidRDefault="00656592" w:rsidP="00067A2B">
            <w:pPr>
              <w:pStyle w:val="Prrafodelista"/>
              <w:numPr>
                <w:ilvl w:val="0"/>
                <w:numId w:val="18"/>
              </w:numPr>
              <w:suppressAutoHyphens w:val="0"/>
              <w:contextualSpacing/>
              <w:jc w:val="both"/>
              <w:rPr>
                <w:rFonts w:ascii="Montserrat Medium" w:hAnsi="Montserrat Medium" w:cs="Arial"/>
                <w:sz w:val="16"/>
                <w:szCs w:val="18"/>
                <w:lang w:eastAsia="es-MX"/>
              </w:rPr>
            </w:pPr>
            <w:r w:rsidRPr="00314EE1">
              <w:rPr>
                <w:rFonts w:ascii="Montserrat Medium" w:hAnsi="Montserrat Medium" w:cs="Arial"/>
                <w:sz w:val="16"/>
                <w:szCs w:val="18"/>
                <w:lang w:eastAsia="es-MX"/>
              </w:rPr>
              <w:t xml:space="preserve"> Alta ante la SHCP y Registro patronal ante el IMSS, con los que se acredite que la actividad comercial del oferente se relaciona con el objeto del servicio a contratar.</w:t>
            </w:r>
          </w:p>
        </w:tc>
      </w:tr>
      <w:tr w:rsidR="00656592" w:rsidRPr="00314EE1" w:rsidTr="00656592">
        <w:trPr>
          <w:trHeight w:val="20"/>
        </w:trPr>
        <w:tc>
          <w:tcPr>
            <w:tcW w:w="0" w:type="auto"/>
            <w:vMerge/>
            <w:tcBorders>
              <w:top w:val="single" w:sz="6" w:space="0" w:color="auto"/>
              <w:left w:val="single" w:sz="4" w:space="0" w:color="auto"/>
              <w:bottom w:val="single" w:sz="6" w:space="0" w:color="auto"/>
              <w:right w:val="single" w:sz="6" w:space="0" w:color="auto"/>
            </w:tcBorders>
            <w:vAlign w:val="center"/>
            <w:hideMark/>
          </w:tcPr>
          <w:p w:rsidR="00656592" w:rsidRPr="00314EE1" w:rsidRDefault="00656592">
            <w:pPr>
              <w:rPr>
                <w:rFonts w:ascii="Montserrat Medium" w:eastAsia="Times New Roman" w:hAnsi="Montserrat Medium" w:cs="Arial"/>
                <w:sz w:val="16"/>
                <w:szCs w:val="18"/>
                <w:lang w:val="es-ES"/>
              </w:rPr>
            </w:pPr>
          </w:p>
        </w:tc>
        <w:tc>
          <w:tcPr>
            <w:tcW w:w="8433" w:type="dxa"/>
            <w:tcBorders>
              <w:top w:val="single" w:sz="6" w:space="0" w:color="auto"/>
              <w:left w:val="single" w:sz="6" w:space="0" w:color="auto"/>
              <w:bottom w:val="single" w:sz="6" w:space="0" w:color="auto"/>
              <w:right w:val="single" w:sz="4" w:space="0" w:color="auto"/>
            </w:tcBorders>
            <w:vAlign w:val="center"/>
            <w:hideMark/>
          </w:tcPr>
          <w:p w:rsidR="00656592" w:rsidRPr="00314EE1" w:rsidRDefault="00656592" w:rsidP="00067A2B">
            <w:pPr>
              <w:pStyle w:val="Prrafodelista"/>
              <w:numPr>
                <w:ilvl w:val="0"/>
                <w:numId w:val="18"/>
              </w:numPr>
              <w:suppressAutoHyphens w:val="0"/>
              <w:contextualSpacing/>
              <w:jc w:val="both"/>
              <w:rPr>
                <w:rFonts w:ascii="Montserrat Medium" w:hAnsi="Montserrat Medium" w:cs="Arial"/>
                <w:sz w:val="16"/>
                <w:szCs w:val="18"/>
                <w:lang w:eastAsia="es-MX"/>
              </w:rPr>
            </w:pPr>
            <w:r w:rsidRPr="00314EE1">
              <w:rPr>
                <w:rFonts w:ascii="Montserrat Medium" w:hAnsi="Montserrat Medium" w:cs="Arial"/>
                <w:sz w:val="16"/>
                <w:szCs w:val="18"/>
                <w:lang w:eastAsia="es-MX"/>
              </w:rPr>
              <w:t xml:space="preserve"> Copia de la última acta de la visita de verificación realizada por parte de la autoridad sanitaria. En caso de no haber sido objeto de visita de verificación por la autoridad, deberá presentar copia del último escrito de petición de visita de verificación, con el documento que compruebe que se ingresó ante la autoridad sanitaria con fecha no mayor a 3 meses previos a la fecha del acto de presentación y apertura de propuestas. (Fundamento artículo 255 fracción V del Reglamento de Control Sanitario de Productos y Servicios).</w:t>
            </w:r>
          </w:p>
        </w:tc>
      </w:tr>
      <w:tr w:rsidR="00656592" w:rsidRPr="00314EE1" w:rsidTr="00656592">
        <w:trPr>
          <w:trHeight w:val="20"/>
        </w:trPr>
        <w:tc>
          <w:tcPr>
            <w:tcW w:w="2126" w:type="dxa"/>
            <w:vMerge w:val="restart"/>
            <w:tcBorders>
              <w:top w:val="single" w:sz="6" w:space="0" w:color="auto"/>
              <w:left w:val="single" w:sz="4" w:space="0" w:color="auto"/>
              <w:bottom w:val="single" w:sz="4" w:space="0" w:color="auto"/>
              <w:right w:val="single" w:sz="6" w:space="0" w:color="auto"/>
            </w:tcBorders>
            <w:vAlign w:val="center"/>
            <w:hideMark/>
          </w:tcPr>
          <w:p w:rsidR="00656592" w:rsidRPr="00314EE1" w:rsidRDefault="00656592" w:rsidP="00067A2B">
            <w:pPr>
              <w:numPr>
                <w:ilvl w:val="0"/>
                <w:numId w:val="19"/>
              </w:numPr>
              <w:spacing w:after="0" w:line="240" w:lineRule="auto"/>
              <w:jc w:val="both"/>
              <w:rPr>
                <w:rFonts w:ascii="Montserrat Medium" w:eastAsia="Times New Roman" w:hAnsi="Montserrat Medium" w:cs="Arial"/>
                <w:sz w:val="16"/>
                <w:szCs w:val="18"/>
                <w:lang w:val="es-ES"/>
              </w:rPr>
            </w:pPr>
            <w:r w:rsidRPr="00314EE1">
              <w:rPr>
                <w:rFonts w:ascii="Montserrat Medium" w:hAnsi="Montserrat Medium" w:cs="Arial"/>
                <w:sz w:val="16"/>
                <w:szCs w:val="18"/>
              </w:rPr>
              <w:t xml:space="preserve">Trigo </w:t>
            </w:r>
          </w:p>
          <w:p w:rsidR="00656592" w:rsidRPr="00314EE1" w:rsidRDefault="00656592" w:rsidP="00067A2B">
            <w:pPr>
              <w:numPr>
                <w:ilvl w:val="0"/>
                <w:numId w:val="19"/>
              </w:numPr>
              <w:spacing w:after="0" w:line="240" w:lineRule="auto"/>
              <w:jc w:val="both"/>
              <w:rPr>
                <w:rFonts w:ascii="Montserrat Medium" w:eastAsia="Times New Roman" w:hAnsi="Montserrat Medium" w:cs="Arial"/>
                <w:sz w:val="16"/>
                <w:szCs w:val="18"/>
                <w:lang w:val="es-ES"/>
              </w:rPr>
            </w:pPr>
            <w:r w:rsidRPr="00314EE1">
              <w:rPr>
                <w:rFonts w:ascii="Montserrat Medium" w:hAnsi="Montserrat Medium" w:cs="Arial"/>
                <w:sz w:val="16"/>
                <w:szCs w:val="18"/>
              </w:rPr>
              <w:t xml:space="preserve">Maíz </w:t>
            </w:r>
          </w:p>
        </w:tc>
        <w:tc>
          <w:tcPr>
            <w:tcW w:w="8433" w:type="dxa"/>
            <w:tcBorders>
              <w:top w:val="single" w:sz="6" w:space="0" w:color="auto"/>
              <w:left w:val="single" w:sz="6" w:space="0" w:color="auto"/>
              <w:bottom w:val="single" w:sz="6" w:space="0" w:color="auto"/>
              <w:right w:val="single" w:sz="4" w:space="0" w:color="auto"/>
            </w:tcBorders>
            <w:vAlign w:val="center"/>
            <w:hideMark/>
          </w:tcPr>
          <w:p w:rsidR="00656592" w:rsidRPr="00314EE1" w:rsidRDefault="00656592" w:rsidP="00067A2B">
            <w:pPr>
              <w:pStyle w:val="Prrafodelista"/>
              <w:numPr>
                <w:ilvl w:val="0"/>
                <w:numId w:val="18"/>
              </w:numPr>
              <w:suppressAutoHyphens w:val="0"/>
              <w:contextualSpacing/>
              <w:jc w:val="both"/>
              <w:rPr>
                <w:rFonts w:ascii="Montserrat Medium" w:hAnsi="Montserrat Medium" w:cs="Arial"/>
                <w:sz w:val="16"/>
                <w:szCs w:val="18"/>
                <w:lang w:eastAsia="es-MX"/>
              </w:rPr>
            </w:pPr>
            <w:r w:rsidRPr="00314EE1">
              <w:rPr>
                <w:rFonts w:ascii="Montserrat Medium" w:hAnsi="Montserrat Medium" w:cs="Arial"/>
                <w:sz w:val="16"/>
                <w:szCs w:val="18"/>
                <w:lang w:eastAsia="es-MX"/>
              </w:rPr>
              <w:t>Aviso de Funcionamiento vigente del establecimiento del participante.</w:t>
            </w:r>
          </w:p>
        </w:tc>
      </w:tr>
      <w:tr w:rsidR="00656592" w:rsidRPr="00314EE1" w:rsidTr="00656592">
        <w:trPr>
          <w:trHeight w:val="20"/>
        </w:trPr>
        <w:tc>
          <w:tcPr>
            <w:tcW w:w="0" w:type="auto"/>
            <w:vMerge/>
            <w:tcBorders>
              <w:top w:val="single" w:sz="6" w:space="0" w:color="auto"/>
              <w:left w:val="single" w:sz="4" w:space="0" w:color="auto"/>
              <w:bottom w:val="single" w:sz="4" w:space="0" w:color="auto"/>
              <w:right w:val="single" w:sz="6" w:space="0" w:color="auto"/>
            </w:tcBorders>
            <w:vAlign w:val="center"/>
            <w:hideMark/>
          </w:tcPr>
          <w:p w:rsidR="00656592" w:rsidRPr="00314EE1" w:rsidRDefault="00656592">
            <w:pPr>
              <w:rPr>
                <w:rFonts w:ascii="Montserrat Medium" w:eastAsia="Times New Roman" w:hAnsi="Montserrat Medium" w:cs="Arial"/>
                <w:sz w:val="16"/>
                <w:szCs w:val="18"/>
                <w:lang w:val="es-ES"/>
              </w:rPr>
            </w:pPr>
          </w:p>
        </w:tc>
        <w:tc>
          <w:tcPr>
            <w:tcW w:w="8433" w:type="dxa"/>
            <w:tcBorders>
              <w:top w:val="single" w:sz="6" w:space="0" w:color="auto"/>
              <w:left w:val="single" w:sz="6" w:space="0" w:color="auto"/>
              <w:bottom w:val="single" w:sz="6" w:space="0" w:color="auto"/>
              <w:right w:val="single" w:sz="4" w:space="0" w:color="auto"/>
            </w:tcBorders>
            <w:vAlign w:val="center"/>
            <w:hideMark/>
          </w:tcPr>
          <w:p w:rsidR="00656592" w:rsidRPr="00314EE1" w:rsidRDefault="00656592" w:rsidP="00067A2B">
            <w:pPr>
              <w:pStyle w:val="Prrafodelista"/>
              <w:numPr>
                <w:ilvl w:val="0"/>
                <w:numId w:val="18"/>
              </w:numPr>
              <w:suppressAutoHyphens w:val="0"/>
              <w:contextualSpacing/>
              <w:jc w:val="both"/>
              <w:rPr>
                <w:rFonts w:ascii="Montserrat Medium" w:hAnsi="Montserrat Medium" w:cs="Arial"/>
                <w:sz w:val="16"/>
                <w:szCs w:val="18"/>
                <w:lang w:eastAsia="es-MX"/>
              </w:rPr>
            </w:pPr>
            <w:r w:rsidRPr="00314EE1">
              <w:rPr>
                <w:rFonts w:ascii="Montserrat Medium" w:hAnsi="Montserrat Medium" w:cs="Arial"/>
                <w:sz w:val="16"/>
                <w:szCs w:val="18"/>
                <w:lang w:eastAsia="es-MX"/>
              </w:rPr>
              <w:t xml:space="preserve"> Alta ante la SHCP y Registro patronal ante el IMSS, con los que se acredite que la actividad comercial del oferente se relaciona con el objeto del servicio a contratar.</w:t>
            </w:r>
          </w:p>
        </w:tc>
      </w:tr>
      <w:tr w:rsidR="00656592" w:rsidRPr="00314EE1" w:rsidTr="00656592">
        <w:trPr>
          <w:trHeight w:val="20"/>
        </w:trPr>
        <w:tc>
          <w:tcPr>
            <w:tcW w:w="0" w:type="auto"/>
            <w:vMerge/>
            <w:tcBorders>
              <w:top w:val="single" w:sz="6" w:space="0" w:color="auto"/>
              <w:left w:val="single" w:sz="4" w:space="0" w:color="auto"/>
              <w:bottom w:val="single" w:sz="4" w:space="0" w:color="auto"/>
              <w:right w:val="single" w:sz="6" w:space="0" w:color="auto"/>
            </w:tcBorders>
            <w:vAlign w:val="center"/>
            <w:hideMark/>
          </w:tcPr>
          <w:p w:rsidR="00656592" w:rsidRPr="00314EE1" w:rsidRDefault="00656592">
            <w:pPr>
              <w:rPr>
                <w:rFonts w:ascii="Montserrat Medium" w:eastAsia="Times New Roman" w:hAnsi="Montserrat Medium" w:cs="Arial"/>
                <w:sz w:val="16"/>
                <w:szCs w:val="18"/>
                <w:lang w:val="es-ES"/>
              </w:rPr>
            </w:pPr>
          </w:p>
        </w:tc>
        <w:tc>
          <w:tcPr>
            <w:tcW w:w="8433" w:type="dxa"/>
            <w:tcBorders>
              <w:top w:val="single" w:sz="6" w:space="0" w:color="auto"/>
              <w:left w:val="single" w:sz="6" w:space="0" w:color="auto"/>
              <w:bottom w:val="single" w:sz="4" w:space="0" w:color="auto"/>
              <w:right w:val="single" w:sz="4" w:space="0" w:color="auto"/>
            </w:tcBorders>
            <w:vAlign w:val="center"/>
            <w:hideMark/>
          </w:tcPr>
          <w:p w:rsidR="00656592" w:rsidRPr="00314EE1" w:rsidRDefault="00656592" w:rsidP="00067A2B">
            <w:pPr>
              <w:pStyle w:val="Prrafodelista"/>
              <w:numPr>
                <w:ilvl w:val="0"/>
                <w:numId w:val="18"/>
              </w:numPr>
              <w:suppressAutoHyphens w:val="0"/>
              <w:contextualSpacing/>
              <w:jc w:val="both"/>
              <w:rPr>
                <w:rFonts w:ascii="Montserrat Medium" w:hAnsi="Montserrat Medium" w:cs="Arial"/>
                <w:sz w:val="16"/>
                <w:szCs w:val="18"/>
                <w:lang w:eastAsia="es-MX"/>
              </w:rPr>
            </w:pPr>
            <w:r w:rsidRPr="00314EE1">
              <w:rPr>
                <w:rFonts w:ascii="Montserrat Medium" w:hAnsi="Montserrat Medium" w:cs="Arial"/>
                <w:sz w:val="16"/>
                <w:szCs w:val="18"/>
                <w:lang w:eastAsia="es-MX"/>
              </w:rPr>
              <w:t xml:space="preserve"> Copia de la última acta de la visita de verificación realizada por parte de la autoridad sanitaria. En caso de no haber sido objeto de visita de verificación por la autoridad, deberá presentar copia del último escrito de petición de visita de verificación, con el documento que compruebe que se ingresó ante la autoridad sanitaria con fecha no mayor a 3 meses previos a la fecha del acto de presentación y apertura de propuestas. (Fundamento artículo 255 fracción V del Reglamento de Control Sanitario de Productos y Servicios).</w:t>
            </w:r>
          </w:p>
        </w:tc>
      </w:tr>
    </w:tbl>
    <w:p w:rsidR="00027056" w:rsidRPr="00314EE1" w:rsidRDefault="00027056" w:rsidP="00027056">
      <w:pPr>
        <w:pStyle w:val="Sinespaciado"/>
        <w:ind w:left="993"/>
        <w:jc w:val="both"/>
        <w:rPr>
          <w:rFonts w:ascii="Montserrat Medium" w:hAnsi="Montserrat Medium"/>
          <w:b/>
          <w:sz w:val="18"/>
          <w:szCs w:val="18"/>
          <w:lang w:val="es-ES"/>
        </w:rPr>
      </w:pPr>
    </w:p>
    <w:p w:rsidR="003B6700" w:rsidRPr="00314EE1" w:rsidRDefault="003B6700" w:rsidP="00027056">
      <w:pPr>
        <w:pStyle w:val="Sinespaciado"/>
        <w:ind w:left="993"/>
        <w:jc w:val="both"/>
        <w:rPr>
          <w:rFonts w:ascii="Montserrat Medium" w:hAnsi="Montserrat Medium"/>
          <w:b/>
          <w:sz w:val="18"/>
          <w:szCs w:val="18"/>
          <w:lang w:val="es-ES"/>
        </w:rPr>
      </w:pPr>
    </w:p>
    <w:p w:rsidR="0086047D" w:rsidRPr="00314EE1" w:rsidRDefault="0086047D" w:rsidP="00067A2B">
      <w:pPr>
        <w:pStyle w:val="Sangra3detindependiente1"/>
        <w:numPr>
          <w:ilvl w:val="0"/>
          <w:numId w:val="1"/>
        </w:numPr>
        <w:tabs>
          <w:tab w:val="left" w:pos="426"/>
        </w:tabs>
        <w:spacing w:before="60" w:after="60"/>
        <w:ind w:left="993"/>
        <w:rPr>
          <w:rFonts w:ascii="Montserrat Medium" w:hAnsi="Montserrat Medium"/>
          <w:b/>
          <w:sz w:val="18"/>
        </w:rPr>
      </w:pPr>
      <w:r w:rsidRPr="00314EE1">
        <w:rPr>
          <w:rFonts w:ascii="Montserrat Medium" w:hAnsi="Montserrat Medium"/>
          <w:b/>
          <w:sz w:val="18"/>
        </w:rPr>
        <w:t>DOCUMENTOS QUE DEBERÁN REMITIR</w:t>
      </w:r>
    </w:p>
    <w:p w:rsidR="0086047D" w:rsidRPr="00314EE1" w:rsidRDefault="0086047D" w:rsidP="0086047D">
      <w:pPr>
        <w:pStyle w:val="Sangra3detindependiente1"/>
        <w:tabs>
          <w:tab w:val="left" w:pos="426"/>
        </w:tabs>
        <w:spacing w:before="60" w:after="60"/>
        <w:rPr>
          <w:rFonts w:ascii="Montserrat Medium" w:hAnsi="Montserrat Medium"/>
          <w:sz w:val="18"/>
        </w:rPr>
      </w:pPr>
    </w:p>
    <w:p w:rsidR="00656592" w:rsidRPr="00314EE1" w:rsidRDefault="00656592" w:rsidP="00067A2B">
      <w:pPr>
        <w:pStyle w:val="Sinespaciado"/>
        <w:numPr>
          <w:ilvl w:val="0"/>
          <w:numId w:val="20"/>
        </w:numPr>
        <w:jc w:val="both"/>
        <w:rPr>
          <w:rFonts w:ascii="Montserrat Medium" w:hAnsi="Montserrat Medium"/>
          <w:sz w:val="18"/>
          <w:szCs w:val="18"/>
        </w:rPr>
      </w:pPr>
      <w:r w:rsidRPr="00314EE1">
        <w:rPr>
          <w:rFonts w:ascii="Montserrat Medium" w:hAnsi="Montserrat Medium"/>
          <w:sz w:val="18"/>
          <w:szCs w:val="18"/>
        </w:rPr>
        <w:t xml:space="preserve">Los oferentes, para la presentación de sus proposiciones, deberán ajustarse estrictamente a los requisitos y especificaciones previstos en la presente, describiendo en forma amplia y detallada los bienes que estén ofertando, indicando la partida (grupo), clave, descripción, cantidad, precio unitario, sub total y el importe total de los bienes ofertados, desglosando los impuestos, de acuerdo con lo establecido en el </w:t>
      </w:r>
      <w:r w:rsidRPr="00314EE1">
        <w:rPr>
          <w:rFonts w:ascii="Montserrat Medium" w:hAnsi="Montserrat Medium"/>
          <w:b/>
          <w:sz w:val="18"/>
          <w:szCs w:val="18"/>
        </w:rPr>
        <w:t>APÉNDICE NUMERO 1 (UNO) REQUERIMIENTO,</w:t>
      </w:r>
      <w:r w:rsidRPr="00314EE1">
        <w:rPr>
          <w:rFonts w:ascii="Montserrat Medium" w:hAnsi="Montserrat Medium"/>
          <w:sz w:val="18"/>
          <w:szCs w:val="18"/>
        </w:rPr>
        <w:t xml:space="preserve"> acompañada de los folletos, catálogos y/o fotografías necesarios para corroborar las especificaciones y características de los bienes.</w:t>
      </w:r>
    </w:p>
    <w:p w:rsidR="00656592" w:rsidRPr="00314EE1" w:rsidRDefault="00656592" w:rsidP="00613F26">
      <w:pPr>
        <w:pStyle w:val="Sinespaciado"/>
        <w:jc w:val="both"/>
        <w:rPr>
          <w:rFonts w:ascii="Montserrat Medium" w:hAnsi="Montserrat Medium"/>
          <w:sz w:val="18"/>
          <w:szCs w:val="18"/>
        </w:rPr>
      </w:pPr>
    </w:p>
    <w:p w:rsidR="00656592" w:rsidRPr="00314EE1" w:rsidRDefault="00656592" w:rsidP="00067A2B">
      <w:pPr>
        <w:pStyle w:val="Sinespaciado"/>
        <w:numPr>
          <w:ilvl w:val="0"/>
          <w:numId w:val="20"/>
        </w:numPr>
        <w:jc w:val="both"/>
        <w:rPr>
          <w:rStyle w:val="nfasissutil"/>
          <w:rFonts w:ascii="Montserrat Medium" w:hAnsi="Montserrat Medium"/>
          <w:i w:val="0"/>
          <w:iCs w:val="0"/>
          <w:color w:val="auto"/>
          <w:sz w:val="18"/>
          <w:szCs w:val="18"/>
        </w:rPr>
      </w:pPr>
      <w:r w:rsidRPr="00314EE1">
        <w:rPr>
          <w:rStyle w:val="nfasissutil"/>
          <w:rFonts w:ascii="Montserrat Medium" w:hAnsi="Montserrat Medium" w:cs="Arial"/>
          <w:i w:val="0"/>
          <w:iCs w:val="0"/>
          <w:color w:val="auto"/>
          <w:sz w:val="18"/>
          <w:szCs w:val="18"/>
        </w:rPr>
        <w:t>Presentar carpeta fotográfica a color con la claridad que permita apreciar el proceso de almacenamiento, empaque, personal uniformado y entrega de productos alimenticios a una institución pública o privada donde preste su servicio, deberá colocar pie de imagen que identifique a que se refiere  la descripción del  proceso, así mismo presentar Carta Bajo Protesta de Decir Verdad que cuenta con equipo informático y telefónico para establecer la comunicación con las unidades médicas y asegurar la oportunidad para la entrega de la facturación.</w:t>
      </w:r>
    </w:p>
    <w:p w:rsidR="00656592" w:rsidRPr="00314EE1" w:rsidRDefault="00656592" w:rsidP="00613F26">
      <w:pPr>
        <w:pStyle w:val="Sinespaciado"/>
        <w:jc w:val="both"/>
        <w:rPr>
          <w:rStyle w:val="nfasissutil"/>
          <w:rFonts w:ascii="Montserrat Medium" w:hAnsi="Montserrat Medium" w:cs="Arial"/>
          <w:i w:val="0"/>
          <w:iCs w:val="0"/>
          <w:color w:val="auto"/>
          <w:sz w:val="18"/>
          <w:szCs w:val="18"/>
        </w:rPr>
      </w:pPr>
    </w:p>
    <w:p w:rsidR="00656592" w:rsidRPr="00314EE1" w:rsidRDefault="00656592" w:rsidP="00067A2B">
      <w:pPr>
        <w:pStyle w:val="Sinespaciado"/>
        <w:numPr>
          <w:ilvl w:val="0"/>
          <w:numId w:val="20"/>
        </w:numPr>
        <w:jc w:val="both"/>
        <w:rPr>
          <w:rStyle w:val="nfasissutil"/>
          <w:rFonts w:ascii="Montserrat Medium" w:hAnsi="Montserrat Medium" w:cs="Times New Roman"/>
          <w:b/>
          <w:color w:val="auto"/>
          <w:sz w:val="18"/>
          <w:szCs w:val="18"/>
        </w:rPr>
      </w:pPr>
      <w:r w:rsidRPr="00314EE1">
        <w:rPr>
          <w:rStyle w:val="nfasissutil"/>
          <w:rFonts w:ascii="Montserrat Medium" w:hAnsi="Montserrat Medium" w:cs="Arial"/>
          <w:i w:val="0"/>
          <w:iCs w:val="0"/>
          <w:color w:val="auto"/>
          <w:sz w:val="18"/>
          <w:szCs w:val="18"/>
        </w:rPr>
        <w:t xml:space="preserve">Presentar factura, que acredite contar con un mínimo de vehículos de modelo no mayor a 10 años de antigüedad; los cuales deberán ser apropiados y de uso exclusivo para el suministro y transportación de alimentos o presentar contrato de arrendamiento de transporte anexando relación de vehículos de modelo no mayor a 10 años de antigüedad; además de presentar tarjeta de circulación de cada vehículo. </w:t>
      </w:r>
    </w:p>
    <w:p w:rsidR="003B6700" w:rsidRPr="00314EE1" w:rsidRDefault="003B6700" w:rsidP="003B6700">
      <w:pPr>
        <w:pStyle w:val="Prrafodelista"/>
        <w:tabs>
          <w:tab w:val="left" w:pos="426"/>
        </w:tabs>
        <w:spacing w:before="60" w:after="60"/>
        <w:ind w:left="720"/>
        <w:jc w:val="both"/>
        <w:rPr>
          <w:rFonts w:ascii="Montserrat Medium" w:hAnsi="Montserrat Medium"/>
          <w:sz w:val="18"/>
        </w:rPr>
      </w:pPr>
    </w:p>
    <w:p w:rsidR="0087568C" w:rsidRPr="00314EE1" w:rsidRDefault="00C91A55" w:rsidP="00067A2B">
      <w:pPr>
        <w:pStyle w:val="Prrafodelista"/>
        <w:numPr>
          <w:ilvl w:val="1"/>
          <w:numId w:val="6"/>
        </w:numPr>
        <w:jc w:val="both"/>
        <w:rPr>
          <w:rFonts w:ascii="Montserrat Medium" w:hAnsi="Montserrat Medium" w:cs="Arial"/>
          <w:b/>
          <w:sz w:val="18"/>
          <w:szCs w:val="18"/>
        </w:rPr>
      </w:pPr>
      <w:r w:rsidRPr="00314EE1">
        <w:rPr>
          <w:rFonts w:ascii="Montserrat Medium" w:hAnsi="Montserrat Medium" w:cs="Arial"/>
          <w:b/>
          <w:sz w:val="18"/>
          <w:szCs w:val="18"/>
        </w:rPr>
        <w:t>DOCUMENTACIÓN LEGAL</w:t>
      </w:r>
    </w:p>
    <w:p w:rsidR="00E26A7E" w:rsidRPr="00314EE1" w:rsidRDefault="00E26A7E" w:rsidP="00E26A7E">
      <w:pPr>
        <w:pStyle w:val="Prrafodelista"/>
        <w:ind w:left="720"/>
        <w:jc w:val="both"/>
        <w:rPr>
          <w:rFonts w:ascii="Montserrat Medium" w:hAnsi="Montserrat Medium" w:cs="Arial"/>
          <w:b/>
          <w:sz w:val="18"/>
          <w:szCs w:val="18"/>
        </w:rPr>
      </w:pPr>
    </w:p>
    <w:p w:rsidR="00656592" w:rsidRPr="00314EE1" w:rsidRDefault="00656592" w:rsidP="00656592">
      <w:pPr>
        <w:jc w:val="both"/>
        <w:rPr>
          <w:rFonts w:ascii="Montserrat Medium" w:hAnsi="Montserrat Medium" w:cs="Arial"/>
          <w:sz w:val="18"/>
          <w:szCs w:val="18"/>
        </w:rPr>
      </w:pPr>
      <w:r w:rsidRPr="00314EE1">
        <w:rPr>
          <w:rFonts w:ascii="Montserrat Medium" w:hAnsi="Montserrat Medium" w:cs="Arial"/>
          <w:sz w:val="18"/>
          <w:szCs w:val="18"/>
        </w:rPr>
        <w:t xml:space="preserve">La evaluación de las propuestas legal administrativa, se realizará, verificando que la documentación presentada por el oferente, cumpla con lo siguiente: </w:t>
      </w:r>
    </w:p>
    <w:p w:rsidR="00656592" w:rsidRPr="00314EE1" w:rsidRDefault="00656592" w:rsidP="00067A2B">
      <w:pPr>
        <w:numPr>
          <w:ilvl w:val="0"/>
          <w:numId w:val="21"/>
        </w:numPr>
        <w:spacing w:after="0" w:line="240" w:lineRule="auto"/>
        <w:ind w:left="709" w:hanging="283"/>
        <w:jc w:val="both"/>
        <w:rPr>
          <w:rFonts w:ascii="Montserrat Medium" w:hAnsi="Montserrat Medium" w:cs="Arial"/>
          <w:sz w:val="18"/>
          <w:szCs w:val="18"/>
        </w:rPr>
      </w:pPr>
      <w:r w:rsidRPr="00314EE1">
        <w:rPr>
          <w:rFonts w:ascii="Montserrat Medium" w:hAnsi="Montserrat Medium" w:cs="Arial"/>
          <w:sz w:val="18"/>
          <w:szCs w:val="18"/>
        </w:rPr>
        <w:t>Escrito de declaración, por el propio oferente o su representante y/o apoderado legal, en el que manifieste “Bajo Protesta de Decir Verdad”, no encontrarse en alguno de los supuestos establecidos por los artículos 50 y 60, antepenúltimo párrafo, de la LAASSP</w:t>
      </w:r>
    </w:p>
    <w:p w:rsidR="00656592" w:rsidRPr="00314EE1" w:rsidRDefault="00656592" w:rsidP="00656592">
      <w:pPr>
        <w:ind w:left="709"/>
        <w:jc w:val="both"/>
        <w:rPr>
          <w:rFonts w:ascii="Montserrat Medium" w:hAnsi="Montserrat Medium" w:cs="Arial"/>
          <w:sz w:val="18"/>
          <w:szCs w:val="18"/>
        </w:rPr>
      </w:pPr>
    </w:p>
    <w:p w:rsidR="00656592" w:rsidRPr="00314EE1" w:rsidRDefault="00656592" w:rsidP="00067A2B">
      <w:pPr>
        <w:numPr>
          <w:ilvl w:val="0"/>
          <w:numId w:val="21"/>
        </w:numPr>
        <w:spacing w:after="0" w:line="240" w:lineRule="auto"/>
        <w:ind w:left="709" w:hanging="283"/>
        <w:jc w:val="both"/>
        <w:rPr>
          <w:rFonts w:ascii="Montserrat Medium" w:hAnsi="Montserrat Medium" w:cs="Arial"/>
          <w:sz w:val="18"/>
          <w:szCs w:val="18"/>
        </w:rPr>
      </w:pPr>
      <w:r w:rsidRPr="00314EE1">
        <w:rPr>
          <w:rFonts w:ascii="Montserrat Medium" w:hAnsi="Montserrat Medium" w:cs="Arial"/>
          <w:sz w:val="18"/>
          <w:szCs w:val="18"/>
        </w:rPr>
        <w:lastRenderedPageBreak/>
        <w:t>Escrito de declaración,  por el propio oferente o su representante y/o apoderado legal, en el que manifieste “Bajo Protesta de Decir Verdad”, que dispone de la organización, experiencia, elementos técnicos, humanos y económicos necesarios, así como con la capacidad suficiente para cumplir con las obligaciones que asume en el presente procedimiento de contratación</w:t>
      </w:r>
    </w:p>
    <w:p w:rsidR="00656592" w:rsidRPr="00314EE1" w:rsidRDefault="00656592" w:rsidP="00656592">
      <w:pPr>
        <w:pStyle w:val="Prrafodelista"/>
        <w:rPr>
          <w:rFonts w:ascii="Montserrat Medium" w:hAnsi="Montserrat Medium" w:cs="Arial"/>
          <w:b/>
          <w:sz w:val="18"/>
          <w:szCs w:val="18"/>
        </w:rPr>
      </w:pPr>
    </w:p>
    <w:p w:rsidR="00656592" w:rsidRPr="00314EE1" w:rsidRDefault="00656592" w:rsidP="00067A2B">
      <w:pPr>
        <w:numPr>
          <w:ilvl w:val="0"/>
          <w:numId w:val="21"/>
        </w:numPr>
        <w:spacing w:after="0" w:line="240" w:lineRule="auto"/>
        <w:ind w:left="709" w:hanging="283"/>
        <w:jc w:val="both"/>
        <w:rPr>
          <w:rFonts w:ascii="Montserrat Medium" w:hAnsi="Montserrat Medium" w:cs="Arial"/>
          <w:b/>
          <w:sz w:val="18"/>
          <w:szCs w:val="18"/>
        </w:rPr>
      </w:pPr>
      <w:r w:rsidRPr="00314EE1">
        <w:rPr>
          <w:rFonts w:ascii="Montserrat Medium" w:hAnsi="Montserrat Medium"/>
          <w:sz w:val="18"/>
          <w:szCs w:val="18"/>
        </w:rPr>
        <w:t xml:space="preserve">En caso de participar con carácter de MIPYMES, deberán presentar copia del documento expedido por autoridad competente, que determine su estratificación como micro, pequeña o mediana empresa; o bien un escrito en el cual manifiesten </w:t>
      </w:r>
      <w:r w:rsidRPr="00314EE1">
        <w:rPr>
          <w:rFonts w:ascii="Montserrat Medium" w:hAnsi="Montserrat Medium"/>
          <w:b/>
          <w:sz w:val="18"/>
          <w:szCs w:val="18"/>
        </w:rPr>
        <w:t>“Bajo Protesta de Decir Verdad”</w:t>
      </w:r>
      <w:r w:rsidRPr="00314EE1">
        <w:rPr>
          <w:rFonts w:ascii="Montserrat Medium" w:hAnsi="Montserrat Medium"/>
          <w:sz w:val="18"/>
          <w:szCs w:val="18"/>
        </w:rPr>
        <w:t xml:space="preserve"> que cuentan con ese carácter</w:t>
      </w:r>
    </w:p>
    <w:p w:rsidR="00656592" w:rsidRPr="00314EE1" w:rsidRDefault="00656592" w:rsidP="00656592">
      <w:pPr>
        <w:pStyle w:val="Prrafodelista"/>
        <w:rPr>
          <w:rFonts w:ascii="Montserrat Medium" w:hAnsi="Montserrat Medium" w:cs="Arial"/>
          <w:b/>
          <w:sz w:val="18"/>
          <w:szCs w:val="18"/>
        </w:rPr>
      </w:pPr>
    </w:p>
    <w:p w:rsidR="00656592" w:rsidRPr="00314EE1" w:rsidRDefault="00656592" w:rsidP="00067A2B">
      <w:pPr>
        <w:numPr>
          <w:ilvl w:val="0"/>
          <w:numId w:val="21"/>
        </w:numPr>
        <w:spacing w:after="0" w:line="240" w:lineRule="auto"/>
        <w:ind w:left="709" w:hanging="283"/>
        <w:jc w:val="both"/>
        <w:rPr>
          <w:rFonts w:ascii="Montserrat Medium" w:hAnsi="Montserrat Medium" w:cs="Arial"/>
          <w:b/>
          <w:sz w:val="18"/>
          <w:szCs w:val="18"/>
        </w:rPr>
      </w:pPr>
      <w:r w:rsidRPr="00314EE1">
        <w:rPr>
          <w:rFonts w:ascii="Montserrat Medium" w:hAnsi="Montserrat Medium" w:cs="Arial"/>
          <w:bCs/>
          <w:sz w:val="18"/>
          <w:szCs w:val="18"/>
        </w:rPr>
        <w:t xml:space="preserve">Los oferentes con discapacidad o que cuenten con trabajadores con discapacidad en una proporción del cinco por ciento cuando menos de la totalidad de su planta de empleados, cuya antigüedad no sea inferior a seis meses; podrán presentar manifestación </w:t>
      </w:r>
      <w:r w:rsidRPr="00314EE1">
        <w:rPr>
          <w:rFonts w:ascii="Montserrat Medium" w:hAnsi="Montserrat Medium" w:cs="Arial"/>
          <w:b/>
          <w:sz w:val="18"/>
          <w:szCs w:val="18"/>
          <w:lang w:val="es-ES_tradnl"/>
        </w:rPr>
        <w:t xml:space="preserve">“Bajo Protesta de Decir Verdad” </w:t>
      </w:r>
      <w:r w:rsidRPr="00314EE1">
        <w:rPr>
          <w:rFonts w:ascii="Montserrat Medium" w:hAnsi="Montserrat Medium" w:cs="Arial"/>
          <w:bCs/>
          <w:sz w:val="18"/>
          <w:szCs w:val="18"/>
        </w:rPr>
        <w:t>de que son personas o cuentan con trabajadores con discapacidad, adjuntando copia del Aviso de alta al régimen obligatorio del Instituto Mexicano del Seguro Social.</w:t>
      </w:r>
    </w:p>
    <w:p w:rsidR="00656592" w:rsidRPr="00314EE1" w:rsidRDefault="00656592" w:rsidP="00656592">
      <w:pPr>
        <w:pStyle w:val="Prrafodelista"/>
        <w:rPr>
          <w:rFonts w:ascii="Montserrat Medium" w:hAnsi="Montserrat Medium" w:cs="Arial"/>
          <w:b/>
          <w:sz w:val="18"/>
          <w:szCs w:val="18"/>
        </w:rPr>
      </w:pPr>
    </w:p>
    <w:p w:rsidR="00656592" w:rsidRPr="00314EE1" w:rsidRDefault="00656592" w:rsidP="00656592">
      <w:pPr>
        <w:pStyle w:val="Prrafodelista"/>
        <w:ind w:left="0"/>
        <w:rPr>
          <w:rFonts w:ascii="Montserrat Medium" w:hAnsi="Montserrat Medium" w:cs="Arial"/>
          <w:b/>
          <w:sz w:val="18"/>
          <w:szCs w:val="18"/>
        </w:rPr>
      </w:pPr>
      <w:r w:rsidRPr="00314EE1">
        <w:rPr>
          <w:rFonts w:ascii="Montserrat Medium" w:hAnsi="Montserrat Medium" w:cs="Arial"/>
          <w:b/>
          <w:sz w:val="18"/>
          <w:szCs w:val="18"/>
        </w:rPr>
        <w:t xml:space="preserve">Nota: los escritos mencionados deberán ir en hoja membretada y pueden ser un escrito libre. </w:t>
      </w:r>
    </w:p>
    <w:p w:rsidR="00EE4EE8" w:rsidRPr="00314EE1" w:rsidRDefault="00EE4EE8" w:rsidP="00EE4EE8">
      <w:pPr>
        <w:pStyle w:val="Prrafodelista"/>
        <w:rPr>
          <w:rFonts w:ascii="Montserrat Medium" w:hAnsi="Montserrat Medium" w:cs="Arial"/>
          <w:b/>
          <w:sz w:val="18"/>
          <w:szCs w:val="18"/>
        </w:rPr>
      </w:pPr>
    </w:p>
    <w:p w:rsidR="00656592" w:rsidRPr="00314EE1" w:rsidRDefault="00656592" w:rsidP="00EE4EE8">
      <w:pPr>
        <w:pStyle w:val="Prrafodelista"/>
        <w:rPr>
          <w:rFonts w:ascii="Montserrat Medium" w:hAnsi="Montserrat Medium" w:cs="Arial"/>
          <w:sz w:val="18"/>
          <w:szCs w:val="18"/>
        </w:rPr>
      </w:pPr>
    </w:p>
    <w:p w:rsidR="00E26A7E" w:rsidRPr="00314EE1" w:rsidRDefault="00626C0D" w:rsidP="00067A2B">
      <w:pPr>
        <w:pStyle w:val="Prrafodelista"/>
        <w:numPr>
          <w:ilvl w:val="1"/>
          <w:numId w:val="6"/>
        </w:numPr>
        <w:jc w:val="both"/>
        <w:rPr>
          <w:rFonts w:ascii="Montserrat Medium" w:hAnsi="Montserrat Medium" w:cs="Arial"/>
          <w:b/>
          <w:sz w:val="18"/>
          <w:szCs w:val="18"/>
        </w:rPr>
      </w:pPr>
      <w:r w:rsidRPr="00314EE1">
        <w:rPr>
          <w:rFonts w:ascii="Montserrat Medium" w:hAnsi="Montserrat Medium" w:cs="Arial"/>
          <w:b/>
          <w:sz w:val="18"/>
          <w:szCs w:val="18"/>
        </w:rPr>
        <w:t>DOCUMENTACIÓN ECONÓMICA</w:t>
      </w:r>
    </w:p>
    <w:p w:rsidR="00AC4FFD" w:rsidRPr="00314EE1" w:rsidRDefault="00626C0D" w:rsidP="00E26A7E">
      <w:pPr>
        <w:pStyle w:val="Prrafodelista"/>
        <w:ind w:left="720"/>
        <w:jc w:val="both"/>
        <w:rPr>
          <w:rFonts w:ascii="Montserrat Medium" w:hAnsi="Montserrat Medium" w:cs="Arial"/>
          <w:b/>
          <w:sz w:val="18"/>
          <w:szCs w:val="18"/>
        </w:rPr>
      </w:pPr>
      <w:r w:rsidRPr="00314EE1">
        <w:rPr>
          <w:rFonts w:ascii="Montserrat Medium" w:hAnsi="Montserrat Medium" w:cs="Arial"/>
          <w:b/>
          <w:sz w:val="18"/>
          <w:szCs w:val="18"/>
        </w:rPr>
        <w:t xml:space="preserve"> </w:t>
      </w:r>
    </w:p>
    <w:p w:rsidR="00656592" w:rsidRPr="00314EE1" w:rsidRDefault="00656592" w:rsidP="00656592">
      <w:pPr>
        <w:tabs>
          <w:tab w:val="left" w:pos="8931"/>
          <w:tab w:val="left" w:pos="9356"/>
          <w:tab w:val="left" w:pos="9498"/>
        </w:tabs>
        <w:ind w:right="191"/>
        <w:jc w:val="both"/>
        <w:rPr>
          <w:rFonts w:ascii="Montserrat Medium" w:hAnsi="Montserrat Medium" w:cs="Arial"/>
          <w:sz w:val="18"/>
          <w:szCs w:val="18"/>
          <w:lang w:val="es-ES_tradnl"/>
        </w:rPr>
      </w:pPr>
      <w:r w:rsidRPr="00314EE1">
        <w:rPr>
          <w:rFonts w:ascii="Montserrat Medium" w:hAnsi="Montserrat Medium" w:cs="Arial"/>
          <w:sz w:val="18"/>
          <w:szCs w:val="18"/>
          <w:lang w:val="es-ES_tradnl"/>
        </w:rPr>
        <w:t xml:space="preserve">La propuesta económica, deberá realizarse por </w:t>
      </w:r>
      <w:r w:rsidRPr="00314EE1">
        <w:rPr>
          <w:rFonts w:ascii="Montserrat Medium" w:hAnsi="Montserrat Medium" w:cs="Arial"/>
          <w:b/>
          <w:sz w:val="18"/>
          <w:szCs w:val="18"/>
          <w:lang w:val="es-ES_tradnl"/>
        </w:rPr>
        <w:t xml:space="preserve">PARTIDA (GRUPO), </w:t>
      </w:r>
      <w:r w:rsidRPr="00314EE1">
        <w:rPr>
          <w:rFonts w:ascii="Montserrat Medium" w:hAnsi="Montserrat Medium" w:cs="Arial"/>
          <w:sz w:val="18"/>
          <w:szCs w:val="18"/>
          <w:lang w:val="es-ES_tradnl"/>
        </w:rPr>
        <w:t xml:space="preserve">subgrupo, unidad médica hospitalaria ofertada, indicando renglón, clave, descripción sintética, unidad de medida, cantidad mínima, cantidad máxima, precio unitario, importe mínimo, importe máximo subtotal y total de los víveres ofertados, desglosando el IVA y IEPS en su caso, conforme al </w:t>
      </w:r>
      <w:r w:rsidRPr="00314EE1">
        <w:rPr>
          <w:rFonts w:ascii="Montserrat Medium" w:hAnsi="Montserrat Medium" w:cs="Arial"/>
          <w:b/>
          <w:bCs/>
          <w:sz w:val="18"/>
          <w:szCs w:val="18"/>
          <w:lang w:val="es-ES_tradnl"/>
        </w:rPr>
        <w:t>APÉNDICE NÚMERO 10</w:t>
      </w:r>
      <w:r w:rsidRPr="00314EE1">
        <w:rPr>
          <w:rFonts w:ascii="Montserrat Medium" w:hAnsi="Montserrat Medium" w:cs="Arial"/>
          <w:sz w:val="18"/>
          <w:szCs w:val="18"/>
          <w:lang w:val="es-ES_tradnl"/>
        </w:rPr>
        <w:t xml:space="preserve"> </w:t>
      </w:r>
      <w:r w:rsidRPr="00314EE1">
        <w:rPr>
          <w:rFonts w:ascii="Montserrat Medium" w:hAnsi="Montserrat Medium" w:cs="Arial"/>
          <w:b/>
          <w:sz w:val="18"/>
          <w:szCs w:val="18"/>
          <w:lang w:val="es-ES_tradnl"/>
        </w:rPr>
        <w:t>(DIEZ) “PROPOSICIÓN  ECONÓMICA”</w:t>
      </w:r>
      <w:r w:rsidRPr="00314EE1">
        <w:rPr>
          <w:rFonts w:ascii="Montserrat Medium" w:hAnsi="Montserrat Medium" w:cs="Arial"/>
          <w:sz w:val="18"/>
          <w:szCs w:val="18"/>
          <w:lang w:val="es-ES_tradnl"/>
        </w:rPr>
        <w:t xml:space="preserve"> el cual forma parte de la presente y deberá contener la cotización del 100% de los renglones que conforman la partida (grupo) y las Unidades Médicas. </w:t>
      </w:r>
    </w:p>
    <w:p w:rsidR="00656592" w:rsidRPr="00314EE1" w:rsidRDefault="00656592" w:rsidP="00656592">
      <w:pPr>
        <w:jc w:val="both"/>
        <w:rPr>
          <w:rFonts w:ascii="Montserrat Medium" w:hAnsi="Montserrat Medium" w:cs="Arial"/>
          <w:sz w:val="18"/>
          <w:szCs w:val="18"/>
          <w:lang w:val="es-ES"/>
        </w:rPr>
      </w:pPr>
      <w:r w:rsidRPr="00314EE1">
        <w:rPr>
          <w:rFonts w:ascii="Montserrat Medium" w:hAnsi="Montserrat Medium" w:cs="Arial"/>
          <w:sz w:val="18"/>
          <w:szCs w:val="18"/>
        </w:rPr>
        <w:t>Los precios ofertados por los oferentes para el grupo 4  Cereales, deben considerar ambas unidades descritas en el</w:t>
      </w:r>
      <w:r w:rsidRPr="00314EE1">
        <w:rPr>
          <w:rFonts w:ascii="Montserrat Medium" w:hAnsi="Montserrat Medium"/>
        </w:rPr>
        <w:t xml:space="preserve"> </w:t>
      </w:r>
      <w:r w:rsidRPr="00314EE1">
        <w:rPr>
          <w:rFonts w:ascii="Montserrat Medium" w:hAnsi="Montserrat Medium" w:cs="Arial"/>
          <w:b/>
          <w:bCs/>
          <w:sz w:val="18"/>
          <w:szCs w:val="18"/>
          <w:lang w:val="es-ES_tradnl"/>
        </w:rPr>
        <w:t xml:space="preserve">APÉNDICE NUMERO 3 (TRES) LUGARES DE ENTREGA Y DISTRIBUCIÓN DE LOS VÍVERES </w:t>
      </w:r>
      <w:r w:rsidRPr="00314EE1">
        <w:rPr>
          <w:rFonts w:ascii="Montserrat Medium" w:hAnsi="Montserrat Medium" w:cs="Arial"/>
          <w:bCs/>
          <w:sz w:val="18"/>
          <w:szCs w:val="18"/>
          <w:lang w:val="es-ES_tradnl"/>
        </w:rPr>
        <w:t xml:space="preserve">con las cantidades mencionadas en el </w:t>
      </w:r>
      <w:r w:rsidRPr="00314EE1">
        <w:rPr>
          <w:rFonts w:ascii="Montserrat Medium" w:hAnsi="Montserrat Medium" w:cs="Arial"/>
          <w:b/>
          <w:bCs/>
          <w:sz w:val="18"/>
          <w:szCs w:val="18"/>
          <w:lang w:val="es-ES_tradnl"/>
        </w:rPr>
        <w:t>APÉNDICE NUMERO 1 (UNO) REQUERIMIENTO</w:t>
      </w:r>
      <w:r w:rsidRPr="00314EE1">
        <w:rPr>
          <w:rFonts w:ascii="Montserrat Medium" w:hAnsi="Montserrat Medium" w:cs="Arial"/>
          <w:sz w:val="18"/>
          <w:szCs w:val="18"/>
        </w:rPr>
        <w:t>, permanecerán fijos durante la vigencia del contrato.</w:t>
      </w:r>
    </w:p>
    <w:p w:rsidR="00656592" w:rsidRPr="00314EE1" w:rsidRDefault="00656592" w:rsidP="00656592">
      <w:pPr>
        <w:tabs>
          <w:tab w:val="left" w:pos="8931"/>
          <w:tab w:val="left" w:pos="9356"/>
          <w:tab w:val="left" w:pos="9498"/>
        </w:tabs>
        <w:ind w:right="191"/>
        <w:jc w:val="both"/>
        <w:rPr>
          <w:rFonts w:ascii="Montserrat Medium" w:hAnsi="Montserrat Medium" w:cs="Arial"/>
          <w:sz w:val="18"/>
          <w:szCs w:val="18"/>
          <w:lang w:val="es-ES_tradnl"/>
        </w:rPr>
      </w:pPr>
      <w:r w:rsidRPr="00314EE1">
        <w:rPr>
          <w:rFonts w:ascii="Montserrat Medium" w:hAnsi="Montserrat Medium" w:cs="Arial"/>
          <w:sz w:val="18"/>
          <w:szCs w:val="18"/>
          <w:lang w:val="es-ES_tradnl"/>
        </w:rPr>
        <w:t>Las cotizaciones deberán elaborarse a 2 (dos) decimales.</w:t>
      </w:r>
    </w:p>
    <w:p w:rsidR="00656592" w:rsidRPr="00314EE1" w:rsidRDefault="00656592" w:rsidP="00656592">
      <w:pPr>
        <w:jc w:val="both"/>
        <w:rPr>
          <w:rFonts w:ascii="Montserrat Medium" w:hAnsi="Montserrat Medium" w:cs="Arial"/>
          <w:sz w:val="18"/>
          <w:szCs w:val="18"/>
          <w:lang w:val="es-ES"/>
        </w:rPr>
      </w:pPr>
      <w:r w:rsidRPr="00314EE1">
        <w:rPr>
          <w:rFonts w:ascii="Montserrat Medium" w:hAnsi="Montserrat Medium"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rsidR="00656592" w:rsidRPr="00314EE1" w:rsidRDefault="00656592" w:rsidP="00656592">
      <w:pPr>
        <w:jc w:val="both"/>
        <w:rPr>
          <w:rFonts w:ascii="Montserrat Medium" w:hAnsi="Montserrat Medium" w:cs="Arial"/>
          <w:sz w:val="18"/>
          <w:szCs w:val="18"/>
        </w:rPr>
      </w:pPr>
      <w:r w:rsidRPr="00314EE1">
        <w:rPr>
          <w:rFonts w:ascii="Montserrat Medium" w:hAnsi="Montserrat Medium" w:cs="Arial"/>
          <w:sz w:val="18"/>
          <w:szCs w:val="18"/>
        </w:rPr>
        <w:t xml:space="preserve"> Los precios ofertados que se encuentren por debajo del precio conveniente, podrán ser desechados por la convocante.</w:t>
      </w:r>
    </w:p>
    <w:p w:rsidR="00656592" w:rsidRPr="00314EE1" w:rsidRDefault="00656592" w:rsidP="00067A2B">
      <w:pPr>
        <w:numPr>
          <w:ilvl w:val="0"/>
          <w:numId w:val="22"/>
        </w:numPr>
        <w:suppressAutoHyphens/>
        <w:spacing w:after="0" w:line="240" w:lineRule="auto"/>
        <w:jc w:val="both"/>
        <w:rPr>
          <w:rFonts w:ascii="Montserrat Medium" w:hAnsi="Montserrat Medium" w:cs="Arial"/>
          <w:sz w:val="18"/>
          <w:szCs w:val="18"/>
          <w:lang w:val="es-ES_tradnl"/>
        </w:rPr>
      </w:pPr>
      <w:r w:rsidRPr="00314EE1">
        <w:rPr>
          <w:rFonts w:ascii="Montserrat Medium" w:hAnsi="Montserrat Medium" w:cs="Arial"/>
          <w:sz w:val="18"/>
          <w:szCs w:val="18"/>
          <w:lang w:val="es-ES_tradnl"/>
        </w:rPr>
        <w:t>Se analizarán los precios ofertados por los oferentes, evaluando que estos que estos sean ACEPTABLES ECONOMICAMENTE, de acuerdo a la Investigación de Mercado.</w:t>
      </w:r>
    </w:p>
    <w:p w:rsidR="00656592" w:rsidRPr="00314EE1" w:rsidRDefault="00656592" w:rsidP="00067A2B">
      <w:pPr>
        <w:numPr>
          <w:ilvl w:val="0"/>
          <w:numId w:val="22"/>
        </w:numPr>
        <w:suppressAutoHyphens/>
        <w:spacing w:after="0" w:line="240" w:lineRule="auto"/>
        <w:jc w:val="both"/>
        <w:rPr>
          <w:rFonts w:ascii="Montserrat Medium" w:hAnsi="Montserrat Medium" w:cs="Arial"/>
          <w:sz w:val="18"/>
          <w:szCs w:val="18"/>
          <w:lang w:val="es-ES_tradnl"/>
        </w:rPr>
      </w:pPr>
      <w:r w:rsidRPr="00314EE1">
        <w:rPr>
          <w:rFonts w:ascii="Montserrat Medium" w:hAnsi="Montserrat Medium" w:cs="Arial"/>
          <w:sz w:val="18"/>
          <w:szCs w:val="18"/>
          <w:lang w:val="es-ES_tradnl"/>
        </w:rPr>
        <w:t xml:space="preserve">Se considerarán NO ACEPTABLE ECONOMICAMENTE, aquellas propuestas cuando más del 5% de los renglones que integran la PARTIDA (GRUPO) resulten con precio no aceptable al Instituto. </w:t>
      </w:r>
    </w:p>
    <w:p w:rsidR="00656592" w:rsidRPr="00314EE1" w:rsidRDefault="00656592" w:rsidP="00067A2B">
      <w:pPr>
        <w:numPr>
          <w:ilvl w:val="0"/>
          <w:numId w:val="22"/>
        </w:numPr>
        <w:suppressAutoHyphens/>
        <w:spacing w:after="0" w:line="240" w:lineRule="auto"/>
        <w:jc w:val="both"/>
        <w:rPr>
          <w:rFonts w:ascii="Montserrat Medium" w:hAnsi="Montserrat Medium" w:cs="Arial"/>
          <w:sz w:val="18"/>
          <w:szCs w:val="18"/>
          <w:u w:val="single"/>
          <w:lang w:val="es-ES_tradnl"/>
        </w:rPr>
      </w:pPr>
      <w:r w:rsidRPr="00314EE1">
        <w:rPr>
          <w:rFonts w:ascii="Montserrat Medium" w:hAnsi="Montserrat Medium" w:cs="Arial"/>
          <w:sz w:val="18"/>
          <w:szCs w:val="18"/>
          <w:lang w:val="es-ES_tradnl"/>
        </w:rPr>
        <w:t xml:space="preserve">Para el caso de los subgrupos siguientes, en el caso de que, alguno de los  renglones establecidos en esta viñeta, si su precio ofertado resulta NO ACEPTABLE, </w:t>
      </w:r>
      <w:r w:rsidRPr="00314EE1">
        <w:rPr>
          <w:rFonts w:ascii="Montserrat Medium" w:hAnsi="Montserrat Medium" w:cs="Arial"/>
          <w:sz w:val="18"/>
          <w:szCs w:val="18"/>
          <w:u w:val="single"/>
          <w:lang w:val="es-ES_tradnl"/>
        </w:rPr>
        <w:t xml:space="preserve">se </w:t>
      </w:r>
      <w:r w:rsidRPr="00314EE1">
        <w:rPr>
          <w:rFonts w:ascii="Montserrat Medium" w:hAnsi="Montserrat Medium" w:cs="Arial"/>
          <w:b/>
          <w:sz w:val="18"/>
          <w:szCs w:val="18"/>
          <w:u w:val="single"/>
          <w:lang w:val="es-ES_tradnl"/>
        </w:rPr>
        <w:t xml:space="preserve">rechaza toda la partida (grupo).   </w:t>
      </w:r>
    </w:p>
    <w:p w:rsidR="00656592" w:rsidRPr="00314EE1" w:rsidRDefault="00656592" w:rsidP="00613F26">
      <w:pPr>
        <w:suppressAutoHyphens/>
        <w:spacing w:after="0" w:line="240" w:lineRule="auto"/>
        <w:ind w:left="720"/>
        <w:jc w:val="both"/>
        <w:rPr>
          <w:rFonts w:ascii="Montserrat Medium" w:hAnsi="Montserrat Medium" w:cs="Arial"/>
          <w:sz w:val="18"/>
          <w:szCs w:val="18"/>
          <w:u w:val="single"/>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953"/>
      </w:tblGrid>
      <w:tr w:rsidR="00656592" w:rsidRPr="00314EE1" w:rsidTr="00656592">
        <w:trPr>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EEECE1"/>
            <w:hideMark/>
          </w:tcPr>
          <w:p w:rsidR="00656592" w:rsidRPr="00314EE1" w:rsidRDefault="00656592">
            <w:pPr>
              <w:jc w:val="both"/>
              <w:rPr>
                <w:rFonts w:ascii="Montserrat Medium" w:eastAsia="Times New Roman" w:hAnsi="Montserrat Medium" w:cs="Arial"/>
                <w:b/>
                <w:sz w:val="18"/>
                <w:szCs w:val="18"/>
                <w:lang w:val="es-ES" w:eastAsia="es-ES"/>
              </w:rPr>
            </w:pPr>
            <w:bookmarkStart w:id="4" w:name="_Hlk120057291"/>
            <w:r w:rsidRPr="00314EE1">
              <w:rPr>
                <w:rFonts w:ascii="Montserrat Medium" w:hAnsi="Montserrat Medium" w:cs="Arial"/>
                <w:b/>
                <w:sz w:val="18"/>
                <w:szCs w:val="18"/>
              </w:rPr>
              <w:t>SUBGRUPO</w:t>
            </w:r>
          </w:p>
        </w:tc>
        <w:tc>
          <w:tcPr>
            <w:tcW w:w="5953" w:type="dxa"/>
            <w:tcBorders>
              <w:top w:val="single" w:sz="4" w:space="0" w:color="auto"/>
              <w:left w:val="single" w:sz="4" w:space="0" w:color="auto"/>
              <w:bottom w:val="single" w:sz="4" w:space="0" w:color="auto"/>
              <w:right w:val="single" w:sz="4" w:space="0" w:color="auto"/>
            </w:tcBorders>
            <w:shd w:val="clear" w:color="auto" w:fill="EEECE1"/>
            <w:hideMark/>
          </w:tcPr>
          <w:p w:rsidR="00656592" w:rsidRPr="00314EE1" w:rsidRDefault="00656592">
            <w:pPr>
              <w:jc w:val="both"/>
              <w:rPr>
                <w:rFonts w:ascii="Montserrat Medium" w:eastAsia="Times New Roman" w:hAnsi="Montserrat Medium" w:cs="Arial"/>
                <w:b/>
                <w:sz w:val="18"/>
                <w:szCs w:val="18"/>
                <w:lang w:val="es-ES" w:eastAsia="es-ES"/>
              </w:rPr>
            </w:pPr>
            <w:r w:rsidRPr="00314EE1">
              <w:rPr>
                <w:rFonts w:ascii="Montserrat Medium" w:hAnsi="Montserrat Medium" w:cs="Arial"/>
                <w:b/>
                <w:sz w:val="18"/>
                <w:szCs w:val="18"/>
              </w:rPr>
              <w:t>RENGLÓN</w:t>
            </w:r>
          </w:p>
        </w:tc>
      </w:tr>
      <w:tr w:rsidR="00656592" w:rsidRPr="00314EE1" w:rsidTr="00656592">
        <w:trPr>
          <w:jc w:val="center"/>
        </w:trPr>
        <w:tc>
          <w:tcPr>
            <w:tcW w:w="2235" w:type="dxa"/>
            <w:tcBorders>
              <w:top w:val="single" w:sz="4" w:space="0" w:color="auto"/>
              <w:left w:val="single" w:sz="4" w:space="0" w:color="auto"/>
              <w:bottom w:val="single" w:sz="4" w:space="0" w:color="auto"/>
              <w:right w:val="single" w:sz="4" w:space="0" w:color="auto"/>
            </w:tcBorders>
            <w:hideMark/>
          </w:tcPr>
          <w:p w:rsidR="00656592" w:rsidRPr="00314EE1" w:rsidRDefault="00656592">
            <w:pPr>
              <w:jc w:val="both"/>
              <w:rPr>
                <w:rFonts w:ascii="Montserrat Medium" w:eastAsia="Times New Roman" w:hAnsi="Montserrat Medium" w:cs="Arial"/>
                <w:sz w:val="18"/>
                <w:szCs w:val="18"/>
                <w:lang w:val="es-ES" w:eastAsia="es-ES"/>
              </w:rPr>
            </w:pPr>
            <w:r w:rsidRPr="00314EE1">
              <w:rPr>
                <w:rFonts w:ascii="Montserrat Medium" w:hAnsi="Montserrat Medium" w:cs="Arial"/>
                <w:sz w:val="18"/>
                <w:szCs w:val="18"/>
              </w:rPr>
              <w:t xml:space="preserve">Cereales </w:t>
            </w:r>
          </w:p>
        </w:tc>
        <w:tc>
          <w:tcPr>
            <w:tcW w:w="5953" w:type="dxa"/>
            <w:tcBorders>
              <w:top w:val="single" w:sz="4" w:space="0" w:color="auto"/>
              <w:left w:val="single" w:sz="4" w:space="0" w:color="auto"/>
              <w:bottom w:val="single" w:sz="4" w:space="0" w:color="auto"/>
              <w:right w:val="single" w:sz="4" w:space="0" w:color="auto"/>
            </w:tcBorders>
            <w:hideMark/>
          </w:tcPr>
          <w:p w:rsidR="00656592" w:rsidRPr="00314EE1" w:rsidRDefault="00656592" w:rsidP="00067A2B">
            <w:pPr>
              <w:numPr>
                <w:ilvl w:val="0"/>
                <w:numId w:val="23"/>
              </w:numPr>
              <w:suppressAutoHyphens/>
              <w:spacing w:after="0" w:line="240" w:lineRule="auto"/>
              <w:jc w:val="both"/>
              <w:rPr>
                <w:rFonts w:ascii="Montserrat Medium" w:eastAsia="Times New Roman" w:hAnsi="Montserrat Medium" w:cs="Arial"/>
                <w:sz w:val="18"/>
                <w:szCs w:val="18"/>
                <w:lang w:val="es-ES" w:eastAsia="es-ES"/>
              </w:rPr>
            </w:pPr>
            <w:r w:rsidRPr="00314EE1">
              <w:rPr>
                <w:rFonts w:ascii="Montserrat Medium" w:hAnsi="Montserrat Medium" w:cs="Arial"/>
                <w:sz w:val="18"/>
                <w:szCs w:val="18"/>
              </w:rPr>
              <w:t>PAN DULCE DE PASTA FERMENTADA HOSPITAL</w:t>
            </w:r>
          </w:p>
          <w:p w:rsidR="00656592" w:rsidRPr="00314EE1" w:rsidRDefault="00656592" w:rsidP="00067A2B">
            <w:pPr>
              <w:numPr>
                <w:ilvl w:val="0"/>
                <w:numId w:val="23"/>
              </w:numPr>
              <w:suppressAutoHyphens/>
              <w:spacing w:after="0" w:line="240" w:lineRule="auto"/>
              <w:jc w:val="both"/>
              <w:rPr>
                <w:rFonts w:ascii="Montserrat Medium" w:eastAsia="Times New Roman" w:hAnsi="Montserrat Medium" w:cs="Arial"/>
                <w:sz w:val="18"/>
                <w:szCs w:val="18"/>
                <w:lang w:val="es-ES" w:eastAsia="es-ES"/>
              </w:rPr>
            </w:pPr>
            <w:r w:rsidRPr="00314EE1">
              <w:rPr>
                <w:rFonts w:ascii="Montserrat Medium" w:hAnsi="Montserrat Medium" w:cs="Arial"/>
                <w:sz w:val="18"/>
                <w:szCs w:val="18"/>
              </w:rPr>
              <w:t>TORTILLA DE MAIZ HOSPITAL</w:t>
            </w:r>
          </w:p>
        </w:tc>
      </w:tr>
      <w:bookmarkEnd w:id="4"/>
    </w:tbl>
    <w:p w:rsidR="00656592" w:rsidRPr="00314EE1" w:rsidRDefault="00656592" w:rsidP="00656592">
      <w:pPr>
        <w:jc w:val="both"/>
        <w:rPr>
          <w:rFonts w:ascii="Montserrat Medium" w:eastAsia="Times New Roman" w:hAnsi="Montserrat Medium" w:cs="Arial"/>
          <w:b/>
          <w:sz w:val="18"/>
          <w:szCs w:val="18"/>
          <w:lang w:val="es-ES_tradnl" w:eastAsia="es-ES"/>
        </w:rPr>
      </w:pPr>
    </w:p>
    <w:p w:rsidR="00656592" w:rsidRPr="00314EE1" w:rsidRDefault="00656592" w:rsidP="00067A2B">
      <w:pPr>
        <w:numPr>
          <w:ilvl w:val="0"/>
          <w:numId w:val="22"/>
        </w:numPr>
        <w:suppressAutoHyphens/>
        <w:spacing w:after="0" w:line="240" w:lineRule="auto"/>
        <w:jc w:val="both"/>
        <w:rPr>
          <w:rFonts w:ascii="Montserrat Medium" w:hAnsi="Montserrat Medium" w:cs="Arial"/>
          <w:sz w:val="18"/>
          <w:szCs w:val="18"/>
          <w:lang w:val="es-ES_tradnl"/>
        </w:rPr>
      </w:pPr>
      <w:r w:rsidRPr="00314EE1">
        <w:rPr>
          <w:rFonts w:ascii="Montserrat Medium" w:hAnsi="Montserrat Medium" w:cs="Arial"/>
          <w:sz w:val="18"/>
          <w:szCs w:val="18"/>
          <w:lang w:val="es-ES_tradnl"/>
        </w:rPr>
        <w:lastRenderedPageBreak/>
        <w:t>No se considerarán las proposiciones, cuando no cotice la totalidad de los renglones requeridos por cada partida (grupo).</w:t>
      </w:r>
    </w:p>
    <w:p w:rsidR="00656592" w:rsidRPr="00314EE1" w:rsidRDefault="00656592" w:rsidP="00656592">
      <w:pPr>
        <w:suppressAutoHyphens/>
        <w:spacing w:after="0" w:line="240" w:lineRule="auto"/>
        <w:ind w:left="720"/>
        <w:jc w:val="both"/>
        <w:rPr>
          <w:rFonts w:ascii="Montserrat Medium" w:hAnsi="Montserrat Medium" w:cs="Arial"/>
          <w:sz w:val="18"/>
          <w:szCs w:val="18"/>
          <w:lang w:val="es-ES_tradnl"/>
        </w:rPr>
      </w:pPr>
    </w:p>
    <w:p w:rsidR="00656592" w:rsidRPr="00314EE1" w:rsidRDefault="00656592" w:rsidP="00656592">
      <w:pPr>
        <w:jc w:val="both"/>
        <w:rPr>
          <w:rFonts w:ascii="Montserrat Medium" w:hAnsi="Montserrat Medium" w:cs="Arial"/>
          <w:sz w:val="18"/>
          <w:szCs w:val="18"/>
          <w:lang w:val="es-ES_tradnl"/>
        </w:rPr>
      </w:pPr>
      <w:r w:rsidRPr="00314EE1">
        <w:rPr>
          <w:rFonts w:ascii="Montserrat Medium" w:hAnsi="Montserrat Medium" w:cs="Arial"/>
          <w:sz w:val="18"/>
          <w:szCs w:val="18"/>
          <w:lang w:val="es-ES_tradnl"/>
        </w:rPr>
        <w:t>Es importante señalar que cada uno de los documentos que integren la proposición de los oferentes y aquéllos distintos a ésta, deben estar foliados en todas y cada una de las hojas que conforman ésta. Para tal efecto, se deberán numerar de manera individual las proposiciones técnica y económica, así como el resto de los documentos que entregue el ofe</w:t>
      </w:r>
      <w:r w:rsidR="00613F26" w:rsidRPr="00314EE1">
        <w:rPr>
          <w:rFonts w:ascii="Montserrat Medium" w:hAnsi="Montserrat Medium" w:cs="Arial"/>
          <w:sz w:val="18"/>
          <w:szCs w:val="18"/>
          <w:lang w:val="es-ES_tradnl"/>
        </w:rPr>
        <w:t>re</w:t>
      </w:r>
      <w:r w:rsidRPr="00314EE1">
        <w:rPr>
          <w:rFonts w:ascii="Montserrat Medium" w:hAnsi="Montserrat Medium" w:cs="Arial"/>
          <w:sz w:val="18"/>
          <w:szCs w:val="18"/>
          <w:lang w:val="es-ES_tradnl"/>
        </w:rPr>
        <w:t>nte.</w:t>
      </w:r>
    </w:p>
    <w:p w:rsidR="00443D20" w:rsidRPr="00314EE1" w:rsidRDefault="00443D20" w:rsidP="00AD141E">
      <w:pPr>
        <w:spacing w:after="0"/>
        <w:ind w:right="139"/>
        <w:rPr>
          <w:rFonts w:ascii="Montserrat Medium" w:hAnsi="Montserrat Medium" w:cs="Arial"/>
          <w:b/>
          <w:sz w:val="18"/>
          <w:szCs w:val="18"/>
        </w:rPr>
      </w:pPr>
    </w:p>
    <w:p w:rsidR="00443D20" w:rsidRPr="00314EE1" w:rsidRDefault="00443D20" w:rsidP="00067A2B">
      <w:pPr>
        <w:pStyle w:val="Prrafodelista"/>
        <w:numPr>
          <w:ilvl w:val="1"/>
          <w:numId w:val="6"/>
        </w:numPr>
        <w:ind w:right="139"/>
        <w:jc w:val="both"/>
        <w:rPr>
          <w:rFonts w:ascii="Montserrat Medium" w:hAnsi="Montserrat Medium" w:cs="Arial"/>
          <w:b/>
          <w:sz w:val="18"/>
          <w:szCs w:val="18"/>
        </w:rPr>
      </w:pPr>
      <w:r w:rsidRPr="00314EE1">
        <w:rPr>
          <w:rFonts w:ascii="Montserrat Medium" w:hAnsi="Montserrat Medium" w:cs="Arial"/>
          <w:b/>
          <w:sz w:val="18"/>
          <w:szCs w:val="18"/>
        </w:rPr>
        <w:t xml:space="preserve">DOCUMENTACIÓN COMPLEMENTARIA </w:t>
      </w:r>
    </w:p>
    <w:p w:rsidR="00BE7967" w:rsidRPr="00314EE1" w:rsidRDefault="00BE7967" w:rsidP="00BE7967">
      <w:pPr>
        <w:pStyle w:val="Sinespaciado"/>
        <w:rPr>
          <w:rFonts w:ascii="Montserrat Medium" w:hAnsi="Montserrat Medium"/>
          <w:sz w:val="18"/>
          <w:szCs w:val="18"/>
        </w:rPr>
      </w:pPr>
    </w:p>
    <w:p w:rsidR="00BE7967" w:rsidRPr="00314EE1" w:rsidRDefault="00BE7967" w:rsidP="00BE7967">
      <w:pPr>
        <w:pStyle w:val="Sinespaciado"/>
        <w:rPr>
          <w:rFonts w:ascii="Montserrat Medium" w:hAnsi="Montserrat Medium"/>
          <w:sz w:val="18"/>
          <w:szCs w:val="18"/>
        </w:rPr>
      </w:pPr>
      <w:r w:rsidRPr="00314EE1">
        <w:rPr>
          <w:rFonts w:ascii="Montserrat Medium" w:hAnsi="Montserrat Medium"/>
          <w:sz w:val="18"/>
          <w:szCs w:val="18"/>
        </w:rPr>
        <w:t>La documentación complementaria que deberá presentar el oferente, es la siguiente:</w:t>
      </w:r>
    </w:p>
    <w:p w:rsidR="00BE7967" w:rsidRPr="00314EE1" w:rsidRDefault="00BE7967" w:rsidP="00BE7967">
      <w:pPr>
        <w:pStyle w:val="Sinespaciado"/>
        <w:rPr>
          <w:rFonts w:ascii="Montserrat Medium" w:hAnsi="Montserrat Medium"/>
          <w:sz w:val="18"/>
          <w:szCs w:val="18"/>
        </w:rPr>
      </w:pPr>
      <w:r w:rsidRPr="00314EE1">
        <w:rPr>
          <w:rFonts w:ascii="Montserrat Medium" w:hAnsi="Montserrat Medium"/>
          <w:sz w:val="18"/>
          <w:szCs w:val="18"/>
        </w:rPr>
        <w:t xml:space="preserve"> </w:t>
      </w:r>
    </w:p>
    <w:p w:rsidR="00BE7967" w:rsidRPr="00314EE1" w:rsidRDefault="00BE7967" w:rsidP="00067A2B">
      <w:pPr>
        <w:pStyle w:val="Sinespaciado"/>
        <w:numPr>
          <w:ilvl w:val="0"/>
          <w:numId w:val="24"/>
        </w:numPr>
        <w:jc w:val="both"/>
        <w:rPr>
          <w:rFonts w:ascii="Montserrat Medium" w:hAnsi="Montserrat Medium"/>
          <w:sz w:val="18"/>
          <w:szCs w:val="18"/>
        </w:rPr>
      </w:pPr>
      <w:r w:rsidRPr="00314EE1">
        <w:rPr>
          <w:rFonts w:ascii="Montserrat Medium" w:hAnsi="Montserrat Medium"/>
          <w:sz w:val="18"/>
          <w:szCs w:val="18"/>
        </w:rPr>
        <w:t>Deberá presentar la opinión positiva y vigente de cumplimiento de obligaciones fiscales en materia de seguridad social emitida por el IMSS.</w:t>
      </w:r>
    </w:p>
    <w:p w:rsidR="00BE7967" w:rsidRPr="00314EE1" w:rsidRDefault="00BE7967" w:rsidP="00613F26">
      <w:pPr>
        <w:pStyle w:val="Sinespaciado"/>
        <w:jc w:val="both"/>
        <w:rPr>
          <w:rFonts w:ascii="Montserrat Medium" w:hAnsi="Montserrat Medium"/>
          <w:sz w:val="18"/>
          <w:szCs w:val="18"/>
        </w:rPr>
      </w:pPr>
    </w:p>
    <w:p w:rsidR="00BE7967" w:rsidRPr="00314EE1" w:rsidRDefault="00BE7967" w:rsidP="00067A2B">
      <w:pPr>
        <w:pStyle w:val="Sinespaciado"/>
        <w:numPr>
          <w:ilvl w:val="0"/>
          <w:numId w:val="24"/>
        </w:numPr>
        <w:jc w:val="both"/>
        <w:rPr>
          <w:rFonts w:ascii="Montserrat Medium" w:hAnsi="Montserrat Medium"/>
          <w:sz w:val="18"/>
          <w:szCs w:val="18"/>
        </w:rPr>
      </w:pPr>
      <w:r w:rsidRPr="00314EE1">
        <w:rPr>
          <w:rFonts w:ascii="Montserrat Medium" w:hAnsi="Montserrat Medium"/>
          <w:sz w:val="18"/>
          <w:szCs w:val="18"/>
        </w:rPr>
        <w:t>Deberá presentar la opinión de cumplimiento de obligaciones fiscales expedido por el SAT; la cual deberá de estar vigente y positiva.</w:t>
      </w:r>
    </w:p>
    <w:p w:rsidR="00BE7967" w:rsidRPr="00314EE1" w:rsidRDefault="00BE7967" w:rsidP="00613F26">
      <w:pPr>
        <w:pStyle w:val="Sinespaciado"/>
        <w:jc w:val="both"/>
        <w:rPr>
          <w:rFonts w:ascii="Montserrat Medium" w:hAnsi="Montserrat Medium"/>
          <w:sz w:val="18"/>
          <w:szCs w:val="18"/>
        </w:rPr>
      </w:pPr>
    </w:p>
    <w:p w:rsidR="00BE7967" w:rsidRPr="00314EE1" w:rsidRDefault="00BE7967" w:rsidP="00067A2B">
      <w:pPr>
        <w:pStyle w:val="Sinespaciado"/>
        <w:numPr>
          <w:ilvl w:val="0"/>
          <w:numId w:val="24"/>
        </w:numPr>
        <w:jc w:val="both"/>
        <w:rPr>
          <w:rFonts w:ascii="Montserrat Medium" w:hAnsi="Montserrat Medium"/>
          <w:sz w:val="18"/>
          <w:szCs w:val="18"/>
        </w:rPr>
      </w:pPr>
      <w:r w:rsidRPr="00314EE1">
        <w:rPr>
          <w:rFonts w:ascii="Montserrat Medium" w:hAnsi="Montserrat Medium"/>
          <w:sz w:val="18"/>
          <w:szCs w:val="18"/>
        </w:rPr>
        <w:t>Deberá presentar constancia de situación fiscal sin adeudos ante el INFONAVIT, la cual deberá de estar vigente y positiva</w:t>
      </w:r>
    </w:p>
    <w:p w:rsidR="00BE7967" w:rsidRPr="00314EE1" w:rsidRDefault="00BE7967" w:rsidP="00067A2B">
      <w:pPr>
        <w:pStyle w:val="Sinespaciado"/>
        <w:numPr>
          <w:ilvl w:val="0"/>
          <w:numId w:val="24"/>
        </w:numPr>
        <w:jc w:val="both"/>
        <w:rPr>
          <w:rFonts w:ascii="Montserrat Medium" w:hAnsi="Montserrat Medium"/>
          <w:b/>
          <w:sz w:val="18"/>
          <w:szCs w:val="18"/>
          <w:u w:val="single"/>
        </w:rPr>
      </w:pPr>
      <w:r w:rsidRPr="00314EE1">
        <w:rPr>
          <w:rFonts w:ascii="Montserrat Medium" w:hAnsi="Montserrat Medium"/>
          <w:b/>
          <w:sz w:val="18"/>
          <w:szCs w:val="18"/>
          <w:u w:val="single"/>
        </w:rPr>
        <w:t>EL OFERENTE DURANTE TODO EL PROCEDIMIENTO Y DURANTE LA VIGENCIA DEL CONTRATO AUTORIZARA ANTE EL SAT A HACER PUBLICO EL RESULTADO DE SU OPINIÓN DE CUMPLIMIENTO DE SUS OBLIGACIONES FISCALES EN TERMINOS DEL ARTÍCULO 32-D, PRIMER Y ÚLTIMO PÁRRAFO DEL CODIGO FISCAL DE LA FEDERACIÓN, PARA TAL EFECTO DEBERÁ ENTREGAR ESCRITO BAJO PROTESTA DE DECIR VERDAD DE QUE SE ENCUENTRA PÚBLICA LA OPINIÓN DE CUMPLIMIENTO EN EL PORTAL DEL SAT.</w:t>
      </w:r>
    </w:p>
    <w:p w:rsidR="00BE7967" w:rsidRPr="00314EE1" w:rsidRDefault="00BE7967" w:rsidP="00067A2B">
      <w:pPr>
        <w:pStyle w:val="Sinespaciado"/>
        <w:numPr>
          <w:ilvl w:val="0"/>
          <w:numId w:val="24"/>
        </w:numPr>
        <w:jc w:val="both"/>
        <w:rPr>
          <w:rFonts w:ascii="Montserrat Medium" w:hAnsi="Montserrat Medium"/>
          <w:sz w:val="18"/>
          <w:szCs w:val="18"/>
        </w:rPr>
      </w:pPr>
      <w:r w:rsidRPr="00314EE1">
        <w:rPr>
          <w:rFonts w:ascii="Montserrat Medium" w:hAnsi="Montserrat Medium"/>
          <w:sz w:val="18"/>
          <w:szCs w:val="18"/>
        </w:rPr>
        <w:t>Copia simple y legible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DA3E4C" w:rsidRPr="00314EE1" w:rsidRDefault="00DA3E4C" w:rsidP="00DA3E4C">
      <w:pPr>
        <w:pStyle w:val="Prrafodelista"/>
        <w:ind w:left="720" w:right="139"/>
        <w:jc w:val="both"/>
        <w:rPr>
          <w:rFonts w:ascii="Montserrat Medium" w:hAnsi="Montserrat Medium" w:cs="Arial"/>
          <w:b/>
          <w:sz w:val="18"/>
          <w:szCs w:val="18"/>
        </w:rPr>
      </w:pPr>
    </w:p>
    <w:p w:rsidR="00613F26" w:rsidRPr="00314EE1" w:rsidRDefault="00613F26" w:rsidP="00DA3E4C">
      <w:pPr>
        <w:pStyle w:val="Prrafodelista"/>
        <w:ind w:left="720" w:right="139"/>
        <w:jc w:val="both"/>
        <w:rPr>
          <w:rFonts w:ascii="Montserrat Medium" w:hAnsi="Montserrat Medium" w:cs="Arial"/>
          <w:b/>
          <w:sz w:val="18"/>
          <w:szCs w:val="18"/>
        </w:rPr>
      </w:pPr>
    </w:p>
    <w:p w:rsidR="00613F26" w:rsidRPr="00314EE1" w:rsidRDefault="00613F26" w:rsidP="00613F26">
      <w:pPr>
        <w:jc w:val="both"/>
        <w:rPr>
          <w:rFonts w:ascii="Montserrat Medium" w:hAnsi="Montserrat Medium" w:cs="Arial"/>
          <w:i/>
          <w:sz w:val="18"/>
          <w:szCs w:val="18"/>
        </w:rPr>
      </w:pPr>
      <w:r w:rsidRPr="00314EE1">
        <w:rPr>
          <w:rFonts w:ascii="Montserrat Medium" w:hAnsi="Montserrat Medium" w:cs="Arial"/>
          <w:b/>
          <w:i/>
          <w:sz w:val="18"/>
          <w:szCs w:val="18"/>
        </w:rPr>
        <w:t>Nota:</w:t>
      </w:r>
      <w:r w:rsidRPr="00314EE1">
        <w:rPr>
          <w:rFonts w:ascii="Montserrat Medium" w:hAnsi="Montserrat Medium" w:cs="Arial"/>
          <w:i/>
          <w:sz w:val="18"/>
          <w:szCs w:val="18"/>
        </w:rPr>
        <w:t xml:space="preserve"> CON REFERENCIA AL ACUERDO ACDO.AS2.HCT.250423/106.P.DIR DICTADO EN SESIÓN ORDINARIA CELEBRADA EL DÍA 25 DE ABRIL DE 2023, EN DONDE SEÑALA LO SIGUIENTE:</w:t>
      </w:r>
    </w:p>
    <w:p w:rsidR="00613F26" w:rsidRPr="00314EE1" w:rsidRDefault="00613F26" w:rsidP="00613F26">
      <w:pPr>
        <w:jc w:val="both"/>
        <w:rPr>
          <w:rFonts w:ascii="Montserrat Medium" w:hAnsi="Montserrat Medium" w:cs="Arial"/>
          <w:i/>
          <w:sz w:val="18"/>
          <w:szCs w:val="18"/>
        </w:rPr>
      </w:pPr>
      <w:r w:rsidRPr="00314EE1">
        <w:rPr>
          <w:rFonts w:ascii="Montserrat Medium" w:hAnsi="Montserrat Medium" w:cs="Arial"/>
          <w:i/>
          <w:sz w:val="18"/>
          <w:szCs w:val="18"/>
        </w:rPr>
        <w:t>“LA OPINIÓN DEL CUMPLIMIENTO DE OBLIGACIONES FISCALES EN MATERIA DE SEGURIDAD SOCIAL SERÁ VÁLIDA DURANTE EL PLAZO DE QUINCE DÍAS NATURALES QUE EL CONTRIBUYENTE TIENE PARA LA FORMALIZACIÓN DE LAS CONTRATACIONES EN MATERIA DE ADQUISICIONES, ARRENDAMIENTOS, SERVICIOS U OBRA PÚBLICA, EN TÉRMINOS DE LAS DISPOSICIONES JURÍDICAS APLICABLES.</w:t>
      </w:r>
    </w:p>
    <w:p w:rsidR="00613F26" w:rsidRPr="00314EE1" w:rsidRDefault="00613F26" w:rsidP="00613F26">
      <w:pPr>
        <w:jc w:val="both"/>
        <w:rPr>
          <w:rFonts w:ascii="Montserrat Medium" w:hAnsi="Montserrat Medium" w:cs="Arial"/>
          <w:i/>
          <w:sz w:val="18"/>
          <w:szCs w:val="18"/>
        </w:rPr>
      </w:pPr>
      <w:r w:rsidRPr="00314EE1">
        <w:rPr>
          <w:rFonts w:ascii="Montserrat Medium" w:hAnsi="Montserrat Medium" w:cs="Arial"/>
          <w:i/>
          <w:sz w:val="18"/>
          <w:szCs w:val="18"/>
        </w:rPr>
        <w:t>PARA TALES EFECTOS,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rsidR="00B77FB5" w:rsidRPr="00314EE1" w:rsidRDefault="000B1715" w:rsidP="00067A2B">
      <w:pPr>
        <w:pStyle w:val="Prrafodelista"/>
        <w:numPr>
          <w:ilvl w:val="0"/>
          <w:numId w:val="6"/>
        </w:numPr>
        <w:jc w:val="both"/>
        <w:rPr>
          <w:rFonts w:ascii="Montserrat Medium" w:hAnsi="Montserrat Medium" w:cs="Arial"/>
          <w:b/>
          <w:sz w:val="18"/>
          <w:szCs w:val="18"/>
        </w:rPr>
      </w:pPr>
      <w:r w:rsidRPr="00314EE1">
        <w:rPr>
          <w:rFonts w:ascii="Montserrat Medium" w:hAnsi="Montserrat Medium" w:cs="Arial"/>
          <w:b/>
          <w:sz w:val="18"/>
          <w:szCs w:val="18"/>
        </w:rPr>
        <w:t>CAUSAS DE DESECHAMIENTO</w:t>
      </w:r>
    </w:p>
    <w:p w:rsidR="00B77FB5" w:rsidRPr="00314EE1" w:rsidRDefault="00B77FB5" w:rsidP="00B77FB5">
      <w:pPr>
        <w:pStyle w:val="Sinespaciado"/>
        <w:rPr>
          <w:rFonts w:ascii="Montserrat Medium" w:hAnsi="Montserrat Medium" w:cs="Arial"/>
          <w:sz w:val="18"/>
          <w:szCs w:val="18"/>
        </w:rPr>
      </w:pPr>
    </w:p>
    <w:p w:rsidR="00B77FB5" w:rsidRPr="00314EE1" w:rsidRDefault="00B77FB5" w:rsidP="00B77FB5">
      <w:pPr>
        <w:pStyle w:val="Sinespaciado"/>
        <w:rPr>
          <w:rFonts w:ascii="Montserrat Medium" w:hAnsi="Montserrat Medium" w:cs="Arial"/>
          <w:sz w:val="18"/>
          <w:szCs w:val="18"/>
        </w:rPr>
      </w:pPr>
      <w:r w:rsidRPr="00314EE1">
        <w:rPr>
          <w:rFonts w:ascii="Montserrat Medium" w:hAnsi="Montserrat Medium" w:cs="Arial"/>
          <w:sz w:val="18"/>
          <w:szCs w:val="18"/>
        </w:rPr>
        <w:t>Se desecharán las cotizaciones de los participantes que incurran en uno o varios de los siguientes supuestos:</w:t>
      </w:r>
    </w:p>
    <w:p w:rsidR="00B77FB5" w:rsidRPr="00314EE1" w:rsidRDefault="00B77FB5" w:rsidP="00B77FB5">
      <w:pPr>
        <w:pStyle w:val="Sinespaciado"/>
        <w:rPr>
          <w:rFonts w:ascii="Montserrat Medium" w:hAnsi="Montserrat Medium" w:cs="Arial"/>
          <w:sz w:val="18"/>
          <w:szCs w:val="18"/>
        </w:rPr>
      </w:pPr>
    </w:p>
    <w:p w:rsidR="00B77FB5" w:rsidRPr="00314EE1" w:rsidRDefault="00B77FB5" w:rsidP="00067A2B">
      <w:pPr>
        <w:numPr>
          <w:ilvl w:val="1"/>
          <w:numId w:val="2"/>
        </w:numPr>
        <w:spacing w:after="0" w:line="240" w:lineRule="auto"/>
        <w:ind w:left="426"/>
        <w:jc w:val="both"/>
        <w:rPr>
          <w:rFonts w:ascii="Montserrat Medium" w:hAnsi="Montserrat Medium" w:cs="Arial"/>
          <w:sz w:val="18"/>
          <w:szCs w:val="18"/>
        </w:rPr>
      </w:pPr>
      <w:r w:rsidRPr="00314EE1">
        <w:rPr>
          <w:rFonts w:ascii="Montserrat Medium" w:hAnsi="Montserrat Medium" w:cs="Arial"/>
          <w:sz w:val="18"/>
          <w:szCs w:val="18"/>
        </w:rPr>
        <w:t>Que no cumplan con alguno</w:t>
      </w:r>
      <w:r w:rsidR="00B83662" w:rsidRPr="00314EE1">
        <w:rPr>
          <w:rFonts w:ascii="Montserrat Medium" w:hAnsi="Montserrat Medium" w:cs="Arial"/>
          <w:sz w:val="18"/>
          <w:szCs w:val="18"/>
        </w:rPr>
        <w:t>s</w:t>
      </w:r>
      <w:r w:rsidRPr="00314EE1">
        <w:rPr>
          <w:rFonts w:ascii="Montserrat Medium" w:hAnsi="Montserrat Medium" w:cs="Arial"/>
          <w:sz w:val="18"/>
          <w:szCs w:val="18"/>
        </w:rPr>
        <w:t xml:space="preserve"> de los requisitos establecidos en </w:t>
      </w:r>
      <w:r w:rsidR="00756A30" w:rsidRPr="00314EE1">
        <w:rPr>
          <w:rFonts w:ascii="Montserrat Medium" w:hAnsi="Montserrat Medium" w:cs="Arial"/>
          <w:sz w:val="18"/>
          <w:szCs w:val="18"/>
        </w:rPr>
        <w:t>la presente Solicitud de Cotización</w:t>
      </w:r>
      <w:r w:rsidRPr="00314EE1">
        <w:rPr>
          <w:rFonts w:ascii="Montserrat Medium" w:hAnsi="Montserrat Medium" w:cs="Arial"/>
          <w:sz w:val="18"/>
          <w:szCs w:val="18"/>
        </w:rPr>
        <w:t xml:space="preserve"> y que con motivo de dicho incumplimiento se afecte la solvencia de la proposición.</w:t>
      </w:r>
    </w:p>
    <w:p w:rsidR="00DD3537" w:rsidRPr="00314EE1" w:rsidRDefault="00DD3537" w:rsidP="0077690A">
      <w:pPr>
        <w:spacing w:after="0" w:line="240" w:lineRule="auto"/>
        <w:ind w:left="426"/>
        <w:jc w:val="both"/>
        <w:rPr>
          <w:rFonts w:ascii="Montserrat Medium" w:hAnsi="Montserrat Medium" w:cs="Arial"/>
          <w:sz w:val="18"/>
          <w:szCs w:val="18"/>
        </w:rPr>
      </w:pPr>
    </w:p>
    <w:p w:rsidR="00DD3537" w:rsidRPr="00314EE1" w:rsidRDefault="00B77FB5" w:rsidP="00067A2B">
      <w:pPr>
        <w:numPr>
          <w:ilvl w:val="1"/>
          <w:numId w:val="2"/>
        </w:numPr>
        <w:spacing w:after="0" w:line="240" w:lineRule="auto"/>
        <w:ind w:left="426"/>
        <w:jc w:val="both"/>
        <w:rPr>
          <w:rFonts w:ascii="Montserrat Medium" w:hAnsi="Montserrat Medium" w:cs="Arial"/>
          <w:sz w:val="18"/>
          <w:szCs w:val="18"/>
        </w:rPr>
      </w:pPr>
      <w:r w:rsidRPr="00314EE1">
        <w:rPr>
          <w:rFonts w:ascii="Montserrat Medium" w:hAnsi="Montserrat Medium" w:cs="Arial"/>
          <w:sz w:val="18"/>
          <w:szCs w:val="18"/>
        </w:rPr>
        <w:t>Cuando no cotice la totalidad de la cantidad de  los bienes requeridos.</w:t>
      </w:r>
    </w:p>
    <w:p w:rsidR="00DD3537" w:rsidRPr="00314EE1" w:rsidRDefault="00DD3537" w:rsidP="0077690A">
      <w:pPr>
        <w:pStyle w:val="Prrafodelista"/>
        <w:ind w:left="426"/>
        <w:rPr>
          <w:rFonts w:ascii="Montserrat Medium" w:hAnsi="Montserrat Medium" w:cs="Arial"/>
          <w:sz w:val="18"/>
          <w:szCs w:val="18"/>
          <w:lang w:val="es-MX"/>
        </w:rPr>
      </w:pPr>
    </w:p>
    <w:p w:rsidR="00DD3537" w:rsidRPr="00314EE1" w:rsidRDefault="00B77FB5" w:rsidP="00067A2B">
      <w:pPr>
        <w:numPr>
          <w:ilvl w:val="1"/>
          <w:numId w:val="2"/>
        </w:numPr>
        <w:spacing w:after="0" w:line="240" w:lineRule="auto"/>
        <w:ind w:left="426"/>
        <w:jc w:val="both"/>
        <w:rPr>
          <w:rFonts w:ascii="Montserrat Medium" w:hAnsi="Montserrat Medium" w:cs="Arial"/>
          <w:sz w:val="18"/>
          <w:szCs w:val="18"/>
        </w:rPr>
      </w:pPr>
      <w:r w:rsidRPr="00314EE1">
        <w:rPr>
          <w:rFonts w:ascii="Montserrat Medium" w:hAnsi="Montserrat Medium" w:cs="Arial"/>
          <w:sz w:val="18"/>
          <w:szCs w:val="18"/>
        </w:rPr>
        <w:lastRenderedPageBreak/>
        <w:t xml:space="preserve">Cuando no presente uno o más de los escritos o manifiestos solicitados con carácter de </w:t>
      </w:r>
      <w:r w:rsidR="00DD3537" w:rsidRPr="00314EE1">
        <w:rPr>
          <w:rFonts w:ascii="Montserrat Medium" w:hAnsi="Montserrat Medium" w:cs="Arial"/>
          <w:b/>
          <w:sz w:val="18"/>
          <w:szCs w:val="18"/>
        </w:rPr>
        <w:t xml:space="preserve">“Bajo Protesta de Decir Verdad” </w:t>
      </w:r>
      <w:r w:rsidRPr="00314EE1">
        <w:rPr>
          <w:rFonts w:ascii="Montserrat Medium" w:hAnsi="Montserrat Medium" w:cs="Arial"/>
          <w:sz w:val="18"/>
          <w:szCs w:val="18"/>
        </w:rPr>
        <w:t>u omita la leyenda requerida.</w:t>
      </w:r>
    </w:p>
    <w:p w:rsidR="00DD3537" w:rsidRPr="00314EE1" w:rsidRDefault="00DD3537" w:rsidP="0077690A">
      <w:pPr>
        <w:pStyle w:val="Prrafodelista"/>
        <w:ind w:left="426"/>
        <w:rPr>
          <w:rFonts w:ascii="Montserrat Medium" w:hAnsi="Montserrat Medium" w:cs="Arial"/>
          <w:sz w:val="18"/>
          <w:szCs w:val="18"/>
          <w:lang w:val="es-MX"/>
        </w:rPr>
      </w:pPr>
    </w:p>
    <w:p w:rsidR="00DD3537" w:rsidRPr="00314EE1" w:rsidRDefault="00B77FB5" w:rsidP="00067A2B">
      <w:pPr>
        <w:numPr>
          <w:ilvl w:val="1"/>
          <w:numId w:val="2"/>
        </w:numPr>
        <w:spacing w:after="0" w:line="240" w:lineRule="auto"/>
        <w:ind w:left="426"/>
        <w:jc w:val="both"/>
        <w:rPr>
          <w:rFonts w:ascii="Montserrat Medium" w:hAnsi="Montserrat Medium" w:cs="Arial"/>
          <w:sz w:val="18"/>
          <w:szCs w:val="18"/>
        </w:rPr>
      </w:pPr>
      <w:r w:rsidRPr="00314EE1">
        <w:rPr>
          <w:rFonts w:ascii="Montserrat Medium" w:hAnsi="Montserrat Medium" w:cs="Arial"/>
          <w:sz w:val="18"/>
          <w:szCs w:val="18"/>
        </w:rPr>
        <w:t>Cuando la información contenida en los Registros Sanitarios y, en su caso, en los anexos resulte incompleta o incongruente respecto a las especificaciones ofertadas en la cotización.</w:t>
      </w:r>
    </w:p>
    <w:p w:rsidR="00DD3537" w:rsidRPr="00314EE1" w:rsidRDefault="00DD3537" w:rsidP="0077690A">
      <w:pPr>
        <w:pStyle w:val="Prrafodelista"/>
        <w:ind w:left="426"/>
        <w:rPr>
          <w:rFonts w:ascii="Montserrat Medium" w:hAnsi="Montserrat Medium" w:cs="Arial"/>
          <w:sz w:val="18"/>
          <w:szCs w:val="18"/>
          <w:lang w:val="es-MX"/>
        </w:rPr>
      </w:pPr>
    </w:p>
    <w:p w:rsidR="00DD3537" w:rsidRPr="00314EE1" w:rsidRDefault="00B77FB5" w:rsidP="00067A2B">
      <w:pPr>
        <w:numPr>
          <w:ilvl w:val="1"/>
          <w:numId w:val="2"/>
        </w:numPr>
        <w:spacing w:after="0" w:line="240" w:lineRule="auto"/>
        <w:ind w:left="426"/>
        <w:jc w:val="both"/>
        <w:rPr>
          <w:rFonts w:ascii="Montserrat Medium" w:hAnsi="Montserrat Medium" w:cs="Arial"/>
          <w:sz w:val="18"/>
          <w:szCs w:val="18"/>
        </w:rPr>
      </w:pPr>
      <w:r w:rsidRPr="00314EE1">
        <w:rPr>
          <w:rFonts w:ascii="Montserrat Medium" w:hAnsi="Montserrat Medium" w:cs="Arial"/>
          <w:sz w:val="18"/>
          <w:szCs w:val="18"/>
        </w:rPr>
        <w:t xml:space="preserve">Cuando el precio ofertado sea </w:t>
      </w:r>
      <w:r w:rsidR="00554AE1" w:rsidRPr="00314EE1">
        <w:rPr>
          <w:rFonts w:ascii="Montserrat Medium" w:hAnsi="Montserrat Medium" w:cs="Arial"/>
          <w:sz w:val="18"/>
          <w:szCs w:val="18"/>
        </w:rPr>
        <w:t>muy superior o no conveniente para el Instituto</w:t>
      </w:r>
      <w:r w:rsidRPr="00314EE1">
        <w:rPr>
          <w:rFonts w:ascii="Montserrat Medium" w:hAnsi="Montserrat Medium" w:cs="Arial"/>
          <w:sz w:val="18"/>
          <w:szCs w:val="18"/>
        </w:rPr>
        <w:t>.</w:t>
      </w:r>
    </w:p>
    <w:p w:rsidR="00DD3537" w:rsidRPr="00314EE1" w:rsidRDefault="00DD3537" w:rsidP="0077690A">
      <w:pPr>
        <w:pStyle w:val="Prrafodelista"/>
        <w:ind w:left="426"/>
        <w:rPr>
          <w:rFonts w:ascii="Montserrat Medium" w:hAnsi="Montserrat Medium" w:cs="Arial"/>
          <w:sz w:val="18"/>
          <w:szCs w:val="18"/>
          <w:lang w:val="es-MX"/>
        </w:rPr>
      </w:pPr>
    </w:p>
    <w:p w:rsidR="001D67F8" w:rsidRPr="00314EE1" w:rsidRDefault="00A0496B" w:rsidP="00067A2B">
      <w:pPr>
        <w:numPr>
          <w:ilvl w:val="1"/>
          <w:numId w:val="2"/>
        </w:numPr>
        <w:spacing w:after="0" w:line="240" w:lineRule="auto"/>
        <w:ind w:left="426"/>
        <w:jc w:val="both"/>
        <w:rPr>
          <w:rFonts w:ascii="Montserrat Medium" w:hAnsi="Montserrat Medium" w:cs="Arial"/>
          <w:sz w:val="18"/>
          <w:szCs w:val="18"/>
        </w:rPr>
      </w:pPr>
      <w:r w:rsidRPr="00314EE1">
        <w:rPr>
          <w:rFonts w:ascii="Montserrat Medium" w:hAnsi="Montserrat Medium" w:cs="Arial"/>
          <w:sz w:val="18"/>
          <w:szCs w:val="18"/>
        </w:rPr>
        <w:t xml:space="preserve">Cuando haya presentado </w:t>
      </w:r>
      <w:r w:rsidRPr="00314EE1">
        <w:rPr>
          <w:rFonts w:ascii="Montserrat Medium" w:hAnsi="Montserrat Medium" w:cs="Arial"/>
          <w:b/>
          <w:sz w:val="18"/>
          <w:szCs w:val="18"/>
          <w:u w:val="single"/>
        </w:rPr>
        <w:t>un incumplimiento</w:t>
      </w:r>
      <w:r w:rsidRPr="00314EE1">
        <w:rPr>
          <w:rFonts w:ascii="Montserrat Medium" w:hAnsi="Montserrat Medium" w:cs="Arial"/>
          <w:sz w:val="18"/>
          <w:szCs w:val="18"/>
        </w:rPr>
        <w:t xml:space="preserve"> sobre Adjudicaciones realizadas por la convocante en un periodo de 2 (dos) meses previos al proceso.  </w:t>
      </w:r>
    </w:p>
    <w:p w:rsidR="001D67F8" w:rsidRPr="00314EE1" w:rsidRDefault="001D67F8" w:rsidP="001D67F8">
      <w:pPr>
        <w:pStyle w:val="Prrafodelista"/>
        <w:rPr>
          <w:rFonts w:ascii="Montserrat Medium" w:hAnsi="Montserrat Medium" w:cs="Arial"/>
          <w:sz w:val="18"/>
          <w:szCs w:val="18"/>
        </w:rPr>
      </w:pPr>
    </w:p>
    <w:p w:rsidR="00AA27AF" w:rsidRPr="00314EE1" w:rsidRDefault="00AA27AF" w:rsidP="00067A2B">
      <w:pPr>
        <w:numPr>
          <w:ilvl w:val="1"/>
          <w:numId w:val="2"/>
        </w:numPr>
        <w:spacing w:after="0" w:line="240" w:lineRule="auto"/>
        <w:ind w:left="426"/>
        <w:jc w:val="both"/>
        <w:rPr>
          <w:rFonts w:ascii="Montserrat Medium" w:hAnsi="Montserrat Medium" w:cs="Arial"/>
          <w:sz w:val="18"/>
          <w:szCs w:val="18"/>
        </w:rPr>
      </w:pPr>
      <w:r w:rsidRPr="00314EE1">
        <w:rPr>
          <w:rFonts w:ascii="Montserrat Medium" w:hAnsi="Montserrat Medium" w:cs="Arial"/>
          <w:sz w:val="18"/>
          <w:szCs w:val="18"/>
        </w:rPr>
        <w:t xml:space="preserve">Que los bienes propuestos, se hayan dictaminado NO SATISFACTORIOS por la </w:t>
      </w:r>
      <w:r w:rsidR="001D67F8" w:rsidRPr="00314EE1">
        <w:rPr>
          <w:rFonts w:ascii="Montserrat Medium" w:hAnsi="Montserrat Medium" w:cs="Arial"/>
          <w:sz w:val="18"/>
          <w:szCs w:val="18"/>
        </w:rPr>
        <w:t xml:space="preserve">CCILE </w:t>
      </w:r>
      <w:r w:rsidRPr="00314EE1">
        <w:rPr>
          <w:rFonts w:ascii="Montserrat Medium" w:hAnsi="Montserrat Medium" w:cs="Arial"/>
          <w:sz w:val="18"/>
          <w:szCs w:val="18"/>
        </w:rPr>
        <w:t xml:space="preserve">y dicha observación no  se haya subsanado.  </w:t>
      </w:r>
    </w:p>
    <w:p w:rsidR="007D0020" w:rsidRPr="00314EE1" w:rsidRDefault="007D0020" w:rsidP="007D0020">
      <w:pPr>
        <w:pStyle w:val="Prrafodelista"/>
        <w:rPr>
          <w:rFonts w:ascii="Montserrat Medium" w:hAnsi="Montserrat Medium" w:cs="Arial"/>
          <w:sz w:val="18"/>
          <w:szCs w:val="18"/>
          <w:lang w:val="es-MX"/>
        </w:rPr>
      </w:pPr>
    </w:p>
    <w:p w:rsidR="007D0020" w:rsidRPr="00314EE1" w:rsidRDefault="007D0020" w:rsidP="00067A2B">
      <w:pPr>
        <w:numPr>
          <w:ilvl w:val="1"/>
          <w:numId w:val="2"/>
        </w:numPr>
        <w:spacing w:after="0" w:line="240" w:lineRule="auto"/>
        <w:ind w:left="426"/>
        <w:jc w:val="both"/>
        <w:rPr>
          <w:rFonts w:ascii="Montserrat Medium" w:hAnsi="Montserrat Medium" w:cs="Arial"/>
          <w:sz w:val="18"/>
          <w:szCs w:val="18"/>
        </w:rPr>
      </w:pPr>
      <w:r w:rsidRPr="00314EE1">
        <w:rPr>
          <w:rFonts w:ascii="Montserrat Medium" w:hAnsi="Montserrat Medium" w:cs="Arial"/>
          <w:sz w:val="18"/>
          <w:szCs w:val="18"/>
        </w:rPr>
        <w:t>Cuando no cumplan con el carácter del procedimiento, por ofertar bienes cuyo país de origen no tiene celebrado Tratado del Libre Comercio con México.</w:t>
      </w:r>
    </w:p>
    <w:p w:rsidR="00CA411C" w:rsidRPr="00314EE1" w:rsidRDefault="00CA411C" w:rsidP="0077690A">
      <w:pPr>
        <w:pStyle w:val="Prrafodelista"/>
        <w:ind w:left="426"/>
        <w:rPr>
          <w:rFonts w:ascii="Montserrat Medium" w:hAnsi="Montserrat Medium" w:cs="Arial"/>
          <w:sz w:val="18"/>
          <w:szCs w:val="18"/>
          <w:lang w:val="es-MX"/>
        </w:rPr>
      </w:pPr>
    </w:p>
    <w:p w:rsidR="00CA411C" w:rsidRPr="00314EE1" w:rsidRDefault="00CA411C" w:rsidP="00067A2B">
      <w:pPr>
        <w:numPr>
          <w:ilvl w:val="1"/>
          <w:numId w:val="2"/>
        </w:numPr>
        <w:spacing w:after="0" w:line="240" w:lineRule="auto"/>
        <w:ind w:left="426"/>
        <w:jc w:val="both"/>
        <w:rPr>
          <w:rFonts w:ascii="Montserrat Medium" w:hAnsi="Montserrat Medium" w:cs="Arial"/>
          <w:sz w:val="18"/>
          <w:szCs w:val="18"/>
        </w:rPr>
      </w:pPr>
      <w:r w:rsidRPr="00314EE1">
        <w:rPr>
          <w:rFonts w:ascii="Montserrat Medium" w:hAnsi="Montserrat Medium"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613F26" w:rsidRPr="00314EE1" w:rsidRDefault="00613F26" w:rsidP="00613F26">
      <w:pPr>
        <w:pStyle w:val="Prrafodelista"/>
        <w:rPr>
          <w:rFonts w:ascii="Montserrat Medium" w:hAnsi="Montserrat Medium" w:cs="Arial"/>
          <w:sz w:val="18"/>
          <w:szCs w:val="18"/>
        </w:rPr>
      </w:pPr>
    </w:p>
    <w:p w:rsidR="009530F0" w:rsidRPr="00314EE1" w:rsidRDefault="00613F26" w:rsidP="00067A2B">
      <w:pPr>
        <w:numPr>
          <w:ilvl w:val="1"/>
          <w:numId w:val="2"/>
        </w:numPr>
        <w:spacing w:after="0" w:line="240" w:lineRule="auto"/>
        <w:ind w:left="426"/>
        <w:jc w:val="both"/>
        <w:rPr>
          <w:rFonts w:ascii="Montserrat Medium" w:hAnsi="Montserrat Medium" w:cs="Arial"/>
          <w:sz w:val="18"/>
          <w:szCs w:val="18"/>
        </w:rPr>
      </w:pPr>
      <w:r w:rsidRPr="00314EE1">
        <w:rPr>
          <w:rFonts w:ascii="Montserrat Medium" w:hAnsi="Montserrat Medium" w:cs="Arial"/>
          <w:sz w:val="18"/>
          <w:szCs w:val="18"/>
        </w:rPr>
        <w:t>Cuando el proveedor omita registrar la partida en los parámetros económicos del Sistema Integral CompraNet, conforme a su propuesta económica presentada en los archivos  XLSB Y PDF.</w:t>
      </w:r>
    </w:p>
    <w:p w:rsidR="009530F0" w:rsidRPr="00314EE1" w:rsidRDefault="009530F0" w:rsidP="009530F0">
      <w:pPr>
        <w:pStyle w:val="Prrafodelista"/>
        <w:rPr>
          <w:rFonts w:ascii="Montserrat Medium" w:hAnsi="Montserrat Medium" w:cs="Arial"/>
          <w:sz w:val="18"/>
          <w:szCs w:val="18"/>
        </w:rPr>
      </w:pPr>
    </w:p>
    <w:p w:rsidR="00613F26" w:rsidRPr="00314EE1" w:rsidRDefault="00613F26" w:rsidP="00067A2B">
      <w:pPr>
        <w:numPr>
          <w:ilvl w:val="1"/>
          <w:numId w:val="2"/>
        </w:numPr>
        <w:spacing w:after="0" w:line="240" w:lineRule="auto"/>
        <w:ind w:left="426"/>
        <w:jc w:val="both"/>
        <w:rPr>
          <w:rFonts w:ascii="Montserrat Medium" w:hAnsi="Montserrat Medium" w:cs="Arial"/>
          <w:sz w:val="18"/>
          <w:szCs w:val="18"/>
        </w:rPr>
      </w:pPr>
      <w:r w:rsidRPr="00314EE1">
        <w:rPr>
          <w:rFonts w:ascii="Montserrat Medium" w:hAnsi="Montserrat Medium" w:cs="Arial"/>
          <w:sz w:val="18"/>
          <w:szCs w:val="18"/>
        </w:rPr>
        <w:t>Cuando no exista correspondencia entre los montos mínimos y máximos  de contratación, conforme la tabla denominada “</w:t>
      </w:r>
      <w:r w:rsidR="009530F0" w:rsidRPr="00314EE1">
        <w:rPr>
          <w:rFonts w:ascii="Montserrat Medium" w:hAnsi="Montserrat Medium" w:cs="Arial"/>
          <w:sz w:val="18"/>
          <w:szCs w:val="18"/>
        </w:rPr>
        <w:t>APÉNDICE NUMERO 1 (UNO) REQUERIMIENTO</w:t>
      </w:r>
      <w:r w:rsidRPr="00314EE1">
        <w:rPr>
          <w:rFonts w:ascii="Montserrat Medium" w:hAnsi="Montserrat Medium" w:cs="Arial"/>
          <w:sz w:val="18"/>
          <w:szCs w:val="18"/>
        </w:rPr>
        <w:t>”, y los montos mínimos y máximos cargados en los parámetros económicos del Sistema Integral CompraNet</w:t>
      </w:r>
    </w:p>
    <w:p w:rsidR="00B77FB5" w:rsidRPr="00314EE1" w:rsidRDefault="00B77FB5" w:rsidP="0077690A">
      <w:pPr>
        <w:pStyle w:val="Sinespaciado"/>
        <w:ind w:left="426"/>
        <w:rPr>
          <w:rFonts w:ascii="Montserrat Medium" w:hAnsi="Montserrat Medium" w:cs="Arial"/>
          <w:sz w:val="18"/>
          <w:szCs w:val="18"/>
        </w:rPr>
      </w:pPr>
    </w:p>
    <w:p w:rsidR="001D67F8" w:rsidRPr="00314EE1" w:rsidRDefault="00720497" w:rsidP="00067A2B">
      <w:pPr>
        <w:pStyle w:val="Sinespaciado"/>
        <w:numPr>
          <w:ilvl w:val="0"/>
          <w:numId w:val="6"/>
        </w:numPr>
        <w:rPr>
          <w:rFonts w:ascii="Montserrat Medium" w:hAnsi="Montserrat Medium" w:cs="Arial"/>
          <w:b/>
          <w:sz w:val="18"/>
          <w:szCs w:val="18"/>
        </w:rPr>
      </w:pPr>
      <w:r w:rsidRPr="00314EE1">
        <w:rPr>
          <w:rFonts w:ascii="Montserrat Medium" w:hAnsi="Montserrat Medium" w:cs="Arial"/>
          <w:b/>
          <w:sz w:val="18"/>
          <w:szCs w:val="18"/>
        </w:rPr>
        <w:t xml:space="preserve">EN LA FIRMA DEL </w:t>
      </w:r>
      <w:r w:rsidR="00BE7967" w:rsidRPr="00314EE1">
        <w:rPr>
          <w:rFonts w:ascii="Montserrat Medium" w:hAnsi="Montserrat Medium" w:cs="Arial"/>
          <w:b/>
          <w:sz w:val="18"/>
          <w:szCs w:val="18"/>
        </w:rPr>
        <w:t>CONTRATO</w:t>
      </w:r>
    </w:p>
    <w:p w:rsidR="00765371" w:rsidRPr="00314EE1" w:rsidRDefault="00765371" w:rsidP="00765371">
      <w:pPr>
        <w:pStyle w:val="Sinespaciado"/>
        <w:ind w:left="720"/>
        <w:rPr>
          <w:rFonts w:ascii="Montserrat Medium" w:hAnsi="Montserrat Medium" w:cs="Arial"/>
          <w:b/>
          <w:sz w:val="18"/>
          <w:szCs w:val="18"/>
        </w:rPr>
      </w:pPr>
    </w:p>
    <w:p w:rsidR="00CB4A95" w:rsidRPr="00314EE1" w:rsidRDefault="00CB4A95" w:rsidP="001D67F8">
      <w:pPr>
        <w:tabs>
          <w:tab w:val="left" w:pos="7655"/>
        </w:tabs>
        <w:ind w:right="-1"/>
        <w:contextualSpacing/>
        <w:jc w:val="both"/>
        <w:rPr>
          <w:rFonts w:ascii="Montserrat Medium" w:eastAsia="SimSun" w:hAnsi="Montserrat Medium" w:cs="Arial"/>
          <w:sz w:val="18"/>
          <w:szCs w:val="18"/>
        </w:rPr>
      </w:pPr>
      <w:r w:rsidRPr="00314EE1">
        <w:rPr>
          <w:rFonts w:ascii="Montserrat Medium" w:eastAsia="SimSun" w:hAnsi="Montserrat Medium" w:cs="Arial"/>
          <w:sz w:val="18"/>
          <w:szCs w:val="18"/>
        </w:rPr>
        <w:t xml:space="preserve">En caso de resultar adjudicado, para formalizar el Instrumento </w:t>
      </w:r>
      <w:r w:rsidR="002248EE" w:rsidRPr="00314EE1">
        <w:rPr>
          <w:rFonts w:ascii="Montserrat Medium" w:eastAsia="SimSun" w:hAnsi="Montserrat Medium" w:cs="Arial"/>
          <w:sz w:val="18"/>
          <w:szCs w:val="18"/>
        </w:rPr>
        <w:t>Jurídico derivado del presente p</w:t>
      </w:r>
      <w:r w:rsidRPr="00314EE1">
        <w:rPr>
          <w:rFonts w:ascii="Montserrat Medium" w:eastAsia="SimSun" w:hAnsi="Montserrat Medium"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14EE1">
        <w:rPr>
          <w:rFonts w:ascii="Montserrat Medium" w:eastAsia="SimSun" w:hAnsi="Montserrat Medium" w:cs="Arial"/>
          <w:sz w:val="18"/>
          <w:szCs w:val="18"/>
        </w:rPr>
        <w:t>3 o a los correos electrónicos:</w:t>
      </w:r>
    </w:p>
    <w:p w:rsidR="00CB4A95" w:rsidRPr="00314EE1" w:rsidRDefault="00CB4A9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314EE1">
        <w:rPr>
          <w:rFonts w:ascii="Montserrat Medium" w:eastAsia="SimSun" w:hAnsi="Montserrat Medium" w:cs="Arial"/>
          <w:color w:val="0000FF"/>
          <w:sz w:val="18"/>
          <w:szCs w:val="18"/>
          <w:u w:val="single"/>
          <w:lang w:val="es-MX" w:eastAsia="es-MX"/>
        </w:rPr>
        <w:t>hamayrani.cervantes@imss.gob.mx</w:t>
      </w:r>
    </w:p>
    <w:p w:rsidR="00FB6FE5" w:rsidRPr="00314EE1" w:rsidRDefault="00FB6FE5" w:rsidP="00FB6FE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314EE1">
        <w:rPr>
          <w:rFonts w:ascii="Montserrat Medium" w:eastAsia="SimSun" w:hAnsi="Montserrat Medium" w:cs="Arial"/>
          <w:color w:val="0000FF"/>
          <w:sz w:val="18"/>
          <w:szCs w:val="18"/>
          <w:u w:val="single"/>
          <w:lang w:val="es-MX" w:eastAsia="es-MX"/>
        </w:rPr>
        <w:t>maria.martinezch@imss.gob.mx</w:t>
      </w:r>
    </w:p>
    <w:p w:rsidR="004B1C34" w:rsidRPr="00314EE1" w:rsidRDefault="004B1C34"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314EE1">
        <w:rPr>
          <w:rFonts w:ascii="Montserrat Medium" w:eastAsia="SimSun" w:hAnsi="Montserrat Medium" w:cs="Arial"/>
          <w:color w:val="0000FF"/>
          <w:sz w:val="18"/>
          <w:szCs w:val="18"/>
          <w:u w:val="single"/>
          <w:lang w:val="es-MX" w:eastAsia="es-MX"/>
        </w:rPr>
        <w:t>mariana.sanchezm@imss.gob.mx</w:t>
      </w:r>
    </w:p>
    <w:p w:rsidR="00FB6FE5" w:rsidRPr="00314EE1" w:rsidRDefault="004079E7"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hyperlink r:id="rId12" w:history="1">
        <w:r w:rsidR="006F0C50" w:rsidRPr="00314EE1">
          <w:rPr>
            <w:rStyle w:val="Hipervnculo"/>
            <w:rFonts w:ascii="Montserrat Medium" w:eastAsia="SimSun" w:hAnsi="Montserrat Medium" w:cs="Arial"/>
            <w:sz w:val="18"/>
            <w:szCs w:val="18"/>
            <w:lang w:val="es-MX" w:eastAsia="es-MX"/>
          </w:rPr>
          <w:t>victor.floresren@imss.gob.mx</w:t>
        </w:r>
      </w:hyperlink>
    </w:p>
    <w:p w:rsidR="006F0C50" w:rsidRPr="00314EE1" w:rsidRDefault="006F0C50"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p>
    <w:p w:rsidR="00CB4A95" w:rsidRPr="00314EE1"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sz w:val="18"/>
          <w:szCs w:val="18"/>
          <w:lang w:val="es-MX" w:eastAsia="es-MX"/>
        </w:rPr>
        <w:t xml:space="preserve"> </w:t>
      </w:r>
    </w:p>
    <w:p w:rsidR="00CB4A95" w:rsidRPr="00314EE1" w:rsidRDefault="00CB4A95" w:rsidP="00067A2B">
      <w:pPr>
        <w:pStyle w:val="Prrafodelista"/>
        <w:numPr>
          <w:ilvl w:val="0"/>
          <w:numId w:val="3"/>
        </w:numPr>
        <w:tabs>
          <w:tab w:val="left" w:pos="7655"/>
        </w:tabs>
        <w:ind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sz w:val="18"/>
          <w:szCs w:val="18"/>
          <w:lang w:val="es-MX" w:eastAsia="es-MX"/>
        </w:rPr>
        <w:t>Acta constitutiva y sus modificaciones, en su caso</w:t>
      </w:r>
    </w:p>
    <w:p w:rsidR="00CB4A95" w:rsidRPr="00314EE1" w:rsidRDefault="00CB4A95" w:rsidP="00067A2B">
      <w:pPr>
        <w:pStyle w:val="Prrafodelista"/>
        <w:numPr>
          <w:ilvl w:val="0"/>
          <w:numId w:val="3"/>
        </w:numPr>
        <w:tabs>
          <w:tab w:val="left" w:pos="7655"/>
        </w:tabs>
        <w:ind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sz w:val="18"/>
          <w:szCs w:val="18"/>
          <w:lang w:val="es-MX" w:eastAsia="es-MX"/>
        </w:rPr>
        <w:t>Poder notarial del Representante Legal.</w:t>
      </w:r>
    </w:p>
    <w:p w:rsidR="00CB4A95" w:rsidRPr="00314EE1" w:rsidRDefault="00CB4A95" w:rsidP="00067A2B">
      <w:pPr>
        <w:pStyle w:val="Prrafodelista"/>
        <w:numPr>
          <w:ilvl w:val="0"/>
          <w:numId w:val="3"/>
        </w:numPr>
        <w:tabs>
          <w:tab w:val="left" w:pos="7655"/>
        </w:tabs>
        <w:ind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sz w:val="18"/>
          <w:szCs w:val="18"/>
          <w:lang w:val="es-MX" w:eastAsia="es-MX"/>
        </w:rPr>
        <w:t>Credencial de elector del representante legal (vigente).</w:t>
      </w:r>
    </w:p>
    <w:p w:rsidR="00CB4A95" w:rsidRPr="00314EE1" w:rsidRDefault="00CB4A95" w:rsidP="00067A2B">
      <w:pPr>
        <w:pStyle w:val="Prrafodelista"/>
        <w:numPr>
          <w:ilvl w:val="0"/>
          <w:numId w:val="3"/>
        </w:numPr>
        <w:tabs>
          <w:tab w:val="left" w:pos="7655"/>
        </w:tabs>
        <w:ind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sz w:val="18"/>
          <w:szCs w:val="18"/>
          <w:lang w:val="es-MX" w:eastAsia="es-MX"/>
        </w:rPr>
        <w:t xml:space="preserve">Constancia de Situación Fiscal (RFC). </w:t>
      </w:r>
    </w:p>
    <w:p w:rsidR="00CB4A95" w:rsidRPr="00314EE1" w:rsidRDefault="00CB4A95" w:rsidP="00067A2B">
      <w:pPr>
        <w:pStyle w:val="Prrafodelista"/>
        <w:numPr>
          <w:ilvl w:val="0"/>
          <w:numId w:val="3"/>
        </w:numPr>
        <w:tabs>
          <w:tab w:val="left" w:pos="7655"/>
        </w:tabs>
        <w:ind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sz w:val="18"/>
          <w:szCs w:val="18"/>
          <w:lang w:val="es-MX" w:eastAsia="es-MX"/>
        </w:rPr>
        <w:t>Registro Patronal o carta bajo protesta de decir verdad que no cuenta con Registro Patronal.</w:t>
      </w:r>
    </w:p>
    <w:p w:rsidR="00CB4A95" w:rsidRPr="00314EE1" w:rsidRDefault="00CB4A95" w:rsidP="00067A2B">
      <w:pPr>
        <w:pStyle w:val="Prrafodelista"/>
        <w:numPr>
          <w:ilvl w:val="0"/>
          <w:numId w:val="3"/>
        </w:numPr>
        <w:tabs>
          <w:tab w:val="left" w:pos="7655"/>
        </w:tabs>
        <w:ind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sz w:val="18"/>
          <w:szCs w:val="18"/>
          <w:lang w:val="es-MX" w:eastAsia="es-MX"/>
        </w:rPr>
        <w:t xml:space="preserve">Comprobante de domicilio de la empresa </w:t>
      </w:r>
    </w:p>
    <w:p w:rsidR="00CB4A95" w:rsidRPr="00314EE1"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sz w:val="18"/>
          <w:szCs w:val="18"/>
          <w:lang w:val="es-MX" w:eastAsia="es-MX"/>
        </w:rPr>
        <w:t xml:space="preserve"> </w:t>
      </w:r>
    </w:p>
    <w:p w:rsidR="00CB4A95" w:rsidRPr="00314EE1"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14EE1"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sz w:val="18"/>
          <w:szCs w:val="18"/>
          <w:lang w:val="es-MX" w:eastAsia="es-MX"/>
        </w:rPr>
        <w:t xml:space="preserve"> </w:t>
      </w:r>
    </w:p>
    <w:p w:rsidR="00CB4A95" w:rsidRPr="00314EE1" w:rsidRDefault="00CB4A95" w:rsidP="00067A2B">
      <w:pPr>
        <w:pStyle w:val="Prrafodelista"/>
        <w:numPr>
          <w:ilvl w:val="0"/>
          <w:numId w:val="5"/>
        </w:numPr>
        <w:tabs>
          <w:tab w:val="left" w:pos="7655"/>
        </w:tabs>
        <w:ind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14EE1" w:rsidRDefault="00CB4A95" w:rsidP="00067A2B">
      <w:pPr>
        <w:pStyle w:val="Prrafodelista"/>
        <w:numPr>
          <w:ilvl w:val="0"/>
          <w:numId w:val="5"/>
        </w:numPr>
        <w:tabs>
          <w:tab w:val="left" w:pos="7655"/>
        </w:tabs>
        <w:ind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sz w:val="18"/>
          <w:szCs w:val="18"/>
          <w:lang w:val="es-MX" w:eastAsia="es-MX"/>
        </w:rPr>
        <w:lastRenderedPageBreak/>
        <w:t>Carta bajo protesta de decir verdad que dispone de la organización, experiencia, elementos técnicos, humanos y económicos necesarios, así como con la capacidad suficiente para cumplir con las obligaciones.</w:t>
      </w:r>
    </w:p>
    <w:p w:rsidR="00CB4A95" w:rsidRPr="00314EE1" w:rsidRDefault="00CB4A95" w:rsidP="00067A2B">
      <w:pPr>
        <w:pStyle w:val="Prrafodelista"/>
        <w:numPr>
          <w:ilvl w:val="0"/>
          <w:numId w:val="5"/>
        </w:numPr>
        <w:tabs>
          <w:tab w:val="left" w:pos="7655"/>
        </w:tabs>
        <w:ind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14EE1" w:rsidRDefault="00CB4A95" w:rsidP="00067A2B">
      <w:pPr>
        <w:pStyle w:val="Prrafodelista"/>
        <w:numPr>
          <w:ilvl w:val="0"/>
          <w:numId w:val="5"/>
        </w:numPr>
        <w:tabs>
          <w:tab w:val="left" w:pos="7655"/>
        </w:tabs>
        <w:ind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14EE1"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sz w:val="18"/>
          <w:szCs w:val="18"/>
          <w:lang w:val="es-MX" w:eastAsia="es-MX"/>
        </w:rPr>
        <w:t xml:space="preserve"> </w:t>
      </w:r>
    </w:p>
    <w:p w:rsidR="00CB4A95" w:rsidRPr="00314EE1"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sz w:val="18"/>
          <w:szCs w:val="18"/>
          <w:lang w:val="es-MX" w:eastAsia="es-MX"/>
        </w:rPr>
        <w:t>Nota: Estas cartas deberán ser entregadas de manera física a la Oficina de Contratos  con el domicilio antes citado, el día que se acuda a la firma del pedido/contrato.</w:t>
      </w:r>
    </w:p>
    <w:p w:rsidR="00187C41" w:rsidRPr="00314EE1"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sz w:val="18"/>
          <w:szCs w:val="18"/>
          <w:lang w:val="es-MX" w:eastAsia="es-MX"/>
        </w:rPr>
        <w:t xml:space="preserve">                                                                                                                              </w:t>
      </w:r>
    </w:p>
    <w:p w:rsidR="003A58F6" w:rsidRPr="00314EE1" w:rsidRDefault="003A58F6" w:rsidP="00CB4A95">
      <w:pPr>
        <w:pStyle w:val="Prrafodelista"/>
        <w:tabs>
          <w:tab w:val="left" w:pos="7655"/>
        </w:tabs>
        <w:ind w:left="284" w:right="-1"/>
        <w:contextualSpacing/>
        <w:jc w:val="both"/>
        <w:rPr>
          <w:rFonts w:ascii="Montserrat Medium" w:eastAsia="SimSun" w:hAnsi="Montserrat Medium" w:cs="Arial"/>
          <w:b/>
          <w:sz w:val="18"/>
          <w:szCs w:val="18"/>
          <w:lang w:val="es-MX" w:eastAsia="es-MX"/>
        </w:rPr>
      </w:pPr>
      <w:r w:rsidRPr="00314EE1">
        <w:rPr>
          <w:rFonts w:ascii="Montserrat Medium" w:eastAsia="SimSun" w:hAnsi="Montserrat Medium" w:cs="Arial"/>
          <w:b/>
          <w:sz w:val="18"/>
          <w:szCs w:val="18"/>
          <w:lang w:val="es-MX" w:eastAsia="es-MX"/>
        </w:rPr>
        <w:t xml:space="preserve">ADEMÁS DEBERÁ PRESENTAR: </w:t>
      </w:r>
    </w:p>
    <w:p w:rsidR="00CB4A95" w:rsidRPr="00314EE1"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sz w:val="18"/>
          <w:szCs w:val="18"/>
          <w:lang w:val="es-MX" w:eastAsia="es-MX"/>
        </w:rPr>
        <w:t xml:space="preserve"> </w:t>
      </w:r>
    </w:p>
    <w:p w:rsidR="003A58F6" w:rsidRPr="00314EE1" w:rsidRDefault="003A58F6" w:rsidP="00067A2B">
      <w:pPr>
        <w:pStyle w:val="Prrafodelista"/>
        <w:numPr>
          <w:ilvl w:val="0"/>
          <w:numId w:val="4"/>
        </w:numPr>
        <w:tabs>
          <w:tab w:val="left" w:pos="7655"/>
        </w:tabs>
        <w:ind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b/>
          <w:sz w:val="18"/>
          <w:szCs w:val="18"/>
          <w:lang w:val="es-MX" w:eastAsia="es-MX"/>
        </w:rPr>
        <w:t>Opinión de obligaciones fiscales (Art. 32-D),</w:t>
      </w:r>
      <w:r w:rsidRPr="00314EE1">
        <w:rPr>
          <w:rFonts w:ascii="Montserrat Medium" w:eastAsia="SimSun" w:hAnsi="Montserrat Medium" w:cs="Arial"/>
          <w:sz w:val="18"/>
          <w:szCs w:val="18"/>
          <w:lang w:val="es-MX" w:eastAsia="es-MX"/>
        </w:rPr>
        <w:t xml:space="preserve"> vigente a la fecha de firma del contrato/pedido, que aparece en </w:t>
      </w:r>
      <w:r w:rsidR="00A32113" w:rsidRPr="00314EE1">
        <w:rPr>
          <w:rFonts w:ascii="Montserrat Medium" w:eastAsia="SimSun" w:hAnsi="Montserrat Medium" w:cs="Arial"/>
          <w:sz w:val="18"/>
          <w:szCs w:val="18"/>
          <w:lang w:val="es-MX" w:eastAsia="es-MX"/>
        </w:rPr>
        <w:t>la Minuta de Asignación</w:t>
      </w:r>
      <w:r w:rsidRPr="00314EE1">
        <w:rPr>
          <w:rFonts w:ascii="Montserrat Medium" w:eastAsia="SimSun" w:hAnsi="Montserrat Medium" w:cs="Arial"/>
          <w:sz w:val="18"/>
          <w:szCs w:val="18"/>
          <w:lang w:val="es-MX" w:eastAsia="es-MX"/>
        </w:rPr>
        <w:t>.</w:t>
      </w:r>
    </w:p>
    <w:p w:rsidR="003A58F6" w:rsidRPr="00314EE1" w:rsidRDefault="003A58F6" w:rsidP="00067A2B">
      <w:pPr>
        <w:pStyle w:val="Prrafodelista"/>
        <w:numPr>
          <w:ilvl w:val="0"/>
          <w:numId w:val="4"/>
        </w:numPr>
        <w:tabs>
          <w:tab w:val="left" w:pos="7655"/>
        </w:tabs>
        <w:ind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b/>
          <w:sz w:val="18"/>
          <w:szCs w:val="18"/>
          <w:lang w:val="es-MX" w:eastAsia="es-MX"/>
        </w:rPr>
        <w:t>Opinión de obligaciones en materia de Seguridad Social</w:t>
      </w:r>
      <w:r w:rsidRPr="00314EE1">
        <w:rPr>
          <w:rFonts w:ascii="Montserrat Medium" w:eastAsia="SimSun" w:hAnsi="Montserrat Medium" w:cs="Arial"/>
          <w:sz w:val="18"/>
          <w:szCs w:val="18"/>
          <w:lang w:val="es-MX" w:eastAsia="es-MX"/>
        </w:rPr>
        <w:t>, vigente a la fecha de firma del contrato/</w:t>
      </w:r>
      <w:r w:rsidR="00A32113" w:rsidRPr="00314EE1">
        <w:rPr>
          <w:rFonts w:ascii="Montserrat Medium" w:eastAsia="SimSun" w:hAnsi="Montserrat Medium" w:cs="Arial"/>
          <w:sz w:val="18"/>
          <w:szCs w:val="18"/>
          <w:lang w:val="es-MX" w:eastAsia="es-MX"/>
        </w:rPr>
        <w:t>pedido, que aparece en la Minuta de Asignación.</w:t>
      </w:r>
    </w:p>
    <w:p w:rsidR="003A58F6" w:rsidRPr="00314EE1" w:rsidRDefault="003A58F6" w:rsidP="00067A2B">
      <w:pPr>
        <w:pStyle w:val="Prrafodelista"/>
        <w:numPr>
          <w:ilvl w:val="0"/>
          <w:numId w:val="4"/>
        </w:numPr>
        <w:tabs>
          <w:tab w:val="left" w:pos="7655"/>
        </w:tabs>
        <w:ind w:right="-1"/>
        <w:contextualSpacing/>
        <w:jc w:val="both"/>
        <w:rPr>
          <w:rFonts w:ascii="Montserrat Medium" w:eastAsia="SimSun" w:hAnsi="Montserrat Medium" w:cs="Arial"/>
          <w:sz w:val="18"/>
          <w:szCs w:val="18"/>
          <w:lang w:val="es-MX" w:eastAsia="es-MX"/>
        </w:rPr>
      </w:pPr>
      <w:r w:rsidRPr="00314EE1">
        <w:rPr>
          <w:rFonts w:ascii="Montserrat Medium" w:eastAsia="SimSun" w:hAnsi="Montserrat Medium" w:cs="Arial"/>
          <w:b/>
          <w:sz w:val="18"/>
          <w:szCs w:val="18"/>
          <w:lang w:val="es-MX" w:eastAsia="es-MX"/>
        </w:rPr>
        <w:t>Constancia de Situación Fiscal de No Adeudo ante el INFONAVIT</w:t>
      </w:r>
      <w:r w:rsidRPr="00314EE1">
        <w:rPr>
          <w:rFonts w:ascii="Montserrat Medium" w:eastAsia="SimSun" w:hAnsi="Montserrat Medium" w:cs="Arial"/>
          <w:sz w:val="18"/>
          <w:szCs w:val="18"/>
          <w:lang w:val="es-MX" w:eastAsia="es-MX"/>
        </w:rPr>
        <w:t xml:space="preserve">, vigente a la fecha de firma del contrato/pedido, que aparece en </w:t>
      </w:r>
      <w:r w:rsidR="00A32113" w:rsidRPr="00314EE1">
        <w:rPr>
          <w:rFonts w:ascii="Montserrat Medium" w:eastAsia="SimSun" w:hAnsi="Montserrat Medium" w:cs="Arial"/>
          <w:sz w:val="18"/>
          <w:szCs w:val="18"/>
          <w:lang w:val="es-MX" w:eastAsia="es-MX"/>
        </w:rPr>
        <w:t xml:space="preserve">la Minuta de Asignación. </w:t>
      </w:r>
    </w:p>
    <w:p w:rsidR="002446E4" w:rsidRPr="00314EE1" w:rsidRDefault="002446E4" w:rsidP="002446E4">
      <w:pPr>
        <w:pStyle w:val="Prrafodelista"/>
        <w:tabs>
          <w:tab w:val="left" w:pos="7655"/>
        </w:tabs>
        <w:suppressAutoHyphens w:val="0"/>
        <w:ind w:left="284" w:right="-1"/>
        <w:contextualSpacing/>
        <w:jc w:val="both"/>
        <w:rPr>
          <w:rFonts w:ascii="Montserrat Medium" w:eastAsia="SimSun" w:hAnsi="Montserrat Medium" w:cs="Arial"/>
          <w:b/>
          <w:sz w:val="18"/>
          <w:szCs w:val="18"/>
          <w:lang w:val="es-MX"/>
        </w:rPr>
      </w:pPr>
    </w:p>
    <w:p w:rsidR="00552688" w:rsidRPr="00314EE1" w:rsidRDefault="00552688" w:rsidP="00067A2B">
      <w:pPr>
        <w:pStyle w:val="Sinespaciado"/>
        <w:numPr>
          <w:ilvl w:val="0"/>
          <w:numId w:val="6"/>
        </w:numPr>
        <w:rPr>
          <w:rFonts w:ascii="Montserrat Medium" w:hAnsi="Montserrat Medium" w:cs="Arial"/>
          <w:b/>
          <w:sz w:val="18"/>
          <w:szCs w:val="18"/>
        </w:rPr>
      </w:pPr>
      <w:r w:rsidRPr="00314EE1">
        <w:rPr>
          <w:rFonts w:ascii="Montserrat Medium" w:hAnsi="Montserrat Medium" w:cs="Arial"/>
          <w:b/>
          <w:sz w:val="18"/>
          <w:szCs w:val="18"/>
        </w:rPr>
        <w:t>CANCELACIÓN DE LA ADJUDICACIÓN, PARTIDA(S) O</w:t>
      </w:r>
      <w:r w:rsidR="00A32113" w:rsidRPr="00314EE1">
        <w:rPr>
          <w:rFonts w:ascii="Montserrat Medium" w:hAnsi="Montserrat Medium" w:cs="Arial"/>
          <w:b/>
          <w:sz w:val="18"/>
          <w:szCs w:val="18"/>
        </w:rPr>
        <w:t xml:space="preserve"> CONCEPTOS INCLUIDOS EN ÉSTA(S)</w:t>
      </w:r>
    </w:p>
    <w:p w:rsidR="00552688" w:rsidRPr="00314EE1" w:rsidRDefault="00552688" w:rsidP="00552688">
      <w:pPr>
        <w:pStyle w:val="Sinespaciado"/>
        <w:rPr>
          <w:rFonts w:ascii="Montserrat Medium" w:hAnsi="Montserrat Medium" w:cs="Arial"/>
          <w:sz w:val="18"/>
          <w:szCs w:val="18"/>
        </w:rPr>
      </w:pPr>
    </w:p>
    <w:p w:rsidR="00552688" w:rsidRPr="00314EE1" w:rsidRDefault="00552688" w:rsidP="00DF5FC5">
      <w:pPr>
        <w:pStyle w:val="Sinespaciado"/>
        <w:jc w:val="both"/>
        <w:rPr>
          <w:rFonts w:ascii="Montserrat Medium" w:hAnsi="Montserrat Medium" w:cs="Arial"/>
          <w:sz w:val="18"/>
          <w:szCs w:val="18"/>
        </w:rPr>
      </w:pPr>
      <w:r w:rsidRPr="00314EE1">
        <w:rPr>
          <w:rFonts w:ascii="Montserrat Medium" w:hAnsi="Montserrat Medium"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14EE1" w:rsidRDefault="00AA27AF" w:rsidP="00DF5FC5">
      <w:pPr>
        <w:pStyle w:val="Sinespaciado"/>
        <w:jc w:val="both"/>
        <w:rPr>
          <w:rFonts w:ascii="Montserrat Medium" w:hAnsi="Montserrat Medium" w:cs="Arial"/>
          <w:sz w:val="18"/>
          <w:szCs w:val="18"/>
        </w:rPr>
      </w:pPr>
    </w:p>
    <w:p w:rsidR="00552688" w:rsidRPr="00314EE1" w:rsidRDefault="00552688" w:rsidP="00DF5FC5">
      <w:pPr>
        <w:pStyle w:val="Sinespaciado"/>
        <w:jc w:val="both"/>
        <w:rPr>
          <w:rFonts w:ascii="Montserrat Medium" w:hAnsi="Montserrat Medium" w:cs="Arial"/>
          <w:sz w:val="18"/>
          <w:szCs w:val="18"/>
        </w:rPr>
      </w:pPr>
      <w:r w:rsidRPr="00314EE1">
        <w:rPr>
          <w:rFonts w:ascii="Montserrat Medium" w:hAnsi="Montserrat Medium"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14EE1" w:rsidRDefault="00AA27AF" w:rsidP="00DF5FC5">
      <w:pPr>
        <w:pStyle w:val="Sinespaciado"/>
        <w:jc w:val="both"/>
        <w:rPr>
          <w:rFonts w:ascii="Montserrat Medium" w:hAnsi="Montserrat Medium" w:cs="Arial"/>
          <w:sz w:val="18"/>
          <w:szCs w:val="18"/>
        </w:rPr>
      </w:pPr>
    </w:p>
    <w:p w:rsidR="00447354" w:rsidRPr="00314EE1" w:rsidRDefault="00B77FB5" w:rsidP="00DF5FC5">
      <w:pPr>
        <w:jc w:val="both"/>
        <w:rPr>
          <w:rFonts w:ascii="Montserrat Medium" w:hAnsi="Montserrat Medium" w:cs="Arial"/>
          <w:sz w:val="18"/>
          <w:szCs w:val="18"/>
        </w:rPr>
      </w:pPr>
      <w:r w:rsidRPr="00314EE1">
        <w:rPr>
          <w:rFonts w:ascii="Montserrat Medium" w:hAnsi="Montserrat Medium" w:cs="Arial"/>
          <w:sz w:val="18"/>
          <w:szCs w:val="18"/>
        </w:rPr>
        <w:t>En espera de contar con su participación, aprovecho la oportunidad para enviarle un cordial saludo.</w:t>
      </w:r>
    </w:p>
    <w:p w:rsidR="00A32113" w:rsidRPr="00314EE1" w:rsidRDefault="00A32113" w:rsidP="00067A2B">
      <w:pPr>
        <w:pStyle w:val="Prrafodelista"/>
        <w:numPr>
          <w:ilvl w:val="0"/>
          <w:numId w:val="6"/>
        </w:numPr>
        <w:jc w:val="both"/>
        <w:rPr>
          <w:rFonts w:ascii="Montserrat Medium" w:hAnsi="Montserrat Medium"/>
          <w:b/>
          <w:sz w:val="18"/>
          <w:szCs w:val="18"/>
        </w:rPr>
      </w:pPr>
      <w:r w:rsidRPr="00314EE1">
        <w:rPr>
          <w:rFonts w:ascii="Montserrat Medium" w:hAnsi="Montserrat Medium"/>
          <w:b/>
          <w:sz w:val="18"/>
          <w:szCs w:val="18"/>
        </w:rPr>
        <w:t>INFORMACIÓN RESERVADA Y CONFIDENCIAL</w:t>
      </w:r>
    </w:p>
    <w:p w:rsidR="00A32113" w:rsidRPr="00314EE1" w:rsidRDefault="00A32113" w:rsidP="00A32113">
      <w:pPr>
        <w:pStyle w:val="Prrafodelista"/>
        <w:ind w:left="720"/>
        <w:jc w:val="both"/>
        <w:rPr>
          <w:rFonts w:ascii="Montserrat Medium" w:hAnsi="Montserrat Medium"/>
          <w:b/>
          <w:sz w:val="18"/>
          <w:szCs w:val="18"/>
        </w:rPr>
      </w:pPr>
    </w:p>
    <w:p w:rsidR="00A32113" w:rsidRPr="00314EE1" w:rsidRDefault="00A32113" w:rsidP="00A32113">
      <w:pPr>
        <w:jc w:val="both"/>
        <w:rPr>
          <w:rFonts w:ascii="Montserrat Medium" w:hAnsi="Montserrat Medium"/>
          <w:sz w:val="18"/>
          <w:szCs w:val="18"/>
        </w:rPr>
      </w:pPr>
      <w:r w:rsidRPr="00314EE1">
        <w:rPr>
          <w:rFonts w:ascii="Montserrat Medium" w:hAnsi="Montserrat Medium"/>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BE7967" w:rsidRPr="00314EE1">
        <w:rPr>
          <w:rFonts w:ascii="Montserrat Medium" w:hAnsi="Montserrat Medium"/>
          <w:b/>
          <w:sz w:val="18"/>
          <w:szCs w:val="18"/>
        </w:rPr>
        <w:t>APENDICE</w:t>
      </w:r>
      <w:r w:rsidR="00562E5E" w:rsidRPr="00314EE1">
        <w:rPr>
          <w:rFonts w:ascii="Montserrat Medium" w:hAnsi="Montserrat Medium"/>
          <w:b/>
          <w:sz w:val="18"/>
          <w:szCs w:val="18"/>
        </w:rPr>
        <w:t xml:space="preserve"> NO. </w:t>
      </w:r>
      <w:r w:rsidR="003D6776" w:rsidRPr="00314EE1">
        <w:rPr>
          <w:rFonts w:ascii="Montserrat Medium" w:hAnsi="Montserrat Medium"/>
          <w:b/>
          <w:sz w:val="18"/>
          <w:szCs w:val="18"/>
        </w:rPr>
        <w:t>14</w:t>
      </w:r>
      <w:r w:rsidR="00562E5E" w:rsidRPr="00314EE1">
        <w:rPr>
          <w:rFonts w:ascii="Montserrat Medium" w:hAnsi="Montserrat Medium"/>
          <w:b/>
          <w:sz w:val="18"/>
          <w:szCs w:val="18"/>
        </w:rPr>
        <w:t xml:space="preserve"> (</w:t>
      </w:r>
      <w:r w:rsidR="003D6776" w:rsidRPr="00314EE1">
        <w:rPr>
          <w:rFonts w:ascii="Montserrat Medium" w:hAnsi="Montserrat Medium"/>
          <w:b/>
          <w:sz w:val="18"/>
          <w:szCs w:val="18"/>
        </w:rPr>
        <w:t>CATORCE</w:t>
      </w:r>
      <w:r w:rsidR="00562E5E" w:rsidRPr="00314EE1">
        <w:rPr>
          <w:rFonts w:ascii="Montserrat Medium" w:hAnsi="Montserrat Medium"/>
          <w:b/>
          <w:sz w:val="18"/>
          <w:szCs w:val="18"/>
        </w:rPr>
        <w:t xml:space="preserve">) “INFORMACIÓN RESERVADA Y CONFIDENCIAL”. </w:t>
      </w:r>
      <w:r w:rsidRPr="00314EE1">
        <w:rPr>
          <w:rFonts w:ascii="Montserrat Medium" w:hAnsi="Montserrat Medium"/>
          <w:sz w:val="18"/>
          <w:szCs w:val="18"/>
        </w:rPr>
        <w:t>Precisa</w:t>
      </w:r>
      <w:r w:rsidR="00E267F5" w:rsidRPr="00314EE1">
        <w:rPr>
          <w:rFonts w:ascii="Montserrat Medium" w:hAnsi="Montserrat Medium"/>
          <w:sz w:val="18"/>
          <w:szCs w:val="18"/>
        </w:rPr>
        <w:t xml:space="preserve">ndo que, si no la presenta, el oferente </w:t>
      </w:r>
      <w:r w:rsidRPr="00314EE1">
        <w:rPr>
          <w:rFonts w:ascii="Montserrat Medium" w:hAnsi="Montserrat Medium"/>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907057" w:rsidRPr="00314EE1" w:rsidRDefault="00907057" w:rsidP="00067A2B">
      <w:pPr>
        <w:pStyle w:val="Prrafodelista"/>
        <w:numPr>
          <w:ilvl w:val="0"/>
          <w:numId w:val="6"/>
        </w:numPr>
        <w:jc w:val="both"/>
        <w:rPr>
          <w:rFonts w:ascii="Montserrat Medium" w:hAnsi="Montserrat Medium"/>
          <w:b/>
          <w:sz w:val="18"/>
          <w:szCs w:val="18"/>
        </w:rPr>
      </w:pPr>
      <w:r w:rsidRPr="00314EE1">
        <w:rPr>
          <w:rFonts w:ascii="Montserrat Medium" w:hAnsi="Montserrat Medium"/>
          <w:b/>
          <w:iCs/>
          <w:sz w:val="18"/>
          <w:szCs w:val="18"/>
        </w:rPr>
        <w:t>GARANTÍAS DE LOS ANTICIPOS, CUMPLIMIENTO, DEFECTOS O VICIOS OCULTOS DE LOS BIENES, CALIDAD DE SERVICIO Y DE OPERACIÓN Y FUNCIONAMIENTO</w:t>
      </w:r>
    </w:p>
    <w:p w:rsidR="00907057" w:rsidRPr="00314EE1" w:rsidRDefault="00907057" w:rsidP="00907057">
      <w:pPr>
        <w:jc w:val="both"/>
        <w:rPr>
          <w:rFonts w:ascii="Montserrat Medium" w:hAnsi="Montserrat Medium"/>
          <w:b/>
          <w:sz w:val="18"/>
          <w:szCs w:val="18"/>
        </w:rPr>
      </w:pPr>
    </w:p>
    <w:p w:rsidR="00907057" w:rsidRPr="00314EE1" w:rsidRDefault="00907057" w:rsidP="00907057">
      <w:pPr>
        <w:jc w:val="both"/>
        <w:rPr>
          <w:rFonts w:ascii="Montserrat Medium" w:hAnsi="Montserrat Medium"/>
          <w:b/>
          <w:sz w:val="18"/>
          <w:szCs w:val="18"/>
        </w:rPr>
      </w:pPr>
      <w:r w:rsidRPr="00314EE1">
        <w:rPr>
          <w:rFonts w:ascii="Montserrat Medium" w:hAnsi="Montserrat Medium"/>
          <w:b/>
          <w:sz w:val="18"/>
          <w:szCs w:val="18"/>
        </w:rPr>
        <w:t>GARANTÍA DE CUMPLIMIENTO DE CONTRATO</w:t>
      </w:r>
    </w:p>
    <w:p w:rsidR="00907057" w:rsidRPr="00314EE1" w:rsidRDefault="00907057" w:rsidP="00907057">
      <w:pPr>
        <w:pStyle w:val="Sinespaciado"/>
        <w:rPr>
          <w:rFonts w:ascii="Montserrat Medium" w:hAnsi="Montserrat Medium"/>
          <w:b/>
          <w:sz w:val="18"/>
          <w:szCs w:val="18"/>
        </w:rPr>
      </w:pPr>
      <w:r w:rsidRPr="00314EE1">
        <w:rPr>
          <w:rFonts w:ascii="Montserrat Medium" w:hAnsi="Montserrat Medium"/>
          <w:sz w:val="18"/>
          <w:szCs w:val="18"/>
        </w:rPr>
        <w:t xml:space="preserve">El oferente ganador, para garantizar el cumplimiento de todas y cada una de las obligaciones estipuladas en el contrato adjudicado, deberá presentar fianza expedida por afianzadora debidamente constituida en términos de </w:t>
      </w:r>
      <w:r w:rsidRPr="00314EE1">
        <w:rPr>
          <w:rFonts w:ascii="Montserrat Medium" w:hAnsi="Montserrat Medium"/>
          <w:sz w:val="18"/>
          <w:szCs w:val="18"/>
        </w:rPr>
        <w:lastRenderedPageBreak/>
        <w:t xml:space="preserve">la Ley de Instituciones de Seguros y de Fianzas, por un importe equivalente al 10% (diez por ciento) del monto máximo del contrato, sin considerar el Impuesto al Valor Agregado, a favor del Instituto Mexicano del Seguro Social. </w:t>
      </w:r>
      <w:r w:rsidRPr="00314EE1">
        <w:rPr>
          <w:rFonts w:ascii="Montserrat Medium" w:hAnsi="Montserrat Medium"/>
          <w:b/>
          <w:sz w:val="18"/>
          <w:szCs w:val="18"/>
        </w:rPr>
        <w:t>APÉNDICE NO. 15 (QUINCE) “FORMATO PARA PÓLIZA DE FIANZA DE CUMPLIMIENTO DE CONTRATO”</w:t>
      </w:r>
    </w:p>
    <w:p w:rsidR="00907057" w:rsidRPr="00314EE1" w:rsidRDefault="00907057" w:rsidP="00907057">
      <w:pPr>
        <w:pStyle w:val="Sinespaciado"/>
        <w:rPr>
          <w:rFonts w:ascii="Montserrat Medium" w:hAnsi="Montserrat Medium"/>
          <w:b/>
          <w:i/>
          <w:sz w:val="18"/>
          <w:szCs w:val="18"/>
          <w:u w:val="single"/>
        </w:rPr>
      </w:pPr>
    </w:p>
    <w:p w:rsidR="00907057" w:rsidRPr="00314EE1" w:rsidRDefault="00907057" w:rsidP="00907057">
      <w:pPr>
        <w:pStyle w:val="Sinespaciado"/>
        <w:rPr>
          <w:rFonts w:ascii="Montserrat Medium" w:hAnsi="Montserrat Medium"/>
          <w:sz w:val="18"/>
          <w:szCs w:val="18"/>
        </w:rPr>
      </w:pPr>
      <w:r w:rsidRPr="00314EE1">
        <w:rPr>
          <w:rFonts w:ascii="Montserrat Medium" w:hAnsi="Montserrat Medium"/>
          <w:sz w:val="18"/>
          <w:szCs w:val="18"/>
        </w:rPr>
        <w:t xml:space="preserve">La garantía de cumplimiento a las obligaciones del contrato se liberará mediante autorización por escrito por parte del Instituto en forma inmediata, siempre y cuando el oferente adjudicado haya cumplido a satisfacción del Instituto, con todas las obligaciones contractuales. </w:t>
      </w:r>
    </w:p>
    <w:p w:rsidR="00907057" w:rsidRPr="00314EE1" w:rsidRDefault="00907057" w:rsidP="00907057">
      <w:pPr>
        <w:pStyle w:val="Sinespaciado"/>
        <w:rPr>
          <w:rFonts w:ascii="Montserrat Medium" w:hAnsi="Montserrat Medium"/>
          <w:sz w:val="18"/>
          <w:szCs w:val="18"/>
        </w:rPr>
      </w:pPr>
    </w:p>
    <w:p w:rsidR="00907057" w:rsidRPr="00314EE1" w:rsidRDefault="00907057" w:rsidP="00907057">
      <w:pPr>
        <w:pStyle w:val="Sinespaciado"/>
        <w:rPr>
          <w:rFonts w:ascii="Montserrat Medium" w:hAnsi="Montserrat Medium"/>
          <w:sz w:val="18"/>
          <w:szCs w:val="18"/>
        </w:rPr>
      </w:pPr>
      <w:r w:rsidRPr="00314EE1">
        <w:rPr>
          <w:rFonts w:ascii="Montserrat Medium" w:hAnsi="Montserrat Medium"/>
          <w:sz w:val="18"/>
          <w:szCs w:val="18"/>
        </w:rPr>
        <w:t>No obstante, lo anterior, en el supuesto de que el monto del contrato adjudicado sea igual o menor a 900 días UMA, el oferente ganador podrá presentar la garantía de cumplimiento de las obligaciones estipuladas en el contrato, mediante cheque certificado, por un importe equivalente al 10% (diez por ciento), del monto máximo del contrato, sin considerar el Impuesto al Valor Agregado, a favor del Instituto Mexicano del Seguro Social, de acuerdo con el procedimiento siguiente:</w:t>
      </w:r>
    </w:p>
    <w:p w:rsidR="00907057" w:rsidRPr="00314EE1" w:rsidRDefault="00907057" w:rsidP="00907057">
      <w:pPr>
        <w:pStyle w:val="Sinespaciado"/>
        <w:rPr>
          <w:rFonts w:ascii="Montserrat Medium" w:hAnsi="Montserrat Medium"/>
          <w:sz w:val="18"/>
          <w:szCs w:val="18"/>
        </w:rPr>
      </w:pPr>
    </w:p>
    <w:p w:rsidR="00907057" w:rsidRPr="00314EE1" w:rsidRDefault="00907057" w:rsidP="00067A2B">
      <w:pPr>
        <w:pStyle w:val="Sinespaciado"/>
        <w:numPr>
          <w:ilvl w:val="0"/>
          <w:numId w:val="22"/>
        </w:numPr>
        <w:rPr>
          <w:rFonts w:ascii="Montserrat Medium" w:hAnsi="Montserrat Medium"/>
          <w:sz w:val="18"/>
          <w:szCs w:val="18"/>
        </w:rPr>
      </w:pPr>
      <w:r w:rsidRPr="00314EE1">
        <w:rPr>
          <w:rFonts w:ascii="Montserrat Medium" w:hAnsi="Montserrat Medium"/>
          <w:sz w:val="18"/>
          <w:szCs w:val="18"/>
        </w:rPr>
        <w:t>El cheque debe expedirse a nombre del Instituto Mexicano del Seguro Social.</w:t>
      </w:r>
    </w:p>
    <w:p w:rsidR="00907057" w:rsidRPr="00314EE1" w:rsidRDefault="00907057" w:rsidP="00067A2B">
      <w:pPr>
        <w:pStyle w:val="Sinespaciado"/>
        <w:numPr>
          <w:ilvl w:val="0"/>
          <w:numId w:val="22"/>
        </w:numPr>
        <w:rPr>
          <w:rFonts w:ascii="Montserrat Medium" w:hAnsi="Montserrat Medium"/>
          <w:b/>
          <w:sz w:val="18"/>
          <w:szCs w:val="18"/>
        </w:rPr>
      </w:pPr>
      <w:r w:rsidRPr="00314EE1">
        <w:rPr>
          <w:rFonts w:ascii="Montserrat Medium" w:hAnsi="Montserrat Medium"/>
          <w:sz w:val="18"/>
          <w:szCs w:val="18"/>
        </w:rPr>
        <w:t xml:space="preserve">Dicho cheque deberá ser resguardado, a título de garantía, en la Oficina de Contratos de la Coordinación de Abastecimiento y Equipamiento, ubicada en </w:t>
      </w:r>
      <w:r w:rsidRPr="00314EE1">
        <w:rPr>
          <w:rFonts w:ascii="Montserrat Medium" w:hAnsi="Montserrat Medium"/>
          <w:b/>
          <w:sz w:val="18"/>
          <w:szCs w:val="18"/>
        </w:rPr>
        <w:t>Calle Arboledas No. 115 lote 54 y 55, Zona Industrial La Paz, C.P. 42080, Pachuca de Soto, Hgo.</w:t>
      </w:r>
    </w:p>
    <w:p w:rsidR="00907057" w:rsidRPr="00314EE1" w:rsidRDefault="00907057" w:rsidP="00067A2B">
      <w:pPr>
        <w:pStyle w:val="Sinespaciado"/>
        <w:numPr>
          <w:ilvl w:val="0"/>
          <w:numId w:val="22"/>
        </w:numPr>
        <w:rPr>
          <w:rFonts w:ascii="Montserrat Medium" w:hAnsi="Montserrat Medium"/>
          <w:b/>
          <w:sz w:val="18"/>
          <w:szCs w:val="18"/>
        </w:rPr>
      </w:pPr>
      <w:r w:rsidRPr="00314EE1">
        <w:rPr>
          <w:rFonts w:ascii="Montserrat Medium" w:hAnsi="Montserrat Medium"/>
          <w:sz w:val="18"/>
          <w:szCs w:val="18"/>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que los bienes fueron entregados de conformidad.</w:t>
      </w:r>
    </w:p>
    <w:p w:rsidR="00907057" w:rsidRPr="00314EE1" w:rsidRDefault="00907057" w:rsidP="00907057">
      <w:pPr>
        <w:pStyle w:val="Sinespaciado"/>
        <w:rPr>
          <w:rFonts w:ascii="Montserrat Medium" w:hAnsi="Montserrat Medium"/>
          <w:sz w:val="18"/>
          <w:szCs w:val="18"/>
        </w:rPr>
      </w:pPr>
    </w:p>
    <w:p w:rsidR="00907057" w:rsidRPr="00314EE1" w:rsidRDefault="00907057" w:rsidP="00907057">
      <w:pPr>
        <w:pStyle w:val="Sinespaciado"/>
        <w:rPr>
          <w:rFonts w:ascii="Montserrat Medium" w:hAnsi="Montserrat Medium"/>
          <w:sz w:val="18"/>
          <w:szCs w:val="18"/>
        </w:rPr>
      </w:pPr>
      <w:r w:rsidRPr="00314EE1">
        <w:rPr>
          <w:rFonts w:ascii="Montserrat Medium" w:hAnsi="Montserrat Medium"/>
          <w:sz w:val="18"/>
          <w:szCs w:val="18"/>
        </w:rPr>
        <w:t>Esta garantía deberá presentarse a más tardar, dentro de los diez días naturales siguientes a la fecha de firma del contrato, en términos del artículo 48 de la LAASSP.</w:t>
      </w:r>
    </w:p>
    <w:p w:rsidR="00907057" w:rsidRPr="00314EE1" w:rsidRDefault="00907057" w:rsidP="00907057">
      <w:pPr>
        <w:pStyle w:val="Sinespaciado"/>
        <w:rPr>
          <w:rFonts w:ascii="Montserrat Medium" w:hAnsi="Montserrat Medium"/>
          <w:sz w:val="18"/>
          <w:szCs w:val="18"/>
        </w:rPr>
      </w:pPr>
    </w:p>
    <w:p w:rsidR="00907057" w:rsidRPr="00314EE1" w:rsidRDefault="00907057" w:rsidP="00907057">
      <w:pPr>
        <w:pStyle w:val="Sinespaciado"/>
        <w:rPr>
          <w:rFonts w:ascii="Montserrat Medium" w:hAnsi="Montserrat Medium"/>
          <w:sz w:val="18"/>
          <w:szCs w:val="18"/>
        </w:rPr>
      </w:pPr>
      <w:r w:rsidRPr="00314EE1">
        <w:rPr>
          <w:rFonts w:ascii="Montserrat Medium" w:hAnsi="Montserrat Medium"/>
          <w:sz w:val="18"/>
          <w:szCs w:val="18"/>
        </w:rPr>
        <w:t xml:space="preserve">De conformidad con el artículo 81, fracción II, del Reglamento de la Ley de Adquisiciones, Arrendamientos y Servicios del Sector Publico, la aplicación de la garantía de cumplimiento se hará efectiva por el monto total de la obligación garantizada.  </w:t>
      </w:r>
    </w:p>
    <w:p w:rsidR="00907057" w:rsidRPr="00314EE1" w:rsidRDefault="00907057" w:rsidP="00907057">
      <w:pPr>
        <w:pStyle w:val="Sinespaciado"/>
        <w:rPr>
          <w:rFonts w:ascii="Montserrat Medium" w:hAnsi="Montserrat Medium"/>
          <w:sz w:val="18"/>
          <w:szCs w:val="18"/>
        </w:rPr>
      </w:pPr>
    </w:p>
    <w:p w:rsidR="00907057" w:rsidRPr="00314EE1" w:rsidRDefault="00907057" w:rsidP="00907057">
      <w:pPr>
        <w:pStyle w:val="Sinespaciado"/>
        <w:rPr>
          <w:rFonts w:ascii="Montserrat Medium" w:hAnsi="Montserrat Medium"/>
          <w:sz w:val="18"/>
          <w:szCs w:val="18"/>
        </w:rPr>
      </w:pPr>
      <w:r w:rsidRPr="00314EE1">
        <w:rPr>
          <w:rFonts w:ascii="Montserrat Medium" w:hAnsi="Montserrat Medium"/>
          <w:sz w:val="18"/>
          <w:szCs w:val="18"/>
        </w:rPr>
        <w:t>Una vez cumplidas las obligaciones del proveedor a satisfacción del Instituto, el servidor público facultado procederá inmediatamente a extender la constancia de cumplimiento de las obligaciones contractuales para que se dé inicio a los trámites para la cancelación de las garantías de anticipo y cumplimiento del contrato.</w:t>
      </w:r>
    </w:p>
    <w:p w:rsidR="00907057" w:rsidRPr="00314EE1" w:rsidRDefault="00907057" w:rsidP="00907057">
      <w:pPr>
        <w:pStyle w:val="Sinespaciado"/>
        <w:rPr>
          <w:rFonts w:ascii="Montserrat Medium" w:hAnsi="Montserrat Medium"/>
          <w:sz w:val="18"/>
          <w:szCs w:val="18"/>
        </w:rPr>
      </w:pPr>
    </w:p>
    <w:p w:rsidR="00907057" w:rsidRPr="00314EE1" w:rsidRDefault="00907057" w:rsidP="00907057">
      <w:pPr>
        <w:pStyle w:val="Sinespaciado"/>
        <w:rPr>
          <w:rFonts w:ascii="Montserrat Medium" w:hAnsi="Montserrat Medium"/>
          <w:b/>
          <w:sz w:val="18"/>
          <w:szCs w:val="18"/>
          <w:u w:val="single"/>
        </w:rPr>
      </w:pPr>
      <w:r w:rsidRPr="00314EE1">
        <w:rPr>
          <w:rFonts w:ascii="Montserrat Medium" w:hAnsi="Montserrat Medium"/>
          <w:b/>
          <w:sz w:val="18"/>
          <w:szCs w:val="18"/>
          <w:u w:val="single"/>
        </w:rPr>
        <w:t>Nota: (en el supuesto de que el monto del contrato adjudicado sea igual o menor a 900 (novecientos) UMAS el proveedor podrá presentar la garantía de cumplimiento de las obligaciones estipuladas en este contrato en los términos que anteceden o bien, mediante cheque certificado, de caja o en su caso efectivo, debiéndose insertar el texto siguiente:)</w:t>
      </w:r>
    </w:p>
    <w:p w:rsidR="00907057" w:rsidRPr="00314EE1" w:rsidRDefault="00907057" w:rsidP="00907057">
      <w:pPr>
        <w:pStyle w:val="Sinespaciado"/>
        <w:rPr>
          <w:rFonts w:ascii="Montserrat Medium" w:hAnsi="Montserrat Medium"/>
          <w:sz w:val="18"/>
          <w:szCs w:val="18"/>
        </w:rPr>
      </w:pPr>
    </w:p>
    <w:p w:rsidR="00907057" w:rsidRPr="00314EE1" w:rsidRDefault="00907057" w:rsidP="00907057">
      <w:pPr>
        <w:pStyle w:val="Sinespaciado"/>
        <w:rPr>
          <w:rFonts w:ascii="Montserrat Medium" w:hAnsi="Montserrat Medium"/>
          <w:sz w:val="18"/>
          <w:szCs w:val="18"/>
        </w:rPr>
      </w:pPr>
      <w:r w:rsidRPr="00314EE1">
        <w:rPr>
          <w:rFonts w:ascii="Montserrat Medium" w:hAnsi="Montserrat Medium"/>
          <w:sz w:val="18"/>
          <w:szCs w:val="18"/>
        </w:rPr>
        <w:t>Garantía de cumplimiento del contrato.- Con fundamento en el numeral 5.5.5.1. de las Políticas, Bases y Lineamientos en Materia de Adquisiciones, Arrendamientos y Prestación de Servicios del Instituto Mexicano del Seguro Social el proveedor se obliga a otorgar, dentro de un plazo de 10 (diez) días naturales contados a partir del día siguiente a la  firma de este instrumento, una garantía de cumplimiento de todas y cada una de las obligaciones a su cargo derivadas del contrato, la garantía de cumplimiento que entregue el proveedor en aquellos contratos cuyo importe sea igual o menor a 900 (novecientos) UMAS, podrá otorgarse mediante póliza de fianza expedida por compañía autorizada en los términos de la Ley de Instituciones de Seguros y de Fianzas, cheque certificado o de caja, depósito de dinero ante el Instituto por un monto equivalente al 10% (diez por ciento) sobre el importe que se indica en la cláusula segunda del contrato, sin considerar el impuesto al valor agregado; para el caso de aquellos contratos cuyo importe sea superior a 901 (novecientos un) UMAS, deberá otorgarse mediante póliza de fianza expedida por compañía autorizada en los términos de la Ley de Instituciones de Seguros y de Fianzas, ante el Instituto por un monto equivalente al 10% (diez por ciento) sobre el importe que se indica en la cláusula segunda del modelo de contrato, sin considerar el impuesto al valor agregado.</w:t>
      </w:r>
    </w:p>
    <w:p w:rsidR="00907057" w:rsidRPr="00314EE1" w:rsidRDefault="00907057" w:rsidP="00907057">
      <w:pPr>
        <w:pStyle w:val="Sinespaciado"/>
        <w:rPr>
          <w:rStyle w:val="nfasissutil"/>
          <w:rFonts w:ascii="Montserrat Medium" w:hAnsi="Montserrat Medium"/>
          <w:i w:val="0"/>
          <w:iCs w:val="0"/>
        </w:rPr>
      </w:pPr>
    </w:p>
    <w:p w:rsidR="00907057" w:rsidRPr="00314EE1" w:rsidRDefault="00907057" w:rsidP="00907057">
      <w:pPr>
        <w:tabs>
          <w:tab w:val="left" w:pos="8931"/>
          <w:tab w:val="left" w:pos="9356"/>
          <w:tab w:val="left" w:pos="9498"/>
        </w:tabs>
        <w:ind w:right="191"/>
        <w:jc w:val="both"/>
        <w:rPr>
          <w:rFonts w:ascii="Montserrat Medium" w:hAnsi="Montserrat Medium"/>
          <w:sz w:val="20"/>
          <w:szCs w:val="20"/>
        </w:rPr>
      </w:pPr>
      <w:r w:rsidRPr="00314EE1">
        <w:rPr>
          <w:rFonts w:ascii="Montserrat Medium" w:hAnsi="Montserrat Medium" w:cs="Arial"/>
          <w:b/>
          <w:sz w:val="20"/>
          <w:szCs w:val="20"/>
        </w:rPr>
        <w:t>Garantía de Bienes</w:t>
      </w:r>
    </w:p>
    <w:p w:rsidR="00907057" w:rsidRPr="00314EE1" w:rsidRDefault="00907057" w:rsidP="00907057">
      <w:pPr>
        <w:pStyle w:val="Sinespaciado"/>
        <w:rPr>
          <w:rFonts w:ascii="Montserrat Medium" w:hAnsi="Montserrat Medium"/>
          <w:sz w:val="18"/>
          <w:szCs w:val="18"/>
        </w:rPr>
      </w:pPr>
      <w:r w:rsidRPr="00314EE1">
        <w:rPr>
          <w:rFonts w:ascii="Montserrat Medium" w:hAnsi="Montserrat Medium"/>
          <w:sz w:val="18"/>
          <w:szCs w:val="18"/>
        </w:rPr>
        <w:lastRenderedPageBreak/>
        <w:t>El proveedor deberá escrito en formato libre, en papel membretado de la empresa respectiva, firmada por el representante legal de la empresa o proveedor garantizar la calidad de los bienes que oferte, misma que será exigible por el Instituto a partir de la entrega de los bienes a entera satisfacción del Instituto y hasta el cumplimiento de la vigencia del contrato.</w:t>
      </w:r>
    </w:p>
    <w:p w:rsidR="00907057" w:rsidRPr="00314EE1" w:rsidRDefault="00907057" w:rsidP="00907057">
      <w:pPr>
        <w:pStyle w:val="Sinespaciado"/>
        <w:rPr>
          <w:rFonts w:ascii="Montserrat Medium" w:hAnsi="Montserrat Medium"/>
          <w:sz w:val="18"/>
          <w:szCs w:val="18"/>
        </w:rPr>
      </w:pPr>
    </w:p>
    <w:p w:rsidR="00907057" w:rsidRPr="00314EE1" w:rsidRDefault="00907057" w:rsidP="00907057">
      <w:pPr>
        <w:pStyle w:val="Sinespaciado"/>
        <w:rPr>
          <w:rFonts w:ascii="Montserrat Medium" w:hAnsi="Montserrat Medium"/>
          <w:sz w:val="18"/>
          <w:szCs w:val="18"/>
        </w:rPr>
      </w:pPr>
      <w:r w:rsidRPr="00314EE1">
        <w:rPr>
          <w:rFonts w:ascii="Montserrat Medium" w:hAnsi="Montserrat Medium"/>
          <w:sz w:val="18"/>
          <w:szCs w:val="18"/>
        </w:rPr>
        <w:t>Asimismo, el proveedor deberá entregar conjuntamente con los bienes, escrito en formato libre, en papel membretado, firmada por el representante legal de la empresa o proveedor, en la que se indiquen los centros de servicio, personal responsable con nivel de resolución (capacidad), su base de localización, el tiempo aproximado de respuesta para aclaraciones y/o solicitudes de canje (dentro y fuera de horario regular), indicando el número telefónico y correo electrónico oficial de la empresa para la comunicación de solicitudes.</w:t>
      </w:r>
    </w:p>
    <w:p w:rsidR="00A8244A" w:rsidRPr="00314EE1" w:rsidRDefault="00A8244A" w:rsidP="00C05A74">
      <w:pPr>
        <w:spacing w:after="0"/>
        <w:jc w:val="center"/>
        <w:rPr>
          <w:rFonts w:ascii="Montserrat Medium" w:hAnsi="Montserrat Medium" w:cs="Arial"/>
          <w:b/>
          <w:sz w:val="16"/>
          <w:szCs w:val="16"/>
        </w:rPr>
      </w:pPr>
    </w:p>
    <w:p w:rsidR="00C364A7" w:rsidRPr="00314EE1" w:rsidRDefault="00C364A7" w:rsidP="00C05A74">
      <w:pPr>
        <w:spacing w:after="0"/>
        <w:jc w:val="center"/>
        <w:rPr>
          <w:rFonts w:ascii="Montserrat Medium" w:hAnsi="Montserrat Medium" w:cs="Arial"/>
          <w:b/>
          <w:sz w:val="16"/>
          <w:szCs w:val="16"/>
        </w:rPr>
      </w:pPr>
    </w:p>
    <w:p w:rsidR="00C364A7" w:rsidRPr="00314EE1" w:rsidRDefault="00C364A7" w:rsidP="00C364A7">
      <w:pPr>
        <w:spacing w:after="0"/>
        <w:jc w:val="center"/>
        <w:rPr>
          <w:rFonts w:ascii="Montserrat Medium" w:hAnsi="Montserrat Medium" w:cs="Arial"/>
          <w:b/>
          <w:sz w:val="16"/>
          <w:szCs w:val="16"/>
        </w:rPr>
      </w:pPr>
    </w:p>
    <w:p w:rsidR="000831F6" w:rsidRPr="00314EE1" w:rsidRDefault="000831F6" w:rsidP="00C364A7">
      <w:pPr>
        <w:spacing w:after="0"/>
        <w:jc w:val="center"/>
        <w:rPr>
          <w:rFonts w:ascii="Montserrat Medium" w:hAnsi="Montserrat Medium" w:cs="Arial"/>
          <w:b/>
          <w:sz w:val="16"/>
          <w:szCs w:val="16"/>
        </w:rPr>
      </w:pPr>
    </w:p>
    <w:p w:rsidR="001E69A6" w:rsidRPr="00314EE1" w:rsidRDefault="001E69A6" w:rsidP="00C364A7">
      <w:pPr>
        <w:spacing w:after="0"/>
        <w:jc w:val="center"/>
        <w:rPr>
          <w:rFonts w:ascii="Montserrat Medium" w:hAnsi="Montserrat Medium" w:cs="Arial"/>
          <w:b/>
          <w:sz w:val="16"/>
          <w:szCs w:val="16"/>
        </w:rPr>
      </w:pPr>
    </w:p>
    <w:p w:rsidR="001E69A6" w:rsidRPr="00314EE1" w:rsidRDefault="001E69A6"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1E69A6" w:rsidRPr="00314EE1" w:rsidRDefault="001E69A6" w:rsidP="00C364A7">
      <w:pPr>
        <w:spacing w:after="0"/>
        <w:jc w:val="center"/>
        <w:rPr>
          <w:rFonts w:ascii="Montserrat Medium" w:hAnsi="Montserrat Medium" w:cs="Arial"/>
          <w:b/>
          <w:sz w:val="16"/>
          <w:szCs w:val="16"/>
        </w:rPr>
      </w:pPr>
    </w:p>
    <w:p w:rsidR="001E69A6" w:rsidRPr="00314EE1" w:rsidRDefault="001E69A6" w:rsidP="00C364A7">
      <w:pPr>
        <w:spacing w:after="0"/>
        <w:jc w:val="center"/>
        <w:rPr>
          <w:rFonts w:ascii="Montserrat Medium" w:hAnsi="Montserrat Medium" w:cs="Arial"/>
          <w:b/>
          <w:sz w:val="16"/>
          <w:szCs w:val="16"/>
        </w:rPr>
      </w:pPr>
    </w:p>
    <w:p w:rsidR="000831F6" w:rsidRPr="00314EE1" w:rsidRDefault="000831F6" w:rsidP="00AD141E">
      <w:pPr>
        <w:spacing w:after="0"/>
        <w:rPr>
          <w:rFonts w:ascii="Montserrat Medium" w:hAnsi="Montserrat Medium" w:cs="Arial"/>
          <w:b/>
          <w:sz w:val="16"/>
          <w:szCs w:val="16"/>
        </w:rPr>
      </w:pPr>
    </w:p>
    <w:p w:rsidR="00BE7967" w:rsidRPr="00314EE1" w:rsidRDefault="00BE7967" w:rsidP="00BE7967">
      <w:pPr>
        <w:jc w:val="center"/>
        <w:rPr>
          <w:rFonts w:ascii="Montserrat Medium" w:eastAsia="MS Mincho" w:hAnsi="Montserrat Medium"/>
          <w:b/>
        </w:rPr>
      </w:pPr>
      <w:r w:rsidRPr="00314EE1">
        <w:rPr>
          <w:rFonts w:ascii="Montserrat Medium" w:eastAsia="MS Mincho" w:hAnsi="Montserrat Medium"/>
          <w:b/>
        </w:rPr>
        <w:lastRenderedPageBreak/>
        <w:t>APÉNDICE NUMERO 1 (UNO) REQUERIMIENTO</w:t>
      </w:r>
    </w:p>
    <w:p w:rsidR="00BE7967" w:rsidRPr="00314EE1" w:rsidRDefault="00BE7967" w:rsidP="009530F0">
      <w:pPr>
        <w:tabs>
          <w:tab w:val="center" w:pos="5243"/>
        </w:tabs>
        <w:rPr>
          <w:rFonts w:ascii="Montserrat Medium" w:eastAsia="Calibri" w:hAnsi="Montserrat Medium"/>
          <w:sz w:val="20"/>
          <w:szCs w:val="20"/>
        </w:rPr>
      </w:pPr>
      <w:r w:rsidRPr="00314EE1">
        <w:rPr>
          <w:rFonts w:ascii="Montserrat Medium" w:eastAsia="MS Mincho" w:hAnsi="Montserrat Medium"/>
        </w:rPr>
        <w:t xml:space="preserve">DESGLOSE HOSPITALES RURALES </w:t>
      </w:r>
      <w:r w:rsidRPr="00314EE1">
        <w:rPr>
          <w:rFonts w:ascii="Montserrat Medium" w:eastAsia="MS Mincho" w:hAnsi="Montserrat Medium"/>
        </w:rPr>
        <w:fldChar w:fldCharType="begin"/>
      </w:r>
      <w:r w:rsidRPr="00314EE1">
        <w:rPr>
          <w:rFonts w:ascii="Montserrat Medium" w:eastAsia="MS Mincho" w:hAnsi="Montserrat Medium"/>
        </w:rPr>
        <w:instrText xml:space="preserve"> LINK Excel.Sheet.12 "Libro1" "Hoja1!F1C1:F31C13" \a \f 4 \h  \* MERGEFORMAT </w:instrText>
      </w:r>
      <w:r w:rsidRPr="00314EE1">
        <w:rPr>
          <w:rFonts w:ascii="Montserrat Medium" w:eastAsia="MS Mincho" w:hAnsi="Montserrat Medium"/>
        </w:rPr>
        <w:fldChar w:fldCharType="separate"/>
      </w:r>
      <w:r w:rsidR="009530F0" w:rsidRPr="00314EE1">
        <w:rPr>
          <w:rFonts w:ascii="Montserrat Medium" w:eastAsia="MS Mincho" w:hAnsi="Montserrat Medium"/>
        </w:rPr>
        <w:tab/>
      </w:r>
    </w:p>
    <w:tbl>
      <w:tblPr>
        <w:tblW w:w="5000" w:type="pct"/>
        <w:tblCellMar>
          <w:left w:w="70" w:type="dxa"/>
          <w:right w:w="70" w:type="dxa"/>
        </w:tblCellMar>
        <w:tblLook w:val="04A0" w:firstRow="1" w:lastRow="0" w:firstColumn="1" w:lastColumn="0" w:noHBand="0" w:noVBand="1"/>
      </w:tblPr>
      <w:tblGrid>
        <w:gridCol w:w="1012"/>
        <w:gridCol w:w="1190"/>
        <w:gridCol w:w="416"/>
        <w:gridCol w:w="406"/>
        <w:gridCol w:w="449"/>
        <w:gridCol w:w="349"/>
        <w:gridCol w:w="396"/>
        <w:gridCol w:w="2062"/>
        <w:gridCol w:w="957"/>
        <w:gridCol w:w="551"/>
        <w:gridCol w:w="579"/>
        <w:gridCol w:w="551"/>
        <w:gridCol w:w="579"/>
        <w:gridCol w:w="551"/>
        <w:gridCol w:w="579"/>
      </w:tblGrid>
      <w:tr w:rsidR="00BE7967" w:rsidRPr="00314EE1" w:rsidTr="00BE7967">
        <w:trPr>
          <w:trHeight w:val="300"/>
          <w:tblHeader/>
        </w:trPr>
        <w:tc>
          <w:tcPr>
            <w:tcW w:w="470" w:type="pct"/>
            <w:noWrap/>
            <w:vAlign w:val="center"/>
            <w:hideMark/>
          </w:tcPr>
          <w:p w:rsidR="00BE7967" w:rsidRPr="00314EE1" w:rsidRDefault="00BE7967">
            <w:pPr>
              <w:rPr>
                <w:rFonts w:ascii="Montserrat Medium" w:eastAsia="Calibri" w:hAnsi="Montserrat Medium" w:cs="Times New Roman"/>
                <w:sz w:val="20"/>
                <w:szCs w:val="20"/>
              </w:rPr>
            </w:pPr>
          </w:p>
        </w:tc>
        <w:tc>
          <w:tcPr>
            <w:tcW w:w="550" w:type="pct"/>
            <w:noWrap/>
            <w:vAlign w:val="center"/>
            <w:hideMark/>
          </w:tcPr>
          <w:p w:rsidR="00BE7967" w:rsidRPr="00314EE1" w:rsidRDefault="00BE7967">
            <w:pPr>
              <w:rPr>
                <w:rFonts w:ascii="Montserrat Medium" w:eastAsia="Calibri" w:hAnsi="Montserrat Medium" w:cs="Times New Roman"/>
                <w:sz w:val="20"/>
                <w:szCs w:val="20"/>
              </w:rPr>
            </w:pPr>
          </w:p>
        </w:tc>
        <w:tc>
          <w:tcPr>
            <w:tcW w:w="195" w:type="pct"/>
            <w:noWrap/>
            <w:vAlign w:val="center"/>
            <w:hideMark/>
          </w:tcPr>
          <w:p w:rsidR="00BE7967" w:rsidRPr="00314EE1" w:rsidRDefault="00BE7967">
            <w:pPr>
              <w:rPr>
                <w:rFonts w:ascii="Montserrat Medium" w:eastAsia="Calibri" w:hAnsi="Montserrat Medium" w:cs="Times New Roman"/>
                <w:sz w:val="20"/>
                <w:szCs w:val="20"/>
              </w:rPr>
            </w:pPr>
          </w:p>
        </w:tc>
        <w:tc>
          <w:tcPr>
            <w:tcW w:w="191" w:type="pct"/>
            <w:noWrap/>
            <w:vAlign w:val="center"/>
            <w:hideMark/>
          </w:tcPr>
          <w:p w:rsidR="00BE7967" w:rsidRPr="00314EE1" w:rsidRDefault="00BE7967">
            <w:pPr>
              <w:rPr>
                <w:rFonts w:ascii="Montserrat Medium" w:eastAsia="Calibri" w:hAnsi="Montserrat Medium" w:cs="Times New Roman"/>
                <w:sz w:val="20"/>
                <w:szCs w:val="20"/>
              </w:rPr>
            </w:pPr>
          </w:p>
        </w:tc>
        <w:tc>
          <w:tcPr>
            <w:tcW w:w="209" w:type="pct"/>
            <w:noWrap/>
            <w:vAlign w:val="center"/>
            <w:hideMark/>
          </w:tcPr>
          <w:p w:rsidR="00BE7967" w:rsidRPr="00314EE1" w:rsidRDefault="00BE7967">
            <w:pPr>
              <w:rPr>
                <w:rFonts w:ascii="Montserrat Medium" w:eastAsia="Calibri" w:hAnsi="Montserrat Medium" w:cs="Times New Roman"/>
                <w:sz w:val="20"/>
                <w:szCs w:val="20"/>
              </w:rPr>
            </w:pPr>
          </w:p>
        </w:tc>
        <w:tc>
          <w:tcPr>
            <w:tcW w:w="163" w:type="pct"/>
            <w:noWrap/>
            <w:vAlign w:val="center"/>
            <w:hideMark/>
          </w:tcPr>
          <w:p w:rsidR="00BE7967" w:rsidRPr="00314EE1" w:rsidRDefault="00BE7967">
            <w:pPr>
              <w:rPr>
                <w:rFonts w:ascii="Montserrat Medium" w:eastAsia="Calibri" w:hAnsi="Montserrat Medium" w:cs="Times New Roman"/>
                <w:sz w:val="20"/>
                <w:szCs w:val="20"/>
              </w:rPr>
            </w:pPr>
          </w:p>
        </w:tc>
        <w:tc>
          <w:tcPr>
            <w:tcW w:w="183" w:type="pct"/>
            <w:noWrap/>
            <w:vAlign w:val="center"/>
            <w:hideMark/>
          </w:tcPr>
          <w:p w:rsidR="00BE7967" w:rsidRPr="00314EE1" w:rsidRDefault="00BE7967">
            <w:pPr>
              <w:rPr>
                <w:rFonts w:ascii="Montserrat Medium" w:eastAsia="Calibri" w:hAnsi="Montserrat Medium" w:cs="Times New Roman"/>
                <w:sz w:val="20"/>
                <w:szCs w:val="20"/>
              </w:rPr>
            </w:pPr>
          </w:p>
        </w:tc>
        <w:tc>
          <w:tcPr>
            <w:tcW w:w="1013" w:type="pct"/>
            <w:noWrap/>
            <w:vAlign w:val="center"/>
            <w:hideMark/>
          </w:tcPr>
          <w:p w:rsidR="00BE7967" w:rsidRPr="00314EE1" w:rsidRDefault="00BE7967">
            <w:pPr>
              <w:rPr>
                <w:rFonts w:ascii="Montserrat Medium" w:eastAsia="Calibri" w:hAnsi="Montserrat Medium" w:cs="Times New Roman"/>
                <w:sz w:val="20"/>
                <w:szCs w:val="20"/>
              </w:rPr>
            </w:pPr>
          </w:p>
        </w:tc>
        <w:tc>
          <w:tcPr>
            <w:tcW w:w="444" w:type="pct"/>
            <w:noWrap/>
            <w:vAlign w:val="center"/>
            <w:hideMark/>
          </w:tcPr>
          <w:p w:rsidR="00BE7967" w:rsidRPr="00314EE1" w:rsidRDefault="00BE7967">
            <w:pPr>
              <w:rPr>
                <w:rFonts w:ascii="Montserrat Medium" w:eastAsia="Calibri" w:hAnsi="Montserrat Medium" w:cs="Times New Roman"/>
                <w:sz w:val="20"/>
                <w:szCs w:val="20"/>
              </w:rPr>
            </w:pPr>
          </w:p>
        </w:tc>
        <w:tc>
          <w:tcPr>
            <w:tcW w:w="527" w:type="pct"/>
            <w:gridSpan w:val="2"/>
            <w:tcBorders>
              <w:top w:val="single" w:sz="4" w:space="0" w:color="auto"/>
              <w:left w:val="single" w:sz="4" w:space="0" w:color="auto"/>
              <w:bottom w:val="single" w:sz="4" w:space="0" w:color="auto"/>
              <w:right w:val="single" w:sz="4" w:space="0" w:color="auto"/>
            </w:tcBorders>
            <w:shd w:val="clear" w:color="auto" w:fill="DDD9C4"/>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HR 23 METEPEC</w:t>
            </w:r>
          </w:p>
        </w:tc>
        <w:tc>
          <w:tcPr>
            <w:tcW w:w="527" w:type="pct"/>
            <w:gridSpan w:val="2"/>
            <w:tcBorders>
              <w:top w:val="single" w:sz="4" w:space="0" w:color="auto"/>
              <w:left w:val="nil"/>
              <w:bottom w:val="single" w:sz="4" w:space="0" w:color="auto"/>
              <w:right w:val="single" w:sz="4" w:space="0" w:color="auto"/>
            </w:tcBorders>
            <w:shd w:val="clear" w:color="auto" w:fill="FCD5B4"/>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HR 30 IXMIQUILPAN</w:t>
            </w:r>
          </w:p>
        </w:tc>
        <w:tc>
          <w:tcPr>
            <w:tcW w:w="527" w:type="pct"/>
            <w:gridSpan w:val="2"/>
            <w:tcBorders>
              <w:top w:val="single" w:sz="4" w:space="0" w:color="auto"/>
              <w:left w:val="nil"/>
              <w:bottom w:val="single" w:sz="4" w:space="0" w:color="auto"/>
              <w:right w:val="single" w:sz="4" w:space="0" w:color="000000"/>
            </w:tcBorders>
            <w:shd w:val="clear" w:color="auto" w:fill="92D050"/>
            <w:vAlign w:val="center"/>
            <w:hideMark/>
          </w:tcPr>
          <w:p w:rsidR="00BE7967" w:rsidRPr="00314EE1" w:rsidRDefault="00BE7967">
            <w:pPr>
              <w:jc w:val="center"/>
              <w:rPr>
                <w:rFonts w:ascii="Montserrat Medium" w:eastAsia="Times New Roman" w:hAnsi="Montserrat Medium" w:cs="Calibri"/>
                <w:b/>
                <w:bCs/>
                <w:color w:val="000000"/>
                <w:sz w:val="10"/>
                <w:szCs w:val="10"/>
              </w:rPr>
            </w:pPr>
            <w:r w:rsidRPr="00314EE1">
              <w:rPr>
                <w:rFonts w:ascii="Montserrat Medium" w:hAnsi="Montserrat Medium" w:cs="Calibri"/>
                <w:b/>
                <w:bCs/>
                <w:color w:val="000000"/>
                <w:sz w:val="10"/>
                <w:szCs w:val="10"/>
              </w:rPr>
              <w:t xml:space="preserve">TOTALES </w:t>
            </w:r>
          </w:p>
        </w:tc>
      </w:tr>
      <w:tr w:rsidR="00BE7967" w:rsidRPr="00314EE1" w:rsidTr="00BE7967">
        <w:trPr>
          <w:trHeight w:val="330"/>
          <w:tblHeader/>
        </w:trPr>
        <w:tc>
          <w:tcPr>
            <w:tcW w:w="470" w:type="pct"/>
            <w:tcBorders>
              <w:top w:val="single" w:sz="4" w:space="0" w:color="auto"/>
              <w:left w:val="single" w:sz="4" w:space="0" w:color="auto"/>
              <w:bottom w:val="single" w:sz="4" w:space="0" w:color="auto"/>
              <w:right w:val="single" w:sz="4" w:space="0" w:color="auto"/>
            </w:tcBorders>
            <w:shd w:val="clear" w:color="auto" w:fill="E6B8B7"/>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GRUPO</w:t>
            </w:r>
          </w:p>
        </w:tc>
        <w:tc>
          <w:tcPr>
            <w:tcW w:w="550" w:type="pct"/>
            <w:tcBorders>
              <w:top w:val="single" w:sz="4" w:space="0" w:color="auto"/>
              <w:left w:val="nil"/>
              <w:bottom w:val="single" w:sz="4" w:space="0" w:color="auto"/>
              <w:right w:val="single" w:sz="4" w:space="0" w:color="auto"/>
            </w:tcBorders>
            <w:shd w:val="clear" w:color="auto" w:fill="E6B8B7"/>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SUB GRUPO</w:t>
            </w:r>
          </w:p>
        </w:tc>
        <w:tc>
          <w:tcPr>
            <w:tcW w:w="195" w:type="pct"/>
            <w:tcBorders>
              <w:top w:val="single" w:sz="4" w:space="0" w:color="auto"/>
              <w:left w:val="nil"/>
              <w:bottom w:val="single" w:sz="4" w:space="0" w:color="auto"/>
              <w:right w:val="single" w:sz="4" w:space="0" w:color="auto"/>
            </w:tcBorders>
            <w:shd w:val="clear" w:color="auto" w:fill="E6B8B7"/>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GPO</w:t>
            </w:r>
          </w:p>
        </w:tc>
        <w:tc>
          <w:tcPr>
            <w:tcW w:w="191" w:type="pct"/>
            <w:tcBorders>
              <w:top w:val="single" w:sz="4" w:space="0" w:color="auto"/>
              <w:left w:val="nil"/>
              <w:bottom w:val="single" w:sz="4" w:space="0" w:color="auto"/>
              <w:right w:val="single" w:sz="4" w:space="0" w:color="auto"/>
            </w:tcBorders>
            <w:shd w:val="clear" w:color="auto" w:fill="E6B8B7"/>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GEN</w:t>
            </w:r>
          </w:p>
        </w:tc>
        <w:tc>
          <w:tcPr>
            <w:tcW w:w="209" w:type="pct"/>
            <w:tcBorders>
              <w:top w:val="single" w:sz="4" w:space="0" w:color="auto"/>
              <w:left w:val="nil"/>
              <w:bottom w:val="single" w:sz="4" w:space="0" w:color="auto"/>
              <w:right w:val="single" w:sz="4" w:space="0" w:color="auto"/>
            </w:tcBorders>
            <w:shd w:val="clear" w:color="auto" w:fill="E6B8B7"/>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ESP</w:t>
            </w:r>
          </w:p>
        </w:tc>
        <w:tc>
          <w:tcPr>
            <w:tcW w:w="163" w:type="pct"/>
            <w:tcBorders>
              <w:top w:val="single" w:sz="4" w:space="0" w:color="auto"/>
              <w:left w:val="nil"/>
              <w:bottom w:val="single" w:sz="4" w:space="0" w:color="auto"/>
              <w:right w:val="single" w:sz="4" w:space="0" w:color="auto"/>
            </w:tcBorders>
            <w:shd w:val="clear" w:color="auto" w:fill="E6B8B7"/>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DIF</w:t>
            </w:r>
          </w:p>
        </w:tc>
        <w:tc>
          <w:tcPr>
            <w:tcW w:w="183" w:type="pct"/>
            <w:tcBorders>
              <w:top w:val="single" w:sz="4" w:space="0" w:color="auto"/>
              <w:left w:val="nil"/>
              <w:bottom w:val="single" w:sz="4" w:space="0" w:color="auto"/>
              <w:right w:val="single" w:sz="4" w:space="0" w:color="auto"/>
            </w:tcBorders>
            <w:shd w:val="clear" w:color="auto" w:fill="E6B8B7"/>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VAR</w:t>
            </w:r>
          </w:p>
        </w:tc>
        <w:tc>
          <w:tcPr>
            <w:tcW w:w="1013" w:type="pct"/>
            <w:tcBorders>
              <w:top w:val="single" w:sz="4" w:space="0" w:color="auto"/>
              <w:left w:val="nil"/>
              <w:bottom w:val="single" w:sz="4" w:space="0" w:color="auto"/>
              <w:right w:val="single" w:sz="4" w:space="0" w:color="auto"/>
            </w:tcBorders>
            <w:shd w:val="clear" w:color="auto" w:fill="E6B8B7"/>
            <w:noWrap/>
            <w:vAlign w:val="center"/>
            <w:hideMark/>
          </w:tcPr>
          <w:p w:rsidR="00BE7967" w:rsidRPr="00314EE1" w:rsidRDefault="00BE7967">
            <w:pP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DESCRIPCION</w:t>
            </w:r>
          </w:p>
        </w:tc>
        <w:tc>
          <w:tcPr>
            <w:tcW w:w="444" w:type="pct"/>
            <w:tcBorders>
              <w:top w:val="single" w:sz="4" w:space="0" w:color="auto"/>
              <w:left w:val="nil"/>
              <w:bottom w:val="single" w:sz="4" w:space="0" w:color="auto"/>
              <w:right w:val="single" w:sz="4" w:space="0" w:color="auto"/>
            </w:tcBorders>
            <w:shd w:val="clear" w:color="auto" w:fill="E6B8B7"/>
            <w:vAlign w:val="center"/>
            <w:hideMark/>
          </w:tcPr>
          <w:p w:rsidR="00BE7967" w:rsidRPr="00314EE1" w:rsidRDefault="00BE7967">
            <w:pPr>
              <w:jc w:val="center"/>
              <w:rPr>
                <w:rFonts w:ascii="Montserrat Medium" w:eastAsia="Times New Roman" w:hAnsi="Montserrat Medium" w:cs="Calibri"/>
                <w:b/>
                <w:bCs/>
                <w:color w:val="000000"/>
                <w:sz w:val="10"/>
                <w:szCs w:val="10"/>
              </w:rPr>
            </w:pPr>
            <w:r w:rsidRPr="00314EE1">
              <w:rPr>
                <w:rFonts w:ascii="Montserrat Medium" w:hAnsi="Montserrat Medium" w:cs="Calibri"/>
                <w:b/>
                <w:bCs/>
                <w:color w:val="000000"/>
                <w:sz w:val="10"/>
                <w:szCs w:val="10"/>
              </w:rPr>
              <w:t>UMEDIDA REQUERIDA</w:t>
            </w:r>
          </w:p>
        </w:tc>
        <w:tc>
          <w:tcPr>
            <w:tcW w:w="258" w:type="pct"/>
            <w:tcBorders>
              <w:top w:val="nil"/>
              <w:left w:val="nil"/>
              <w:bottom w:val="single" w:sz="4" w:space="0" w:color="auto"/>
              <w:right w:val="single" w:sz="4" w:space="0" w:color="auto"/>
            </w:tcBorders>
            <w:shd w:val="clear" w:color="auto" w:fill="E6B8B7"/>
            <w:vAlign w:val="center"/>
            <w:hideMark/>
          </w:tcPr>
          <w:p w:rsidR="00BE7967" w:rsidRPr="00314EE1" w:rsidRDefault="00BE7967">
            <w:pPr>
              <w:jc w:val="center"/>
              <w:rPr>
                <w:rFonts w:ascii="Montserrat Medium" w:eastAsia="Times New Roman" w:hAnsi="Montserrat Medium" w:cs="Calibri"/>
                <w:b/>
                <w:bCs/>
                <w:color w:val="000000"/>
                <w:sz w:val="10"/>
                <w:szCs w:val="10"/>
              </w:rPr>
            </w:pPr>
            <w:r w:rsidRPr="00314EE1">
              <w:rPr>
                <w:rFonts w:ascii="Montserrat Medium" w:hAnsi="Montserrat Medium" w:cs="Calibri"/>
                <w:b/>
                <w:bCs/>
                <w:color w:val="000000"/>
                <w:sz w:val="10"/>
                <w:szCs w:val="10"/>
              </w:rPr>
              <w:t>MINIMO</w:t>
            </w:r>
          </w:p>
        </w:tc>
        <w:tc>
          <w:tcPr>
            <w:tcW w:w="269" w:type="pct"/>
            <w:tcBorders>
              <w:top w:val="nil"/>
              <w:left w:val="nil"/>
              <w:bottom w:val="single" w:sz="4" w:space="0" w:color="auto"/>
              <w:right w:val="single" w:sz="4" w:space="0" w:color="auto"/>
            </w:tcBorders>
            <w:shd w:val="clear" w:color="auto" w:fill="E6B8B7"/>
            <w:vAlign w:val="center"/>
            <w:hideMark/>
          </w:tcPr>
          <w:p w:rsidR="00BE7967" w:rsidRPr="00314EE1" w:rsidRDefault="00BE7967">
            <w:pPr>
              <w:jc w:val="center"/>
              <w:rPr>
                <w:rFonts w:ascii="Montserrat Medium" w:eastAsia="Times New Roman" w:hAnsi="Montserrat Medium" w:cs="Calibri"/>
                <w:b/>
                <w:bCs/>
                <w:color w:val="000000"/>
                <w:sz w:val="10"/>
                <w:szCs w:val="10"/>
              </w:rPr>
            </w:pPr>
            <w:r w:rsidRPr="00314EE1">
              <w:rPr>
                <w:rFonts w:ascii="Montserrat Medium" w:hAnsi="Montserrat Medium" w:cs="Calibri"/>
                <w:b/>
                <w:bCs/>
                <w:color w:val="000000"/>
                <w:sz w:val="10"/>
                <w:szCs w:val="10"/>
              </w:rPr>
              <w:t>MAXIMO</w:t>
            </w:r>
          </w:p>
        </w:tc>
        <w:tc>
          <w:tcPr>
            <w:tcW w:w="258" w:type="pct"/>
            <w:tcBorders>
              <w:top w:val="nil"/>
              <w:left w:val="nil"/>
              <w:bottom w:val="single" w:sz="4" w:space="0" w:color="auto"/>
              <w:right w:val="single" w:sz="4" w:space="0" w:color="auto"/>
            </w:tcBorders>
            <w:shd w:val="clear" w:color="auto" w:fill="E6B8B7"/>
            <w:vAlign w:val="center"/>
            <w:hideMark/>
          </w:tcPr>
          <w:p w:rsidR="00BE7967" w:rsidRPr="00314EE1" w:rsidRDefault="00BE7967">
            <w:pPr>
              <w:jc w:val="center"/>
              <w:rPr>
                <w:rFonts w:ascii="Montserrat Medium" w:eastAsia="Times New Roman" w:hAnsi="Montserrat Medium" w:cs="Calibri"/>
                <w:b/>
                <w:bCs/>
                <w:color w:val="000000"/>
                <w:sz w:val="10"/>
                <w:szCs w:val="10"/>
              </w:rPr>
            </w:pPr>
            <w:r w:rsidRPr="00314EE1">
              <w:rPr>
                <w:rFonts w:ascii="Montserrat Medium" w:hAnsi="Montserrat Medium" w:cs="Calibri"/>
                <w:b/>
                <w:bCs/>
                <w:color w:val="000000"/>
                <w:sz w:val="10"/>
                <w:szCs w:val="10"/>
              </w:rPr>
              <w:t>MINIMO</w:t>
            </w:r>
          </w:p>
        </w:tc>
        <w:tc>
          <w:tcPr>
            <w:tcW w:w="269" w:type="pct"/>
            <w:tcBorders>
              <w:top w:val="nil"/>
              <w:left w:val="nil"/>
              <w:bottom w:val="single" w:sz="4" w:space="0" w:color="auto"/>
              <w:right w:val="single" w:sz="4" w:space="0" w:color="auto"/>
            </w:tcBorders>
            <w:shd w:val="clear" w:color="auto" w:fill="E6B8B7"/>
            <w:vAlign w:val="center"/>
            <w:hideMark/>
          </w:tcPr>
          <w:p w:rsidR="00BE7967" w:rsidRPr="00314EE1" w:rsidRDefault="00BE7967">
            <w:pPr>
              <w:jc w:val="center"/>
              <w:rPr>
                <w:rFonts w:ascii="Montserrat Medium" w:eastAsia="Times New Roman" w:hAnsi="Montserrat Medium" w:cs="Calibri"/>
                <w:b/>
                <w:bCs/>
                <w:color w:val="000000"/>
                <w:sz w:val="10"/>
                <w:szCs w:val="10"/>
              </w:rPr>
            </w:pPr>
            <w:r w:rsidRPr="00314EE1">
              <w:rPr>
                <w:rFonts w:ascii="Montserrat Medium" w:hAnsi="Montserrat Medium" w:cs="Calibri"/>
                <w:b/>
                <w:bCs/>
                <w:color w:val="000000"/>
                <w:sz w:val="10"/>
                <w:szCs w:val="10"/>
              </w:rPr>
              <w:t>MAXIMO</w:t>
            </w:r>
          </w:p>
        </w:tc>
        <w:tc>
          <w:tcPr>
            <w:tcW w:w="258" w:type="pct"/>
            <w:tcBorders>
              <w:top w:val="nil"/>
              <w:left w:val="nil"/>
              <w:bottom w:val="single" w:sz="4" w:space="0" w:color="auto"/>
              <w:right w:val="single" w:sz="4" w:space="0" w:color="auto"/>
            </w:tcBorders>
            <w:shd w:val="clear" w:color="auto" w:fill="92D050"/>
            <w:vAlign w:val="center"/>
            <w:hideMark/>
          </w:tcPr>
          <w:p w:rsidR="00BE7967" w:rsidRPr="00314EE1" w:rsidRDefault="00BE7967">
            <w:pPr>
              <w:jc w:val="center"/>
              <w:rPr>
                <w:rFonts w:ascii="Montserrat Medium" w:eastAsia="Times New Roman" w:hAnsi="Montserrat Medium" w:cs="Calibri"/>
                <w:b/>
                <w:bCs/>
                <w:color w:val="000000"/>
                <w:sz w:val="10"/>
                <w:szCs w:val="10"/>
              </w:rPr>
            </w:pPr>
            <w:r w:rsidRPr="00314EE1">
              <w:rPr>
                <w:rFonts w:ascii="Montserrat Medium" w:hAnsi="Montserrat Medium" w:cs="Calibri"/>
                <w:b/>
                <w:bCs/>
                <w:color w:val="000000"/>
                <w:sz w:val="10"/>
                <w:szCs w:val="10"/>
              </w:rPr>
              <w:t>MINIMO</w:t>
            </w:r>
          </w:p>
        </w:tc>
        <w:tc>
          <w:tcPr>
            <w:tcW w:w="269" w:type="pct"/>
            <w:tcBorders>
              <w:top w:val="nil"/>
              <w:left w:val="nil"/>
              <w:bottom w:val="single" w:sz="4" w:space="0" w:color="auto"/>
              <w:right w:val="single" w:sz="4" w:space="0" w:color="auto"/>
            </w:tcBorders>
            <w:shd w:val="clear" w:color="auto" w:fill="92D050"/>
            <w:vAlign w:val="center"/>
            <w:hideMark/>
          </w:tcPr>
          <w:p w:rsidR="00BE7967" w:rsidRPr="00314EE1" w:rsidRDefault="00BE7967">
            <w:pPr>
              <w:jc w:val="center"/>
              <w:rPr>
                <w:rFonts w:ascii="Montserrat Medium" w:eastAsia="Times New Roman" w:hAnsi="Montserrat Medium" w:cs="Calibri"/>
                <w:b/>
                <w:bCs/>
                <w:color w:val="000000"/>
                <w:sz w:val="10"/>
                <w:szCs w:val="10"/>
              </w:rPr>
            </w:pPr>
            <w:r w:rsidRPr="00314EE1">
              <w:rPr>
                <w:rFonts w:ascii="Montserrat Medium" w:hAnsi="Montserrat Medium" w:cs="Calibri"/>
                <w:b/>
                <w:bCs/>
                <w:color w:val="000000"/>
                <w:sz w:val="10"/>
                <w:szCs w:val="10"/>
              </w:rPr>
              <w:t>MAXIMO</w:t>
            </w:r>
          </w:p>
        </w:tc>
      </w:tr>
      <w:tr w:rsidR="00BE7967" w:rsidRPr="00314EE1" w:rsidTr="00BE7967">
        <w:trPr>
          <w:trHeight w:val="495"/>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401 - AMARANTO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401</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AMARANTO EN SEMILLA HOSPITAL Y GUARDERIAA granel por peso en kilogramos, en bolsas de </w:t>
            </w:r>
            <w:proofErr w:type="spellStart"/>
            <w:r w:rsidRPr="00314EE1">
              <w:rPr>
                <w:rFonts w:ascii="Montserrat Medium" w:hAnsi="Montserrat Medium" w:cs="Calibri"/>
                <w:color w:val="000000"/>
                <w:sz w:val="10"/>
                <w:szCs w:val="10"/>
              </w:rPr>
              <w:t>polietileno.Las</w:t>
            </w:r>
            <w:proofErr w:type="spellEnd"/>
            <w:r w:rsidRPr="00314EE1">
              <w:rPr>
                <w:rFonts w:ascii="Montserrat Medium" w:hAnsi="Montserrat Medium" w:cs="Calibri"/>
                <w:color w:val="000000"/>
                <w:sz w:val="10"/>
                <w:szCs w:val="10"/>
              </w:rPr>
              <w:t xml:space="preserve"> semillas deben estar limpias, sanas, exentas de plagas y libres de humedad exterior anormal. Se debe comprobar el peso neto a la entrega del </w:t>
            </w:r>
            <w:proofErr w:type="spellStart"/>
            <w:r w:rsidRPr="00314EE1">
              <w:rPr>
                <w:rFonts w:ascii="Montserrat Medium" w:hAnsi="Montserrat Medium" w:cs="Calibri"/>
                <w:color w:val="000000"/>
                <w:sz w:val="10"/>
                <w:szCs w:val="10"/>
              </w:rPr>
              <w:t>product</w:t>
            </w:r>
            <w:proofErr w:type="spellEnd"/>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PIEZA 1 K</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2</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4</w:t>
            </w:r>
          </w:p>
        </w:tc>
      </w:tr>
      <w:tr w:rsidR="00BE7967" w:rsidRPr="00314EE1" w:rsidTr="00BE7967">
        <w:trPr>
          <w:trHeight w:val="495"/>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402 - ARROZ</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402</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ARROZ PULIDO HOSPITAL Y GUARDERIA En bolsas de polietileno o en cajas de cartón de 1000 g. El arroz pulido es el grano maduro, sano y limpio de </w:t>
            </w:r>
            <w:proofErr w:type="spellStart"/>
            <w:r w:rsidRPr="00314EE1">
              <w:rPr>
                <w:rFonts w:ascii="Montserrat Medium" w:hAnsi="Montserrat Medium" w:cs="Calibri"/>
                <w:color w:val="000000"/>
                <w:sz w:val="10"/>
                <w:szCs w:val="10"/>
              </w:rPr>
              <w:t>Oryza</w:t>
            </w:r>
            <w:proofErr w:type="spellEnd"/>
            <w:r w:rsidRPr="00314EE1">
              <w:rPr>
                <w:rFonts w:ascii="Montserrat Medium" w:hAnsi="Montserrat Medium" w:cs="Calibri"/>
                <w:color w:val="000000"/>
                <w:sz w:val="10"/>
                <w:szCs w:val="10"/>
              </w:rPr>
              <w:t xml:space="preserve"> sativa sometido a procesos industriales de descascarillado y pulido para la eliminación de la </w:t>
            </w:r>
            <w:proofErr w:type="spellStart"/>
            <w:r w:rsidRPr="00314EE1">
              <w:rPr>
                <w:rFonts w:ascii="Montserrat Medium" w:hAnsi="Montserrat Medium" w:cs="Calibri"/>
                <w:color w:val="000000"/>
                <w:sz w:val="10"/>
                <w:szCs w:val="10"/>
              </w:rPr>
              <w:t>cáscar</w:t>
            </w:r>
            <w:proofErr w:type="spellEnd"/>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PIEZA 1 K</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90</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200</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65</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144</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155</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344</w:t>
            </w:r>
          </w:p>
        </w:tc>
      </w:tr>
      <w:tr w:rsidR="00BE7967" w:rsidRPr="00314EE1" w:rsidTr="00BE7967">
        <w:trPr>
          <w:trHeight w:val="495"/>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402 - ARROZ</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402</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HARINA DE ARROZ HOSPITAL Y GUARDERIA Envase de cartón, con bolsa interior de papel o celofán u otro material compuesto de 500 g. Producto obtenido mediante la molienda y tamizado de granos de arroz (</w:t>
            </w:r>
            <w:proofErr w:type="spellStart"/>
            <w:r w:rsidRPr="00314EE1">
              <w:rPr>
                <w:rFonts w:ascii="Montserrat Medium" w:hAnsi="Montserrat Medium" w:cs="Calibri"/>
                <w:color w:val="000000"/>
                <w:sz w:val="10"/>
                <w:szCs w:val="10"/>
              </w:rPr>
              <w:t>Oriza</w:t>
            </w:r>
            <w:proofErr w:type="spellEnd"/>
            <w:r w:rsidRPr="00314EE1">
              <w:rPr>
                <w:rFonts w:ascii="Montserrat Medium" w:hAnsi="Montserrat Medium" w:cs="Calibri"/>
                <w:color w:val="000000"/>
                <w:sz w:val="10"/>
                <w:szCs w:val="10"/>
              </w:rPr>
              <w:t xml:space="preserve"> sativa L.), sanos, enteros o quebrados, sin c</w:t>
            </w:r>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PIEZA  500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2</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4</w:t>
            </w:r>
          </w:p>
        </w:tc>
      </w:tr>
      <w:tr w:rsidR="00BE7967" w:rsidRPr="00314EE1" w:rsidTr="00BE7967">
        <w:trPr>
          <w:trHeight w:val="495"/>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403 - AVENA</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403</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AVENA LAMINADA (HOJUELAS) HOSPITAL Y GUARDERIA En bolsa de polietileno o bote de cartón de 1000 g. De acuerdo a la Ley General de Salud y la Norma Oficial Mexicana: Comprobar la integridad y limpieza de los empaques. No debe tener sabor y olor </w:t>
            </w:r>
            <w:proofErr w:type="spellStart"/>
            <w:r w:rsidRPr="00314EE1">
              <w:rPr>
                <w:rFonts w:ascii="Montserrat Medium" w:hAnsi="Montserrat Medium" w:cs="Calibri"/>
                <w:color w:val="000000"/>
                <w:sz w:val="10"/>
                <w:szCs w:val="10"/>
              </w:rPr>
              <w:t>difere</w:t>
            </w:r>
            <w:proofErr w:type="spellEnd"/>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PIEZA 1 K</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45</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100</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65</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144</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110</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244</w:t>
            </w:r>
          </w:p>
        </w:tc>
      </w:tr>
      <w:tr w:rsidR="00BE7967" w:rsidRPr="00314EE1" w:rsidTr="00BE7967">
        <w:trPr>
          <w:trHeight w:val="660"/>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403 - AVENA</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403</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CEREAL DE AVENA PRECOCIDO HOSPITAL Y GUARDERIA Lata 270 </w:t>
            </w:r>
            <w:proofErr w:type="gramStart"/>
            <w:r w:rsidRPr="00314EE1">
              <w:rPr>
                <w:rFonts w:ascii="Montserrat Medium" w:hAnsi="Montserrat Medium" w:cs="Calibri"/>
                <w:color w:val="000000"/>
                <w:sz w:val="10"/>
                <w:szCs w:val="10"/>
              </w:rPr>
              <w:t>g .</w:t>
            </w:r>
            <w:proofErr w:type="gramEnd"/>
            <w:r w:rsidRPr="00314EE1">
              <w:rPr>
                <w:rFonts w:ascii="Montserrat Medium" w:hAnsi="Montserrat Medium" w:cs="Calibri"/>
                <w:color w:val="000000"/>
                <w:sz w:val="10"/>
                <w:szCs w:val="10"/>
              </w:rPr>
              <w:t xml:space="preserve"> Se indican de acuerdo a la NOM-131-SSA1-2012 Productos y servicios. Fórmulas para lactantes, de continuación y para necesidades especiales de nutrición. Alimentos y bebidas no alcohólicas </w:t>
            </w:r>
            <w:proofErr w:type="spellStart"/>
            <w:r w:rsidRPr="00314EE1">
              <w:rPr>
                <w:rFonts w:ascii="Montserrat Medium" w:hAnsi="Montserrat Medium" w:cs="Calibri"/>
                <w:color w:val="000000"/>
                <w:sz w:val="10"/>
                <w:szCs w:val="10"/>
              </w:rPr>
              <w:t>pa</w:t>
            </w:r>
            <w:proofErr w:type="spellEnd"/>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PIEZA 270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0</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0</w:t>
            </w:r>
          </w:p>
        </w:tc>
      </w:tr>
      <w:tr w:rsidR="00BE7967" w:rsidRPr="00314EE1" w:rsidTr="00BE7967">
        <w:trPr>
          <w:trHeight w:val="495"/>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405 - MAIZ</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405</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101</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MAIZ CACAHUAZINTLE PRECOCIDO HOSPITAL Y GUARDERIA </w:t>
            </w:r>
            <w:proofErr w:type="spellStart"/>
            <w:r w:rsidRPr="00314EE1">
              <w:rPr>
                <w:rFonts w:ascii="Montserrat Medium" w:hAnsi="Montserrat Medium" w:cs="Calibri"/>
                <w:color w:val="000000"/>
                <w:sz w:val="10"/>
                <w:szCs w:val="10"/>
              </w:rPr>
              <w:t>Precocido</w:t>
            </w:r>
            <w:proofErr w:type="spellEnd"/>
            <w:r w:rsidRPr="00314EE1">
              <w:rPr>
                <w:rFonts w:ascii="Montserrat Medium" w:hAnsi="Montserrat Medium" w:cs="Calibri"/>
                <w:color w:val="000000"/>
                <w:sz w:val="10"/>
                <w:szCs w:val="10"/>
              </w:rPr>
              <w:t xml:space="preserve"> </w:t>
            </w:r>
            <w:proofErr w:type="spellStart"/>
            <w:r w:rsidRPr="00314EE1">
              <w:rPr>
                <w:rFonts w:ascii="Montserrat Medium" w:hAnsi="Montserrat Medium" w:cs="Calibri"/>
                <w:color w:val="000000"/>
                <w:sz w:val="10"/>
                <w:szCs w:val="10"/>
              </w:rPr>
              <w:t>nixtamalizado</w:t>
            </w:r>
            <w:proofErr w:type="spellEnd"/>
            <w:r w:rsidRPr="00314EE1">
              <w:rPr>
                <w:rFonts w:ascii="Montserrat Medium" w:hAnsi="Montserrat Medium" w:cs="Calibri"/>
                <w:color w:val="000000"/>
                <w:sz w:val="10"/>
                <w:szCs w:val="10"/>
              </w:rPr>
              <w:t xml:space="preserve">, en bolsas de polietileno debidamente selladas, con capacidad de 1000 g  Planta de las gramíneas, de color blanco, amarillo o rojizo, liso y sin surcos; es un grano de mayor </w:t>
            </w:r>
            <w:proofErr w:type="spellStart"/>
            <w:r w:rsidRPr="00314EE1">
              <w:rPr>
                <w:rFonts w:ascii="Montserrat Medium" w:hAnsi="Montserrat Medium" w:cs="Calibri"/>
                <w:color w:val="000000"/>
                <w:sz w:val="10"/>
                <w:szCs w:val="10"/>
              </w:rPr>
              <w:t>ta</w:t>
            </w:r>
            <w:proofErr w:type="spellEnd"/>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PIEZA 1 K</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5</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11</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5</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12</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10</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23</w:t>
            </w:r>
          </w:p>
        </w:tc>
      </w:tr>
      <w:tr w:rsidR="00BE7967" w:rsidRPr="00314EE1" w:rsidTr="00BE7967">
        <w:trPr>
          <w:trHeight w:val="660"/>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405 - MAIZ</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405</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301</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HARINA DE MAIZ SIN NIXTAMALIZAR DE SABORES HOSPITAL Y GUARDERIA Caja de </w:t>
            </w:r>
            <w:proofErr w:type="spellStart"/>
            <w:r w:rsidRPr="00314EE1">
              <w:rPr>
                <w:rFonts w:ascii="Montserrat Medium" w:hAnsi="Montserrat Medium" w:cs="Calibri"/>
                <w:color w:val="000000"/>
                <w:sz w:val="10"/>
                <w:szCs w:val="10"/>
              </w:rPr>
              <w:t>carton</w:t>
            </w:r>
            <w:proofErr w:type="spellEnd"/>
            <w:r w:rsidRPr="00314EE1">
              <w:rPr>
                <w:rFonts w:ascii="Montserrat Medium" w:hAnsi="Montserrat Medium" w:cs="Calibri"/>
                <w:color w:val="000000"/>
                <w:sz w:val="10"/>
                <w:szCs w:val="10"/>
              </w:rPr>
              <w:t xml:space="preserve"> o sobre de papel laminado recubierto de polietileno de 250 </w:t>
            </w:r>
            <w:proofErr w:type="spellStart"/>
            <w:r w:rsidRPr="00314EE1">
              <w:rPr>
                <w:rFonts w:ascii="Montserrat Medium" w:hAnsi="Montserrat Medium" w:cs="Calibri"/>
                <w:color w:val="000000"/>
                <w:sz w:val="10"/>
                <w:szCs w:val="10"/>
              </w:rPr>
              <w:t>g.Producto</w:t>
            </w:r>
            <w:proofErr w:type="spellEnd"/>
            <w:r w:rsidRPr="00314EE1">
              <w:rPr>
                <w:rFonts w:ascii="Montserrat Medium" w:hAnsi="Montserrat Medium" w:cs="Calibri"/>
                <w:color w:val="000000"/>
                <w:sz w:val="10"/>
                <w:szCs w:val="10"/>
              </w:rPr>
              <w:t xml:space="preserve"> que se obtiene de la molienda de granos sanos del maíz Zea </w:t>
            </w:r>
            <w:proofErr w:type="spellStart"/>
            <w:r w:rsidRPr="00314EE1">
              <w:rPr>
                <w:rFonts w:ascii="Montserrat Medium" w:hAnsi="Montserrat Medium" w:cs="Calibri"/>
                <w:color w:val="000000"/>
                <w:sz w:val="10"/>
                <w:szCs w:val="10"/>
              </w:rPr>
              <w:t>mays</w:t>
            </w:r>
            <w:proofErr w:type="spellEnd"/>
            <w:r w:rsidRPr="00314EE1">
              <w:rPr>
                <w:rFonts w:ascii="Montserrat Medium" w:hAnsi="Montserrat Medium" w:cs="Calibri"/>
                <w:color w:val="000000"/>
                <w:sz w:val="10"/>
                <w:szCs w:val="10"/>
              </w:rPr>
              <w:t xml:space="preserve"> sin </w:t>
            </w:r>
            <w:proofErr w:type="spellStart"/>
            <w:r w:rsidRPr="00314EE1">
              <w:rPr>
                <w:rFonts w:ascii="Montserrat Medium" w:hAnsi="Montserrat Medium" w:cs="Calibri"/>
                <w:color w:val="000000"/>
                <w:sz w:val="10"/>
                <w:szCs w:val="10"/>
              </w:rPr>
              <w:t>nixtamalizar</w:t>
            </w:r>
            <w:proofErr w:type="spellEnd"/>
            <w:r w:rsidRPr="00314EE1">
              <w:rPr>
                <w:rFonts w:ascii="Montserrat Medium" w:hAnsi="Montserrat Medium" w:cs="Calibri"/>
                <w:color w:val="000000"/>
                <w:sz w:val="10"/>
                <w:szCs w:val="10"/>
              </w:rPr>
              <w:t>, que se utiliza para</w:t>
            </w:r>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PIEZA 250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9</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20</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9</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20</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18</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40</w:t>
            </w:r>
          </w:p>
        </w:tc>
      </w:tr>
      <w:tr w:rsidR="00BE7967" w:rsidRPr="00314EE1" w:rsidTr="00BE7967">
        <w:trPr>
          <w:trHeight w:val="495"/>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405 - MAIZ</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405</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HOJUELAS DE MAIZ HOSPITAL Y GUARDERIA Bajo estricto control, por tener un costo mayor que otros </w:t>
            </w:r>
            <w:proofErr w:type="spellStart"/>
            <w:r w:rsidRPr="00314EE1">
              <w:rPr>
                <w:rFonts w:ascii="Montserrat Medium" w:hAnsi="Montserrat Medium" w:cs="Calibri"/>
                <w:color w:val="000000"/>
                <w:sz w:val="10"/>
                <w:szCs w:val="10"/>
              </w:rPr>
              <w:t>productosEn</w:t>
            </w:r>
            <w:proofErr w:type="spellEnd"/>
            <w:r w:rsidRPr="00314EE1">
              <w:rPr>
                <w:rFonts w:ascii="Montserrat Medium" w:hAnsi="Montserrat Medium" w:cs="Calibri"/>
                <w:color w:val="000000"/>
                <w:sz w:val="10"/>
                <w:szCs w:val="10"/>
              </w:rPr>
              <w:t xml:space="preserve"> caja de cartón de 660 g + 20 con bolsa plástica de película </w:t>
            </w:r>
            <w:proofErr w:type="spellStart"/>
            <w:r w:rsidRPr="00314EE1">
              <w:rPr>
                <w:rFonts w:ascii="Montserrat Medium" w:hAnsi="Montserrat Medium" w:cs="Calibri"/>
                <w:color w:val="000000"/>
                <w:sz w:val="10"/>
                <w:szCs w:val="10"/>
              </w:rPr>
              <w:t>coextruída</w:t>
            </w:r>
            <w:proofErr w:type="spellEnd"/>
            <w:r w:rsidRPr="00314EE1">
              <w:rPr>
                <w:rFonts w:ascii="Montserrat Medium" w:hAnsi="Montserrat Medium" w:cs="Calibri"/>
                <w:color w:val="000000"/>
                <w:sz w:val="10"/>
                <w:szCs w:val="10"/>
              </w:rPr>
              <w:t xml:space="preserve"> en el interior. Es un producto obtenido del grano del </w:t>
            </w:r>
            <w:r w:rsidRPr="00314EE1">
              <w:rPr>
                <w:rFonts w:ascii="Montserrat Medium" w:hAnsi="Montserrat Medium" w:cs="Calibri"/>
                <w:color w:val="000000"/>
                <w:sz w:val="10"/>
                <w:szCs w:val="10"/>
              </w:rPr>
              <w:lastRenderedPageBreak/>
              <w:t>maíz, elaborado c</w:t>
            </w:r>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lastRenderedPageBreak/>
              <w:t>PIEZA 660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6</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14</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6</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14</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12</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28</w:t>
            </w:r>
          </w:p>
        </w:tc>
      </w:tr>
      <w:tr w:rsidR="00BE7967" w:rsidRPr="00314EE1" w:rsidTr="00BE7967">
        <w:trPr>
          <w:trHeight w:val="825"/>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lastRenderedPageBreak/>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405 - MAIZ</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405</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500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b/>
                <w:bCs/>
                <w:color w:val="000000"/>
                <w:sz w:val="10"/>
                <w:szCs w:val="10"/>
              </w:rPr>
            </w:pPr>
            <w:r w:rsidRPr="00314EE1">
              <w:rPr>
                <w:rFonts w:ascii="Montserrat Medium" w:hAnsi="Montserrat Medium" w:cs="Calibri"/>
                <w:b/>
                <w:bCs/>
                <w:color w:val="000000"/>
                <w:sz w:val="10"/>
                <w:szCs w:val="10"/>
              </w:rPr>
              <w:t xml:space="preserve">MASA DE MAIZ (NIXTAMALIZADA) HOSPITAL Y GUARDERIA En bolsas de polietileno de 1000 g. Es el producto que se obtiene de la molienda de granos del maíz Zea </w:t>
            </w:r>
            <w:proofErr w:type="spellStart"/>
            <w:r w:rsidRPr="00314EE1">
              <w:rPr>
                <w:rFonts w:ascii="Montserrat Medium" w:hAnsi="Montserrat Medium" w:cs="Calibri"/>
                <w:b/>
                <w:bCs/>
                <w:color w:val="000000"/>
                <w:sz w:val="10"/>
                <w:szCs w:val="10"/>
              </w:rPr>
              <w:t>mays</w:t>
            </w:r>
            <w:proofErr w:type="spellEnd"/>
            <w:r w:rsidRPr="00314EE1">
              <w:rPr>
                <w:rFonts w:ascii="Montserrat Medium" w:hAnsi="Montserrat Medium" w:cs="Calibri"/>
                <w:b/>
                <w:bCs/>
                <w:color w:val="000000"/>
                <w:sz w:val="10"/>
                <w:szCs w:val="10"/>
              </w:rPr>
              <w:t xml:space="preserve"> y agua, sometidos previamente a un tratamiento alcalino llamado </w:t>
            </w:r>
            <w:proofErr w:type="spellStart"/>
            <w:r w:rsidRPr="00314EE1">
              <w:rPr>
                <w:rFonts w:ascii="Montserrat Medium" w:hAnsi="Montserrat Medium" w:cs="Calibri"/>
                <w:b/>
                <w:bCs/>
                <w:color w:val="000000"/>
                <w:sz w:val="10"/>
                <w:szCs w:val="10"/>
              </w:rPr>
              <w:t>nixtamalización</w:t>
            </w:r>
            <w:proofErr w:type="spellEnd"/>
            <w:r w:rsidRPr="00314EE1">
              <w:rPr>
                <w:rFonts w:ascii="Montserrat Medium" w:hAnsi="Montserrat Medium" w:cs="Calibri"/>
                <w:b/>
                <w:bCs/>
                <w:color w:val="000000"/>
                <w:sz w:val="10"/>
                <w:szCs w:val="10"/>
              </w:rPr>
              <w:t xml:space="preserve">, no debe </w:t>
            </w:r>
            <w:proofErr w:type="spellStart"/>
            <w:r w:rsidRPr="00314EE1">
              <w:rPr>
                <w:rFonts w:ascii="Montserrat Medium" w:hAnsi="Montserrat Medium" w:cs="Calibri"/>
                <w:b/>
                <w:bCs/>
                <w:color w:val="000000"/>
                <w:sz w:val="10"/>
                <w:szCs w:val="10"/>
              </w:rPr>
              <w:t>co</w:t>
            </w:r>
            <w:proofErr w:type="spellEnd"/>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PIEZA 1 K</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27</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59</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27</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59</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54</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118</w:t>
            </w:r>
          </w:p>
        </w:tc>
      </w:tr>
      <w:tr w:rsidR="00BE7967" w:rsidRPr="00314EE1" w:rsidTr="00BE7967">
        <w:trPr>
          <w:trHeight w:val="660"/>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405 - MAIZ</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405</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600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b/>
                <w:bCs/>
                <w:color w:val="000000"/>
                <w:sz w:val="10"/>
                <w:szCs w:val="10"/>
              </w:rPr>
            </w:pPr>
            <w:r w:rsidRPr="00314EE1">
              <w:rPr>
                <w:rFonts w:ascii="Montserrat Medium" w:hAnsi="Montserrat Medium" w:cs="Calibri"/>
                <w:b/>
                <w:bCs/>
                <w:color w:val="000000"/>
                <w:sz w:val="10"/>
                <w:szCs w:val="10"/>
              </w:rPr>
              <w:t xml:space="preserve">TORTILLA DE MAIZ HOSPITAL Y GUARDERIA Envasada solamente cuando no exista disponibilidad en presentación a </w:t>
            </w:r>
            <w:proofErr w:type="spellStart"/>
            <w:r w:rsidRPr="00314EE1">
              <w:rPr>
                <w:rFonts w:ascii="Montserrat Medium" w:hAnsi="Montserrat Medium" w:cs="Calibri"/>
                <w:b/>
                <w:bCs/>
                <w:color w:val="000000"/>
                <w:sz w:val="10"/>
                <w:szCs w:val="10"/>
              </w:rPr>
              <w:t>granelA</w:t>
            </w:r>
            <w:proofErr w:type="spellEnd"/>
            <w:r w:rsidRPr="00314EE1">
              <w:rPr>
                <w:rFonts w:ascii="Montserrat Medium" w:hAnsi="Montserrat Medium" w:cs="Calibri"/>
                <w:b/>
                <w:bCs/>
                <w:color w:val="000000"/>
                <w:sz w:val="10"/>
                <w:szCs w:val="10"/>
              </w:rPr>
              <w:t xml:space="preserve"> granel por peso en gramos o empacada en bolsa de polietileno de 1000 g. Es el producto elaborado con harina de maíz </w:t>
            </w:r>
            <w:proofErr w:type="spellStart"/>
            <w:r w:rsidRPr="00314EE1">
              <w:rPr>
                <w:rFonts w:ascii="Montserrat Medium" w:hAnsi="Montserrat Medium" w:cs="Calibri"/>
                <w:b/>
                <w:bCs/>
                <w:color w:val="000000"/>
                <w:sz w:val="10"/>
                <w:szCs w:val="10"/>
              </w:rPr>
              <w:t>nixtamalizado</w:t>
            </w:r>
            <w:proofErr w:type="spellEnd"/>
            <w:r w:rsidRPr="00314EE1">
              <w:rPr>
                <w:rFonts w:ascii="Montserrat Medium" w:hAnsi="Montserrat Medium" w:cs="Calibri"/>
                <w:b/>
                <w:bCs/>
                <w:color w:val="000000"/>
                <w:sz w:val="10"/>
                <w:szCs w:val="10"/>
              </w:rPr>
              <w:t xml:space="preserve"> o con</w:t>
            </w:r>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PIEZA 1 K</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378</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840</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365</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811</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743</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1651</w:t>
            </w:r>
          </w:p>
        </w:tc>
      </w:tr>
      <w:tr w:rsidR="00BE7967" w:rsidRPr="00314EE1" w:rsidTr="00BE7967">
        <w:trPr>
          <w:trHeight w:val="660"/>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700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GALLETA MARIA HOSPITAL Y </w:t>
            </w:r>
            <w:proofErr w:type="spellStart"/>
            <w:r w:rsidRPr="00314EE1">
              <w:rPr>
                <w:rFonts w:ascii="Montserrat Medium" w:hAnsi="Montserrat Medium" w:cs="Calibri"/>
                <w:color w:val="000000"/>
                <w:sz w:val="10"/>
                <w:szCs w:val="10"/>
              </w:rPr>
              <w:t>GUARDERIAEn</w:t>
            </w:r>
            <w:proofErr w:type="spellEnd"/>
            <w:r w:rsidRPr="00314EE1">
              <w:rPr>
                <w:rFonts w:ascii="Montserrat Medium" w:hAnsi="Montserrat Medium" w:cs="Calibri"/>
                <w:color w:val="000000"/>
                <w:sz w:val="10"/>
                <w:szCs w:val="10"/>
              </w:rPr>
              <w:t xml:space="preserve"> bolsa de polietileno transparente o metalizado o </w:t>
            </w:r>
            <w:proofErr w:type="spellStart"/>
            <w:r w:rsidRPr="00314EE1">
              <w:rPr>
                <w:rFonts w:ascii="Montserrat Medium" w:hAnsi="Montserrat Medium" w:cs="Calibri"/>
                <w:color w:val="000000"/>
                <w:sz w:val="10"/>
                <w:szCs w:val="10"/>
              </w:rPr>
              <w:t>poliestireno</w:t>
            </w:r>
            <w:proofErr w:type="spellEnd"/>
            <w:r w:rsidRPr="00314EE1">
              <w:rPr>
                <w:rFonts w:ascii="Montserrat Medium" w:hAnsi="Montserrat Medium" w:cs="Calibri"/>
                <w:color w:val="000000"/>
                <w:sz w:val="10"/>
                <w:szCs w:val="10"/>
              </w:rPr>
              <w:t xml:space="preserve"> dentro de caja de cartón con capacidad de 1000 g. Producto elaborado fundamentalmente por una mezcla de harina Grado II, azúcares, sal, jarabe invertid</w:t>
            </w:r>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CAJA 1 K</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2</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4</w:t>
            </w:r>
          </w:p>
        </w:tc>
      </w:tr>
      <w:tr w:rsidR="00BE7967" w:rsidRPr="00314EE1" w:rsidTr="00BE7967">
        <w:trPr>
          <w:trHeight w:val="660"/>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901</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GALLETA SALADA EN ENVASE INDIVIDUAL HOSPITAL Y </w:t>
            </w:r>
            <w:proofErr w:type="spellStart"/>
            <w:r w:rsidRPr="00314EE1">
              <w:rPr>
                <w:rFonts w:ascii="Montserrat Medium" w:hAnsi="Montserrat Medium" w:cs="Calibri"/>
                <w:color w:val="000000"/>
                <w:sz w:val="10"/>
                <w:szCs w:val="10"/>
              </w:rPr>
              <w:t>GUARDERIAEn</w:t>
            </w:r>
            <w:proofErr w:type="spellEnd"/>
            <w:r w:rsidRPr="00314EE1">
              <w:rPr>
                <w:rFonts w:ascii="Montserrat Medium" w:hAnsi="Montserrat Medium" w:cs="Calibri"/>
                <w:color w:val="000000"/>
                <w:sz w:val="10"/>
                <w:szCs w:val="10"/>
              </w:rPr>
              <w:t xml:space="preserve"> bolsa de polietileno o </w:t>
            </w:r>
            <w:proofErr w:type="spellStart"/>
            <w:r w:rsidRPr="00314EE1">
              <w:rPr>
                <w:rFonts w:ascii="Montserrat Medium" w:hAnsi="Montserrat Medium" w:cs="Calibri"/>
                <w:color w:val="000000"/>
                <w:sz w:val="10"/>
                <w:szCs w:val="10"/>
              </w:rPr>
              <w:t>poliestireno</w:t>
            </w:r>
            <w:proofErr w:type="spellEnd"/>
            <w:r w:rsidRPr="00314EE1">
              <w:rPr>
                <w:rFonts w:ascii="Montserrat Medium" w:hAnsi="Montserrat Medium" w:cs="Calibri"/>
                <w:color w:val="000000"/>
                <w:sz w:val="10"/>
                <w:szCs w:val="10"/>
              </w:rPr>
              <w:t xml:space="preserve"> dentro de caja de cartón de 500 g + 50 </w:t>
            </w:r>
            <w:proofErr w:type="gramStart"/>
            <w:r w:rsidRPr="00314EE1">
              <w:rPr>
                <w:rFonts w:ascii="Montserrat Medium" w:hAnsi="Montserrat Medium" w:cs="Calibri"/>
                <w:color w:val="000000"/>
                <w:sz w:val="10"/>
                <w:szCs w:val="10"/>
              </w:rPr>
              <w:t>g .</w:t>
            </w:r>
            <w:proofErr w:type="gramEnd"/>
            <w:r w:rsidRPr="00314EE1">
              <w:rPr>
                <w:rFonts w:ascii="Montserrat Medium" w:hAnsi="Montserrat Medium" w:cs="Calibri"/>
                <w:color w:val="000000"/>
                <w:sz w:val="10"/>
                <w:szCs w:val="10"/>
              </w:rPr>
              <w:t xml:space="preserve"> Envase personal en paquetes de 12 g + 3 g .Producto elaborado fundamentalmente por una mezcla de harina Grado II</w:t>
            </w:r>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CAJA 500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2</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4</w:t>
            </w:r>
          </w:p>
        </w:tc>
      </w:tr>
      <w:tr w:rsidR="00BE7967" w:rsidRPr="00314EE1" w:rsidTr="00BE7967">
        <w:trPr>
          <w:trHeight w:val="495"/>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1100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HARINA DE TRIGO HOSPITAL Y </w:t>
            </w:r>
            <w:proofErr w:type="spellStart"/>
            <w:r w:rsidRPr="00314EE1">
              <w:rPr>
                <w:rFonts w:ascii="Montserrat Medium" w:hAnsi="Montserrat Medium" w:cs="Calibri"/>
                <w:color w:val="000000"/>
                <w:sz w:val="10"/>
                <w:szCs w:val="10"/>
              </w:rPr>
              <w:t>GUARDERIAEn</w:t>
            </w:r>
            <w:proofErr w:type="spellEnd"/>
            <w:r w:rsidRPr="00314EE1">
              <w:rPr>
                <w:rFonts w:ascii="Montserrat Medium" w:hAnsi="Montserrat Medium" w:cs="Calibri"/>
                <w:color w:val="000000"/>
                <w:sz w:val="10"/>
                <w:szCs w:val="10"/>
              </w:rPr>
              <w:t xml:space="preserve"> bolsa de papel o polietileno de 1000 g. Producto que se obtiene de la molienda y tamizado de granos de trigo (</w:t>
            </w:r>
            <w:proofErr w:type="spellStart"/>
            <w:r w:rsidRPr="00314EE1">
              <w:rPr>
                <w:rFonts w:ascii="Montserrat Medium" w:hAnsi="Montserrat Medium" w:cs="Calibri"/>
                <w:color w:val="000000"/>
                <w:sz w:val="10"/>
                <w:szCs w:val="10"/>
              </w:rPr>
              <w:t>Triticum</w:t>
            </w:r>
            <w:proofErr w:type="spellEnd"/>
            <w:r w:rsidRPr="00314EE1">
              <w:rPr>
                <w:rFonts w:ascii="Montserrat Medium" w:hAnsi="Montserrat Medium" w:cs="Calibri"/>
                <w:color w:val="000000"/>
                <w:sz w:val="10"/>
                <w:szCs w:val="10"/>
              </w:rPr>
              <w:t xml:space="preserve"> </w:t>
            </w:r>
            <w:proofErr w:type="spellStart"/>
            <w:r w:rsidRPr="00314EE1">
              <w:rPr>
                <w:rFonts w:ascii="Montserrat Medium" w:hAnsi="Montserrat Medium" w:cs="Calibri"/>
                <w:color w:val="000000"/>
                <w:sz w:val="10"/>
                <w:szCs w:val="10"/>
              </w:rPr>
              <w:t>vulgare</w:t>
            </w:r>
            <w:proofErr w:type="spellEnd"/>
            <w:r w:rsidRPr="00314EE1">
              <w:rPr>
                <w:rFonts w:ascii="Montserrat Medium" w:hAnsi="Montserrat Medium" w:cs="Calibri"/>
                <w:color w:val="000000"/>
                <w:sz w:val="10"/>
                <w:szCs w:val="10"/>
              </w:rPr>
              <w:t xml:space="preserve"> y </w:t>
            </w:r>
            <w:proofErr w:type="spellStart"/>
            <w:r w:rsidRPr="00314EE1">
              <w:rPr>
                <w:rFonts w:ascii="Montserrat Medium" w:hAnsi="Montserrat Medium" w:cs="Calibri"/>
                <w:color w:val="000000"/>
                <w:sz w:val="10"/>
                <w:szCs w:val="10"/>
              </w:rPr>
              <w:t>Triticum</w:t>
            </w:r>
            <w:proofErr w:type="spellEnd"/>
            <w:r w:rsidRPr="00314EE1">
              <w:rPr>
                <w:rFonts w:ascii="Montserrat Medium" w:hAnsi="Montserrat Medium" w:cs="Calibri"/>
                <w:color w:val="000000"/>
                <w:sz w:val="10"/>
                <w:szCs w:val="10"/>
              </w:rPr>
              <w:t xml:space="preserve"> </w:t>
            </w:r>
            <w:proofErr w:type="spellStart"/>
            <w:r w:rsidRPr="00314EE1">
              <w:rPr>
                <w:rFonts w:ascii="Montserrat Medium" w:hAnsi="Montserrat Medium" w:cs="Calibri"/>
                <w:color w:val="000000"/>
                <w:sz w:val="10"/>
                <w:szCs w:val="10"/>
              </w:rPr>
              <w:t>durum</w:t>
            </w:r>
            <w:proofErr w:type="spellEnd"/>
            <w:r w:rsidRPr="00314EE1">
              <w:rPr>
                <w:rFonts w:ascii="Montserrat Medium" w:hAnsi="Montserrat Medium" w:cs="Calibri"/>
                <w:color w:val="000000"/>
                <w:sz w:val="10"/>
                <w:szCs w:val="10"/>
              </w:rPr>
              <w:t xml:space="preserve">), sanos, limpios, enteros o quebrados, con eliminación de gran </w:t>
            </w:r>
            <w:proofErr w:type="spellStart"/>
            <w:r w:rsidRPr="00314EE1">
              <w:rPr>
                <w:rFonts w:ascii="Montserrat Medium" w:hAnsi="Montserrat Medium" w:cs="Calibri"/>
                <w:color w:val="000000"/>
                <w:sz w:val="10"/>
                <w:szCs w:val="10"/>
              </w:rPr>
              <w:t>part</w:t>
            </w:r>
            <w:proofErr w:type="spellEnd"/>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PIEZA 1 K</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5</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5</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4</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10</w:t>
            </w:r>
          </w:p>
        </w:tc>
      </w:tr>
      <w:tr w:rsidR="00BE7967" w:rsidRPr="00314EE1" w:rsidTr="00BE7967">
        <w:trPr>
          <w:trHeight w:val="660"/>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1200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b/>
                <w:bCs/>
                <w:color w:val="000000"/>
                <w:sz w:val="10"/>
                <w:szCs w:val="10"/>
              </w:rPr>
            </w:pPr>
            <w:r w:rsidRPr="00314EE1">
              <w:rPr>
                <w:rFonts w:ascii="Montserrat Medium" w:hAnsi="Montserrat Medium" w:cs="Calibri"/>
                <w:b/>
                <w:bCs/>
                <w:color w:val="000000"/>
                <w:sz w:val="10"/>
                <w:szCs w:val="10"/>
              </w:rPr>
              <w:t xml:space="preserve">PAN BLANCO HOSPITAL Y GUARDERIA Por pieza de 30 g (para pacientes) en caja de cartón o plástico, cubiertas con papel </w:t>
            </w:r>
            <w:proofErr w:type="spellStart"/>
            <w:r w:rsidRPr="00314EE1">
              <w:rPr>
                <w:rFonts w:ascii="Montserrat Medium" w:hAnsi="Montserrat Medium" w:cs="Calibri"/>
                <w:b/>
                <w:bCs/>
                <w:color w:val="000000"/>
                <w:sz w:val="10"/>
                <w:szCs w:val="10"/>
              </w:rPr>
              <w:t>glasine</w:t>
            </w:r>
            <w:proofErr w:type="spellEnd"/>
            <w:r w:rsidRPr="00314EE1">
              <w:rPr>
                <w:rFonts w:ascii="Montserrat Medium" w:hAnsi="Montserrat Medium" w:cs="Calibri"/>
                <w:b/>
                <w:bCs/>
                <w:color w:val="000000"/>
                <w:sz w:val="10"/>
                <w:szCs w:val="10"/>
              </w:rPr>
              <w:t xml:space="preserve"> para evitar la modificación de textura. Producto elaborado con harina de trigo, agua, sal, azúcar, levadura e ingredientes </w:t>
            </w:r>
            <w:proofErr w:type="spellStart"/>
            <w:r w:rsidRPr="00314EE1">
              <w:rPr>
                <w:rFonts w:ascii="Montserrat Medium" w:hAnsi="Montserrat Medium" w:cs="Calibri"/>
                <w:b/>
                <w:bCs/>
                <w:color w:val="000000"/>
                <w:sz w:val="10"/>
                <w:szCs w:val="10"/>
              </w:rPr>
              <w:t>op</w:t>
            </w:r>
            <w:proofErr w:type="spellEnd"/>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PIEZA 30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54</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120</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54</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120</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108</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240</w:t>
            </w:r>
          </w:p>
        </w:tc>
      </w:tr>
      <w:tr w:rsidR="00BE7967" w:rsidRPr="00314EE1" w:rsidTr="00BE7967">
        <w:trPr>
          <w:trHeight w:val="660"/>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1300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PAN BLANCO DE CAJA HOSPITAL Y GUARDERIA Bolsa de polietileno de 640 + 20 g  Producto elaborado con masa de harina de trigo, agua, sal, azúcar, aceite vegetal, levadura y otros ingredientes, fermentado, moldeado en forma de paralelepípedo rectangular</w:t>
            </w:r>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BOLSA 640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99</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220</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99</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220</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198</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440</w:t>
            </w:r>
          </w:p>
        </w:tc>
      </w:tr>
      <w:tr w:rsidR="00BE7967" w:rsidRPr="00314EE1" w:rsidTr="00BE7967">
        <w:trPr>
          <w:trHeight w:val="495"/>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1400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PAN BOLLO HOSPITAL Y GUARDERIA Bolsa de polietileno impermeable de 450 g (8 piezas). Producto elaborado a partir de masa de harina de trigo, fermentado y horneado, de forma semiesférica, decorado con ajonjolí, rebanado por la mitad y empacado. </w:t>
            </w:r>
            <w:proofErr w:type="spellStart"/>
            <w:r w:rsidRPr="00314EE1">
              <w:rPr>
                <w:rFonts w:ascii="Montserrat Medium" w:hAnsi="Montserrat Medium" w:cs="Calibri"/>
                <w:color w:val="000000"/>
                <w:sz w:val="10"/>
                <w:szCs w:val="10"/>
              </w:rPr>
              <w:t>Especi</w:t>
            </w:r>
            <w:proofErr w:type="spellEnd"/>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BOLSA 450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8</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17</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8</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17</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16</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34</w:t>
            </w:r>
          </w:p>
        </w:tc>
      </w:tr>
      <w:tr w:rsidR="00BE7967" w:rsidRPr="00314EE1" w:rsidTr="00BE7967">
        <w:trPr>
          <w:trHeight w:val="495"/>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lastRenderedPageBreak/>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1500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PAN INTEGRAL DE CAJA HOSPITAL Y GUARDERIA En bolsa de polietileno 660 + 20  Es el producto elaborado con masa de harina integral de trigo, agua, levadura, azúcar, sal y otros ingredientes permitidos por la SSA, fermentado, moldeado en forma de </w:t>
            </w:r>
            <w:proofErr w:type="spellStart"/>
            <w:r w:rsidRPr="00314EE1">
              <w:rPr>
                <w:rFonts w:ascii="Montserrat Medium" w:hAnsi="Montserrat Medium" w:cs="Calibri"/>
                <w:color w:val="000000"/>
                <w:sz w:val="10"/>
                <w:szCs w:val="10"/>
              </w:rPr>
              <w:t>parale</w:t>
            </w:r>
            <w:proofErr w:type="spellEnd"/>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BOLSA 660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35</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78</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35</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78</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70</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156</w:t>
            </w:r>
          </w:p>
        </w:tc>
      </w:tr>
      <w:tr w:rsidR="00BE7967" w:rsidRPr="00314EE1" w:rsidTr="00BE7967">
        <w:trPr>
          <w:trHeight w:val="495"/>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1700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PAN MEDIAS NOCHES HOSPITAL Y </w:t>
            </w:r>
            <w:proofErr w:type="spellStart"/>
            <w:r w:rsidRPr="00314EE1">
              <w:rPr>
                <w:rFonts w:ascii="Montserrat Medium" w:hAnsi="Montserrat Medium" w:cs="Calibri"/>
                <w:color w:val="000000"/>
                <w:sz w:val="10"/>
                <w:szCs w:val="10"/>
              </w:rPr>
              <w:t>GUARDERIABolsa</w:t>
            </w:r>
            <w:proofErr w:type="spellEnd"/>
            <w:r w:rsidRPr="00314EE1">
              <w:rPr>
                <w:rFonts w:ascii="Montserrat Medium" w:hAnsi="Montserrat Medium" w:cs="Calibri"/>
                <w:color w:val="000000"/>
                <w:sz w:val="10"/>
                <w:szCs w:val="10"/>
              </w:rPr>
              <w:t xml:space="preserve"> de polietileno de 340 g + 20 g (8 piezas). Producto elaborado con masa de harina de trigo, fermentada, moldeada en forma elíptica y con la superficie superior curva, horneado, rebanado a lo largo y empacado</w:t>
            </w:r>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BOLSA 340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7</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16</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7</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16</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14</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32</w:t>
            </w:r>
          </w:p>
        </w:tc>
      </w:tr>
      <w:tr w:rsidR="00BE7967" w:rsidRPr="00314EE1" w:rsidTr="00BE7967">
        <w:trPr>
          <w:trHeight w:val="495"/>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1800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PAN MOLIDO HOSPITAL Y </w:t>
            </w:r>
            <w:proofErr w:type="spellStart"/>
            <w:r w:rsidRPr="00314EE1">
              <w:rPr>
                <w:rFonts w:ascii="Montserrat Medium" w:hAnsi="Montserrat Medium" w:cs="Calibri"/>
                <w:color w:val="000000"/>
                <w:sz w:val="10"/>
                <w:szCs w:val="10"/>
              </w:rPr>
              <w:t>GUARDERIABolsa</w:t>
            </w:r>
            <w:proofErr w:type="spellEnd"/>
            <w:r w:rsidRPr="00314EE1">
              <w:rPr>
                <w:rFonts w:ascii="Montserrat Medium" w:hAnsi="Montserrat Medium" w:cs="Calibri"/>
                <w:color w:val="000000"/>
                <w:sz w:val="10"/>
                <w:szCs w:val="10"/>
              </w:rPr>
              <w:t xml:space="preserve"> de polipropileno. Con gramaje de 1000 g. Especificaciones de calidad y etiquetado en apego a la normatividad vigente. Producto de una mezcla de productos de panificación, secada por calor, molida y empacada. </w:t>
            </w:r>
            <w:proofErr w:type="spellStart"/>
            <w:r w:rsidRPr="00314EE1">
              <w:rPr>
                <w:rFonts w:ascii="Montserrat Medium" w:hAnsi="Montserrat Medium" w:cs="Calibri"/>
                <w:color w:val="000000"/>
                <w:sz w:val="10"/>
                <w:szCs w:val="10"/>
              </w:rPr>
              <w:t>Espec</w:t>
            </w:r>
            <w:proofErr w:type="spellEnd"/>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BOLSA 1 K</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25</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56</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25</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56</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50</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112</w:t>
            </w:r>
          </w:p>
        </w:tc>
      </w:tr>
      <w:tr w:rsidR="00BE7967" w:rsidRPr="00314EE1" w:rsidTr="00BE7967">
        <w:trPr>
          <w:trHeight w:val="660"/>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1900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b/>
                <w:bCs/>
                <w:color w:val="000000"/>
                <w:sz w:val="10"/>
                <w:szCs w:val="10"/>
              </w:rPr>
            </w:pPr>
            <w:r w:rsidRPr="00314EE1">
              <w:rPr>
                <w:rFonts w:ascii="Montserrat Medium" w:hAnsi="Montserrat Medium" w:cs="Calibri"/>
                <w:b/>
                <w:bCs/>
                <w:color w:val="000000"/>
                <w:sz w:val="10"/>
                <w:szCs w:val="10"/>
              </w:rPr>
              <w:t xml:space="preserve">PAN PAMBAZO HOSPITAL Y </w:t>
            </w:r>
            <w:proofErr w:type="spellStart"/>
            <w:r w:rsidRPr="00314EE1">
              <w:rPr>
                <w:rFonts w:ascii="Montserrat Medium" w:hAnsi="Montserrat Medium" w:cs="Calibri"/>
                <w:b/>
                <w:bCs/>
                <w:color w:val="000000"/>
                <w:sz w:val="10"/>
                <w:szCs w:val="10"/>
              </w:rPr>
              <w:t>GUARDERIAPor</w:t>
            </w:r>
            <w:proofErr w:type="spellEnd"/>
            <w:r w:rsidRPr="00314EE1">
              <w:rPr>
                <w:rFonts w:ascii="Montserrat Medium" w:hAnsi="Montserrat Medium" w:cs="Calibri"/>
                <w:b/>
                <w:bCs/>
                <w:color w:val="000000"/>
                <w:sz w:val="10"/>
                <w:szCs w:val="10"/>
              </w:rPr>
              <w:t xml:space="preserve"> pieza de 60 + 3 en caja de cartón o plástico, cubierto con papel </w:t>
            </w:r>
            <w:proofErr w:type="spellStart"/>
            <w:r w:rsidRPr="00314EE1">
              <w:rPr>
                <w:rFonts w:ascii="Montserrat Medium" w:hAnsi="Montserrat Medium" w:cs="Calibri"/>
                <w:b/>
                <w:bCs/>
                <w:color w:val="000000"/>
                <w:sz w:val="10"/>
                <w:szCs w:val="10"/>
              </w:rPr>
              <w:t>glasine</w:t>
            </w:r>
            <w:proofErr w:type="spellEnd"/>
            <w:r w:rsidRPr="00314EE1">
              <w:rPr>
                <w:rFonts w:ascii="Montserrat Medium" w:hAnsi="Montserrat Medium" w:cs="Calibri"/>
                <w:b/>
                <w:bCs/>
                <w:color w:val="000000"/>
                <w:sz w:val="10"/>
                <w:szCs w:val="10"/>
              </w:rPr>
              <w:t xml:space="preserve"> para evitar la modificación de </w:t>
            </w:r>
            <w:proofErr w:type="spellStart"/>
            <w:r w:rsidRPr="00314EE1">
              <w:rPr>
                <w:rFonts w:ascii="Montserrat Medium" w:hAnsi="Montserrat Medium" w:cs="Calibri"/>
                <w:b/>
                <w:bCs/>
                <w:color w:val="000000"/>
                <w:sz w:val="10"/>
                <w:szCs w:val="10"/>
              </w:rPr>
              <w:t>textura.Producto</w:t>
            </w:r>
            <w:proofErr w:type="spellEnd"/>
            <w:r w:rsidRPr="00314EE1">
              <w:rPr>
                <w:rFonts w:ascii="Montserrat Medium" w:hAnsi="Montserrat Medium" w:cs="Calibri"/>
                <w:b/>
                <w:bCs/>
                <w:color w:val="000000"/>
                <w:sz w:val="10"/>
                <w:szCs w:val="10"/>
              </w:rPr>
              <w:t xml:space="preserve"> elaborado a partir de masa de harina de trigo, fermentado y horneado, de forma semiesférica.</w:t>
            </w:r>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PIEZA 60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0</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0</w:t>
            </w:r>
          </w:p>
        </w:tc>
      </w:tr>
      <w:tr w:rsidR="00BE7967" w:rsidRPr="00314EE1" w:rsidTr="00BE7967">
        <w:trPr>
          <w:trHeight w:val="660"/>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2000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PAN TOSTADO DE CAJA HOSPITAL Y GUARDERIA Bolsa de polipropileno de 210 (14 rebanadas). Producto elaborado con masa de harina de trigo, fermentado, moldeado en forma de paralelepípedo rectangular, horneado, rebanado, deshidratado y empacado. </w:t>
            </w:r>
            <w:proofErr w:type="spellStart"/>
            <w:r w:rsidRPr="00314EE1">
              <w:rPr>
                <w:rFonts w:ascii="Montserrat Medium" w:hAnsi="Montserrat Medium" w:cs="Calibri"/>
                <w:color w:val="000000"/>
                <w:sz w:val="10"/>
                <w:szCs w:val="10"/>
              </w:rPr>
              <w:t>Especific</w:t>
            </w:r>
            <w:proofErr w:type="spellEnd"/>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BOLSA 210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19</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42</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19</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42</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38</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84</w:t>
            </w:r>
          </w:p>
        </w:tc>
      </w:tr>
      <w:tr w:rsidR="00BE7967" w:rsidRPr="00314EE1" w:rsidTr="00BE7967">
        <w:trPr>
          <w:trHeight w:val="825"/>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2100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01</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PAN DULCE DE PASTA FERMENTADA HOSPITAL Y GUARDERIA Por pieza de 40 + 3 en </w:t>
            </w:r>
            <w:proofErr w:type="gramStart"/>
            <w:r w:rsidRPr="00314EE1">
              <w:rPr>
                <w:rFonts w:ascii="Montserrat Medium" w:hAnsi="Montserrat Medium" w:cs="Calibri"/>
                <w:color w:val="000000"/>
                <w:sz w:val="10"/>
                <w:szCs w:val="10"/>
              </w:rPr>
              <w:t>caja de cartón o plástico, envueltas</w:t>
            </w:r>
            <w:proofErr w:type="gramEnd"/>
            <w:r w:rsidRPr="00314EE1">
              <w:rPr>
                <w:rFonts w:ascii="Montserrat Medium" w:hAnsi="Montserrat Medium" w:cs="Calibri"/>
                <w:color w:val="000000"/>
                <w:sz w:val="10"/>
                <w:szCs w:val="10"/>
              </w:rPr>
              <w:t xml:space="preserve"> con papel </w:t>
            </w:r>
            <w:proofErr w:type="spellStart"/>
            <w:r w:rsidRPr="00314EE1">
              <w:rPr>
                <w:rFonts w:ascii="Montserrat Medium" w:hAnsi="Montserrat Medium" w:cs="Calibri"/>
                <w:color w:val="000000"/>
                <w:sz w:val="10"/>
                <w:szCs w:val="10"/>
              </w:rPr>
              <w:t>glasine</w:t>
            </w:r>
            <w:proofErr w:type="spellEnd"/>
            <w:r w:rsidRPr="00314EE1">
              <w:rPr>
                <w:rFonts w:ascii="Montserrat Medium" w:hAnsi="Montserrat Medium" w:cs="Calibri"/>
                <w:color w:val="000000"/>
                <w:sz w:val="10"/>
                <w:szCs w:val="10"/>
              </w:rPr>
              <w:t xml:space="preserve"> que evite la modificación de textura. Es el producto elaborado con harina de trigo tipo pastel, amasada, moldeada, </w:t>
            </w:r>
            <w:proofErr w:type="spellStart"/>
            <w:r w:rsidRPr="00314EE1">
              <w:rPr>
                <w:rFonts w:ascii="Montserrat Medium" w:hAnsi="Montserrat Medium" w:cs="Calibri"/>
                <w:color w:val="000000"/>
                <w:sz w:val="10"/>
                <w:szCs w:val="10"/>
              </w:rPr>
              <w:t>fermen</w:t>
            </w:r>
            <w:proofErr w:type="spellEnd"/>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PIEZA 60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2160</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4800</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2160</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4800</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4320</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9600</w:t>
            </w:r>
          </w:p>
        </w:tc>
      </w:tr>
      <w:tr w:rsidR="00BE7967" w:rsidRPr="00314EE1" w:rsidTr="00BE7967">
        <w:trPr>
          <w:trHeight w:val="660"/>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2500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01</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ROSCA DE REYES HOSPITAL Y GUARDERIA A granel por peso 1 kilogramo en caja de cartón o plástico, envueltas con papel </w:t>
            </w:r>
            <w:proofErr w:type="spellStart"/>
            <w:r w:rsidRPr="00314EE1">
              <w:rPr>
                <w:rFonts w:ascii="Montserrat Medium" w:hAnsi="Montserrat Medium" w:cs="Calibri"/>
                <w:color w:val="000000"/>
                <w:sz w:val="10"/>
                <w:szCs w:val="10"/>
              </w:rPr>
              <w:t>glasine</w:t>
            </w:r>
            <w:proofErr w:type="spellEnd"/>
            <w:r w:rsidRPr="00314EE1">
              <w:rPr>
                <w:rFonts w:ascii="Montserrat Medium" w:hAnsi="Montserrat Medium" w:cs="Calibri"/>
                <w:color w:val="000000"/>
                <w:sz w:val="10"/>
                <w:szCs w:val="10"/>
              </w:rPr>
              <w:t xml:space="preserve"> que evite la modificación de </w:t>
            </w:r>
            <w:proofErr w:type="spellStart"/>
            <w:r w:rsidRPr="00314EE1">
              <w:rPr>
                <w:rFonts w:ascii="Montserrat Medium" w:hAnsi="Montserrat Medium" w:cs="Calibri"/>
                <w:color w:val="000000"/>
                <w:sz w:val="10"/>
                <w:szCs w:val="10"/>
              </w:rPr>
              <w:t>textura.Es</w:t>
            </w:r>
            <w:proofErr w:type="spellEnd"/>
            <w:r w:rsidRPr="00314EE1">
              <w:rPr>
                <w:rFonts w:ascii="Montserrat Medium" w:hAnsi="Montserrat Medium" w:cs="Calibri"/>
                <w:color w:val="000000"/>
                <w:sz w:val="10"/>
                <w:szCs w:val="10"/>
              </w:rPr>
              <w:t xml:space="preserve"> el producto elaborado con harina de trigo tipo pastel, amasada, moldeada y horneada. E</w:t>
            </w:r>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PIEZA 1 K</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0</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0</w:t>
            </w:r>
          </w:p>
        </w:tc>
      </w:tr>
      <w:tr w:rsidR="00BE7967" w:rsidRPr="00314EE1" w:rsidTr="00BE7967">
        <w:trPr>
          <w:trHeight w:val="495"/>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2600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02</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PASTAS PARA SOPA CORTAS HOSPITAL Y GUARDERIA Bolsa de celofán de 220 g + 20 (forma de CODITO).Es el producto elaborado por la desecación de las figuras obtenidas del amasado de </w:t>
            </w:r>
            <w:proofErr w:type="spellStart"/>
            <w:r w:rsidRPr="00314EE1">
              <w:rPr>
                <w:rFonts w:ascii="Montserrat Medium" w:hAnsi="Montserrat Medium" w:cs="Calibri"/>
                <w:color w:val="000000"/>
                <w:sz w:val="10"/>
                <w:szCs w:val="10"/>
              </w:rPr>
              <w:t>semolina</w:t>
            </w:r>
            <w:proofErr w:type="spellEnd"/>
            <w:r w:rsidRPr="00314EE1">
              <w:rPr>
                <w:rFonts w:ascii="Montserrat Medium" w:hAnsi="Montserrat Medium" w:cs="Calibri"/>
                <w:color w:val="000000"/>
                <w:sz w:val="10"/>
                <w:szCs w:val="10"/>
              </w:rPr>
              <w:t xml:space="preserve"> y / o harina de trigo Tipo I, agua potable, ingredientes </w:t>
            </w:r>
            <w:proofErr w:type="spellStart"/>
            <w:r w:rsidRPr="00314EE1">
              <w:rPr>
                <w:rFonts w:ascii="Montserrat Medium" w:hAnsi="Montserrat Medium" w:cs="Calibri"/>
                <w:color w:val="000000"/>
                <w:sz w:val="10"/>
                <w:szCs w:val="10"/>
              </w:rPr>
              <w:t>opciona</w:t>
            </w:r>
            <w:proofErr w:type="spellEnd"/>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PIEZA 200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65</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114</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65</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114</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130</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228</w:t>
            </w:r>
          </w:p>
        </w:tc>
      </w:tr>
      <w:tr w:rsidR="00BE7967" w:rsidRPr="00314EE1" w:rsidTr="00BE7967">
        <w:trPr>
          <w:trHeight w:val="495"/>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2600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04</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PASTAS PARA SOPA CORTAS HOSPITAL Y GUARDERIA Bolsa de celofán de 220 g + 20 (forma de </w:t>
            </w:r>
            <w:r w:rsidRPr="00314EE1">
              <w:rPr>
                <w:rFonts w:ascii="Montserrat Medium" w:hAnsi="Montserrat Medium" w:cs="Calibri"/>
                <w:color w:val="000000"/>
                <w:sz w:val="10"/>
                <w:szCs w:val="10"/>
              </w:rPr>
              <w:lastRenderedPageBreak/>
              <w:t xml:space="preserve">FIDEO).Es el producto elaborado por la desecación de las figuras obtenidas del amasado de </w:t>
            </w:r>
            <w:proofErr w:type="spellStart"/>
            <w:r w:rsidRPr="00314EE1">
              <w:rPr>
                <w:rFonts w:ascii="Montserrat Medium" w:hAnsi="Montserrat Medium" w:cs="Calibri"/>
                <w:color w:val="000000"/>
                <w:sz w:val="10"/>
                <w:szCs w:val="10"/>
              </w:rPr>
              <w:t>semolina</w:t>
            </w:r>
            <w:proofErr w:type="spellEnd"/>
            <w:r w:rsidRPr="00314EE1">
              <w:rPr>
                <w:rFonts w:ascii="Montserrat Medium" w:hAnsi="Montserrat Medium" w:cs="Calibri"/>
                <w:color w:val="000000"/>
                <w:sz w:val="10"/>
                <w:szCs w:val="10"/>
              </w:rPr>
              <w:t xml:space="preserve"> y / o harina de trigo Tipo I, agua potable, ingredientes opcional</w:t>
            </w:r>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lastRenderedPageBreak/>
              <w:t>PIEZA 200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0</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0</w:t>
            </w:r>
          </w:p>
        </w:tc>
      </w:tr>
      <w:tr w:rsidR="00BE7967" w:rsidRPr="00314EE1" w:rsidTr="00BE7967">
        <w:trPr>
          <w:trHeight w:val="495"/>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lastRenderedPageBreak/>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2600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06</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PASTAS PARA SOPA CORTAS HOSPITAL Y GUARDERIA Bolsa de celofán de 220 g + 20 (forma de LETRA).Es el producto elaborado por la desecación de las figuras obtenidas del amasado de </w:t>
            </w:r>
            <w:proofErr w:type="spellStart"/>
            <w:r w:rsidRPr="00314EE1">
              <w:rPr>
                <w:rFonts w:ascii="Montserrat Medium" w:hAnsi="Montserrat Medium" w:cs="Calibri"/>
                <w:color w:val="000000"/>
                <w:sz w:val="10"/>
                <w:szCs w:val="10"/>
              </w:rPr>
              <w:t>semolina</w:t>
            </w:r>
            <w:proofErr w:type="spellEnd"/>
            <w:r w:rsidRPr="00314EE1">
              <w:rPr>
                <w:rFonts w:ascii="Montserrat Medium" w:hAnsi="Montserrat Medium" w:cs="Calibri"/>
                <w:color w:val="000000"/>
                <w:sz w:val="10"/>
                <w:szCs w:val="10"/>
              </w:rPr>
              <w:t xml:space="preserve"> y / o harina de trigo Tipo I, agua potable, ingredientes opcional</w:t>
            </w:r>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PIEZA 200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0</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0</w:t>
            </w:r>
          </w:p>
        </w:tc>
      </w:tr>
      <w:tr w:rsidR="00BE7967" w:rsidRPr="00314EE1" w:rsidTr="00BE7967">
        <w:trPr>
          <w:trHeight w:val="660"/>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2600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14</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PASTAS PARA SOPA LARGAS HOSPITAL Y GUARDERIA Bolsa de celofán de 220 g + 20 (forma de ESPAGUETI).Es el producto elaborado por la desecación de las figuras obtenidas del amasado de </w:t>
            </w:r>
            <w:proofErr w:type="spellStart"/>
            <w:r w:rsidRPr="00314EE1">
              <w:rPr>
                <w:rFonts w:ascii="Montserrat Medium" w:hAnsi="Montserrat Medium" w:cs="Calibri"/>
                <w:color w:val="000000"/>
                <w:sz w:val="10"/>
                <w:szCs w:val="10"/>
              </w:rPr>
              <w:t>semolina</w:t>
            </w:r>
            <w:proofErr w:type="spellEnd"/>
            <w:r w:rsidRPr="00314EE1">
              <w:rPr>
                <w:rFonts w:ascii="Montserrat Medium" w:hAnsi="Montserrat Medium" w:cs="Calibri"/>
                <w:color w:val="000000"/>
                <w:sz w:val="10"/>
                <w:szCs w:val="10"/>
              </w:rPr>
              <w:t xml:space="preserve"> y / o harina de trigo Tipo I, agua potable, ingredientes </w:t>
            </w:r>
            <w:proofErr w:type="spellStart"/>
            <w:r w:rsidRPr="00314EE1">
              <w:rPr>
                <w:rFonts w:ascii="Montserrat Medium" w:hAnsi="Montserrat Medium" w:cs="Calibri"/>
                <w:color w:val="000000"/>
                <w:sz w:val="10"/>
                <w:szCs w:val="10"/>
              </w:rPr>
              <w:t>opci</w:t>
            </w:r>
            <w:proofErr w:type="spellEnd"/>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PIEZA 200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63</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140</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63</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140</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126</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280</w:t>
            </w:r>
          </w:p>
        </w:tc>
      </w:tr>
      <w:tr w:rsidR="00BE7967" w:rsidRPr="00314EE1" w:rsidTr="00BE7967">
        <w:trPr>
          <w:trHeight w:val="660"/>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2600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16</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 xml:space="preserve">PASTAS PARA SOPA LARGAS HOSPITAL Y GUARDERIA Bolsa de celofán de 220 g + 20 (forma de MACARRON).Es el producto elaborado por la desecación de las figuras obtenidas del amasado de </w:t>
            </w:r>
            <w:proofErr w:type="spellStart"/>
            <w:r w:rsidRPr="00314EE1">
              <w:rPr>
                <w:rFonts w:ascii="Montserrat Medium" w:hAnsi="Montserrat Medium" w:cs="Calibri"/>
                <w:color w:val="000000"/>
                <w:sz w:val="10"/>
                <w:szCs w:val="10"/>
              </w:rPr>
              <w:t>semolina</w:t>
            </w:r>
            <w:proofErr w:type="spellEnd"/>
            <w:r w:rsidRPr="00314EE1">
              <w:rPr>
                <w:rFonts w:ascii="Montserrat Medium" w:hAnsi="Montserrat Medium" w:cs="Calibri"/>
                <w:color w:val="000000"/>
                <w:sz w:val="10"/>
                <w:szCs w:val="10"/>
              </w:rPr>
              <w:t xml:space="preserve"> y / o harina de trigo Tipo I, agua potable, ingredientes </w:t>
            </w:r>
            <w:proofErr w:type="spellStart"/>
            <w:r w:rsidRPr="00314EE1">
              <w:rPr>
                <w:rFonts w:ascii="Montserrat Medium" w:hAnsi="Montserrat Medium" w:cs="Calibri"/>
                <w:color w:val="000000"/>
                <w:sz w:val="10"/>
                <w:szCs w:val="10"/>
              </w:rPr>
              <w:t>opcio</w:t>
            </w:r>
            <w:proofErr w:type="spellEnd"/>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PIEZA 200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0</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0</w:t>
            </w:r>
          </w:p>
        </w:tc>
      </w:tr>
      <w:tr w:rsidR="00BE7967" w:rsidRPr="00314EE1" w:rsidTr="00BE7967">
        <w:trPr>
          <w:trHeight w:val="495"/>
        </w:trPr>
        <w:tc>
          <w:tcPr>
            <w:tcW w:w="470" w:type="pct"/>
            <w:tcBorders>
              <w:top w:val="nil"/>
              <w:left w:val="single" w:sz="4" w:space="0" w:color="auto"/>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4 -  CEREALES</w:t>
            </w:r>
          </w:p>
        </w:tc>
        <w:tc>
          <w:tcPr>
            <w:tcW w:w="550"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406 - TRIGO</w:t>
            </w:r>
          </w:p>
        </w:tc>
        <w:tc>
          <w:tcPr>
            <w:tcW w:w="195"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480</w:t>
            </w:r>
          </w:p>
        </w:tc>
        <w:tc>
          <w:tcPr>
            <w:tcW w:w="191"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406</w:t>
            </w:r>
          </w:p>
        </w:tc>
        <w:tc>
          <w:tcPr>
            <w:tcW w:w="20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2800</w:t>
            </w:r>
          </w:p>
        </w:tc>
        <w:tc>
          <w:tcPr>
            <w:tcW w:w="163"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00</w:t>
            </w:r>
          </w:p>
        </w:tc>
        <w:tc>
          <w:tcPr>
            <w:tcW w:w="183" w:type="pct"/>
            <w:tcBorders>
              <w:top w:val="nil"/>
              <w:left w:val="nil"/>
              <w:bottom w:val="single" w:sz="4" w:space="0" w:color="auto"/>
              <w:right w:val="single" w:sz="4" w:space="0" w:color="auto"/>
            </w:tcBorders>
            <w:noWrap/>
            <w:vAlign w:val="center"/>
            <w:hideMark/>
          </w:tcPr>
          <w:p w:rsidR="00BE7967" w:rsidRPr="00314EE1" w:rsidRDefault="00BE7967">
            <w:pPr>
              <w:rPr>
                <w:rFonts w:ascii="Montserrat Medium" w:eastAsia="Times New Roman" w:hAnsi="Montserrat Medium" w:cs="Calibri"/>
                <w:color w:val="000000"/>
                <w:sz w:val="20"/>
                <w:szCs w:val="20"/>
              </w:rPr>
            </w:pPr>
            <w:r w:rsidRPr="00314EE1">
              <w:rPr>
                <w:rFonts w:ascii="Montserrat Medium" w:hAnsi="Montserrat Medium" w:cs="Calibri"/>
                <w:color w:val="000000"/>
                <w:sz w:val="20"/>
                <w:szCs w:val="20"/>
              </w:rPr>
              <w:t> </w:t>
            </w:r>
          </w:p>
        </w:tc>
        <w:tc>
          <w:tcPr>
            <w:tcW w:w="1013" w:type="pct"/>
            <w:tcBorders>
              <w:top w:val="nil"/>
              <w:left w:val="nil"/>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Calibri"/>
                <w:color w:val="000000"/>
                <w:sz w:val="10"/>
                <w:szCs w:val="10"/>
              </w:rPr>
            </w:pPr>
            <w:r w:rsidRPr="00314EE1">
              <w:rPr>
                <w:rFonts w:ascii="Montserrat Medium" w:hAnsi="Montserrat Medium" w:cs="Calibri"/>
                <w:color w:val="000000"/>
                <w:sz w:val="10"/>
                <w:szCs w:val="10"/>
              </w:rPr>
              <w:t>TORTILLA DE HARINA DE TRIGO HOSPITAL Y GUARDERIA Bolsa de polietileno de 520 g + 10 g (20 piezas). Producto elaborado con masa de harina de trigo, grasa vegetal, sal, troquelada en forma circular, cocida y empacada. Especificaciones físicas, químicas</w:t>
            </w:r>
          </w:p>
        </w:tc>
        <w:tc>
          <w:tcPr>
            <w:tcW w:w="444"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BOLSA 520 G</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67</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148</w:t>
            </w:r>
          </w:p>
        </w:tc>
        <w:tc>
          <w:tcPr>
            <w:tcW w:w="258"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67</w:t>
            </w:r>
          </w:p>
        </w:tc>
        <w:tc>
          <w:tcPr>
            <w:tcW w:w="269" w:type="pct"/>
            <w:tcBorders>
              <w:top w:val="nil"/>
              <w:left w:val="nil"/>
              <w:bottom w:val="single" w:sz="4" w:space="0" w:color="auto"/>
              <w:right w:val="single" w:sz="4" w:space="0" w:color="auto"/>
            </w:tcBorders>
            <w:shd w:val="clear" w:color="auto" w:fill="FFFFCC"/>
            <w:noWrap/>
            <w:vAlign w:val="center"/>
            <w:hideMark/>
          </w:tcPr>
          <w:p w:rsidR="00BE7967" w:rsidRPr="00314EE1" w:rsidRDefault="00BE7967">
            <w:pPr>
              <w:jc w:val="center"/>
              <w:rPr>
                <w:rFonts w:ascii="Montserrat Medium" w:eastAsia="Times New Roman" w:hAnsi="Montserrat Medium" w:cs="Calibri"/>
                <w:color w:val="000000"/>
                <w:sz w:val="12"/>
                <w:szCs w:val="12"/>
              </w:rPr>
            </w:pPr>
            <w:r w:rsidRPr="00314EE1">
              <w:rPr>
                <w:rFonts w:ascii="Montserrat Medium" w:hAnsi="Montserrat Medium" w:cs="Calibri"/>
                <w:color w:val="000000"/>
                <w:sz w:val="12"/>
                <w:szCs w:val="12"/>
              </w:rPr>
              <w:t>148</w:t>
            </w:r>
          </w:p>
        </w:tc>
        <w:tc>
          <w:tcPr>
            <w:tcW w:w="258"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134</w:t>
            </w:r>
          </w:p>
        </w:tc>
        <w:tc>
          <w:tcPr>
            <w:tcW w:w="269" w:type="pct"/>
            <w:tcBorders>
              <w:top w:val="nil"/>
              <w:left w:val="nil"/>
              <w:bottom w:val="single" w:sz="4" w:space="0" w:color="auto"/>
              <w:right w:val="single" w:sz="4" w:space="0" w:color="auto"/>
            </w:tcBorders>
            <w:noWrap/>
            <w:vAlign w:val="center"/>
            <w:hideMark/>
          </w:tcPr>
          <w:p w:rsidR="00BE7967" w:rsidRPr="00314EE1" w:rsidRDefault="00BE7967">
            <w:pPr>
              <w:jc w:val="center"/>
              <w:rPr>
                <w:rFonts w:ascii="Montserrat Medium" w:eastAsia="Times New Roman" w:hAnsi="Montserrat Medium" w:cs="Calibri"/>
                <w:b/>
                <w:bCs/>
                <w:color w:val="000000"/>
                <w:sz w:val="12"/>
                <w:szCs w:val="12"/>
              </w:rPr>
            </w:pPr>
            <w:r w:rsidRPr="00314EE1">
              <w:rPr>
                <w:rFonts w:ascii="Montserrat Medium" w:hAnsi="Montserrat Medium" w:cs="Calibri"/>
                <w:b/>
                <w:bCs/>
                <w:color w:val="000000"/>
                <w:sz w:val="12"/>
                <w:szCs w:val="12"/>
              </w:rPr>
              <w:t>296</w:t>
            </w:r>
          </w:p>
        </w:tc>
      </w:tr>
    </w:tbl>
    <w:p w:rsidR="00BE7967" w:rsidRPr="00314EE1" w:rsidRDefault="00BE7967" w:rsidP="00BE7967">
      <w:pPr>
        <w:rPr>
          <w:rFonts w:ascii="Montserrat Medium" w:eastAsia="MS Mincho" w:hAnsi="Montserrat Medium"/>
          <w:lang w:val="es-ES" w:eastAsia="es-ES"/>
        </w:rPr>
      </w:pPr>
    </w:p>
    <w:p w:rsidR="00BE7967" w:rsidRPr="00314EE1" w:rsidRDefault="00BE7967" w:rsidP="00777FC2">
      <w:pPr>
        <w:jc w:val="both"/>
        <w:rPr>
          <w:rFonts w:ascii="Montserrat Medium" w:eastAsia="MS Mincho" w:hAnsi="Montserrat Medium"/>
          <w:b/>
          <w:i/>
          <w:sz w:val="18"/>
        </w:rPr>
      </w:pPr>
      <w:r w:rsidRPr="00314EE1">
        <w:rPr>
          <w:rFonts w:ascii="Montserrat Medium" w:eastAsia="MS Mincho" w:hAnsi="Montserrat Medium"/>
        </w:rPr>
        <w:fldChar w:fldCharType="end"/>
      </w:r>
      <w:r w:rsidRPr="00314EE1">
        <w:rPr>
          <w:rFonts w:ascii="Montserrat Medium" w:eastAsia="MS Mincho" w:hAnsi="Montserrat Medium"/>
          <w:b/>
          <w:i/>
          <w:sz w:val="18"/>
        </w:rPr>
        <w:t>Nota: Las cantidades indicadas en el Apéndice No. 1 (uno), servirán de base únicamente para la evaluación económica de las propuestas, ya que la contratación estará supeditada al presupuesto disponible, por lo que la cantidad final se dará a conocer al momento del fallo correspondiente y estas serán dentro del rango de cantidad mínima y cantidad máxima.</w:t>
      </w:r>
    </w:p>
    <w:p w:rsidR="00BE7967" w:rsidRPr="00314EE1" w:rsidRDefault="00BE7967" w:rsidP="00BE7967">
      <w:pPr>
        <w:jc w:val="center"/>
        <w:rPr>
          <w:rFonts w:ascii="Montserrat Medium" w:eastAsia="MS Mincho" w:hAnsi="Montserrat Medium"/>
          <w:b/>
          <w:u w:val="single"/>
        </w:rPr>
      </w:pPr>
      <w:r w:rsidRPr="00314EE1">
        <w:rPr>
          <w:rFonts w:ascii="Montserrat Medium" w:eastAsia="MS Mincho" w:hAnsi="Montserrat Medium"/>
          <w:b/>
          <w:u w:val="single"/>
        </w:rPr>
        <w:t>IMPORTES A CONTRATAR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3683"/>
        <w:gridCol w:w="2676"/>
        <w:gridCol w:w="2677"/>
      </w:tblGrid>
      <w:tr w:rsidR="00BE7967" w:rsidRPr="00314EE1" w:rsidTr="00C07837">
        <w:trPr>
          <w:jc w:val="center"/>
        </w:trPr>
        <w:tc>
          <w:tcPr>
            <w:tcW w:w="1667"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E7967" w:rsidRPr="00314EE1" w:rsidRDefault="00BE7967">
            <w:pPr>
              <w:pStyle w:val="Textocomentario"/>
              <w:spacing w:line="276" w:lineRule="auto"/>
              <w:jc w:val="center"/>
              <w:rPr>
                <w:rFonts w:ascii="Montserrat Medium" w:eastAsia="Calibri" w:hAnsi="Montserrat Medium" w:cs="Calibri"/>
                <w:b/>
                <w:sz w:val="18"/>
                <w:szCs w:val="18"/>
                <w:lang w:eastAsia="ar-SA"/>
              </w:rPr>
            </w:pPr>
            <w:r w:rsidRPr="00314EE1">
              <w:rPr>
                <w:rFonts w:ascii="Montserrat Medium" w:hAnsi="Montserrat Medium" w:cs="Calibri"/>
                <w:b/>
                <w:sz w:val="18"/>
                <w:szCs w:val="18"/>
              </w:rPr>
              <w:t>PARTIDA</w:t>
            </w:r>
          </w:p>
        </w:tc>
        <w:tc>
          <w:tcPr>
            <w:tcW w:w="3683"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E7967" w:rsidRPr="00314EE1" w:rsidRDefault="00BE7967">
            <w:pPr>
              <w:pStyle w:val="Textocomentario"/>
              <w:spacing w:line="276" w:lineRule="auto"/>
              <w:jc w:val="center"/>
              <w:rPr>
                <w:rFonts w:ascii="Montserrat Medium" w:eastAsia="Calibri" w:hAnsi="Montserrat Medium" w:cs="Calibri"/>
                <w:b/>
                <w:sz w:val="18"/>
                <w:szCs w:val="18"/>
                <w:lang w:eastAsia="ar-SA"/>
              </w:rPr>
            </w:pPr>
            <w:r w:rsidRPr="00314EE1">
              <w:rPr>
                <w:rFonts w:ascii="Montserrat Medium" w:hAnsi="Montserrat Medium" w:cs="Calibri"/>
                <w:b/>
                <w:sz w:val="18"/>
                <w:szCs w:val="18"/>
              </w:rPr>
              <w:t>SERVICIO</w:t>
            </w:r>
          </w:p>
        </w:tc>
        <w:tc>
          <w:tcPr>
            <w:tcW w:w="5353" w:type="dxa"/>
            <w:gridSpan w:val="2"/>
            <w:tcBorders>
              <w:top w:val="single" w:sz="4" w:space="0" w:color="auto"/>
              <w:left w:val="single" w:sz="4" w:space="0" w:color="auto"/>
              <w:bottom w:val="single" w:sz="4" w:space="0" w:color="auto"/>
              <w:right w:val="single" w:sz="4" w:space="0" w:color="auto"/>
            </w:tcBorders>
            <w:shd w:val="clear" w:color="auto" w:fill="8DB3E2"/>
            <w:vAlign w:val="center"/>
            <w:hideMark/>
          </w:tcPr>
          <w:p w:rsidR="00BE7967" w:rsidRPr="00314EE1" w:rsidRDefault="00BE7967">
            <w:pPr>
              <w:pStyle w:val="Textocomentario"/>
              <w:spacing w:line="276" w:lineRule="auto"/>
              <w:jc w:val="center"/>
              <w:rPr>
                <w:rFonts w:ascii="Montserrat Medium" w:eastAsia="Calibri" w:hAnsi="Montserrat Medium" w:cs="Calibri"/>
                <w:b/>
                <w:sz w:val="18"/>
                <w:szCs w:val="18"/>
                <w:lang w:eastAsia="ar-SA"/>
              </w:rPr>
            </w:pPr>
            <w:r w:rsidRPr="00314EE1">
              <w:rPr>
                <w:rFonts w:ascii="Montserrat Medium" w:hAnsi="Montserrat Medium" w:cs="Calibri"/>
                <w:b/>
                <w:sz w:val="18"/>
                <w:szCs w:val="18"/>
              </w:rPr>
              <w:t xml:space="preserve">IMPORTES TOTALES A CONTRATAR </w:t>
            </w:r>
            <w:r w:rsidR="004079E7" w:rsidRPr="004079E7">
              <w:rPr>
                <w:rFonts w:ascii="Montserrat Medium" w:hAnsi="Montserrat Medium" w:cs="Calibri"/>
                <w:b/>
                <w:sz w:val="18"/>
                <w:szCs w:val="18"/>
              </w:rPr>
              <w:t>SIN IMPUESTOS</w:t>
            </w:r>
            <w:bookmarkStart w:id="5" w:name="_GoBack"/>
            <w:bookmarkEnd w:id="5"/>
          </w:p>
        </w:tc>
      </w:tr>
      <w:tr w:rsidR="00BE7967" w:rsidRPr="00314EE1" w:rsidTr="00C07837">
        <w:trPr>
          <w:trHeight w:val="263"/>
          <w:jc w:val="center"/>
        </w:trPr>
        <w:tc>
          <w:tcPr>
            <w:tcW w:w="1667" w:type="dxa"/>
            <w:vMerge w:val="restart"/>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pStyle w:val="Textocomentario"/>
              <w:spacing w:line="276" w:lineRule="auto"/>
              <w:jc w:val="center"/>
              <w:rPr>
                <w:rFonts w:ascii="Montserrat Medium" w:eastAsia="Calibri" w:hAnsi="Montserrat Medium" w:cs="Calibri"/>
                <w:sz w:val="18"/>
                <w:szCs w:val="18"/>
                <w:lang w:eastAsia="ar-SA"/>
              </w:rPr>
            </w:pPr>
            <w:r w:rsidRPr="00314EE1">
              <w:rPr>
                <w:rFonts w:ascii="Montserrat Medium" w:hAnsi="Montserrat Medium" w:cs="Calibri"/>
                <w:sz w:val="18"/>
                <w:szCs w:val="18"/>
              </w:rPr>
              <w:t>ÚNICA</w:t>
            </w:r>
          </w:p>
        </w:tc>
        <w:tc>
          <w:tcPr>
            <w:tcW w:w="3683" w:type="dxa"/>
            <w:vMerge w:val="restart"/>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pStyle w:val="Textocomentario"/>
              <w:spacing w:line="276" w:lineRule="auto"/>
              <w:jc w:val="center"/>
              <w:rPr>
                <w:rFonts w:ascii="Montserrat Medium" w:eastAsia="Calibri" w:hAnsi="Montserrat Medium" w:cs="Calibri"/>
                <w:sz w:val="18"/>
                <w:szCs w:val="18"/>
                <w:lang w:eastAsia="ar-SA"/>
              </w:rPr>
            </w:pPr>
            <w:r w:rsidRPr="00314EE1">
              <w:rPr>
                <w:rFonts w:ascii="Montserrat Medium" w:hAnsi="Montserrat Medium" w:cs="Calibri"/>
                <w:sz w:val="18"/>
                <w:szCs w:val="18"/>
              </w:rPr>
              <w:t>Adquisición de Víveres con entrega y distribución en las Unidades Médicas Hospitalarias y del Programa IMSS-Bienestar”, para el ejercicio 2025</w:t>
            </w:r>
          </w:p>
        </w:tc>
        <w:tc>
          <w:tcPr>
            <w:tcW w:w="267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E7967" w:rsidRPr="00314EE1" w:rsidRDefault="00BE7967" w:rsidP="00D9231D">
            <w:pPr>
              <w:pStyle w:val="Textocomentario"/>
              <w:spacing w:line="276" w:lineRule="auto"/>
              <w:jc w:val="center"/>
              <w:rPr>
                <w:rFonts w:ascii="Montserrat Medium" w:eastAsia="Calibri" w:hAnsi="Montserrat Medium" w:cs="Calibri"/>
                <w:b/>
                <w:sz w:val="18"/>
                <w:szCs w:val="18"/>
              </w:rPr>
            </w:pPr>
            <w:r w:rsidRPr="00314EE1">
              <w:rPr>
                <w:rFonts w:ascii="Montserrat Medium" w:hAnsi="Montserrat Medium" w:cs="Calibri"/>
                <w:b/>
                <w:sz w:val="18"/>
                <w:szCs w:val="18"/>
              </w:rPr>
              <w:t xml:space="preserve">MONTO MINIMO SIN </w:t>
            </w:r>
            <w:r w:rsidR="00D9231D">
              <w:rPr>
                <w:rFonts w:ascii="Montserrat Medium" w:hAnsi="Montserrat Medium" w:cs="Calibri"/>
                <w:b/>
                <w:sz w:val="18"/>
                <w:szCs w:val="18"/>
              </w:rPr>
              <w:t>IMPUESTOS</w:t>
            </w:r>
          </w:p>
        </w:tc>
        <w:tc>
          <w:tcPr>
            <w:tcW w:w="2677"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E7967" w:rsidRPr="00314EE1" w:rsidRDefault="00BE7967">
            <w:pPr>
              <w:pStyle w:val="Textocomentario"/>
              <w:spacing w:line="276" w:lineRule="auto"/>
              <w:jc w:val="center"/>
              <w:rPr>
                <w:rFonts w:ascii="Montserrat Medium" w:eastAsia="Calibri" w:hAnsi="Montserrat Medium" w:cs="Calibri"/>
                <w:b/>
                <w:sz w:val="18"/>
                <w:szCs w:val="18"/>
              </w:rPr>
            </w:pPr>
            <w:r w:rsidRPr="00314EE1">
              <w:rPr>
                <w:rFonts w:ascii="Montserrat Medium" w:hAnsi="Montserrat Medium" w:cs="Calibri"/>
                <w:b/>
                <w:sz w:val="18"/>
                <w:szCs w:val="18"/>
              </w:rPr>
              <w:t xml:space="preserve">MONTO MAXIMO </w:t>
            </w:r>
            <w:r w:rsidR="00D9231D" w:rsidRPr="00D9231D">
              <w:rPr>
                <w:rFonts w:ascii="Montserrat Medium" w:hAnsi="Montserrat Medium" w:cs="Calibri"/>
                <w:b/>
                <w:sz w:val="18"/>
                <w:szCs w:val="18"/>
              </w:rPr>
              <w:t>SIN IMPUESTOS</w:t>
            </w:r>
          </w:p>
        </w:tc>
      </w:tr>
      <w:tr w:rsidR="00BE7967" w:rsidRPr="00314EE1" w:rsidTr="00BE796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rPr>
                <w:rFonts w:ascii="Montserrat Medium" w:eastAsia="Calibri" w:hAnsi="Montserrat Medium" w:cs="Calibri"/>
                <w:sz w:val="18"/>
                <w:szCs w:val="18"/>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rPr>
                <w:rFonts w:ascii="Montserrat Medium" w:eastAsia="Calibri" w:hAnsi="Montserrat Medium" w:cs="Calibri"/>
                <w:sz w:val="18"/>
                <w:szCs w:val="18"/>
                <w:lang w:eastAsia="ar-SA"/>
              </w:rPr>
            </w:pPr>
          </w:p>
        </w:tc>
        <w:tc>
          <w:tcPr>
            <w:tcW w:w="2676" w:type="dxa"/>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jc w:val="center"/>
              <w:rPr>
                <w:rFonts w:ascii="Montserrat Medium" w:eastAsia="Times New Roman" w:hAnsi="Montserrat Medium" w:cs="Calibri"/>
                <w:color w:val="000000"/>
                <w:lang w:val="es-ES" w:eastAsia="es-ES"/>
              </w:rPr>
            </w:pPr>
            <w:r w:rsidRPr="00314EE1">
              <w:rPr>
                <w:rFonts w:ascii="Montserrat Medium" w:hAnsi="Montserrat Medium" w:cs="Calibri"/>
                <w:color w:val="000000"/>
              </w:rPr>
              <w:t>$61,603.82</w:t>
            </w:r>
          </w:p>
        </w:tc>
        <w:tc>
          <w:tcPr>
            <w:tcW w:w="2677" w:type="dxa"/>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jc w:val="center"/>
              <w:rPr>
                <w:rFonts w:ascii="Montserrat Medium" w:eastAsia="Times New Roman" w:hAnsi="Montserrat Medium" w:cs="Calibri"/>
                <w:color w:val="000000"/>
                <w:lang w:val="es-ES" w:eastAsia="es-ES"/>
              </w:rPr>
            </w:pPr>
            <w:r w:rsidRPr="00314EE1">
              <w:rPr>
                <w:rFonts w:ascii="Montserrat Medium" w:hAnsi="Montserrat Medium" w:cs="Calibri"/>
                <w:color w:val="000000"/>
              </w:rPr>
              <w:t>$150,253.22</w:t>
            </w:r>
          </w:p>
        </w:tc>
      </w:tr>
    </w:tbl>
    <w:p w:rsidR="00BE7967" w:rsidRPr="00314EE1" w:rsidRDefault="00314EE1" w:rsidP="00BE7967">
      <w:pPr>
        <w:rPr>
          <w:rFonts w:ascii="Montserrat Medium" w:eastAsia="MS Mincho" w:hAnsi="Montserrat Medium"/>
          <w:b/>
          <w:i/>
        </w:rPr>
      </w:pPr>
      <w:r w:rsidRPr="00314EE1">
        <w:rPr>
          <w:rFonts w:ascii="Montserrat Medium" w:eastAsia="MS Mincho" w:hAnsi="Montserrat Medium"/>
          <w:b/>
          <w:i/>
        </w:rPr>
        <w:t>La vigencia de la contratación será a partir del día natural siguiente de la emisión del fallo y hasta el 28 de febrero de 2025.</w:t>
      </w:r>
    </w:p>
    <w:p w:rsidR="00BE7967" w:rsidRPr="00314EE1" w:rsidRDefault="00BE7967" w:rsidP="00BE7967">
      <w:pPr>
        <w:rPr>
          <w:rFonts w:ascii="Montserrat Medium" w:eastAsia="MS Mincho" w:hAnsi="Montserrat Medium"/>
        </w:rPr>
      </w:pPr>
    </w:p>
    <w:p w:rsidR="00BE7967" w:rsidRPr="00314EE1" w:rsidRDefault="00BE7967" w:rsidP="00BE7967">
      <w:pPr>
        <w:jc w:val="center"/>
        <w:rPr>
          <w:rFonts w:ascii="Montserrat Medium" w:eastAsia="MS Mincho" w:hAnsi="Montserrat Medium"/>
          <w:b/>
        </w:rPr>
      </w:pPr>
      <w:r w:rsidRPr="00314EE1">
        <w:rPr>
          <w:rFonts w:ascii="Montserrat Medium" w:eastAsia="MS Mincho" w:hAnsi="Montserrat Medium"/>
          <w:b/>
        </w:rPr>
        <w:lastRenderedPageBreak/>
        <w:t>APÉNDICE NUMERO 3 (TRES) LUGARES DE ENTREGA Y DISTRIBUCIÓN DE LOS VÍVERES</w:t>
      </w:r>
    </w:p>
    <w:p w:rsidR="00BE7967" w:rsidRPr="00314EE1" w:rsidRDefault="00BE7967" w:rsidP="00BE7967">
      <w:pPr>
        <w:spacing w:before="100"/>
        <w:jc w:val="both"/>
        <w:rPr>
          <w:rFonts w:ascii="Montserrat Medium" w:eastAsia="Times New Roman" w:hAnsi="Montserrat Medium" w:cs="Arial"/>
          <w:sz w:val="18"/>
          <w:szCs w:val="18"/>
        </w:rPr>
      </w:pPr>
    </w:p>
    <w:p w:rsidR="00BE7967" w:rsidRPr="00314EE1" w:rsidRDefault="00BE7967" w:rsidP="00BE7967">
      <w:pPr>
        <w:pStyle w:val="Textoindependiente"/>
        <w:rPr>
          <w:rFonts w:ascii="Montserrat Medium" w:hAnsi="Montserrat Medium" w:cs="Arial"/>
          <w:b/>
          <w:sz w:val="18"/>
          <w:szCs w:val="18"/>
          <w:lang w:val="es-ES_tradnl"/>
        </w:rPr>
      </w:pPr>
    </w:p>
    <w:tbl>
      <w:tblPr>
        <w:tblW w:w="5000" w:type="pct"/>
        <w:jc w:val="center"/>
        <w:tblCellMar>
          <w:left w:w="70" w:type="dxa"/>
          <w:right w:w="70" w:type="dxa"/>
        </w:tblCellMar>
        <w:tblLook w:val="04A0" w:firstRow="1" w:lastRow="0" w:firstColumn="1" w:lastColumn="0" w:noHBand="0" w:noVBand="1"/>
      </w:tblPr>
      <w:tblGrid>
        <w:gridCol w:w="1847"/>
        <w:gridCol w:w="1758"/>
        <w:gridCol w:w="2884"/>
        <w:gridCol w:w="2884"/>
        <w:gridCol w:w="1254"/>
      </w:tblGrid>
      <w:tr w:rsidR="00BE7967" w:rsidRPr="00314EE1" w:rsidTr="00BE7967">
        <w:trPr>
          <w:trHeight w:val="375"/>
          <w:jc w:val="center"/>
        </w:trPr>
        <w:tc>
          <w:tcPr>
            <w:tcW w:w="869" w:type="pct"/>
            <w:tcBorders>
              <w:top w:val="single" w:sz="4" w:space="0" w:color="000000"/>
              <w:left w:val="single" w:sz="4" w:space="0" w:color="000000"/>
              <w:bottom w:val="single" w:sz="4" w:space="0" w:color="000000"/>
              <w:right w:val="nil"/>
            </w:tcBorders>
            <w:shd w:val="clear" w:color="auto" w:fill="EEECE1"/>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
                <w:bCs/>
                <w:sz w:val="18"/>
                <w:szCs w:val="18"/>
                <w:lang w:val="es-ES" w:eastAsia="es-ES"/>
              </w:rPr>
            </w:pPr>
            <w:r w:rsidRPr="00314EE1">
              <w:rPr>
                <w:rFonts w:ascii="Montserrat Medium" w:hAnsi="Montserrat Medium" w:cs="Arial"/>
                <w:b/>
                <w:bCs/>
                <w:sz w:val="18"/>
                <w:szCs w:val="18"/>
              </w:rPr>
              <w:t>UNIDAD</w:t>
            </w:r>
          </w:p>
        </w:tc>
        <w:tc>
          <w:tcPr>
            <w:tcW w:w="827" w:type="pct"/>
            <w:tcBorders>
              <w:top w:val="single" w:sz="4" w:space="0" w:color="000000"/>
              <w:left w:val="single" w:sz="4" w:space="0" w:color="000000"/>
              <w:bottom w:val="single" w:sz="4" w:space="0" w:color="000000"/>
              <w:right w:val="nil"/>
            </w:tcBorders>
            <w:shd w:val="clear" w:color="auto" w:fill="EEECE1"/>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
                <w:bCs/>
                <w:sz w:val="18"/>
                <w:szCs w:val="18"/>
                <w:lang w:val="es-ES" w:eastAsia="es-ES"/>
              </w:rPr>
            </w:pPr>
            <w:r w:rsidRPr="00314EE1">
              <w:rPr>
                <w:rFonts w:ascii="Montserrat Medium" w:hAnsi="Montserrat Medium" w:cs="Arial"/>
                <w:b/>
                <w:bCs/>
                <w:sz w:val="18"/>
                <w:szCs w:val="18"/>
              </w:rPr>
              <w:t>LOCALIDAD</w:t>
            </w:r>
          </w:p>
        </w:tc>
        <w:tc>
          <w:tcPr>
            <w:tcW w:w="1357" w:type="pct"/>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
                <w:bCs/>
                <w:sz w:val="18"/>
                <w:szCs w:val="18"/>
                <w:lang w:val="es-ES" w:eastAsia="es-ES"/>
              </w:rPr>
            </w:pPr>
            <w:r w:rsidRPr="00314EE1">
              <w:rPr>
                <w:rFonts w:ascii="Montserrat Medium" w:hAnsi="Montserrat Medium" w:cs="Arial"/>
                <w:b/>
                <w:bCs/>
                <w:sz w:val="18"/>
                <w:szCs w:val="18"/>
              </w:rPr>
              <w:t>DIRECTORES O ENCARGADO</w:t>
            </w:r>
          </w:p>
        </w:tc>
        <w:tc>
          <w:tcPr>
            <w:tcW w:w="1357" w:type="pct"/>
            <w:tcBorders>
              <w:top w:val="single" w:sz="4" w:space="0" w:color="000000"/>
              <w:left w:val="single" w:sz="4" w:space="0" w:color="000000"/>
              <w:bottom w:val="single" w:sz="4" w:space="0" w:color="000000"/>
              <w:right w:val="nil"/>
            </w:tcBorders>
            <w:shd w:val="clear" w:color="auto" w:fill="EEECE1"/>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
                <w:bCs/>
                <w:sz w:val="18"/>
                <w:szCs w:val="18"/>
                <w:lang w:val="es-ES" w:eastAsia="es-ES"/>
              </w:rPr>
            </w:pPr>
            <w:r w:rsidRPr="00314EE1">
              <w:rPr>
                <w:rFonts w:ascii="Montserrat Medium" w:hAnsi="Montserrat Medium" w:cs="Arial"/>
                <w:b/>
                <w:bCs/>
                <w:sz w:val="18"/>
                <w:szCs w:val="18"/>
              </w:rPr>
              <w:t>DOMICILIO</w:t>
            </w:r>
          </w:p>
        </w:tc>
        <w:tc>
          <w:tcPr>
            <w:tcW w:w="590" w:type="pct"/>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
                <w:bCs/>
                <w:sz w:val="18"/>
                <w:szCs w:val="18"/>
                <w:lang w:val="es-ES" w:eastAsia="es-ES"/>
              </w:rPr>
            </w:pPr>
            <w:r w:rsidRPr="00314EE1">
              <w:rPr>
                <w:rFonts w:ascii="Montserrat Medium" w:hAnsi="Montserrat Medium" w:cs="Arial"/>
                <w:b/>
                <w:bCs/>
                <w:sz w:val="18"/>
                <w:szCs w:val="18"/>
              </w:rPr>
              <w:t>TELÉFONO</w:t>
            </w:r>
          </w:p>
        </w:tc>
      </w:tr>
      <w:tr w:rsidR="00BE7967" w:rsidRPr="00314EE1" w:rsidTr="00BE7967">
        <w:trPr>
          <w:trHeight w:val="375"/>
          <w:jc w:val="center"/>
        </w:trPr>
        <w:tc>
          <w:tcPr>
            <w:tcW w:w="869" w:type="pct"/>
            <w:tcBorders>
              <w:top w:val="single" w:sz="4" w:space="0" w:color="000000"/>
              <w:left w:val="single" w:sz="4" w:space="0" w:color="000000"/>
              <w:bottom w:val="single" w:sz="4" w:space="0" w:color="000000"/>
              <w:right w:val="nil"/>
            </w:tcBorders>
            <w:vAlign w:val="center"/>
            <w:hideMark/>
          </w:tcPr>
          <w:p w:rsidR="00BE7967" w:rsidRPr="00314EE1" w:rsidRDefault="00BE7967">
            <w:pPr>
              <w:jc w:val="center"/>
              <w:rPr>
                <w:rFonts w:ascii="Montserrat Medium" w:eastAsia="Times New Roman" w:hAnsi="Montserrat Medium" w:cs="Times New Roman"/>
                <w:sz w:val="18"/>
                <w:szCs w:val="18"/>
                <w:lang w:val="es-ES" w:eastAsia="es-ES"/>
              </w:rPr>
            </w:pPr>
            <w:r w:rsidRPr="00314EE1">
              <w:rPr>
                <w:rFonts w:ascii="Montserrat Medium" w:hAnsi="Montserrat Medium"/>
                <w:sz w:val="18"/>
                <w:szCs w:val="18"/>
              </w:rPr>
              <w:t>HR NO. 23</w:t>
            </w:r>
          </w:p>
        </w:tc>
        <w:tc>
          <w:tcPr>
            <w:tcW w:w="827" w:type="pct"/>
            <w:tcBorders>
              <w:top w:val="single" w:sz="4" w:space="0" w:color="000000"/>
              <w:left w:val="single" w:sz="4" w:space="0" w:color="000000"/>
              <w:bottom w:val="single" w:sz="4" w:space="0" w:color="000000"/>
              <w:right w:val="nil"/>
            </w:tcBorders>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Cs/>
                <w:sz w:val="18"/>
                <w:szCs w:val="18"/>
                <w:lang w:val="es-ES" w:eastAsia="es-ES"/>
              </w:rPr>
            </w:pPr>
            <w:r w:rsidRPr="00314EE1">
              <w:rPr>
                <w:rFonts w:ascii="Montserrat Medium" w:hAnsi="Montserrat Medium" w:cs="Arial"/>
                <w:bCs/>
                <w:sz w:val="18"/>
                <w:szCs w:val="18"/>
              </w:rPr>
              <w:t>METEPEC, HGO.</w:t>
            </w:r>
          </w:p>
        </w:tc>
        <w:tc>
          <w:tcPr>
            <w:tcW w:w="1357" w:type="pct"/>
            <w:tcBorders>
              <w:top w:val="single" w:sz="4" w:space="0" w:color="000000"/>
              <w:left w:val="single" w:sz="4" w:space="0" w:color="000000"/>
              <w:bottom w:val="single" w:sz="4" w:space="0" w:color="000000"/>
              <w:right w:val="single" w:sz="4" w:space="0" w:color="000000"/>
            </w:tcBorders>
            <w:vAlign w:val="center"/>
            <w:hideMark/>
          </w:tcPr>
          <w:p w:rsidR="00BE7967" w:rsidRPr="00314EE1" w:rsidRDefault="00BE7967">
            <w:pPr>
              <w:jc w:val="center"/>
              <w:rPr>
                <w:rFonts w:ascii="Montserrat Medium" w:eastAsia="Times New Roman" w:hAnsi="Montserrat Medium" w:cs="Arial"/>
                <w:sz w:val="18"/>
                <w:szCs w:val="18"/>
                <w:lang w:val="es-ES"/>
              </w:rPr>
            </w:pPr>
            <w:r w:rsidRPr="00314EE1">
              <w:rPr>
                <w:rFonts w:ascii="Montserrat Medium" w:hAnsi="Montserrat Medium" w:cs="Arial"/>
                <w:sz w:val="18"/>
                <w:szCs w:val="18"/>
              </w:rPr>
              <w:t>DRA. ANAMIN SANDRA TORRES GUZMÁN</w:t>
            </w:r>
          </w:p>
          <w:p w:rsidR="00BE7967" w:rsidRPr="00314EE1" w:rsidRDefault="00BE7967">
            <w:pPr>
              <w:tabs>
                <w:tab w:val="left" w:pos="2326"/>
                <w:tab w:val="left" w:pos="12108"/>
              </w:tabs>
              <w:ind w:left="45" w:right="60" w:hanging="30"/>
              <w:jc w:val="center"/>
              <w:rPr>
                <w:rFonts w:ascii="Montserrat Medium" w:eastAsia="Times New Roman" w:hAnsi="Montserrat Medium" w:cs="Arial"/>
                <w:bCs/>
                <w:sz w:val="18"/>
                <w:szCs w:val="18"/>
                <w:lang w:eastAsia="es-ES"/>
              </w:rPr>
            </w:pPr>
            <w:r w:rsidRPr="00314EE1">
              <w:rPr>
                <w:rFonts w:ascii="Montserrat Medium" w:hAnsi="Montserrat Medium" w:cs="Arial"/>
                <w:sz w:val="18"/>
                <w:szCs w:val="18"/>
              </w:rPr>
              <w:t>DIRECTOR HR 23 METEPEC</w:t>
            </w:r>
          </w:p>
        </w:tc>
        <w:tc>
          <w:tcPr>
            <w:tcW w:w="1357" w:type="pct"/>
            <w:tcBorders>
              <w:top w:val="single" w:sz="4" w:space="0" w:color="000000"/>
              <w:left w:val="single" w:sz="4" w:space="0" w:color="000000"/>
              <w:bottom w:val="single" w:sz="4" w:space="0" w:color="000000"/>
              <w:right w:val="nil"/>
            </w:tcBorders>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Cs/>
                <w:sz w:val="18"/>
                <w:szCs w:val="18"/>
                <w:lang w:val="es-ES" w:eastAsia="es-ES"/>
              </w:rPr>
            </w:pPr>
            <w:r w:rsidRPr="00314EE1">
              <w:rPr>
                <w:rFonts w:ascii="Montserrat Medium" w:hAnsi="Montserrat Medium" w:cs="Arial"/>
                <w:bCs/>
                <w:sz w:val="18"/>
                <w:szCs w:val="18"/>
              </w:rPr>
              <w:t>CARRETERA A HUAYACOCOTLA S/N, METEPEC, HGO. CP 43400</w:t>
            </w:r>
          </w:p>
        </w:tc>
        <w:tc>
          <w:tcPr>
            <w:tcW w:w="590" w:type="pct"/>
            <w:tcBorders>
              <w:top w:val="single" w:sz="4" w:space="0" w:color="000000"/>
              <w:left w:val="single" w:sz="4" w:space="0" w:color="000000"/>
              <w:bottom w:val="single" w:sz="4" w:space="0" w:color="000000"/>
              <w:right w:val="single" w:sz="4" w:space="0" w:color="000000"/>
            </w:tcBorders>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Cs/>
                <w:sz w:val="18"/>
                <w:szCs w:val="18"/>
                <w:lang w:val="es-ES" w:eastAsia="es-ES"/>
              </w:rPr>
            </w:pPr>
            <w:r w:rsidRPr="00314EE1">
              <w:rPr>
                <w:rFonts w:ascii="Montserrat Medium" w:hAnsi="Montserrat Medium" w:cs="Arial"/>
                <w:bCs/>
                <w:sz w:val="18"/>
                <w:szCs w:val="18"/>
              </w:rPr>
              <w:t>01 774 745 5110</w:t>
            </w:r>
          </w:p>
        </w:tc>
      </w:tr>
      <w:tr w:rsidR="00BE7967" w:rsidRPr="00314EE1" w:rsidTr="00BE7967">
        <w:trPr>
          <w:trHeight w:val="375"/>
          <w:jc w:val="center"/>
        </w:trPr>
        <w:tc>
          <w:tcPr>
            <w:tcW w:w="869" w:type="pct"/>
            <w:tcBorders>
              <w:top w:val="single" w:sz="4" w:space="0" w:color="000000"/>
              <w:left w:val="single" w:sz="4" w:space="0" w:color="000000"/>
              <w:bottom w:val="single" w:sz="4" w:space="0" w:color="000000"/>
              <w:right w:val="nil"/>
            </w:tcBorders>
            <w:vAlign w:val="center"/>
            <w:hideMark/>
          </w:tcPr>
          <w:p w:rsidR="00BE7967" w:rsidRPr="00314EE1" w:rsidRDefault="00BE7967">
            <w:pPr>
              <w:jc w:val="center"/>
              <w:rPr>
                <w:rFonts w:ascii="Montserrat Medium" w:eastAsia="Times New Roman" w:hAnsi="Montserrat Medium" w:cs="Times New Roman"/>
                <w:sz w:val="18"/>
                <w:szCs w:val="18"/>
                <w:lang w:val="es-ES" w:eastAsia="es-ES"/>
              </w:rPr>
            </w:pPr>
            <w:r w:rsidRPr="00314EE1">
              <w:rPr>
                <w:rFonts w:ascii="Montserrat Medium" w:hAnsi="Montserrat Medium"/>
                <w:sz w:val="18"/>
                <w:szCs w:val="18"/>
              </w:rPr>
              <w:t>HR NO. 30</w:t>
            </w:r>
          </w:p>
        </w:tc>
        <w:tc>
          <w:tcPr>
            <w:tcW w:w="827" w:type="pct"/>
            <w:tcBorders>
              <w:top w:val="single" w:sz="4" w:space="0" w:color="000000"/>
              <w:left w:val="single" w:sz="4" w:space="0" w:color="000000"/>
              <w:bottom w:val="single" w:sz="4" w:space="0" w:color="000000"/>
              <w:right w:val="nil"/>
            </w:tcBorders>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Cs/>
                <w:sz w:val="18"/>
                <w:szCs w:val="18"/>
                <w:lang w:val="es-ES" w:eastAsia="es-ES"/>
              </w:rPr>
            </w:pPr>
            <w:r w:rsidRPr="00314EE1">
              <w:rPr>
                <w:rFonts w:ascii="Montserrat Medium" w:hAnsi="Montserrat Medium" w:cs="Arial"/>
                <w:bCs/>
                <w:sz w:val="18"/>
                <w:szCs w:val="18"/>
              </w:rPr>
              <w:t>IXMIQUILPAN, HGO.</w:t>
            </w:r>
          </w:p>
        </w:tc>
        <w:tc>
          <w:tcPr>
            <w:tcW w:w="1357" w:type="pct"/>
            <w:tcBorders>
              <w:top w:val="single" w:sz="4" w:space="0" w:color="000000"/>
              <w:left w:val="single" w:sz="4" w:space="0" w:color="000000"/>
              <w:bottom w:val="single" w:sz="4" w:space="0" w:color="000000"/>
              <w:right w:val="single" w:sz="4" w:space="0" w:color="000000"/>
            </w:tcBorders>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sz w:val="18"/>
                <w:szCs w:val="18"/>
                <w:lang w:val="es-ES"/>
              </w:rPr>
            </w:pPr>
            <w:r w:rsidRPr="00314EE1">
              <w:rPr>
                <w:rFonts w:ascii="Montserrat Medium" w:hAnsi="Montserrat Medium" w:cs="Arial"/>
                <w:sz w:val="18"/>
                <w:szCs w:val="18"/>
              </w:rPr>
              <w:t>DR. FELIPE DE JESUS ZAMUDIO VENEGAS</w:t>
            </w:r>
          </w:p>
          <w:p w:rsidR="00BE7967" w:rsidRPr="00314EE1" w:rsidRDefault="00BE7967">
            <w:pPr>
              <w:tabs>
                <w:tab w:val="left" w:pos="2326"/>
                <w:tab w:val="left" w:pos="12108"/>
              </w:tabs>
              <w:ind w:left="45" w:right="60" w:hanging="30"/>
              <w:jc w:val="center"/>
              <w:rPr>
                <w:rFonts w:ascii="Montserrat Medium" w:eastAsia="Times New Roman" w:hAnsi="Montserrat Medium" w:cs="Arial"/>
                <w:bCs/>
                <w:sz w:val="18"/>
                <w:szCs w:val="18"/>
                <w:lang w:val="es-ES" w:eastAsia="es-ES"/>
              </w:rPr>
            </w:pPr>
            <w:r w:rsidRPr="00314EE1">
              <w:rPr>
                <w:rFonts w:ascii="Montserrat Medium" w:hAnsi="Montserrat Medium" w:cs="Arial"/>
                <w:sz w:val="18"/>
                <w:szCs w:val="18"/>
              </w:rPr>
              <w:t>ENCARGADO DE DIRECCIÓN HR NO. 30 IXMIQUILPAN</w:t>
            </w:r>
          </w:p>
        </w:tc>
        <w:tc>
          <w:tcPr>
            <w:tcW w:w="1357" w:type="pct"/>
            <w:tcBorders>
              <w:top w:val="single" w:sz="4" w:space="0" w:color="000000"/>
              <w:left w:val="single" w:sz="4" w:space="0" w:color="000000"/>
              <w:bottom w:val="single" w:sz="4" w:space="0" w:color="000000"/>
              <w:right w:val="nil"/>
            </w:tcBorders>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Cs/>
                <w:sz w:val="18"/>
                <w:szCs w:val="18"/>
                <w:lang w:val="es-ES" w:eastAsia="es-ES"/>
              </w:rPr>
            </w:pPr>
            <w:r w:rsidRPr="00314EE1">
              <w:rPr>
                <w:rFonts w:ascii="Montserrat Medium" w:hAnsi="Montserrat Medium" w:cs="Arial"/>
                <w:bCs/>
                <w:sz w:val="18"/>
                <w:szCs w:val="18"/>
              </w:rPr>
              <w:t>CALLE ÑESU S/N, FRACCIONAMIENTO VALLE DE SAN JAVIER, IXMIQUILPAN, HGO CP 42305</w:t>
            </w:r>
          </w:p>
        </w:tc>
        <w:tc>
          <w:tcPr>
            <w:tcW w:w="590" w:type="pct"/>
            <w:tcBorders>
              <w:top w:val="single" w:sz="4" w:space="0" w:color="000000"/>
              <w:left w:val="single" w:sz="4" w:space="0" w:color="000000"/>
              <w:bottom w:val="single" w:sz="4" w:space="0" w:color="000000"/>
              <w:right w:val="single" w:sz="4" w:space="0" w:color="000000"/>
            </w:tcBorders>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Cs/>
                <w:sz w:val="18"/>
                <w:szCs w:val="18"/>
                <w:lang w:val="es-ES" w:eastAsia="es-ES"/>
              </w:rPr>
            </w:pPr>
            <w:r w:rsidRPr="00314EE1">
              <w:rPr>
                <w:rFonts w:ascii="Montserrat Medium" w:hAnsi="Montserrat Medium" w:cs="Arial"/>
                <w:bCs/>
                <w:sz w:val="18"/>
                <w:szCs w:val="18"/>
              </w:rPr>
              <w:t>01 759 723 01 99</w:t>
            </w:r>
          </w:p>
        </w:tc>
      </w:tr>
    </w:tbl>
    <w:p w:rsidR="00BE7967" w:rsidRPr="00314EE1" w:rsidRDefault="00BE7967" w:rsidP="00BE7967">
      <w:pPr>
        <w:jc w:val="center"/>
        <w:rPr>
          <w:rFonts w:ascii="Montserrat Medium" w:eastAsia="MS Mincho" w:hAnsi="Montserrat Medium" w:cs="Times New Roman"/>
          <w:sz w:val="24"/>
          <w:szCs w:val="24"/>
          <w:lang w:val="es-ES" w:eastAsia="es-ES"/>
        </w:rPr>
      </w:pPr>
    </w:p>
    <w:p w:rsidR="00777FC2" w:rsidRPr="00314EE1" w:rsidRDefault="00777FC2" w:rsidP="00BE7967">
      <w:pPr>
        <w:jc w:val="center"/>
        <w:rPr>
          <w:rFonts w:ascii="Montserrat Medium" w:eastAsia="MS Mincho" w:hAnsi="Montserrat Medium" w:cs="Times New Roman"/>
          <w:sz w:val="24"/>
          <w:szCs w:val="24"/>
          <w:lang w:val="es-ES" w:eastAsia="es-ES"/>
        </w:rPr>
      </w:pPr>
    </w:p>
    <w:p w:rsidR="00777FC2" w:rsidRPr="00314EE1" w:rsidRDefault="00777FC2" w:rsidP="00BE7967">
      <w:pPr>
        <w:jc w:val="center"/>
        <w:rPr>
          <w:rFonts w:ascii="Montserrat Medium" w:eastAsia="MS Mincho" w:hAnsi="Montserrat Medium" w:cs="Times New Roman"/>
          <w:sz w:val="24"/>
          <w:szCs w:val="24"/>
          <w:lang w:val="es-ES" w:eastAsia="es-ES"/>
        </w:rPr>
      </w:pPr>
    </w:p>
    <w:p w:rsidR="00777FC2" w:rsidRPr="00314EE1" w:rsidRDefault="00777FC2" w:rsidP="00BE7967">
      <w:pPr>
        <w:jc w:val="center"/>
        <w:rPr>
          <w:rFonts w:ascii="Montserrat Medium" w:eastAsia="MS Mincho" w:hAnsi="Montserrat Medium" w:cs="Times New Roman"/>
          <w:sz w:val="24"/>
          <w:szCs w:val="24"/>
          <w:lang w:val="es-ES" w:eastAsia="es-ES"/>
        </w:rPr>
      </w:pPr>
    </w:p>
    <w:p w:rsidR="00777FC2" w:rsidRPr="00314EE1" w:rsidRDefault="00777FC2" w:rsidP="00BE7967">
      <w:pPr>
        <w:jc w:val="center"/>
        <w:rPr>
          <w:rFonts w:ascii="Montserrat Medium" w:eastAsia="MS Mincho" w:hAnsi="Montserrat Medium" w:cs="Times New Roman"/>
          <w:sz w:val="24"/>
          <w:szCs w:val="24"/>
          <w:lang w:val="es-ES" w:eastAsia="es-ES"/>
        </w:rPr>
      </w:pPr>
    </w:p>
    <w:p w:rsidR="00777FC2" w:rsidRPr="00314EE1" w:rsidRDefault="00777FC2" w:rsidP="00BE7967">
      <w:pPr>
        <w:jc w:val="center"/>
        <w:rPr>
          <w:rFonts w:ascii="Montserrat Medium" w:eastAsia="MS Mincho" w:hAnsi="Montserrat Medium" w:cs="Times New Roman"/>
          <w:sz w:val="24"/>
          <w:szCs w:val="24"/>
          <w:lang w:val="es-ES" w:eastAsia="es-ES"/>
        </w:rPr>
      </w:pPr>
    </w:p>
    <w:p w:rsidR="00777FC2" w:rsidRPr="00314EE1" w:rsidRDefault="00777FC2" w:rsidP="00BE7967">
      <w:pPr>
        <w:jc w:val="center"/>
        <w:rPr>
          <w:rFonts w:ascii="Montserrat Medium" w:eastAsia="MS Mincho" w:hAnsi="Montserrat Medium" w:cs="Times New Roman"/>
          <w:sz w:val="24"/>
          <w:szCs w:val="24"/>
          <w:lang w:val="es-ES" w:eastAsia="es-ES"/>
        </w:rPr>
      </w:pPr>
    </w:p>
    <w:p w:rsidR="00777FC2" w:rsidRPr="00314EE1" w:rsidRDefault="00777FC2" w:rsidP="00BE7967">
      <w:pPr>
        <w:jc w:val="center"/>
        <w:rPr>
          <w:rFonts w:ascii="Montserrat Medium" w:eastAsia="MS Mincho" w:hAnsi="Montserrat Medium" w:cs="Times New Roman"/>
          <w:sz w:val="24"/>
          <w:szCs w:val="24"/>
          <w:lang w:val="es-ES" w:eastAsia="es-ES"/>
        </w:rPr>
      </w:pPr>
    </w:p>
    <w:p w:rsidR="00777FC2" w:rsidRPr="00314EE1" w:rsidRDefault="00777FC2" w:rsidP="00BE7967">
      <w:pPr>
        <w:jc w:val="center"/>
        <w:rPr>
          <w:rFonts w:ascii="Montserrat Medium" w:eastAsia="MS Mincho" w:hAnsi="Montserrat Medium" w:cs="Times New Roman"/>
          <w:sz w:val="24"/>
          <w:szCs w:val="24"/>
          <w:lang w:val="es-ES" w:eastAsia="es-ES"/>
        </w:rPr>
      </w:pPr>
    </w:p>
    <w:p w:rsidR="00777FC2" w:rsidRPr="00314EE1" w:rsidRDefault="00777FC2" w:rsidP="00BE7967">
      <w:pPr>
        <w:jc w:val="center"/>
        <w:rPr>
          <w:rFonts w:ascii="Montserrat Medium" w:eastAsia="MS Mincho" w:hAnsi="Montserrat Medium" w:cs="Times New Roman"/>
          <w:sz w:val="24"/>
          <w:szCs w:val="24"/>
          <w:lang w:val="es-ES" w:eastAsia="es-ES"/>
        </w:rPr>
      </w:pPr>
    </w:p>
    <w:p w:rsidR="00777FC2" w:rsidRPr="00314EE1" w:rsidRDefault="00777FC2" w:rsidP="00BE7967">
      <w:pPr>
        <w:jc w:val="center"/>
        <w:rPr>
          <w:rFonts w:ascii="Montserrat Medium" w:eastAsia="MS Mincho" w:hAnsi="Montserrat Medium" w:cs="Times New Roman"/>
          <w:sz w:val="24"/>
          <w:szCs w:val="24"/>
          <w:lang w:val="es-ES" w:eastAsia="es-ES"/>
        </w:rPr>
      </w:pPr>
    </w:p>
    <w:p w:rsidR="00777FC2" w:rsidRPr="00314EE1" w:rsidRDefault="00777FC2" w:rsidP="00BE7967">
      <w:pPr>
        <w:jc w:val="center"/>
        <w:rPr>
          <w:rFonts w:ascii="Montserrat Medium" w:eastAsia="MS Mincho" w:hAnsi="Montserrat Medium" w:cs="Times New Roman"/>
          <w:sz w:val="24"/>
          <w:szCs w:val="24"/>
          <w:lang w:val="es-ES" w:eastAsia="es-ES"/>
        </w:rPr>
      </w:pPr>
    </w:p>
    <w:p w:rsidR="00777FC2" w:rsidRPr="00314EE1" w:rsidRDefault="00777FC2" w:rsidP="00BE7967">
      <w:pPr>
        <w:jc w:val="center"/>
        <w:rPr>
          <w:rFonts w:ascii="Montserrat Medium" w:eastAsia="MS Mincho" w:hAnsi="Montserrat Medium" w:cs="Times New Roman"/>
          <w:sz w:val="24"/>
          <w:szCs w:val="24"/>
          <w:lang w:val="es-ES" w:eastAsia="es-ES"/>
        </w:rPr>
      </w:pPr>
    </w:p>
    <w:p w:rsidR="00777FC2" w:rsidRDefault="00777FC2" w:rsidP="00BE7967">
      <w:pPr>
        <w:jc w:val="center"/>
        <w:rPr>
          <w:rFonts w:ascii="Montserrat Medium" w:eastAsia="MS Mincho" w:hAnsi="Montserrat Medium" w:cs="Times New Roman"/>
          <w:sz w:val="24"/>
          <w:szCs w:val="24"/>
          <w:lang w:val="es-ES" w:eastAsia="es-ES"/>
        </w:rPr>
      </w:pPr>
    </w:p>
    <w:p w:rsidR="00C07837" w:rsidRDefault="00C07837" w:rsidP="00BE7967">
      <w:pPr>
        <w:jc w:val="center"/>
        <w:rPr>
          <w:rFonts w:ascii="Montserrat Medium" w:eastAsia="MS Mincho" w:hAnsi="Montserrat Medium" w:cs="Times New Roman"/>
          <w:sz w:val="24"/>
          <w:szCs w:val="24"/>
          <w:lang w:val="es-ES" w:eastAsia="es-ES"/>
        </w:rPr>
      </w:pPr>
    </w:p>
    <w:p w:rsidR="00C07837" w:rsidRPr="00314EE1" w:rsidRDefault="00C07837" w:rsidP="00BE7967">
      <w:pPr>
        <w:jc w:val="center"/>
        <w:rPr>
          <w:rFonts w:ascii="Montserrat Medium" w:eastAsia="MS Mincho" w:hAnsi="Montserrat Medium" w:cs="Times New Roman"/>
          <w:sz w:val="24"/>
          <w:szCs w:val="24"/>
          <w:lang w:val="es-ES" w:eastAsia="es-ES"/>
        </w:rPr>
      </w:pPr>
    </w:p>
    <w:p w:rsidR="00BE7967" w:rsidRPr="00314EE1" w:rsidRDefault="00BE7967" w:rsidP="00BE7967">
      <w:pPr>
        <w:pStyle w:val="Textonormal"/>
        <w:spacing w:after="0"/>
        <w:jc w:val="center"/>
        <w:rPr>
          <w:rFonts w:ascii="Montserrat Medium" w:eastAsia="MS Mincho" w:hAnsi="Montserrat Medium"/>
          <w:b/>
          <w:szCs w:val="24"/>
          <w:lang w:eastAsia="es-ES"/>
        </w:rPr>
      </w:pPr>
      <w:r w:rsidRPr="00314EE1">
        <w:rPr>
          <w:rFonts w:ascii="Montserrat Medium" w:eastAsia="MS Mincho" w:hAnsi="Montserrat Medium"/>
          <w:b/>
          <w:szCs w:val="24"/>
          <w:lang w:eastAsia="es-ES"/>
        </w:rPr>
        <w:t>APÉNDICE NÚMERO 4 (CUATRO)</w:t>
      </w:r>
    </w:p>
    <w:p w:rsidR="00BE7967" w:rsidRPr="00314EE1" w:rsidRDefault="00BE7967" w:rsidP="00BE7967">
      <w:pPr>
        <w:pStyle w:val="Textonormal"/>
        <w:spacing w:after="0"/>
        <w:jc w:val="center"/>
        <w:rPr>
          <w:rFonts w:ascii="Montserrat Medium" w:eastAsia="MS Mincho" w:hAnsi="Montserrat Medium"/>
          <w:b/>
          <w:szCs w:val="24"/>
          <w:lang w:eastAsia="es-ES"/>
        </w:rPr>
      </w:pPr>
      <w:r w:rsidRPr="00314EE1">
        <w:rPr>
          <w:rFonts w:ascii="Montserrat Medium" w:eastAsia="MS Mincho" w:hAnsi="Montserrat Medium"/>
          <w:b/>
          <w:szCs w:val="24"/>
          <w:lang w:eastAsia="es-ES"/>
        </w:rPr>
        <w:t xml:space="preserve">PUNTO 2.1 VEHÍCULOS SOLICITADOS POR GRUPO PARA LA ENTREGA Y DISTRIBUCIÓN DE LOS BIENES  </w:t>
      </w:r>
    </w:p>
    <w:p w:rsidR="00BE7967" w:rsidRPr="00314EE1" w:rsidRDefault="00BE7967" w:rsidP="00BE7967">
      <w:pPr>
        <w:pStyle w:val="Textonormal"/>
        <w:jc w:val="both"/>
        <w:rPr>
          <w:rFonts w:ascii="Montserrat Medium" w:hAnsi="Montserrat Medium" w:cs="Arial"/>
          <w:b/>
          <w:bCs/>
          <w:sz w:val="18"/>
          <w:szCs w:val="18"/>
          <w:lang w:val="es-ES_tradnl"/>
        </w:rPr>
      </w:pPr>
    </w:p>
    <w:p w:rsidR="00BE7967" w:rsidRPr="00314EE1" w:rsidRDefault="00BE7967" w:rsidP="00BE7967">
      <w:pPr>
        <w:pStyle w:val="Textonormal"/>
        <w:jc w:val="both"/>
        <w:rPr>
          <w:rFonts w:ascii="Montserrat Medium" w:hAnsi="Montserrat Medium" w:cs="Arial"/>
          <w:b/>
          <w:bCs/>
          <w:sz w:val="18"/>
          <w:szCs w:val="18"/>
          <w:lang w:val="es-ES_tradnl"/>
        </w:rPr>
      </w:pPr>
    </w:p>
    <w:p w:rsidR="00BE7967" w:rsidRPr="00314EE1" w:rsidRDefault="00BE7967" w:rsidP="00BE7967">
      <w:pPr>
        <w:pStyle w:val="Textonormal"/>
        <w:jc w:val="both"/>
        <w:rPr>
          <w:rFonts w:ascii="Montserrat Medium" w:hAnsi="Montserrat Medium" w:cs="Arial"/>
          <w:b/>
          <w:bCs/>
          <w:sz w:val="18"/>
          <w:szCs w:val="18"/>
          <w:lang w:val="es-ES_tradnl"/>
        </w:rPr>
      </w:pPr>
    </w:p>
    <w:p w:rsidR="00BE7967" w:rsidRPr="00314EE1" w:rsidRDefault="00BE7967" w:rsidP="00BE7967">
      <w:pPr>
        <w:pStyle w:val="Textonormal"/>
        <w:jc w:val="both"/>
        <w:rPr>
          <w:rFonts w:ascii="Montserrat Medium" w:hAnsi="Montserrat Medium" w:cs="Arial"/>
          <w:b/>
          <w:bCs/>
          <w:sz w:val="18"/>
          <w:szCs w:val="18"/>
          <w:lang w:val="es-ES_tradnl"/>
        </w:rPr>
      </w:pPr>
    </w:p>
    <w:p w:rsidR="00BE7967" w:rsidRPr="00314EE1" w:rsidRDefault="00BE7967" w:rsidP="00BE7967">
      <w:pPr>
        <w:pStyle w:val="Textonormal"/>
        <w:jc w:val="both"/>
        <w:rPr>
          <w:rFonts w:ascii="Montserrat Medium" w:hAnsi="Montserrat Medium" w:cs="Arial"/>
          <w:b/>
          <w:bCs/>
          <w:sz w:val="18"/>
          <w:szCs w:val="18"/>
          <w:lang w:val="es-ES_tradnl"/>
        </w:rPr>
      </w:pPr>
    </w:p>
    <w:tbl>
      <w:tblPr>
        <w:tblW w:w="4501" w:type="pct"/>
        <w:jc w:val="center"/>
        <w:tblCellMar>
          <w:left w:w="70" w:type="dxa"/>
          <w:right w:w="70" w:type="dxa"/>
        </w:tblCellMar>
        <w:tblLook w:val="04A0" w:firstRow="1" w:lastRow="0" w:firstColumn="1" w:lastColumn="0" w:noHBand="0" w:noVBand="1"/>
      </w:tblPr>
      <w:tblGrid>
        <w:gridCol w:w="1846"/>
        <w:gridCol w:w="2476"/>
        <w:gridCol w:w="2166"/>
        <w:gridCol w:w="3078"/>
      </w:tblGrid>
      <w:tr w:rsidR="00BE7967" w:rsidRPr="00314EE1" w:rsidTr="00BE7967">
        <w:trPr>
          <w:trHeight w:val="375"/>
          <w:jc w:val="center"/>
        </w:trPr>
        <w:tc>
          <w:tcPr>
            <w:tcW w:w="965" w:type="pct"/>
            <w:tcBorders>
              <w:top w:val="single" w:sz="4" w:space="0" w:color="000000"/>
              <w:left w:val="single" w:sz="4" w:space="0" w:color="000000"/>
              <w:bottom w:val="single" w:sz="4" w:space="0" w:color="000000"/>
              <w:right w:val="nil"/>
            </w:tcBorders>
            <w:shd w:val="clear" w:color="auto" w:fill="EEECE1"/>
            <w:vAlign w:val="center"/>
            <w:hideMark/>
          </w:tcPr>
          <w:p w:rsidR="00BE7967" w:rsidRPr="00314EE1" w:rsidRDefault="00BE7967">
            <w:pPr>
              <w:tabs>
                <w:tab w:val="left" w:pos="2326"/>
                <w:tab w:val="left" w:pos="12108"/>
              </w:tabs>
              <w:ind w:right="60"/>
              <w:rPr>
                <w:rFonts w:ascii="Montserrat Medium" w:eastAsia="Times New Roman" w:hAnsi="Montserrat Medium" w:cs="Arial"/>
                <w:b/>
                <w:bCs/>
                <w:sz w:val="18"/>
                <w:szCs w:val="18"/>
                <w:lang w:val="es-ES" w:eastAsia="es-ES"/>
              </w:rPr>
            </w:pPr>
            <w:r w:rsidRPr="00314EE1">
              <w:rPr>
                <w:rFonts w:ascii="Montserrat Medium" w:hAnsi="Montserrat Medium" w:cs="Arial"/>
                <w:b/>
                <w:bCs/>
                <w:sz w:val="18"/>
                <w:szCs w:val="18"/>
              </w:rPr>
              <w:t>GRUPO</w:t>
            </w:r>
          </w:p>
        </w:tc>
        <w:tc>
          <w:tcPr>
            <w:tcW w:w="1294" w:type="pct"/>
            <w:tcBorders>
              <w:top w:val="single" w:sz="4" w:space="0" w:color="000000"/>
              <w:left w:val="single" w:sz="4" w:space="0" w:color="000000"/>
              <w:bottom w:val="single" w:sz="4" w:space="0" w:color="000000"/>
              <w:right w:val="nil"/>
            </w:tcBorders>
            <w:shd w:val="clear" w:color="auto" w:fill="EEECE1"/>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
                <w:bCs/>
                <w:sz w:val="18"/>
                <w:szCs w:val="18"/>
                <w:lang w:val="es-ES" w:eastAsia="es-ES"/>
              </w:rPr>
            </w:pPr>
            <w:r w:rsidRPr="00314EE1">
              <w:rPr>
                <w:rFonts w:ascii="Montserrat Medium" w:hAnsi="Montserrat Medium" w:cs="Arial"/>
                <w:b/>
                <w:bCs/>
                <w:sz w:val="18"/>
                <w:szCs w:val="18"/>
              </w:rPr>
              <w:t>LOCALIDAD</w:t>
            </w:r>
          </w:p>
        </w:tc>
        <w:tc>
          <w:tcPr>
            <w:tcW w:w="1132" w:type="pct"/>
            <w:tcBorders>
              <w:top w:val="single" w:sz="4" w:space="0" w:color="000000"/>
              <w:left w:val="single" w:sz="4" w:space="0" w:color="000000"/>
              <w:bottom w:val="single" w:sz="4" w:space="0" w:color="000000"/>
              <w:right w:val="single" w:sz="4" w:space="0" w:color="auto"/>
            </w:tcBorders>
            <w:shd w:val="clear" w:color="auto" w:fill="EEECE1"/>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
                <w:bCs/>
                <w:sz w:val="18"/>
                <w:szCs w:val="18"/>
                <w:lang w:val="es-ES" w:eastAsia="es-ES"/>
              </w:rPr>
            </w:pPr>
            <w:r w:rsidRPr="00314EE1">
              <w:rPr>
                <w:rFonts w:ascii="Montserrat Medium" w:hAnsi="Montserrat Medium" w:cs="Arial"/>
                <w:b/>
                <w:bCs/>
                <w:sz w:val="18"/>
                <w:szCs w:val="18"/>
              </w:rPr>
              <w:t>NUMERO MINIMO DE VEHICULOS</w:t>
            </w:r>
          </w:p>
        </w:tc>
        <w:tc>
          <w:tcPr>
            <w:tcW w:w="1609"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
                <w:bCs/>
                <w:sz w:val="18"/>
                <w:szCs w:val="18"/>
                <w:lang w:val="es-ES" w:eastAsia="es-ES"/>
              </w:rPr>
            </w:pPr>
            <w:r w:rsidRPr="00314EE1">
              <w:rPr>
                <w:rFonts w:ascii="Montserrat Medium" w:hAnsi="Montserrat Medium" w:cs="Arial"/>
                <w:b/>
                <w:bCs/>
                <w:sz w:val="18"/>
                <w:szCs w:val="18"/>
              </w:rPr>
              <w:t>TIPO</w:t>
            </w:r>
          </w:p>
        </w:tc>
      </w:tr>
      <w:tr w:rsidR="00BE7967" w:rsidRPr="00314EE1" w:rsidTr="00BE7967">
        <w:trPr>
          <w:trHeight w:val="375"/>
          <w:jc w:val="center"/>
        </w:trPr>
        <w:tc>
          <w:tcPr>
            <w:tcW w:w="965" w:type="pct"/>
            <w:tcBorders>
              <w:top w:val="single" w:sz="4" w:space="0" w:color="000000"/>
              <w:left w:val="single" w:sz="4" w:space="0" w:color="000000"/>
              <w:bottom w:val="single" w:sz="4" w:space="0" w:color="000000"/>
              <w:right w:val="nil"/>
            </w:tcBorders>
            <w:vAlign w:val="center"/>
            <w:hideMark/>
          </w:tcPr>
          <w:p w:rsidR="00BE7967" w:rsidRPr="00314EE1" w:rsidRDefault="00BE7967">
            <w:pPr>
              <w:jc w:val="center"/>
              <w:rPr>
                <w:rFonts w:ascii="Montserrat Medium" w:eastAsia="Times New Roman" w:hAnsi="Montserrat Medium" w:cs="Times New Roman"/>
                <w:sz w:val="18"/>
                <w:szCs w:val="18"/>
                <w:lang w:val="es-ES" w:eastAsia="es-ES"/>
              </w:rPr>
            </w:pPr>
            <w:r w:rsidRPr="00314EE1">
              <w:rPr>
                <w:rFonts w:ascii="Montserrat Medium" w:hAnsi="Montserrat Medium"/>
                <w:sz w:val="18"/>
                <w:szCs w:val="18"/>
              </w:rPr>
              <w:t>4 CEREALES</w:t>
            </w:r>
          </w:p>
        </w:tc>
        <w:tc>
          <w:tcPr>
            <w:tcW w:w="1294" w:type="pct"/>
            <w:tcBorders>
              <w:top w:val="single" w:sz="4" w:space="0" w:color="000000"/>
              <w:left w:val="single" w:sz="4" w:space="0" w:color="000000"/>
              <w:bottom w:val="single" w:sz="4" w:space="0" w:color="000000"/>
              <w:right w:val="nil"/>
            </w:tcBorders>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Cs/>
                <w:sz w:val="18"/>
                <w:szCs w:val="18"/>
                <w:lang w:val="es-ES" w:eastAsia="es-ES"/>
              </w:rPr>
            </w:pPr>
            <w:r w:rsidRPr="00314EE1">
              <w:rPr>
                <w:rFonts w:ascii="Montserrat Medium" w:hAnsi="Montserrat Medium" w:cs="Arial"/>
                <w:bCs/>
                <w:sz w:val="18"/>
                <w:szCs w:val="18"/>
              </w:rPr>
              <w:t>METEPEC, HGO.</w:t>
            </w:r>
          </w:p>
        </w:tc>
        <w:tc>
          <w:tcPr>
            <w:tcW w:w="1132" w:type="pct"/>
            <w:tcBorders>
              <w:top w:val="single" w:sz="4" w:space="0" w:color="000000"/>
              <w:left w:val="single" w:sz="4" w:space="0" w:color="000000"/>
              <w:bottom w:val="single" w:sz="4" w:space="0" w:color="000000"/>
              <w:right w:val="single" w:sz="4" w:space="0" w:color="auto"/>
            </w:tcBorders>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Cs/>
                <w:sz w:val="18"/>
                <w:szCs w:val="18"/>
                <w:lang w:eastAsia="es-ES"/>
              </w:rPr>
            </w:pPr>
            <w:r w:rsidRPr="00314EE1">
              <w:rPr>
                <w:rFonts w:ascii="Montserrat Medium" w:hAnsi="Montserrat Medium" w:cs="Arial"/>
                <w:bCs/>
                <w:sz w:val="18"/>
                <w:szCs w:val="18"/>
              </w:rPr>
              <w:t>1</w:t>
            </w:r>
          </w:p>
        </w:tc>
        <w:tc>
          <w:tcPr>
            <w:tcW w:w="1609" w:type="pct"/>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Cs/>
                <w:sz w:val="18"/>
                <w:szCs w:val="18"/>
                <w:lang w:val="es-ES" w:eastAsia="es-ES"/>
              </w:rPr>
            </w:pPr>
            <w:r w:rsidRPr="00314EE1">
              <w:rPr>
                <w:rFonts w:ascii="Montserrat Medium" w:hAnsi="Montserrat Medium" w:cs="Arial"/>
                <w:bCs/>
                <w:sz w:val="18"/>
                <w:szCs w:val="18"/>
              </w:rPr>
              <w:t>CAJA SECA</w:t>
            </w:r>
          </w:p>
        </w:tc>
      </w:tr>
      <w:tr w:rsidR="00BE7967" w:rsidRPr="00314EE1" w:rsidTr="00BE7967">
        <w:trPr>
          <w:trHeight w:val="375"/>
          <w:jc w:val="center"/>
        </w:trPr>
        <w:tc>
          <w:tcPr>
            <w:tcW w:w="965" w:type="pct"/>
            <w:tcBorders>
              <w:top w:val="single" w:sz="4" w:space="0" w:color="000000"/>
              <w:left w:val="single" w:sz="4" w:space="0" w:color="000000"/>
              <w:bottom w:val="single" w:sz="4" w:space="0" w:color="000000"/>
              <w:right w:val="nil"/>
            </w:tcBorders>
            <w:vAlign w:val="center"/>
            <w:hideMark/>
          </w:tcPr>
          <w:p w:rsidR="00BE7967" w:rsidRPr="00314EE1" w:rsidRDefault="00BE7967">
            <w:pPr>
              <w:jc w:val="center"/>
              <w:rPr>
                <w:rFonts w:ascii="Montserrat Medium" w:eastAsia="Times New Roman" w:hAnsi="Montserrat Medium" w:cs="Times New Roman"/>
                <w:sz w:val="18"/>
                <w:szCs w:val="18"/>
                <w:lang w:val="es-ES" w:eastAsia="es-ES"/>
              </w:rPr>
            </w:pPr>
            <w:r w:rsidRPr="00314EE1">
              <w:rPr>
                <w:rFonts w:ascii="Montserrat Medium" w:hAnsi="Montserrat Medium"/>
                <w:sz w:val="18"/>
                <w:szCs w:val="18"/>
              </w:rPr>
              <w:t>4 CEREALES</w:t>
            </w:r>
          </w:p>
        </w:tc>
        <w:tc>
          <w:tcPr>
            <w:tcW w:w="1294" w:type="pct"/>
            <w:tcBorders>
              <w:top w:val="single" w:sz="4" w:space="0" w:color="000000"/>
              <w:left w:val="single" w:sz="4" w:space="0" w:color="000000"/>
              <w:bottom w:val="single" w:sz="4" w:space="0" w:color="000000"/>
              <w:right w:val="nil"/>
            </w:tcBorders>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Cs/>
                <w:sz w:val="18"/>
                <w:szCs w:val="18"/>
                <w:lang w:val="es-ES" w:eastAsia="es-ES"/>
              </w:rPr>
            </w:pPr>
            <w:r w:rsidRPr="00314EE1">
              <w:rPr>
                <w:rFonts w:ascii="Montserrat Medium" w:hAnsi="Montserrat Medium" w:cs="Arial"/>
                <w:bCs/>
                <w:sz w:val="18"/>
                <w:szCs w:val="18"/>
              </w:rPr>
              <w:t>IXMIQUILPAN, HGO.</w:t>
            </w:r>
          </w:p>
        </w:tc>
        <w:tc>
          <w:tcPr>
            <w:tcW w:w="1132" w:type="pct"/>
            <w:tcBorders>
              <w:top w:val="single" w:sz="4" w:space="0" w:color="000000"/>
              <w:left w:val="single" w:sz="4" w:space="0" w:color="000000"/>
              <w:bottom w:val="single" w:sz="4" w:space="0" w:color="000000"/>
              <w:right w:val="single" w:sz="4" w:space="0" w:color="auto"/>
            </w:tcBorders>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Cs/>
                <w:sz w:val="18"/>
                <w:szCs w:val="18"/>
                <w:lang w:val="es-ES" w:eastAsia="es-ES"/>
              </w:rPr>
            </w:pPr>
            <w:r w:rsidRPr="00314EE1">
              <w:rPr>
                <w:rFonts w:ascii="Montserrat Medium" w:hAnsi="Montserrat Medium" w:cs="Arial"/>
                <w:bCs/>
                <w:sz w:val="18"/>
                <w:szCs w:val="18"/>
              </w:rPr>
              <w:t>1</w:t>
            </w:r>
          </w:p>
        </w:tc>
        <w:tc>
          <w:tcPr>
            <w:tcW w:w="1609" w:type="pct"/>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tabs>
                <w:tab w:val="left" w:pos="2326"/>
                <w:tab w:val="left" w:pos="12108"/>
              </w:tabs>
              <w:ind w:left="45" w:right="60" w:hanging="30"/>
              <w:jc w:val="center"/>
              <w:rPr>
                <w:rFonts w:ascii="Montserrat Medium" w:eastAsia="Times New Roman" w:hAnsi="Montserrat Medium" w:cs="Arial"/>
                <w:bCs/>
                <w:sz w:val="18"/>
                <w:szCs w:val="18"/>
                <w:lang w:val="es-ES" w:eastAsia="es-ES"/>
              </w:rPr>
            </w:pPr>
            <w:r w:rsidRPr="00314EE1">
              <w:rPr>
                <w:rFonts w:ascii="Montserrat Medium" w:hAnsi="Montserrat Medium" w:cs="Arial"/>
                <w:bCs/>
                <w:sz w:val="18"/>
                <w:szCs w:val="18"/>
              </w:rPr>
              <w:t>CAJA SECA</w:t>
            </w:r>
          </w:p>
        </w:tc>
      </w:tr>
    </w:tbl>
    <w:p w:rsidR="00BE7967" w:rsidRPr="00314EE1" w:rsidRDefault="00BE7967" w:rsidP="00BE7967">
      <w:pPr>
        <w:pStyle w:val="Textonormal"/>
        <w:jc w:val="both"/>
        <w:rPr>
          <w:rFonts w:ascii="Montserrat Medium" w:hAnsi="Montserrat Medium" w:cs="Arial"/>
          <w:b/>
          <w:bCs/>
          <w:sz w:val="18"/>
          <w:szCs w:val="18"/>
          <w:lang w:val="es-ES_tradnl"/>
        </w:rPr>
      </w:pPr>
    </w:p>
    <w:p w:rsidR="00BE7967" w:rsidRPr="00314EE1" w:rsidRDefault="00BE7967" w:rsidP="00BE7967">
      <w:pPr>
        <w:pStyle w:val="Textonormal"/>
        <w:jc w:val="both"/>
        <w:rPr>
          <w:rFonts w:ascii="Montserrat Medium" w:hAnsi="Montserrat Medium" w:cs="Arial"/>
          <w:b/>
          <w:bCs/>
          <w:sz w:val="18"/>
          <w:szCs w:val="18"/>
          <w:lang w:val="es-ES_tradnl"/>
        </w:rPr>
      </w:pPr>
    </w:p>
    <w:p w:rsidR="00BE7967" w:rsidRPr="00314EE1" w:rsidRDefault="00BE7967" w:rsidP="00BE7967">
      <w:pPr>
        <w:pStyle w:val="Textonormal"/>
        <w:jc w:val="both"/>
        <w:rPr>
          <w:rFonts w:ascii="Montserrat Medium" w:hAnsi="Montserrat Medium" w:cs="Arial"/>
          <w:b/>
          <w:bCs/>
          <w:sz w:val="18"/>
          <w:szCs w:val="18"/>
          <w:lang w:val="es-ES_tradnl"/>
        </w:rPr>
      </w:pPr>
    </w:p>
    <w:p w:rsidR="00BE7967" w:rsidRPr="00314EE1" w:rsidRDefault="00BE7967" w:rsidP="00BE7967">
      <w:pPr>
        <w:pStyle w:val="Textonormal"/>
        <w:jc w:val="both"/>
        <w:rPr>
          <w:rFonts w:ascii="Montserrat Medium" w:hAnsi="Montserrat Medium" w:cs="Arial"/>
          <w:b/>
          <w:bCs/>
          <w:sz w:val="18"/>
          <w:szCs w:val="18"/>
          <w:lang w:val="es-ES_tradnl"/>
        </w:rPr>
      </w:pPr>
    </w:p>
    <w:p w:rsidR="00BE7967" w:rsidRPr="00314EE1" w:rsidRDefault="00BE7967" w:rsidP="00BE7967">
      <w:pPr>
        <w:pStyle w:val="Textonormal"/>
        <w:jc w:val="both"/>
        <w:rPr>
          <w:rFonts w:ascii="Montserrat Medium" w:hAnsi="Montserrat Medium" w:cs="Arial"/>
          <w:b/>
          <w:bCs/>
          <w:sz w:val="18"/>
          <w:szCs w:val="18"/>
          <w:lang w:val="es-ES_tradnl"/>
        </w:rPr>
      </w:pPr>
    </w:p>
    <w:p w:rsidR="00BE7967" w:rsidRPr="00314EE1" w:rsidRDefault="00BE7967" w:rsidP="00BE7967">
      <w:pPr>
        <w:pStyle w:val="Textonormal"/>
        <w:jc w:val="both"/>
        <w:rPr>
          <w:rFonts w:ascii="Montserrat Medium" w:hAnsi="Montserrat Medium" w:cs="Arial"/>
          <w:b/>
          <w:bCs/>
          <w:sz w:val="18"/>
          <w:szCs w:val="18"/>
          <w:lang w:val="es-ES_tradnl"/>
        </w:rPr>
      </w:pPr>
    </w:p>
    <w:p w:rsidR="00BE7967" w:rsidRPr="00314EE1" w:rsidRDefault="00BE7967" w:rsidP="00BE7967">
      <w:pPr>
        <w:pStyle w:val="Textonormal"/>
        <w:jc w:val="both"/>
        <w:rPr>
          <w:rFonts w:ascii="Montserrat Medium" w:hAnsi="Montserrat Medium" w:cs="Arial"/>
          <w:b/>
          <w:bCs/>
          <w:sz w:val="18"/>
          <w:szCs w:val="18"/>
          <w:lang w:val="es-ES_tradnl"/>
        </w:rPr>
      </w:pPr>
    </w:p>
    <w:p w:rsidR="00BE7967" w:rsidRPr="00314EE1" w:rsidRDefault="00BE7967" w:rsidP="00BE7967">
      <w:pPr>
        <w:pStyle w:val="Textonormal"/>
        <w:jc w:val="both"/>
        <w:rPr>
          <w:rFonts w:ascii="Montserrat Medium" w:hAnsi="Montserrat Medium" w:cs="Arial"/>
          <w:b/>
          <w:bCs/>
          <w:sz w:val="18"/>
          <w:szCs w:val="18"/>
          <w:lang w:val="es-ES_tradnl"/>
        </w:rPr>
      </w:pPr>
    </w:p>
    <w:p w:rsidR="00777FC2" w:rsidRPr="00314EE1" w:rsidRDefault="00777FC2" w:rsidP="00BE7967">
      <w:pPr>
        <w:pStyle w:val="Textonormal"/>
        <w:jc w:val="both"/>
        <w:rPr>
          <w:rFonts w:ascii="Montserrat Medium" w:hAnsi="Montserrat Medium" w:cs="Arial"/>
          <w:b/>
          <w:bCs/>
          <w:sz w:val="18"/>
          <w:szCs w:val="18"/>
          <w:lang w:val="es-ES_tradnl"/>
        </w:rPr>
      </w:pPr>
    </w:p>
    <w:p w:rsidR="00777FC2" w:rsidRPr="00314EE1" w:rsidRDefault="00777FC2" w:rsidP="00BE7967">
      <w:pPr>
        <w:pStyle w:val="Textonormal"/>
        <w:jc w:val="both"/>
        <w:rPr>
          <w:rFonts w:ascii="Montserrat Medium" w:hAnsi="Montserrat Medium" w:cs="Arial"/>
          <w:b/>
          <w:bCs/>
          <w:sz w:val="18"/>
          <w:szCs w:val="18"/>
          <w:lang w:val="es-ES_tradnl"/>
        </w:rPr>
      </w:pPr>
    </w:p>
    <w:p w:rsidR="00777FC2" w:rsidRPr="00314EE1" w:rsidRDefault="00777FC2" w:rsidP="00BE7967">
      <w:pPr>
        <w:pStyle w:val="Textonormal"/>
        <w:jc w:val="both"/>
        <w:rPr>
          <w:rFonts w:ascii="Montserrat Medium" w:hAnsi="Montserrat Medium" w:cs="Arial"/>
          <w:b/>
          <w:bCs/>
          <w:sz w:val="18"/>
          <w:szCs w:val="18"/>
          <w:lang w:val="es-ES_tradnl"/>
        </w:rPr>
      </w:pPr>
    </w:p>
    <w:p w:rsidR="00777FC2" w:rsidRPr="00314EE1" w:rsidRDefault="00777FC2" w:rsidP="00BE7967">
      <w:pPr>
        <w:pStyle w:val="Textonormal"/>
        <w:jc w:val="both"/>
        <w:rPr>
          <w:rFonts w:ascii="Montserrat Medium" w:hAnsi="Montserrat Medium" w:cs="Arial"/>
          <w:b/>
          <w:bCs/>
          <w:sz w:val="18"/>
          <w:szCs w:val="18"/>
          <w:lang w:val="es-ES_tradnl"/>
        </w:rPr>
      </w:pPr>
    </w:p>
    <w:p w:rsidR="00777FC2" w:rsidRPr="00314EE1" w:rsidRDefault="00777FC2" w:rsidP="00BE7967">
      <w:pPr>
        <w:pStyle w:val="Textonormal"/>
        <w:jc w:val="both"/>
        <w:rPr>
          <w:rFonts w:ascii="Montserrat Medium" w:hAnsi="Montserrat Medium" w:cs="Arial"/>
          <w:b/>
          <w:bCs/>
          <w:sz w:val="18"/>
          <w:szCs w:val="18"/>
          <w:lang w:val="es-ES_tradnl"/>
        </w:rPr>
      </w:pPr>
    </w:p>
    <w:p w:rsidR="00777FC2" w:rsidRPr="00314EE1" w:rsidRDefault="00777FC2" w:rsidP="00BE7967">
      <w:pPr>
        <w:pStyle w:val="Textonormal"/>
        <w:jc w:val="both"/>
        <w:rPr>
          <w:rFonts w:ascii="Montserrat Medium" w:hAnsi="Montserrat Medium" w:cs="Arial"/>
          <w:b/>
          <w:bCs/>
          <w:sz w:val="18"/>
          <w:szCs w:val="18"/>
          <w:lang w:val="es-ES_tradnl"/>
        </w:rPr>
      </w:pPr>
    </w:p>
    <w:p w:rsidR="00777FC2" w:rsidRPr="00314EE1" w:rsidRDefault="00777FC2" w:rsidP="00BE7967">
      <w:pPr>
        <w:pStyle w:val="Textonormal"/>
        <w:jc w:val="both"/>
        <w:rPr>
          <w:rFonts w:ascii="Montserrat Medium" w:hAnsi="Montserrat Medium" w:cs="Arial"/>
          <w:b/>
          <w:bCs/>
          <w:sz w:val="18"/>
          <w:szCs w:val="18"/>
          <w:lang w:val="es-ES_tradnl"/>
        </w:rPr>
      </w:pPr>
    </w:p>
    <w:p w:rsidR="00777FC2" w:rsidRPr="00314EE1" w:rsidRDefault="00777FC2" w:rsidP="00BE7967">
      <w:pPr>
        <w:pStyle w:val="Textonormal"/>
        <w:jc w:val="both"/>
        <w:rPr>
          <w:rFonts w:ascii="Montserrat Medium" w:hAnsi="Montserrat Medium" w:cs="Arial"/>
          <w:b/>
          <w:bCs/>
          <w:sz w:val="18"/>
          <w:szCs w:val="18"/>
          <w:lang w:val="es-ES_tradnl"/>
        </w:rPr>
      </w:pPr>
    </w:p>
    <w:p w:rsidR="00777FC2" w:rsidRPr="00314EE1" w:rsidRDefault="00777FC2" w:rsidP="00BE7967">
      <w:pPr>
        <w:pStyle w:val="Textonormal"/>
        <w:jc w:val="both"/>
        <w:rPr>
          <w:rFonts w:ascii="Montserrat Medium" w:hAnsi="Montserrat Medium" w:cs="Arial"/>
          <w:b/>
          <w:bCs/>
          <w:sz w:val="18"/>
          <w:szCs w:val="18"/>
          <w:lang w:val="es-ES_tradnl"/>
        </w:rPr>
      </w:pPr>
    </w:p>
    <w:p w:rsidR="00777FC2" w:rsidRPr="00314EE1" w:rsidRDefault="00777FC2" w:rsidP="00BE7967">
      <w:pPr>
        <w:pStyle w:val="Textonormal"/>
        <w:jc w:val="both"/>
        <w:rPr>
          <w:rFonts w:ascii="Montserrat Medium" w:hAnsi="Montserrat Medium" w:cs="Arial"/>
          <w:b/>
          <w:bCs/>
          <w:sz w:val="18"/>
          <w:szCs w:val="18"/>
          <w:lang w:val="es-ES_tradnl"/>
        </w:rPr>
      </w:pPr>
    </w:p>
    <w:p w:rsidR="00777FC2" w:rsidRPr="00314EE1" w:rsidRDefault="00777FC2" w:rsidP="00BE7967">
      <w:pPr>
        <w:pStyle w:val="Textonormal"/>
        <w:jc w:val="both"/>
        <w:rPr>
          <w:rFonts w:ascii="Montserrat Medium" w:hAnsi="Montserrat Medium" w:cs="Arial"/>
          <w:b/>
          <w:bCs/>
          <w:sz w:val="18"/>
          <w:szCs w:val="18"/>
          <w:lang w:val="es-ES_tradnl"/>
        </w:rPr>
      </w:pPr>
    </w:p>
    <w:p w:rsidR="00777FC2" w:rsidRPr="00314EE1" w:rsidRDefault="00777FC2" w:rsidP="00BE7967">
      <w:pPr>
        <w:pStyle w:val="Textonormal"/>
        <w:jc w:val="both"/>
        <w:rPr>
          <w:rFonts w:ascii="Montserrat Medium" w:hAnsi="Montserrat Medium" w:cs="Arial"/>
          <w:b/>
          <w:bCs/>
          <w:sz w:val="18"/>
          <w:szCs w:val="18"/>
          <w:lang w:val="es-ES_tradnl"/>
        </w:rPr>
      </w:pPr>
    </w:p>
    <w:p w:rsidR="00777FC2" w:rsidRPr="00314EE1" w:rsidRDefault="00777FC2" w:rsidP="00BE7967">
      <w:pPr>
        <w:pStyle w:val="Textonormal"/>
        <w:jc w:val="both"/>
        <w:rPr>
          <w:rFonts w:ascii="Montserrat Medium" w:hAnsi="Montserrat Medium" w:cs="Arial"/>
          <w:b/>
          <w:bCs/>
          <w:sz w:val="18"/>
          <w:szCs w:val="18"/>
          <w:lang w:val="es-ES_tradnl"/>
        </w:rPr>
      </w:pPr>
    </w:p>
    <w:p w:rsidR="00777FC2" w:rsidRPr="00314EE1" w:rsidRDefault="00777FC2" w:rsidP="00BE7967">
      <w:pPr>
        <w:pStyle w:val="Textonormal"/>
        <w:jc w:val="both"/>
        <w:rPr>
          <w:rFonts w:ascii="Montserrat Medium" w:hAnsi="Montserrat Medium" w:cs="Arial"/>
          <w:b/>
          <w:bCs/>
          <w:sz w:val="18"/>
          <w:szCs w:val="18"/>
          <w:lang w:val="es-ES_tradnl"/>
        </w:rPr>
      </w:pPr>
    </w:p>
    <w:p w:rsidR="00777FC2" w:rsidRPr="00314EE1" w:rsidRDefault="00777FC2" w:rsidP="00BE7967">
      <w:pPr>
        <w:pStyle w:val="Textonormal"/>
        <w:jc w:val="both"/>
        <w:rPr>
          <w:rFonts w:ascii="Montserrat Medium" w:hAnsi="Montserrat Medium" w:cs="Arial"/>
          <w:b/>
          <w:bCs/>
          <w:sz w:val="18"/>
          <w:szCs w:val="18"/>
          <w:lang w:val="es-ES_tradnl"/>
        </w:rPr>
      </w:pPr>
    </w:p>
    <w:p w:rsidR="00777FC2" w:rsidRPr="00314EE1" w:rsidRDefault="00777FC2" w:rsidP="00BE7967">
      <w:pPr>
        <w:pStyle w:val="Textonormal"/>
        <w:jc w:val="both"/>
        <w:rPr>
          <w:rFonts w:ascii="Montserrat Medium" w:hAnsi="Montserrat Medium" w:cs="Arial"/>
          <w:b/>
          <w:bCs/>
          <w:sz w:val="18"/>
          <w:szCs w:val="18"/>
          <w:lang w:val="es-ES_tradnl"/>
        </w:rPr>
      </w:pPr>
    </w:p>
    <w:p w:rsidR="00BE7967" w:rsidRPr="00314EE1" w:rsidRDefault="00BE7967" w:rsidP="00BE7967">
      <w:pPr>
        <w:pStyle w:val="Encabezadodelatabla"/>
        <w:suppressLineNumbers w:val="0"/>
        <w:suppressAutoHyphens w:val="0"/>
        <w:rPr>
          <w:rFonts w:ascii="Montserrat Medium" w:eastAsia="MS Mincho" w:hAnsi="Montserrat Medium"/>
          <w:szCs w:val="24"/>
          <w:lang w:eastAsia="es-ES"/>
        </w:rPr>
      </w:pPr>
      <w:r w:rsidRPr="00314EE1">
        <w:rPr>
          <w:rFonts w:ascii="Montserrat Medium" w:eastAsia="MS Mincho" w:hAnsi="Montserrat Medium"/>
          <w:szCs w:val="24"/>
          <w:lang w:eastAsia="es-ES"/>
        </w:rPr>
        <w:t>APENDICE NÚMERO 5 (CINCO)</w:t>
      </w:r>
    </w:p>
    <w:p w:rsidR="00BE7967" w:rsidRPr="00314EE1" w:rsidRDefault="00BE7967" w:rsidP="00BE7967">
      <w:pPr>
        <w:pStyle w:val="Encabezadodelatabla"/>
        <w:suppressLineNumbers w:val="0"/>
        <w:suppressAutoHyphens w:val="0"/>
        <w:rPr>
          <w:rFonts w:ascii="Montserrat Medium" w:eastAsia="MS Mincho" w:hAnsi="Montserrat Medium"/>
          <w:szCs w:val="24"/>
          <w:lang w:eastAsia="es-ES"/>
        </w:rPr>
      </w:pPr>
      <w:r w:rsidRPr="00314EE1">
        <w:rPr>
          <w:rFonts w:ascii="Montserrat Medium" w:eastAsia="MS Mincho" w:hAnsi="Montserrat Medium"/>
          <w:szCs w:val="24"/>
          <w:lang w:eastAsia="es-ES"/>
        </w:rPr>
        <w:t>CUADRO DE NORMAS VIGENTES Y CRITERIOS PARA LA RECEPCIÓN</w:t>
      </w:r>
    </w:p>
    <w:p w:rsidR="00BE7967" w:rsidRPr="00314EE1" w:rsidRDefault="00BE7967" w:rsidP="00BE7967">
      <w:pPr>
        <w:pStyle w:val="Encabezadodelatabla"/>
        <w:suppressLineNumbers w:val="0"/>
        <w:suppressAutoHyphens w:val="0"/>
        <w:jc w:val="both"/>
        <w:rPr>
          <w:rFonts w:ascii="Montserrat Medium" w:hAnsi="Montserrat Medium" w:cs="Arial"/>
          <w:bCs/>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605"/>
        <w:gridCol w:w="2251"/>
        <w:gridCol w:w="2495"/>
        <w:gridCol w:w="4256"/>
      </w:tblGrid>
      <w:tr w:rsidR="00BE7967" w:rsidRPr="00314EE1" w:rsidTr="00BE7967">
        <w:trPr>
          <w:trHeight w:val="300"/>
          <w:tblHeader/>
        </w:trPr>
        <w:tc>
          <w:tcPr>
            <w:tcW w:w="757" w:type="pct"/>
            <w:tcBorders>
              <w:top w:val="single" w:sz="4" w:space="0" w:color="auto"/>
              <w:left w:val="single" w:sz="4" w:space="0" w:color="auto"/>
              <w:bottom w:val="single" w:sz="4" w:space="0" w:color="auto"/>
              <w:right w:val="single" w:sz="4" w:space="0" w:color="auto"/>
            </w:tcBorders>
            <w:shd w:val="clear" w:color="auto" w:fill="EEECE1"/>
            <w:hideMark/>
          </w:tcPr>
          <w:p w:rsidR="00BE7967" w:rsidRPr="00314EE1" w:rsidRDefault="00BE7967">
            <w:pPr>
              <w:snapToGrid w:val="0"/>
              <w:spacing w:before="100"/>
              <w:jc w:val="center"/>
              <w:rPr>
                <w:rFonts w:ascii="Montserrat Medium" w:eastAsia="Times New Roman" w:hAnsi="Montserrat Medium" w:cs="Arial"/>
                <w:b/>
                <w:sz w:val="16"/>
                <w:szCs w:val="18"/>
                <w:lang w:val="es-ES" w:eastAsia="es-ES"/>
              </w:rPr>
            </w:pPr>
            <w:r w:rsidRPr="00314EE1">
              <w:rPr>
                <w:rFonts w:ascii="Montserrat Medium" w:hAnsi="Montserrat Medium" w:cs="Arial"/>
                <w:b/>
                <w:sz w:val="16"/>
                <w:szCs w:val="18"/>
              </w:rPr>
              <w:t>GRUPO</w:t>
            </w:r>
          </w:p>
        </w:tc>
        <w:tc>
          <w:tcPr>
            <w:tcW w:w="1061" w:type="pct"/>
            <w:tcBorders>
              <w:top w:val="single" w:sz="4" w:space="0" w:color="auto"/>
              <w:left w:val="single" w:sz="4" w:space="0" w:color="auto"/>
              <w:bottom w:val="single" w:sz="4" w:space="0" w:color="auto"/>
              <w:right w:val="single" w:sz="4" w:space="0" w:color="auto"/>
            </w:tcBorders>
            <w:shd w:val="clear" w:color="auto" w:fill="EEECE1"/>
            <w:hideMark/>
          </w:tcPr>
          <w:p w:rsidR="00BE7967" w:rsidRPr="00314EE1" w:rsidRDefault="00BE7967">
            <w:pPr>
              <w:snapToGrid w:val="0"/>
              <w:spacing w:before="100"/>
              <w:jc w:val="center"/>
              <w:rPr>
                <w:rFonts w:ascii="Montserrat Medium" w:eastAsia="Times New Roman" w:hAnsi="Montserrat Medium" w:cs="Arial"/>
                <w:b/>
                <w:sz w:val="16"/>
                <w:szCs w:val="18"/>
                <w:lang w:val="es-ES" w:eastAsia="es-ES"/>
              </w:rPr>
            </w:pPr>
            <w:r w:rsidRPr="00314EE1">
              <w:rPr>
                <w:rFonts w:ascii="Montserrat Medium" w:hAnsi="Montserrat Medium" w:cs="Arial"/>
                <w:b/>
                <w:sz w:val="16"/>
                <w:szCs w:val="18"/>
              </w:rPr>
              <w:t>PRODUCTO</w:t>
            </w:r>
          </w:p>
        </w:tc>
        <w:tc>
          <w:tcPr>
            <w:tcW w:w="1176"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314EE1" w:rsidRDefault="00BE7967">
            <w:pPr>
              <w:snapToGrid w:val="0"/>
              <w:spacing w:before="100"/>
              <w:jc w:val="center"/>
              <w:rPr>
                <w:rFonts w:ascii="Montserrat Medium" w:eastAsia="Times New Roman" w:hAnsi="Montserrat Medium" w:cs="Arial"/>
                <w:b/>
                <w:sz w:val="16"/>
                <w:szCs w:val="18"/>
                <w:lang w:val="es-ES" w:eastAsia="es-ES"/>
              </w:rPr>
            </w:pPr>
            <w:r w:rsidRPr="00314EE1">
              <w:rPr>
                <w:rFonts w:ascii="Montserrat Medium" w:hAnsi="Montserrat Medium" w:cs="Arial"/>
                <w:b/>
                <w:sz w:val="16"/>
                <w:szCs w:val="18"/>
              </w:rPr>
              <w:t>NOM/ NMX/ CRITERIO</w:t>
            </w:r>
          </w:p>
        </w:tc>
        <w:tc>
          <w:tcPr>
            <w:tcW w:w="2006" w:type="pct"/>
            <w:tcBorders>
              <w:top w:val="single" w:sz="4" w:space="0" w:color="auto"/>
              <w:left w:val="single" w:sz="4" w:space="0" w:color="auto"/>
              <w:bottom w:val="single" w:sz="4" w:space="0" w:color="auto"/>
              <w:right w:val="single" w:sz="4" w:space="0" w:color="auto"/>
            </w:tcBorders>
            <w:shd w:val="clear" w:color="auto" w:fill="EEECE1"/>
            <w:hideMark/>
          </w:tcPr>
          <w:p w:rsidR="00BE7967" w:rsidRPr="00314EE1" w:rsidRDefault="00BE7967">
            <w:pPr>
              <w:snapToGrid w:val="0"/>
              <w:spacing w:before="100"/>
              <w:jc w:val="center"/>
              <w:rPr>
                <w:rFonts w:ascii="Montserrat Medium" w:eastAsia="Times New Roman" w:hAnsi="Montserrat Medium" w:cs="Arial"/>
                <w:b/>
                <w:sz w:val="16"/>
                <w:szCs w:val="18"/>
                <w:lang w:val="es-ES" w:eastAsia="es-ES"/>
              </w:rPr>
            </w:pPr>
            <w:r w:rsidRPr="00314EE1">
              <w:rPr>
                <w:rFonts w:ascii="Montserrat Medium" w:hAnsi="Montserrat Medium" w:cs="Arial"/>
                <w:b/>
                <w:sz w:val="16"/>
                <w:szCs w:val="18"/>
              </w:rPr>
              <w:t>FORMA DE EVALUACIÓN</w:t>
            </w:r>
          </w:p>
        </w:tc>
      </w:tr>
      <w:tr w:rsidR="00BE7967" w:rsidRPr="00314EE1" w:rsidTr="00BE7967">
        <w:trPr>
          <w:cantSplit/>
          <w:trHeight w:val="1010"/>
        </w:trPr>
        <w:tc>
          <w:tcPr>
            <w:tcW w:w="757" w:type="pct"/>
            <w:vMerge w:val="restart"/>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snapToGrid w:val="0"/>
              <w:spacing w:before="100"/>
              <w:jc w:val="both"/>
              <w:rPr>
                <w:rFonts w:ascii="Montserrat Medium" w:eastAsia="Times New Roman" w:hAnsi="Montserrat Medium" w:cs="Arial"/>
                <w:sz w:val="16"/>
                <w:szCs w:val="18"/>
                <w:lang w:val="es-ES" w:eastAsia="es-ES"/>
              </w:rPr>
            </w:pPr>
            <w:r w:rsidRPr="00314EE1">
              <w:rPr>
                <w:rFonts w:ascii="Montserrat Medium" w:hAnsi="Montserrat Medium" w:cs="Arial"/>
                <w:sz w:val="16"/>
                <w:szCs w:val="18"/>
              </w:rPr>
              <w:t>PROVEEDORES</w:t>
            </w:r>
          </w:p>
        </w:tc>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snapToGrid w:val="0"/>
              <w:spacing w:before="100"/>
              <w:jc w:val="both"/>
              <w:rPr>
                <w:rFonts w:ascii="Montserrat Medium" w:eastAsia="Times New Roman" w:hAnsi="Montserrat Medium" w:cs="Arial"/>
                <w:sz w:val="16"/>
                <w:szCs w:val="18"/>
                <w:lang w:val="es-ES" w:eastAsia="es-ES"/>
              </w:rPr>
            </w:pPr>
            <w:r w:rsidRPr="00314EE1">
              <w:rPr>
                <w:rFonts w:ascii="Montserrat Medium" w:hAnsi="Montserrat Medium" w:cs="Arial"/>
                <w:sz w:val="16"/>
                <w:szCs w:val="18"/>
              </w:rPr>
              <w:t>INSTALACIONES Y BUENAS PRÁCTICAS DE HIGIENE EN EL MANEJO DE LOS ALIMENTOS.</w:t>
            </w:r>
          </w:p>
        </w:tc>
        <w:tc>
          <w:tcPr>
            <w:tcW w:w="1176" w:type="pct"/>
            <w:tcBorders>
              <w:top w:val="single" w:sz="4" w:space="0" w:color="auto"/>
              <w:left w:val="single" w:sz="4" w:space="0" w:color="auto"/>
              <w:bottom w:val="single" w:sz="4" w:space="0" w:color="auto"/>
              <w:right w:val="single" w:sz="4" w:space="0" w:color="auto"/>
            </w:tcBorders>
            <w:vAlign w:val="center"/>
          </w:tcPr>
          <w:p w:rsidR="00BE7967" w:rsidRPr="00314EE1" w:rsidRDefault="00BE7967">
            <w:pPr>
              <w:snapToGrid w:val="0"/>
              <w:spacing w:before="100"/>
              <w:jc w:val="both"/>
              <w:rPr>
                <w:rFonts w:ascii="Montserrat Medium" w:eastAsia="Times New Roman" w:hAnsi="Montserrat Medium" w:cs="Arial"/>
                <w:sz w:val="16"/>
                <w:szCs w:val="18"/>
                <w:lang w:val="es-ES" w:eastAsia="es-ES"/>
              </w:rPr>
            </w:pPr>
            <w:r w:rsidRPr="00314EE1">
              <w:rPr>
                <w:rFonts w:ascii="Montserrat Medium" w:hAnsi="Montserrat Medium" w:cs="Arial"/>
                <w:sz w:val="16"/>
                <w:szCs w:val="18"/>
              </w:rPr>
              <w:t>NOM-251-SSA1-2009</w:t>
            </w:r>
          </w:p>
          <w:p w:rsidR="00BE7967" w:rsidRPr="00314EE1" w:rsidRDefault="00BE7967">
            <w:pPr>
              <w:spacing w:before="100"/>
              <w:jc w:val="both"/>
              <w:rPr>
                <w:rFonts w:ascii="Montserrat Medium" w:eastAsia="Times New Roman" w:hAnsi="Montserrat Medium" w:cs="Arial"/>
                <w:sz w:val="16"/>
                <w:szCs w:val="18"/>
                <w:lang w:val="es-ES" w:eastAsia="es-ES"/>
              </w:rPr>
            </w:pPr>
          </w:p>
        </w:tc>
        <w:tc>
          <w:tcPr>
            <w:tcW w:w="2006" w:type="pct"/>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spacing w:before="100"/>
              <w:jc w:val="both"/>
              <w:rPr>
                <w:rFonts w:ascii="Montserrat Medium" w:eastAsia="Times New Roman" w:hAnsi="Montserrat Medium" w:cs="Arial"/>
                <w:sz w:val="16"/>
                <w:szCs w:val="18"/>
                <w:lang w:val="es-ES" w:eastAsia="es-ES"/>
              </w:rPr>
            </w:pPr>
            <w:r w:rsidRPr="00314EE1">
              <w:rPr>
                <w:rFonts w:ascii="Montserrat Medium" w:hAnsi="Montserrat Medium" w:cs="Arial"/>
                <w:sz w:val="16"/>
                <w:szCs w:val="18"/>
              </w:rPr>
              <w:t xml:space="preserve"> INFORME DE RESULTADOS EXPEDIDO POR UN LABORATORIO ACREDITADO POR LA EMA DE  SUS INSTALACIONES Y BUENAS PRÁCTICAS DE HIGIENE EN EL MANEJO DE LOS ALIMENTOS</w:t>
            </w:r>
          </w:p>
        </w:tc>
      </w:tr>
      <w:tr w:rsidR="00BE7967" w:rsidRPr="00314EE1" w:rsidTr="00BE796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Arial"/>
                <w:sz w:val="16"/>
                <w:szCs w:val="18"/>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Arial"/>
                <w:sz w:val="16"/>
                <w:szCs w:val="18"/>
                <w:lang w:val="es-ES" w:eastAsia="es-ES"/>
              </w:rPr>
            </w:pPr>
          </w:p>
        </w:tc>
        <w:tc>
          <w:tcPr>
            <w:tcW w:w="1176" w:type="pct"/>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snapToGrid w:val="0"/>
              <w:spacing w:before="100"/>
              <w:jc w:val="both"/>
              <w:rPr>
                <w:rFonts w:ascii="Montserrat Medium" w:eastAsia="Times New Roman" w:hAnsi="Montserrat Medium" w:cs="Arial"/>
                <w:sz w:val="16"/>
                <w:szCs w:val="18"/>
                <w:lang w:val="es-ES" w:eastAsia="es-ES"/>
              </w:rPr>
            </w:pPr>
            <w:r w:rsidRPr="00314EE1">
              <w:rPr>
                <w:rFonts w:ascii="Montserrat Medium" w:hAnsi="Montserrat Medium" w:cs="Arial"/>
                <w:sz w:val="16"/>
                <w:szCs w:val="18"/>
              </w:rPr>
              <w:t>NOM-051-SCFI/SSA1-2010</w:t>
            </w:r>
          </w:p>
        </w:tc>
        <w:tc>
          <w:tcPr>
            <w:tcW w:w="2006" w:type="pct"/>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spacing w:before="100"/>
              <w:jc w:val="both"/>
              <w:rPr>
                <w:rFonts w:ascii="Montserrat Medium" w:eastAsia="Times New Roman" w:hAnsi="Montserrat Medium" w:cs="Arial"/>
                <w:sz w:val="16"/>
                <w:szCs w:val="18"/>
                <w:lang w:val="es-ES" w:eastAsia="es-ES"/>
              </w:rPr>
            </w:pPr>
            <w:r w:rsidRPr="00314EE1">
              <w:rPr>
                <w:rFonts w:ascii="Montserrat Medium" w:hAnsi="Montserrat Medium" w:cs="Arial"/>
                <w:sz w:val="16"/>
                <w:szCs w:val="18"/>
              </w:rPr>
              <w:t xml:space="preserve">PRODUCTOS DE MARCA Y  ETIQUETADO  O IMPRESIÓN EN EL ENVASE </w:t>
            </w:r>
          </w:p>
        </w:tc>
      </w:tr>
    </w:tbl>
    <w:p w:rsidR="00BE7967" w:rsidRPr="00314EE1" w:rsidRDefault="00BE7967" w:rsidP="00BE7967">
      <w:pPr>
        <w:spacing w:before="100"/>
        <w:jc w:val="both"/>
        <w:rPr>
          <w:rFonts w:ascii="Montserrat Medium" w:eastAsia="Times New Roman" w:hAnsi="Montserrat Medium" w:cs="Arial"/>
          <w:sz w:val="18"/>
          <w:szCs w:val="18"/>
          <w:lang w:val="es-ES" w:eastAsia="es-ES"/>
        </w:rPr>
      </w:pPr>
    </w:p>
    <w:tbl>
      <w:tblPr>
        <w:tblW w:w="5000" w:type="pct"/>
        <w:tblCellMar>
          <w:left w:w="70" w:type="dxa"/>
          <w:right w:w="70" w:type="dxa"/>
        </w:tblCellMar>
        <w:tblLook w:val="04A0" w:firstRow="1" w:lastRow="0" w:firstColumn="1" w:lastColumn="0" w:noHBand="0" w:noVBand="1"/>
      </w:tblPr>
      <w:tblGrid>
        <w:gridCol w:w="1603"/>
        <w:gridCol w:w="2055"/>
        <w:gridCol w:w="3658"/>
        <w:gridCol w:w="3311"/>
      </w:tblGrid>
      <w:tr w:rsidR="00BE7967" w:rsidRPr="00314EE1" w:rsidTr="00BE7967">
        <w:trPr>
          <w:trHeight w:val="290"/>
        </w:trPr>
        <w:tc>
          <w:tcPr>
            <w:tcW w:w="754"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314EE1" w:rsidRDefault="00BE7967">
            <w:pPr>
              <w:jc w:val="center"/>
              <w:rPr>
                <w:rFonts w:ascii="Montserrat Medium" w:eastAsia="Times New Roman" w:hAnsi="Montserrat Medium" w:cs="Calibri"/>
                <w:b/>
                <w:bCs/>
                <w:color w:val="000000"/>
                <w:sz w:val="16"/>
                <w:szCs w:val="16"/>
              </w:rPr>
            </w:pPr>
            <w:r w:rsidRPr="00314EE1">
              <w:rPr>
                <w:rFonts w:ascii="Montserrat Medium" w:hAnsi="Montserrat Medium" w:cs="Calibri"/>
                <w:b/>
                <w:bCs/>
                <w:color w:val="000000"/>
                <w:sz w:val="16"/>
                <w:szCs w:val="16"/>
              </w:rPr>
              <w:t>GRUPO</w:t>
            </w:r>
          </w:p>
        </w:tc>
        <w:tc>
          <w:tcPr>
            <w:tcW w:w="967" w:type="pct"/>
            <w:tcBorders>
              <w:top w:val="single" w:sz="4" w:space="0" w:color="auto"/>
              <w:left w:val="nil"/>
              <w:bottom w:val="single" w:sz="4" w:space="0" w:color="auto"/>
              <w:right w:val="single" w:sz="4" w:space="0" w:color="auto"/>
            </w:tcBorders>
            <w:shd w:val="clear" w:color="auto" w:fill="EEECE1"/>
            <w:vAlign w:val="center"/>
            <w:hideMark/>
          </w:tcPr>
          <w:p w:rsidR="00BE7967" w:rsidRPr="00314EE1" w:rsidRDefault="00BE7967">
            <w:pPr>
              <w:jc w:val="center"/>
              <w:rPr>
                <w:rFonts w:ascii="Montserrat Medium" w:eastAsia="Times New Roman" w:hAnsi="Montserrat Medium" w:cs="Calibri"/>
                <w:b/>
                <w:bCs/>
                <w:color w:val="000000"/>
                <w:sz w:val="16"/>
                <w:szCs w:val="16"/>
                <w:lang w:val="es-ES" w:eastAsia="es-ES"/>
              </w:rPr>
            </w:pPr>
            <w:r w:rsidRPr="00314EE1">
              <w:rPr>
                <w:rFonts w:ascii="Montserrat Medium" w:hAnsi="Montserrat Medium" w:cs="Calibri"/>
                <w:b/>
                <w:bCs/>
                <w:color w:val="000000"/>
                <w:sz w:val="16"/>
                <w:szCs w:val="16"/>
              </w:rPr>
              <w:t>PRODUCTO</w:t>
            </w:r>
          </w:p>
        </w:tc>
        <w:tc>
          <w:tcPr>
            <w:tcW w:w="1721" w:type="pct"/>
            <w:tcBorders>
              <w:top w:val="single" w:sz="4" w:space="0" w:color="auto"/>
              <w:left w:val="nil"/>
              <w:bottom w:val="single" w:sz="4" w:space="0" w:color="auto"/>
              <w:right w:val="single" w:sz="4" w:space="0" w:color="auto"/>
            </w:tcBorders>
            <w:shd w:val="clear" w:color="auto" w:fill="EEECE1"/>
            <w:vAlign w:val="center"/>
            <w:hideMark/>
          </w:tcPr>
          <w:p w:rsidR="00BE7967" w:rsidRPr="00314EE1" w:rsidRDefault="00BE7967">
            <w:pPr>
              <w:jc w:val="center"/>
              <w:rPr>
                <w:rFonts w:ascii="Montserrat Medium" w:eastAsia="Times New Roman" w:hAnsi="Montserrat Medium" w:cs="Calibri"/>
                <w:b/>
                <w:bCs/>
                <w:color w:val="000000"/>
                <w:sz w:val="16"/>
                <w:szCs w:val="16"/>
                <w:lang w:val="es-ES" w:eastAsia="es-ES"/>
              </w:rPr>
            </w:pPr>
            <w:r w:rsidRPr="00314EE1">
              <w:rPr>
                <w:rFonts w:ascii="Montserrat Medium" w:hAnsi="Montserrat Medium" w:cs="Calibri"/>
                <w:b/>
                <w:bCs/>
                <w:color w:val="000000"/>
                <w:sz w:val="16"/>
                <w:szCs w:val="16"/>
              </w:rPr>
              <w:t>NOM/ NMX/ CRITERIO</w:t>
            </w:r>
          </w:p>
        </w:tc>
        <w:tc>
          <w:tcPr>
            <w:tcW w:w="1558" w:type="pct"/>
            <w:tcBorders>
              <w:top w:val="single" w:sz="4" w:space="0" w:color="auto"/>
              <w:left w:val="nil"/>
              <w:bottom w:val="single" w:sz="4" w:space="0" w:color="auto"/>
              <w:right w:val="single" w:sz="4" w:space="0" w:color="auto"/>
            </w:tcBorders>
            <w:shd w:val="clear" w:color="auto" w:fill="EEECE1"/>
            <w:vAlign w:val="center"/>
            <w:hideMark/>
          </w:tcPr>
          <w:p w:rsidR="00BE7967" w:rsidRPr="00314EE1" w:rsidRDefault="00BE7967">
            <w:pPr>
              <w:jc w:val="center"/>
              <w:rPr>
                <w:rFonts w:ascii="Montserrat Medium" w:eastAsia="Times New Roman" w:hAnsi="Montserrat Medium" w:cs="Calibri"/>
                <w:b/>
                <w:bCs/>
                <w:color w:val="000000"/>
                <w:sz w:val="16"/>
                <w:szCs w:val="16"/>
                <w:lang w:val="es-ES" w:eastAsia="es-ES"/>
              </w:rPr>
            </w:pPr>
            <w:r w:rsidRPr="00314EE1">
              <w:rPr>
                <w:rFonts w:ascii="Montserrat Medium" w:hAnsi="Montserrat Medium" w:cs="Calibri"/>
                <w:b/>
                <w:bCs/>
                <w:color w:val="000000"/>
                <w:sz w:val="16"/>
                <w:szCs w:val="16"/>
              </w:rPr>
              <w:t>FORMA DE EVALUACIÓN</w:t>
            </w:r>
          </w:p>
        </w:tc>
      </w:tr>
      <w:tr w:rsidR="00BE7967" w:rsidRPr="00314EE1" w:rsidTr="00BE7967">
        <w:trPr>
          <w:trHeight w:val="1250"/>
        </w:trPr>
        <w:tc>
          <w:tcPr>
            <w:tcW w:w="754" w:type="pct"/>
            <w:tcBorders>
              <w:top w:val="nil"/>
              <w:left w:val="single" w:sz="4" w:space="0" w:color="auto"/>
              <w:bottom w:val="single" w:sz="4" w:space="0" w:color="auto"/>
              <w:right w:val="single" w:sz="4" w:space="0" w:color="auto"/>
            </w:tcBorders>
            <w:vAlign w:val="center"/>
            <w:hideMark/>
          </w:tcPr>
          <w:p w:rsidR="00BE7967" w:rsidRPr="00314EE1" w:rsidRDefault="00BE7967">
            <w:pPr>
              <w:jc w:val="center"/>
              <w:rPr>
                <w:rFonts w:ascii="Montserrat Medium" w:eastAsia="Times New Roman" w:hAnsi="Montserrat Medium" w:cs="Calibri"/>
                <w:color w:val="000000"/>
                <w:sz w:val="16"/>
                <w:szCs w:val="16"/>
                <w:lang w:val="es-ES" w:eastAsia="es-ES"/>
              </w:rPr>
            </w:pPr>
            <w:r w:rsidRPr="00314EE1">
              <w:rPr>
                <w:rFonts w:ascii="Montserrat Medium" w:hAnsi="Montserrat Medium" w:cs="Calibri"/>
                <w:color w:val="000000"/>
                <w:sz w:val="16"/>
                <w:szCs w:val="16"/>
              </w:rPr>
              <w:t>GRUPO 480 – 400 – 500 - 600, ALGUNOS DEL 700,800</w:t>
            </w:r>
          </w:p>
        </w:tc>
        <w:tc>
          <w:tcPr>
            <w:tcW w:w="967" w:type="pct"/>
            <w:tcBorders>
              <w:top w:val="nil"/>
              <w:left w:val="nil"/>
              <w:bottom w:val="single" w:sz="4" w:space="0" w:color="auto"/>
              <w:right w:val="single" w:sz="4" w:space="0" w:color="auto"/>
            </w:tcBorders>
            <w:vAlign w:val="center"/>
            <w:hideMark/>
          </w:tcPr>
          <w:p w:rsidR="00BE7967" w:rsidRPr="00314EE1" w:rsidRDefault="00BE7967">
            <w:pPr>
              <w:jc w:val="both"/>
              <w:rPr>
                <w:rFonts w:ascii="Montserrat Medium" w:eastAsia="Times New Roman" w:hAnsi="Montserrat Medium" w:cs="Calibri"/>
                <w:color w:val="000000"/>
                <w:sz w:val="16"/>
                <w:szCs w:val="16"/>
                <w:lang w:val="es-ES" w:eastAsia="es-ES"/>
              </w:rPr>
            </w:pPr>
            <w:r w:rsidRPr="00314EE1">
              <w:rPr>
                <w:rFonts w:ascii="Montserrat Medium" w:hAnsi="Montserrat Medium" w:cs="Calibri"/>
                <w:color w:val="000000"/>
                <w:sz w:val="16"/>
                <w:szCs w:val="16"/>
              </w:rPr>
              <w:t>CEREALES Y PRODUCTOS DERIVADOS</w:t>
            </w:r>
          </w:p>
        </w:tc>
        <w:tc>
          <w:tcPr>
            <w:tcW w:w="1721" w:type="pct"/>
            <w:tcBorders>
              <w:top w:val="nil"/>
              <w:left w:val="nil"/>
              <w:bottom w:val="single" w:sz="4" w:space="0" w:color="auto"/>
              <w:right w:val="single" w:sz="4" w:space="0" w:color="auto"/>
            </w:tcBorders>
            <w:vAlign w:val="center"/>
            <w:hideMark/>
          </w:tcPr>
          <w:p w:rsidR="00BE7967" w:rsidRPr="00314EE1" w:rsidRDefault="00BE7967">
            <w:pPr>
              <w:jc w:val="both"/>
              <w:rPr>
                <w:rFonts w:ascii="Montserrat Medium" w:eastAsia="Times New Roman" w:hAnsi="Montserrat Medium" w:cs="Calibri"/>
                <w:color w:val="000000"/>
                <w:sz w:val="16"/>
                <w:szCs w:val="16"/>
                <w:lang w:val="es-ES" w:eastAsia="es-ES"/>
              </w:rPr>
            </w:pPr>
            <w:r w:rsidRPr="00314EE1">
              <w:rPr>
                <w:rFonts w:ascii="Montserrat Medium" w:hAnsi="Montserrat Medium" w:cs="Calibri"/>
                <w:color w:val="000000"/>
                <w:sz w:val="16"/>
                <w:szCs w:val="16"/>
              </w:rPr>
              <w:t>NOM-147-SSA1-1996</w:t>
            </w:r>
          </w:p>
        </w:tc>
        <w:tc>
          <w:tcPr>
            <w:tcW w:w="1558" w:type="pct"/>
            <w:tcBorders>
              <w:top w:val="nil"/>
              <w:left w:val="nil"/>
              <w:bottom w:val="single" w:sz="4" w:space="0" w:color="auto"/>
              <w:right w:val="single" w:sz="4" w:space="0" w:color="auto"/>
            </w:tcBorders>
            <w:vAlign w:val="center"/>
            <w:hideMark/>
          </w:tcPr>
          <w:p w:rsidR="00BE7967" w:rsidRPr="00314EE1" w:rsidRDefault="00BE7967">
            <w:pPr>
              <w:jc w:val="both"/>
              <w:rPr>
                <w:rFonts w:ascii="Montserrat Medium" w:eastAsia="Times New Roman" w:hAnsi="Montserrat Medium" w:cs="Calibri"/>
                <w:color w:val="000000"/>
                <w:sz w:val="16"/>
                <w:szCs w:val="16"/>
                <w:lang w:val="es-ES" w:eastAsia="es-ES"/>
              </w:rPr>
            </w:pPr>
            <w:r w:rsidRPr="00314EE1">
              <w:rPr>
                <w:rFonts w:ascii="Montserrat Medium" w:hAnsi="Montserrat Medium" w:cs="Calibri"/>
                <w:color w:val="000000"/>
                <w:sz w:val="16"/>
                <w:szCs w:val="16"/>
              </w:rPr>
              <w:t>ETIQUETA DEL ENVASE</w:t>
            </w:r>
          </w:p>
        </w:tc>
      </w:tr>
    </w:tbl>
    <w:p w:rsidR="00BE7967" w:rsidRPr="00314EE1" w:rsidRDefault="00BE7967" w:rsidP="00BE7967">
      <w:pPr>
        <w:jc w:val="center"/>
        <w:rPr>
          <w:rFonts w:ascii="Montserrat Medium" w:eastAsia="MS Mincho" w:hAnsi="Montserrat Medium" w:cs="Times New Roman"/>
          <w:b/>
          <w:sz w:val="24"/>
          <w:szCs w:val="24"/>
          <w:lang w:val="es-ES" w:eastAsia="es-ES"/>
        </w:rPr>
      </w:pPr>
      <w:r w:rsidRPr="00314EE1">
        <w:rPr>
          <w:rFonts w:ascii="Montserrat Medium" w:hAnsi="Montserrat Medium"/>
          <w:sz w:val="18"/>
          <w:szCs w:val="18"/>
        </w:rPr>
        <w:br w:type="page"/>
      </w:r>
      <w:r w:rsidRPr="00314EE1">
        <w:rPr>
          <w:rFonts w:ascii="Montserrat Medium" w:eastAsia="MS Mincho" w:hAnsi="Montserrat Medium"/>
          <w:b/>
        </w:rPr>
        <w:lastRenderedPageBreak/>
        <w:t>APENDICE NÚMERO 6 (SEIS) ORDEN DE COMPRA</w:t>
      </w:r>
    </w:p>
    <w:p w:rsidR="00BE7967" w:rsidRPr="00314EE1" w:rsidRDefault="00BE7967" w:rsidP="00BE7967">
      <w:pPr>
        <w:rPr>
          <w:rFonts w:ascii="Montserrat Medium" w:eastAsia="Times New Roman" w:hAnsi="Montserrat Medium"/>
          <w:sz w:val="18"/>
          <w:szCs w:val="18"/>
          <w:lang w:val="es-ES_tradnl"/>
        </w:rPr>
      </w:pPr>
    </w:p>
    <w:p w:rsidR="00BE7967" w:rsidRPr="00314EE1" w:rsidRDefault="00BE7967" w:rsidP="00BE7967">
      <w:pPr>
        <w:rPr>
          <w:rFonts w:ascii="Montserrat Medium" w:hAnsi="Montserrat Medium"/>
          <w:sz w:val="24"/>
          <w:szCs w:val="24"/>
          <w:lang w:val="es-ES_tradnl"/>
        </w:rPr>
      </w:pPr>
    </w:p>
    <w:p w:rsidR="00BE7967" w:rsidRPr="00314EE1" w:rsidRDefault="00BE7967" w:rsidP="00BE7967">
      <w:pPr>
        <w:jc w:val="center"/>
        <w:rPr>
          <w:rFonts w:ascii="Montserrat Medium" w:hAnsi="Montserrat Medium"/>
          <w:sz w:val="20"/>
          <w:lang w:val="es-ES"/>
        </w:rPr>
      </w:pPr>
      <w:r w:rsidRPr="00314EE1">
        <w:rPr>
          <w:rFonts w:ascii="Montserrat Medium" w:hAnsi="Montserrat Medium"/>
          <w:noProof/>
          <w:sz w:val="20"/>
        </w:rPr>
        <w:drawing>
          <wp:inline distT="0" distB="0" distL="0" distR="0" wp14:anchorId="08C9E970" wp14:editId="450D2E93">
            <wp:extent cx="5156200" cy="645160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6200" cy="6451600"/>
                    </a:xfrm>
                    <a:prstGeom prst="rect">
                      <a:avLst/>
                    </a:prstGeom>
                    <a:noFill/>
                    <a:ln>
                      <a:noFill/>
                    </a:ln>
                  </pic:spPr>
                </pic:pic>
              </a:graphicData>
            </a:graphic>
          </wp:inline>
        </w:drawing>
      </w:r>
    </w:p>
    <w:p w:rsidR="00BE7967" w:rsidRPr="00314EE1" w:rsidRDefault="00BE7967" w:rsidP="00BE7967">
      <w:pPr>
        <w:jc w:val="center"/>
        <w:rPr>
          <w:rFonts w:ascii="Montserrat Medium" w:eastAsia="MS Mincho" w:hAnsi="Montserrat Medium"/>
          <w:sz w:val="24"/>
        </w:rPr>
      </w:pPr>
    </w:p>
    <w:p w:rsidR="00BE7967" w:rsidRPr="00314EE1" w:rsidRDefault="00BE7967" w:rsidP="00BE7967">
      <w:pPr>
        <w:pStyle w:val="Textonormal"/>
        <w:pageBreakBefore/>
        <w:spacing w:after="0"/>
        <w:jc w:val="center"/>
        <w:rPr>
          <w:rFonts w:ascii="Montserrat Medium" w:eastAsia="MS Mincho" w:hAnsi="Montserrat Medium"/>
          <w:b/>
          <w:szCs w:val="24"/>
          <w:lang w:eastAsia="es-ES"/>
        </w:rPr>
      </w:pPr>
      <w:r w:rsidRPr="00314EE1">
        <w:rPr>
          <w:rFonts w:ascii="Montserrat Medium" w:eastAsia="MS Mincho" w:hAnsi="Montserrat Medium"/>
          <w:b/>
          <w:szCs w:val="24"/>
          <w:lang w:eastAsia="es-ES"/>
        </w:rPr>
        <w:lastRenderedPageBreak/>
        <w:t>APENDICE NÚMERO 7 (SIETE)</w:t>
      </w:r>
    </w:p>
    <w:p w:rsidR="00BE7967" w:rsidRPr="00314EE1" w:rsidRDefault="00BE7967" w:rsidP="00314EE1">
      <w:pPr>
        <w:pStyle w:val="Ttulo1"/>
        <w:numPr>
          <w:ilvl w:val="0"/>
          <w:numId w:val="26"/>
        </w:numPr>
        <w:spacing w:before="0"/>
        <w:ind w:left="0" w:firstLine="0"/>
        <w:rPr>
          <w:rFonts w:ascii="Montserrat Medium" w:eastAsia="MS Mincho" w:hAnsi="Montserrat Medium"/>
          <w:bCs w:val="0"/>
          <w:color w:val="auto"/>
          <w:sz w:val="24"/>
          <w:szCs w:val="24"/>
          <w:lang w:val="es-ES" w:eastAsia="es-ES"/>
        </w:rPr>
      </w:pPr>
      <w:r w:rsidRPr="00314EE1">
        <w:rPr>
          <w:rFonts w:ascii="Montserrat Medium" w:eastAsia="MS Mincho" w:hAnsi="Montserrat Medium"/>
          <w:bCs w:val="0"/>
          <w:color w:val="auto"/>
          <w:sz w:val="24"/>
          <w:szCs w:val="24"/>
          <w:lang w:val="es-ES" w:eastAsia="es-ES"/>
        </w:rPr>
        <w:t>“CALENDARIO DE ENTREGA Y DISTRIBUCIÓN DE VÍVERES”</w:t>
      </w:r>
    </w:p>
    <w:p w:rsidR="00BE7967" w:rsidRPr="00314EE1" w:rsidRDefault="00BE7967" w:rsidP="00BE7967">
      <w:pPr>
        <w:jc w:val="center"/>
        <w:rPr>
          <w:rFonts w:ascii="Montserrat Medium" w:eastAsia="Times New Roman" w:hAnsi="Montserrat Medium"/>
          <w:sz w:val="20"/>
          <w:szCs w:val="24"/>
          <w:lang w:val="es-ES" w:eastAsia="es-ES"/>
        </w:rPr>
      </w:pPr>
    </w:p>
    <w:tbl>
      <w:tblPr>
        <w:tblpPr w:leftFromText="141" w:rightFromText="141" w:vertAnchor="text" w:horzAnchor="margin" w:tblpXSpec="center" w:tblpY="217"/>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2"/>
        <w:gridCol w:w="1842"/>
        <w:gridCol w:w="3431"/>
      </w:tblGrid>
      <w:tr w:rsidR="00BE7967" w:rsidRPr="00314EE1" w:rsidTr="00BE7967">
        <w:trPr>
          <w:trHeight w:val="53"/>
        </w:trPr>
        <w:tc>
          <w:tcPr>
            <w:tcW w:w="305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314EE1" w:rsidRDefault="00BE7967">
            <w:pPr>
              <w:tabs>
                <w:tab w:val="left" w:pos="1620"/>
              </w:tabs>
              <w:autoSpaceDE w:val="0"/>
              <w:snapToGrid w:val="0"/>
              <w:jc w:val="center"/>
              <w:rPr>
                <w:rFonts w:ascii="Montserrat Medium" w:eastAsia="Times New Roman" w:hAnsi="Montserrat Medium" w:cs="Arial"/>
                <w:b/>
                <w:sz w:val="16"/>
                <w:szCs w:val="24"/>
                <w:lang w:val="es-ES" w:eastAsia="es-ES"/>
              </w:rPr>
            </w:pPr>
            <w:r w:rsidRPr="00314EE1">
              <w:rPr>
                <w:rFonts w:ascii="Montserrat Medium" w:hAnsi="Montserrat Medium" w:cs="Arial"/>
                <w:b/>
                <w:sz w:val="16"/>
              </w:rPr>
              <w:t>SUBGRUPO</w:t>
            </w:r>
          </w:p>
        </w:tc>
        <w:tc>
          <w:tcPr>
            <w:tcW w:w="5276" w:type="dxa"/>
            <w:gridSpan w:val="2"/>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314EE1" w:rsidRDefault="00BE7967">
            <w:pPr>
              <w:tabs>
                <w:tab w:val="left" w:pos="1440"/>
                <w:tab w:val="left" w:pos="2996"/>
                <w:tab w:val="left" w:pos="5040"/>
              </w:tabs>
              <w:snapToGrid w:val="0"/>
              <w:rPr>
                <w:rFonts w:ascii="Montserrat Medium" w:eastAsia="Times New Roman" w:hAnsi="Montserrat Medium" w:cs="Arial"/>
                <w:b/>
                <w:sz w:val="16"/>
                <w:szCs w:val="24"/>
                <w:lang w:val="es-ES" w:eastAsia="es-ES"/>
              </w:rPr>
            </w:pPr>
            <w:r w:rsidRPr="00314EE1">
              <w:rPr>
                <w:rFonts w:ascii="Montserrat Medium" w:hAnsi="Montserrat Medium" w:cs="Arial"/>
                <w:b/>
                <w:sz w:val="16"/>
              </w:rPr>
              <w:t xml:space="preserve">HORARIO DE ENTREGA EN TODOS HOSPITALES EXCEPTO </w:t>
            </w:r>
          </w:p>
        </w:tc>
      </w:tr>
      <w:tr w:rsidR="00BE7967" w:rsidRPr="00314EE1" w:rsidTr="00BE7967">
        <w:trPr>
          <w:trHeight w:val="750"/>
        </w:trPr>
        <w:tc>
          <w:tcPr>
            <w:tcW w:w="3054" w:type="dxa"/>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autoSpaceDE w:val="0"/>
              <w:snapToGrid w:val="0"/>
              <w:jc w:val="both"/>
              <w:rPr>
                <w:rFonts w:ascii="Montserrat Medium" w:eastAsia="Times New Roman" w:hAnsi="Montserrat Medium" w:cs="Arial"/>
                <w:sz w:val="16"/>
                <w:szCs w:val="24"/>
                <w:lang w:val="es-ES" w:eastAsia="es-ES"/>
              </w:rPr>
            </w:pPr>
            <w:r w:rsidRPr="00314EE1">
              <w:rPr>
                <w:rFonts w:ascii="Montserrat Medium" w:hAnsi="Montserrat Medium" w:cs="Arial"/>
                <w:sz w:val="16"/>
              </w:rPr>
              <w:t xml:space="preserve">AMARANTO </w:t>
            </w:r>
          </w:p>
          <w:p w:rsidR="00BE7967" w:rsidRPr="00314EE1" w:rsidRDefault="00BE7967">
            <w:pPr>
              <w:autoSpaceDE w:val="0"/>
              <w:snapToGrid w:val="0"/>
              <w:jc w:val="both"/>
              <w:rPr>
                <w:rFonts w:ascii="Montserrat Medium" w:hAnsi="Montserrat Medium" w:cs="Arial"/>
                <w:sz w:val="16"/>
              </w:rPr>
            </w:pPr>
            <w:r w:rsidRPr="00314EE1">
              <w:rPr>
                <w:rFonts w:ascii="Montserrat Medium" w:hAnsi="Montserrat Medium" w:cs="Arial"/>
                <w:sz w:val="16"/>
              </w:rPr>
              <w:t xml:space="preserve">ARROZ </w:t>
            </w:r>
          </w:p>
          <w:p w:rsidR="00BE7967" w:rsidRPr="00314EE1" w:rsidRDefault="00BE7967">
            <w:pPr>
              <w:autoSpaceDE w:val="0"/>
              <w:snapToGrid w:val="0"/>
              <w:jc w:val="both"/>
              <w:rPr>
                <w:rFonts w:ascii="Montserrat Medium" w:hAnsi="Montserrat Medium" w:cs="Arial"/>
                <w:sz w:val="16"/>
              </w:rPr>
            </w:pPr>
            <w:r w:rsidRPr="00314EE1">
              <w:rPr>
                <w:rFonts w:ascii="Montserrat Medium" w:hAnsi="Montserrat Medium" w:cs="Arial"/>
                <w:sz w:val="16"/>
              </w:rPr>
              <w:t xml:space="preserve">AVENA </w:t>
            </w:r>
          </w:p>
          <w:p w:rsidR="00BE7967" w:rsidRPr="00314EE1" w:rsidRDefault="00BE7967">
            <w:pPr>
              <w:autoSpaceDE w:val="0"/>
              <w:snapToGrid w:val="0"/>
              <w:jc w:val="both"/>
              <w:rPr>
                <w:rFonts w:ascii="Montserrat Medium" w:eastAsia="Times New Roman" w:hAnsi="Montserrat Medium" w:cs="Arial"/>
                <w:sz w:val="16"/>
                <w:szCs w:val="24"/>
                <w:lang w:val="es-ES" w:eastAsia="es-ES"/>
              </w:rPr>
            </w:pPr>
            <w:r w:rsidRPr="00314EE1">
              <w:rPr>
                <w:rFonts w:ascii="Montserrat Medium" w:hAnsi="Montserrat Medium" w:cs="Arial"/>
                <w:sz w:val="16"/>
              </w:rPr>
              <w:t xml:space="preserve">MAÍZ  </w:t>
            </w:r>
          </w:p>
        </w:tc>
        <w:tc>
          <w:tcPr>
            <w:tcW w:w="1843" w:type="dxa"/>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tabs>
                <w:tab w:val="left" w:pos="1440"/>
                <w:tab w:val="left" w:pos="2996"/>
                <w:tab w:val="left" w:pos="5040"/>
              </w:tabs>
              <w:snapToGrid w:val="0"/>
              <w:rPr>
                <w:rFonts w:ascii="Montserrat Medium" w:eastAsia="Times New Roman" w:hAnsi="Montserrat Medium" w:cs="Arial"/>
                <w:sz w:val="16"/>
                <w:szCs w:val="24"/>
                <w:lang w:val="es-ES" w:eastAsia="es-ES"/>
              </w:rPr>
            </w:pPr>
            <w:r w:rsidRPr="00314EE1">
              <w:rPr>
                <w:rFonts w:ascii="Montserrat Medium" w:hAnsi="Montserrat Medium" w:cs="Arial"/>
                <w:sz w:val="16"/>
              </w:rPr>
              <w:t>DE 8</w:t>
            </w:r>
            <w:r w:rsidR="00777FC2" w:rsidRPr="00314EE1">
              <w:rPr>
                <w:rFonts w:ascii="Montserrat Medium" w:hAnsi="Montserrat Medium" w:cs="Arial"/>
                <w:sz w:val="16"/>
              </w:rPr>
              <w:t>:00</w:t>
            </w:r>
            <w:r w:rsidRPr="00314EE1">
              <w:rPr>
                <w:rFonts w:ascii="Montserrat Medium" w:hAnsi="Montserrat Medium" w:cs="Arial"/>
                <w:sz w:val="16"/>
              </w:rPr>
              <w:t xml:space="preserve"> A 11</w:t>
            </w:r>
            <w:r w:rsidR="00777FC2" w:rsidRPr="00314EE1">
              <w:rPr>
                <w:rFonts w:ascii="Montserrat Medium" w:hAnsi="Montserrat Medium" w:cs="Arial"/>
                <w:sz w:val="16"/>
              </w:rPr>
              <w:t>:00</w:t>
            </w:r>
            <w:r w:rsidRPr="00314EE1">
              <w:rPr>
                <w:rFonts w:ascii="Montserrat Medium" w:hAnsi="Montserrat Medium" w:cs="Arial"/>
                <w:sz w:val="16"/>
              </w:rPr>
              <w:t xml:space="preserve"> HORAS</w:t>
            </w:r>
          </w:p>
        </w:tc>
        <w:tc>
          <w:tcPr>
            <w:tcW w:w="3433" w:type="dxa"/>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tabs>
                <w:tab w:val="left" w:pos="1440"/>
                <w:tab w:val="left" w:pos="2996"/>
                <w:tab w:val="left" w:pos="5040"/>
              </w:tabs>
              <w:snapToGrid w:val="0"/>
              <w:rPr>
                <w:rFonts w:ascii="Montserrat Medium" w:eastAsia="Times New Roman" w:hAnsi="Montserrat Medium" w:cs="Arial"/>
                <w:sz w:val="16"/>
                <w:szCs w:val="24"/>
                <w:lang w:val="es-ES" w:eastAsia="es-ES"/>
              </w:rPr>
            </w:pPr>
            <w:r w:rsidRPr="00314EE1">
              <w:rPr>
                <w:rFonts w:ascii="Montserrat Medium" w:hAnsi="Montserrat Medium" w:cs="Arial"/>
                <w:sz w:val="16"/>
              </w:rPr>
              <w:t>JUEVES</w:t>
            </w:r>
          </w:p>
        </w:tc>
      </w:tr>
      <w:tr w:rsidR="00BE7967" w:rsidRPr="00314EE1" w:rsidTr="00BE7967">
        <w:trPr>
          <w:trHeight w:val="750"/>
        </w:trPr>
        <w:tc>
          <w:tcPr>
            <w:tcW w:w="3054" w:type="dxa"/>
            <w:tcBorders>
              <w:top w:val="single" w:sz="4" w:space="0" w:color="auto"/>
              <w:left w:val="single" w:sz="4" w:space="0" w:color="auto"/>
              <w:bottom w:val="single" w:sz="4" w:space="0" w:color="auto"/>
              <w:right w:val="single" w:sz="4" w:space="0" w:color="auto"/>
            </w:tcBorders>
            <w:vAlign w:val="center"/>
          </w:tcPr>
          <w:p w:rsidR="00BE7967" w:rsidRPr="00314EE1" w:rsidRDefault="00BE7967">
            <w:pPr>
              <w:tabs>
                <w:tab w:val="left" w:pos="1620"/>
              </w:tabs>
              <w:autoSpaceDE w:val="0"/>
              <w:snapToGrid w:val="0"/>
              <w:rPr>
                <w:rFonts w:ascii="Montserrat Medium" w:eastAsia="Times New Roman" w:hAnsi="Montserrat Medium" w:cs="Arial"/>
                <w:sz w:val="16"/>
                <w:szCs w:val="24"/>
                <w:lang w:val="es-ES" w:eastAsia="es-ES"/>
              </w:rPr>
            </w:pPr>
            <w:r w:rsidRPr="00314EE1">
              <w:rPr>
                <w:rFonts w:ascii="Montserrat Medium" w:hAnsi="Montserrat Medium" w:cs="Arial"/>
                <w:b/>
                <w:sz w:val="16"/>
              </w:rPr>
              <w:t>TRIGO</w:t>
            </w:r>
            <w:r w:rsidRPr="00314EE1">
              <w:rPr>
                <w:rFonts w:ascii="Montserrat Medium" w:hAnsi="Montserrat Medium" w:cs="Arial"/>
                <w:sz w:val="16"/>
              </w:rPr>
              <w:t xml:space="preserve">  (específicamente lo siguiente:</w:t>
            </w:r>
          </w:p>
          <w:p w:rsidR="00BE7967" w:rsidRPr="00314EE1" w:rsidRDefault="00BE7967">
            <w:pPr>
              <w:tabs>
                <w:tab w:val="left" w:pos="1620"/>
              </w:tabs>
              <w:autoSpaceDE w:val="0"/>
              <w:snapToGrid w:val="0"/>
              <w:rPr>
                <w:rFonts w:ascii="Montserrat Medium" w:hAnsi="Montserrat Medium" w:cs="Arial"/>
                <w:sz w:val="16"/>
              </w:rPr>
            </w:pPr>
          </w:p>
          <w:p w:rsidR="00BE7967" w:rsidRPr="00314EE1" w:rsidRDefault="00BE7967">
            <w:pPr>
              <w:tabs>
                <w:tab w:val="left" w:pos="1620"/>
              </w:tabs>
              <w:autoSpaceDE w:val="0"/>
              <w:snapToGrid w:val="0"/>
              <w:rPr>
                <w:rFonts w:ascii="Montserrat Medium" w:hAnsi="Montserrat Medium" w:cs="Arial"/>
                <w:sz w:val="16"/>
              </w:rPr>
            </w:pPr>
            <w:r w:rsidRPr="00314EE1">
              <w:rPr>
                <w:rFonts w:ascii="Montserrat Medium" w:hAnsi="Montserrat Medium" w:cs="Arial"/>
                <w:sz w:val="16"/>
              </w:rPr>
              <w:t xml:space="preserve">-PAN BLANCO HOSPITAL </w:t>
            </w:r>
          </w:p>
          <w:p w:rsidR="00BE7967" w:rsidRPr="00314EE1" w:rsidRDefault="00BE7967">
            <w:pPr>
              <w:tabs>
                <w:tab w:val="left" w:pos="1620"/>
              </w:tabs>
              <w:autoSpaceDE w:val="0"/>
              <w:snapToGrid w:val="0"/>
              <w:rPr>
                <w:rFonts w:ascii="Montserrat Medium" w:hAnsi="Montserrat Medium" w:cs="Arial"/>
                <w:sz w:val="16"/>
              </w:rPr>
            </w:pPr>
            <w:r w:rsidRPr="00314EE1">
              <w:rPr>
                <w:rFonts w:ascii="Montserrat Medium" w:hAnsi="Montserrat Medium" w:cs="Arial"/>
                <w:sz w:val="16"/>
              </w:rPr>
              <w:t>-PAN PAMBAZO HOSPITAL</w:t>
            </w:r>
          </w:p>
          <w:p w:rsidR="00BE7967" w:rsidRPr="00314EE1" w:rsidRDefault="00BE7967">
            <w:pPr>
              <w:tabs>
                <w:tab w:val="left" w:pos="1620"/>
              </w:tabs>
              <w:autoSpaceDE w:val="0"/>
              <w:snapToGrid w:val="0"/>
              <w:rPr>
                <w:rFonts w:ascii="Montserrat Medium" w:hAnsi="Montserrat Medium" w:cs="Arial"/>
                <w:sz w:val="16"/>
              </w:rPr>
            </w:pPr>
            <w:r w:rsidRPr="00314EE1">
              <w:rPr>
                <w:rFonts w:ascii="Montserrat Medium" w:hAnsi="Montserrat Medium" w:cs="Arial"/>
                <w:sz w:val="16"/>
              </w:rPr>
              <w:t>-PAN DULCE DE PASTA FERMENTADA HOSPITAL</w:t>
            </w:r>
          </w:p>
          <w:p w:rsidR="00BE7967" w:rsidRPr="00314EE1" w:rsidRDefault="00BE7967">
            <w:pPr>
              <w:tabs>
                <w:tab w:val="left" w:pos="1620"/>
              </w:tabs>
              <w:autoSpaceDE w:val="0"/>
              <w:snapToGrid w:val="0"/>
              <w:rPr>
                <w:rFonts w:ascii="Montserrat Medium" w:eastAsia="Times New Roman" w:hAnsi="Montserrat Medium" w:cs="Arial"/>
                <w:sz w:val="16"/>
                <w:szCs w:val="24"/>
                <w:lang w:val="es-ES" w:eastAsia="es-ES"/>
              </w:rPr>
            </w:pPr>
            <w:r w:rsidRPr="00314EE1">
              <w:rPr>
                <w:rFonts w:ascii="Montserrat Medium" w:hAnsi="Montserrat Medium" w:cs="Arial"/>
                <w:sz w:val="16"/>
              </w:rPr>
              <w:t>-ROSCA DE REYES HOSPITAL</w:t>
            </w:r>
          </w:p>
        </w:tc>
        <w:tc>
          <w:tcPr>
            <w:tcW w:w="1843" w:type="dxa"/>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tabs>
                <w:tab w:val="left" w:pos="1440"/>
                <w:tab w:val="left" w:pos="2996"/>
                <w:tab w:val="left" w:pos="5040"/>
              </w:tabs>
              <w:snapToGrid w:val="0"/>
              <w:rPr>
                <w:rFonts w:ascii="Montserrat Medium" w:eastAsia="Times New Roman" w:hAnsi="Montserrat Medium" w:cs="Arial"/>
                <w:sz w:val="16"/>
                <w:szCs w:val="24"/>
                <w:lang w:val="es-ES" w:eastAsia="es-ES"/>
              </w:rPr>
            </w:pPr>
            <w:r w:rsidRPr="00314EE1">
              <w:rPr>
                <w:rFonts w:ascii="Montserrat Medium" w:hAnsi="Montserrat Medium" w:cs="Arial"/>
                <w:sz w:val="16"/>
              </w:rPr>
              <w:t>A LAS 6:30, Y 16:00</w:t>
            </w:r>
          </w:p>
        </w:tc>
        <w:tc>
          <w:tcPr>
            <w:tcW w:w="3433" w:type="dxa"/>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tabs>
                <w:tab w:val="left" w:pos="1440"/>
                <w:tab w:val="left" w:pos="2996"/>
                <w:tab w:val="left" w:pos="5040"/>
              </w:tabs>
              <w:snapToGrid w:val="0"/>
              <w:rPr>
                <w:rFonts w:ascii="Montserrat Medium" w:eastAsia="Times New Roman" w:hAnsi="Montserrat Medium" w:cs="Arial"/>
                <w:sz w:val="16"/>
                <w:szCs w:val="24"/>
                <w:lang w:val="es-ES" w:eastAsia="es-ES"/>
              </w:rPr>
            </w:pPr>
            <w:r w:rsidRPr="00314EE1">
              <w:rPr>
                <w:rFonts w:ascii="Montserrat Medium" w:hAnsi="Montserrat Medium" w:cs="Arial"/>
                <w:sz w:val="16"/>
              </w:rPr>
              <w:t>DIARIO</w:t>
            </w:r>
          </w:p>
        </w:tc>
      </w:tr>
      <w:tr w:rsidR="00BE7967" w:rsidRPr="00314EE1" w:rsidTr="00BE7967">
        <w:trPr>
          <w:trHeight w:val="750"/>
        </w:trPr>
        <w:tc>
          <w:tcPr>
            <w:tcW w:w="3054" w:type="dxa"/>
            <w:tcBorders>
              <w:top w:val="single" w:sz="4" w:space="0" w:color="auto"/>
              <w:left w:val="single" w:sz="4" w:space="0" w:color="auto"/>
              <w:bottom w:val="single" w:sz="4" w:space="0" w:color="auto"/>
              <w:right w:val="single" w:sz="4" w:space="0" w:color="auto"/>
            </w:tcBorders>
            <w:vAlign w:val="center"/>
          </w:tcPr>
          <w:p w:rsidR="00BE7967" w:rsidRPr="00314EE1" w:rsidRDefault="00BE7967">
            <w:pPr>
              <w:tabs>
                <w:tab w:val="left" w:pos="1620"/>
              </w:tabs>
              <w:autoSpaceDE w:val="0"/>
              <w:snapToGrid w:val="0"/>
              <w:rPr>
                <w:rFonts w:ascii="Montserrat Medium" w:eastAsia="Times New Roman" w:hAnsi="Montserrat Medium" w:cs="Arial"/>
                <w:sz w:val="16"/>
                <w:szCs w:val="24"/>
                <w:lang w:val="es-ES" w:eastAsia="es-ES"/>
              </w:rPr>
            </w:pPr>
            <w:r w:rsidRPr="00314EE1">
              <w:rPr>
                <w:rFonts w:ascii="Montserrat Medium" w:hAnsi="Montserrat Medium" w:cs="Arial"/>
                <w:b/>
                <w:sz w:val="16"/>
              </w:rPr>
              <w:t>MAÍZ</w:t>
            </w:r>
            <w:r w:rsidRPr="00314EE1">
              <w:rPr>
                <w:rFonts w:ascii="Montserrat Medium" w:hAnsi="Montserrat Medium" w:cs="Arial"/>
                <w:sz w:val="16"/>
              </w:rPr>
              <w:t xml:space="preserve">  (específicamente lo siguiente:</w:t>
            </w:r>
          </w:p>
          <w:p w:rsidR="00BE7967" w:rsidRPr="00314EE1" w:rsidRDefault="00BE7967">
            <w:pPr>
              <w:tabs>
                <w:tab w:val="left" w:pos="1620"/>
              </w:tabs>
              <w:autoSpaceDE w:val="0"/>
              <w:snapToGrid w:val="0"/>
              <w:rPr>
                <w:rFonts w:ascii="Montserrat Medium" w:hAnsi="Montserrat Medium" w:cs="Arial"/>
                <w:sz w:val="16"/>
              </w:rPr>
            </w:pPr>
          </w:p>
          <w:p w:rsidR="00BE7967" w:rsidRPr="00314EE1" w:rsidRDefault="00BE7967">
            <w:pPr>
              <w:tabs>
                <w:tab w:val="left" w:pos="1620"/>
              </w:tabs>
              <w:autoSpaceDE w:val="0"/>
              <w:snapToGrid w:val="0"/>
              <w:rPr>
                <w:rFonts w:ascii="Montserrat Medium" w:hAnsi="Montserrat Medium" w:cs="Arial"/>
                <w:sz w:val="16"/>
              </w:rPr>
            </w:pPr>
            <w:r w:rsidRPr="00314EE1">
              <w:rPr>
                <w:rFonts w:ascii="Montserrat Medium" w:hAnsi="Montserrat Medium" w:cs="Arial"/>
                <w:sz w:val="16"/>
              </w:rPr>
              <w:t xml:space="preserve">-MASA DE MAIZ (NIXTAMALIZADA) HOSPITAL </w:t>
            </w:r>
          </w:p>
          <w:p w:rsidR="00BE7967" w:rsidRPr="00314EE1" w:rsidRDefault="00BE7967">
            <w:pPr>
              <w:tabs>
                <w:tab w:val="left" w:pos="1620"/>
              </w:tabs>
              <w:autoSpaceDE w:val="0"/>
              <w:snapToGrid w:val="0"/>
              <w:rPr>
                <w:rFonts w:ascii="Montserrat Medium" w:eastAsia="Times New Roman" w:hAnsi="Montserrat Medium" w:cs="Arial"/>
                <w:sz w:val="16"/>
                <w:szCs w:val="24"/>
                <w:lang w:val="es-ES" w:eastAsia="es-ES"/>
              </w:rPr>
            </w:pPr>
            <w:r w:rsidRPr="00314EE1">
              <w:rPr>
                <w:rFonts w:ascii="Montserrat Medium" w:hAnsi="Montserrat Medium" w:cs="Arial"/>
                <w:sz w:val="16"/>
              </w:rPr>
              <w:t xml:space="preserve">-TORTILLA DE MAIZ HOSPITAL </w:t>
            </w:r>
          </w:p>
        </w:tc>
        <w:tc>
          <w:tcPr>
            <w:tcW w:w="1843" w:type="dxa"/>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tabs>
                <w:tab w:val="left" w:pos="1440"/>
                <w:tab w:val="left" w:pos="2996"/>
                <w:tab w:val="left" w:pos="5040"/>
              </w:tabs>
              <w:snapToGrid w:val="0"/>
              <w:rPr>
                <w:rFonts w:ascii="Montserrat Medium" w:eastAsia="Times New Roman" w:hAnsi="Montserrat Medium" w:cs="Arial"/>
                <w:sz w:val="16"/>
                <w:szCs w:val="24"/>
                <w:lang w:val="es-ES" w:eastAsia="es-ES"/>
              </w:rPr>
            </w:pPr>
            <w:r w:rsidRPr="00314EE1">
              <w:rPr>
                <w:rFonts w:ascii="Montserrat Medium" w:hAnsi="Montserrat Medium" w:cs="Arial"/>
                <w:sz w:val="16"/>
              </w:rPr>
              <w:t>12:30</w:t>
            </w:r>
          </w:p>
        </w:tc>
        <w:tc>
          <w:tcPr>
            <w:tcW w:w="3433" w:type="dxa"/>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tabs>
                <w:tab w:val="left" w:pos="1440"/>
                <w:tab w:val="left" w:pos="2996"/>
                <w:tab w:val="left" w:pos="5040"/>
              </w:tabs>
              <w:snapToGrid w:val="0"/>
              <w:rPr>
                <w:rFonts w:ascii="Montserrat Medium" w:eastAsia="Times New Roman" w:hAnsi="Montserrat Medium" w:cs="Arial"/>
                <w:sz w:val="16"/>
                <w:szCs w:val="24"/>
                <w:lang w:val="es-ES" w:eastAsia="es-ES"/>
              </w:rPr>
            </w:pPr>
            <w:r w:rsidRPr="00314EE1">
              <w:rPr>
                <w:rFonts w:ascii="Montserrat Medium" w:hAnsi="Montserrat Medium" w:cs="Arial"/>
                <w:sz w:val="16"/>
              </w:rPr>
              <w:t>DIARIO</w:t>
            </w:r>
          </w:p>
        </w:tc>
      </w:tr>
      <w:tr w:rsidR="00BE7967" w:rsidRPr="00314EE1" w:rsidTr="00BE7967">
        <w:trPr>
          <w:trHeight w:val="750"/>
        </w:trPr>
        <w:tc>
          <w:tcPr>
            <w:tcW w:w="3054" w:type="dxa"/>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tabs>
                <w:tab w:val="left" w:pos="1620"/>
              </w:tabs>
              <w:autoSpaceDE w:val="0"/>
              <w:snapToGrid w:val="0"/>
              <w:jc w:val="both"/>
              <w:rPr>
                <w:rFonts w:ascii="Montserrat Medium" w:eastAsia="Times New Roman" w:hAnsi="Montserrat Medium" w:cs="Arial"/>
                <w:b/>
                <w:sz w:val="16"/>
                <w:szCs w:val="24"/>
                <w:lang w:val="es-ES" w:eastAsia="es-ES"/>
              </w:rPr>
            </w:pPr>
            <w:r w:rsidRPr="00314EE1">
              <w:rPr>
                <w:rFonts w:ascii="Montserrat Medium" w:hAnsi="Montserrat Medium" w:cs="Arial"/>
                <w:b/>
                <w:sz w:val="16"/>
              </w:rPr>
              <w:t>DEVOLUCIONES O FALTANTES</w:t>
            </w:r>
          </w:p>
        </w:tc>
        <w:tc>
          <w:tcPr>
            <w:tcW w:w="5276" w:type="dxa"/>
            <w:gridSpan w:val="2"/>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tabs>
                <w:tab w:val="left" w:pos="1440"/>
                <w:tab w:val="left" w:pos="2996"/>
                <w:tab w:val="left" w:pos="5040"/>
              </w:tabs>
              <w:snapToGrid w:val="0"/>
              <w:rPr>
                <w:rFonts w:ascii="Montserrat Medium" w:eastAsia="Times New Roman" w:hAnsi="Montserrat Medium" w:cs="Arial"/>
                <w:sz w:val="16"/>
                <w:szCs w:val="24"/>
                <w:lang w:val="es-ES" w:eastAsia="es-ES"/>
              </w:rPr>
            </w:pPr>
            <w:r w:rsidRPr="00314EE1">
              <w:rPr>
                <w:rFonts w:ascii="Montserrat Medium" w:hAnsi="Montserrat Medium" w:cs="Arial"/>
                <w:sz w:val="16"/>
              </w:rPr>
              <w:t>MÁXIMO 2 HORAS DESPUÉS DE ENTREGA DEL PEDIDO</w:t>
            </w:r>
          </w:p>
        </w:tc>
      </w:tr>
    </w:tbl>
    <w:p w:rsidR="00BE7967" w:rsidRPr="00314EE1" w:rsidRDefault="00BE7967" w:rsidP="00BE7967">
      <w:pPr>
        <w:jc w:val="both"/>
        <w:rPr>
          <w:rFonts w:ascii="Montserrat Medium" w:eastAsia="Times New Roman" w:hAnsi="Montserrat Medium"/>
          <w:sz w:val="20"/>
          <w:lang w:val="es-ES" w:eastAsia="es-ES"/>
        </w:rPr>
      </w:pPr>
    </w:p>
    <w:p w:rsidR="00BE7967" w:rsidRPr="00314EE1" w:rsidRDefault="00BE7967" w:rsidP="00BE7967">
      <w:pPr>
        <w:jc w:val="both"/>
        <w:rPr>
          <w:rFonts w:ascii="Montserrat Medium" w:hAnsi="Montserrat Medium"/>
          <w:sz w:val="20"/>
        </w:rPr>
      </w:pPr>
    </w:p>
    <w:p w:rsidR="00BE7967" w:rsidRPr="00314EE1" w:rsidRDefault="00BE7967" w:rsidP="00067A2B">
      <w:pPr>
        <w:pStyle w:val="Ttulo5"/>
        <w:numPr>
          <w:ilvl w:val="4"/>
          <w:numId w:val="26"/>
        </w:numPr>
        <w:spacing w:before="0"/>
        <w:ind w:left="0" w:firstLine="0"/>
        <w:jc w:val="both"/>
        <w:rPr>
          <w:rFonts w:ascii="Montserrat Medium" w:hAnsi="Montserrat Medium" w:cs="Arial"/>
          <w:i/>
          <w:sz w:val="20"/>
          <w:szCs w:val="20"/>
        </w:rPr>
      </w:pPr>
    </w:p>
    <w:p w:rsidR="00BE7967" w:rsidRPr="00314EE1" w:rsidRDefault="00BE7967" w:rsidP="00BE7967">
      <w:pPr>
        <w:jc w:val="both"/>
        <w:rPr>
          <w:rFonts w:ascii="Montserrat Medium" w:hAnsi="Montserrat Medium" w:cs="Times New Roman"/>
          <w:sz w:val="20"/>
          <w:szCs w:val="24"/>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BE7967">
      <w:pPr>
        <w:jc w:val="both"/>
        <w:rPr>
          <w:rFonts w:ascii="Montserrat Medium" w:hAnsi="Montserrat Medium"/>
          <w:sz w:val="20"/>
        </w:rPr>
      </w:pPr>
    </w:p>
    <w:p w:rsidR="00BE7967" w:rsidRPr="00314EE1" w:rsidRDefault="00BE7967" w:rsidP="00067A2B">
      <w:pPr>
        <w:pStyle w:val="Ttulo5"/>
        <w:numPr>
          <w:ilvl w:val="4"/>
          <w:numId w:val="26"/>
        </w:numPr>
        <w:spacing w:before="0"/>
        <w:ind w:left="0" w:firstLine="0"/>
        <w:jc w:val="center"/>
        <w:rPr>
          <w:rFonts w:ascii="Montserrat Medium" w:hAnsi="Montserrat Medium" w:cs="Arial"/>
          <w:i/>
          <w:color w:val="auto"/>
          <w:sz w:val="20"/>
          <w:szCs w:val="20"/>
        </w:rPr>
      </w:pPr>
      <w:r w:rsidRPr="00314EE1">
        <w:rPr>
          <w:rFonts w:ascii="Montserrat Medium" w:eastAsia="MS Mincho" w:hAnsi="Montserrat Medium"/>
          <w:b/>
          <w:color w:val="auto"/>
          <w:lang w:eastAsia="es-ES"/>
        </w:rPr>
        <w:lastRenderedPageBreak/>
        <w:t>APENDICE</w:t>
      </w:r>
      <w:r w:rsidRPr="00314EE1">
        <w:rPr>
          <w:rFonts w:ascii="Montserrat Medium" w:hAnsi="Montserrat Medium" w:cs="Arial"/>
          <w:i/>
          <w:color w:val="auto"/>
          <w:sz w:val="20"/>
          <w:szCs w:val="20"/>
        </w:rPr>
        <w:t xml:space="preserve"> </w:t>
      </w:r>
      <w:r w:rsidRPr="00314EE1">
        <w:rPr>
          <w:rFonts w:ascii="Montserrat Medium" w:eastAsia="MS Mincho" w:hAnsi="Montserrat Medium"/>
          <w:b/>
          <w:color w:val="auto"/>
          <w:lang w:eastAsia="es-ES"/>
        </w:rPr>
        <w:t>NÚMERO 9 (NUEVE)</w:t>
      </w:r>
    </w:p>
    <w:p w:rsidR="00BE7967" w:rsidRPr="00314EE1" w:rsidRDefault="00BE7967" w:rsidP="00BE7967">
      <w:pPr>
        <w:pStyle w:val="NormalWeb"/>
        <w:pBdr>
          <w:top w:val="single" w:sz="4" w:space="1" w:color="000000"/>
          <w:left w:val="single" w:sz="4" w:space="4" w:color="000000"/>
          <w:bottom w:val="single" w:sz="4" w:space="0" w:color="000000"/>
          <w:right w:val="single" w:sz="4" w:space="10" w:color="000000"/>
        </w:pBdr>
        <w:shd w:val="clear" w:color="auto" w:fill="F2F2F2"/>
        <w:ind w:right="17"/>
        <w:jc w:val="center"/>
        <w:rPr>
          <w:rFonts w:ascii="Montserrat Medium" w:eastAsia="MS Mincho" w:hAnsi="Montserrat Medium"/>
          <w:b/>
          <w:lang w:val="es-ES_tradnl" w:eastAsia="es-ES"/>
        </w:rPr>
      </w:pPr>
      <w:r w:rsidRPr="00314EE1">
        <w:rPr>
          <w:rFonts w:ascii="Montserrat Medium" w:eastAsia="MS Mincho" w:hAnsi="Montserrat Medium"/>
          <w:b/>
          <w:lang w:val="es-ES_tradnl" w:eastAsia="es-ES"/>
        </w:rPr>
        <w:t>PROPUESTA TÉCNICA</w:t>
      </w:r>
    </w:p>
    <w:p w:rsidR="00BE7967" w:rsidRPr="00314EE1" w:rsidRDefault="00BE7967" w:rsidP="00BE7967">
      <w:pPr>
        <w:pStyle w:val="Sinespaciado"/>
        <w:rPr>
          <w:rFonts w:ascii="Montserrat Medium" w:hAnsi="Montserrat Medium"/>
          <w:b/>
          <w:sz w:val="20"/>
        </w:rPr>
      </w:pPr>
      <w:r w:rsidRPr="00314EE1">
        <w:rPr>
          <w:rFonts w:ascii="Montserrat Medium" w:hAnsi="Montserrat Medium"/>
          <w:b/>
          <w:sz w:val="20"/>
        </w:rPr>
        <w:t>FECHA DE PRESENTACIÓN__________________</w:t>
      </w:r>
    </w:p>
    <w:p w:rsidR="00BE7967" w:rsidRPr="00314EE1" w:rsidRDefault="00BE7967" w:rsidP="00BE7967">
      <w:pPr>
        <w:pStyle w:val="Sinespaciado"/>
        <w:rPr>
          <w:rFonts w:ascii="Montserrat Medium" w:hAnsi="Montserrat Medium"/>
          <w:b/>
          <w:sz w:val="20"/>
        </w:rPr>
      </w:pPr>
      <w:r w:rsidRPr="00314EE1">
        <w:rPr>
          <w:rFonts w:ascii="Montserrat Medium" w:hAnsi="Montserrat Medium"/>
          <w:b/>
          <w:sz w:val="20"/>
        </w:rPr>
        <w:t>LICITACIÓN PÚBLICA ELECTRÓNICA NACIONAL No. __________</w:t>
      </w:r>
    </w:p>
    <w:p w:rsidR="00BE7967" w:rsidRPr="00314EE1" w:rsidRDefault="00BE7967" w:rsidP="00BE7967">
      <w:pPr>
        <w:pStyle w:val="Sinespaciado"/>
        <w:rPr>
          <w:rFonts w:ascii="Montserrat Medium" w:hAnsi="Montserrat Medium"/>
          <w:b/>
          <w:sz w:val="20"/>
        </w:rPr>
      </w:pPr>
      <w:r w:rsidRPr="00314EE1">
        <w:rPr>
          <w:rFonts w:ascii="Montserrat Medium" w:hAnsi="Montserrat Medium"/>
          <w:b/>
          <w:sz w:val="20"/>
        </w:rPr>
        <w:t>NOMBRE DEL OFERENTE ____________________________________</w:t>
      </w:r>
    </w:p>
    <w:p w:rsidR="00BE7967" w:rsidRPr="00314EE1" w:rsidRDefault="00BE7967" w:rsidP="00BE7967">
      <w:pPr>
        <w:pStyle w:val="Sinespaciado"/>
        <w:rPr>
          <w:rFonts w:ascii="Montserrat Medium" w:hAnsi="Montserrat Medium"/>
          <w:b/>
          <w:sz w:val="20"/>
        </w:rPr>
      </w:pPr>
      <w:r w:rsidRPr="00314EE1">
        <w:rPr>
          <w:rFonts w:ascii="Montserrat Medium" w:hAnsi="Montserrat Medium"/>
          <w:b/>
          <w:sz w:val="20"/>
        </w:rPr>
        <w:t>R.F.C. _________________________________________________________</w:t>
      </w:r>
    </w:p>
    <w:p w:rsidR="00BE7967" w:rsidRPr="00314EE1" w:rsidRDefault="00BE7967" w:rsidP="00BE7967">
      <w:pPr>
        <w:pStyle w:val="Sinespaciado"/>
        <w:rPr>
          <w:rFonts w:ascii="Montserrat Medium" w:hAnsi="Montserrat Medium"/>
          <w:b/>
          <w:sz w:val="20"/>
        </w:rPr>
      </w:pPr>
      <w:r w:rsidRPr="00314EE1">
        <w:rPr>
          <w:rFonts w:ascii="Montserrat Medium" w:hAnsi="Montserrat Medium"/>
          <w:b/>
          <w:sz w:val="20"/>
        </w:rPr>
        <w:t>DOMICILIO</w:t>
      </w:r>
      <w:proofErr w:type="gramStart"/>
      <w:r w:rsidRPr="00314EE1">
        <w:rPr>
          <w:rFonts w:ascii="Montserrat Medium" w:hAnsi="Montserrat Medium"/>
          <w:b/>
          <w:sz w:val="20"/>
        </w:rPr>
        <w:t>:_</w:t>
      </w:r>
      <w:proofErr w:type="gramEnd"/>
      <w:r w:rsidRPr="00314EE1">
        <w:rPr>
          <w:rFonts w:ascii="Montserrat Medium" w:hAnsi="Montserrat Medium"/>
          <w:b/>
          <w:sz w:val="20"/>
        </w:rPr>
        <w:t>____________________________________________________</w:t>
      </w:r>
    </w:p>
    <w:p w:rsidR="00BE7967" w:rsidRPr="00314EE1" w:rsidRDefault="00BE7967" w:rsidP="00BE7967">
      <w:pPr>
        <w:pStyle w:val="Sinespaciado"/>
        <w:rPr>
          <w:rFonts w:ascii="Montserrat Medium" w:hAnsi="Montserrat Medium"/>
          <w:b/>
          <w:sz w:val="20"/>
        </w:rPr>
      </w:pPr>
      <w:r w:rsidRPr="00314EE1">
        <w:rPr>
          <w:rFonts w:ascii="Montserrat Medium" w:hAnsi="Montserrat Medium"/>
          <w:b/>
          <w:sz w:val="20"/>
        </w:rPr>
        <w:t>TELÉFONO</w:t>
      </w:r>
      <w:proofErr w:type="gramStart"/>
      <w:r w:rsidRPr="00314EE1">
        <w:rPr>
          <w:rFonts w:ascii="Montserrat Medium" w:hAnsi="Montserrat Medium"/>
          <w:b/>
          <w:sz w:val="20"/>
        </w:rPr>
        <w:t>:_</w:t>
      </w:r>
      <w:proofErr w:type="gramEnd"/>
      <w:r w:rsidRPr="00314EE1">
        <w:rPr>
          <w:rFonts w:ascii="Montserrat Medium" w:hAnsi="Montserrat Medium"/>
          <w:b/>
          <w:sz w:val="20"/>
        </w:rPr>
        <w:t>___________________________________________________</w:t>
      </w:r>
    </w:p>
    <w:p w:rsidR="00BE7967" w:rsidRPr="00314EE1" w:rsidRDefault="00BE7967" w:rsidP="00BE7967">
      <w:pPr>
        <w:pStyle w:val="Sinespaciado"/>
        <w:rPr>
          <w:rFonts w:ascii="Montserrat Medium" w:hAnsi="Montserrat Medium"/>
          <w:b/>
          <w:sz w:val="20"/>
        </w:rPr>
      </w:pPr>
      <w:r w:rsidRPr="00314EE1">
        <w:rPr>
          <w:rFonts w:ascii="Montserrat Medium" w:hAnsi="Montserrat Medium"/>
          <w:b/>
          <w:sz w:val="20"/>
        </w:rPr>
        <w:t>CORREO ELECTRÓNICO</w:t>
      </w:r>
      <w:proofErr w:type="gramStart"/>
      <w:r w:rsidRPr="00314EE1">
        <w:rPr>
          <w:rFonts w:ascii="Montserrat Medium" w:hAnsi="Montserrat Medium"/>
          <w:b/>
          <w:sz w:val="20"/>
        </w:rPr>
        <w:t>:_</w:t>
      </w:r>
      <w:proofErr w:type="gramEnd"/>
      <w:r w:rsidRPr="00314EE1">
        <w:rPr>
          <w:rFonts w:ascii="Montserrat Medium" w:hAnsi="Montserrat Medium"/>
          <w:b/>
          <w:sz w:val="20"/>
        </w:rPr>
        <w:t>________________________________________</w:t>
      </w:r>
    </w:p>
    <w:p w:rsidR="00BE7967" w:rsidRPr="00314EE1" w:rsidRDefault="00BE7967" w:rsidP="00BE7967">
      <w:pPr>
        <w:pStyle w:val="Sinespaciado"/>
        <w:rPr>
          <w:rFonts w:ascii="Montserrat Medium" w:hAnsi="Montserrat Medium"/>
          <w:sz w:val="20"/>
        </w:rPr>
      </w:pPr>
      <w:r w:rsidRPr="00314EE1">
        <w:rPr>
          <w:rFonts w:ascii="Montserrat Medium" w:hAnsi="Montserrat Medium"/>
          <w:b/>
          <w:sz w:val="20"/>
        </w:rPr>
        <w:t>NUMERO DE PROVEEDOR IMSS___________________________________</w:t>
      </w:r>
    </w:p>
    <w:p w:rsidR="00BE7967" w:rsidRPr="00314EE1" w:rsidRDefault="00BE7967" w:rsidP="00BE7967">
      <w:pPr>
        <w:jc w:val="both"/>
        <w:rPr>
          <w:rFonts w:ascii="Montserrat Medium" w:hAnsi="Montserrat Medium" w:cs="Arial"/>
          <w:b/>
          <w:bCs/>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867"/>
        <w:gridCol w:w="2211"/>
        <w:gridCol w:w="1689"/>
        <w:gridCol w:w="1124"/>
        <w:gridCol w:w="2406"/>
        <w:gridCol w:w="1299"/>
      </w:tblGrid>
      <w:tr w:rsidR="00BE7967" w:rsidRPr="00314EE1" w:rsidTr="00BE7967">
        <w:trPr>
          <w:jc w:val="center"/>
        </w:trPr>
        <w:tc>
          <w:tcPr>
            <w:tcW w:w="1955" w:type="pct"/>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6"/>
                <w:szCs w:val="24"/>
                <w:lang w:val="es-ES" w:eastAsia="es-ES"/>
              </w:rPr>
            </w:pPr>
            <w:r w:rsidRPr="00314EE1">
              <w:rPr>
                <w:rFonts w:ascii="Montserrat Medium" w:hAnsi="Montserrat Medium" w:cs="Arial"/>
                <w:b/>
                <w:bCs/>
                <w:sz w:val="16"/>
              </w:rPr>
              <w:t>UNIDAD MÉDICA HOSPITALARIA OFERTADA:</w:t>
            </w:r>
          </w:p>
        </w:tc>
        <w:tc>
          <w:tcPr>
            <w:tcW w:w="3045" w:type="pct"/>
            <w:gridSpan w:val="4"/>
            <w:tcBorders>
              <w:top w:val="single" w:sz="4" w:space="0" w:color="auto"/>
              <w:left w:val="single" w:sz="4" w:space="0" w:color="auto"/>
              <w:bottom w:val="single" w:sz="4" w:space="0" w:color="auto"/>
              <w:right w:val="single" w:sz="4" w:space="0" w:color="auto"/>
            </w:tcBorders>
            <w:shd w:val="clear" w:color="auto" w:fill="EEECE1"/>
            <w:vAlign w:val="center"/>
          </w:tcPr>
          <w:p w:rsidR="00BE7967" w:rsidRPr="00314EE1" w:rsidRDefault="00BE7967">
            <w:pPr>
              <w:jc w:val="both"/>
              <w:rPr>
                <w:rFonts w:ascii="Montserrat Medium" w:eastAsia="Times New Roman" w:hAnsi="Montserrat Medium" w:cs="Arial"/>
                <w:b/>
                <w:bCs/>
                <w:sz w:val="16"/>
                <w:szCs w:val="24"/>
                <w:lang w:val="es-ES" w:eastAsia="es-ES"/>
              </w:rPr>
            </w:pPr>
          </w:p>
        </w:tc>
      </w:tr>
      <w:tr w:rsidR="00BE7967" w:rsidRPr="00314EE1" w:rsidTr="00BE7967">
        <w:trPr>
          <w:jc w:val="center"/>
        </w:trPr>
        <w:tc>
          <w:tcPr>
            <w:tcW w:w="1955" w:type="pct"/>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8"/>
                <w:szCs w:val="24"/>
                <w:lang w:val="es-ES" w:eastAsia="es-ES"/>
              </w:rPr>
            </w:pPr>
            <w:r w:rsidRPr="00314EE1">
              <w:rPr>
                <w:rFonts w:ascii="Montserrat Medium" w:hAnsi="Montserrat Medium" w:cs="Arial"/>
                <w:b/>
                <w:bCs/>
                <w:sz w:val="18"/>
              </w:rPr>
              <w:t>GRUPO:</w:t>
            </w:r>
          </w:p>
        </w:tc>
        <w:tc>
          <w:tcPr>
            <w:tcW w:w="3045" w:type="pct"/>
            <w:gridSpan w:val="4"/>
            <w:tcBorders>
              <w:top w:val="single" w:sz="4" w:space="0" w:color="auto"/>
              <w:left w:val="single" w:sz="4" w:space="0" w:color="auto"/>
              <w:bottom w:val="single" w:sz="4" w:space="0" w:color="auto"/>
              <w:right w:val="single" w:sz="4" w:space="0" w:color="auto"/>
            </w:tcBorders>
            <w:shd w:val="clear" w:color="auto" w:fill="EEECE1"/>
            <w:vAlign w:val="center"/>
          </w:tcPr>
          <w:p w:rsidR="00BE7967" w:rsidRPr="00314EE1" w:rsidRDefault="00BE7967">
            <w:pPr>
              <w:jc w:val="both"/>
              <w:rPr>
                <w:rFonts w:ascii="Montserrat Medium" w:eastAsia="Times New Roman" w:hAnsi="Montserrat Medium" w:cs="Arial"/>
                <w:b/>
                <w:bCs/>
                <w:sz w:val="18"/>
                <w:szCs w:val="24"/>
                <w:lang w:val="es-ES" w:eastAsia="es-ES"/>
              </w:rPr>
            </w:pPr>
          </w:p>
        </w:tc>
      </w:tr>
      <w:tr w:rsidR="00BE7967" w:rsidRPr="00314EE1" w:rsidTr="00BE7967">
        <w:trPr>
          <w:jc w:val="center"/>
        </w:trPr>
        <w:tc>
          <w:tcPr>
            <w:tcW w:w="517"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6"/>
                <w:szCs w:val="24"/>
                <w:lang w:val="es-ES" w:eastAsia="es-ES"/>
              </w:rPr>
            </w:pPr>
            <w:r w:rsidRPr="00314EE1">
              <w:rPr>
                <w:rFonts w:ascii="Montserrat Medium" w:hAnsi="Montserrat Medium" w:cs="Arial"/>
                <w:b/>
                <w:bCs/>
                <w:sz w:val="16"/>
              </w:rPr>
              <w:t>No. RENGLÓN</w:t>
            </w:r>
          </w:p>
        </w:tc>
        <w:tc>
          <w:tcPr>
            <w:tcW w:w="405"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6"/>
                <w:szCs w:val="24"/>
                <w:lang w:val="es-ES" w:eastAsia="es-ES"/>
              </w:rPr>
            </w:pPr>
            <w:r w:rsidRPr="00314EE1">
              <w:rPr>
                <w:rFonts w:ascii="Montserrat Medium" w:hAnsi="Montserrat Medium" w:cs="Arial"/>
                <w:b/>
                <w:bCs/>
                <w:sz w:val="16"/>
              </w:rPr>
              <w:t>CLAVE</w:t>
            </w:r>
          </w:p>
        </w:tc>
        <w:tc>
          <w:tcPr>
            <w:tcW w:w="1033"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6"/>
                <w:szCs w:val="24"/>
                <w:lang w:val="es-ES" w:eastAsia="es-ES"/>
              </w:rPr>
            </w:pPr>
            <w:r w:rsidRPr="00314EE1">
              <w:rPr>
                <w:rFonts w:ascii="Montserrat Medium" w:hAnsi="Montserrat Medium" w:cs="Arial"/>
                <w:b/>
                <w:bCs/>
                <w:sz w:val="16"/>
              </w:rPr>
              <w:t>DESCRIPCIÓN COMPLETA</w:t>
            </w:r>
          </w:p>
        </w:tc>
        <w:tc>
          <w:tcPr>
            <w:tcW w:w="789"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6"/>
                <w:szCs w:val="24"/>
                <w:lang w:val="es-ES" w:eastAsia="es-ES"/>
              </w:rPr>
            </w:pPr>
            <w:r w:rsidRPr="00314EE1">
              <w:rPr>
                <w:rFonts w:ascii="Montserrat Medium" w:hAnsi="Montserrat Medium" w:cs="Arial"/>
                <w:b/>
                <w:bCs/>
                <w:sz w:val="16"/>
              </w:rPr>
              <w:t>PRESENTACIÓN</w:t>
            </w:r>
          </w:p>
        </w:tc>
        <w:tc>
          <w:tcPr>
            <w:tcW w:w="525"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6"/>
                <w:szCs w:val="24"/>
                <w:lang w:val="es-ES" w:eastAsia="es-ES"/>
              </w:rPr>
            </w:pPr>
            <w:r w:rsidRPr="00314EE1">
              <w:rPr>
                <w:rFonts w:ascii="Montserrat Medium" w:hAnsi="Montserrat Medium" w:cs="Arial"/>
                <w:b/>
                <w:bCs/>
                <w:sz w:val="16"/>
              </w:rPr>
              <w:t>UNIDAD DE MEDIDA</w:t>
            </w:r>
          </w:p>
        </w:tc>
        <w:tc>
          <w:tcPr>
            <w:tcW w:w="1124"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6"/>
                <w:szCs w:val="24"/>
                <w:lang w:val="es-ES" w:eastAsia="es-ES"/>
              </w:rPr>
            </w:pPr>
            <w:r w:rsidRPr="00314EE1">
              <w:rPr>
                <w:rFonts w:ascii="Montserrat Medium" w:hAnsi="Montserrat Medium" w:cs="Arial"/>
                <w:b/>
                <w:bCs/>
                <w:sz w:val="16"/>
              </w:rPr>
              <w:t xml:space="preserve">PRODUCTO EN EMPAQUE ORIGINAL </w:t>
            </w:r>
            <w:proofErr w:type="spellStart"/>
            <w:r w:rsidRPr="00314EE1">
              <w:rPr>
                <w:rFonts w:ascii="Montserrat Medium" w:hAnsi="Montserrat Medium" w:cs="Arial"/>
                <w:b/>
                <w:bCs/>
                <w:sz w:val="16"/>
              </w:rPr>
              <w:t>ó</w:t>
            </w:r>
            <w:proofErr w:type="spellEnd"/>
            <w:r w:rsidRPr="00314EE1">
              <w:rPr>
                <w:rFonts w:ascii="Montserrat Medium" w:hAnsi="Montserrat Medium" w:cs="Arial"/>
                <w:b/>
                <w:bCs/>
                <w:sz w:val="16"/>
              </w:rPr>
              <w:t xml:space="preserve"> A GRANEL</w:t>
            </w:r>
          </w:p>
        </w:tc>
        <w:tc>
          <w:tcPr>
            <w:tcW w:w="607"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6"/>
                <w:szCs w:val="24"/>
                <w:lang w:val="es-ES" w:eastAsia="es-ES"/>
              </w:rPr>
            </w:pPr>
            <w:r w:rsidRPr="00314EE1">
              <w:rPr>
                <w:rFonts w:ascii="Montserrat Medium" w:hAnsi="Montserrat Medium" w:cs="Arial"/>
                <w:b/>
                <w:bCs/>
                <w:sz w:val="16"/>
              </w:rPr>
              <w:t>MARCA OFERTADA</w:t>
            </w:r>
          </w:p>
        </w:tc>
      </w:tr>
      <w:tr w:rsidR="00BE7967" w:rsidRPr="00314EE1" w:rsidTr="00BE7967">
        <w:trPr>
          <w:jc w:val="center"/>
        </w:trPr>
        <w:tc>
          <w:tcPr>
            <w:tcW w:w="517"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405"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1033"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789"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525"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1124"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607"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r>
      <w:tr w:rsidR="00BE7967" w:rsidRPr="00314EE1" w:rsidTr="00BE7967">
        <w:trPr>
          <w:jc w:val="center"/>
        </w:trPr>
        <w:tc>
          <w:tcPr>
            <w:tcW w:w="517"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405"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1033"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789"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525"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1124"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607"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r>
      <w:tr w:rsidR="00BE7967" w:rsidRPr="00314EE1" w:rsidTr="00BE7967">
        <w:trPr>
          <w:jc w:val="center"/>
        </w:trPr>
        <w:tc>
          <w:tcPr>
            <w:tcW w:w="517"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405"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1033"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789"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525"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1124"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607"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r>
      <w:tr w:rsidR="00BE7967" w:rsidRPr="00314EE1" w:rsidTr="00BE7967">
        <w:trPr>
          <w:jc w:val="center"/>
        </w:trPr>
        <w:tc>
          <w:tcPr>
            <w:tcW w:w="517"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405"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1033"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789"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525"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1124"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607"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r>
      <w:tr w:rsidR="00BE7967" w:rsidRPr="00314EE1" w:rsidTr="00BE7967">
        <w:trPr>
          <w:jc w:val="center"/>
        </w:trPr>
        <w:tc>
          <w:tcPr>
            <w:tcW w:w="517"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405"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1033"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789"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525"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1124"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607"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r>
      <w:tr w:rsidR="00BE7967" w:rsidRPr="00314EE1" w:rsidTr="00BE7967">
        <w:trPr>
          <w:jc w:val="center"/>
        </w:trPr>
        <w:tc>
          <w:tcPr>
            <w:tcW w:w="517"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405"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1033"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789"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525"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1124"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607"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r>
      <w:tr w:rsidR="00BE7967" w:rsidRPr="00314EE1" w:rsidTr="00BE7967">
        <w:trPr>
          <w:jc w:val="center"/>
        </w:trPr>
        <w:tc>
          <w:tcPr>
            <w:tcW w:w="517"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405"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1033"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789"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525"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1124"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c>
          <w:tcPr>
            <w:tcW w:w="607" w:type="pct"/>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b/>
                <w:bCs/>
                <w:sz w:val="20"/>
                <w:szCs w:val="24"/>
                <w:lang w:val="es-ES" w:eastAsia="es-ES"/>
              </w:rPr>
            </w:pPr>
          </w:p>
        </w:tc>
      </w:tr>
    </w:tbl>
    <w:p w:rsidR="00BE7967" w:rsidRPr="00314EE1" w:rsidRDefault="00BE7967" w:rsidP="00BE7967">
      <w:pPr>
        <w:jc w:val="both"/>
        <w:rPr>
          <w:rFonts w:ascii="Montserrat Medium" w:hAnsi="Montserrat Medium" w:cs="Arial"/>
          <w:bCs/>
          <w:sz w:val="20"/>
        </w:rPr>
      </w:pPr>
    </w:p>
    <w:p w:rsidR="00BE7967" w:rsidRPr="00314EE1" w:rsidRDefault="00BE7967" w:rsidP="00BE7967">
      <w:pPr>
        <w:jc w:val="both"/>
        <w:rPr>
          <w:rFonts w:ascii="Montserrat Medium" w:hAnsi="Montserrat Medium" w:cs="Arial"/>
          <w:bCs/>
          <w:sz w:val="20"/>
        </w:rPr>
      </w:pPr>
      <w:r w:rsidRPr="00314EE1">
        <w:rPr>
          <w:rFonts w:ascii="Montserrat Medium" w:hAnsi="Montserrat Medium" w:cs="Arial"/>
          <w:bCs/>
          <w:sz w:val="20"/>
        </w:rPr>
        <w:t>BAJO PROTESTA DE DECIR VERDAD, MANIFIESTO QUE EL (LOS) BIEN (ES) QUE CONTIENE LA PRESENTE PROPOSICIÓN TÉCNICA, CORRESPONDEN JUSTA, EXACTA Y CABALMENTE A LAS CONDICIONES Y ESPECIFICACIONES SOLICITADAS EN EL ANEXO 4.</w:t>
      </w:r>
    </w:p>
    <w:p w:rsidR="00BE7967" w:rsidRPr="00314EE1" w:rsidRDefault="00BE7967" w:rsidP="00BE7967">
      <w:pPr>
        <w:jc w:val="both"/>
        <w:rPr>
          <w:rFonts w:ascii="Montserrat Medium" w:hAnsi="Montserrat Medium" w:cs="Arial"/>
          <w:bCs/>
          <w:sz w:val="20"/>
        </w:rPr>
      </w:pPr>
      <w:r w:rsidRPr="00314EE1">
        <w:rPr>
          <w:rFonts w:ascii="Montserrat Medium" w:hAnsi="Montserrat Medium" w:cs="Arial"/>
          <w:bCs/>
          <w:sz w:val="20"/>
        </w:rPr>
        <w:t>ASÍ MISMO LOS PRODUCTOS Y MARCAS OFERTADAS EN CASO DE RESULTAR ADJUDICADOS SON LAS QUE ME OBLIGO A ENTREGAR Y DISTRIBUIR AL INSTITUTO.</w:t>
      </w:r>
    </w:p>
    <w:p w:rsidR="00BE7967" w:rsidRPr="00314EE1" w:rsidRDefault="00BE7967" w:rsidP="00BE7967">
      <w:pPr>
        <w:jc w:val="both"/>
        <w:rPr>
          <w:rFonts w:ascii="Montserrat Medium" w:hAnsi="Montserrat Medium" w:cs="Arial"/>
          <w:b/>
          <w:bCs/>
          <w:sz w:val="20"/>
        </w:rPr>
      </w:pPr>
      <w:r w:rsidRPr="00314EE1">
        <w:rPr>
          <w:rFonts w:ascii="Montserrat Medium" w:hAnsi="Montserrat Medium" w:cs="Arial"/>
          <w:b/>
          <w:bCs/>
          <w:sz w:val="20"/>
        </w:rPr>
        <w:t xml:space="preserve"> </w:t>
      </w:r>
    </w:p>
    <w:p w:rsidR="00BE7967" w:rsidRPr="00314EE1" w:rsidRDefault="00BE7967" w:rsidP="00BE7967">
      <w:pPr>
        <w:jc w:val="center"/>
        <w:rPr>
          <w:rFonts w:ascii="Montserrat Medium" w:hAnsi="Montserrat Medium" w:cs="Arial"/>
          <w:b/>
          <w:bCs/>
          <w:sz w:val="20"/>
        </w:rPr>
      </w:pPr>
      <w:r w:rsidRPr="00314EE1">
        <w:rPr>
          <w:rFonts w:ascii="Montserrat Medium" w:hAnsi="Montserrat Medium" w:cs="Arial"/>
          <w:b/>
          <w:bCs/>
          <w:sz w:val="20"/>
        </w:rPr>
        <w:t>___________________________________________________________</w:t>
      </w:r>
    </w:p>
    <w:p w:rsidR="00BE7967" w:rsidRPr="00314EE1" w:rsidRDefault="00BE7967" w:rsidP="00BE7967">
      <w:pPr>
        <w:jc w:val="center"/>
        <w:rPr>
          <w:rFonts w:ascii="Montserrat Medium" w:hAnsi="Montserrat Medium" w:cs="Arial"/>
          <w:b/>
          <w:bCs/>
          <w:sz w:val="20"/>
        </w:rPr>
      </w:pPr>
      <w:r w:rsidRPr="00314EE1">
        <w:rPr>
          <w:rFonts w:ascii="Montserrat Medium" w:hAnsi="Montserrat Medium" w:cs="Arial"/>
          <w:b/>
          <w:bCs/>
          <w:sz w:val="20"/>
        </w:rPr>
        <w:t>NOMBRE Y FIRMA DEL REPRESENTANTE LEGAL DEL OFERENTE</w:t>
      </w:r>
    </w:p>
    <w:p w:rsidR="00BE7967" w:rsidRPr="00314EE1" w:rsidRDefault="00BE7967" w:rsidP="00BE7967">
      <w:pPr>
        <w:pStyle w:val="NormalWeb"/>
        <w:pageBreakBefore/>
        <w:jc w:val="center"/>
        <w:rPr>
          <w:rFonts w:ascii="Montserrat Medium" w:eastAsia="MS Mincho" w:hAnsi="Montserrat Medium"/>
          <w:b/>
          <w:lang w:val="es-ES_tradnl" w:eastAsia="es-ES"/>
        </w:rPr>
      </w:pPr>
      <w:r w:rsidRPr="00314EE1">
        <w:rPr>
          <w:rFonts w:ascii="Montserrat Medium" w:eastAsia="MS Mincho" w:hAnsi="Montserrat Medium"/>
          <w:b/>
          <w:lang w:val="es-ES_tradnl" w:eastAsia="es-ES"/>
        </w:rPr>
        <w:lastRenderedPageBreak/>
        <w:t>APENDICE NÚMERO 10 (DIEZ)</w:t>
      </w:r>
    </w:p>
    <w:p w:rsidR="00BE7967" w:rsidRPr="00314EE1" w:rsidRDefault="00BE7967" w:rsidP="00BE7967">
      <w:pPr>
        <w:pStyle w:val="NormalWeb"/>
        <w:pBdr>
          <w:top w:val="single" w:sz="4" w:space="1" w:color="000000"/>
          <w:left w:val="single" w:sz="4" w:space="4" w:color="000000"/>
          <w:bottom w:val="single" w:sz="4" w:space="1" w:color="000000"/>
          <w:right w:val="single" w:sz="4" w:space="10" w:color="000000"/>
        </w:pBdr>
        <w:shd w:val="clear" w:color="auto" w:fill="F2F2F2"/>
        <w:ind w:right="17"/>
        <w:jc w:val="center"/>
        <w:rPr>
          <w:rFonts w:ascii="Montserrat Medium" w:eastAsia="MS Mincho" w:hAnsi="Montserrat Medium"/>
          <w:b/>
          <w:lang w:val="es-ES_tradnl" w:eastAsia="es-ES"/>
        </w:rPr>
      </w:pPr>
      <w:r w:rsidRPr="00314EE1">
        <w:rPr>
          <w:rFonts w:ascii="Montserrat Medium" w:eastAsia="MS Mincho" w:hAnsi="Montserrat Medium"/>
          <w:b/>
          <w:lang w:val="es-ES_tradnl" w:eastAsia="es-ES"/>
        </w:rPr>
        <w:t>PROPOSICIÓN  ECONÓMICA</w:t>
      </w:r>
    </w:p>
    <w:p w:rsidR="00BE7967" w:rsidRPr="00314EE1" w:rsidRDefault="00BE7967" w:rsidP="00BE7967">
      <w:pPr>
        <w:pStyle w:val="Sinespaciado"/>
        <w:rPr>
          <w:rFonts w:ascii="Montserrat Medium" w:hAnsi="Montserrat Medium"/>
          <w:b/>
          <w:bCs/>
          <w:sz w:val="20"/>
          <w:szCs w:val="24"/>
          <w:lang w:val="es-ES"/>
        </w:rPr>
      </w:pPr>
      <w:r w:rsidRPr="00314EE1">
        <w:rPr>
          <w:rFonts w:ascii="Montserrat Medium" w:hAnsi="Montserrat Medium"/>
          <w:b/>
          <w:bCs/>
          <w:sz w:val="20"/>
        </w:rPr>
        <w:t>FECHA DE PRESENTACIÓN__________________</w:t>
      </w:r>
    </w:p>
    <w:p w:rsidR="00BE7967" w:rsidRPr="00314EE1" w:rsidRDefault="00BE7967" w:rsidP="00BE7967">
      <w:pPr>
        <w:pStyle w:val="Sinespaciado"/>
        <w:rPr>
          <w:rFonts w:ascii="Montserrat Medium" w:hAnsi="Montserrat Medium"/>
          <w:b/>
          <w:bCs/>
          <w:sz w:val="20"/>
        </w:rPr>
      </w:pPr>
      <w:r w:rsidRPr="00314EE1">
        <w:rPr>
          <w:rFonts w:ascii="Montserrat Medium" w:hAnsi="Montserrat Medium"/>
          <w:b/>
          <w:bCs/>
          <w:sz w:val="20"/>
        </w:rPr>
        <w:t>LICITACIÓN PÚBLICA ELECTRÓNICA NACIONAL No. __________</w:t>
      </w:r>
    </w:p>
    <w:p w:rsidR="00BE7967" w:rsidRPr="00314EE1" w:rsidRDefault="00BE7967" w:rsidP="00BE7967">
      <w:pPr>
        <w:pStyle w:val="Sinespaciado"/>
        <w:rPr>
          <w:rFonts w:ascii="Montserrat Medium" w:hAnsi="Montserrat Medium"/>
          <w:b/>
          <w:bCs/>
          <w:sz w:val="20"/>
        </w:rPr>
      </w:pPr>
    </w:p>
    <w:p w:rsidR="00BE7967" w:rsidRPr="00314EE1" w:rsidRDefault="00BE7967" w:rsidP="00BE7967">
      <w:pPr>
        <w:pStyle w:val="Sinespaciado"/>
        <w:rPr>
          <w:rFonts w:ascii="Montserrat Medium" w:hAnsi="Montserrat Medium"/>
          <w:b/>
          <w:bCs/>
          <w:sz w:val="20"/>
        </w:rPr>
      </w:pPr>
      <w:r w:rsidRPr="00314EE1">
        <w:rPr>
          <w:rFonts w:ascii="Montserrat Medium" w:hAnsi="Montserrat Medium"/>
          <w:b/>
          <w:bCs/>
          <w:sz w:val="20"/>
        </w:rPr>
        <w:t>NOMBRE DEL OFERENTE ____________________________________</w:t>
      </w:r>
    </w:p>
    <w:p w:rsidR="00BE7967" w:rsidRPr="00314EE1" w:rsidRDefault="00BE7967" w:rsidP="00BE7967">
      <w:pPr>
        <w:pStyle w:val="Sinespaciado"/>
        <w:rPr>
          <w:rFonts w:ascii="Montserrat Medium" w:hAnsi="Montserrat Medium"/>
          <w:b/>
          <w:bCs/>
          <w:sz w:val="20"/>
        </w:rPr>
      </w:pPr>
      <w:r w:rsidRPr="00314EE1">
        <w:rPr>
          <w:rFonts w:ascii="Montserrat Medium" w:hAnsi="Montserrat Medium"/>
          <w:b/>
          <w:bCs/>
          <w:sz w:val="20"/>
        </w:rPr>
        <w:t>R.F.C. _________________________________________________________</w:t>
      </w:r>
    </w:p>
    <w:p w:rsidR="00BE7967" w:rsidRPr="00314EE1" w:rsidRDefault="00BE7967" w:rsidP="00BE7967">
      <w:pPr>
        <w:pStyle w:val="Sinespaciado"/>
        <w:rPr>
          <w:rFonts w:ascii="Montserrat Medium" w:hAnsi="Montserrat Medium"/>
          <w:b/>
          <w:bCs/>
          <w:sz w:val="20"/>
        </w:rPr>
      </w:pPr>
      <w:r w:rsidRPr="00314EE1">
        <w:rPr>
          <w:rFonts w:ascii="Montserrat Medium" w:hAnsi="Montserrat Medium"/>
          <w:b/>
          <w:bCs/>
          <w:sz w:val="20"/>
        </w:rPr>
        <w:t>DOMICILIO</w:t>
      </w:r>
      <w:proofErr w:type="gramStart"/>
      <w:r w:rsidRPr="00314EE1">
        <w:rPr>
          <w:rFonts w:ascii="Montserrat Medium" w:hAnsi="Montserrat Medium"/>
          <w:b/>
          <w:bCs/>
          <w:sz w:val="20"/>
        </w:rPr>
        <w:t>:_</w:t>
      </w:r>
      <w:proofErr w:type="gramEnd"/>
      <w:r w:rsidRPr="00314EE1">
        <w:rPr>
          <w:rFonts w:ascii="Montserrat Medium" w:hAnsi="Montserrat Medium"/>
          <w:b/>
          <w:bCs/>
          <w:sz w:val="20"/>
        </w:rPr>
        <w:t>____________________________________________________</w:t>
      </w:r>
    </w:p>
    <w:p w:rsidR="00BE7967" w:rsidRPr="00314EE1" w:rsidRDefault="00BE7967" w:rsidP="00BE7967">
      <w:pPr>
        <w:pStyle w:val="Sinespaciado"/>
        <w:rPr>
          <w:rFonts w:ascii="Montserrat Medium" w:hAnsi="Montserrat Medium"/>
          <w:b/>
          <w:bCs/>
          <w:sz w:val="20"/>
        </w:rPr>
      </w:pPr>
      <w:r w:rsidRPr="00314EE1">
        <w:rPr>
          <w:rFonts w:ascii="Montserrat Medium" w:hAnsi="Montserrat Medium"/>
          <w:b/>
          <w:bCs/>
          <w:sz w:val="20"/>
        </w:rPr>
        <w:t>TELÉFONO</w:t>
      </w:r>
      <w:proofErr w:type="gramStart"/>
      <w:r w:rsidRPr="00314EE1">
        <w:rPr>
          <w:rFonts w:ascii="Montserrat Medium" w:hAnsi="Montserrat Medium"/>
          <w:b/>
          <w:bCs/>
          <w:sz w:val="20"/>
        </w:rPr>
        <w:t>:_</w:t>
      </w:r>
      <w:proofErr w:type="gramEnd"/>
      <w:r w:rsidRPr="00314EE1">
        <w:rPr>
          <w:rFonts w:ascii="Montserrat Medium" w:hAnsi="Montserrat Medium"/>
          <w:b/>
          <w:bCs/>
          <w:sz w:val="20"/>
        </w:rPr>
        <w:t>___________________________________________________</w:t>
      </w:r>
    </w:p>
    <w:p w:rsidR="00BE7967" w:rsidRPr="00314EE1" w:rsidRDefault="00BE7967" w:rsidP="00BE7967">
      <w:pPr>
        <w:pStyle w:val="Sinespaciado"/>
        <w:rPr>
          <w:rFonts w:ascii="Montserrat Medium" w:hAnsi="Montserrat Medium"/>
          <w:b/>
          <w:bCs/>
          <w:sz w:val="20"/>
        </w:rPr>
      </w:pPr>
      <w:r w:rsidRPr="00314EE1">
        <w:rPr>
          <w:rFonts w:ascii="Montserrat Medium" w:hAnsi="Montserrat Medium"/>
          <w:b/>
          <w:bCs/>
          <w:sz w:val="20"/>
        </w:rPr>
        <w:t>CORREO ELECTRÓNICO</w:t>
      </w:r>
      <w:proofErr w:type="gramStart"/>
      <w:r w:rsidRPr="00314EE1">
        <w:rPr>
          <w:rFonts w:ascii="Montserrat Medium" w:hAnsi="Montserrat Medium"/>
          <w:b/>
          <w:bCs/>
          <w:sz w:val="20"/>
        </w:rPr>
        <w:t>:_</w:t>
      </w:r>
      <w:proofErr w:type="gramEnd"/>
      <w:r w:rsidRPr="00314EE1">
        <w:rPr>
          <w:rFonts w:ascii="Montserrat Medium" w:hAnsi="Montserrat Medium"/>
          <w:b/>
          <w:bCs/>
          <w:sz w:val="20"/>
        </w:rPr>
        <w:t>________________________________________</w:t>
      </w:r>
    </w:p>
    <w:p w:rsidR="00BE7967" w:rsidRPr="00314EE1" w:rsidRDefault="00BE7967" w:rsidP="00BE7967">
      <w:pPr>
        <w:pStyle w:val="Sinespaciado"/>
        <w:rPr>
          <w:rFonts w:ascii="Montserrat Medium" w:hAnsi="Montserrat Medium"/>
          <w:b/>
          <w:bCs/>
          <w:sz w:val="20"/>
        </w:rPr>
      </w:pPr>
      <w:r w:rsidRPr="00314EE1">
        <w:rPr>
          <w:rFonts w:ascii="Montserrat Medium" w:hAnsi="Montserrat Medium"/>
          <w:b/>
          <w:bCs/>
          <w:sz w:val="20"/>
        </w:rPr>
        <w:t>NUMERO DE PROVEEDOR IMSS___________________________________</w:t>
      </w:r>
    </w:p>
    <w:p w:rsidR="003D6776" w:rsidRPr="00314EE1" w:rsidRDefault="003D6776" w:rsidP="00BE7967">
      <w:pPr>
        <w:pStyle w:val="Sinespaciado"/>
        <w:rPr>
          <w:rFonts w:ascii="Montserrat Medium" w:hAnsi="Montserrat Medium"/>
          <w:b/>
          <w:bCs/>
        </w:rPr>
      </w:pPr>
    </w:p>
    <w:tbl>
      <w:tblPr>
        <w:tblW w:w="11367"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917"/>
        <w:gridCol w:w="1706"/>
        <w:gridCol w:w="1099"/>
        <w:gridCol w:w="1350"/>
        <w:gridCol w:w="1351"/>
        <w:gridCol w:w="1260"/>
        <w:gridCol w:w="1200"/>
        <w:gridCol w:w="1200"/>
      </w:tblGrid>
      <w:tr w:rsidR="00BE7967" w:rsidRPr="00C07837" w:rsidTr="00C07837">
        <w:trPr>
          <w:trHeight w:val="219"/>
          <w:jc w:val="center"/>
        </w:trPr>
        <w:tc>
          <w:tcPr>
            <w:tcW w:w="5006"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C07837" w:rsidRDefault="00BE7967" w:rsidP="00BE7967">
            <w:pPr>
              <w:pStyle w:val="Sinespaciado"/>
              <w:rPr>
                <w:rFonts w:ascii="Montserrat Medium" w:eastAsia="Times New Roman" w:hAnsi="Montserrat Medium"/>
                <w:sz w:val="20"/>
                <w:szCs w:val="24"/>
                <w:lang w:val="es-ES" w:eastAsia="es-ES"/>
              </w:rPr>
            </w:pPr>
            <w:r w:rsidRPr="00C07837">
              <w:rPr>
                <w:rFonts w:ascii="Montserrat Medium" w:hAnsi="Montserrat Medium"/>
                <w:sz w:val="20"/>
              </w:rPr>
              <w:t>UNIDAD MÉDICA HOSPITALARIA OFERTADA:</w:t>
            </w:r>
          </w:p>
        </w:tc>
        <w:tc>
          <w:tcPr>
            <w:tcW w:w="6360" w:type="dxa"/>
            <w:gridSpan w:val="5"/>
            <w:tcBorders>
              <w:top w:val="single" w:sz="4" w:space="0" w:color="auto"/>
              <w:left w:val="single" w:sz="4" w:space="0" w:color="auto"/>
              <w:bottom w:val="single" w:sz="4" w:space="0" w:color="auto"/>
              <w:right w:val="single" w:sz="4" w:space="0" w:color="auto"/>
            </w:tcBorders>
            <w:shd w:val="clear" w:color="auto" w:fill="EEECE1"/>
            <w:vAlign w:val="center"/>
          </w:tcPr>
          <w:p w:rsidR="00BE7967" w:rsidRPr="00C07837" w:rsidRDefault="00BE7967" w:rsidP="00BE7967">
            <w:pPr>
              <w:pStyle w:val="Sinespaciado"/>
              <w:rPr>
                <w:rFonts w:ascii="Montserrat Medium" w:eastAsia="Times New Roman" w:hAnsi="Montserrat Medium"/>
                <w:sz w:val="20"/>
                <w:szCs w:val="24"/>
                <w:lang w:val="es-ES" w:eastAsia="es-ES"/>
              </w:rPr>
            </w:pPr>
          </w:p>
        </w:tc>
      </w:tr>
      <w:tr w:rsidR="00BE7967" w:rsidRPr="00C07837" w:rsidTr="00C07837">
        <w:trPr>
          <w:trHeight w:val="219"/>
          <w:jc w:val="center"/>
        </w:trPr>
        <w:tc>
          <w:tcPr>
            <w:tcW w:w="5006"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C07837" w:rsidRDefault="00BE7967" w:rsidP="00BE7967">
            <w:pPr>
              <w:pStyle w:val="Sinespaciado"/>
              <w:rPr>
                <w:rFonts w:ascii="Montserrat Medium" w:eastAsia="Times New Roman" w:hAnsi="Montserrat Medium"/>
                <w:sz w:val="20"/>
                <w:szCs w:val="24"/>
                <w:lang w:val="es-ES" w:eastAsia="es-ES"/>
              </w:rPr>
            </w:pPr>
            <w:r w:rsidRPr="00C07837">
              <w:rPr>
                <w:rFonts w:ascii="Montserrat Medium" w:hAnsi="Montserrat Medium"/>
                <w:sz w:val="20"/>
              </w:rPr>
              <w:t>GRUPO:</w:t>
            </w:r>
          </w:p>
        </w:tc>
        <w:tc>
          <w:tcPr>
            <w:tcW w:w="6360" w:type="dxa"/>
            <w:gridSpan w:val="5"/>
            <w:tcBorders>
              <w:top w:val="single" w:sz="4" w:space="0" w:color="auto"/>
              <w:left w:val="single" w:sz="4" w:space="0" w:color="auto"/>
              <w:bottom w:val="single" w:sz="4" w:space="0" w:color="auto"/>
              <w:right w:val="single" w:sz="4" w:space="0" w:color="auto"/>
            </w:tcBorders>
            <w:shd w:val="clear" w:color="auto" w:fill="EEECE1"/>
            <w:vAlign w:val="center"/>
          </w:tcPr>
          <w:p w:rsidR="00BE7967" w:rsidRPr="00C07837" w:rsidRDefault="00BE7967" w:rsidP="00BE7967">
            <w:pPr>
              <w:pStyle w:val="Sinespaciado"/>
              <w:rPr>
                <w:rFonts w:ascii="Montserrat Medium" w:eastAsia="Times New Roman" w:hAnsi="Montserrat Medium"/>
                <w:sz w:val="20"/>
                <w:szCs w:val="24"/>
                <w:lang w:val="es-ES" w:eastAsia="es-ES"/>
              </w:rPr>
            </w:pPr>
          </w:p>
        </w:tc>
      </w:tr>
      <w:tr w:rsidR="00BE7967" w:rsidRPr="00C07837" w:rsidTr="00C07837">
        <w:trPr>
          <w:trHeight w:val="617"/>
          <w:jc w:val="center"/>
        </w:trPr>
        <w:tc>
          <w:tcPr>
            <w:tcW w:w="128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C07837" w:rsidRDefault="00BE7967" w:rsidP="00BE7967">
            <w:pPr>
              <w:pStyle w:val="Sinespaciado"/>
              <w:rPr>
                <w:rFonts w:ascii="Montserrat Medium" w:eastAsia="Times New Roman" w:hAnsi="Montserrat Medium"/>
                <w:sz w:val="20"/>
                <w:szCs w:val="24"/>
                <w:lang w:val="es-ES" w:eastAsia="es-ES"/>
              </w:rPr>
            </w:pPr>
            <w:r w:rsidRPr="00C07837">
              <w:rPr>
                <w:rFonts w:ascii="Montserrat Medium" w:hAnsi="Montserrat Medium"/>
                <w:sz w:val="20"/>
              </w:rPr>
              <w:t>No. RENGLÓN</w:t>
            </w:r>
          </w:p>
        </w:tc>
        <w:tc>
          <w:tcPr>
            <w:tcW w:w="91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C07837" w:rsidRDefault="00BE7967" w:rsidP="00BE7967">
            <w:pPr>
              <w:pStyle w:val="Sinespaciado"/>
              <w:rPr>
                <w:rFonts w:ascii="Montserrat Medium" w:eastAsia="Times New Roman" w:hAnsi="Montserrat Medium"/>
                <w:sz w:val="20"/>
                <w:szCs w:val="24"/>
                <w:lang w:val="es-ES" w:eastAsia="es-ES"/>
              </w:rPr>
            </w:pPr>
            <w:r w:rsidRPr="00C07837">
              <w:rPr>
                <w:rFonts w:ascii="Montserrat Medium" w:hAnsi="Montserrat Medium"/>
                <w:sz w:val="20"/>
              </w:rPr>
              <w:t>CLAVE</w:t>
            </w:r>
          </w:p>
        </w:tc>
        <w:tc>
          <w:tcPr>
            <w:tcW w:w="1706"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C07837" w:rsidRDefault="00BE7967" w:rsidP="00BE7967">
            <w:pPr>
              <w:pStyle w:val="Sinespaciado"/>
              <w:rPr>
                <w:rFonts w:ascii="Montserrat Medium" w:eastAsia="Times New Roman" w:hAnsi="Montserrat Medium"/>
                <w:sz w:val="20"/>
                <w:szCs w:val="24"/>
                <w:lang w:val="es-ES" w:eastAsia="es-ES"/>
              </w:rPr>
            </w:pPr>
            <w:r w:rsidRPr="00C07837">
              <w:rPr>
                <w:rFonts w:ascii="Montserrat Medium" w:hAnsi="Montserrat Medium"/>
                <w:sz w:val="20"/>
              </w:rPr>
              <w:t>DESCRIPCION SINTETICA</w:t>
            </w:r>
          </w:p>
        </w:tc>
        <w:tc>
          <w:tcPr>
            <w:tcW w:w="1099"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C07837" w:rsidRDefault="00BE7967" w:rsidP="00BE7967">
            <w:pPr>
              <w:pStyle w:val="Sinespaciado"/>
              <w:rPr>
                <w:rFonts w:ascii="Montserrat Medium" w:eastAsia="Times New Roman" w:hAnsi="Montserrat Medium"/>
                <w:sz w:val="20"/>
                <w:szCs w:val="24"/>
                <w:lang w:val="es-ES" w:eastAsia="es-ES"/>
              </w:rPr>
            </w:pPr>
            <w:r w:rsidRPr="00C07837">
              <w:rPr>
                <w:rFonts w:ascii="Montserrat Medium" w:hAnsi="Montserrat Medium"/>
                <w:sz w:val="20"/>
              </w:rPr>
              <w:t>UNIDAD DE MEDIDA</w:t>
            </w:r>
          </w:p>
        </w:tc>
        <w:tc>
          <w:tcPr>
            <w:tcW w:w="1350"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C07837" w:rsidRDefault="00BE7967" w:rsidP="00BE7967">
            <w:pPr>
              <w:pStyle w:val="Sinespaciado"/>
              <w:rPr>
                <w:rFonts w:ascii="Montserrat Medium" w:eastAsia="Times New Roman" w:hAnsi="Montserrat Medium"/>
                <w:sz w:val="20"/>
                <w:szCs w:val="24"/>
                <w:lang w:val="es-ES" w:eastAsia="es-ES"/>
              </w:rPr>
            </w:pPr>
            <w:r w:rsidRPr="00C07837">
              <w:rPr>
                <w:rFonts w:ascii="Montserrat Medium" w:hAnsi="Montserrat Medium"/>
                <w:sz w:val="20"/>
              </w:rPr>
              <w:t>CANTIDAD MÍNIMA</w:t>
            </w:r>
          </w:p>
        </w:tc>
        <w:tc>
          <w:tcPr>
            <w:tcW w:w="1350"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C07837" w:rsidRDefault="00BE7967" w:rsidP="00BE7967">
            <w:pPr>
              <w:pStyle w:val="Sinespaciado"/>
              <w:rPr>
                <w:rFonts w:ascii="Montserrat Medium" w:eastAsia="Times New Roman" w:hAnsi="Montserrat Medium"/>
                <w:sz w:val="20"/>
                <w:szCs w:val="24"/>
                <w:lang w:val="es-ES" w:eastAsia="es-ES"/>
              </w:rPr>
            </w:pPr>
            <w:r w:rsidRPr="00C07837">
              <w:rPr>
                <w:rFonts w:ascii="Montserrat Medium" w:hAnsi="Montserrat Medium"/>
                <w:sz w:val="20"/>
              </w:rPr>
              <w:t>CANTIDAD MÁXIMA</w:t>
            </w:r>
          </w:p>
        </w:tc>
        <w:tc>
          <w:tcPr>
            <w:tcW w:w="1260"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C07837" w:rsidRDefault="00BE7967" w:rsidP="00BE7967">
            <w:pPr>
              <w:pStyle w:val="Sinespaciado"/>
              <w:rPr>
                <w:rFonts w:ascii="Montserrat Medium" w:eastAsia="Times New Roman" w:hAnsi="Montserrat Medium"/>
                <w:sz w:val="20"/>
                <w:szCs w:val="24"/>
                <w:lang w:val="es-ES" w:eastAsia="es-ES"/>
              </w:rPr>
            </w:pPr>
            <w:r w:rsidRPr="00C07837">
              <w:rPr>
                <w:rFonts w:ascii="Montserrat Medium" w:hAnsi="Montserrat Medium"/>
                <w:sz w:val="20"/>
              </w:rPr>
              <w:t>PRECIO UNITARIO</w:t>
            </w:r>
          </w:p>
        </w:tc>
        <w:tc>
          <w:tcPr>
            <w:tcW w:w="1200"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C07837" w:rsidRDefault="00BE7967" w:rsidP="00BE7967">
            <w:pPr>
              <w:pStyle w:val="Sinespaciado"/>
              <w:rPr>
                <w:rFonts w:ascii="Montserrat Medium" w:eastAsia="Times New Roman" w:hAnsi="Montserrat Medium"/>
                <w:sz w:val="20"/>
                <w:szCs w:val="24"/>
                <w:lang w:val="es-ES" w:eastAsia="es-ES"/>
              </w:rPr>
            </w:pPr>
            <w:r w:rsidRPr="00C07837">
              <w:rPr>
                <w:rFonts w:ascii="Montserrat Medium" w:hAnsi="Montserrat Medium"/>
                <w:sz w:val="20"/>
              </w:rPr>
              <w:t>IMPORTE  MÍNIMO</w:t>
            </w:r>
          </w:p>
        </w:tc>
        <w:tc>
          <w:tcPr>
            <w:tcW w:w="1200"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C07837" w:rsidRDefault="00BE7967" w:rsidP="00BE7967">
            <w:pPr>
              <w:pStyle w:val="Sinespaciado"/>
              <w:rPr>
                <w:rFonts w:ascii="Montserrat Medium" w:eastAsia="Times New Roman" w:hAnsi="Montserrat Medium"/>
                <w:sz w:val="20"/>
                <w:szCs w:val="24"/>
                <w:lang w:val="es-ES" w:eastAsia="es-ES"/>
              </w:rPr>
            </w:pPr>
            <w:r w:rsidRPr="00C07837">
              <w:rPr>
                <w:rFonts w:ascii="Montserrat Medium" w:hAnsi="Montserrat Medium"/>
                <w:sz w:val="20"/>
              </w:rPr>
              <w:t>IMPORTE MÁXIMO</w:t>
            </w:r>
          </w:p>
        </w:tc>
      </w:tr>
      <w:tr w:rsidR="00BE7967" w:rsidRPr="00C07837" w:rsidTr="00C07837">
        <w:trPr>
          <w:trHeight w:val="300"/>
          <w:jc w:val="center"/>
        </w:trPr>
        <w:tc>
          <w:tcPr>
            <w:tcW w:w="1284"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917"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099"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35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35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6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r>
      <w:tr w:rsidR="00BE7967" w:rsidRPr="00C07837" w:rsidTr="00C07837">
        <w:trPr>
          <w:trHeight w:val="389"/>
          <w:jc w:val="center"/>
        </w:trPr>
        <w:tc>
          <w:tcPr>
            <w:tcW w:w="1284"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917"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099"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35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35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6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r>
      <w:tr w:rsidR="00BE7967" w:rsidRPr="00C07837" w:rsidTr="00C07837">
        <w:trPr>
          <w:trHeight w:val="389"/>
          <w:jc w:val="center"/>
        </w:trPr>
        <w:tc>
          <w:tcPr>
            <w:tcW w:w="1284"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917"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099"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35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35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6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r>
      <w:tr w:rsidR="00BE7967" w:rsidRPr="00C07837" w:rsidTr="00C07837">
        <w:trPr>
          <w:trHeight w:val="389"/>
          <w:jc w:val="center"/>
        </w:trPr>
        <w:tc>
          <w:tcPr>
            <w:tcW w:w="1284"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917"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099"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35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35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6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r>
      <w:tr w:rsidR="00BE7967" w:rsidRPr="00C07837" w:rsidTr="00C07837">
        <w:trPr>
          <w:trHeight w:val="389"/>
          <w:jc w:val="center"/>
        </w:trPr>
        <w:tc>
          <w:tcPr>
            <w:tcW w:w="1284"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917"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099"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35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35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6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r>
      <w:tr w:rsidR="00BE7967" w:rsidRPr="00C07837" w:rsidTr="00C07837">
        <w:trPr>
          <w:trHeight w:val="389"/>
          <w:jc w:val="center"/>
        </w:trPr>
        <w:tc>
          <w:tcPr>
            <w:tcW w:w="1284"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917"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099"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35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35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6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r>
      <w:tr w:rsidR="00BE7967" w:rsidRPr="00C07837" w:rsidTr="00C07837">
        <w:trPr>
          <w:trHeight w:val="389"/>
          <w:jc w:val="center"/>
        </w:trPr>
        <w:tc>
          <w:tcPr>
            <w:tcW w:w="1284"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917"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099"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35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35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6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r>
      <w:tr w:rsidR="00BE7967" w:rsidRPr="00C07837" w:rsidTr="00C07837">
        <w:trPr>
          <w:trHeight w:val="389"/>
          <w:jc w:val="center"/>
        </w:trPr>
        <w:tc>
          <w:tcPr>
            <w:tcW w:w="7707" w:type="dxa"/>
            <w:gridSpan w:val="6"/>
            <w:tcBorders>
              <w:top w:val="single" w:sz="4" w:space="0" w:color="auto"/>
              <w:left w:val="single" w:sz="4" w:space="0" w:color="auto"/>
              <w:bottom w:val="single" w:sz="4" w:space="0" w:color="auto"/>
              <w:right w:val="single" w:sz="4" w:space="0" w:color="auto"/>
            </w:tcBorders>
            <w:vAlign w:val="center"/>
            <w:hideMark/>
          </w:tcPr>
          <w:p w:rsidR="00BE7967" w:rsidRPr="00C07837" w:rsidRDefault="00BE7967" w:rsidP="00BE7967">
            <w:pPr>
              <w:pStyle w:val="Sinespaciado"/>
              <w:rPr>
                <w:rFonts w:ascii="Montserrat Medium" w:eastAsia="Times New Roman" w:hAnsi="Montserrat Medium"/>
                <w:sz w:val="20"/>
                <w:szCs w:val="24"/>
                <w:lang w:val="es-ES" w:eastAsia="es-ES"/>
              </w:rPr>
            </w:pPr>
            <w:r w:rsidRPr="00C07837">
              <w:rPr>
                <w:rFonts w:ascii="Montserrat Medium" w:hAnsi="Montserrat Medium"/>
                <w:sz w:val="20"/>
              </w:rPr>
              <w:t>SUBTOTAL</w:t>
            </w:r>
          </w:p>
        </w:tc>
        <w:tc>
          <w:tcPr>
            <w:tcW w:w="126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r>
      <w:tr w:rsidR="00BE7967" w:rsidRPr="00C07837" w:rsidTr="00C07837">
        <w:trPr>
          <w:trHeight w:val="389"/>
          <w:jc w:val="center"/>
        </w:trPr>
        <w:tc>
          <w:tcPr>
            <w:tcW w:w="7707" w:type="dxa"/>
            <w:gridSpan w:val="6"/>
            <w:tcBorders>
              <w:top w:val="single" w:sz="4" w:space="0" w:color="auto"/>
              <w:left w:val="single" w:sz="4" w:space="0" w:color="auto"/>
              <w:bottom w:val="single" w:sz="4" w:space="0" w:color="auto"/>
              <w:right w:val="single" w:sz="4" w:space="0" w:color="auto"/>
            </w:tcBorders>
            <w:vAlign w:val="center"/>
            <w:hideMark/>
          </w:tcPr>
          <w:p w:rsidR="00BE7967" w:rsidRPr="00C07837" w:rsidRDefault="00BE7967" w:rsidP="00BE7967">
            <w:pPr>
              <w:pStyle w:val="Sinespaciado"/>
              <w:rPr>
                <w:rFonts w:ascii="Montserrat Medium" w:eastAsia="Times New Roman" w:hAnsi="Montserrat Medium"/>
                <w:sz w:val="20"/>
                <w:szCs w:val="24"/>
                <w:lang w:val="es-ES" w:eastAsia="es-ES"/>
              </w:rPr>
            </w:pPr>
            <w:r w:rsidRPr="00C07837">
              <w:rPr>
                <w:rFonts w:ascii="Montserrat Medium" w:hAnsi="Montserrat Medium"/>
                <w:sz w:val="20"/>
              </w:rPr>
              <w:t>I.V.A.</w:t>
            </w:r>
          </w:p>
        </w:tc>
        <w:tc>
          <w:tcPr>
            <w:tcW w:w="126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r>
      <w:tr w:rsidR="00BE7967" w:rsidRPr="00C07837" w:rsidTr="00C07837">
        <w:trPr>
          <w:trHeight w:val="389"/>
          <w:jc w:val="center"/>
        </w:trPr>
        <w:tc>
          <w:tcPr>
            <w:tcW w:w="7707" w:type="dxa"/>
            <w:gridSpan w:val="6"/>
            <w:tcBorders>
              <w:top w:val="single" w:sz="4" w:space="0" w:color="auto"/>
              <w:left w:val="single" w:sz="4" w:space="0" w:color="auto"/>
              <w:bottom w:val="single" w:sz="4" w:space="0" w:color="auto"/>
              <w:right w:val="single" w:sz="4" w:space="0" w:color="auto"/>
            </w:tcBorders>
            <w:vAlign w:val="center"/>
            <w:hideMark/>
          </w:tcPr>
          <w:p w:rsidR="00BE7967" w:rsidRPr="00C07837" w:rsidRDefault="00BE7967" w:rsidP="00BE7967">
            <w:pPr>
              <w:pStyle w:val="Sinespaciado"/>
              <w:rPr>
                <w:rFonts w:ascii="Montserrat Medium" w:eastAsia="Times New Roman" w:hAnsi="Montserrat Medium"/>
                <w:sz w:val="20"/>
                <w:szCs w:val="24"/>
                <w:lang w:val="es-ES" w:eastAsia="es-ES"/>
              </w:rPr>
            </w:pPr>
            <w:r w:rsidRPr="00C07837">
              <w:rPr>
                <w:rFonts w:ascii="Montserrat Medium" w:hAnsi="Montserrat Medium"/>
                <w:sz w:val="20"/>
              </w:rPr>
              <w:t>I.E.P.S.</w:t>
            </w:r>
          </w:p>
        </w:tc>
        <w:tc>
          <w:tcPr>
            <w:tcW w:w="126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r>
      <w:tr w:rsidR="00BE7967" w:rsidRPr="00C07837" w:rsidTr="00C07837">
        <w:trPr>
          <w:trHeight w:val="389"/>
          <w:jc w:val="center"/>
        </w:trPr>
        <w:tc>
          <w:tcPr>
            <w:tcW w:w="7707" w:type="dxa"/>
            <w:gridSpan w:val="6"/>
            <w:tcBorders>
              <w:top w:val="single" w:sz="4" w:space="0" w:color="auto"/>
              <w:left w:val="single" w:sz="4" w:space="0" w:color="auto"/>
              <w:bottom w:val="single" w:sz="4" w:space="0" w:color="auto"/>
              <w:right w:val="single" w:sz="4" w:space="0" w:color="auto"/>
            </w:tcBorders>
            <w:vAlign w:val="center"/>
            <w:hideMark/>
          </w:tcPr>
          <w:p w:rsidR="00BE7967" w:rsidRPr="00C07837" w:rsidRDefault="00BE7967" w:rsidP="00BE7967">
            <w:pPr>
              <w:pStyle w:val="Sinespaciado"/>
              <w:rPr>
                <w:rFonts w:ascii="Montserrat Medium" w:eastAsia="Times New Roman" w:hAnsi="Montserrat Medium"/>
                <w:sz w:val="20"/>
                <w:szCs w:val="24"/>
                <w:lang w:val="es-ES" w:eastAsia="es-ES"/>
              </w:rPr>
            </w:pPr>
            <w:r w:rsidRPr="00C07837">
              <w:rPr>
                <w:rFonts w:ascii="Montserrat Medium" w:hAnsi="Montserrat Medium"/>
                <w:sz w:val="20"/>
              </w:rPr>
              <w:t>TOTAL</w:t>
            </w:r>
          </w:p>
        </w:tc>
        <w:tc>
          <w:tcPr>
            <w:tcW w:w="126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c>
          <w:tcPr>
            <w:tcW w:w="1200" w:type="dxa"/>
            <w:tcBorders>
              <w:top w:val="single" w:sz="4" w:space="0" w:color="auto"/>
              <w:left w:val="single" w:sz="4" w:space="0" w:color="auto"/>
              <w:bottom w:val="single" w:sz="4" w:space="0" w:color="auto"/>
              <w:right w:val="single" w:sz="4" w:space="0" w:color="auto"/>
            </w:tcBorders>
          </w:tcPr>
          <w:p w:rsidR="00BE7967" w:rsidRPr="00C07837" w:rsidRDefault="00BE7967">
            <w:pPr>
              <w:jc w:val="both"/>
              <w:rPr>
                <w:rFonts w:ascii="Montserrat Medium" w:eastAsia="Times New Roman" w:hAnsi="Montserrat Medium" w:cs="Arial"/>
                <w:b/>
                <w:bCs/>
                <w:sz w:val="20"/>
                <w:szCs w:val="24"/>
                <w:lang w:val="es-ES" w:eastAsia="es-ES"/>
              </w:rPr>
            </w:pPr>
          </w:p>
        </w:tc>
      </w:tr>
    </w:tbl>
    <w:p w:rsidR="00BE7967" w:rsidRPr="00314EE1" w:rsidRDefault="00BE7967" w:rsidP="00BE7967">
      <w:pPr>
        <w:pStyle w:val="Sinespaciado"/>
        <w:jc w:val="center"/>
        <w:rPr>
          <w:rFonts w:ascii="Montserrat Medium" w:hAnsi="Montserrat Medium"/>
        </w:rPr>
      </w:pPr>
      <w:r w:rsidRPr="00314EE1">
        <w:rPr>
          <w:rFonts w:ascii="Montserrat Medium" w:hAnsi="Montserrat Medium"/>
        </w:rPr>
        <w:t>EXPRESAR EN LETRA EL IMPORTE MÁXIMO TOTAL DE LA PROPUESTA SIN INCLUIR IMPUESTOS.</w:t>
      </w:r>
    </w:p>
    <w:p w:rsidR="00BE7967" w:rsidRPr="00314EE1" w:rsidRDefault="00BE7967" w:rsidP="00BE7967">
      <w:pPr>
        <w:pStyle w:val="Sinespaciado"/>
        <w:jc w:val="center"/>
        <w:rPr>
          <w:rFonts w:ascii="Montserrat Medium" w:hAnsi="Montserrat Medium"/>
        </w:rPr>
      </w:pPr>
      <w:r w:rsidRPr="00314EE1">
        <w:rPr>
          <w:rFonts w:ascii="Montserrat Medium" w:hAnsi="Montserrat Medium"/>
        </w:rPr>
        <w:t>LOS PRECIOS OFERTADOS SE MANTENDRÁN FIJOS DURANTE LA VIGENCIA DEL CONTRATO.</w:t>
      </w:r>
    </w:p>
    <w:p w:rsidR="00BE7967" w:rsidRPr="00314EE1" w:rsidRDefault="00BE7967" w:rsidP="00BE7967">
      <w:pPr>
        <w:pStyle w:val="Sinespaciado"/>
        <w:jc w:val="center"/>
        <w:rPr>
          <w:rFonts w:ascii="Montserrat Medium" w:hAnsi="Montserrat Medium"/>
        </w:rPr>
      </w:pPr>
    </w:p>
    <w:p w:rsidR="00BE7967" w:rsidRPr="00314EE1" w:rsidRDefault="00BE7967" w:rsidP="00BE7967">
      <w:pPr>
        <w:pStyle w:val="Sinespaciado"/>
        <w:jc w:val="center"/>
        <w:rPr>
          <w:rFonts w:ascii="Montserrat Medium" w:hAnsi="Montserrat Medium"/>
        </w:rPr>
      </w:pPr>
      <w:r w:rsidRPr="00314EE1">
        <w:rPr>
          <w:rFonts w:ascii="Montserrat Medium" w:hAnsi="Montserrat Medium"/>
        </w:rPr>
        <w:t>_________________________________________________________</w:t>
      </w:r>
    </w:p>
    <w:p w:rsidR="00BE7967" w:rsidRPr="00314EE1" w:rsidRDefault="00BE7967" w:rsidP="00BE7967">
      <w:pPr>
        <w:pStyle w:val="Sinespaciado"/>
        <w:jc w:val="center"/>
        <w:rPr>
          <w:rFonts w:ascii="Montserrat Medium" w:hAnsi="Montserrat Medium"/>
        </w:rPr>
      </w:pPr>
      <w:r w:rsidRPr="00314EE1">
        <w:rPr>
          <w:rFonts w:ascii="Montserrat Medium" w:hAnsi="Montserrat Medium"/>
        </w:rPr>
        <w:t>NOMBRE Y FIRMA DEL REPRESENTANTE LEGAL O APODERADO</w:t>
      </w:r>
    </w:p>
    <w:p w:rsidR="00BE7967" w:rsidRPr="00314EE1" w:rsidRDefault="00BE7967" w:rsidP="00BE7967">
      <w:pPr>
        <w:jc w:val="center"/>
        <w:rPr>
          <w:rFonts w:ascii="Montserrat Medium" w:eastAsia="MS Mincho" w:hAnsi="Montserrat Medium" w:cs="Times New Roman"/>
          <w:b/>
          <w:sz w:val="24"/>
          <w:szCs w:val="24"/>
          <w:lang w:val="es-ES_tradnl"/>
        </w:rPr>
      </w:pPr>
      <w:r w:rsidRPr="00314EE1">
        <w:rPr>
          <w:rFonts w:ascii="Montserrat Medium" w:hAnsi="Montserrat Medium" w:cs="Arial"/>
          <w:sz w:val="20"/>
          <w:szCs w:val="20"/>
          <w:lang w:val="es-ES_tradnl"/>
        </w:rPr>
        <w:br w:type="page"/>
      </w:r>
      <w:r w:rsidRPr="00314EE1">
        <w:rPr>
          <w:rFonts w:ascii="Montserrat Medium" w:eastAsia="MS Mincho" w:hAnsi="Montserrat Medium"/>
          <w:b/>
          <w:lang w:val="es-ES_tradnl"/>
        </w:rPr>
        <w:lastRenderedPageBreak/>
        <w:t>ANEXO NÚMERO 11 (ONCE)</w:t>
      </w:r>
    </w:p>
    <w:p w:rsidR="00BE7967" w:rsidRPr="00314EE1" w:rsidRDefault="00BE7967" w:rsidP="00BE7967">
      <w:pPr>
        <w:jc w:val="center"/>
        <w:rPr>
          <w:rFonts w:ascii="Montserrat Medium" w:eastAsia="MS Mincho" w:hAnsi="Montserrat Medium"/>
          <w:b/>
          <w:lang w:val="es-ES_tradnl"/>
        </w:rPr>
      </w:pPr>
      <w:r w:rsidRPr="00314EE1">
        <w:rPr>
          <w:rFonts w:ascii="Montserrat Medium" w:eastAsia="MS Mincho" w:hAnsi="Montserrat Medium"/>
          <w:b/>
          <w:lang w:val="es-ES_tradnl"/>
        </w:rPr>
        <w:t>CARACTERÍSTICAS FÍSICAS DE LOS ALIMENTOS PARA SU ENTREGA Y DISTRIBUCIÓN DE LOS BIENES</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1447"/>
        <w:gridCol w:w="1581"/>
        <w:gridCol w:w="3081"/>
        <w:gridCol w:w="4632"/>
      </w:tblGrid>
      <w:tr w:rsidR="00BE7967" w:rsidRPr="00314EE1" w:rsidTr="00BE7967">
        <w:trPr>
          <w:trHeight w:val="20"/>
          <w:tblHeader/>
        </w:trPr>
        <w:tc>
          <w:tcPr>
            <w:tcW w:w="674"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314EE1" w:rsidRDefault="00BE7967">
            <w:pPr>
              <w:pStyle w:val="xl67"/>
              <w:snapToGrid w:val="0"/>
              <w:spacing w:before="0" w:after="0"/>
              <w:rPr>
                <w:rFonts w:ascii="Montserrat Medium" w:eastAsia="Calibri" w:hAnsi="Montserrat Medium"/>
                <w:sz w:val="16"/>
                <w:szCs w:val="16"/>
                <w:lang w:val="es-ES_tradnl"/>
              </w:rPr>
            </w:pPr>
            <w:r w:rsidRPr="00314EE1">
              <w:rPr>
                <w:rFonts w:ascii="Montserrat Medium" w:hAnsi="Montserrat Medium"/>
                <w:sz w:val="16"/>
                <w:szCs w:val="16"/>
                <w:lang w:val="es-ES_tradnl"/>
              </w:rPr>
              <w:t>BIENES</w:t>
            </w:r>
          </w:p>
        </w:tc>
        <w:tc>
          <w:tcPr>
            <w:tcW w:w="736"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314EE1" w:rsidRDefault="00BE7967">
            <w:pPr>
              <w:snapToGrid w:val="0"/>
              <w:jc w:val="center"/>
              <w:rPr>
                <w:rFonts w:ascii="Montserrat Medium" w:eastAsia="Times New Roman" w:hAnsi="Montserrat Medium" w:cs="Arial"/>
                <w:b/>
                <w:bCs/>
                <w:sz w:val="16"/>
                <w:szCs w:val="16"/>
                <w:lang w:val="es-ES" w:eastAsia="es-ES"/>
              </w:rPr>
            </w:pPr>
            <w:r w:rsidRPr="00314EE1">
              <w:rPr>
                <w:rFonts w:ascii="Montserrat Medium" w:hAnsi="Montserrat Medium" w:cs="Arial"/>
                <w:b/>
                <w:bCs/>
                <w:sz w:val="16"/>
                <w:szCs w:val="16"/>
              </w:rPr>
              <w:t>ATRIBUTOS</w:t>
            </w:r>
          </w:p>
        </w:tc>
        <w:tc>
          <w:tcPr>
            <w:tcW w:w="1434" w:type="pct"/>
            <w:tcBorders>
              <w:top w:val="single" w:sz="4" w:space="0" w:color="auto"/>
              <w:left w:val="single" w:sz="4" w:space="0" w:color="auto"/>
              <w:bottom w:val="single" w:sz="4" w:space="0" w:color="auto"/>
              <w:right w:val="single" w:sz="4" w:space="0" w:color="auto"/>
            </w:tcBorders>
            <w:shd w:val="clear" w:color="auto" w:fill="EEECE1"/>
            <w:hideMark/>
          </w:tcPr>
          <w:p w:rsidR="00BE7967" w:rsidRPr="00314EE1" w:rsidRDefault="00BE7967">
            <w:pPr>
              <w:snapToGrid w:val="0"/>
              <w:jc w:val="center"/>
              <w:rPr>
                <w:rFonts w:ascii="Montserrat Medium" w:eastAsia="Times New Roman" w:hAnsi="Montserrat Medium" w:cs="Arial"/>
                <w:b/>
                <w:bCs/>
                <w:sz w:val="16"/>
                <w:szCs w:val="16"/>
                <w:lang w:val="es-ES" w:eastAsia="es-ES"/>
              </w:rPr>
            </w:pPr>
            <w:r w:rsidRPr="00314EE1">
              <w:rPr>
                <w:rFonts w:ascii="Montserrat Medium" w:hAnsi="Montserrat Medium" w:cs="Arial"/>
                <w:b/>
                <w:bCs/>
                <w:sz w:val="16"/>
                <w:szCs w:val="16"/>
              </w:rPr>
              <w:t>ACEPTAR</w:t>
            </w:r>
          </w:p>
        </w:tc>
        <w:tc>
          <w:tcPr>
            <w:tcW w:w="2156" w:type="pct"/>
            <w:tcBorders>
              <w:top w:val="single" w:sz="4" w:space="0" w:color="auto"/>
              <w:left w:val="single" w:sz="4" w:space="0" w:color="auto"/>
              <w:bottom w:val="single" w:sz="4" w:space="0" w:color="auto"/>
              <w:right w:val="single" w:sz="4" w:space="0" w:color="auto"/>
            </w:tcBorders>
            <w:shd w:val="clear" w:color="auto" w:fill="EEECE1"/>
            <w:hideMark/>
          </w:tcPr>
          <w:p w:rsidR="00BE7967" w:rsidRPr="00314EE1" w:rsidRDefault="00BE7967">
            <w:pPr>
              <w:snapToGrid w:val="0"/>
              <w:jc w:val="center"/>
              <w:rPr>
                <w:rFonts w:ascii="Montserrat Medium" w:eastAsia="Times New Roman" w:hAnsi="Montserrat Medium" w:cs="Arial"/>
                <w:b/>
                <w:bCs/>
                <w:sz w:val="16"/>
                <w:szCs w:val="16"/>
                <w:lang w:val="es-ES" w:eastAsia="es-ES"/>
              </w:rPr>
            </w:pPr>
            <w:r w:rsidRPr="00314EE1">
              <w:rPr>
                <w:rFonts w:ascii="Montserrat Medium" w:hAnsi="Montserrat Medium" w:cs="Arial"/>
                <w:b/>
                <w:bCs/>
                <w:sz w:val="16"/>
                <w:szCs w:val="16"/>
              </w:rPr>
              <w:t>RECHAZAR</w:t>
            </w:r>
          </w:p>
        </w:tc>
      </w:tr>
      <w:tr w:rsidR="00BE7967" w:rsidRPr="00314EE1" w:rsidTr="00BE7967">
        <w:trPr>
          <w:trHeight w:val="20"/>
        </w:trPr>
        <w:tc>
          <w:tcPr>
            <w:tcW w:w="674" w:type="pct"/>
            <w:vMerge w:val="restart"/>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snapToGrid w:val="0"/>
              <w:ind w:right="110"/>
              <w:jc w:val="both"/>
              <w:rPr>
                <w:rFonts w:ascii="Montserrat Medium" w:eastAsia="Times New Roman" w:hAnsi="Montserrat Medium" w:cs="Arial"/>
                <w:sz w:val="16"/>
                <w:szCs w:val="16"/>
                <w:lang w:val="es-ES" w:eastAsia="es-ES"/>
              </w:rPr>
            </w:pPr>
            <w:r w:rsidRPr="00314EE1">
              <w:rPr>
                <w:rFonts w:ascii="Montserrat Medium" w:hAnsi="Montserrat Medium" w:cs="Arial"/>
                <w:sz w:val="16"/>
                <w:szCs w:val="16"/>
              </w:rPr>
              <w:t>Abarrotes</w:t>
            </w:r>
          </w:p>
        </w:tc>
        <w:tc>
          <w:tcPr>
            <w:tcW w:w="736" w:type="pct"/>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snapToGrid w:val="0"/>
              <w:jc w:val="both"/>
              <w:rPr>
                <w:rFonts w:ascii="Montserrat Medium" w:eastAsia="Times New Roman" w:hAnsi="Montserrat Medium" w:cs="Arial"/>
                <w:sz w:val="16"/>
                <w:szCs w:val="16"/>
                <w:lang w:val="es-ES" w:eastAsia="es-ES"/>
              </w:rPr>
            </w:pPr>
            <w:r w:rsidRPr="00314EE1">
              <w:rPr>
                <w:rFonts w:ascii="Montserrat Medium" w:hAnsi="Montserrat Medium" w:cs="Arial"/>
                <w:sz w:val="16"/>
                <w:szCs w:val="16"/>
              </w:rPr>
              <w:t>Secos</w:t>
            </w:r>
          </w:p>
        </w:tc>
        <w:tc>
          <w:tcPr>
            <w:tcW w:w="1434" w:type="pct"/>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6"/>
                <w:szCs w:val="16"/>
                <w:lang w:val="es-ES" w:eastAsia="es-ES"/>
              </w:rPr>
            </w:pPr>
            <w:r w:rsidRPr="00314EE1">
              <w:rPr>
                <w:rFonts w:ascii="Montserrat Medium" w:hAnsi="Montserrat Medium" w:cs="Arial"/>
                <w:sz w:val="16"/>
                <w:szCs w:val="16"/>
              </w:rPr>
              <w:t xml:space="preserve">Empaque en buen estado, limpio e </w:t>
            </w:r>
            <w:r w:rsidR="003D6776" w:rsidRPr="00314EE1">
              <w:rPr>
                <w:rFonts w:ascii="Montserrat Medium" w:hAnsi="Montserrat Medium" w:cs="Arial"/>
                <w:sz w:val="16"/>
                <w:szCs w:val="16"/>
              </w:rPr>
              <w:t>íntegro</w:t>
            </w:r>
            <w:r w:rsidRPr="00314EE1">
              <w:rPr>
                <w:rFonts w:ascii="Montserrat Medium" w:hAnsi="Montserrat Medium" w:cs="Arial"/>
                <w:sz w:val="16"/>
                <w:szCs w:val="16"/>
              </w:rPr>
              <w:t>, sin señales de insectos, huevecillos o materia extraña, fecha de caducidad.</w:t>
            </w:r>
          </w:p>
        </w:tc>
        <w:tc>
          <w:tcPr>
            <w:tcW w:w="2156" w:type="pct"/>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6"/>
                <w:szCs w:val="16"/>
                <w:lang w:val="es-ES" w:eastAsia="es-ES"/>
              </w:rPr>
            </w:pPr>
            <w:r w:rsidRPr="00314EE1">
              <w:rPr>
                <w:rFonts w:ascii="Montserrat Medium" w:hAnsi="Montserrat Medium" w:cs="Arial"/>
                <w:sz w:val="16"/>
                <w:szCs w:val="16"/>
              </w:rPr>
              <w:t>Empaque perforado, roto o con presencia de moho, restos de insectos o huevecillos, rancidez y decoloración.</w:t>
            </w:r>
          </w:p>
          <w:p w:rsidR="00BE7967" w:rsidRPr="00314EE1" w:rsidRDefault="00BE7967">
            <w:pPr>
              <w:pStyle w:val="BodyText31"/>
              <w:suppressAutoHyphens w:val="0"/>
              <w:overflowPunct/>
              <w:autoSpaceDE/>
              <w:autoSpaceDN w:val="0"/>
              <w:rPr>
                <w:rFonts w:ascii="Montserrat Medium" w:hAnsi="Montserrat Medium" w:cs="Arial"/>
                <w:sz w:val="16"/>
                <w:szCs w:val="16"/>
                <w:lang w:val="es-ES_tradnl"/>
              </w:rPr>
            </w:pPr>
            <w:r w:rsidRPr="00314EE1">
              <w:rPr>
                <w:rFonts w:ascii="Montserrat Medium" w:hAnsi="Montserrat Medium" w:cs="Arial"/>
                <w:sz w:val="16"/>
                <w:szCs w:val="16"/>
                <w:lang w:val="es-ES_tradnl"/>
              </w:rPr>
              <w:t>Vencimiento de fecha de caducidad, latas golpeadas</w:t>
            </w:r>
          </w:p>
        </w:tc>
      </w:tr>
      <w:tr w:rsidR="00BE7967" w:rsidRPr="00314EE1" w:rsidTr="00BE796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Arial"/>
                <w:sz w:val="16"/>
                <w:szCs w:val="16"/>
                <w:lang w:val="es-ES" w:eastAsia="es-ES"/>
              </w:rPr>
            </w:pPr>
          </w:p>
        </w:tc>
        <w:tc>
          <w:tcPr>
            <w:tcW w:w="736" w:type="pct"/>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snapToGrid w:val="0"/>
              <w:jc w:val="both"/>
              <w:rPr>
                <w:rFonts w:ascii="Montserrat Medium" w:eastAsia="Times New Roman" w:hAnsi="Montserrat Medium" w:cs="Arial"/>
                <w:sz w:val="16"/>
                <w:szCs w:val="16"/>
                <w:lang w:val="es-ES" w:eastAsia="es-ES"/>
              </w:rPr>
            </w:pPr>
            <w:r w:rsidRPr="00314EE1">
              <w:rPr>
                <w:rFonts w:ascii="Montserrat Medium" w:hAnsi="Montserrat Medium" w:cs="Arial"/>
                <w:sz w:val="16"/>
                <w:szCs w:val="16"/>
              </w:rPr>
              <w:t>Enlatados</w:t>
            </w:r>
          </w:p>
        </w:tc>
        <w:tc>
          <w:tcPr>
            <w:tcW w:w="1434" w:type="pct"/>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6"/>
                <w:szCs w:val="16"/>
                <w:lang w:val="es-ES" w:eastAsia="es-ES"/>
              </w:rPr>
            </w:pPr>
            <w:r w:rsidRPr="00314EE1">
              <w:rPr>
                <w:rFonts w:ascii="Montserrat Medium" w:hAnsi="Montserrat Medium" w:cs="Arial"/>
                <w:sz w:val="16"/>
                <w:szCs w:val="16"/>
              </w:rPr>
              <w:t>Latas en buen estado, sin oxidación, abombamiento o abolladuras, producto de marca reconocida.</w:t>
            </w:r>
          </w:p>
          <w:p w:rsidR="00BE7967" w:rsidRPr="00314EE1" w:rsidRDefault="00BE7967">
            <w:pPr>
              <w:jc w:val="both"/>
              <w:rPr>
                <w:rFonts w:ascii="Montserrat Medium" w:eastAsia="Times New Roman" w:hAnsi="Montserrat Medium" w:cs="Arial"/>
                <w:sz w:val="16"/>
                <w:szCs w:val="16"/>
                <w:lang w:val="es-ES" w:eastAsia="es-ES"/>
              </w:rPr>
            </w:pPr>
            <w:r w:rsidRPr="00314EE1">
              <w:rPr>
                <w:rFonts w:ascii="Montserrat Medium" w:hAnsi="Montserrat Medium" w:cs="Arial"/>
                <w:sz w:val="16"/>
                <w:szCs w:val="16"/>
              </w:rPr>
              <w:t>Fechas de caducidad vigente.</w:t>
            </w:r>
          </w:p>
        </w:tc>
        <w:tc>
          <w:tcPr>
            <w:tcW w:w="2156" w:type="pct"/>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6"/>
                <w:szCs w:val="16"/>
                <w:lang w:val="es-ES" w:eastAsia="es-ES"/>
              </w:rPr>
            </w:pPr>
            <w:r w:rsidRPr="00314EE1">
              <w:rPr>
                <w:rFonts w:ascii="Montserrat Medium" w:hAnsi="Montserrat Medium" w:cs="Arial"/>
                <w:sz w:val="16"/>
                <w:szCs w:val="16"/>
              </w:rPr>
              <w:t xml:space="preserve">Latas abolladas, oxidadas o enmohecidas, con derrames o escurrimiento, abombadas o picadas. Conservas caseras, Caducidad vencida. </w:t>
            </w:r>
          </w:p>
        </w:tc>
      </w:tr>
      <w:tr w:rsidR="00BE7967" w:rsidRPr="00314EE1" w:rsidTr="00BE796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Arial"/>
                <w:sz w:val="16"/>
                <w:szCs w:val="16"/>
                <w:lang w:val="es-ES" w:eastAsia="es-ES"/>
              </w:rPr>
            </w:pPr>
          </w:p>
        </w:tc>
        <w:tc>
          <w:tcPr>
            <w:tcW w:w="736" w:type="pct"/>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snapToGrid w:val="0"/>
              <w:jc w:val="both"/>
              <w:rPr>
                <w:rFonts w:ascii="Montserrat Medium" w:eastAsia="Times New Roman" w:hAnsi="Montserrat Medium" w:cs="Arial"/>
                <w:sz w:val="16"/>
                <w:szCs w:val="16"/>
                <w:lang w:val="es-ES" w:eastAsia="es-ES"/>
              </w:rPr>
            </w:pPr>
            <w:r w:rsidRPr="00314EE1">
              <w:rPr>
                <w:rFonts w:ascii="Montserrat Medium" w:hAnsi="Montserrat Medium" w:cs="Arial"/>
                <w:sz w:val="16"/>
                <w:szCs w:val="16"/>
              </w:rPr>
              <w:t>Granos y harinas</w:t>
            </w:r>
          </w:p>
        </w:tc>
        <w:tc>
          <w:tcPr>
            <w:tcW w:w="1434" w:type="pct"/>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6"/>
                <w:szCs w:val="16"/>
                <w:lang w:val="es-ES" w:eastAsia="es-ES"/>
              </w:rPr>
            </w:pPr>
            <w:r w:rsidRPr="00314EE1">
              <w:rPr>
                <w:rFonts w:ascii="Montserrat Medium" w:hAnsi="Montserrat Medium" w:cs="Arial"/>
                <w:sz w:val="16"/>
                <w:szCs w:val="16"/>
              </w:rPr>
              <w:t xml:space="preserve">Empaque en buen estado, limpio e </w:t>
            </w:r>
            <w:proofErr w:type="spellStart"/>
            <w:r w:rsidRPr="00314EE1">
              <w:rPr>
                <w:rFonts w:ascii="Montserrat Medium" w:hAnsi="Montserrat Medium" w:cs="Arial"/>
                <w:sz w:val="16"/>
                <w:szCs w:val="16"/>
              </w:rPr>
              <w:t>integro</w:t>
            </w:r>
            <w:proofErr w:type="spellEnd"/>
            <w:r w:rsidRPr="00314EE1">
              <w:rPr>
                <w:rFonts w:ascii="Montserrat Medium" w:hAnsi="Montserrat Medium" w:cs="Arial"/>
                <w:sz w:val="16"/>
                <w:szCs w:val="16"/>
              </w:rPr>
              <w:t>, sin señales de insectos, huevecillos o materia extraña.</w:t>
            </w:r>
          </w:p>
        </w:tc>
        <w:tc>
          <w:tcPr>
            <w:tcW w:w="2156" w:type="pct"/>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6"/>
                <w:szCs w:val="16"/>
                <w:lang w:val="es-ES" w:eastAsia="es-ES"/>
              </w:rPr>
            </w:pPr>
            <w:r w:rsidRPr="00314EE1">
              <w:rPr>
                <w:rFonts w:ascii="Montserrat Medium" w:hAnsi="Montserrat Medium" w:cs="Arial"/>
                <w:sz w:val="16"/>
                <w:szCs w:val="16"/>
              </w:rPr>
              <w:t xml:space="preserve">Presenten agujeros, roto o con presencia de moho, restos de insectos o </w:t>
            </w:r>
            <w:proofErr w:type="gramStart"/>
            <w:r w:rsidRPr="00314EE1">
              <w:rPr>
                <w:rFonts w:ascii="Montserrat Medium" w:hAnsi="Montserrat Medium" w:cs="Arial"/>
                <w:sz w:val="16"/>
                <w:szCs w:val="16"/>
              </w:rPr>
              <w:t>huevecillos ,</w:t>
            </w:r>
            <w:proofErr w:type="gramEnd"/>
            <w:r w:rsidRPr="00314EE1">
              <w:rPr>
                <w:rFonts w:ascii="Montserrat Medium" w:hAnsi="Montserrat Medium" w:cs="Arial"/>
                <w:sz w:val="16"/>
                <w:szCs w:val="16"/>
              </w:rPr>
              <w:t xml:space="preserve"> rasgaduras o mordeduras en los envases, que evidencien el contacto con insectos o roedores.</w:t>
            </w:r>
          </w:p>
        </w:tc>
      </w:tr>
      <w:tr w:rsidR="00BE7967" w:rsidRPr="00314EE1" w:rsidTr="00BE796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rPr>
                <w:rFonts w:ascii="Montserrat Medium" w:eastAsia="Times New Roman" w:hAnsi="Montserrat Medium" w:cs="Arial"/>
                <w:sz w:val="16"/>
                <w:szCs w:val="16"/>
                <w:lang w:val="es-ES" w:eastAsia="es-ES"/>
              </w:rPr>
            </w:pPr>
          </w:p>
        </w:tc>
        <w:tc>
          <w:tcPr>
            <w:tcW w:w="736" w:type="pct"/>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snapToGrid w:val="0"/>
              <w:jc w:val="both"/>
              <w:rPr>
                <w:rFonts w:ascii="Montserrat Medium" w:eastAsia="Times New Roman" w:hAnsi="Montserrat Medium" w:cs="Arial"/>
                <w:sz w:val="16"/>
                <w:szCs w:val="16"/>
                <w:lang w:val="es-ES" w:eastAsia="es-ES"/>
              </w:rPr>
            </w:pPr>
            <w:r w:rsidRPr="00314EE1">
              <w:rPr>
                <w:rFonts w:ascii="Montserrat Medium" w:hAnsi="Montserrat Medium" w:cs="Arial"/>
                <w:sz w:val="16"/>
                <w:szCs w:val="16"/>
              </w:rPr>
              <w:t>Panes, galletas y tortillas</w:t>
            </w:r>
          </w:p>
        </w:tc>
        <w:tc>
          <w:tcPr>
            <w:tcW w:w="1434" w:type="pct"/>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6"/>
                <w:szCs w:val="16"/>
                <w:lang w:val="es-ES" w:eastAsia="es-ES"/>
              </w:rPr>
            </w:pPr>
            <w:r w:rsidRPr="00314EE1">
              <w:rPr>
                <w:rFonts w:ascii="Montserrat Medium" w:hAnsi="Montserrat Medium" w:cs="Arial"/>
                <w:sz w:val="16"/>
                <w:szCs w:val="16"/>
              </w:rPr>
              <w:t xml:space="preserve">Envases limpios en buen estado. </w:t>
            </w:r>
          </w:p>
        </w:tc>
        <w:tc>
          <w:tcPr>
            <w:tcW w:w="2156" w:type="pct"/>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6"/>
                <w:szCs w:val="16"/>
                <w:lang w:val="es-ES" w:eastAsia="es-ES"/>
              </w:rPr>
            </w:pPr>
            <w:r w:rsidRPr="00314EE1">
              <w:rPr>
                <w:rFonts w:ascii="Montserrat Medium" w:hAnsi="Montserrat Medium" w:cs="Arial"/>
                <w:sz w:val="16"/>
                <w:szCs w:val="16"/>
              </w:rPr>
              <w:t>Que presenten mohos y coloración no propia del producto.</w:t>
            </w:r>
          </w:p>
          <w:p w:rsidR="00BE7967" w:rsidRPr="00314EE1" w:rsidRDefault="00BE7967">
            <w:pPr>
              <w:jc w:val="both"/>
              <w:rPr>
                <w:rFonts w:ascii="Montserrat Medium" w:eastAsia="Times New Roman" w:hAnsi="Montserrat Medium" w:cs="Arial"/>
                <w:sz w:val="16"/>
                <w:szCs w:val="16"/>
                <w:lang w:val="es-ES" w:eastAsia="es-ES"/>
              </w:rPr>
            </w:pPr>
            <w:r w:rsidRPr="00314EE1">
              <w:rPr>
                <w:rFonts w:ascii="Montserrat Medium" w:hAnsi="Montserrat Medium" w:cs="Arial"/>
                <w:sz w:val="16"/>
                <w:szCs w:val="16"/>
              </w:rPr>
              <w:t>Sin etiqueta, información  y sin fecha de caducidad.</w:t>
            </w:r>
          </w:p>
        </w:tc>
      </w:tr>
      <w:tr w:rsidR="00BE7967" w:rsidRPr="00314EE1" w:rsidTr="00BE7967">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ind w:right="74"/>
              <w:jc w:val="both"/>
              <w:rPr>
                <w:rFonts w:ascii="Montserrat Medium" w:eastAsia="Times New Roman" w:hAnsi="Montserrat Medium" w:cs="Arial"/>
                <w:b/>
                <w:bCs/>
                <w:sz w:val="16"/>
                <w:szCs w:val="16"/>
                <w:lang w:val="es-ES" w:eastAsia="es-ES"/>
              </w:rPr>
            </w:pPr>
            <w:r w:rsidRPr="00314EE1">
              <w:rPr>
                <w:rFonts w:ascii="Montserrat Medium" w:hAnsi="Montserrat Medium" w:cs="Arial"/>
                <w:b/>
                <w:bCs/>
                <w:sz w:val="16"/>
                <w:szCs w:val="16"/>
              </w:rPr>
              <w:t>2660-013-002</w:t>
            </w:r>
          </w:p>
        </w:tc>
      </w:tr>
      <w:tr w:rsidR="00BE7967" w:rsidRPr="00314EE1" w:rsidTr="00BE7967">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BE7967" w:rsidRPr="00314EE1" w:rsidRDefault="00BE7967">
            <w:pPr>
              <w:snapToGrid w:val="0"/>
              <w:jc w:val="both"/>
              <w:rPr>
                <w:rFonts w:ascii="Montserrat Medium" w:eastAsia="Times New Roman" w:hAnsi="Montserrat Medium" w:cs="Arial"/>
                <w:b/>
                <w:bCs/>
                <w:sz w:val="16"/>
                <w:szCs w:val="16"/>
                <w:lang w:val="es-ES" w:eastAsia="es-ES"/>
              </w:rPr>
            </w:pPr>
            <w:r w:rsidRPr="00314EE1">
              <w:rPr>
                <w:rFonts w:ascii="Montserrat Medium" w:hAnsi="Montserrat Medium" w:cs="Arial"/>
                <w:b/>
                <w:bCs/>
                <w:sz w:val="16"/>
                <w:szCs w:val="16"/>
              </w:rPr>
              <w:t>Características físicas  de los alimentos para su entrega ,recepción o selección de los bienes ”</w:t>
            </w:r>
          </w:p>
        </w:tc>
      </w:tr>
    </w:tbl>
    <w:p w:rsidR="00BE7967" w:rsidRPr="00314EE1" w:rsidRDefault="00BE7967" w:rsidP="00BE7967">
      <w:pPr>
        <w:jc w:val="both"/>
        <w:rPr>
          <w:rFonts w:ascii="Montserrat Medium" w:eastAsia="Times New Roman" w:hAnsi="Montserrat Medium" w:cs="Arial"/>
          <w:b/>
          <w:bCs/>
          <w:sz w:val="20"/>
          <w:lang w:val="es-ES" w:eastAsia="es-ES"/>
        </w:rPr>
      </w:pPr>
    </w:p>
    <w:p w:rsidR="00BE7967" w:rsidRPr="00314EE1" w:rsidRDefault="00BE7967" w:rsidP="00BE7967">
      <w:pPr>
        <w:jc w:val="both"/>
        <w:rPr>
          <w:rFonts w:ascii="Montserrat Medium" w:hAnsi="Montserrat Medium" w:cs="Arial"/>
          <w:sz w:val="20"/>
        </w:rPr>
      </w:pPr>
    </w:p>
    <w:p w:rsidR="00BE7967" w:rsidRPr="00314EE1" w:rsidRDefault="00BE7967" w:rsidP="00BE7967">
      <w:pPr>
        <w:pStyle w:val="Encabezadodelatabla"/>
        <w:suppressLineNumbers w:val="0"/>
        <w:suppressAutoHyphens w:val="0"/>
        <w:jc w:val="both"/>
        <w:rPr>
          <w:rFonts w:ascii="Montserrat Medium" w:hAnsi="Montserrat Medium" w:cs="Arial"/>
          <w:bCs/>
          <w:sz w:val="20"/>
          <w:lang w:val="es-ES_tradnl"/>
        </w:rPr>
      </w:pPr>
    </w:p>
    <w:p w:rsidR="00BE7967" w:rsidRPr="00314EE1" w:rsidRDefault="00BE7967" w:rsidP="00BE7967">
      <w:pPr>
        <w:jc w:val="center"/>
        <w:rPr>
          <w:rFonts w:ascii="Montserrat Medium" w:eastAsia="MS Mincho" w:hAnsi="Montserrat Medium" w:cs="Times New Roman"/>
          <w:b/>
          <w:sz w:val="24"/>
          <w:lang w:val="es-ES_tradnl"/>
        </w:rPr>
      </w:pPr>
      <w:r w:rsidRPr="00314EE1">
        <w:rPr>
          <w:rFonts w:ascii="Montserrat Medium" w:hAnsi="Montserrat Medium"/>
          <w:sz w:val="20"/>
        </w:rPr>
        <w:br w:type="page"/>
      </w:r>
      <w:r w:rsidRPr="00314EE1">
        <w:rPr>
          <w:rFonts w:ascii="Montserrat Medium" w:eastAsia="MS Mincho" w:hAnsi="Montserrat Medium"/>
          <w:b/>
          <w:lang w:val="es-ES_tradnl"/>
        </w:rPr>
        <w:lastRenderedPageBreak/>
        <w:t>APENDICE NÚMERO 12 (DOCE)</w:t>
      </w:r>
    </w:p>
    <w:p w:rsidR="00BE7967" w:rsidRPr="00314EE1" w:rsidRDefault="00BE7967" w:rsidP="00BE7967">
      <w:pPr>
        <w:pStyle w:val="Encabezadodelatabla"/>
        <w:suppressLineNumbers w:val="0"/>
        <w:suppressAutoHyphens w:val="0"/>
        <w:rPr>
          <w:rFonts w:ascii="Montserrat Medium" w:eastAsia="MS Mincho" w:hAnsi="Montserrat Medium"/>
          <w:szCs w:val="24"/>
          <w:lang w:val="es-ES_tradnl" w:eastAsia="es-ES"/>
        </w:rPr>
      </w:pPr>
      <w:r w:rsidRPr="00314EE1">
        <w:rPr>
          <w:rFonts w:ascii="Montserrat Medium" w:eastAsia="MS Mincho" w:hAnsi="Montserrat Medium"/>
          <w:szCs w:val="24"/>
          <w:lang w:val="es-ES_tradnl" w:eastAsia="es-ES"/>
        </w:rPr>
        <w:t>TARJETA DE EVALUACIÓN DE PROVEEDORES DE VÍVERES</w:t>
      </w: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1828"/>
        <w:gridCol w:w="1429"/>
        <w:gridCol w:w="2628"/>
        <w:gridCol w:w="999"/>
        <w:gridCol w:w="3241"/>
      </w:tblGrid>
      <w:tr w:rsidR="00BE7967" w:rsidRPr="00314EE1" w:rsidTr="00BE7967">
        <w:trPr>
          <w:trHeight w:val="23"/>
          <w:jc w:val="center"/>
        </w:trPr>
        <w:tc>
          <w:tcPr>
            <w:tcW w:w="5885" w:type="dxa"/>
            <w:gridSpan w:val="3"/>
            <w:tcBorders>
              <w:top w:val="single" w:sz="4" w:space="0" w:color="auto"/>
              <w:left w:val="single" w:sz="4" w:space="0" w:color="auto"/>
              <w:bottom w:val="single" w:sz="4" w:space="0" w:color="auto"/>
              <w:right w:val="single" w:sz="4" w:space="0" w:color="auto"/>
            </w:tcBorders>
            <w:shd w:val="clear" w:color="auto" w:fill="EEECE1"/>
            <w:hideMark/>
          </w:tcPr>
          <w:p w:rsidR="00BE7967" w:rsidRPr="00314EE1" w:rsidRDefault="00BE7967">
            <w:pPr>
              <w:snapToGrid w:val="0"/>
              <w:jc w:val="both"/>
              <w:rPr>
                <w:rFonts w:ascii="Montserrat Medium" w:eastAsia="Times New Roman" w:hAnsi="Montserrat Medium" w:cs="Arial"/>
                <w:sz w:val="18"/>
                <w:szCs w:val="18"/>
                <w:lang w:val="es-ES" w:eastAsia="es-ES"/>
              </w:rPr>
            </w:pPr>
            <w:r w:rsidRPr="00314EE1">
              <w:rPr>
                <w:rFonts w:ascii="Montserrat Medium" w:hAnsi="Montserrat Medium" w:cs="Arial"/>
                <w:sz w:val="18"/>
                <w:szCs w:val="18"/>
              </w:rPr>
              <w:t>Unidad</w:t>
            </w:r>
          </w:p>
        </w:tc>
        <w:tc>
          <w:tcPr>
            <w:tcW w:w="4240" w:type="dxa"/>
            <w:gridSpan w:val="2"/>
            <w:tcBorders>
              <w:top w:val="single" w:sz="4" w:space="0" w:color="auto"/>
              <w:left w:val="single" w:sz="4" w:space="0" w:color="auto"/>
              <w:bottom w:val="single" w:sz="4" w:space="0" w:color="auto"/>
              <w:right w:val="single" w:sz="4" w:space="0" w:color="auto"/>
            </w:tcBorders>
            <w:shd w:val="clear" w:color="auto" w:fill="EEECE1"/>
            <w:hideMark/>
          </w:tcPr>
          <w:p w:rsidR="00BE7967" w:rsidRPr="00314EE1" w:rsidRDefault="00BE7967">
            <w:pPr>
              <w:snapToGrid w:val="0"/>
              <w:jc w:val="both"/>
              <w:rPr>
                <w:rFonts w:ascii="Montserrat Medium" w:eastAsia="Times New Roman" w:hAnsi="Montserrat Medium" w:cs="Arial"/>
                <w:sz w:val="18"/>
                <w:szCs w:val="18"/>
                <w:lang w:val="es-ES" w:eastAsia="es-ES"/>
              </w:rPr>
            </w:pPr>
            <w:r w:rsidRPr="00314EE1">
              <w:rPr>
                <w:rFonts w:ascii="Montserrat Medium" w:hAnsi="Montserrat Medium" w:cs="Arial"/>
                <w:sz w:val="18"/>
                <w:szCs w:val="18"/>
              </w:rPr>
              <w:t>Fecha: _______/______/______</w:t>
            </w:r>
          </w:p>
          <w:p w:rsidR="00BE7967" w:rsidRPr="00314EE1" w:rsidRDefault="00BE7967">
            <w:pPr>
              <w:jc w:val="both"/>
              <w:rPr>
                <w:rFonts w:ascii="Montserrat Medium" w:eastAsia="Times New Roman" w:hAnsi="Montserrat Medium" w:cs="Arial"/>
                <w:sz w:val="18"/>
                <w:szCs w:val="18"/>
                <w:lang w:val="es-ES" w:eastAsia="es-ES"/>
              </w:rPr>
            </w:pPr>
            <w:r w:rsidRPr="00314EE1">
              <w:rPr>
                <w:rFonts w:ascii="Montserrat Medium" w:hAnsi="Montserrat Medium" w:cs="Arial"/>
                <w:sz w:val="18"/>
                <w:szCs w:val="18"/>
              </w:rPr>
              <w:t>DD MM AAAA</w:t>
            </w:r>
          </w:p>
        </w:tc>
      </w:tr>
      <w:tr w:rsidR="00BE7967" w:rsidRPr="00314EE1" w:rsidTr="00BE7967">
        <w:trPr>
          <w:trHeight w:val="39"/>
          <w:jc w:val="center"/>
        </w:trPr>
        <w:tc>
          <w:tcPr>
            <w:tcW w:w="10125" w:type="dxa"/>
            <w:gridSpan w:val="5"/>
            <w:tcBorders>
              <w:top w:val="single" w:sz="4" w:space="0" w:color="auto"/>
              <w:left w:val="single" w:sz="4" w:space="0" w:color="auto"/>
              <w:bottom w:val="single" w:sz="4" w:space="0" w:color="auto"/>
              <w:right w:val="single" w:sz="4" w:space="0" w:color="auto"/>
            </w:tcBorders>
            <w:shd w:val="clear" w:color="auto" w:fill="EEECE1"/>
            <w:hideMark/>
          </w:tcPr>
          <w:p w:rsidR="00BE7967" w:rsidRPr="00314EE1" w:rsidRDefault="00BE7967">
            <w:pPr>
              <w:snapToGrid w:val="0"/>
              <w:jc w:val="both"/>
              <w:rPr>
                <w:rFonts w:ascii="Montserrat Medium" w:eastAsia="Times New Roman" w:hAnsi="Montserrat Medium" w:cs="Arial"/>
                <w:sz w:val="18"/>
                <w:szCs w:val="18"/>
                <w:lang w:val="es-ES" w:eastAsia="es-ES"/>
              </w:rPr>
            </w:pPr>
            <w:r w:rsidRPr="00314EE1">
              <w:rPr>
                <w:rFonts w:ascii="Montserrat Medium" w:hAnsi="Montserrat Medium" w:cs="Arial"/>
                <w:sz w:val="18"/>
                <w:szCs w:val="18"/>
              </w:rPr>
              <w:t>Proveedor</w:t>
            </w:r>
          </w:p>
        </w:tc>
      </w:tr>
      <w:tr w:rsidR="00BE7967" w:rsidRPr="00314EE1" w:rsidTr="00BE7967">
        <w:trPr>
          <w:trHeight w:val="20"/>
          <w:jc w:val="center"/>
        </w:trPr>
        <w:tc>
          <w:tcPr>
            <w:tcW w:w="1828"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c>
          <w:tcPr>
            <w:tcW w:w="1429" w:type="dxa"/>
            <w:tcBorders>
              <w:top w:val="single" w:sz="4" w:space="0" w:color="auto"/>
              <w:left w:val="single" w:sz="4" w:space="0" w:color="auto"/>
              <w:bottom w:val="single" w:sz="4" w:space="0" w:color="auto"/>
              <w:right w:val="single" w:sz="4" w:space="0" w:color="auto"/>
            </w:tcBorders>
          </w:tcPr>
          <w:p w:rsidR="00BE7967" w:rsidRPr="00314EE1" w:rsidRDefault="00BE7967">
            <w:pPr>
              <w:jc w:val="both"/>
              <w:rPr>
                <w:rFonts w:ascii="Montserrat Medium" w:eastAsia="Times New Roman" w:hAnsi="Montserrat Medium" w:cs="Arial"/>
                <w:sz w:val="18"/>
                <w:szCs w:val="18"/>
                <w:lang w:val="es-ES" w:eastAsia="es-ES"/>
              </w:rPr>
            </w:pPr>
          </w:p>
        </w:tc>
        <w:tc>
          <w:tcPr>
            <w:tcW w:w="3627" w:type="dxa"/>
            <w:gridSpan w:val="2"/>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8"/>
                <w:szCs w:val="18"/>
                <w:lang w:val="es-ES" w:eastAsia="es-ES"/>
              </w:rPr>
            </w:pPr>
            <w:r w:rsidRPr="00314EE1">
              <w:rPr>
                <w:rFonts w:ascii="Montserrat Medium" w:hAnsi="Montserrat Medium" w:cs="Arial"/>
                <w:sz w:val="18"/>
                <w:szCs w:val="18"/>
              </w:rPr>
              <w:t>No. de remisión</w:t>
            </w:r>
          </w:p>
        </w:tc>
        <w:tc>
          <w:tcPr>
            <w:tcW w:w="3241"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8"/>
                <w:szCs w:val="18"/>
                <w:lang w:val="es-ES" w:eastAsia="es-ES"/>
              </w:rPr>
            </w:pPr>
            <w:r w:rsidRPr="00314EE1">
              <w:rPr>
                <w:rFonts w:ascii="Montserrat Medium" w:hAnsi="Montserrat Medium" w:cs="Arial"/>
                <w:sz w:val="18"/>
                <w:szCs w:val="18"/>
              </w:rPr>
              <w:t>Importe</w:t>
            </w:r>
          </w:p>
        </w:tc>
      </w:tr>
      <w:tr w:rsidR="00BE7967" w:rsidRPr="00314EE1" w:rsidTr="00BE7967">
        <w:trPr>
          <w:trHeight w:val="20"/>
          <w:jc w:val="center"/>
        </w:trPr>
        <w:tc>
          <w:tcPr>
            <w:tcW w:w="1828"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c>
          <w:tcPr>
            <w:tcW w:w="1429"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c>
          <w:tcPr>
            <w:tcW w:w="3627" w:type="dxa"/>
            <w:gridSpan w:val="2"/>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8"/>
                <w:szCs w:val="18"/>
                <w:lang w:val="es-ES" w:eastAsia="es-ES"/>
              </w:rPr>
            </w:pPr>
            <w:r w:rsidRPr="00314EE1">
              <w:rPr>
                <w:rFonts w:ascii="Montserrat Medium" w:hAnsi="Montserrat Medium" w:cs="Arial"/>
                <w:sz w:val="18"/>
                <w:szCs w:val="18"/>
              </w:rPr>
              <w:t>Hora de recepción en el área.</w:t>
            </w:r>
          </w:p>
        </w:tc>
        <w:tc>
          <w:tcPr>
            <w:tcW w:w="3241"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r>
      <w:tr w:rsidR="00BE7967" w:rsidRPr="00314EE1" w:rsidTr="00BE7967">
        <w:trPr>
          <w:trHeight w:val="20"/>
          <w:jc w:val="center"/>
        </w:trPr>
        <w:tc>
          <w:tcPr>
            <w:tcW w:w="1828"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c>
          <w:tcPr>
            <w:tcW w:w="1429"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c>
          <w:tcPr>
            <w:tcW w:w="3627" w:type="dxa"/>
            <w:gridSpan w:val="2"/>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8"/>
                <w:szCs w:val="18"/>
                <w:lang w:val="es-ES" w:eastAsia="es-ES"/>
              </w:rPr>
            </w:pPr>
            <w:r w:rsidRPr="00314EE1">
              <w:rPr>
                <w:rFonts w:ascii="Montserrat Medium" w:hAnsi="Montserrat Medium" w:cs="Arial"/>
                <w:sz w:val="18"/>
                <w:szCs w:val="18"/>
              </w:rPr>
              <w:t>Alimentos solicitados</w:t>
            </w:r>
          </w:p>
        </w:tc>
        <w:tc>
          <w:tcPr>
            <w:tcW w:w="3241"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r>
      <w:tr w:rsidR="00BE7967" w:rsidRPr="00314EE1" w:rsidTr="00BE7967">
        <w:trPr>
          <w:trHeight w:val="20"/>
          <w:jc w:val="center"/>
        </w:trPr>
        <w:tc>
          <w:tcPr>
            <w:tcW w:w="1828"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c>
          <w:tcPr>
            <w:tcW w:w="1429"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c>
          <w:tcPr>
            <w:tcW w:w="3627" w:type="dxa"/>
            <w:gridSpan w:val="2"/>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8"/>
                <w:szCs w:val="18"/>
                <w:lang w:val="es-ES" w:eastAsia="es-ES"/>
              </w:rPr>
            </w:pPr>
            <w:r w:rsidRPr="00314EE1">
              <w:rPr>
                <w:rFonts w:ascii="Montserrat Medium" w:hAnsi="Montserrat Medium" w:cs="Arial"/>
                <w:sz w:val="18"/>
                <w:szCs w:val="18"/>
              </w:rPr>
              <w:t>Alimentos recibidos</w:t>
            </w:r>
          </w:p>
        </w:tc>
        <w:tc>
          <w:tcPr>
            <w:tcW w:w="3241"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r>
      <w:tr w:rsidR="00BE7967" w:rsidRPr="00314EE1" w:rsidTr="00BE7967">
        <w:trPr>
          <w:trHeight w:val="20"/>
          <w:jc w:val="center"/>
        </w:trPr>
        <w:tc>
          <w:tcPr>
            <w:tcW w:w="1828"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c>
          <w:tcPr>
            <w:tcW w:w="1429"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c>
          <w:tcPr>
            <w:tcW w:w="3627" w:type="dxa"/>
            <w:gridSpan w:val="2"/>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8"/>
                <w:szCs w:val="18"/>
                <w:lang w:val="es-ES" w:eastAsia="es-ES"/>
              </w:rPr>
            </w:pPr>
            <w:r w:rsidRPr="00314EE1">
              <w:rPr>
                <w:rFonts w:ascii="Montserrat Medium" w:hAnsi="Montserrat Medium" w:cs="Arial"/>
                <w:sz w:val="18"/>
                <w:szCs w:val="18"/>
              </w:rPr>
              <w:t>Alimentos devueltos por mala calidad</w:t>
            </w:r>
          </w:p>
        </w:tc>
        <w:tc>
          <w:tcPr>
            <w:tcW w:w="3241"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r>
      <w:tr w:rsidR="00BE7967" w:rsidRPr="00314EE1" w:rsidTr="00BE7967">
        <w:trPr>
          <w:trHeight w:val="139"/>
          <w:jc w:val="center"/>
        </w:trPr>
        <w:tc>
          <w:tcPr>
            <w:tcW w:w="1828"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c>
          <w:tcPr>
            <w:tcW w:w="1429"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c>
          <w:tcPr>
            <w:tcW w:w="3627" w:type="dxa"/>
            <w:gridSpan w:val="2"/>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8"/>
                <w:szCs w:val="18"/>
                <w:lang w:val="es-ES" w:eastAsia="es-ES"/>
              </w:rPr>
            </w:pPr>
            <w:r w:rsidRPr="00314EE1">
              <w:rPr>
                <w:rFonts w:ascii="Montserrat Medium" w:hAnsi="Montserrat Medium" w:cs="Arial"/>
                <w:sz w:val="18"/>
                <w:szCs w:val="18"/>
              </w:rPr>
              <w:t xml:space="preserve">Omisiones de alimentos </w:t>
            </w:r>
          </w:p>
        </w:tc>
        <w:tc>
          <w:tcPr>
            <w:tcW w:w="3241"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r>
      <w:tr w:rsidR="00BE7967" w:rsidRPr="00314EE1" w:rsidTr="00BE7967">
        <w:trPr>
          <w:trHeight w:val="20"/>
          <w:jc w:val="center"/>
        </w:trPr>
        <w:tc>
          <w:tcPr>
            <w:tcW w:w="1828"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c>
          <w:tcPr>
            <w:tcW w:w="1429"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c>
          <w:tcPr>
            <w:tcW w:w="3627" w:type="dxa"/>
            <w:gridSpan w:val="2"/>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8"/>
                <w:szCs w:val="18"/>
                <w:lang w:val="es-ES" w:eastAsia="es-ES"/>
              </w:rPr>
            </w:pPr>
            <w:r w:rsidRPr="00314EE1">
              <w:rPr>
                <w:rFonts w:ascii="Montserrat Medium" w:hAnsi="Montserrat Medium" w:cs="Arial"/>
                <w:sz w:val="18"/>
                <w:szCs w:val="18"/>
              </w:rPr>
              <w:t xml:space="preserve">Fecha y hora de reposición </w:t>
            </w:r>
          </w:p>
        </w:tc>
        <w:tc>
          <w:tcPr>
            <w:tcW w:w="3241"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r>
      <w:tr w:rsidR="00BE7967" w:rsidRPr="00314EE1" w:rsidTr="00BE7967">
        <w:trPr>
          <w:trHeight w:val="20"/>
          <w:jc w:val="center"/>
        </w:trPr>
        <w:tc>
          <w:tcPr>
            <w:tcW w:w="1828"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c>
          <w:tcPr>
            <w:tcW w:w="1429"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c>
          <w:tcPr>
            <w:tcW w:w="3627" w:type="dxa"/>
            <w:gridSpan w:val="2"/>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8"/>
                <w:szCs w:val="18"/>
                <w:lang w:val="es-ES" w:eastAsia="es-ES"/>
              </w:rPr>
            </w:pPr>
            <w:r w:rsidRPr="00314EE1">
              <w:rPr>
                <w:rFonts w:ascii="Montserrat Medium" w:hAnsi="Montserrat Medium" w:cs="Arial"/>
                <w:sz w:val="18"/>
                <w:szCs w:val="18"/>
              </w:rPr>
              <w:t xml:space="preserve">Encargada Almacén de Víveres </w:t>
            </w:r>
          </w:p>
        </w:tc>
        <w:tc>
          <w:tcPr>
            <w:tcW w:w="3241"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r>
      <w:tr w:rsidR="00BE7967" w:rsidRPr="00314EE1" w:rsidTr="00BE7967">
        <w:trPr>
          <w:trHeight w:val="20"/>
          <w:jc w:val="center"/>
        </w:trPr>
        <w:tc>
          <w:tcPr>
            <w:tcW w:w="1828"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c>
          <w:tcPr>
            <w:tcW w:w="1429"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c>
          <w:tcPr>
            <w:tcW w:w="3627" w:type="dxa"/>
            <w:gridSpan w:val="2"/>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8"/>
                <w:szCs w:val="18"/>
                <w:lang w:val="es-ES" w:eastAsia="es-ES"/>
              </w:rPr>
            </w:pPr>
            <w:r w:rsidRPr="00314EE1">
              <w:rPr>
                <w:rFonts w:ascii="Montserrat Medium" w:hAnsi="Montserrat Medium" w:cs="Arial"/>
                <w:sz w:val="18"/>
                <w:szCs w:val="18"/>
              </w:rPr>
              <w:t xml:space="preserve">Proveedor </w:t>
            </w:r>
          </w:p>
        </w:tc>
        <w:tc>
          <w:tcPr>
            <w:tcW w:w="3241" w:type="dxa"/>
            <w:tcBorders>
              <w:top w:val="single" w:sz="4" w:space="0" w:color="auto"/>
              <w:left w:val="single" w:sz="4" w:space="0" w:color="auto"/>
              <w:bottom w:val="single" w:sz="4" w:space="0" w:color="auto"/>
              <w:right w:val="single" w:sz="4" w:space="0" w:color="auto"/>
            </w:tcBorders>
          </w:tcPr>
          <w:p w:rsidR="00BE7967" w:rsidRPr="00314EE1" w:rsidRDefault="00BE7967">
            <w:pPr>
              <w:snapToGrid w:val="0"/>
              <w:jc w:val="both"/>
              <w:rPr>
                <w:rFonts w:ascii="Montserrat Medium" w:eastAsia="Times New Roman" w:hAnsi="Montserrat Medium" w:cs="Arial"/>
                <w:sz w:val="18"/>
                <w:szCs w:val="18"/>
                <w:lang w:val="es-ES" w:eastAsia="es-ES"/>
              </w:rPr>
            </w:pPr>
          </w:p>
        </w:tc>
      </w:tr>
      <w:tr w:rsidR="00BE7967" w:rsidRPr="00314EE1" w:rsidTr="00BE7967">
        <w:trPr>
          <w:trHeight w:val="20"/>
          <w:jc w:val="center"/>
        </w:trPr>
        <w:tc>
          <w:tcPr>
            <w:tcW w:w="10125" w:type="dxa"/>
            <w:gridSpan w:val="5"/>
            <w:tcBorders>
              <w:top w:val="single" w:sz="4" w:space="0" w:color="auto"/>
              <w:left w:val="single" w:sz="4" w:space="0" w:color="auto"/>
              <w:bottom w:val="single" w:sz="4" w:space="0" w:color="auto"/>
              <w:right w:val="single" w:sz="4" w:space="0" w:color="auto"/>
            </w:tcBorders>
            <w:hideMark/>
          </w:tcPr>
          <w:p w:rsidR="00BE7967" w:rsidRPr="00314EE1" w:rsidRDefault="00BE7967">
            <w:pPr>
              <w:ind w:right="85"/>
              <w:jc w:val="both"/>
              <w:rPr>
                <w:rFonts w:ascii="Montserrat Medium" w:eastAsia="Times New Roman" w:hAnsi="Montserrat Medium" w:cs="Arial"/>
                <w:b/>
                <w:bCs/>
                <w:sz w:val="18"/>
                <w:szCs w:val="18"/>
                <w:lang w:val="es-ES" w:eastAsia="es-ES"/>
              </w:rPr>
            </w:pPr>
            <w:r w:rsidRPr="00314EE1">
              <w:rPr>
                <w:rFonts w:ascii="Montserrat Medium" w:hAnsi="Montserrat Medium" w:cs="Arial"/>
                <w:b/>
                <w:bCs/>
                <w:sz w:val="18"/>
                <w:szCs w:val="18"/>
              </w:rPr>
              <w:t>2660-009-045</w:t>
            </w:r>
          </w:p>
        </w:tc>
      </w:tr>
    </w:tbl>
    <w:p w:rsidR="00BE7967" w:rsidRPr="00314EE1" w:rsidRDefault="00BE7967" w:rsidP="00BE7967">
      <w:pPr>
        <w:jc w:val="both"/>
        <w:rPr>
          <w:rFonts w:ascii="Montserrat Medium" w:eastAsia="Times New Roman" w:hAnsi="Montserrat Medium" w:cs="Arial"/>
          <w:sz w:val="10"/>
          <w:lang w:val="es-ES" w:eastAsia="es-ES"/>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4A0" w:firstRow="1" w:lastRow="0" w:firstColumn="1" w:lastColumn="0" w:noHBand="0" w:noVBand="1"/>
      </w:tblPr>
      <w:tblGrid>
        <w:gridCol w:w="793"/>
        <w:gridCol w:w="2503"/>
        <w:gridCol w:w="6784"/>
      </w:tblGrid>
      <w:tr w:rsidR="00BE7967" w:rsidRPr="00314EE1" w:rsidTr="00BE7967">
        <w:trPr>
          <w:jc w:val="center"/>
        </w:trPr>
        <w:tc>
          <w:tcPr>
            <w:tcW w:w="10080" w:type="dxa"/>
            <w:gridSpan w:val="3"/>
            <w:tcBorders>
              <w:top w:val="single" w:sz="4" w:space="0" w:color="auto"/>
              <w:left w:val="single" w:sz="4" w:space="0" w:color="auto"/>
              <w:bottom w:val="single" w:sz="4" w:space="0" w:color="auto"/>
              <w:right w:val="single" w:sz="4" w:space="0" w:color="auto"/>
            </w:tcBorders>
            <w:shd w:val="clear" w:color="auto" w:fill="EEECE1"/>
            <w:hideMark/>
          </w:tcPr>
          <w:p w:rsidR="00BE7967" w:rsidRPr="00314EE1" w:rsidRDefault="00BE7967">
            <w:pPr>
              <w:snapToGrid w:val="0"/>
              <w:jc w:val="both"/>
              <w:rPr>
                <w:rFonts w:ascii="Montserrat Medium" w:eastAsia="Times New Roman" w:hAnsi="Montserrat Medium" w:cs="Arial"/>
                <w:b/>
                <w:bCs/>
                <w:sz w:val="14"/>
                <w:szCs w:val="14"/>
                <w:lang w:val="es-ES" w:eastAsia="es-ES"/>
              </w:rPr>
            </w:pPr>
            <w:r w:rsidRPr="00314EE1">
              <w:rPr>
                <w:rFonts w:ascii="Montserrat Medium" w:hAnsi="Montserrat Medium" w:cs="Arial"/>
                <w:b/>
                <w:bCs/>
                <w:sz w:val="14"/>
                <w:szCs w:val="14"/>
              </w:rPr>
              <w:t>INSTRUCTIVO DE LLENADO</w:t>
            </w:r>
          </w:p>
        </w:tc>
      </w:tr>
      <w:tr w:rsidR="00BE7967" w:rsidRPr="00314EE1" w:rsidTr="00BE7967">
        <w:trPr>
          <w:trHeight w:val="25"/>
          <w:jc w:val="center"/>
        </w:trPr>
        <w:tc>
          <w:tcPr>
            <w:tcW w:w="793" w:type="dxa"/>
            <w:tcBorders>
              <w:top w:val="single" w:sz="4" w:space="0" w:color="auto"/>
              <w:left w:val="single" w:sz="4" w:space="0" w:color="auto"/>
              <w:bottom w:val="single" w:sz="4" w:space="0" w:color="auto"/>
              <w:right w:val="single" w:sz="4" w:space="0" w:color="auto"/>
            </w:tcBorders>
            <w:shd w:val="clear" w:color="auto" w:fill="EEECE1"/>
            <w:hideMark/>
          </w:tcPr>
          <w:p w:rsidR="00BE7967" w:rsidRPr="00314EE1" w:rsidRDefault="00BE7967">
            <w:pPr>
              <w:snapToGrid w:val="0"/>
              <w:ind w:left="113" w:right="113"/>
              <w:jc w:val="both"/>
              <w:rPr>
                <w:rFonts w:ascii="Montserrat Medium" w:eastAsia="Times New Roman" w:hAnsi="Montserrat Medium" w:cs="Arial"/>
                <w:b/>
                <w:bCs/>
                <w:sz w:val="14"/>
                <w:szCs w:val="14"/>
                <w:lang w:val="es-ES" w:eastAsia="es-ES"/>
              </w:rPr>
            </w:pPr>
            <w:r w:rsidRPr="00314EE1">
              <w:rPr>
                <w:rFonts w:ascii="Montserrat Medium" w:hAnsi="Montserrat Medium" w:cs="Arial"/>
                <w:b/>
                <w:bCs/>
                <w:sz w:val="14"/>
                <w:szCs w:val="14"/>
              </w:rPr>
              <w:t>No.</w:t>
            </w:r>
          </w:p>
        </w:tc>
        <w:tc>
          <w:tcPr>
            <w:tcW w:w="2503" w:type="dxa"/>
            <w:tcBorders>
              <w:top w:val="single" w:sz="4" w:space="0" w:color="auto"/>
              <w:left w:val="single" w:sz="4" w:space="0" w:color="auto"/>
              <w:bottom w:val="single" w:sz="4" w:space="0" w:color="auto"/>
              <w:right w:val="single" w:sz="4" w:space="0" w:color="auto"/>
            </w:tcBorders>
            <w:shd w:val="clear" w:color="auto" w:fill="EEECE1"/>
            <w:hideMark/>
          </w:tcPr>
          <w:p w:rsidR="00BE7967" w:rsidRPr="00314EE1" w:rsidRDefault="00BE7967">
            <w:pPr>
              <w:snapToGrid w:val="0"/>
              <w:ind w:left="113" w:right="113"/>
              <w:jc w:val="both"/>
              <w:rPr>
                <w:rFonts w:ascii="Montserrat Medium" w:eastAsia="Times New Roman" w:hAnsi="Montserrat Medium" w:cs="Arial"/>
                <w:b/>
                <w:bCs/>
                <w:sz w:val="14"/>
                <w:szCs w:val="14"/>
                <w:lang w:val="es-ES" w:eastAsia="es-ES"/>
              </w:rPr>
            </w:pPr>
            <w:r w:rsidRPr="00314EE1">
              <w:rPr>
                <w:rFonts w:ascii="Montserrat Medium" w:hAnsi="Montserrat Medium" w:cs="Arial"/>
                <w:b/>
                <w:bCs/>
                <w:sz w:val="14"/>
                <w:szCs w:val="14"/>
              </w:rPr>
              <w:t>DATOS</w:t>
            </w:r>
          </w:p>
        </w:tc>
        <w:tc>
          <w:tcPr>
            <w:tcW w:w="6784" w:type="dxa"/>
            <w:tcBorders>
              <w:top w:val="single" w:sz="4" w:space="0" w:color="auto"/>
              <w:left w:val="single" w:sz="4" w:space="0" w:color="auto"/>
              <w:bottom w:val="single" w:sz="4" w:space="0" w:color="auto"/>
              <w:right w:val="single" w:sz="4" w:space="0" w:color="auto"/>
            </w:tcBorders>
            <w:shd w:val="clear" w:color="auto" w:fill="EEECE1"/>
            <w:hideMark/>
          </w:tcPr>
          <w:p w:rsidR="00BE7967" w:rsidRPr="00314EE1" w:rsidRDefault="00BE7967">
            <w:pPr>
              <w:snapToGrid w:val="0"/>
              <w:ind w:left="113" w:right="113"/>
              <w:jc w:val="both"/>
              <w:rPr>
                <w:rFonts w:ascii="Montserrat Medium" w:eastAsia="Times New Roman" w:hAnsi="Montserrat Medium" w:cs="Arial"/>
                <w:sz w:val="14"/>
                <w:szCs w:val="14"/>
                <w:lang w:val="es-ES" w:eastAsia="es-ES"/>
              </w:rPr>
            </w:pPr>
            <w:r w:rsidRPr="00314EE1">
              <w:rPr>
                <w:rFonts w:ascii="Montserrat Medium" w:hAnsi="Montserrat Medium" w:cs="Arial"/>
                <w:b/>
                <w:bCs/>
                <w:sz w:val="14"/>
                <w:szCs w:val="14"/>
              </w:rPr>
              <w:t>ANOTAR</w:t>
            </w:r>
          </w:p>
        </w:tc>
      </w:tr>
      <w:tr w:rsidR="00BE7967" w:rsidRPr="00314EE1" w:rsidTr="00BE7967">
        <w:trPr>
          <w:jc w:val="center"/>
        </w:trPr>
        <w:tc>
          <w:tcPr>
            <w:tcW w:w="79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1</w:t>
            </w:r>
          </w:p>
        </w:tc>
        <w:tc>
          <w:tcPr>
            <w:tcW w:w="250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Unidad</w:t>
            </w:r>
          </w:p>
        </w:tc>
        <w:tc>
          <w:tcPr>
            <w:tcW w:w="6784"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Nombre con que se identifica la unidad.</w:t>
            </w:r>
          </w:p>
        </w:tc>
      </w:tr>
      <w:tr w:rsidR="00BE7967" w:rsidRPr="00314EE1" w:rsidTr="00BE7967">
        <w:trPr>
          <w:jc w:val="center"/>
        </w:trPr>
        <w:tc>
          <w:tcPr>
            <w:tcW w:w="79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2</w:t>
            </w:r>
          </w:p>
        </w:tc>
        <w:tc>
          <w:tcPr>
            <w:tcW w:w="250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Proveedor</w:t>
            </w:r>
          </w:p>
        </w:tc>
        <w:tc>
          <w:tcPr>
            <w:tcW w:w="6784"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Anotar nombre del proveedor que se va a evaluar.</w:t>
            </w:r>
          </w:p>
        </w:tc>
      </w:tr>
      <w:tr w:rsidR="00BE7967" w:rsidRPr="00314EE1" w:rsidTr="00BE7967">
        <w:trPr>
          <w:jc w:val="center"/>
        </w:trPr>
        <w:tc>
          <w:tcPr>
            <w:tcW w:w="79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lastRenderedPageBreak/>
              <w:t>3</w:t>
            </w:r>
          </w:p>
        </w:tc>
        <w:tc>
          <w:tcPr>
            <w:tcW w:w="250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Recuadro</w:t>
            </w:r>
          </w:p>
        </w:tc>
        <w:tc>
          <w:tcPr>
            <w:tcW w:w="6784"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 xml:space="preserve">Se checara el horario en los relojes </w:t>
            </w:r>
            <w:proofErr w:type="spellStart"/>
            <w:r w:rsidRPr="00314EE1">
              <w:rPr>
                <w:rFonts w:ascii="Montserrat Medium" w:hAnsi="Montserrat Medium" w:cs="Arial"/>
                <w:sz w:val="14"/>
                <w:szCs w:val="14"/>
              </w:rPr>
              <w:t>checadores</w:t>
            </w:r>
            <w:proofErr w:type="spellEnd"/>
            <w:r w:rsidRPr="00314EE1">
              <w:rPr>
                <w:rFonts w:ascii="Montserrat Medium" w:hAnsi="Montserrat Medium" w:cs="Arial"/>
                <w:sz w:val="14"/>
                <w:szCs w:val="14"/>
              </w:rPr>
              <w:t xml:space="preserve"> de la unidad por el proveedor.</w:t>
            </w:r>
          </w:p>
        </w:tc>
      </w:tr>
      <w:tr w:rsidR="00BE7967" w:rsidRPr="00314EE1" w:rsidTr="00BE7967">
        <w:trPr>
          <w:jc w:val="center"/>
        </w:trPr>
        <w:tc>
          <w:tcPr>
            <w:tcW w:w="79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4</w:t>
            </w:r>
          </w:p>
        </w:tc>
        <w:tc>
          <w:tcPr>
            <w:tcW w:w="250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No. de remisión</w:t>
            </w:r>
          </w:p>
        </w:tc>
        <w:tc>
          <w:tcPr>
            <w:tcW w:w="6784"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Anotar el número de facturas que entrega el proveedor.</w:t>
            </w:r>
          </w:p>
        </w:tc>
      </w:tr>
      <w:tr w:rsidR="00BE7967" w:rsidRPr="00314EE1" w:rsidTr="00BE7967">
        <w:trPr>
          <w:jc w:val="center"/>
        </w:trPr>
        <w:tc>
          <w:tcPr>
            <w:tcW w:w="79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5</w:t>
            </w:r>
          </w:p>
        </w:tc>
        <w:tc>
          <w:tcPr>
            <w:tcW w:w="250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Importe</w:t>
            </w:r>
          </w:p>
        </w:tc>
        <w:tc>
          <w:tcPr>
            <w:tcW w:w="6784"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Anotar el importe total de las facturas recibidas.</w:t>
            </w:r>
          </w:p>
        </w:tc>
      </w:tr>
      <w:tr w:rsidR="00BE7967" w:rsidRPr="00314EE1" w:rsidTr="00BE7967">
        <w:trPr>
          <w:jc w:val="center"/>
        </w:trPr>
        <w:tc>
          <w:tcPr>
            <w:tcW w:w="79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6</w:t>
            </w:r>
          </w:p>
        </w:tc>
        <w:tc>
          <w:tcPr>
            <w:tcW w:w="250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Hora de recepción en el área</w:t>
            </w:r>
          </w:p>
        </w:tc>
        <w:tc>
          <w:tcPr>
            <w:tcW w:w="6784"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La Nutricionista dietista y/o auxiliar almacenista anotara la hora en la que se presenta el proveedor, verificando la hora de checada y no excederá más de 10 minutos.</w:t>
            </w:r>
          </w:p>
        </w:tc>
      </w:tr>
      <w:tr w:rsidR="00BE7967" w:rsidRPr="00314EE1" w:rsidTr="00BE7967">
        <w:trPr>
          <w:jc w:val="center"/>
        </w:trPr>
        <w:tc>
          <w:tcPr>
            <w:tcW w:w="79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7</w:t>
            </w:r>
          </w:p>
        </w:tc>
        <w:tc>
          <w:tcPr>
            <w:tcW w:w="250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Alimentos solicitados</w:t>
            </w:r>
          </w:p>
        </w:tc>
        <w:tc>
          <w:tcPr>
            <w:tcW w:w="6784"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Anotara el número de alimentos solicitados para ese día.</w:t>
            </w:r>
          </w:p>
        </w:tc>
      </w:tr>
      <w:tr w:rsidR="00BE7967" w:rsidRPr="00314EE1" w:rsidTr="00BE7967">
        <w:trPr>
          <w:jc w:val="center"/>
        </w:trPr>
        <w:tc>
          <w:tcPr>
            <w:tcW w:w="79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8</w:t>
            </w:r>
          </w:p>
        </w:tc>
        <w:tc>
          <w:tcPr>
            <w:tcW w:w="250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Alimentos recibidos</w:t>
            </w:r>
          </w:p>
        </w:tc>
        <w:tc>
          <w:tcPr>
            <w:tcW w:w="6784"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Anotara el número de alimentos recibidos.</w:t>
            </w:r>
          </w:p>
        </w:tc>
      </w:tr>
      <w:tr w:rsidR="00BE7967" w:rsidRPr="00314EE1" w:rsidTr="00BE7967">
        <w:trPr>
          <w:jc w:val="center"/>
        </w:trPr>
        <w:tc>
          <w:tcPr>
            <w:tcW w:w="79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9</w:t>
            </w:r>
          </w:p>
        </w:tc>
        <w:tc>
          <w:tcPr>
            <w:tcW w:w="250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Omisiones de alimentos</w:t>
            </w:r>
          </w:p>
        </w:tc>
        <w:tc>
          <w:tcPr>
            <w:tcW w:w="6784"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Anotara los alimentos que no fueron entregados.</w:t>
            </w:r>
          </w:p>
        </w:tc>
      </w:tr>
      <w:tr w:rsidR="00BE7967" w:rsidRPr="00314EE1" w:rsidTr="00BE7967">
        <w:trPr>
          <w:jc w:val="center"/>
        </w:trPr>
        <w:tc>
          <w:tcPr>
            <w:tcW w:w="79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10</w:t>
            </w:r>
          </w:p>
        </w:tc>
        <w:tc>
          <w:tcPr>
            <w:tcW w:w="250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Alimentos devueltos por mala calidad</w:t>
            </w:r>
          </w:p>
        </w:tc>
        <w:tc>
          <w:tcPr>
            <w:tcW w:w="6784"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Anotara los alimentos que se regresaron por no cumplir con las características bromatológicas requeridas.</w:t>
            </w:r>
          </w:p>
        </w:tc>
      </w:tr>
      <w:tr w:rsidR="00BE7967" w:rsidRPr="00314EE1" w:rsidTr="00BE7967">
        <w:trPr>
          <w:jc w:val="center"/>
        </w:trPr>
        <w:tc>
          <w:tcPr>
            <w:tcW w:w="79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11</w:t>
            </w:r>
          </w:p>
        </w:tc>
        <w:tc>
          <w:tcPr>
            <w:tcW w:w="250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Fecha y hora de reposición</w:t>
            </w:r>
          </w:p>
        </w:tc>
        <w:tc>
          <w:tcPr>
            <w:tcW w:w="6784"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Anotara la fecha y hora de reposición de los alimentos no recibidos o devueltos por mala calidad.</w:t>
            </w:r>
          </w:p>
        </w:tc>
      </w:tr>
      <w:tr w:rsidR="00BE7967" w:rsidRPr="00314EE1" w:rsidTr="00BE7967">
        <w:trPr>
          <w:jc w:val="center"/>
        </w:trPr>
        <w:tc>
          <w:tcPr>
            <w:tcW w:w="79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12</w:t>
            </w:r>
          </w:p>
        </w:tc>
        <w:tc>
          <w:tcPr>
            <w:tcW w:w="250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Encargada del almacén de víveres</w:t>
            </w:r>
          </w:p>
        </w:tc>
        <w:tc>
          <w:tcPr>
            <w:tcW w:w="6784"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Anotara el nombre, firma y matricula de la persona que realiza el reporte.</w:t>
            </w:r>
          </w:p>
        </w:tc>
      </w:tr>
      <w:tr w:rsidR="00BE7967" w:rsidRPr="00314EE1" w:rsidTr="00BE7967">
        <w:trPr>
          <w:jc w:val="center"/>
        </w:trPr>
        <w:tc>
          <w:tcPr>
            <w:tcW w:w="793" w:type="dxa"/>
            <w:tcBorders>
              <w:top w:val="single" w:sz="4" w:space="0" w:color="auto"/>
              <w:left w:val="single" w:sz="4" w:space="0" w:color="auto"/>
              <w:bottom w:val="single" w:sz="4" w:space="0" w:color="auto"/>
              <w:right w:val="single" w:sz="4" w:space="0" w:color="auto"/>
            </w:tcBorders>
            <w:hideMark/>
          </w:tcPr>
          <w:p w:rsidR="00BE7967" w:rsidRPr="00314EE1" w:rsidRDefault="00BE7967">
            <w:pPr>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13</w:t>
            </w:r>
          </w:p>
        </w:tc>
        <w:tc>
          <w:tcPr>
            <w:tcW w:w="2503" w:type="dxa"/>
            <w:tcBorders>
              <w:top w:val="single" w:sz="4" w:space="0" w:color="auto"/>
              <w:left w:val="single" w:sz="4" w:space="0" w:color="auto"/>
              <w:bottom w:val="single" w:sz="4" w:space="0" w:color="auto"/>
              <w:right w:val="single" w:sz="4" w:space="0" w:color="auto"/>
            </w:tcBorders>
            <w:hideMark/>
          </w:tcPr>
          <w:p w:rsidR="00BE7967" w:rsidRPr="00314EE1" w:rsidRDefault="00BE7967">
            <w:pPr>
              <w:snapToGrid w:val="0"/>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Proveedor</w:t>
            </w:r>
          </w:p>
        </w:tc>
        <w:tc>
          <w:tcPr>
            <w:tcW w:w="6784" w:type="dxa"/>
            <w:tcBorders>
              <w:top w:val="single" w:sz="4" w:space="0" w:color="auto"/>
              <w:left w:val="single" w:sz="4" w:space="0" w:color="auto"/>
              <w:bottom w:val="single" w:sz="4" w:space="0" w:color="auto"/>
              <w:right w:val="single" w:sz="4" w:space="0" w:color="auto"/>
            </w:tcBorders>
            <w:hideMark/>
          </w:tcPr>
          <w:p w:rsidR="00BE7967" w:rsidRPr="00314EE1" w:rsidRDefault="00BE7967">
            <w:pPr>
              <w:jc w:val="both"/>
              <w:rPr>
                <w:rFonts w:ascii="Montserrat Medium" w:eastAsia="Times New Roman" w:hAnsi="Montserrat Medium" w:cs="Arial"/>
                <w:sz w:val="14"/>
                <w:szCs w:val="14"/>
                <w:lang w:val="es-ES" w:eastAsia="es-ES"/>
              </w:rPr>
            </w:pPr>
            <w:r w:rsidRPr="00314EE1">
              <w:rPr>
                <w:rFonts w:ascii="Montserrat Medium" w:hAnsi="Montserrat Medium" w:cs="Arial"/>
                <w:sz w:val="14"/>
                <w:szCs w:val="14"/>
              </w:rPr>
              <w:t>Anotara nombre y firma del proveedor.</w:t>
            </w:r>
          </w:p>
        </w:tc>
      </w:tr>
    </w:tbl>
    <w:p w:rsidR="003D6776" w:rsidRPr="00314EE1" w:rsidRDefault="003D6776" w:rsidP="00BE7967">
      <w:pPr>
        <w:pStyle w:val="Textonormal"/>
        <w:spacing w:after="0"/>
        <w:jc w:val="center"/>
        <w:outlineLvl w:val="0"/>
        <w:rPr>
          <w:rFonts w:ascii="Montserrat Medium" w:eastAsia="MS Mincho" w:hAnsi="Montserrat Medium"/>
          <w:b/>
          <w:color w:val="E36C0A"/>
          <w:szCs w:val="24"/>
          <w:lang w:val="es-ES_tradnl" w:eastAsia="es-ES"/>
        </w:rPr>
      </w:pPr>
    </w:p>
    <w:p w:rsidR="003D6776" w:rsidRPr="00314EE1" w:rsidRDefault="003D6776" w:rsidP="00BE7967">
      <w:pPr>
        <w:pStyle w:val="Textonormal"/>
        <w:spacing w:after="0"/>
        <w:jc w:val="center"/>
        <w:outlineLvl w:val="0"/>
        <w:rPr>
          <w:rFonts w:ascii="Montserrat Medium" w:eastAsia="MS Mincho" w:hAnsi="Montserrat Medium"/>
          <w:b/>
          <w:color w:val="E36C0A"/>
          <w:szCs w:val="24"/>
          <w:lang w:val="es-ES_tradnl" w:eastAsia="es-ES"/>
        </w:rPr>
      </w:pPr>
    </w:p>
    <w:p w:rsidR="003D6776" w:rsidRPr="00314EE1" w:rsidRDefault="003D6776" w:rsidP="00BE7967">
      <w:pPr>
        <w:pStyle w:val="Textonormal"/>
        <w:spacing w:after="0"/>
        <w:jc w:val="center"/>
        <w:outlineLvl w:val="0"/>
        <w:rPr>
          <w:rFonts w:ascii="Montserrat Medium" w:eastAsia="MS Mincho" w:hAnsi="Montserrat Medium"/>
          <w:b/>
          <w:color w:val="E36C0A"/>
          <w:szCs w:val="24"/>
          <w:lang w:val="es-ES_tradnl" w:eastAsia="es-ES"/>
        </w:rPr>
      </w:pPr>
    </w:p>
    <w:p w:rsidR="003D6776" w:rsidRPr="00314EE1" w:rsidRDefault="003D6776" w:rsidP="00BE7967">
      <w:pPr>
        <w:pStyle w:val="Textonormal"/>
        <w:spacing w:after="0"/>
        <w:jc w:val="center"/>
        <w:outlineLvl w:val="0"/>
        <w:rPr>
          <w:rFonts w:ascii="Montserrat Medium" w:eastAsia="MS Mincho" w:hAnsi="Montserrat Medium"/>
          <w:b/>
          <w:color w:val="E36C0A"/>
          <w:szCs w:val="24"/>
          <w:lang w:val="es-ES_tradnl" w:eastAsia="es-ES"/>
        </w:rPr>
      </w:pPr>
    </w:p>
    <w:p w:rsidR="003D6776" w:rsidRPr="00314EE1" w:rsidRDefault="003D6776" w:rsidP="00BE7967">
      <w:pPr>
        <w:pStyle w:val="Textonormal"/>
        <w:spacing w:after="0"/>
        <w:jc w:val="center"/>
        <w:outlineLvl w:val="0"/>
        <w:rPr>
          <w:rFonts w:ascii="Montserrat Medium" w:eastAsia="MS Mincho" w:hAnsi="Montserrat Medium"/>
          <w:b/>
          <w:color w:val="E36C0A"/>
          <w:szCs w:val="24"/>
          <w:lang w:val="es-ES_tradnl" w:eastAsia="es-ES"/>
        </w:rPr>
      </w:pPr>
    </w:p>
    <w:p w:rsidR="003D6776" w:rsidRPr="00314EE1" w:rsidRDefault="003D6776" w:rsidP="00BE7967">
      <w:pPr>
        <w:pStyle w:val="Textonormal"/>
        <w:spacing w:after="0"/>
        <w:jc w:val="center"/>
        <w:outlineLvl w:val="0"/>
        <w:rPr>
          <w:rFonts w:ascii="Montserrat Medium" w:eastAsia="MS Mincho" w:hAnsi="Montserrat Medium"/>
          <w:b/>
          <w:color w:val="E36C0A"/>
          <w:szCs w:val="24"/>
          <w:lang w:val="es-ES_tradnl" w:eastAsia="es-ES"/>
        </w:rPr>
      </w:pPr>
    </w:p>
    <w:p w:rsidR="003D6776" w:rsidRPr="00314EE1" w:rsidRDefault="003D6776" w:rsidP="00BE7967">
      <w:pPr>
        <w:pStyle w:val="Textonormal"/>
        <w:spacing w:after="0"/>
        <w:jc w:val="center"/>
        <w:outlineLvl w:val="0"/>
        <w:rPr>
          <w:rFonts w:ascii="Montserrat Medium" w:eastAsia="MS Mincho" w:hAnsi="Montserrat Medium"/>
          <w:b/>
          <w:color w:val="E36C0A"/>
          <w:szCs w:val="24"/>
          <w:lang w:val="es-ES_tradnl" w:eastAsia="es-ES"/>
        </w:rPr>
      </w:pPr>
    </w:p>
    <w:p w:rsidR="003D6776" w:rsidRPr="00314EE1" w:rsidRDefault="003D6776" w:rsidP="00BE7967">
      <w:pPr>
        <w:pStyle w:val="Textonormal"/>
        <w:spacing w:after="0"/>
        <w:jc w:val="center"/>
        <w:outlineLvl w:val="0"/>
        <w:rPr>
          <w:rFonts w:ascii="Montserrat Medium" w:eastAsia="MS Mincho" w:hAnsi="Montserrat Medium"/>
          <w:b/>
          <w:color w:val="E36C0A"/>
          <w:szCs w:val="24"/>
          <w:lang w:val="es-ES_tradnl" w:eastAsia="es-ES"/>
        </w:rPr>
      </w:pPr>
    </w:p>
    <w:p w:rsidR="003D6776" w:rsidRPr="00314EE1" w:rsidRDefault="003D6776" w:rsidP="00BE7967">
      <w:pPr>
        <w:pStyle w:val="Textonormal"/>
        <w:spacing w:after="0"/>
        <w:jc w:val="center"/>
        <w:outlineLvl w:val="0"/>
        <w:rPr>
          <w:rFonts w:ascii="Montserrat Medium" w:eastAsia="MS Mincho" w:hAnsi="Montserrat Medium"/>
          <w:b/>
          <w:color w:val="E36C0A"/>
          <w:szCs w:val="24"/>
          <w:lang w:val="es-ES_tradnl" w:eastAsia="es-ES"/>
        </w:rPr>
      </w:pPr>
    </w:p>
    <w:p w:rsidR="003D6776" w:rsidRPr="00314EE1" w:rsidRDefault="003D6776" w:rsidP="00BE7967">
      <w:pPr>
        <w:pStyle w:val="Textonormal"/>
        <w:spacing w:after="0"/>
        <w:jc w:val="center"/>
        <w:outlineLvl w:val="0"/>
        <w:rPr>
          <w:rFonts w:ascii="Montserrat Medium" w:eastAsia="MS Mincho" w:hAnsi="Montserrat Medium"/>
          <w:b/>
          <w:color w:val="E36C0A"/>
          <w:szCs w:val="24"/>
          <w:lang w:val="es-ES_tradnl" w:eastAsia="es-ES"/>
        </w:rPr>
      </w:pPr>
    </w:p>
    <w:p w:rsidR="003D6776" w:rsidRPr="00314EE1" w:rsidRDefault="003D6776" w:rsidP="00BE7967">
      <w:pPr>
        <w:pStyle w:val="Textonormal"/>
        <w:spacing w:after="0"/>
        <w:jc w:val="center"/>
        <w:outlineLvl w:val="0"/>
        <w:rPr>
          <w:rFonts w:ascii="Montserrat Medium" w:eastAsia="MS Mincho" w:hAnsi="Montserrat Medium"/>
          <w:b/>
          <w:color w:val="E36C0A"/>
          <w:szCs w:val="24"/>
          <w:lang w:val="es-ES_tradnl" w:eastAsia="es-ES"/>
        </w:rPr>
      </w:pPr>
    </w:p>
    <w:p w:rsidR="003D6776" w:rsidRPr="00314EE1" w:rsidRDefault="003D6776" w:rsidP="00BE7967">
      <w:pPr>
        <w:pStyle w:val="Textonormal"/>
        <w:spacing w:after="0"/>
        <w:jc w:val="center"/>
        <w:outlineLvl w:val="0"/>
        <w:rPr>
          <w:rFonts w:ascii="Montserrat Medium" w:eastAsia="MS Mincho" w:hAnsi="Montserrat Medium"/>
          <w:b/>
          <w:color w:val="E36C0A"/>
          <w:szCs w:val="24"/>
          <w:lang w:val="es-ES_tradnl" w:eastAsia="es-ES"/>
        </w:rPr>
      </w:pPr>
    </w:p>
    <w:p w:rsidR="003D6776" w:rsidRPr="00314EE1" w:rsidRDefault="003D6776" w:rsidP="00BE7967">
      <w:pPr>
        <w:pStyle w:val="Textonormal"/>
        <w:spacing w:after="0"/>
        <w:jc w:val="center"/>
        <w:outlineLvl w:val="0"/>
        <w:rPr>
          <w:rFonts w:ascii="Montserrat Medium" w:eastAsia="MS Mincho" w:hAnsi="Montserrat Medium"/>
          <w:b/>
          <w:color w:val="E36C0A"/>
          <w:szCs w:val="24"/>
          <w:lang w:val="es-ES_tradnl" w:eastAsia="es-ES"/>
        </w:rPr>
      </w:pPr>
    </w:p>
    <w:p w:rsidR="003D6776" w:rsidRPr="00314EE1" w:rsidRDefault="003D6776" w:rsidP="00BE7967">
      <w:pPr>
        <w:pStyle w:val="Textonormal"/>
        <w:spacing w:after="0"/>
        <w:jc w:val="center"/>
        <w:outlineLvl w:val="0"/>
        <w:rPr>
          <w:rFonts w:ascii="Montserrat Medium" w:eastAsia="MS Mincho" w:hAnsi="Montserrat Medium"/>
          <w:b/>
          <w:color w:val="E36C0A"/>
          <w:szCs w:val="24"/>
          <w:lang w:val="es-ES_tradnl" w:eastAsia="es-ES"/>
        </w:rPr>
      </w:pPr>
    </w:p>
    <w:p w:rsidR="003D6776" w:rsidRPr="00314EE1" w:rsidRDefault="003D6776" w:rsidP="00BE7967">
      <w:pPr>
        <w:pStyle w:val="Textonormal"/>
        <w:spacing w:after="0"/>
        <w:jc w:val="center"/>
        <w:outlineLvl w:val="0"/>
        <w:rPr>
          <w:rFonts w:ascii="Montserrat Medium" w:eastAsia="MS Mincho" w:hAnsi="Montserrat Medium"/>
          <w:b/>
          <w:color w:val="E36C0A"/>
          <w:szCs w:val="24"/>
          <w:lang w:val="es-ES_tradnl" w:eastAsia="es-ES"/>
        </w:rPr>
      </w:pPr>
    </w:p>
    <w:p w:rsidR="003D6776" w:rsidRPr="00314EE1" w:rsidRDefault="003D6776" w:rsidP="00BE7967">
      <w:pPr>
        <w:pStyle w:val="Textonormal"/>
        <w:spacing w:after="0"/>
        <w:jc w:val="center"/>
        <w:outlineLvl w:val="0"/>
        <w:rPr>
          <w:rFonts w:ascii="Montserrat Medium" w:eastAsia="MS Mincho" w:hAnsi="Montserrat Medium"/>
          <w:b/>
          <w:color w:val="E36C0A"/>
          <w:szCs w:val="24"/>
          <w:lang w:val="es-ES_tradnl" w:eastAsia="es-ES"/>
        </w:rPr>
      </w:pPr>
    </w:p>
    <w:p w:rsidR="003D6776" w:rsidRPr="00314EE1" w:rsidRDefault="003D6776" w:rsidP="00BE7967">
      <w:pPr>
        <w:pStyle w:val="Textonormal"/>
        <w:spacing w:after="0"/>
        <w:jc w:val="center"/>
        <w:outlineLvl w:val="0"/>
        <w:rPr>
          <w:rFonts w:ascii="Montserrat Medium" w:eastAsia="MS Mincho" w:hAnsi="Montserrat Medium"/>
          <w:b/>
          <w:color w:val="E36C0A"/>
          <w:szCs w:val="24"/>
          <w:lang w:val="es-ES_tradnl" w:eastAsia="es-ES"/>
        </w:rPr>
      </w:pPr>
    </w:p>
    <w:p w:rsidR="003D6776" w:rsidRPr="00314EE1" w:rsidRDefault="003D6776" w:rsidP="00BE7967">
      <w:pPr>
        <w:pStyle w:val="Textonormal"/>
        <w:spacing w:after="0"/>
        <w:jc w:val="center"/>
        <w:outlineLvl w:val="0"/>
        <w:rPr>
          <w:rFonts w:ascii="Montserrat Medium" w:eastAsia="MS Mincho" w:hAnsi="Montserrat Medium"/>
          <w:b/>
          <w:color w:val="E36C0A"/>
          <w:szCs w:val="24"/>
          <w:lang w:val="es-ES_tradnl" w:eastAsia="es-ES"/>
        </w:rPr>
      </w:pPr>
    </w:p>
    <w:p w:rsidR="00BE7967" w:rsidRPr="00314EE1" w:rsidRDefault="003D6776" w:rsidP="00BE7967">
      <w:pPr>
        <w:pStyle w:val="Textonormal"/>
        <w:spacing w:after="0"/>
        <w:jc w:val="center"/>
        <w:outlineLvl w:val="0"/>
        <w:rPr>
          <w:rFonts w:ascii="Montserrat Medium" w:eastAsia="MS Mincho" w:hAnsi="Montserrat Medium"/>
          <w:b/>
          <w:szCs w:val="24"/>
          <w:lang w:val="es-ES_tradnl" w:eastAsia="es-ES"/>
        </w:rPr>
      </w:pPr>
      <w:r w:rsidRPr="00314EE1">
        <w:rPr>
          <w:rFonts w:ascii="Montserrat Medium" w:eastAsia="MS Mincho" w:hAnsi="Montserrat Medium"/>
          <w:b/>
          <w:szCs w:val="24"/>
          <w:lang w:val="es-ES_tradnl" w:eastAsia="es-ES"/>
        </w:rPr>
        <w:lastRenderedPageBreak/>
        <w:t>APENDICE</w:t>
      </w:r>
      <w:r w:rsidR="00BE7967" w:rsidRPr="00314EE1">
        <w:rPr>
          <w:rFonts w:ascii="Montserrat Medium" w:eastAsia="MS Mincho" w:hAnsi="Montserrat Medium"/>
          <w:b/>
          <w:szCs w:val="24"/>
          <w:lang w:val="es-ES_tradnl" w:eastAsia="es-ES"/>
        </w:rPr>
        <w:t xml:space="preserve"> NÚMERO 13 (TRECE)</w:t>
      </w:r>
    </w:p>
    <w:p w:rsidR="00BE7967" w:rsidRPr="00314EE1" w:rsidRDefault="00BE7967" w:rsidP="00BE7967">
      <w:pPr>
        <w:pStyle w:val="Textonormal"/>
        <w:spacing w:after="0"/>
        <w:ind w:left="360"/>
        <w:jc w:val="center"/>
        <w:outlineLvl w:val="0"/>
        <w:rPr>
          <w:rFonts w:ascii="Montserrat Medium" w:eastAsia="MS Mincho" w:hAnsi="Montserrat Medium"/>
          <w:b/>
          <w:szCs w:val="24"/>
          <w:lang w:val="es-ES_tradnl" w:eastAsia="es-ES"/>
        </w:rPr>
      </w:pPr>
      <w:r w:rsidRPr="00314EE1">
        <w:rPr>
          <w:rFonts w:ascii="Montserrat Medium" w:eastAsia="MS Mincho" w:hAnsi="Montserrat Medium"/>
          <w:b/>
          <w:szCs w:val="24"/>
          <w:lang w:val="es-ES_tradnl" w:eastAsia="es-ES"/>
        </w:rPr>
        <w:t>FORMATO DE INFORME MENSUAL DE LOS BIENES O SERVICIOS DEVENGADOS</w:t>
      </w:r>
    </w:p>
    <w:p w:rsidR="00BE7967" w:rsidRPr="00314EE1" w:rsidRDefault="00BE7967" w:rsidP="00BE7967">
      <w:pPr>
        <w:pStyle w:val="Textonormal"/>
        <w:spacing w:after="0"/>
        <w:jc w:val="center"/>
        <w:outlineLvl w:val="0"/>
        <w:rPr>
          <w:rFonts w:ascii="Montserrat Medium" w:hAnsi="Montserrat Medium" w:cs="Arial"/>
          <w:b/>
          <w:sz w:val="20"/>
          <w:lang w:val="es-ES_tradnl"/>
        </w:rPr>
      </w:pPr>
    </w:p>
    <w:p w:rsidR="00BE7967" w:rsidRPr="00314EE1" w:rsidRDefault="00BE7967" w:rsidP="00BE7967">
      <w:pPr>
        <w:pStyle w:val="Textonormal"/>
        <w:spacing w:after="0"/>
        <w:jc w:val="both"/>
        <w:outlineLvl w:val="0"/>
        <w:rPr>
          <w:rFonts w:ascii="Montserrat Medium" w:hAnsi="Montserrat Medium" w:cs="Arial"/>
          <w:sz w:val="20"/>
          <w:highlight w:val="yellow"/>
          <w:lang w:val="es-ES_tradnl"/>
        </w:rPr>
      </w:pPr>
    </w:p>
    <w:p w:rsidR="00BE7967" w:rsidRPr="00314EE1" w:rsidRDefault="00BE7967" w:rsidP="00BE7967">
      <w:pPr>
        <w:jc w:val="both"/>
        <w:rPr>
          <w:rFonts w:ascii="Montserrat Medium" w:hAnsi="Montserrat Medium" w:cs="Arial"/>
          <w:sz w:val="20"/>
          <w:lang w:val="es-ES"/>
        </w:rPr>
      </w:pPr>
      <w:r w:rsidRPr="00314EE1">
        <w:rPr>
          <w:rFonts w:ascii="Montserrat Medium" w:hAnsi="Montserrat Medium" w:cs="Arial"/>
          <w:sz w:val="20"/>
        </w:rPr>
        <w:t>El proveedor deberá entregar un informe mensual acumulado de los bienes y/o servicios devengados por cada unidad médica dentro de los primeros 5 días hábiles posteriores al mes reportado. Dicho reporte deberá ser en el formato Excel y deberá contener: Nombre del proveedor, No de contrato, concepto de contrato, unidad de la prestación del servicio, importe máximo del contrato, No de factura, mes de devengo, No de bienes o servicios otorgados, importe de la factura con impuestos incluidos, devengado acumulado, disponible en contrato y si la factura ya fue pagada o aún no se ha pagado.</w:t>
      </w:r>
    </w:p>
    <w:p w:rsidR="00BE7967" w:rsidRPr="00314EE1" w:rsidRDefault="00BE7967" w:rsidP="00BE7967">
      <w:pPr>
        <w:jc w:val="both"/>
        <w:rPr>
          <w:rFonts w:ascii="Montserrat Medium" w:hAnsi="Montserrat Medium" w:cs="Arial"/>
          <w:sz w:val="20"/>
        </w:rPr>
      </w:pPr>
      <w:r w:rsidRPr="00314EE1">
        <w:rPr>
          <w:rFonts w:ascii="Montserrat Medium" w:hAnsi="Montserrat Medium" w:cs="Arial"/>
          <w:sz w:val="20"/>
        </w:rPr>
        <w:t xml:space="preserve"> </w:t>
      </w:r>
    </w:p>
    <w:p w:rsidR="00BE7967" w:rsidRPr="00314EE1" w:rsidRDefault="00BE7967" w:rsidP="00BE7967">
      <w:pPr>
        <w:jc w:val="both"/>
        <w:rPr>
          <w:rFonts w:ascii="Montserrat Medium" w:hAnsi="Montserrat Medium" w:cs="Arial"/>
          <w:sz w:val="20"/>
        </w:rPr>
      </w:pPr>
      <w:r w:rsidRPr="00314EE1">
        <w:rPr>
          <w:rFonts w:ascii="Montserrat Medium" w:hAnsi="Montserrat Medium" w:cs="Arial"/>
          <w:sz w:val="20"/>
        </w:rPr>
        <w:t xml:space="preserve"> Dicha información deberá ser remitida a las siguientes direcciones electrónicas: Fidencio González Fonseca </w:t>
      </w:r>
      <w:hyperlink r:id="rId14" w:history="1">
        <w:r w:rsidRPr="00314EE1">
          <w:rPr>
            <w:rStyle w:val="Hipervnculo"/>
            <w:rFonts w:ascii="Montserrat Medium" w:hAnsi="Montserrat Medium" w:cs="Arial"/>
            <w:sz w:val="20"/>
          </w:rPr>
          <w:t>fidencio.gonzalez@imss.gob.mx</w:t>
        </w:r>
      </w:hyperlink>
      <w:r w:rsidRPr="00314EE1">
        <w:rPr>
          <w:rFonts w:ascii="Montserrat Medium" w:hAnsi="Montserrat Medium" w:cs="Arial"/>
          <w:sz w:val="20"/>
        </w:rPr>
        <w:t xml:space="preserve">; Anamin Sandra Guzman Torres </w:t>
      </w:r>
      <w:hyperlink r:id="rId15" w:history="1">
        <w:r w:rsidRPr="00314EE1">
          <w:rPr>
            <w:rStyle w:val="Hipervnculo"/>
            <w:rFonts w:ascii="Montserrat Medium" w:hAnsi="Montserrat Medium" w:cs="Arial"/>
            <w:sz w:val="20"/>
          </w:rPr>
          <w:t>anamin.guzman@imss.gob.mx</w:t>
        </w:r>
      </w:hyperlink>
      <w:r w:rsidRPr="00314EE1">
        <w:rPr>
          <w:rFonts w:ascii="Montserrat Medium" w:hAnsi="Montserrat Medium" w:cs="Arial"/>
          <w:sz w:val="20"/>
        </w:rPr>
        <w:t xml:space="preserve">; Felipe de Jesus Zamudio Venegas </w:t>
      </w:r>
      <w:hyperlink r:id="rId16" w:history="1">
        <w:r w:rsidRPr="00314EE1">
          <w:rPr>
            <w:rStyle w:val="Hipervnculo"/>
            <w:rFonts w:ascii="Montserrat Medium" w:hAnsi="Montserrat Medium"/>
            <w:sz w:val="20"/>
          </w:rPr>
          <w:t>felipe</w:t>
        </w:r>
        <w:r w:rsidRPr="00314EE1">
          <w:rPr>
            <w:rStyle w:val="Hipervnculo"/>
            <w:rFonts w:ascii="Montserrat Medium" w:hAnsi="Montserrat Medium" w:cs="Arial"/>
            <w:sz w:val="20"/>
          </w:rPr>
          <w:t>.zamudio@imss.gob.mx</w:t>
        </w:r>
      </w:hyperlink>
      <w:r w:rsidRPr="00314EE1">
        <w:rPr>
          <w:rFonts w:ascii="Montserrat Medium" w:hAnsi="Montserrat Medium" w:cs="Arial"/>
          <w:sz w:val="20"/>
        </w:rPr>
        <w:t xml:space="preserve">. Juana Mayra Pioquinto Rafael </w:t>
      </w:r>
      <w:hyperlink r:id="rId17" w:history="1">
        <w:r w:rsidRPr="00314EE1">
          <w:rPr>
            <w:rStyle w:val="Hipervnculo"/>
            <w:rFonts w:ascii="Montserrat Medium" w:hAnsi="Montserrat Medium" w:cs="Arial"/>
            <w:sz w:val="20"/>
          </w:rPr>
          <w:t>juana.pioquinto@imss.gob.mx</w:t>
        </w:r>
      </w:hyperlink>
      <w:r w:rsidRPr="00314EE1">
        <w:rPr>
          <w:rFonts w:ascii="Montserrat Medium" w:hAnsi="Montserrat Medium" w:cs="Arial"/>
          <w:sz w:val="20"/>
        </w:rPr>
        <w:t xml:space="preserve">  En caso </w:t>
      </w:r>
      <w:r w:rsidRPr="00314EE1">
        <w:rPr>
          <w:rFonts w:ascii="Montserrat Medium" w:hAnsi="Montserrat Medium" w:cs="Arial"/>
          <w:b/>
          <w:sz w:val="20"/>
        </w:rPr>
        <w:t>contrario</w:t>
      </w:r>
      <w:r w:rsidRPr="00314EE1">
        <w:rPr>
          <w:rFonts w:ascii="Montserrat Medium" w:hAnsi="Montserrat Medium" w:cs="Arial"/>
          <w:sz w:val="20"/>
        </w:rPr>
        <w:t xml:space="preserve"> se aplicará una deductiva el 2.5% sobre el monto facturado en el mes que corresponda.</w:t>
      </w:r>
    </w:p>
    <w:tbl>
      <w:tblPr>
        <w:tblW w:w="5000" w:type="pct"/>
        <w:tblCellMar>
          <w:left w:w="70" w:type="dxa"/>
          <w:right w:w="70" w:type="dxa"/>
        </w:tblCellMar>
        <w:tblLook w:val="04A0" w:firstRow="1" w:lastRow="0" w:firstColumn="1" w:lastColumn="0" w:noHBand="0" w:noVBand="1"/>
      </w:tblPr>
      <w:tblGrid>
        <w:gridCol w:w="1035"/>
        <w:gridCol w:w="823"/>
        <w:gridCol w:w="1288"/>
        <w:gridCol w:w="953"/>
        <w:gridCol w:w="722"/>
        <w:gridCol w:w="1144"/>
        <w:gridCol w:w="708"/>
        <w:gridCol w:w="1074"/>
        <w:gridCol w:w="857"/>
        <w:gridCol w:w="1016"/>
        <w:gridCol w:w="1007"/>
      </w:tblGrid>
      <w:tr w:rsidR="00BE7967" w:rsidRPr="00314EE1" w:rsidTr="00C07837">
        <w:trPr>
          <w:trHeight w:val="900"/>
        </w:trPr>
        <w:tc>
          <w:tcPr>
            <w:tcW w:w="487"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6"/>
                <w:szCs w:val="16"/>
                <w:lang w:val="es-ES"/>
              </w:rPr>
            </w:pPr>
            <w:r w:rsidRPr="00314EE1">
              <w:rPr>
                <w:rFonts w:ascii="Montserrat Medium" w:hAnsi="Montserrat Medium" w:cs="Arial"/>
                <w:b/>
                <w:bCs/>
                <w:sz w:val="16"/>
                <w:szCs w:val="16"/>
              </w:rPr>
              <w:t>Proveedor</w:t>
            </w:r>
          </w:p>
        </w:tc>
        <w:tc>
          <w:tcPr>
            <w:tcW w:w="387" w:type="pct"/>
            <w:tcBorders>
              <w:top w:val="single" w:sz="4" w:space="0" w:color="auto"/>
              <w:left w:val="nil"/>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6"/>
                <w:szCs w:val="16"/>
                <w:lang w:val="es-ES"/>
              </w:rPr>
            </w:pPr>
            <w:r w:rsidRPr="00314EE1">
              <w:rPr>
                <w:rFonts w:ascii="Montserrat Medium" w:hAnsi="Montserrat Medium" w:cs="Arial"/>
                <w:b/>
                <w:bCs/>
                <w:sz w:val="16"/>
                <w:szCs w:val="16"/>
              </w:rPr>
              <w:t>No de contrato</w:t>
            </w:r>
          </w:p>
        </w:tc>
        <w:tc>
          <w:tcPr>
            <w:tcW w:w="606" w:type="pct"/>
            <w:tcBorders>
              <w:top w:val="single" w:sz="4" w:space="0" w:color="auto"/>
              <w:left w:val="nil"/>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6"/>
                <w:szCs w:val="16"/>
                <w:lang w:val="es-ES"/>
              </w:rPr>
            </w:pPr>
            <w:r w:rsidRPr="00314EE1">
              <w:rPr>
                <w:rFonts w:ascii="Montserrat Medium" w:hAnsi="Montserrat Medium" w:cs="Arial"/>
                <w:b/>
                <w:bCs/>
                <w:sz w:val="16"/>
                <w:szCs w:val="16"/>
              </w:rPr>
              <w:t>Concepto</w:t>
            </w:r>
          </w:p>
        </w:tc>
        <w:tc>
          <w:tcPr>
            <w:tcW w:w="448" w:type="pct"/>
            <w:tcBorders>
              <w:top w:val="single" w:sz="4" w:space="0" w:color="auto"/>
              <w:left w:val="nil"/>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6"/>
                <w:szCs w:val="16"/>
                <w:lang w:val="es-ES"/>
              </w:rPr>
            </w:pPr>
            <w:r w:rsidRPr="00314EE1">
              <w:rPr>
                <w:rFonts w:ascii="Montserrat Medium" w:hAnsi="Montserrat Medium" w:cs="Arial"/>
                <w:b/>
                <w:bCs/>
                <w:sz w:val="16"/>
                <w:szCs w:val="16"/>
              </w:rPr>
              <w:t>Cuenta contable</w:t>
            </w:r>
          </w:p>
        </w:tc>
        <w:tc>
          <w:tcPr>
            <w:tcW w:w="340" w:type="pct"/>
            <w:tcBorders>
              <w:top w:val="single" w:sz="4" w:space="0" w:color="auto"/>
              <w:left w:val="nil"/>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6"/>
                <w:szCs w:val="16"/>
                <w:lang w:val="es-ES"/>
              </w:rPr>
            </w:pPr>
            <w:r w:rsidRPr="00314EE1">
              <w:rPr>
                <w:rFonts w:ascii="Montserrat Medium" w:hAnsi="Montserrat Medium" w:cs="Arial"/>
                <w:b/>
                <w:bCs/>
                <w:sz w:val="16"/>
                <w:szCs w:val="16"/>
              </w:rPr>
              <w:t>Unidad</w:t>
            </w:r>
          </w:p>
        </w:tc>
        <w:tc>
          <w:tcPr>
            <w:tcW w:w="538" w:type="pct"/>
            <w:tcBorders>
              <w:top w:val="single" w:sz="4" w:space="0" w:color="auto"/>
              <w:left w:val="nil"/>
              <w:bottom w:val="single" w:sz="4" w:space="0" w:color="auto"/>
              <w:right w:val="single" w:sz="4" w:space="0" w:color="auto"/>
            </w:tcBorders>
            <w:shd w:val="clear" w:color="auto" w:fill="EEECE1"/>
            <w:vAlign w:val="center"/>
            <w:hideMark/>
          </w:tcPr>
          <w:p w:rsidR="00BE7967" w:rsidRPr="00314EE1" w:rsidRDefault="00BE7967" w:rsidP="00C07837">
            <w:pPr>
              <w:jc w:val="both"/>
              <w:rPr>
                <w:rFonts w:ascii="Montserrat Medium" w:eastAsia="Times New Roman" w:hAnsi="Montserrat Medium" w:cs="Arial"/>
                <w:b/>
                <w:bCs/>
                <w:sz w:val="16"/>
                <w:szCs w:val="16"/>
                <w:lang w:val="es-ES"/>
              </w:rPr>
            </w:pPr>
            <w:r w:rsidRPr="00314EE1">
              <w:rPr>
                <w:rFonts w:ascii="Montserrat Medium" w:hAnsi="Montserrat Medium" w:cs="Arial"/>
                <w:b/>
                <w:bCs/>
                <w:sz w:val="16"/>
                <w:szCs w:val="16"/>
              </w:rPr>
              <w:t xml:space="preserve">Importe máximo con </w:t>
            </w:r>
            <w:r w:rsidR="00C07837">
              <w:rPr>
                <w:rFonts w:ascii="Montserrat Medium" w:hAnsi="Montserrat Medium" w:cs="Arial"/>
                <w:b/>
                <w:bCs/>
                <w:sz w:val="16"/>
                <w:szCs w:val="16"/>
              </w:rPr>
              <w:t>impuestos</w:t>
            </w:r>
          </w:p>
        </w:tc>
        <w:tc>
          <w:tcPr>
            <w:tcW w:w="333" w:type="pct"/>
            <w:tcBorders>
              <w:top w:val="single" w:sz="4" w:space="0" w:color="auto"/>
              <w:left w:val="nil"/>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6"/>
                <w:szCs w:val="16"/>
                <w:lang w:val="es-ES"/>
              </w:rPr>
            </w:pPr>
            <w:r w:rsidRPr="00314EE1">
              <w:rPr>
                <w:rFonts w:ascii="Montserrat Medium" w:hAnsi="Montserrat Medium" w:cs="Arial"/>
                <w:b/>
                <w:bCs/>
                <w:sz w:val="16"/>
                <w:szCs w:val="16"/>
              </w:rPr>
              <w:t>No de factura</w:t>
            </w:r>
          </w:p>
        </w:tc>
        <w:tc>
          <w:tcPr>
            <w:tcW w:w="505" w:type="pct"/>
            <w:tcBorders>
              <w:top w:val="single" w:sz="4" w:space="0" w:color="auto"/>
              <w:left w:val="nil"/>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6"/>
                <w:szCs w:val="16"/>
                <w:lang w:val="es-ES"/>
              </w:rPr>
            </w:pPr>
            <w:r w:rsidRPr="00314EE1">
              <w:rPr>
                <w:rFonts w:ascii="Montserrat Medium" w:hAnsi="Montserrat Medium" w:cs="Arial"/>
                <w:b/>
                <w:bCs/>
                <w:sz w:val="16"/>
                <w:szCs w:val="16"/>
              </w:rPr>
              <w:t>Mes de devengo</w:t>
            </w:r>
          </w:p>
        </w:tc>
        <w:tc>
          <w:tcPr>
            <w:tcW w:w="403" w:type="pct"/>
            <w:tcBorders>
              <w:top w:val="single" w:sz="4" w:space="0" w:color="auto"/>
              <w:left w:val="nil"/>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6"/>
                <w:szCs w:val="16"/>
                <w:lang w:val="es-ES"/>
              </w:rPr>
            </w:pPr>
            <w:r w:rsidRPr="00314EE1">
              <w:rPr>
                <w:rFonts w:ascii="Montserrat Medium" w:hAnsi="Montserrat Medium" w:cs="Arial"/>
                <w:b/>
                <w:bCs/>
                <w:sz w:val="16"/>
                <w:szCs w:val="16"/>
              </w:rPr>
              <w:t>No de bienes o servicios.</w:t>
            </w:r>
          </w:p>
        </w:tc>
        <w:tc>
          <w:tcPr>
            <w:tcW w:w="478" w:type="pct"/>
            <w:tcBorders>
              <w:top w:val="single" w:sz="4" w:space="0" w:color="auto"/>
              <w:left w:val="nil"/>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6"/>
                <w:szCs w:val="16"/>
                <w:lang w:val="es-ES"/>
              </w:rPr>
            </w:pPr>
            <w:r w:rsidRPr="00314EE1">
              <w:rPr>
                <w:rFonts w:ascii="Montserrat Medium" w:hAnsi="Montserrat Medium" w:cs="Arial"/>
                <w:b/>
                <w:bCs/>
                <w:sz w:val="16"/>
                <w:szCs w:val="16"/>
              </w:rPr>
              <w:t>Importe</w:t>
            </w:r>
          </w:p>
        </w:tc>
        <w:tc>
          <w:tcPr>
            <w:tcW w:w="474" w:type="pct"/>
            <w:tcBorders>
              <w:top w:val="single" w:sz="4" w:space="0" w:color="auto"/>
              <w:left w:val="nil"/>
              <w:bottom w:val="single" w:sz="4" w:space="0" w:color="auto"/>
              <w:right w:val="single" w:sz="4" w:space="0" w:color="auto"/>
            </w:tcBorders>
            <w:shd w:val="clear" w:color="auto" w:fill="EEECE1"/>
            <w:vAlign w:val="center"/>
            <w:hideMark/>
          </w:tcPr>
          <w:p w:rsidR="00BE7967" w:rsidRPr="00314EE1" w:rsidRDefault="00BE7967">
            <w:pPr>
              <w:jc w:val="both"/>
              <w:rPr>
                <w:rFonts w:ascii="Montserrat Medium" w:eastAsia="Times New Roman" w:hAnsi="Montserrat Medium" w:cs="Arial"/>
                <w:b/>
                <w:bCs/>
                <w:sz w:val="16"/>
                <w:szCs w:val="16"/>
                <w:lang w:val="es-ES"/>
              </w:rPr>
            </w:pPr>
            <w:r w:rsidRPr="00314EE1">
              <w:rPr>
                <w:rFonts w:ascii="Montserrat Medium" w:hAnsi="Montserrat Medium" w:cs="Arial"/>
                <w:b/>
                <w:bCs/>
                <w:sz w:val="16"/>
                <w:szCs w:val="16"/>
              </w:rPr>
              <w:t>Pagada / no pagada</w:t>
            </w:r>
          </w:p>
        </w:tc>
      </w:tr>
      <w:tr w:rsidR="00BE7967" w:rsidRPr="00314EE1" w:rsidTr="00C07837">
        <w:trPr>
          <w:trHeight w:val="300"/>
        </w:trPr>
        <w:tc>
          <w:tcPr>
            <w:tcW w:w="487" w:type="pct"/>
            <w:tcBorders>
              <w:top w:val="nil"/>
              <w:left w:val="single" w:sz="4" w:space="0" w:color="auto"/>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Juan Pérez</w:t>
            </w:r>
          </w:p>
        </w:tc>
        <w:tc>
          <w:tcPr>
            <w:tcW w:w="387"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1232</w:t>
            </w:r>
          </w:p>
        </w:tc>
        <w:tc>
          <w:tcPr>
            <w:tcW w:w="606"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medicamento</w:t>
            </w:r>
          </w:p>
        </w:tc>
        <w:tc>
          <w:tcPr>
            <w:tcW w:w="448"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42060066</w:t>
            </w:r>
          </w:p>
        </w:tc>
        <w:tc>
          <w:tcPr>
            <w:tcW w:w="340"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HGZ 1</w:t>
            </w:r>
          </w:p>
        </w:tc>
        <w:tc>
          <w:tcPr>
            <w:tcW w:w="538"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1,200,000.00</w:t>
            </w:r>
          </w:p>
        </w:tc>
        <w:tc>
          <w:tcPr>
            <w:tcW w:w="333"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a1</w:t>
            </w:r>
          </w:p>
        </w:tc>
        <w:tc>
          <w:tcPr>
            <w:tcW w:w="505"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enero</w:t>
            </w:r>
          </w:p>
        </w:tc>
        <w:tc>
          <w:tcPr>
            <w:tcW w:w="403"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100</w:t>
            </w:r>
          </w:p>
        </w:tc>
        <w:tc>
          <w:tcPr>
            <w:tcW w:w="478"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100,000.00</w:t>
            </w:r>
          </w:p>
        </w:tc>
        <w:tc>
          <w:tcPr>
            <w:tcW w:w="474"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pagada</w:t>
            </w:r>
          </w:p>
        </w:tc>
      </w:tr>
      <w:tr w:rsidR="00BE7967" w:rsidRPr="00314EE1" w:rsidTr="00C07837">
        <w:trPr>
          <w:trHeight w:val="300"/>
        </w:trPr>
        <w:tc>
          <w:tcPr>
            <w:tcW w:w="487" w:type="pct"/>
            <w:tcBorders>
              <w:top w:val="nil"/>
              <w:left w:val="single" w:sz="4" w:space="0" w:color="auto"/>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Juan Pérez</w:t>
            </w:r>
          </w:p>
        </w:tc>
        <w:tc>
          <w:tcPr>
            <w:tcW w:w="387"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1232</w:t>
            </w:r>
          </w:p>
        </w:tc>
        <w:tc>
          <w:tcPr>
            <w:tcW w:w="606"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medicamento</w:t>
            </w:r>
          </w:p>
        </w:tc>
        <w:tc>
          <w:tcPr>
            <w:tcW w:w="448"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42060066</w:t>
            </w:r>
          </w:p>
        </w:tc>
        <w:tc>
          <w:tcPr>
            <w:tcW w:w="340"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HGZ 1</w:t>
            </w:r>
          </w:p>
        </w:tc>
        <w:tc>
          <w:tcPr>
            <w:tcW w:w="538"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1,200,000.00</w:t>
            </w:r>
          </w:p>
        </w:tc>
        <w:tc>
          <w:tcPr>
            <w:tcW w:w="333"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a2</w:t>
            </w:r>
          </w:p>
        </w:tc>
        <w:tc>
          <w:tcPr>
            <w:tcW w:w="505"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febrero</w:t>
            </w:r>
          </w:p>
        </w:tc>
        <w:tc>
          <w:tcPr>
            <w:tcW w:w="403"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120</w:t>
            </w:r>
          </w:p>
        </w:tc>
        <w:tc>
          <w:tcPr>
            <w:tcW w:w="478"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120,000.00</w:t>
            </w:r>
          </w:p>
        </w:tc>
        <w:tc>
          <w:tcPr>
            <w:tcW w:w="474"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pagada</w:t>
            </w:r>
          </w:p>
        </w:tc>
      </w:tr>
      <w:tr w:rsidR="00BE7967" w:rsidRPr="00314EE1" w:rsidTr="00C07837">
        <w:trPr>
          <w:trHeight w:val="300"/>
        </w:trPr>
        <w:tc>
          <w:tcPr>
            <w:tcW w:w="487" w:type="pct"/>
            <w:tcBorders>
              <w:top w:val="nil"/>
              <w:left w:val="single" w:sz="4" w:space="0" w:color="auto"/>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Juan Pérez</w:t>
            </w:r>
          </w:p>
        </w:tc>
        <w:tc>
          <w:tcPr>
            <w:tcW w:w="387"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1232</w:t>
            </w:r>
          </w:p>
        </w:tc>
        <w:tc>
          <w:tcPr>
            <w:tcW w:w="606"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medicamento</w:t>
            </w:r>
          </w:p>
        </w:tc>
        <w:tc>
          <w:tcPr>
            <w:tcW w:w="448"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42060066</w:t>
            </w:r>
          </w:p>
        </w:tc>
        <w:tc>
          <w:tcPr>
            <w:tcW w:w="340"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HGZ 1</w:t>
            </w:r>
          </w:p>
        </w:tc>
        <w:tc>
          <w:tcPr>
            <w:tcW w:w="538"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1,200,000.00</w:t>
            </w:r>
          </w:p>
        </w:tc>
        <w:tc>
          <w:tcPr>
            <w:tcW w:w="333"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a3</w:t>
            </w:r>
          </w:p>
        </w:tc>
        <w:tc>
          <w:tcPr>
            <w:tcW w:w="505"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marzo</w:t>
            </w:r>
          </w:p>
        </w:tc>
        <w:tc>
          <w:tcPr>
            <w:tcW w:w="403"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115</w:t>
            </w:r>
          </w:p>
        </w:tc>
        <w:tc>
          <w:tcPr>
            <w:tcW w:w="478"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115,000.00</w:t>
            </w:r>
          </w:p>
        </w:tc>
        <w:tc>
          <w:tcPr>
            <w:tcW w:w="474"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pagada</w:t>
            </w:r>
          </w:p>
        </w:tc>
      </w:tr>
      <w:tr w:rsidR="00BE7967" w:rsidRPr="00314EE1" w:rsidTr="00C07837">
        <w:trPr>
          <w:trHeight w:val="300"/>
        </w:trPr>
        <w:tc>
          <w:tcPr>
            <w:tcW w:w="487" w:type="pct"/>
            <w:tcBorders>
              <w:top w:val="nil"/>
              <w:left w:val="single" w:sz="4" w:space="0" w:color="auto"/>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Juan Pérez</w:t>
            </w:r>
          </w:p>
        </w:tc>
        <w:tc>
          <w:tcPr>
            <w:tcW w:w="387"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1232</w:t>
            </w:r>
          </w:p>
        </w:tc>
        <w:tc>
          <w:tcPr>
            <w:tcW w:w="606"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medicamento</w:t>
            </w:r>
          </w:p>
        </w:tc>
        <w:tc>
          <w:tcPr>
            <w:tcW w:w="448"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42060066</w:t>
            </w:r>
          </w:p>
        </w:tc>
        <w:tc>
          <w:tcPr>
            <w:tcW w:w="340"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HGZ 1</w:t>
            </w:r>
          </w:p>
        </w:tc>
        <w:tc>
          <w:tcPr>
            <w:tcW w:w="538"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1,200,000.00</w:t>
            </w:r>
          </w:p>
        </w:tc>
        <w:tc>
          <w:tcPr>
            <w:tcW w:w="333"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a4</w:t>
            </w:r>
          </w:p>
        </w:tc>
        <w:tc>
          <w:tcPr>
            <w:tcW w:w="505"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abril</w:t>
            </w:r>
          </w:p>
        </w:tc>
        <w:tc>
          <w:tcPr>
            <w:tcW w:w="403"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118</w:t>
            </w:r>
          </w:p>
        </w:tc>
        <w:tc>
          <w:tcPr>
            <w:tcW w:w="478"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118,000.00</w:t>
            </w:r>
          </w:p>
        </w:tc>
        <w:tc>
          <w:tcPr>
            <w:tcW w:w="474"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pagada</w:t>
            </w:r>
          </w:p>
        </w:tc>
      </w:tr>
      <w:tr w:rsidR="00BE7967" w:rsidRPr="00314EE1" w:rsidTr="00C07837">
        <w:trPr>
          <w:trHeight w:val="300"/>
        </w:trPr>
        <w:tc>
          <w:tcPr>
            <w:tcW w:w="487" w:type="pct"/>
            <w:tcBorders>
              <w:top w:val="nil"/>
              <w:left w:val="single" w:sz="4" w:space="0" w:color="auto"/>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Juan Pérez</w:t>
            </w:r>
          </w:p>
        </w:tc>
        <w:tc>
          <w:tcPr>
            <w:tcW w:w="387"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1232</w:t>
            </w:r>
          </w:p>
        </w:tc>
        <w:tc>
          <w:tcPr>
            <w:tcW w:w="606"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medicamento</w:t>
            </w:r>
          </w:p>
        </w:tc>
        <w:tc>
          <w:tcPr>
            <w:tcW w:w="448"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42060066</w:t>
            </w:r>
          </w:p>
        </w:tc>
        <w:tc>
          <w:tcPr>
            <w:tcW w:w="340"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HGZ 1</w:t>
            </w:r>
          </w:p>
        </w:tc>
        <w:tc>
          <w:tcPr>
            <w:tcW w:w="538"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1,200,000.00</w:t>
            </w:r>
          </w:p>
        </w:tc>
        <w:tc>
          <w:tcPr>
            <w:tcW w:w="333"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a5</w:t>
            </w:r>
          </w:p>
        </w:tc>
        <w:tc>
          <w:tcPr>
            <w:tcW w:w="505"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mayo</w:t>
            </w:r>
          </w:p>
        </w:tc>
        <w:tc>
          <w:tcPr>
            <w:tcW w:w="403"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15</w:t>
            </w:r>
          </w:p>
        </w:tc>
        <w:tc>
          <w:tcPr>
            <w:tcW w:w="478"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15,000.00</w:t>
            </w:r>
          </w:p>
        </w:tc>
        <w:tc>
          <w:tcPr>
            <w:tcW w:w="474"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pagada</w:t>
            </w:r>
          </w:p>
        </w:tc>
      </w:tr>
      <w:tr w:rsidR="00BE7967" w:rsidRPr="00314EE1" w:rsidTr="00C07837">
        <w:trPr>
          <w:trHeight w:val="300"/>
        </w:trPr>
        <w:tc>
          <w:tcPr>
            <w:tcW w:w="487" w:type="pct"/>
            <w:tcBorders>
              <w:top w:val="nil"/>
              <w:left w:val="single" w:sz="4" w:space="0" w:color="auto"/>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Juan Pérez</w:t>
            </w:r>
          </w:p>
        </w:tc>
        <w:tc>
          <w:tcPr>
            <w:tcW w:w="387"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1232</w:t>
            </w:r>
          </w:p>
        </w:tc>
        <w:tc>
          <w:tcPr>
            <w:tcW w:w="606"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medicamento</w:t>
            </w:r>
          </w:p>
        </w:tc>
        <w:tc>
          <w:tcPr>
            <w:tcW w:w="448"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42060066</w:t>
            </w:r>
          </w:p>
        </w:tc>
        <w:tc>
          <w:tcPr>
            <w:tcW w:w="340"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HGZ 1</w:t>
            </w:r>
          </w:p>
        </w:tc>
        <w:tc>
          <w:tcPr>
            <w:tcW w:w="538"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1,200,000.00</w:t>
            </w:r>
          </w:p>
        </w:tc>
        <w:tc>
          <w:tcPr>
            <w:tcW w:w="333"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a6</w:t>
            </w:r>
          </w:p>
        </w:tc>
        <w:tc>
          <w:tcPr>
            <w:tcW w:w="505"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junio</w:t>
            </w:r>
          </w:p>
        </w:tc>
        <w:tc>
          <w:tcPr>
            <w:tcW w:w="403"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123</w:t>
            </w:r>
          </w:p>
        </w:tc>
        <w:tc>
          <w:tcPr>
            <w:tcW w:w="478"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123,000.00</w:t>
            </w:r>
          </w:p>
        </w:tc>
        <w:tc>
          <w:tcPr>
            <w:tcW w:w="474"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no pagada</w:t>
            </w:r>
          </w:p>
        </w:tc>
      </w:tr>
      <w:tr w:rsidR="00BE7967" w:rsidRPr="00314EE1" w:rsidTr="00C07837">
        <w:trPr>
          <w:trHeight w:val="300"/>
        </w:trPr>
        <w:tc>
          <w:tcPr>
            <w:tcW w:w="487" w:type="pct"/>
            <w:tcBorders>
              <w:top w:val="nil"/>
              <w:left w:val="single" w:sz="4" w:space="0" w:color="auto"/>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Juan Pérez</w:t>
            </w:r>
          </w:p>
        </w:tc>
        <w:tc>
          <w:tcPr>
            <w:tcW w:w="387"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1232</w:t>
            </w:r>
          </w:p>
        </w:tc>
        <w:tc>
          <w:tcPr>
            <w:tcW w:w="606"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medicamento</w:t>
            </w:r>
          </w:p>
        </w:tc>
        <w:tc>
          <w:tcPr>
            <w:tcW w:w="448"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42060066</w:t>
            </w:r>
          </w:p>
        </w:tc>
        <w:tc>
          <w:tcPr>
            <w:tcW w:w="340"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HGZ 1</w:t>
            </w:r>
          </w:p>
        </w:tc>
        <w:tc>
          <w:tcPr>
            <w:tcW w:w="538"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1,200,000.00</w:t>
            </w:r>
          </w:p>
        </w:tc>
        <w:tc>
          <w:tcPr>
            <w:tcW w:w="333"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a7</w:t>
            </w:r>
          </w:p>
        </w:tc>
        <w:tc>
          <w:tcPr>
            <w:tcW w:w="505"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julio</w:t>
            </w:r>
          </w:p>
        </w:tc>
        <w:tc>
          <w:tcPr>
            <w:tcW w:w="403"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123</w:t>
            </w:r>
          </w:p>
        </w:tc>
        <w:tc>
          <w:tcPr>
            <w:tcW w:w="478"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123,000.00</w:t>
            </w:r>
          </w:p>
        </w:tc>
        <w:tc>
          <w:tcPr>
            <w:tcW w:w="474"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no pagada</w:t>
            </w:r>
          </w:p>
        </w:tc>
      </w:tr>
      <w:tr w:rsidR="00BE7967" w:rsidRPr="00314EE1" w:rsidTr="00C07837">
        <w:trPr>
          <w:trHeight w:val="300"/>
        </w:trPr>
        <w:tc>
          <w:tcPr>
            <w:tcW w:w="487" w:type="pct"/>
            <w:tcBorders>
              <w:top w:val="nil"/>
              <w:left w:val="single" w:sz="4" w:space="0" w:color="auto"/>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Juan Pérez</w:t>
            </w:r>
          </w:p>
        </w:tc>
        <w:tc>
          <w:tcPr>
            <w:tcW w:w="387"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1232</w:t>
            </w:r>
          </w:p>
        </w:tc>
        <w:tc>
          <w:tcPr>
            <w:tcW w:w="606"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medicamento</w:t>
            </w:r>
          </w:p>
        </w:tc>
        <w:tc>
          <w:tcPr>
            <w:tcW w:w="448"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42060066</w:t>
            </w:r>
          </w:p>
        </w:tc>
        <w:tc>
          <w:tcPr>
            <w:tcW w:w="340"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HGZ 1</w:t>
            </w:r>
          </w:p>
        </w:tc>
        <w:tc>
          <w:tcPr>
            <w:tcW w:w="538"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1,200,000.00</w:t>
            </w:r>
          </w:p>
        </w:tc>
        <w:tc>
          <w:tcPr>
            <w:tcW w:w="333"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a8</w:t>
            </w:r>
          </w:p>
        </w:tc>
        <w:tc>
          <w:tcPr>
            <w:tcW w:w="505"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agosto</w:t>
            </w:r>
          </w:p>
        </w:tc>
        <w:tc>
          <w:tcPr>
            <w:tcW w:w="403"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135</w:t>
            </w:r>
          </w:p>
        </w:tc>
        <w:tc>
          <w:tcPr>
            <w:tcW w:w="478"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135,000.00</w:t>
            </w:r>
          </w:p>
        </w:tc>
        <w:tc>
          <w:tcPr>
            <w:tcW w:w="474" w:type="pct"/>
            <w:tcBorders>
              <w:top w:val="nil"/>
              <w:left w:val="nil"/>
              <w:bottom w:val="single" w:sz="4" w:space="0" w:color="auto"/>
              <w:right w:val="single" w:sz="4" w:space="0" w:color="auto"/>
            </w:tcBorders>
            <w:shd w:val="clear" w:color="auto" w:fill="D9D9D9"/>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no pagada</w:t>
            </w:r>
          </w:p>
        </w:tc>
      </w:tr>
      <w:tr w:rsidR="00BE7967" w:rsidRPr="00314EE1" w:rsidTr="00C07837">
        <w:trPr>
          <w:trHeight w:val="300"/>
        </w:trPr>
        <w:tc>
          <w:tcPr>
            <w:tcW w:w="487" w:type="pct"/>
            <w:tcBorders>
              <w:top w:val="nil"/>
              <w:left w:val="single" w:sz="4" w:space="0" w:color="auto"/>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Juan Pérez</w:t>
            </w:r>
          </w:p>
        </w:tc>
        <w:tc>
          <w:tcPr>
            <w:tcW w:w="387"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1232</w:t>
            </w:r>
          </w:p>
        </w:tc>
        <w:tc>
          <w:tcPr>
            <w:tcW w:w="606"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medicamento</w:t>
            </w:r>
          </w:p>
        </w:tc>
        <w:tc>
          <w:tcPr>
            <w:tcW w:w="448"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42060066</w:t>
            </w:r>
          </w:p>
        </w:tc>
        <w:tc>
          <w:tcPr>
            <w:tcW w:w="340"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HGZ 1</w:t>
            </w:r>
          </w:p>
        </w:tc>
        <w:tc>
          <w:tcPr>
            <w:tcW w:w="538"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1,200,000.00</w:t>
            </w:r>
          </w:p>
        </w:tc>
        <w:tc>
          <w:tcPr>
            <w:tcW w:w="333"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a9</w:t>
            </w:r>
          </w:p>
        </w:tc>
        <w:tc>
          <w:tcPr>
            <w:tcW w:w="505"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septiembre</w:t>
            </w:r>
          </w:p>
        </w:tc>
        <w:tc>
          <w:tcPr>
            <w:tcW w:w="403"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127</w:t>
            </w:r>
          </w:p>
        </w:tc>
        <w:tc>
          <w:tcPr>
            <w:tcW w:w="478"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127,000.00</w:t>
            </w:r>
          </w:p>
        </w:tc>
        <w:tc>
          <w:tcPr>
            <w:tcW w:w="474" w:type="pct"/>
            <w:tcBorders>
              <w:top w:val="nil"/>
              <w:left w:val="nil"/>
              <w:bottom w:val="single" w:sz="4" w:space="0" w:color="auto"/>
              <w:right w:val="single" w:sz="4" w:space="0" w:color="auto"/>
            </w:tcBorders>
            <w:noWrap/>
            <w:vAlign w:val="bottom"/>
            <w:hideMark/>
          </w:tcPr>
          <w:p w:rsidR="00BE7967" w:rsidRPr="00314EE1" w:rsidRDefault="00BE7967">
            <w:pPr>
              <w:jc w:val="both"/>
              <w:rPr>
                <w:rFonts w:ascii="Montserrat Medium" w:eastAsia="Times New Roman" w:hAnsi="Montserrat Medium" w:cs="Arial"/>
                <w:sz w:val="16"/>
                <w:szCs w:val="16"/>
                <w:lang w:val="es-ES"/>
              </w:rPr>
            </w:pPr>
            <w:r w:rsidRPr="00314EE1">
              <w:rPr>
                <w:rFonts w:ascii="Montserrat Medium" w:hAnsi="Montserrat Medium" w:cs="Arial"/>
                <w:sz w:val="16"/>
                <w:szCs w:val="16"/>
              </w:rPr>
              <w:t>no pagada</w:t>
            </w:r>
          </w:p>
        </w:tc>
      </w:tr>
    </w:tbl>
    <w:p w:rsidR="00C364A7" w:rsidRPr="00314EE1" w:rsidRDefault="003D6776" w:rsidP="003D6776">
      <w:pPr>
        <w:pStyle w:val="Textonormal"/>
        <w:spacing w:after="0"/>
        <w:jc w:val="center"/>
        <w:outlineLvl w:val="0"/>
        <w:rPr>
          <w:rFonts w:ascii="Montserrat Medium" w:eastAsia="MS Mincho" w:hAnsi="Montserrat Medium"/>
          <w:b/>
          <w:szCs w:val="24"/>
          <w:lang w:val="es-ES_tradnl" w:eastAsia="es-ES"/>
        </w:rPr>
      </w:pPr>
      <w:r w:rsidRPr="00314EE1">
        <w:rPr>
          <w:rFonts w:ascii="Montserrat Medium" w:eastAsia="MS Mincho" w:hAnsi="Montserrat Medium"/>
          <w:b/>
          <w:szCs w:val="24"/>
          <w:lang w:val="es-ES_tradnl" w:eastAsia="es-ES"/>
        </w:rPr>
        <w:lastRenderedPageBreak/>
        <w:t>APENDICE</w:t>
      </w:r>
      <w:r w:rsidR="00C364A7" w:rsidRPr="00314EE1">
        <w:rPr>
          <w:rFonts w:ascii="Montserrat Medium" w:eastAsia="MS Mincho" w:hAnsi="Montserrat Medium"/>
          <w:b/>
          <w:szCs w:val="24"/>
          <w:lang w:val="es-ES_tradnl" w:eastAsia="es-ES"/>
        </w:rPr>
        <w:t xml:space="preserve"> NO. </w:t>
      </w:r>
      <w:r w:rsidRPr="00314EE1">
        <w:rPr>
          <w:rFonts w:ascii="Montserrat Medium" w:eastAsia="MS Mincho" w:hAnsi="Montserrat Medium"/>
          <w:b/>
          <w:szCs w:val="24"/>
          <w:lang w:val="es-ES_tradnl" w:eastAsia="es-ES"/>
        </w:rPr>
        <w:t>14</w:t>
      </w:r>
      <w:r w:rsidR="00C364A7" w:rsidRPr="00314EE1">
        <w:rPr>
          <w:rFonts w:ascii="Montserrat Medium" w:eastAsia="MS Mincho" w:hAnsi="Montserrat Medium"/>
          <w:b/>
          <w:szCs w:val="24"/>
          <w:lang w:val="es-ES_tradnl" w:eastAsia="es-ES"/>
        </w:rPr>
        <w:t xml:space="preserve"> (</w:t>
      </w:r>
      <w:r w:rsidRPr="00314EE1">
        <w:rPr>
          <w:rFonts w:ascii="Montserrat Medium" w:eastAsia="MS Mincho" w:hAnsi="Montserrat Medium"/>
          <w:b/>
          <w:szCs w:val="24"/>
          <w:lang w:val="es-ES_tradnl" w:eastAsia="es-ES"/>
        </w:rPr>
        <w:t>CATORCE</w:t>
      </w:r>
      <w:r w:rsidR="00C364A7" w:rsidRPr="00314EE1">
        <w:rPr>
          <w:rFonts w:ascii="Montserrat Medium" w:eastAsia="MS Mincho" w:hAnsi="Montserrat Medium"/>
          <w:b/>
          <w:szCs w:val="24"/>
          <w:lang w:val="es-ES_tradnl" w:eastAsia="es-ES"/>
        </w:rPr>
        <w:t xml:space="preserve">) </w:t>
      </w:r>
    </w:p>
    <w:p w:rsidR="00C364A7" w:rsidRPr="00314EE1" w:rsidRDefault="00C364A7" w:rsidP="003D6776">
      <w:pPr>
        <w:pStyle w:val="Textonormal"/>
        <w:spacing w:after="0"/>
        <w:jc w:val="center"/>
        <w:outlineLvl w:val="0"/>
        <w:rPr>
          <w:rFonts w:ascii="Montserrat Medium" w:eastAsia="MS Mincho" w:hAnsi="Montserrat Medium"/>
          <w:b/>
          <w:szCs w:val="24"/>
          <w:lang w:val="es-ES_tradnl" w:eastAsia="es-ES"/>
        </w:rPr>
      </w:pPr>
      <w:r w:rsidRPr="00314EE1">
        <w:rPr>
          <w:rFonts w:ascii="Montserrat Medium" w:eastAsia="MS Mincho" w:hAnsi="Montserrat Medium"/>
          <w:b/>
          <w:szCs w:val="24"/>
          <w:lang w:val="es-ES_tradnl" w:eastAsia="es-ES"/>
        </w:rPr>
        <w:t>“INFORMACIÓN RESERVADA Y CONFIDENCIAL”</w:t>
      </w:r>
    </w:p>
    <w:p w:rsidR="00C364A7" w:rsidRPr="00314EE1" w:rsidRDefault="00C364A7" w:rsidP="00C364A7">
      <w:pPr>
        <w:spacing w:after="0"/>
        <w:jc w:val="center"/>
        <w:rPr>
          <w:rFonts w:ascii="Montserrat Medium" w:hAnsi="Montserrat Medium" w:cs="Arial"/>
          <w:b/>
          <w:sz w:val="16"/>
          <w:szCs w:val="16"/>
        </w:rPr>
      </w:pPr>
    </w:p>
    <w:p w:rsidR="004D2847" w:rsidRPr="00314EE1" w:rsidRDefault="004D2847" w:rsidP="004D2847">
      <w:pPr>
        <w:spacing w:after="0"/>
        <w:ind w:left="284"/>
        <w:jc w:val="center"/>
        <w:rPr>
          <w:rFonts w:ascii="Montserrat Medium" w:hAnsi="Montserrat Medium"/>
          <w:sz w:val="18"/>
          <w:szCs w:val="18"/>
        </w:rPr>
      </w:pPr>
      <w:r w:rsidRPr="00314EE1">
        <w:rPr>
          <w:rFonts w:ascii="Montserrat Medium" w:hAnsi="Montserrat Medium"/>
          <w:sz w:val="18"/>
          <w:szCs w:val="18"/>
        </w:rPr>
        <w:t>(PREFERENTEMENTE EN PAPEL MEMBRETADO DEL OFERENTE)</w:t>
      </w:r>
    </w:p>
    <w:p w:rsidR="004D2847" w:rsidRPr="00314EE1" w:rsidRDefault="004D2847" w:rsidP="004D2847">
      <w:pPr>
        <w:spacing w:after="0"/>
        <w:jc w:val="both"/>
        <w:rPr>
          <w:rFonts w:ascii="Montserrat Medium" w:hAnsi="Montserrat Medium" w:cs="Arial"/>
          <w:sz w:val="18"/>
          <w:szCs w:val="18"/>
        </w:rPr>
      </w:pPr>
    </w:p>
    <w:p w:rsidR="004D2847" w:rsidRPr="00314EE1" w:rsidRDefault="004D2847" w:rsidP="004D2847">
      <w:pPr>
        <w:spacing w:after="0"/>
        <w:jc w:val="both"/>
        <w:rPr>
          <w:rFonts w:ascii="Montserrat Medium" w:hAnsi="Montserrat Medium" w:cs="Arial"/>
          <w:sz w:val="18"/>
          <w:szCs w:val="18"/>
        </w:rPr>
      </w:pPr>
    </w:p>
    <w:p w:rsidR="004D2847" w:rsidRPr="00314EE1" w:rsidRDefault="004D2847" w:rsidP="004D2847">
      <w:pPr>
        <w:spacing w:after="0"/>
        <w:jc w:val="right"/>
        <w:rPr>
          <w:rFonts w:ascii="Montserrat Medium" w:hAnsi="Montserrat Medium" w:cs="Arial"/>
          <w:sz w:val="18"/>
          <w:szCs w:val="18"/>
        </w:rPr>
      </w:pPr>
      <w:r w:rsidRPr="00314EE1">
        <w:rPr>
          <w:rFonts w:ascii="Montserrat Medium" w:hAnsi="Montserrat Medium" w:cs="Arial"/>
          <w:sz w:val="18"/>
          <w:szCs w:val="18"/>
        </w:rPr>
        <w:t>Lugar y Fecha.,  a _____ de ___________________ del 20___.</w:t>
      </w:r>
    </w:p>
    <w:p w:rsidR="004D2847" w:rsidRPr="00314EE1" w:rsidRDefault="004D2847" w:rsidP="004D2847">
      <w:pPr>
        <w:spacing w:after="0"/>
        <w:ind w:left="142"/>
        <w:rPr>
          <w:rFonts w:ascii="Montserrat Medium" w:hAnsi="Montserrat Medium" w:cs="Arial"/>
          <w:sz w:val="18"/>
          <w:szCs w:val="18"/>
        </w:rPr>
      </w:pPr>
    </w:p>
    <w:p w:rsidR="003555B9" w:rsidRPr="00314EE1" w:rsidRDefault="003555B9" w:rsidP="003555B9">
      <w:pPr>
        <w:keepLines/>
        <w:spacing w:after="0"/>
        <w:ind w:left="142" w:right="193"/>
        <w:jc w:val="both"/>
        <w:rPr>
          <w:rFonts w:ascii="Montserrat Medium" w:eastAsia="Calibri" w:hAnsi="Montserrat Medium" w:cs="Arial"/>
          <w:b/>
          <w:sz w:val="18"/>
          <w:szCs w:val="18"/>
          <w:lang w:eastAsia="es-ES"/>
        </w:rPr>
      </w:pPr>
      <w:r w:rsidRPr="00314EE1">
        <w:rPr>
          <w:rFonts w:ascii="Montserrat Medium" w:eastAsia="Calibri" w:hAnsi="Montserrat Medium" w:cs="Arial"/>
          <w:b/>
          <w:sz w:val="18"/>
          <w:szCs w:val="18"/>
          <w:lang w:eastAsia="es-ES"/>
        </w:rPr>
        <w:t>INSTITUTO MEXICANO DEL SEGURO SOCIAL</w:t>
      </w:r>
    </w:p>
    <w:p w:rsidR="003555B9" w:rsidRPr="00314EE1" w:rsidRDefault="003555B9" w:rsidP="003555B9">
      <w:pPr>
        <w:keepLines/>
        <w:spacing w:after="0"/>
        <w:ind w:left="142" w:right="193"/>
        <w:jc w:val="both"/>
        <w:rPr>
          <w:rFonts w:ascii="Montserrat Medium" w:eastAsia="Calibri" w:hAnsi="Montserrat Medium" w:cs="Arial"/>
          <w:b/>
          <w:sz w:val="18"/>
          <w:szCs w:val="18"/>
          <w:lang w:eastAsia="es-ES"/>
        </w:rPr>
      </w:pPr>
      <w:r w:rsidRPr="00314EE1">
        <w:rPr>
          <w:rFonts w:ascii="Montserrat Medium" w:eastAsia="Calibri" w:hAnsi="Montserrat Medium" w:cs="Arial"/>
          <w:b/>
          <w:sz w:val="18"/>
          <w:szCs w:val="18"/>
          <w:lang w:eastAsia="es-ES"/>
        </w:rPr>
        <w:t>ÓRGANO DE OPERACIÓN ADMINISTRATIVA DESCONCENTRADA ESTATAL HIDALGO</w:t>
      </w:r>
    </w:p>
    <w:p w:rsidR="003555B9" w:rsidRPr="00314EE1" w:rsidRDefault="003555B9" w:rsidP="003555B9">
      <w:pPr>
        <w:keepLines/>
        <w:spacing w:after="0"/>
        <w:ind w:left="142" w:right="193"/>
        <w:jc w:val="both"/>
        <w:rPr>
          <w:rFonts w:ascii="Montserrat Medium" w:eastAsia="Calibri" w:hAnsi="Montserrat Medium" w:cs="Arial"/>
          <w:b/>
          <w:sz w:val="18"/>
          <w:szCs w:val="18"/>
          <w:lang w:eastAsia="es-ES"/>
        </w:rPr>
      </w:pPr>
      <w:r w:rsidRPr="00314EE1">
        <w:rPr>
          <w:rFonts w:ascii="Montserrat Medium" w:eastAsia="Calibri" w:hAnsi="Montserrat Medium" w:cs="Arial"/>
          <w:b/>
          <w:sz w:val="18"/>
          <w:szCs w:val="18"/>
          <w:lang w:eastAsia="es-ES"/>
        </w:rPr>
        <w:t>JEFATURA DE SERVICIOS ADMINISTRATIVOS</w:t>
      </w:r>
    </w:p>
    <w:p w:rsidR="003555B9" w:rsidRPr="00314EE1" w:rsidRDefault="003555B9" w:rsidP="003555B9">
      <w:pPr>
        <w:spacing w:after="0"/>
        <w:ind w:left="142" w:right="193"/>
        <w:rPr>
          <w:rFonts w:ascii="Montserrat Medium" w:eastAsia="Calibri" w:hAnsi="Montserrat Medium" w:cs="Arial"/>
          <w:b/>
          <w:sz w:val="18"/>
          <w:szCs w:val="18"/>
          <w:lang w:eastAsia="es-ES"/>
        </w:rPr>
      </w:pPr>
      <w:r w:rsidRPr="00314EE1">
        <w:rPr>
          <w:rFonts w:ascii="Montserrat Medium" w:eastAsia="Calibri" w:hAnsi="Montserrat Medium" w:cs="Arial"/>
          <w:b/>
          <w:sz w:val="18"/>
          <w:szCs w:val="18"/>
          <w:lang w:eastAsia="es-ES"/>
        </w:rPr>
        <w:t>COORDINACIÓN DE ABASTECIMIENTO Y EQUIPAMIENTO</w:t>
      </w:r>
    </w:p>
    <w:p w:rsidR="003555B9" w:rsidRPr="00314EE1" w:rsidRDefault="003555B9" w:rsidP="003555B9">
      <w:pPr>
        <w:spacing w:after="0"/>
        <w:ind w:left="142" w:right="193"/>
        <w:rPr>
          <w:rFonts w:ascii="Montserrat Medium" w:hAnsi="Montserrat Medium" w:cs="Arial"/>
          <w:sz w:val="18"/>
          <w:szCs w:val="18"/>
        </w:rPr>
      </w:pPr>
      <w:r w:rsidRPr="00314EE1">
        <w:rPr>
          <w:rFonts w:ascii="Montserrat Medium" w:eastAsia="Calibri" w:hAnsi="Montserrat Medium" w:cs="Arial"/>
          <w:b/>
          <w:sz w:val="18"/>
          <w:szCs w:val="18"/>
          <w:lang w:eastAsia="es-ES"/>
        </w:rPr>
        <w:t xml:space="preserve">PRESENTE </w:t>
      </w:r>
    </w:p>
    <w:p w:rsidR="004D2847" w:rsidRPr="00314EE1" w:rsidRDefault="004D2847" w:rsidP="004D2847">
      <w:pPr>
        <w:spacing w:after="0"/>
        <w:ind w:left="257"/>
        <w:rPr>
          <w:rFonts w:ascii="Montserrat Medium" w:hAnsi="Montserrat Medium" w:cs="Arial"/>
          <w:sz w:val="18"/>
          <w:szCs w:val="18"/>
        </w:rPr>
      </w:pPr>
    </w:p>
    <w:p w:rsidR="004D2847" w:rsidRPr="00314EE1" w:rsidRDefault="004D2847" w:rsidP="004D2847">
      <w:pPr>
        <w:spacing w:after="0"/>
        <w:ind w:left="257"/>
        <w:rPr>
          <w:rFonts w:ascii="Montserrat Medium" w:hAnsi="Montserrat Medium" w:cs="Arial"/>
          <w:sz w:val="18"/>
          <w:szCs w:val="18"/>
        </w:rPr>
      </w:pPr>
    </w:p>
    <w:p w:rsidR="004D2847" w:rsidRPr="00314EE1" w:rsidRDefault="004D2847" w:rsidP="004D2847">
      <w:pPr>
        <w:spacing w:after="0"/>
        <w:jc w:val="both"/>
        <w:rPr>
          <w:rFonts w:ascii="Montserrat Medium" w:hAnsi="Montserrat Medium" w:cs="Arial"/>
          <w:sz w:val="18"/>
          <w:szCs w:val="18"/>
        </w:rPr>
      </w:pPr>
      <w:r w:rsidRPr="00314EE1">
        <w:rPr>
          <w:rFonts w:ascii="Montserrat Medium" w:hAnsi="Montserrat Medium" w:cs="Arial"/>
          <w:sz w:val="18"/>
          <w:szCs w:val="18"/>
          <w:u w:val="single"/>
        </w:rPr>
        <w:t xml:space="preserve">             (Nombre)     </w:t>
      </w:r>
      <w:r w:rsidRPr="00314EE1">
        <w:rPr>
          <w:rFonts w:ascii="Montserrat Medium" w:hAnsi="Montserrat Medium" w:cs="Arial"/>
          <w:sz w:val="18"/>
          <w:szCs w:val="18"/>
        </w:rPr>
        <w:t xml:space="preserve">, en mi carácter de _________________________, de la empresa denominada </w:t>
      </w:r>
      <w:r w:rsidRPr="00314EE1">
        <w:rPr>
          <w:rFonts w:ascii="Montserrat Medium" w:hAnsi="Montserrat Medium" w:cs="Arial"/>
          <w:sz w:val="18"/>
          <w:szCs w:val="18"/>
          <w:u w:val="single"/>
        </w:rPr>
        <w:t>(nombre, denominación o razón social de quien otorga el poder)</w:t>
      </w:r>
      <w:r w:rsidRPr="00314EE1">
        <w:rPr>
          <w:rFonts w:ascii="Montserrat Medium" w:hAnsi="Montserrat Medium" w:cs="Arial"/>
          <w:sz w:val="18"/>
          <w:szCs w:val="18"/>
        </w:rPr>
        <w:t xml:space="preserve"> indico por medio de la presente que l</w:t>
      </w:r>
      <w:r w:rsidR="00280A81" w:rsidRPr="00314EE1">
        <w:rPr>
          <w:rFonts w:ascii="Montserrat Medium" w:hAnsi="Montserrat Medium" w:cs="Arial"/>
          <w:sz w:val="18"/>
          <w:szCs w:val="18"/>
        </w:rPr>
        <w:t>os documentos contenidos en mi propuesta</w:t>
      </w:r>
      <w:r w:rsidRPr="00314EE1">
        <w:rPr>
          <w:rFonts w:ascii="Montserrat Medium" w:hAnsi="Montserrat Medium" w:cs="Arial"/>
          <w:sz w:val="18"/>
          <w:szCs w:val="18"/>
        </w:rPr>
        <w:t xml:space="preserve"> proporcionada a la </w:t>
      </w:r>
      <w:r w:rsidR="00280A81" w:rsidRPr="00314EE1">
        <w:rPr>
          <w:rFonts w:ascii="Montserrat Medium" w:hAnsi="Montserrat Medium" w:cs="Arial"/>
          <w:sz w:val="18"/>
          <w:szCs w:val="18"/>
        </w:rPr>
        <w:t>Solicitud de Cotización</w:t>
      </w:r>
    </w:p>
    <w:p w:rsidR="004D2847" w:rsidRPr="00314EE1" w:rsidRDefault="004D2847" w:rsidP="004D2847">
      <w:pPr>
        <w:spacing w:after="0"/>
        <w:jc w:val="both"/>
        <w:rPr>
          <w:rFonts w:ascii="Montserrat Medium" w:hAnsi="Montserrat Medium" w:cs="Arial"/>
          <w:b/>
          <w:sz w:val="18"/>
          <w:szCs w:val="18"/>
          <w:lang w:eastAsia="es-ES"/>
        </w:rPr>
      </w:pPr>
    </w:p>
    <w:p w:rsidR="004D2847" w:rsidRPr="00314EE1" w:rsidRDefault="004D2847" w:rsidP="004D2847">
      <w:pPr>
        <w:spacing w:after="0"/>
        <w:jc w:val="both"/>
        <w:rPr>
          <w:rFonts w:ascii="Montserrat Medium" w:hAnsi="Montserrat Medium" w:cs="Arial"/>
          <w:sz w:val="18"/>
          <w:szCs w:val="18"/>
        </w:rPr>
      </w:pPr>
      <w:r w:rsidRPr="00314EE1">
        <w:rPr>
          <w:rFonts w:ascii="Montserrat Medium" w:hAnsi="Montserrat Medium"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14EE1" w:rsidRDefault="004D2847" w:rsidP="004D2847">
      <w:pPr>
        <w:spacing w:after="0"/>
        <w:jc w:val="center"/>
        <w:rPr>
          <w:rFonts w:ascii="Montserrat Medium" w:hAnsi="Montserrat Medium" w:cs="Arial"/>
          <w:sz w:val="18"/>
          <w:szCs w:val="18"/>
        </w:rPr>
      </w:pPr>
      <w:r w:rsidRPr="00314EE1">
        <w:rPr>
          <w:rFonts w:ascii="Montserrat Medium" w:hAnsi="Montserrat Medium" w:cs="Arial"/>
          <w:sz w:val="18"/>
          <w:szCs w:val="18"/>
        </w:rPr>
        <w:t>______________________________________________.</w:t>
      </w:r>
    </w:p>
    <w:p w:rsidR="004D2847" w:rsidRPr="00314EE1" w:rsidRDefault="004D2847" w:rsidP="004D2847">
      <w:pPr>
        <w:spacing w:after="0"/>
        <w:jc w:val="center"/>
        <w:rPr>
          <w:rFonts w:ascii="Montserrat Medium" w:hAnsi="Montserrat Medium" w:cs="Arial"/>
          <w:sz w:val="18"/>
          <w:szCs w:val="18"/>
        </w:rPr>
      </w:pPr>
      <w:r w:rsidRPr="00314EE1">
        <w:rPr>
          <w:rFonts w:ascii="Montserrat Medium" w:hAnsi="Montserrat Medium" w:cs="Arial"/>
          <w:sz w:val="18"/>
          <w:szCs w:val="18"/>
        </w:rPr>
        <w:t>______________________________________________.</w:t>
      </w:r>
    </w:p>
    <w:p w:rsidR="004D2847" w:rsidRPr="00314EE1" w:rsidRDefault="004D2847" w:rsidP="004D2847">
      <w:pPr>
        <w:spacing w:after="0"/>
        <w:jc w:val="center"/>
        <w:rPr>
          <w:rFonts w:ascii="Montserrat Medium" w:hAnsi="Montserrat Medium" w:cs="Arial"/>
          <w:sz w:val="18"/>
          <w:szCs w:val="18"/>
        </w:rPr>
      </w:pPr>
      <w:r w:rsidRPr="00314EE1">
        <w:rPr>
          <w:rFonts w:ascii="Montserrat Medium" w:hAnsi="Montserrat Medium" w:cs="Arial"/>
          <w:sz w:val="18"/>
          <w:szCs w:val="18"/>
        </w:rPr>
        <w:t>______________________________________________.</w:t>
      </w:r>
    </w:p>
    <w:p w:rsidR="004D2847" w:rsidRPr="00314EE1" w:rsidRDefault="004D2847" w:rsidP="004D2847">
      <w:pPr>
        <w:spacing w:after="0"/>
        <w:rPr>
          <w:rFonts w:ascii="Montserrat Medium" w:hAnsi="Montserrat Medium" w:cs="Arial"/>
          <w:b/>
          <w:sz w:val="18"/>
          <w:szCs w:val="18"/>
          <w:lang w:eastAsia="es-ES"/>
        </w:rPr>
      </w:pPr>
    </w:p>
    <w:p w:rsidR="004D2847" w:rsidRPr="00314EE1" w:rsidRDefault="004D2847" w:rsidP="004D2847">
      <w:pPr>
        <w:autoSpaceDE w:val="0"/>
        <w:autoSpaceDN w:val="0"/>
        <w:adjustRightInd w:val="0"/>
        <w:spacing w:after="0"/>
        <w:jc w:val="both"/>
        <w:rPr>
          <w:rFonts w:ascii="Montserrat Medium" w:hAnsi="Montserrat Medium" w:cs="Arial"/>
          <w:b/>
          <w:bCs/>
          <w:sz w:val="18"/>
          <w:szCs w:val="18"/>
          <w:lang w:eastAsia="es-ES"/>
        </w:rPr>
      </w:pPr>
      <w:r w:rsidRPr="00314EE1">
        <w:rPr>
          <w:rFonts w:ascii="Montserrat Medium" w:hAnsi="Montserrat Medium" w:cs="Arial"/>
          <w:b/>
          <w:bCs/>
          <w:sz w:val="18"/>
          <w:szCs w:val="18"/>
          <w:lang w:eastAsia="es-ES"/>
        </w:rPr>
        <w:t>(EN CASO DE QUE SE CONSIDERE QUE NINGÚN DOCUMENTO DE LOS QUE SE ENTREGAN EN LA PROPOSICIÓN ES DE NATURALEZA CONFIDENCIAL DEBERÁ SEÑALARSE LA REDACCIÓN SIGUIENTE.)</w:t>
      </w:r>
    </w:p>
    <w:p w:rsidR="004D2847" w:rsidRPr="00314EE1" w:rsidRDefault="004D2847" w:rsidP="004D2847">
      <w:pPr>
        <w:spacing w:after="0"/>
        <w:rPr>
          <w:rFonts w:ascii="Montserrat Medium" w:hAnsi="Montserrat Medium" w:cs="Arial"/>
          <w:b/>
          <w:sz w:val="18"/>
          <w:szCs w:val="18"/>
          <w:lang w:eastAsia="es-ES"/>
        </w:rPr>
      </w:pPr>
    </w:p>
    <w:p w:rsidR="004D2847" w:rsidRPr="00314EE1" w:rsidRDefault="004D2847" w:rsidP="004D2847">
      <w:pPr>
        <w:spacing w:after="0"/>
        <w:jc w:val="both"/>
        <w:rPr>
          <w:rFonts w:ascii="Montserrat Medium" w:hAnsi="Montserrat Medium" w:cs="Arial"/>
          <w:b/>
          <w:sz w:val="18"/>
          <w:szCs w:val="18"/>
          <w:lang w:eastAsia="es-ES"/>
        </w:rPr>
      </w:pPr>
      <w:r w:rsidRPr="00314EE1">
        <w:rPr>
          <w:rFonts w:ascii="Montserrat Medium" w:hAnsi="Montserrat Medium" w:cs="Arial"/>
          <w:sz w:val="18"/>
          <w:szCs w:val="18"/>
        </w:rPr>
        <w:t xml:space="preserve">Se informa </w:t>
      </w:r>
      <w:r w:rsidRPr="00314EE1">
        <w:rPr>
          <w:rFonts w:ascii="Montserrat Medium" w:hAnsi="Montserrat Medium" w:cs="Arial"/>
          <w:sz w:val="18"/>
          <w:szCs w:val="18"/>
          <w:lang w:eastAsia="es-ES"/>
        </w:rPr>
        <w:t xml:space="preserve">que </w:t>
      </w:r>
      <w:r w:rsidRPr="00314EE1">
        <w:rPr>
          <w:rFonts w:ascii="Montserrat Medium" w:hAnsi="Montserrat Medium" w:cs="Arial"/>
          <w:b/>
          <w:sz w:val="18"/>
          <w:szCs w:val="18"/>
          <w:lang w:eastAsia="es-ES"/>
        </w:rPr>
        <w:t xml:space="preserve">ninguno de los documentos que se entregan en nuestra proposición es de naturaleza confidencial para los efectos de </w:t>
      </w:r>
      <w:r w:rsidRPr="00314EE1">
        <w:rPr>
          <w:rFonts w:ascii="Montserrat Medium" w:hAnsi="Montserrat Medium" w:cs="Arial"/>
          <w:sz w:val="18"/>
          <w:szCs w:val="18"/>
          <w:lang w:eastAsia="es-ES"/>
        </w:rPr>
        <w:t>Ley Federal de Transparencia y Acceso a la Información Pública Gubernamental.</w:t>
      </w:r>
    </w:p>
    <w:p w:rsidR="004D2847" w:rsidRPr="00314EE1" w:rsidRDefault="004D2847" w:rsidP="004D2847">
      <w:pPr>
        <w:spacing w:after="0"/>
        <w:ind w:left="257"/>
        <w:rPr>
          <w:rFonts w:ascii="Montserrat Medium" w:hAnsi="Montserrat Medium" w:cs="Arial"/>
          <w:sz w:val="18"/>
          <w:szCs w:val="18"/>
        </w:rPr>
      </w:pPr>
    </w:p>
    <w:p w:rsidR="004D2847" w:rsidRPr="00314EE1" w:rsidRDefault="004D2847" w:rsidP="004D2847">
      <w:pPr>
        <w:spacing w:after="0"/>
        <w:ind w:left="257"/>
        <w:rPr>
          <w:rFonts w:ascii="Montserrat Medium" w:hAnsi="Montserrat Medium" w:cs="Arial"/>
          <w:sz w:val="18"/>
          <w:szCs w:val="18"/>
        </w:rPr>
      </w:pPr>
    </w:p>
    <w:p w:rsidR="004D2847" w:rsidRPr="00314EE1" w:rsidRDefault="004D2847" w:rsidP="004D2847">
      <w:pPr>
        <w:autoSpaceDE w:val="0"/>
        <w:autoSpaceDN w:val="0"/>
        <w:adjustRightInd w:val="0"/>
        <w:spacing w:after="0"/>
        <w:jc w:val="center"/>
        <w:rPr>
          <w:rFonts w:ascii="Montserrat Medium" w:hAnsi="Montserrat Medium" w:cs="Arial"/>
          <w:b/>
          <w:bCs/>
          <w:color w:val="FF0000"/>
          <w:sz w:val="18"/>
          <w:szCs w:val="18"/>
          <w:lang w:eastAsia="es-ES"/>
        </w:rPr>
      </w:pPr>
      <w:r w:rsidRPr="00314EE1">
        <w:rPr>
          <w:rFonts w:ascii="Montserrat Medium" w:hAnsi="Montserrat Medium" w:cs="Arial"/>
          <w:b/>
          <w:bCs/>
          <w:color w:val="FF0000"/>
          <w:sz w:val="18"/>
          <w:szCs w:val="18"/>
          <w:lang w:eastAsia="es-ES"/>
        </w:rPr>
        <w:t>(UTILIZAR ÚNICAMENTE EL PÁRRAFO QUE CORRESPONDA)</w:t>
      </w:r>
    </w:p>
    <w:p w:rsidR="004D2847" w:rsidRPr="00314EE1" w:rsidRDefault="004D2847" w:rsidP="004D2847">
      <w:pPr>
        <w:spacing w:after="0"/>
        <w:jc w:val="both"/>
        <w:rPr>
          <w:rFonts w:ascii="Montserrat Medium" w:hAnsi="Montserrat Medium" w:cs="Arial"/>
          <w:sz w:val="18"/>
          <w:szCs w:val="18"/>
          <w:lang w:eastAsia="es-ES"/>
        </w:rPr>
      </w:pPr>
    </w:p>
    <w:p w:rsidR="00197FA4" w:rsidRPr="00314EE1" w:rsidRDefault="00197FA4" w:rsidP="004D2847">
      <w:pPr>
        <w:spacing w:after="0"/>
        <w:jc w:val="both"/>
        <w:rPr>
          <w:rFonts w:ascii="Montserrat Medium" w:hAnsi="Montserrat Medium" w:cs="Arial"/>
          <w:sz w:val="18"/>
          <w:szCs w:val="18"/>
          <w:lang w:eastAsia="es-ES"/>
        </w:rPr>
      </w:pPr>
    </w:p>
    <w:p w:rsidR="00197FA4" w:rsidRPr="00314EE1" w:rsidRDefault="00197FA4" w:rsidP="004D2847">
      <w:pPr>
        <w:spacing w:after="0"/>
        <w:jc w:val="both"/>
        <w:rPr>
          <w:rFonts w:ascii="Montserrat Medium" w:hAnsi="Montserrat Medium" w:cs="Arial"/>
          <w:sz w:val="18"/>
          <w:szCs w:val="18"/>
          <w:lang w:eastAsia="es-ES"/>
        </w:rPr>
      </w:pPr>
    </w:p>
    <w:p w:rsidR="00197FA4" w:rsidRPr="00314EE1" w:rsidRDefault="00197FA4" w:rsidP="00197FA4">
      <w:pPr>
        <w:spacing w:after="0" w:line="360" w:lineRule="auto"/>
        <w:ind w:left="142" w:right="193"/>
        <w:jc w:val="center"/>
        <w:rPr>
          <w:rFonts w:ascii="Montserrat Medium" w:hAnsi="Montserrat Medium" w:cs="Arial"/>
          <w:sz w:val="18"/>
          <w:szCs w:val="18"/>
        </w:rPr>
      </w:pPr>
      <w:r w:rsidRPr="00314EE1">
        <w:rPr>
          <w:rFonts w:ascii="Montserrat Medium" w:hAnsi="Montserrat Medium" w:cs="Arial"/>
          <w:sz w:val="18"/>
          <w:szCs w:val="18"/>
        </w:rPr>
        <w:t>______________________________________________</w:t>
      </w:r>
    </w:p>
    <w:p w:rsidR="00197FA4" w:rsidRPr="00314EE1" w:rsidRDefault="00197FA4" w:rsidP="00197FA4">
      <w:pPr>
        <w:spacing w:after="0"/>
        <w:jc w:val="center"/>
        <w:rPr>
          <w:rFonts w:ascii="Montserrat Medium" w:hAnsi="Montserrat Medium" w:cs="Arial"/>
          <w:b/>
          <w:sz w:val="18"/>
          <w:szCs w:val="18"/>
        </w:rPr>
      </w:pPr>
      <w:r w:rsidRPr="00314EE1">
        <w:rPr>
          <w:rFonts w:ascii="Montserrat Medium" w:hAnsi="Montserrat Medium" w:cs="Arial"/>
          <w:b/>
          <w:sz w:val="18"/>
          <w:szCs w:val="18"/>
        </w:rPr>
        <w:t>NOMBRE Y FIRMA DEL REPRESENTANTE Y/O APODERADO LEGAL</w:t>
      </w:r>
    </w:p>
    <w:p w:rsidR="00197FA4" w:rsidRPr="00314EE1" w:rsidRDefault="00197FA4" w:rsidP="00197FA4">
      <w:pPr>
        <w:spacing w:after="0"/>
        <w:rPr>
          <w:rFonts w:ascii="Montserrat Medium" w:hAnsi="Montserrat Medium" w:cs="Arial"/>
          <w:b/>
          <w:sz w:val="18"/>
          <w:szCs w:val="18"/>
        </w:rPr>
      </w:pPr>
    </w:p>
    <w:p w:rsidR="004D2847" w:rsidRPr="00314EE1" w:rsidRDefault="004D2847" w:rsidP="004D2847">
      <w:pPr>
        <w:tabs>
          <w:tab w:val="left" w:pos="-31680"/>
        </w:tabs>
        <w:autoSpaceDE w:val="0"/>
        <w:spacing w:after="0"/>
        <w:jc w:val="both"/>
        <w:rPr>
          <w:rFonts w:ascii="Montserrat Medium" w:hAnsi="Montserrat Medium" w:cs="Arial"/>
          <w:b/>
          <w:sz w:val="18"/>
          <w:szCs w:val="18"/>
        </w:rPr>
      </w:pPr>
      <w:r w:rsidRPr="00314EE1">
        <w:rPr>
          <w:rFonts w:ascii="Montserrat Medium" w:hAnsi="Montserrat Medium" w:cs="Arial"/>
          <w:b/>
          <w:sz w:val="18"/>
          <w:szCs w:val="18"/>
        </w:rPr>
        <w:t>Nota:</w:t>
      </w:r>
      <w:r w:rsidRPr="00314EE1">
        <w:rPr>
          <w:rFonts w:ascii="Montserrat Medium" w:hAnsi="Montserrat Medium"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14EE1" w:rsidRDefault="00C364A7"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cs="Arial"/>
          <w:b/>
          <w:sz w:val="16"/>
          <w:szCs w:val="16"/>
        </w:rPr>
      </w:pPr>
    </w:p>
    <w:p w:rsidR="0055616F" w:rsidRPr="00314EE1" w:rsidRDefault="0055616F" w:rsidP="00C364A7">
      <w:pPr>
        <w:spacing w:after="0"/>
        <w:jc w:val="center"/>
        <w:rPr>
          <w:rFonts w:ascii="Montserrat Medium" w:hAnsi="Montserrat Medium"/>
          <w:b/>
          <w:sz w:val="18"/>
          <w:szCs w:val="18"/>
        </w:rPr>
      </w:pPr>
      <w:r w:rsidRPr="00314EE1">
        <w:rPr>
          <w:rFonts w:ascii="Montserrat Medium" w:hAnsi="Montserrat Medium"/>
          <w:b/>
          <w:sz w:val="18"/>
          <w:szCs w:val="18"/>
        </w:rPr>
        <w:lastRenderedPageBreak/>
        <w:t>APÉNDICE NO. 15 (QUINCE) “FORMATO PARA PÓLIZA DE FIANZA DE CUMPLIMIENTO DE CONTRATO”</w:t>
      </w:r>
    </w:p>
    <w:p w:rsidR="0055616F" w:rsidRPr="00314EE1" w:rsidRDefault="0055616F" w:rsidP="00C364A7">
      <w:pPr>
        <w:spacing w:after="0"/>
        <w:jc w:val="center"/>
        <w:rPr>
          <w:rFonts w:ascii="Montserrat Medium" w:hAnsi="Montserrat Medium"/>
          <w:b/>
          <w:sz w:val="18"/>
          <w:szCs w:val="18"/>
        </w:rPr>
      </w:pP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MODELO DE PÓLIZA DE FIANZA PARA GARANTIZAR EL CUMPLIMIENTO DEL CONTRATO DE ADQUISICIONES, ARRENDAMIENTOS, SERVICIOS, OBRA PÚBLICA O SERVICIOS RELACIONADOS CON LA MISMA. (DEPENDENCIAS).</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(AFIANZADORA O ASEGURADORA)</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DENOMINACIÓN SOCIAL: __________.</w:t>
      </w:r>
      <w:r w:rsidRPr="00314EE1">
        <w:rPr>
          <w:rFonts w:ascii="Montserrat Medium" w:hAnsi="Montserrat Medium" w:cs="Arial"/>
          <w:color w:val="2F2F2F"/>
          <w:sz w:val="14"/>
          <w:szCs w:val="18"/>
        </w:rPr>
        <w:t> EN LO SUCESIVO (LA "AFIANZADORA" O LA "ASEGURADORA")</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DOMICILIO: __________________.</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AUTORIZACIÓN DEL GOBIERNO FEDERAL PARA OPERAR: ________</w:t>
      </w:r>
      <w:r w:rsidRPr="00314EE1">
        <w:rPr>
          <w:rFonts w:ascii="Montserrat Medium" w:hAnsi="Montserrat Medium" w:cs="Arial"/>
          <w:color w:val="2F2F2F"/>
          <w:sz w:val="14"/>
          <w:szCs w:val="18"/>
        </w:rPr>
        <w:t>(NÚMERO DE OFICIO Y FECHA)</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BENEFICIARIA:</w:t>
      </w:r>
    </w:p>
    <w:p w:rsidR="0055616F" w:rsidRPr="00314EE1" w:rsidRDefault="0055616F" w:rsidP="00067A2B">
      <w:pPr>
        <w:numPr>
          <w:ilvl w:val="0"/>
          <w:numId w:val="26"/>
        </w:numPr>
        <w:shd w:val="clear" w:color="auto" w:fill="FFFFFF"/>
        <w:tabs>
          <w:tab w:val="left" w:pos="0"/>
        </w:tabs>
        <w:suppressAutoHyphens/>
        <w:spacing w:after="40" w:line="240" w:lineRule="auto"/>
        <w:jc w:val="both"/>
        <w:rPr>
          <w:rFonts w:ascii="Montserrat Medium" w:hAnsi="Montserrat Medium" w:cs="Arial"/>
          <w:color w:val="2F2F2F"/>
          <w:sz w:val="14"/>
          <w:szCs w:val="18"/>
        </w:rPr>
      </w:pPr>
      <w:r w:rsidRPr="00314EE1">
        <w:rPr>
          <w:rFonts w:ascii="Montserrat Medium" w:hAnsi="Montserrat Medium" w:cs="Arial"/>
          <w:color w:val="2F2F2F"/>
          <w:sz w:val="14"/>
          <w:szCs w:val="18"/>
        </w:rPr>
        <w:t>INSTITUTO MEXICANO DEL SEGURO SOCIAL, EN LO SUCESIVO "LA BENEFICIARIA".</w:t>
      </w:r>
    </w:p>
    <w:p w:rsidR="0055616F" w:rsidRPr="00314EE1" w:rsidRDefault="0055616F" w:rsidP="0055616F">
      <w:pPr>
        <w:shd w:val="clear" w:color="auto" w:fill="FFFFFF"/>
        <w:spacing w:after="4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DOMICILIO: AV. PASEO DE LA REFORMA, NO. 476, COL. JUAREZ DELEGACIÓN CUAUHTÉMOC, CÓDIGO POSTAL 06600, CIUDAD DE MÉXICO.</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DEPENDENCIA CONTRATANTE: INSTITUTO MEXICANO DEL SEGURO SOCIAL ÓRGANO DE OPERACIÓN ADMINISTRATIVA DESCONCENTRADA ESTATAL HIDALGO</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b/>
          <w:color w:val="2F2F2F"/>
          <w:sz w:val="14"/>
          <w:szCs w:val="18"/>
        </w:rPr>
      </w:pPr>
      <w:r w:rsidRPr="00314EE1">
        <w:rPr>
          <w:rFonts w:ascii="Montserrat Medium" w:hAnsi="Montserrat Medium" w:cs="Arial"/>
          <w:color w:val="2F2F2F"/>
          <w:sz w:val="14"/>
          <w:szCs w:val="18"/>
        </w:rPr>
        <w:t xml:space="preserve">EL MEDIO ELECTRÓNICO, POR EL CUAL SE PUEDA ENVIAR LA FIANZA A "LA CONTRATANTE" Y A "LA BENEFICIARIA": EN </w:t>
      </w:r>
      <w:r w:rsidRPr="00314EE1">
        <w:rPr>
          <w:rFonts w:ascii="Montserrat Medium" w:hAnsi="Montserrat Medium" w:cs="Arial"/>
          <w:b/>
          <w:color w:val="2F2F2F"/>
          <w:sz w:val="14"/>
          <w:szCs w:val="18"/>
        </w:rPr>
        <w:t>FORMA DIGITAL.</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FIADO (S): </w:t>
      </w:r>
      <w:r w:rsidRPr="00314EE1">
        <w:rPr>
          <w:rFonts w:ascii="Montserrat Medium" w:hAnsi="Montserrat Medium" w:cs="Arial"/>
          <w:color w:val="2F2F2F"/>
          <w:sz w:val="14"/>
          <w:szCs w:val="18"/>
        </w:rPr>
        <w:t>(EN CASO DE PROPOSICIÓN CONJUNTA, EL NOMBRE Y DATOS DE CADA UNO DE ELLOS)</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NOMBRE O DENOMINACIÓN SOCIAL: _____________________________.</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RFC: __________.</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DOMICILIO: _____________________________.</w:t>
      </w:r>
      <w:r w:rsidRPr="00314EE1">
        <w:rPr>
          <w:rFonts w:ascii="Montserrat Medium" w:hAnsi="Montserrat Medium" w:cs="Arial"/>
          <w:color w:val="2F2F2F"/>
          <w:sz w:val="14"/>
          <w:szCs w:val="18"/>
        </w:rPr>
        <w:t> (EL MISMO QUE APAREZCA EN EL CONTRATO PRINCIPAL)</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DATOS DE LA PÓLIZA:</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NÚMERO: ____________________. </w:t>
      </w:r>
      <w:r w:rsidRPr="00314EE1">
        <w:rPr>
          <w:rFonts w:ascii="Montserrat Medium" w:hAnsi="Montserrat Medium" w:cs="Arial"/>
          <w:color w:val="2F2F2F"/>
          <w:sz w:val="14"/>
          <w:szCs w:val="18"/>
        </w:rPr>
        <w:t>(NÚMERO ASIGNADO POR LA "AFIANZADORA" O LA "ASEGURADORA")</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MONTO AFIANZADO:</w:t>
      </w:r>
      <w:r w:rsidRPr="00314EE1">
        <w:rPr>
          <w:rFonts w:ascii="Montserrat Medium" w:hAnsi="Montserrat Medium" w:cs="Arial"/>
          <w:color w:val="2F2F2F"/>
          <w:sz w:val="14"/>
          <w:szCs w:val="18"/>
        </w:rPr>
        <w:t> ____________ (CON LETRA Y NÚMERO, SIN INCLUIR EL IMPUESTO AL VALOR AGREGADO)</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MONEDA: __________________________________.</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FECHA DE EXPEDICIÓN: _____________________.</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OBLIGACIÓN GARANTIZADA</w:t>
      </w:r>
      <w:r w:rsidRPr="00314EE1">
        <w:rPr>
          <w:rFonts w:ascii="Montserrat Medium" w:hAnsi="Montserrat Medium" w:cs="Arial"/>
          <w:color w:val="2F2F2F"/>
          <w:sz w:val="14"/>
          <w:szCs w:val="18"/>
        </w:rPr>
        <w:t>: EL CUMPLIMIENTO DE LAS OBLIGACIONES ESTIPULADAS EN EL CONTRATO, EN LOS TÉRMINOS DE LA CLÁUSULA PRIMERA DE LA PRESENTE PÓLIZA DE FIANZA.</w:t>
      </w:r>
    </w:p>
    <w:p w:rsidR="0055616F" w:rsidRPr="00314EE1" w:rsidRDefault="0055616F" w:rsidP="0055616F">
      <w:pPr>
        <w:shd w:val="clear" w:color="auto" w:fill="FFFFFF"/>
        <w:tabs>
          <w:tab w:val="left" w:pos="0"/>
        </w:tabs>
        <w:spacing w:after="4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NATURALEZA DE LAS OBLIGACIONES: IN</w:t>
      </w:r>
      <w:r w:rsidRPr="00314EE1">
        <w:rPr>
          <w:rFonts w:ascii="Montserrat Medium" w:hAnsi="Montserrat Medium" w:cs="Arial"/>
          <w:b/>
          <w:color w:val="2F2F2F"/>
          <w:sz w:val="14"/>
          <w:szCs w:val="18"/>
        </w:rPr>
        <w:t>DIVISIBLE</w:t>
      </w:r>
      <w:r w:rsidRPr="00314EE1">
        <w:rPr>
          <w:rFonts w:ascii="Montserrat Medium" w:hAnsi="Montserrat Medium" w:cs="Arial"/>
          <w:color w:val="2F2F2F"/>
          <w:sz w:val="14"/>
          <w:szCs w:val="18"/>
        </w:rPr>
        <w:t xml:space="preserve"> </w:t>
      </w:r>
    </w:p>
    <w:p w:rsidR="0055616F" w:rsidRPr="00314EE1" w:rsidRDefault="0055616F" w:rsidP="0055616F">
      <w:pPr>
        <w:shd w:val="clear" w:color="auto" w:fill="FFFFFF"/>
        <w:tabs>
          <w:tab w:val="left" w:pos="0"/>
        </w:tabs>
        <w:spacing w:after="40"/>
        <w:jc w:val="both"/>
        <w:rPr>
          <w:rFonts w:ascii="Montserrat Medium" w:hAnsi="Montserrat Medium" w:cs="Arial"/>
          <w:b/>
          <w:color w:val="2F2F2F"/>
          <w:sz w:val="14"/>
          <w:szCs w:val="18"/>
        </w:rPr>
      </w:pPr>
      <w:r w:rsidRPr="00314EE1">
        <w:rPr>
          <w:rFonts w:ascii="Montserrat Medium" w:hAnsi="Montserrat Medium" w:cs="Arial"/>
          <w:b/>
          <w:color w:val="2F2F2F"/>
          <w:sz w:val="14"/>
          <w:szCs w:val="18"/>
        </w:rPr>
        <w:t>LA OBLIGACIÓN GARANTIZADA SERÁ INDIVISIBLE Y EN CASO DE PRESENTARSE ALGÚN INCUMPLIMIENTO SE HARÁ EFECTIVA POR EL MONTO TOTAL DE LAS OBLIGACIONES GARANTIZADAS.</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DATOS DEL CONTRATO O PEDIDO, EN LO SUCESIVO EL "CONTRATO":</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NÚMERO ASIGNADO POR "LA CONTRATANTE": __________________.</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OBJETO: ____________________________________.</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MONTO DEL CONTRATO: ____________</w:t>
      </w:r>
      <w:r w:rsidRPr="00314EE1">
        <w:rPr>
          <w:rFonts w:ascii="Montserrat Medium" w:hAnsi="Montserrat Medium" w:cs="Arial"/>
          <w:color w:val="2F2F2F"/>
          <w:sz w:val="14"/>
          <w:szCs w:val="18"/>
        </w:rPr>
        <w:t> (CON LETRA Y NÚMERO, SIN EL IMPUESTO AL VALOR AGREGADO)</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MONEDA: ________________________________.</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FECHA DE SUSCRIPCIÓN: _________________.</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TIPO: ________________ </w:t>
      </w:r>
      <w:r w:rsidRPr="00314EE1">
        <w:rPr>
          <w:rFonts w:ascii="Montserrat Medium" w:hAnsi="Montserrat Medium" w:cs="Arial"/>
          <w:color w:val="2F2F2F"/>
          <w:sz w:val="14"/>
          <w:szCs w:val="18"/>
        </w:rPr>
        <w:t>(ADQUISICIONES, ARRENDAMIENTOS, SERVICIOS, OBRA PÚBLICA O SERVICIOS RELACIONADOS CON LA MISMA)</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OBLIGACIÓN CONTRACTUAL PARA LA GARANTÍA DE CUMPLIMIENTO: IN</w:t>
      </w:r>
      <w:r w:rsidRPr="00314EE1">
        <w:rPr>
          <w:rFonts w:ascii="Montserrat Medium" w:hAnsi="Montserrat Medium" w:cs="Arial"/>
          <w:b/>
          <w:color w:val="2F2F2F"/>
          <w:sz w:val="14"/>
          <w:szCs w:val="18"/>
        </w:rPr>
        <w:t>DIVISIBLE</w:t>
      </w:r>
      <w:r w:rsidRPr="00314EE1">
        <w:rPr>
          <w:rFonts w:ascii="Montserrat Medium" w:hAnsi="Montserrat Medium" w:cs="Arial"/>
          <w:color w:val="2F2F2F"/>
          <w:sz w:val="14"/>
          <w:szCs w:val="18"/>
        </w:rPr>
        <w:t xml:space="preserve"> </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PROCEDIMIENTO AL QUE SE SUJETARÁ LA PRESENTE PÓLIZA DE FIANZA PARA HACERLA EFECTIVA: </w:t>
      </w:r>
      <w:r w:rsidRPr="00314EE1">
        <w:rPr>
          <w:rFonts w:ascii="Montserrat Medium" w:hAnsi="Montserrat Medium" w:cs="Arial"/>
          <w:color w:val="2F2F2F"/>
          <w:sz w:val="14"/>
          <w:szCs w:val="18"/>
        </w:rPr>
        <w:t>EL PREVISTO EN EL ARTÍCULO 282 DE LA LEY DE INSTITUCIONES DE SEGUROS Y DE FIANZAS.</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COMPETENCIA Y JURISDICCIÓN: </w:t>
      </w:r>
      <w:r w:rsidRPr="00314EE1">
        <w:rPr>
          <w:rFonts w:ascii="Montserrat Medium" w:hAnsi="Montserrat Medium" w:cs="Arial"/>
          <w:color w:val="2F2F2F"/>
          <w:sz w:val="14"/>
          <w:szCs w:val="18"/>
        </w:rPr>
        <w:t xml:space="preserve">PARA TODO LO RELACIONADO CON LA PRESENTE PÓLIZA, EL FIADO, EL FIADOR Y CUALESQUIER OTRO OBLIGADO, ASÍ COMO "LA BENEFICIARIA", SE SOMETERÁN A LA JURISDICCIÓN Y COMPETENCIA DE LOS TRIBUNALES FEDERALES DE </w:t>
      </w:r>
      <w:r w:rsidRPr="00314EE1">
        <w:rPr>
          <w:rFonts w:ascii="Montserrat Medium" w:hAnsi="Montserrat Medium" w:cs="Arial"/>
          <w:b/>
          <w:color w:val="2F2F2F"/>
          <w:sz w:val="14"/>
          <w:szCs w:val="18"/>
        </w:rPr>
        <w:t>PACHUCA DE SOTO, HIDALGO</w:t>
      </w:r>
      <w:r w:rsidRPr="00314EE1">
        <w:rPr>
          <w:rFonts w:ascii="Montserrat Medium" w:hAnsi="Montserrat Medium" w:cs="Arial"/>
          <w:color w:val="2F2F2F"/>
          <w:sz w:val="14"/>
          <w:szCs w:val="18"/>
        </w:rPr>
        <w:t>, RENUNCIANDO AL FUERO QUE PUDIERA CORRESPONDERLE EN RAZÓN DE SU DOMICILIO O POR CUALQUIER OTRA CAUSA.</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LA PRESENTE FIANZA SE EXPIDE DE CONFORMIDAD CON LO DISPUESTO POR LOS ARTÍCULOS 48, FRACCIÓN II Y ÚLTIMO PÁRRAFO, Y ARTÍCULO 49, FRACCIÓN I, DE LA LEY DE ADQUISICIONES, ARRENDAMIENTOS Y SERVICIOS DEL SECTOR PÚBLICO, Y 103 DE SU REGLAMENTO.</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LA PRESENTE FIANZA SE EXPIDE DE CONFORMIDAD CON LO DISPUESTO POR LOS ARTÍCULOS 48, FRACCIÓN II Y 49, FRACCIÓN I DE LA LEY DE OBRAS PÚBLICAS Y SERVICIOS RELACIONADOS CON LAS MISMAS, Y ARTÍCULO 98 DE SU REGLAMENTO.</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VALIDACIÓN DE LA FIANZA EN EL PORTAL DE INTERNET, DIRECCIÓN ELECTRÓNICA </w:t>
      </w:r>
      <w:r w:rsidRPr="00314EE1">
        <w:rPr>
          <w:rFonts w:ascii="Montserrat Medium" w:hAnsi="Montserrat Medium" w:cs="Arial"/>
          <w:color w:val="2F2F2F"/>
          <w:sz w:val="14"/>
          <w:szCs w:val="18"/>
          <w:u w:val="single"/>
        </w:rPr>
        <w:t>WWW.AMIG.ORG.MX</w:t>
      </w:r>
    </w:p>
    <w:p w:rsidR="0055616F" w:rsidRPr="00314EE1" w:rsidRDefault="0055616F" w:rsidP="00067A2B">
      <w:pPr>
        <w:numPr>
          <w:ilvl w:val="0"/>
          <w:numId w:val="26"/>
        </w:numPr>
        <w:shd w:val="clear" w:color="auto" w:fill="FFFFFF"/>
        <w:tabs>
          <w:tab w:val="left" w:pos="0"/>
        </w:tabs>
        <w:suppressAutoHyphens/>
        <w:spacing w:after="40" w:line="240" w:lineRule="auto"/>
        <w:ind w:left="0" w:firstLine="0"/>
        <w:jc w:val="center"/>
        <w:rPr>
          <w:rFonts w:ascii="Montserrat Medium" w:hAnsi="Montserrat Medium" w:cs="Arial"/>
          <w:color w:val="2F2F2F"/>
          <w:sz w:val="14"/>
          <w:szCs w:val="18"/>
        </w:rPr>
      </w:pPr>
      <w:r w:rsidRPr="00314EE1">
        <w:rPr>
          <w:rFonts w:ascii="Montserrat Medium" w:hAnsi="Montserrat Medium" w:cs="Arial"/>
          <w:color w:val="2F2F2F"/>
          <w:sz w:val="14"/>
          <w:szCs w:val="18"/>
        </w:rPr>
        <w:t>(NOMBRE DEL REPRESENTANTE DE LA AFIANZADORA O ASEGURADORA)</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CLÁUSULAS GENERALES A QUE SE SUJETARÁ LA PRESENTE PÓLIZA DE FIANZA PARA GARANTIZAR EL CUMPLIMIENTO DEL CONTRATO EN MATERIA DE (ADQUISICIONES, ARRENDAMIENTOS, SERVICIO, OBRA PÚBLICA O SERVICIOS RELACIONADOS CON LA MISMA).</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PRIMERA. - OBLIGACIÓN GARANTIZADA.</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ESTA PÓLIZA DE FIANZA GARANTIZA EL CUMPLIMIENTO DE LAS OBLIGACIONES ESTIPULADAS EN EL "CONTRATO" A QUE SE REFIERE ESTA PÓLIZA Y DE SUS CONVENIOS MODIFICATORIOS QUE SE HAYAN REALIZADO O A LOS ANEXOS DEL MISMO, CUANDO NO REBASEN EL PORCENTAJE DE AMPLIACIÓN INDICADO EN LA CLÁUSULA SIGUIENTE, AÚN Y CUANDO PARTE DE LAS OBLIGACIONES SE SUBCONTRATEN.</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SEGUNDA. - MONTO AFIANZADO.</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lastRenderedPageBreak/>
        <w:t xml:space="preserve">(LA "AFIANZADORA" O LA "ASEGURADORA"), SE COMPROMETE A PAGAR A "LA BENEFICIARIA", HASTA EL MONTO DE ESTA PÓLIZA, QUE ES (CON NÚMERO Y LETRA SIN INCLUIR EL IMPUESTO AL VALOR AGREGADO) QUE REPRESENTA EL </w:t>
      </w:r>
      <w:r w:rsidRPr="00314EE1">
        <w:rPr>
          <w:rFonts w:ascii="Montserrat Medium" w:hAnsi="Montserrat Medium" w:cs="Arial"/>
          <w:b/>
          <w:color w:val="2F2F2F"/>
          <w:sz w:val="14"/>
          <w:szCs w:val="18"/>
        </w:rPr>
        <w:t>10 %</w:t>
      </w:r>
      <w:r w:rsidRPr="00314EE1">
        <w:rPr>
          <w:rFonts w:ascii="Montserrat Medium" w:hAnsi="Montserrat Medium" w:cs="Arial"/>
          <w:color w:val="2F2F2F"/>
          <w:sz w:val="14"/>
          <w:szCs w:val="18"/>
        </w:rPr>
        <w:t xml:space="preserve"> (SEÑALAR EL PORCENTAJE CON LETRA) DEL VALOR DEL "CONTRATO".</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w:t>
      </w:r>
      <w:r w:rsidRPr="00314EE1">
        <w:rPr>
          <w:rFonts w:ascii="Montserrat Medium" w:hAnsi="Montserrat Medium" w:cs="Arial"/>
          <w:b/>
          <w:color w:val="2F2F2F"/>
          <w:sz w:val="14"/>
          <w:szCs w:val="18"/>
        </w:rPr>
        <w:t>20 %</w:t>
      </w:r>
      <w:r w:rsidRPr="00314EE1">
        <w:rPr>
          <w:rFonts w:ascii="Montserrat Medium" w:hAnsi="Montserrat Medium" w:cs="Arial"/>
          <w:color w:val="2F2F2F"/>
          <w:sz w:val="14"/>
          <w:szCs w:val="18"/>
        </w:rPr>
        <w:t xml:space="preserve">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roofErr w:type="gramStart"/>
      <w:r w:rsidRPr="00314EE1">
        <w:rPr>
          <w:rFonts w:ascii="Montserrat Medium" w:hAnsi="Montserrat Medium" w:cs="Arial"/>
          <w:color w:val="2F2F2F"/>
          <w:sz w:val="14"/>
          <w:szCs w:val="18"/>
        </w:rPr>
        <w:t>..</w:t>
      </w:r>
      <w:proofErr w:type="gramEnd"/>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TERCERA. - INDEMNIZACIÓN POR MORA.</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(LA "AFIANZADORA" O LA "ASEGURADORA"), SE OBLIGA A PAGAR LA INDEMNIZACIÓN POR MORA QUE EN SU CASO PROCEDA DE CONFORMIDAD CON EL ARTÍCULO 283 DE LA LEY DE INSTITUCIONES DE SEGUROS Y DE FIANZAS.</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CUARTA. - VIGENCIA.</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LA FIANZA PERMANECERÁ VIGENTE DURANTE EL CUMPLIMIENTO A LA O LAS OBLIGACIONES QUE GARANTICE EN LOS TÉRMINOS DEL "CONTRATO" Y CONTINUARÁ VIGENTE EN CASO DE QUE "LA CONTRATANTE" OTORGUE PRÓRROGA O ESPERA AL CUMPLIMIENTO DEL "CONTRATO", EN LOS TÉRMINOS DE LA SIGUIENTE CLÁUSULA.</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DE ESTA FORMA LA VIGENCIA DE LA FIANZA NO PODRÁ ACOTARSE EN RAZÓN DEL PLAZO ESTABLECIDO PARA CUMPLIR LA O LAS OBLIGACIONES CONTRACTUALES.</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QUINTA. - PRÓRROGAS, ESPERAS O AMPLIACIÓN AL PLAZO DEL CONTRATO.</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(LA "AFIANZADORA O LA "ASEGURADORA") ACEPTA EXPRESAMENTE GARANTIZAR LA OBLIGACIÓN A QUE ESTA PÓLIZA SE REFIERE, AÚN EN EL CASO DE QUE SE OTORGUE PRORROGA,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SEXTA. - SUPUESTOS DE SUSPENSIÓN.</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SÉPTIMA. - SUBJUDICIDAD.</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(LA "AFIANZADORA"</w:t>
      </w:r>
      <w:r w:rsidRPr="00314EE1">
        <w:rPr>
          <w:rFonts w:ascii="Montserrat Medium" w:hAnsi="Montserrat Medium" w:cs="Arial"/>
          <w:b/>
          <w:bCs/>
          <w:color w:val="2F2F2F"/>
          <w:sz w:val="14"/>
          <w:szCs w:val="18"/>
        </w:rPr>
        <w:t> </w:t>
      </w:r>
      <w:r w:rsidRPr="00314EE1">
        <w:rPr>
          <w:rFonts w:ascii="Montserrat Medium" w:hAnsi="Montserrat Medium" w:cs="Arial"/>
          <w:color w:val="2F2F2F"/>
          <w:sz w:val="14"/>
          <w:szCs w:val="18"/>
        </w:rPr>
        <w:t>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OCTAVA. - COAFIANZAMIENTO O YUXTAPOSICIÓN DE GARANTÍAS.</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 xml:space="preserve">EL COAFIANZAMIENTO O YUXTAPOSICIÓN DE GARANTÍAS, NO IMPLICARÁ NOVACIÓN DE LAS OBLIGACIONES ASUMIDAS POR (LA "AFIANZADORA" O LA "ASEGURADORA") POR LO QUE SUBSISTIRÁ SU RESPONSABILIDAD EXCLUSIVAMENTE EN LA MEDIDA </w:t>
      </w:r>
      <w:r w:rsidRPr="00314EE1">
        <w:rPr>
          <w:rFonts w:ascii="Montserrat Medium" w:hAnsi="Montserrat Medium" w:cs="Arial"/>
          <w:color w:val="2F2F2F"/>
          <w:sz w:val="14"/>
          <w:szCs w:val="18"/>
        </w:rPr>
        <w:lastRenderedPageBreak/>
        <w:t>Y CONDICIONES EN QUE LA ASUMIÓ EN LA PRESENTE PÓLIZA DE FIANZA Y EN SUS DOCUMENTOS MODIFICATORIOS, DE CONFORMIDAD CON LO EXPRESAMENTE ESTIPULADO PARA TALES EFECTOS EN EL CONTRATO PRINCIPAL MATERIA DEL AFIANZAMIENTO.</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NOVENA. - CANCELACIÓN DE LA FIANZA.</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(LA "AFIANZADORA" O LA "ASEGURADORA") QUEDARÁ LIBERADA DE SU OBLIGACIÓN FIADORA SIEMPRE Y CUANDO "LA CONTRATANTE" LE COMUNIQUE POR ESCRITO, POR CONDUCTO DEL SERVIDOR PÚBLICO FACULTADO PARA ELLO, SU CONFORMIDAD PARA CANCELAR LA PRESENTE GARANTÍA.</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EL FIADO PODRÁ SOLICITAR LA CANCELACIÓN DE LA FIANZA PARA LO CUAL DEBERÁ PRESENTAR A (LA "AFIANZADORA" O LA</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DÉCIMA. - PROCEDIMIENTOS.</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(LA "AFIANZADORA" O LA "ASEGURADORA") ACEPTA EXPRESAMENTE SOMETERSE AL PROCEDIMIENTO PREVISTO EN EL ARTÍCULO 282 DE LA LEY DE INSTITUCIONES DE SEGUROS Y DE FIANZAS PARA HACER EFECTIVA LA FIANZA.</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DÉCIMA PRIMERA REQUERIMIENTO.</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"LA BENEFICIARIA" REQUERIRÁ DE PAGO A LA INSTITUCIÓN ACOMPAÑANDO LOS DOCUMENTOS JUSTIFICATIVOS SIGUIENTES:</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1.    EL ACTO O CONTRATO EN QUE CONSTE LA OBLIGACIÓN A CARGO DEL FIADO.</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2.    LA PÓLIZA DE FIANZA Y ENDOSO O ENDOSOS RESPECTIVOS.</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3.    EL ACTA ADMINISTRATIVA, EN LA QUE SE HARÁN CONSTAR DE MANERA CRONOLÓGICA Y CIRCUNSTANCIADA LOS ACTOS U OMISIONES QUE CONSTITUYAN EL INCUMPLIMIENTO A LAS OBLIGACIONES GARANTIZADAS.</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4.    LA LIQUIDACIÓN DE ADEUDO O DOCUMENTO EN EL CUAL CONSTE EL CRÉDITO O IMPORTE A REQUERIR CON CARGO A LA GARANTÍA.</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5.    SI LOS HUBIERE, LA DEMANDA O EL ESCRITO DE CUALQUIER OTRO MEDIO DE DEFENSA LEGAL PROCEDENTE, PRESENTADO POR EL FIADO, RESOLUCIONES O SENTENCIAS FIRMES DICTADAS POR AUTORIDAD COMPETENTE Y SUS NOTIFICACIONES.</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6.    LOS DEMÁS DOCUMENTOS QUE LA TESORERÍA ESTIME PERTINENTES.</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DICHOS DOCUMENTOS SE ACOMPAÑARÁN EN ORIGINAL O EN COPIA CERTIFICADA, SALVO LA PÓLIZA DE FIANZA Y SU ENDOSO O ENDOSOS, LOS CUALES DEBERÁN ANEXARSE EN ORIGINAL.</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DÉCIMA SEGUNDA. - DISPOSICIONES APLICABLES.</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SERÁ APLICABLE A ESTA PÓLIZA, EN LO NO PREVISTO POR LA LEY DE INSTITUCIONES DE SEGUROS Y DE FIANZAS LA LEGISLACIÓN MERCANTIL Y A FALTA DE DISPOSICIÓN EXPRESA EL CÓDIGO CIVIL FEDERAL.</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b/>
          <w:bCs/>
          <w:color w:val="2F2F2F"/>
          <w:sz w:val="14"/>
          <w:szCs w:val="18"/>
        </w:rPr>
        <w:t>DÉCIMA TERCERA. - ENTREGA DE FIANZAS.</w:t>
      </w:r>
    </w:p>
    <w:p w:rsidR="0055616F" w:rsidRPr="00314EE1" w:rsidRDefault="0055616F" w:rsidP="00067A2B">
      <w:pPr>
        <w:numPr>
          <w:ilvl w:val="0"/>
          <w:numId w:val="26"/>
        </w:numPr>
        <w:shd w:val="clear" w:color="auto" w:fill="FFFFFF"/>
        <w:tabs>
          <w:tab w:val="left" w:pos="0"/>
        </w:tabs>
        <w:suppressAutoHyphens/>
        <w:spacing w:after="101" w:line="240" w:lineRule="auto"/>
        <w:ind w:left="0" w:firstLine="0"/>
        <w:jc w:val="both"/>
        <w:rPr>
          <w:rFonts w:ascii="Montserrat Medium" w:hAnsi="Montserrat Medium" w:cs="Arial"/>
          <w:color w:val="2F2F2F"/>
          <w:sz w:val="14"/>
          <w:szCs w:val="18"/>
        </w:rPr>
      </w:pPr>
      <w:r w:rsidRPr="00314EE1">
        <w:rPr>
          <w:rFonts w:ascii="Montserrat Medium" w:hAnsi="Montserrat Medium" w:cs="Arial"/>
          <w:color w:val="2F2F2F"/>
          <w:sz w:val="14"/>
          <w:szCs w:val="18"/>
        </w:rPr>
        <w:t>(LA "AFIANZADORA" O LA "ASEGURADORA") DEBERÁ ENTREGAR A "LA BENEFICIARIA", UNA COPIA DE ESTA PÓLIZA A TRAVÉS DEL MEDIO ELECTRÓNICO, LA DIRECCIÓN DE CORREO ELECTRÓNICO, O AMBOS CONFORME A LO SEÑALADO EN LA CARÁTULA DE ESTA PÓLIZA.</w:t>
      </w:r>
    </w:p>
    <w:p w:rsidR="0055616F" w:rsidRPr="00314EE1" w:rsidRDefault="0055616F" w:rsidP="00C364A7">
      <w:pPr>
        <w:spacing w:after="0"/>
        <w:jc w:val="center"/>
        <w:rPr>
          <w:rFonts w:ascii="Montserrat Medium" w:hAnsi="Montserrat Medium" w:cs="Arial"/>
          <w:b/>
          <w:sz w:val="16"/>
          <w:szCs w:val="16"/>
        </w:rPr>
      </w:pPr>
    </w:p>
    <w:sectPr w:rsidR="0055616F" w:rsidRPr="00314EE1"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837" w:rsidRDefault="00C07837" w:rsidP="003D1DE6">
      <w:pPr>
        <w:spacing w:after="0" w:line="240" w:lineRule="auto"/>
      </w:pPr>
      <w:r>
        <w:separator/>
      </w:r>
    </w:p>
  </w:endnote>
  <w:endnote w:type="continuationSeparator" w:id="0">
    <w:p w:rsidR="00C07837" w:rsidRDefault="00C07837"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C07837" w:rsidRDefault="00C07837"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079E7">
              <w:rPr>
                <w:b/>
                <w:bCs/>
                <w:noProof/>
              </w:rPr>
              <w:t>25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079E7">
              <w:rPr>
                <w:b/>
                <w:bCs/>
                <w:noProof/>
              </w:rPr>
              <w:t>40</w:t>
            </w:r>
            <w:r>
              <w:rPr>
                <w:b/>
                <w:bCs/>
                <w:sz w:val="24"/>
                <w:szCs w:val="24"/>
              </w:rPr>
              <w:fldChar w:fldCharType="end"/>
            </w:r>
          </w:p>
        </w:sdtContent>
      </w:sdt>
    </w:sdtContent>
  </w:sdt>
  <w:p w:rsidR="00C07837" w:rsidRDefault="00C0783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C07837" w:rsidRDefault="00C07837"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079E7">
              <w:rPr>
                <w:b/>
                <w:bCs/>
                <w:noProof/>
              </w:rPr>
              <w:t>40</w:t>
            </w:r>
            <w:r>
              <w:rPr>
                <w:b/>
                <w:bCs/>
                <w:sz w:val="24"/>
                <w:szCs w:val="24"/>
              </w:rPr>
              <w:fldChar w:fldCharType="end"/>
            </w:r>
          </w:p>
        </w:sdtContent>
      </w:sdt>
    </w:sdtContent>
  </w:sdt>
  <w:p w:rsidR="00C07837" w:rsidRDefault="00C078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837" w:rsidRDefault="00C07837" w:rsidP="003D1DE6">
      <w:pPr>
        <w:spacing w:after="0" w:line="240" w:lineRule="auto"/>
      </w:pPr>
      <w:r>
        <w:separator/>
      </w:r>
    </w:p>
  </w:footnote>
  <w:footnote w:type="continuationSeparator" w:id="0">
    <w:p w:rsidR="00C07837" w:rsidRDefault="00C07837"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837" w:rsidRDefault="00C07837">
    <w:pPr>
      <w:pStyle w:val="Encabezado"/>
    </w:pPr>
    <w:r>
      <w:rPr>
        <w:noProof/>
        <w:u w:val="single"/>
      </w:rPr>
      <w:drawing>
        <wp:anchor distT="0" distB="0" distL="114300" distR="114300" simplePos="0" relativeHeight="251669504" behindDoc="1" locked="0" layoutInCell="1" allowOverlap="1" wp14:anchorId="21C95B75" wp14:editId="44C66521">
          <wp:simplePos x="0" y="0"/>
          <wp:positionH relativeFrom="column">
            <wp:posOffset>5584190</wp:posOffset>
          </wp:positionH>
          <wp:positionV relativeFrom="paragraph">
            <wp:posOffset>-55245</wp:posOffset>
          </wp:positionV>
          <wp:extent cx="873125" cy="829945"/>
          <wp:effectExtent l="0" t="0" r="3175" b="8255"/>
          <wp:wrapThrough wrapText="bothSides">
            <wp:wrapPolygon edited="0">
              <wp:start x="0" y="0"/>
              <wp:lineTo x="0" y="21319"/>
              <wp:lineTo x="21207" y="21319"/>
              <wp:lineTo x="21207"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JER LOGO.png"/>
                  <pic:cNvPicPr/>
                </pic:nvPicPr>
                <pic:blipFill>
                  <a:blip r:embed="rId1">
                    <a:extLst>
                      <a:ext uri="{28A0092B-C50C-407E-A947-70E740481C1C}">
                        <a14:useLocalDpi xmlns:a14="http://schemas.microsoft.com/office/drawing/2010/main" val="0"/>
                      </a:ext>
                    </a:extLst>
                  </a:blip>
                  <a:stretch>
                    <a:fillRect/>
                  </a:stretch>
                </pic:blipFill>
                <pic:spPr>
                  <a:xfrm>
                    <a:off x="0" y="0"/>
                    <a:ext cx="873125" cy="829945"/>
                  </a:xfrm>
                  <a:prstGeom prst="rect">
                    <a:avLst/>
                  </a:prstGeom>
                </pic:spPr>
              </pic:pic>
            </a:graphicData>
          </a:graphic>
          <wp14:sizeRelH relativeFrom="page">
            <wp14:pctWidth>0</wp14:pctWidth>
          </wp14:sizeRelH>
          <wp14:sizeRelV relativeFrom="page">
            <wp14:pctHeight>0</wp14:pctHeight>
          </wp14:sizeRelV>
        </wp:anchor>
      </w:drawing>
    </w:r>
    <w:r>
      <w:rPr>
        <w:noProof/>
        <w:u w:val="single"/>
      </w:rPr>
      <mc:AlternateContent>
        <mc:Choice Requires="wpg">
          <w:drawing>
            <wp:anchor distT="0" distB="0" distL="114300" distR="114300" simplePos="0" relativeHeight="251668480" behindDoc="0" locked="0" layoutInCell="1" allowOverlap="1" wp14:anchorId="0A2283B9" wp14:editId="692416CA">
              <wp:simplePos x="0" y="0"/>
              <wp:positionH relativeFrom="column">
                <wp:posOffset>37585</wp:posOffset>
              </wp:positionH>
              <wp:positionV relativeFrom="paragraph">
                <wp:posOffset>126940</wp:posOffset>
              </wp:positionV>
              <wp:extent cx="6526230" cy="9532679"/>
              <wp:effectExtent l="0" t="19050" r="0" b="0"/>
              <wp:wrapNone/>
              <wp:docPr id="14" name="14 Grupo"/>
              <wp:cNvGraphicFramePr/>
              <a:graphic xmlns:a="http://schemas.openxmlformats.org/drawingml/2006/main">
                <a:graphicData uri="http://schemas.microsoft.com/office/word/2010/wordprocessingGroup">
                  <wpg:wgp>
                    <wpg:cNvGrpSpPr/>
                    <wpg:grpSpPr>
                      <a:xfrm>
                        <a:off x="0" y="0"/>
                        <a:ext cx="6526230" cy="9532679"/>
                        <a:chOff x="0" y="95412"/>
                        <a:chExt cx="6370955" cy="9532679"/>
                      </a:xfrm>
                    </wpg:grpSpPr>
                    <wps:wsp>
                      <wps:cNvPr id="15" name="Cuadro de texto 2"/>
                      <wps:cNvSpPr txBox="1">
                        <a:spLocks noChangeArrowheads="1"/>
                      </wps:cNvSpPr>
                      <wps:spPr bwMode="auto">
                        <a:xfrm>
                          <a:off x="2282161" y="181724"/>
                          <a:ext cx="2855093" cy="560664"/>
                        </a:xfrm>
                        <a:prstGeom prst="rect">
                          <a:avLst/>
                        </a:prstGeom>
                        <a:noFill/>
                        <a:ln w="9525">
                          <a:noFill/>
                          <a:miter lim="800000"/>
                          <a:headEnd/>
                          <a:tailEnd/>
                        </a:ln>
                        <a:effectLst>
                          <a:glow rad="127000">
                            <a:schemeClr val="bg1"/>
                          </a:glow>
                        </a:effectLst>
                      </wps:spPr>
                      <wps:txbx>
                        <w:txbxContent>
                          <w:p w:rsidR="00C07837" w:rsidRPr="00397072" w:rsidRDefault="00C0783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C07837" w:rsidRDefault="00C0783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C07837" w:rsidRPr="00EA2EE7" w:rsidRDefault="00C0783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C07837" w:rsidRPr="00397072" w:rsidRDefault="00C0783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2"/>
                        <a:srcRect l="7419" t="37568" r="54365" b="27295"/>
                        <a:stretch/>
                      </pic:blipFill>
                      <pic:spPr bwMode="auto">
                        <a:xfrm>
                          <a:off x="530" y="95412"/>
                          <a:ext cx="2862668" cy="646977"/>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3"/>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C07837" w:rsidRDefault="00C0783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C07837" w:rsidRPr="001B45F5" w:rsidRDefault="00C0783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14 Grupo" o:spid="_x0000_s1026" style="position:absolute;margin-left:2.95pt;margin-top:10pt;width:513.9pt;height:750.6pt;z-index:251668480;mso-width-relative:margin;mso-height-relative:margin" coordorigin=",954" coordsize="63709,95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&#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">
              <v:shapetype id="_x0000_t202" coordsize="21600,21600" o:spt="202" path="m,l,21600r21600,l21600,xe">
                <v:stroke joinstyle="miter"/>
                <v:path gradientshapeok="t" o:connecttype="rect"/>
              </v:shapetype>
              <v:shape id="Cuadro de texto 2" o:spid="_x0000_s1027" type="#_x0000_t202" style="position:absolute;left:22821;top:1817;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BE7967" w:rsidRPr="00397072" w:rsidRDefault="00BE796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BE7967" w:rsidRDefault="00BE796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BE7967" w:rsidRPr="00EA2EE7" w:rsidRDefault="00BE796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BE7967" w:rsidRPr="00397072" w:rsidRDefault="00BE796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5;top:954;width:28626;height:6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wUBDCAAAA2wAAAA8AAABkcnMvZG93bnJldi54bWxET0trg0AQvhf6H5Yp9NasWirBZiNSSCj0&#10;lAemx8GdqsSdNe426r/vFgK5zcf3nFU+mU5caXCtZQXxIgJBXFndcq3geNi8LEE4j6yxs0wKZnKQ&#10;rx8fVphpO/KOrntfixDCLkMFjfd9JqWrGjLoFrYnDtyPHQz6AIda6gHHEG46mURRKg22HBoa7Omj&#10;oeq8/zUK3Fs5d5fz9ruNOT2cvrbJa7ErlXp+mop3EJ4mfxff3J86zE/h/5dw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cFAQwgAAANsAAAAPAAAAAAAAAAAAAAAAAJ8C&#10;AABkcnMvZG93bnJldi54bWxQSwUGAAAAAAQABAD3AAAAjgMAAAAA&#10;">
                <v:imagedata r:id="rId4" o:title="Interfaz de usuario gráfica&#10;&#10;Descripción generada automáticamente con confianza media" croptop="24621f" cropbottom="17888f" cropleft="4862f" cropright="35629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5"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BE7967" w:rsidRDefault="00BE796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BE7967" w:rsidRPr="001B45F5" w:rsidRDefault="00BE796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837" w:rsidRDefault="00C07837">
    <w:pPr>
      <w:pStyle w:val="Encabezado"/>
    </w:pPr>
    <w:r>
      <w:rPr>
        <w:noProof/>
        <w:u w:val="single"/>
      </w:rPr>
      <mc:AlternateContent>
        <mc:Choice Requires="wpg">
          <w:drawing>
            <wp:anchor distT="0" distB="0" distL="114300" distR="114300" simplePos="0" relativeHeight="251666432" behindDoc="0" locked="0" layoutInCell="1" allowOverlap="1" wp14:anchorId="288B2145" wp14:editId="7C881E64">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C07837" w:rsidRPr="00397072" w:rsidRDefault="00C0783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C07837" w:rsidRDefault="00C0783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C07837" w:rsidRPr="00EA2EE7" w:rsidRDefault="00C0783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C07837" w:rsidRPr="00397072" w:rsidRDefault="00C0783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C07837" w:rsidRDefault="00C0783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C07837" w:rsidRPr="001B45F5" w:rsidRDefault="00C0783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BE7967" w:rsidRPr="00397072" w:rsidRDefault="00BE796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BE7967" w:rsidRDefault="00BE796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BE7967" w:rsidRPr="00EA2EE7" w:rsidRDefault="00BE796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BE7967" w:rsidRPr="00397072" w:rsidRDefault="00BE796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BE7967" w:rsidRDefault="00BE796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BE7967" w:rsidRPr="001B45F5" w:rsidRDefault="00BE796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3">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5">
    <w:nsid w:val="0000002E"/>
    <w:multiLevelType w:val="singleLevel"/>
    <w:tmpl w:val="0000002E"/>
    <w:lvl w:ilvl="0">
      <w:start w:val="1"/>
      <w:numFmt w:val="bullet"/>
      <w:lvlText w:val=""/>
      <w:lvlJc w:val="left"/>
      <w:pPr>
        <w:tabs>
          <w:tab w:val="num" w:pos="862"/>
        </w:tabs>
        <w:ind w:left="862" w:hanging="360"/>
      </w:pPr>
      <w:rPr>
        <w:rFonts w:ascii="Symbol" w:hAnsi="Symbol"/>
      </w:rPr>
    </w:lvl>
  </w:abstractNum>
  <w:abstractNum w:abstractNumId="6">
    <w:nsid w:val="00000030"/>
    <w:multiLevelType w:val="singleLevel"/>
    <w:tmpl w:val="00000030"/>
    <w:name w:val="WW8Num54"/>
    <w:lvl w:ilvl="0">
      <w:start w:val="1"/>
      <w:numFmt w:val="bullet"/>
      <w:lvlText w:val=""/>
      <w:lvlJc w:val="left"/>
      <w:pPr>
        <w:tabs>
          <w:tab w:val="num" w:pos="928"/>
        </w:tabs>
        <w:ind w:left="928" w:hanging="360"/>
      </w:pPr>
      <w:rPr>
        <w:rFonts w:ascii="Symbol" w:hAnsi="Symbol"/>
      </w:rPr>
    </w:lvl>
  </w:abstractNum>
  <w:abstractNum w:abstractNumId="7">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8">
    <w:nsid w:val="05AC5643"/>
    <w:multiLevelType w:val="multilevel"/>
    <w:tmpl w:val="04D0EF4C"/>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2127"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09F69BC"/>
    <w:multiLevelType w:val="hybridMultilevel"/>
    <w:tmpl w:val="37B0A3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1288182D"/>
    <w:multiLevelType w:val="multilevel"/>
    <w:tmpl w:val="6ED6AA34"/>
    <w:styleLink w:val="List9"/>
    <w:lvl w:ilvl="0">
      <w:numFmt w:val="bullet"/>
      <w:lvlText w:val="▪"/>
      <w:lvlJc w:val="left"/>
      <w:pPr>
        <w:ind w:left="0" w:firstLine="0"/>
      </w:pPr>
      <w:rPr>
        <w:rFonts w:ascii="Arial" w:eastAsia="Arial" w:hAnsi="Arial" w:cs="Arial"/>
        <w:position w:val="0"/>
        <w:lang w:val="es-ES_tradnl"/>
      </w:rPr>
    </w:lvl>
    <w:lvl w:ilvl="1">
      <w:start w:val="1"/>
      <w:numFmt w:val="bullet"/>
      <w:lvlText w:val="o"/>
      <w:lvlJc w:val="left"/>
      <w:pPr>
        <w:ind w:left="0" w:firstLine="0"/>
      </w:pPr>
      <w:rPr>
        <w:rFonts w:ascii="Arial" w:eastAsia="Arial" w:hAnsi="Arial" w:cs="Arial"/>
        <w:position w:val="0"/>
        <w:lang w:val="es-ES_tradnl"/>
      </w:rPr>
    </w:lvl>
    <w:lvl w:ilvl="2">
      <w:start w:val="1"/>
      <w:numFmt w:val="bullet"/>
      <w:lvlText w:val="▪"/>
      <w:lvlJc w:val="left"/>
      <w:pPr>
        <w:ind w:left="0" w:firstLine="0"/>
      </w:pPr>
      <w:rPr>
        <w:rFonts w:ascii="Arial" w:eastAsia="Arial" w:hAnsi="Arial" w:cs="Arial"/>
        <w:position w:val="0"/>
        <w:lang w:val="es-ES_tradnl"/>
      </w:rPr>
    </w:lvl>
    <w:lvl w:ilvl="3">
      <w:start w:val="1"/>
      <w:numFmt w:val="bullet"/>
      <w:lvlText w:val="•"/>
      <w:lvlJc w:val="left"/>
      <w:pPr>
        <w:ind w:left="0" w:firstLine="0"/>
      </w:pPr>
      <w:rPr>
        <w:rFonts w:ascii="Arial" w:eastAsia="Arial" w:hAnsi="Arial" w:cs="Arial"/>
        <w:position w:val="0"/>
        <w:lang w:val="es-ES_tradnl"/>
      </w:rPr>
    </w:lvl>
    <w:lvl w:ilvl="4">
      <w:start w:val="1"/>
      <w:numFmt w:val="bullet"/>
      <w:lvlText w:val="o"/>
      <w:lvlJc w:val="left"/>
      <w:pPr>
        <w:ind w:left="0" w:firstLine="0"/>
      </w:pPr>
      <w:rPr>
        <w:rFonts w:ascii="Arial" w:eastAsia="Arial" w:hAnsi="Arial" w:cs="Arial"/>
        <w:position w:val="0"/>
        <w:lang w:val="es-ES_tradnl"/>
      </w:rPr>
    </w:lvl>
    <w:lvl w:ilvl="5">
      <w:start w:val="1"/>
      <w:numFmt w:val="bullet"/>
      <w:lvlText w:val="▪"/>
      <w:lvlJc w:val="left"/>
      <w:pPr>
        <w:ind w:left="0" w:firstLine="0"/>
      </w:pPr>
      <w:rPr>
        <w:rFonts w:ascii="Arial" w:eastAsia="Arial" w:hAnsi="Arial" w:cs="Arial"/>
        <w:position w:val="0"/>
        <w:lang w:val="es-ES_tradnl"/>
      </w:rPr>
    </w:lvl>
    <w:lvl w:ilvl="6">
      <w:start w:val="1"/>
      <w:numFmt w:val="bullet"/>
      <w:lvlText w:val="•"/>
      <w:lvlJc w:val="left"/>
      <w:pPr>
        <w:ind w:left="0" w:firstLine="0"/>
      </w:pPr>
      <w:rPr>
        <w:rFonts w:ascii="Arial" w:eastAsia="Arial" w:hAnsi="Arial" w:cs="Arial"/>
        <w:position w:val="0"/>
        <w:lang w:val="es-ES_tradnl"/>
      </w:rPr>
    </w:lvl>
    <w:lvl w:ilvl="7">
      <w:start w:val="1"/>
      <w:numFmt w:val="bullet"/>
      <w:lvlText w:val="o"/>
      <w:lvlJc w:val="left"/>
      <w:pPr>
        <w:ind w:left="0" w:firstLine="0"/>
      </w:pPr>
      <w:rPr>
        <w:rFonts w:ascii="Arial" w:eastAsia="Arial" w:hAnsi="Arial" w:cs="Arial"/>
        <w:position w:val="0"/>
        <w:lang w:val="es-ES_tradnl"/>
      </w:rPr>
    </w:lvl>
    <w:lvl w:ilvl="8">
      <w:start w:val="1"/>
      <w:numFmt w:val="bullet"/>
      <w:lvlText w:val="▪"/>
      <w:lvlJc w:val="left"/>
      <w:pPr>
        <w:ind w:left="0" w:firstLine="0"/>
      </w:pPr>
      <w:rPr>
        <w:rFonts w:ascii="Arial" w:eastAsia="Arial" w:hAnsi="Arial" w:cs="Arial"/>
        <w:position w:val="0"/>
        <w:lang w:val="es-ES_tradnl"/>
      </w:rPr>
    </w:lvl>
  </w:abstractNum>
  <w:abstractNum w:abstractNumId="11">
    <w:nsid w:val="185523AF"/>
    <w:multiLevelType w:val="hybridMultilevel"/>
    <w:tmpl w:val="36D60F94"/>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1C74321B"/>
    <w:multiLevelType w:val="hybridMultilevel"/>
    <w:tmpl w:val="E146F3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C7867BF"/>
    <w:multiLevelType w:val="multilevel"/>
    <w:tmpl w:val="8AB268AE"/>
    <w:lvl w:ilvl="0">
      <w:start w:val="1"/>
      <w:numFmt w:val="lowerLetter"/>
      <w:lvlText w:val="%1)"/>
      <w:lvlJc w:val="left"/>
      <w:pPr>
        <w:tabs>
          <w:tab w:val="num" w:pos="420"/>
        </w:tabs>
        <w:ind w:left="420" w:hanging="420"/>
      </w:pPr>
      <w:rPr>
        <w:rFonts w:ascii="Arial" w:eastAsia="Times New Roman" w:hAnsi="Arial" w:cs="Arial"/>
        <w:b w:val="0"/>
        <w:i w:val="0"/>
        <w:sz w:val="20"/>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15">
    <w:nsid w:val="22567AF8"/>
    <w:multiLevelType w:val="multilevel"/>
    <w:tmpl w:val="2286C5E0"/>
    <w:lvl w:ilvl="0">
      <w:start w:val="1"/>
      <w:numFmt w:val="decimal"/>
      <w:lvlText w:val="%1."/>
      <w:lvlJc w:val="left"/>
      <w:pPr>
        <w:ind w:left="360" w:hanging="360"/>
      </w:pPr>
      <w:rPr>
        <w:rFonts w:cs="Times New Roman"/>
        <w:b/>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6">
    <w:nsid w:val="25520702"/>
    <w:multiLevelType w:val="hybridMultilevel"/>
    <w:tmpl w:val="67BAE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25711F4C"/>
    <w:multiLevelType w:val="multilevel"/>
    <w:tmpl w:val="DE8C52B4"/>
    <w:styleLink w:val="List12"/>
    <w:lvl w:ilvl="0">
      <w:start w:val="1"/>
      <w:numFmt w:val="decimal"/>
      <w:lvlText w:val="%1."/>
      <w:lvlJc w:val="left"/>
      <w:pPr>
        <w:ind w:left="0" w:firstLine="0"/>
      </w:pPr>
      <w:rPr>
        <w:rFonts w:ascii="Arial" w:eastAsia="Arial" w:hAnsi="Arial" w:cs="Arial"/>
        <w:position w:val="0"/>
      </w:rPr>
    </w:lvl>
    <w:lvl w:ilvl="1">
      <w:start w:val="1"/>
      <w:numFmt w:val="lowerLetter"/>
      <w:lvlText w:val="%2."/>
      <w:lvlJc w:val="left"/>
      <w:pPr>
        <w:ind w:left="0" w:firstLine="0"/>
      </w:pPr>
      <w:rPr>
        <w:rFonts w:ascii="Arial" w:eastAsia="Arial" w:hAnsi="Arial" w:cs="Arial"/>
        <w:position w:val="0"/>
      </w:rPr>
    </w:lvl>
    <w:lvl w:ilvl="2">
      <w:start w:val="1"/>
      <w:numFmt w:val="lowerRoman"/>
      <w:lvlText w:val="%3."/>
      <w:lvlJc w:val="left"/>
      <w:pPr>
        <w:ind w:left="0" w:firstLine="0"/>
      </w:pPr>
      <w:rPr>
        <w:rFonts w:ascii="Arial" w:eastAsia="Arial" w:hAnsi="Arial" w:cs="Arial"/>
        <w:position w:val="0"/>
      </w:rPr>
    </w:lvl>
    <w:lvl w:ilvl="3">
      <w:start w:val="1"/>
      <w:numFmt w:val="decimal"/>
      <w:lvlText w:val="%4."/>
      <w:lvlJc w:val="left"/>
      <w:pPr>
        <w:ind w:left="0" w:firstLine="0"/>
      </w:pPr>
      <w:rPr>
        <w:rFonts w:ascii="Arial" w:eastAsia="Arial" w:hAnsi="Arial" w:cs="Arial"/>
        <w:position w:val="0"/>
      </w:rPr>
    </w:lvl>
    <w:lvl w:ilvl="4">
      <w:start w:val="1"/>
      <w:numFmt w:val="lowerLetter"/>
      <w:lvlText w:val="%5."/>
      <w:lvlJc w:val="left"/>
      <w:pPr>
        <w:ind w:left="0" w:firstLine="0"/>
      </w:pPr>
      <w:rPr>
        <w:rFonts w:ascii="Arial" w:eastAsia="Arial" w:hAnsi="Arial" w:cs="Arial"/>
        <w:position w:val="0"/>
      </w:rPr>
    </w:lvl>
    <w:lvl w:ilvl="5">
      <w:start w:val="1"/>
      <w:numFmt w:val="lowerRoman"/>
      <w:lvlText w:val="%6."/>
      <w:lvlJc w:val="left"/>
      <w:pPr>
        <w:ind w:left="0" w:firstLine="0"/>
      </w:pPr>
      <w:rPr>
        <w:rFonts w:ascii="Arial" w:eastAsia="Arial" w:hAnsi="Arial" w:cs="Arial"/>
        <w:position w:val="0"/>
      </w:rPr>
    </w:lvl>
    <w:lvl w:ilvl="6">
      <w:start w:val="1"/>
      <w:numFmt w:val="decimal"/>
      <w:lvlText w:val="%7."/>
      <w:lvlJc w:val="left"/>
      <w:pPr>
        <w:ind w:left="0" w:firstLine="0"/>
      </w:pPr>
      <w:rPr>
        <w:rFonts w:ascii="Arial" w:eastAsia="Arial" w:hAnsi="Arial" w:cs="Arial"/>
        <w:position w:val="0"/>
      </w:rPr>
    </w:lvl>
    <w:lvl w:ilvl="7">
      <w:start w:val="1"/>
      <w:numFmt w:val="lowerLetter"/>
      <w:lvlText w:val="%8."/>
      <w:lvlJc w:val="left"/>
      <w:pPr>
        <w:ind w:left="0" w:firstLine="0"/>
      </w:pPr>
      <w:rPr>
        <w:rFonts w:ascii="Arial" w:eastAsia="Arial" w:hAnsi="Arial" w:cs="Arial"/>
        <w:position w:val="0"/>
      </w:rPr>
    </w:lvl>
    <w:lvl w:ilvl="8">
      <w:start w:val="1"/>
      <w:numFmt w:val="lowerRoman"/>
      <w:lvlText w:val="%9."/>
      <w:lvlJc w:val="left"/>
      <w:pPr>
        <w:ind w:left="0" w:firstLine="0"/>
      </w:pPr>
      <w:rPr>
        <w:rFonts w:ascii="Arial" w:eastAsia="Arial" w:hAnsi="Arial" w:cs="Arial"/>
        <w:position w:val="0"/>
      </w:rPr>
    </w:lvl>
  </w:abstractNum>
  <w:abstractNum w:abstractNumId="19">
    <w:nsid w:val="282F4A1B"/>
    <w:multiLevelType w:val="multilevel"/>
    <w:tmpl w:val="689C8380"/>
    <w:styleLink w:val="List6"/>
    <w:lvl w:ilvl="0">
      <w:numFmt w:val="bullet"/>
      <w:lvlText w:val="•"/>
      <w:lvlJc w:val="left"/>
      <w:pPr>
        <w:ind w:left="0" w:firstLine="0"/>
      </w:pPr>
      <w:rPr>
        <w:rFonts w:ascii="Arial" w:eastAsia="Arial" w:hAnsi="Arial" w:cs="Arial"/>
        <w:position w:val="0"/>
        <w:lang w:val="es-ES_tradnl"/>
      </w:rPr>
    </w:lvl>
    <w:lvl w:ilvl="1">
      <w:start w:val="1"/>
      <w:numFmt w:val="bullet"/>
      <w:lvlText w:val="o"/>
      <w:lvlJc w:val="left"/>
      <w:pPr>
        <w:ind w:left="0" w:firstLine="0"/>
      </w:pPr>
      <w:rPr>
        <w:rFonts w:ascii="Arial" w:eastAsia="Arial" w:hAnsi="Arial" w:cs="Arial"/>
        <w:position w:val="0"/>
        <w:lang w:val="es-ES_tradnl"/>
      </w:rPr>
    </w:lvl>
    <w:lvl w:ilvl="2">
      <w:start w:val="1"/>
      <w:numFmt w:val="bullet"/>
      <w:lvlText w:val="▪"/>
      <w:lvlJc w:val="left"/>
      <w:pPr>
        <w:ind w:left="0" w:firstLine="0"/>
      </w:pPr>
      <w:rPr>
        <w:rFonts w:ascii="Arial" w:eastAsia="Arial" w:hAnsi="Arial" w:cs="Arial"/>
        <w:position w:val="0"/>
        <w:lang w:val="es-ES_tradnl"/>
      </w:rPr>
    </w:lvl>
    <w:lvl w:ilvl="3">
      <w:start w:val="1"/>
      <w:numFmt w:val="bullet"/>
      <w:lvlText w:val="•"/>
      <w:lvlJc w:val="left"/>
      <w:pPr>
        <w:ind w:left="0" w:firstLine="0"/>
      </w:pPr>
      <w:rPr>
        <w:rFonts w:ascii="Arial" w:eastAsia="Arial" w:hAnsi="Arial" w:cs="Arial"/>
        <w:position w:val="0"/>
        <w:lang w:val="es-ES_tradnl"/>
      </w:rPr>
    </w:lvl>
    <w:lvl w:ilvl="4">
      <w:start w:val="1"/>
      <w:numFmt w:val="bullet"/>
      <w:lvlText w:val="o"/>
      <w:lvlJc w:val="left"/>
      <w:pPr>
        <w:ind w:left="0" w:firstLine="0"/>
      </w:pPr>
      <w:rPr>
        <w:rFonts w:ascii="Arial" w:eastAsia="Arial" w:hAnsi="Arial" w:cs="Arial"/>
        <w:position w:val="0"/>
        <w:lang w:val="es-ES_tradnl"/>
      </w:rPr>
    </w:lvl>
    <w:lvl w:ilvl="5">
      <w:start w:val="1"/>
      <w:numFmt w:val="bullet"/>
      <w:lvlText w:val="▪"/>
      <w:lvlJc w:val="left"/>
      <w:pPr>
        <w:ind w:left="0" w:firstLine="0"/>
      </w:pPr>
      <w:rPr>
        <w:rFonts w:ascii="Arial" w:eastAsia="Arial" w:hAnsi="Arial" w:cs="Arial"/>
        <w:position w:val="0"/>
        <w:lang w:val="es-ES_tradnl"/>
      </w:rPr>
    </w:lvl>
    <w:lvl w:ilvl="6">
      <w:start w:val="1"/>
      <w:numFmt w:val="bullet"/>
      <w:lvlText w:val="•"/>
      <w:lvlJc w:val="left"/>
      <w:pPr>
        <w:ind w:left="0" w:firstLine="0"/>
      </w:pPr>
      <w:rPr>
        <w:rFonts w:ascii="Arial" w:eastAsia="Arial" w:hAnsi="Arial" w:cs="Arial"/>
        <w:position w:val="0"/>
        <w:lang w:val="es-ES_tradnl"/>
      </w:rPr>
    </w:lvl>
    <w:lvl w:ilvl="7">
      <w:start w:val="1"/>
      <w:numFmt w:val="bullet"/>
      <w:lvlText w:val="o"/>
      <w:lvlJc w:val="left"/>
      <w:pPr>
        <w:ind w:left="0" w:firstLine="0"/>
      </w:pPr>
      <w:rPr>
        <w:rFonts w:ascii="Arial" w:eastAsia="Arial" w:hAnsi="Arial" w:cs="Arial"/>
        <w:position w:val="0"/>
        <w:lang w:val="es-ES_tradnl"/>
      </w:rPr>
    </w:lvl>
    <w:lvl w:ilvl="8">
      <w:start w:val="1"/>
      <w:numFmt w:val="bullet"/>
      <w:lvlText w:val="▪"/>
      <w:lvlJc w:val="left"/>
      <w:pPr>
        <w:ind w:left="0" w:firstLine="0"/>
      </w:pPr>
      <w:rPr>
        <w:rFonts w:ascii="Arial" w:eastAsia="Arial" w:hAnsi="Arial" w:cs="Arial"/>
        <w:position w:val="0"/>
        <w:lang w:val="es-ES_tradnl"/>
      </w:rPr>
    </w:lvl>
  </w:abstractNum>
  <w:abstractNum w:abstractNumId="20">
    <w:nsid w:val="28E509EE"/>
    <w:multiLevelType w:val="hybridMultilevel"/>
    <w:tmpl w:val="50842D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2F017564"/>
    <w:multiLevelType w:val="hybridMultilevel"/>
    <w:tmpl w:val="7B9CA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03C23F1"/>
    <w:multiLevelType w:val="multilevel"/>
    <w:tmpl w:val="34589C14"/>
    <w:styleLink w:val="Lista41"/>
    <w:lvl w:ilvl="0">
      <w:start w:val="1"/>
      <w:numFmt w:val="decimal"/>
      <w:lvlText w:val="%1."/>
      <w:lvlJc w:val="left"/>
      <w:pPr>
        <w:ind w:left="0" w:firstLine="0"/>
      </w:pPr>
      <w:rPr>
        <w:rFonts w:ascii="Arial" w:eastAsia="Arial" w:hAnsi="Arial" w:cs="Arial"/>
        <w:position w:val="0"/>
      </w:rPr>
    </w:lvl>
    <w:lvl w:ilvl="1">
      <w:start w:val="1"/>
      <w:numFmt w:val="lowerLetter"/>
      <w:lvlText w:val="%2."/>
      <w:lvlJc w:val="left"/>
      <w:pPr>
        <w:ind w:left="0" w:firstLine="0"/>
      </w:pPr>
      <w:rPr>
        <w:rFonts w:ascii="Arial" w:eastAsia="Arial" w:hAnsi="Arial" w:cs="Arial"/>
        <w:position w:val="0"/>
      </w:rPr>
    </w:lvl>
    <w:lvl w:ilvl="2">
      <w:start w:val="1"/>
      <w:numFmt w:val="lowerRoman"/>
      <w:lvlText w:val="%3."/>
      <w:lvlJc w:val="left"/>
      <w:pPr>
        <w:ind w:left="0" w:firstLine="0"/>
      </w:pPr>
      <w:rPr>
        <w:rFonts w:ascii="Arial" w:eastAsia="Arial" w:hAnsi="Arial" w:cs="Arial"/>
        <w:position w:val="0"/>
      </w:rPr>
    </w:lvl>
    <w:lvl w:ilvl="3">
      <w:start w:val="1"/>
      <w:numFmt w:val="decimal"/>
      <w:lvlText w:val="%4."/>
      <w:lvlJc w:val="left"/>
      <w:pPr>
        <w:ind w:left="0" w:firstLine="0"/>
      </w:pPr>
      <w:rPr>
        <w:rFonts w:ascii="Arial" w:eastAsia="Arial" w:hAnsi="Arial" w:cs="Arial"/>
        <w:position w:val="0"/>
      </w:rPr>
    </w:lvl>
    <w:lvl w:ilvl="4">
      <w:start w:val="1"/>
      <w:numFmt w:val="lowerLetter"/>
      <w:lvlText w:val="%5."/>
      <w:lvlJc w:val="left"/>
      <w:pPr>
        <w:ind w:left="0" w:firstLine="0"/>
      </w:pPr>
      <w:rPr>
        <w:rFonts w:ascii="Arial" w:eastAsia="Arial" w:hAnsi="Arial" w:cs="Arial"/>
        <w:position w:val="0"/>
      </w:rPr>
    </w:lvl>
    <w:lvl w:ilvl="5">
      <w:start w:val="1"/>
      <w:numFmt w:val="lowerRoman"/>
      <w:lvlText w:val="%6."/>
      <w:lvlJc w:val="left"/>
      <w:pPr>
        <w:ind w:left="0" w:firstLine="0"/>
      </w:pPr>
      <w:rPr>
        <w:rFonts w:ascii="Arial" w:eastAsia="Arial" w:hAnsi="Arial" w:cs="Arial"/>
        <w:position w:val="0"/>
      </w:rPr>
    </w:lvl>
    <w:lvl w:ilvl="6">
      <w:start w:val="1"/>
      <w:numFmt w:val="decimal"/>
      <w:lvlText w:val="%7."/>
      <w:lvlJc w:val="left"/>
      <w:pPr>
        <w:ind w:left="0" w:firstLine="0"/>
      </w:pPr>
      <w:rPr>
        <w:rFonts w:ascii="Arial" w:eastAsia="Arial" w:hAnsi="Arial" w:cs="Arial"/>
        <w:position w:val="0"/>
      </w:rPr>
    </w:lvl>
    <w:lvl w:ilvl="7">
      <w:start w:val="1"/>
      <w:numFmt w:val="lowerLetter"/>
      <w:lvlText w:val="%8."/>
      <w:lvlJc w:val="left"/>
      <w:pPr>
        <w:ind w:left="0" w:firstLine="0"/>
      </w:pPr>
      <w:rPr>
        <w:rFonts w:ascii="Arial" w:eastAsia="Arial" w:hAnsi="Arial" w:cs="Arial"/>
        <w:position w:val="0"/>
      </w:rPr>
    </w:lvl>
    <w:lvl w:ilvl="8">
      <w:start w:val="1"/>
      <w:numFmt w:val="lowerRoman"/>
      <w:lvlText w:val="%9."/>
      <w:lvlJc w:val="left"/>
      <w:pPr>
        <w:ind w:left="0" w:firstLine="0"/>
      </w:pPr>
      <w:rPr>
        <w:rFonts w:ascii="Arial" w:eastAsia="Arial" w:hAnsi="Arial" w:cs="Arial"/>
        <w:position w:val="0"/>
      </w:rPr>
    </w:lvl>
  </w:abstractNum>
  <w:abstractNum w:abstractNumId="2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nsid w:val="37503C92"/>
    <w:multiLevelType w:val="multilevel"/>
    <w:tmpl w:val="D92884FA"/>
    <w:styleLink w:val="List8"/>
    <w:lvl w:ilvl="0">
      <w:numFmt w:val="bullet"/>
      <w:lvlText w:val="▪"/>
      <w:lvlJc w:val="left"/>
      <w:pPr>
        <w:ind w:left="0" w:firstLine="0"/>
      </w:pPr>
      <w:rPr>
        <w:rFonts w:ascii="Arial" w:eastAsia="Arial" w:hAnsi="Arial" w:cs="Arial"/>
        <w:position w:val="0"/>
        <w:lang w:val="es-ES_tradnl"/>
      </w:rPr>
    </w:lvl>
    <w:lvl w:ilvl="1">
      <w:start w:val="1"/>
      <w:numFmt w:val="bullet"/>
      <w:lvlText w:val="o"/>
      <w:lvlJc w:val="left"/>
      <w:pPr>
        <w:ind w:left="0" w:firstLine="0"/>
      </w:pPr>
      <w:rPr>
        <w:rFonts w:ascii="Arial" w:eastAsia="Arial" w:hAnsi="Arial" w:cs="Arial"/>
        <w:position w:val="0"/>
        <w:lang w:val="es-ES_tradnl"/>
      </w:rPr>
    </w:lvl>
    <w:lvl w:ilvl="2">
      <w:start w:val="1"/>
      <w:numFmt w:val="bullet"/>
      <w:lvlText w:val="▪"/>
      <w:lvlJc w:val="left"/>
      <w:pPr>
        <w:ind w:left="0" w:firstLine="0"/>
      </w:pPr>
      <w:rPr>
        <w:rFonts w:ascii="Arial" w:eastAsia="Arial" w:hAnsi="Arial" w:cs="Arial"/>
        <w:position w:val="0"/>
        <w:lang w:val="es-ES_tradnl"/>
      </w:rPr>
    </w:lvl>
    <w:lvl w:ilvl="3">
      <w:start w:val="1"/>
      <w:numFmt w:val="bullet"/>
      <w:lvlText w:val="•"/>
      <w:lvlJc w:val="left"/>
      <w:pPr>
        <w:ind w:left="0" w:firstLine="0"/>
      </w:pPr>
      <w:rPr>
        <w:rFonts w:ascii="Arial" w:eastAsia="Arial" w:hAnsi="Arial" w:cs="Arial"/>
        <w:position w:val="0"/>
        <w:lang w:val="es-ES_tradnl"/>
      </w:rPr>
    </w:lvl>
    <w:lvl w:ilvl="4">
      <w:start w:val="1"/>
      <w:numFmt w:val="bullet"/>
      <w:lvlText w:val="o"/>
      <w:lvlJc w:val="left"/>
      <w:pPr>
        <w:ind w:left="0" w:firstLine="0"/>
      </w:pPr>
      <w:rPr>
        <w:rFonts w:ascii="Arial" w:eastAsia="Arial" w:hAnsi="Arial" w:cs="Arial"/>
        <w:position w:val="0"/>
        <w:lang w:val="es-ES_tradnl"/>
      </w:rPr>
    </w:lvl>
    <w:lvl w:ilvl="5">
      <w:start w:val="1"/>
      <w:numFmt w:val="bullet"/>
      <w:lvlText w:val="▪"/>
      <w:lvlJc w:val="left"/>
      <w:pPr>
        <w:ind w:left="0" w:firstLine="0"/>
      </w:pPr>
      <w:rPr>
        <w:rFonts w:ascii="Arial" w:eastAsia="Arial" w:hAnsi="Arial" w:cs="Arial"/>
        <w:position w:val="0"/>
        <w:lang w:val="es-ES_tradnl"/>
      </w:rPr>
    </w:lvl>
    <w:lvl w:ilvl="6">
      <w:start w:val="1"/>
      <w:numFmt w:val="bullet"/>
      <w:lvlText w:val="•"/>
      <w:lvlJc w:val="left"/>
      <w:pPr>
        <w:ind w:left="0" w:firstLine="0"/>
      </w:pPr>
      <w:rPr>
        <w:rFonts w:ascii="Arial" w:eastAsia="Arial" w:hAnsi="Arial" w:cs="Arial"/>
        <w:position w:val="0"/>
        <w:lang w:val="es-ES_tradnl"/>
      </w:rPr>
    </w:lvl>
    <w:lvl w:ilvl="7">
      <w:start w:val="1"/>
      <w:numFmt w:val="bullet"/>
      <w:lvlText w:val="o"/>
      <w:lvlJc w:val="left"/>
      <w:pPr>
        <w:ind w:left="0" w:firstLine="0"/>
      </w:pPr>
      <w:rPr>
        <w:rFonts w:ascii="Arial" w:eastAsia="Arial" w:hAnsi="Arial" w:cs="Arial"/>
        <w:position w:val="0"/>
        <w:lang w:val="es-ES_tradnl"/>
      </w:rPr>
    </w:lvl>
    <w:lvl w:ilvl="8">
      <w:start w:val="1"/>
      <w:numFmt w:val="bullet"/>
      <w:lvlText w:val="▪"/>
      <w:lvlJc w:val="left"/>
      <w:pPr>
        <w:ind w:left="0" w:firstLine="0"/>
      </w:pPr>
      <w:rPr>
        <w:rFonts w:ascii="Arial" w:eastAsia="Arial" w:hAnsi="Arial" w:cs="Arial"/>
        <w:position w:val="0"/>
        <w:lang w:val="es-ES_tradnl"/>
      </w:rPr>
    </w:lvl>
  </w:abstractNum>
  <w:abstractNum w:abstractNumId="25">
    <w:nsid w:val="3CCC13D2"/>
    <w:multiLevelType w:val="hybridMultilevel"/>
    <w:tmpl w:val="2508213C"/>
    <w:lvl w:ilvl="0" w:tplc="5D2A71B0">
      <w:start w:val="1"/>
      <w:numFmt w:val="upperRoman"/>
      <w:lvlText w:val="%1."/>
      <w:lvlJc w:val="right"/>
      <w:pPr>
        <w:ind w:left="1440" w:hanging="360"/>
      </w:pPr>
      <w:rPr>
        <w:b w:val="0"/>
      </w:r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6">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nsid w:val="4BCE5114"/>
    <w:multiLevelType w:val="multilevel"/>
    <w:tmpl w:val="A2B203AA"/>
    <w:styleLink w:val="Lista51"/>
    <w:lvl w:ilvl="0">
      <w:start w:val="2"/>
      <w:numFmt w:val="decimal"/>
      <w:lvlText w:val="%1."/>
      <w:lvlJc w:val="left"/>
      <w:pPr>
        <w:ind w:left="0" w:firstLine="0"/>
      </w:pPr>
      <w:rPr>
        <w:rFonts w:ascii="Arial" w:eastAsia="Arial" w:hAnsi="Arial" w:cs="Arial"/>
        <w:position w:val="0"/>
      </w:rPr>
    </w:lvl>
    <w:lvl w:ilvl="1">
      <w:start w:val="1"/>
      <w:numFmt w:val="lowerLetter"/>
      <w:lvlText w:val="%2."/>
      <w:lvlJc w:val="left"/>
      <w:pPr>
        <w:ind w:left="0" w:firstLine="0"/>
      </w:pPr>
      <w:rPr>
        <w:rFonts w:ascii="Arial" w:eastAsia="Arial" w:hAnsi="Arial" w:cs="Arial"/>
        <w:position w:val="0"/>
      </w:rPr>
    </w:lvl>
    <w:lvl w:ilvl="2">
      <w:start w:val="1"/>
      <w:numFmt w:val="lowerRoman"/>
      <w:lvlText w:val="%3."/>
      <w:lvlJc w:val="left"/>
      <w:pPr>
        <w:ind w:left="0" w:firstLine="0"/>
      </w:pPr>
      <w:rPr>
        <w:rFonts w:ascii="Arial" w:eastAsia="Arial" w:hAnsi="Arial" w:cs="Arial"/>
        <w:position w:val="0"/>
      </w:rPr>
    </w:lvl>
    <w:lvl w:ilvl="3">
      <w:start w:val="1"/>
      <w:numFmt w:val="decimal"/>
      <w:lvlText w:val="%4."/>
      <w:lvlJc w:val="left"/>
      <w:pPr>
        <w:ind w:left="0" w:firstLine="0"/>
      </w:pPr>
      <w:rPr>
        <w:rFonts w:ascii="Arial" w:eastAsia="Arial" w:hAnsi="Arial" w:cs="Arial"/>
        <w:position w:val="0"/>
      </w:rPr>
    </w:lvl>
    <w:lvl w:ilvl="4">
      <w:start w:val="1"/>
      <w:numFmt w:val="lowerLetter"/>
      <w:lvlText w:val="%5."/>
      <w:lvlJc w:val="left"/>
      <w:pPr>
        <w:ind w:left="0" w:firstLine="0"/>
      </w:pPr>
      <w:rPr>
        <w:rFonts w:ascii="Arial" w:eastAsia="Arial" w:hAnsi="Arial" w:cs="Arial"/>
        <w:position w:val="0"/>
      </w:rPr>
    </w:lvl>
    <w:lvl w:ilvl="5">
      <w:start w:val="1"/>
      <w:numFmt w:val="lowerRoman"/>
      <w:lvlText w:val="%6."/>
      <w:lvlJc w:val="left"/>
      <w:pPr>
        <w:ind w:left="0" w:firstLine="0"/>
      </w:pPr>
      <w:rPr>
        <w:rFonts w:ascii="Arial" w:eastAsia="Arial" w:hAnsi="Arial" w:cs="Arial"/>
        <w:position w:val="0"/>
      </w:rPr>
    </w:lvl>
    <w:lvl w:ilvl="6">
      <w:start w:val="1"/>
      <w:numFmt w:val="decimal"/>
      <w:lvlText w:val="%7."/>
      <w:lvlJc w:val="left"/>
      <w:pPr>
        <w:ind w:left="0" w:firstLine="0"/>
      </w:pPr>
      <w:rPr>
        <w:rFonts w:ascii="Arial" w:eastAsia="Arial" w:hAnsi="Arial" w:cs="Arial"/>
        <w:position w:val="0"/>
      </w:rPr>
    </w:lvl>
    <w:lvl w:ilvl="7">
      <w:start w:val="1"/>
      <w:numFmt w:val="lowerLetter"/>
      <w:lvlText w:val="%8."/>
      <w:lvlJc w:val="left"/>
      <w:pPr>
        <w:ind w:left="0" w:firstLine="0"/>
      </w:pPr>
      <w:rPr>
        <w:rFonts w:ascii="Arial" w:eastAsia="Arial" w:hAnsi="Arial" w:cs="Arial"/>
        <w:position w:val="0"/>
      </w:rPr>
    </w:lvl>
    <w:lvl w:ilvl="8">
      <w:start w:val="1"/>
      <w:numFmt w:val="lowerRoman"/>
      <w:lvlText w:val="%9."/>
      <w:lvlJc w:val="left"/>
      <w:pPr>
        <w:ind w:left="0" w:firstLine="0"/>
      </w:pPr>
      <w:rPr>
        <w:rFonts w:ascii="Arial" w:eastAsia="Arial" w:hAnsi="Arial" w:cs="Arial"/>
        <w:position w:val="0"/>
      </w:rPr>
    </w:lvl>
  </w:abstractNum>
  <w:abstractNum w:abstractNumId="28">
    <w:nsid w:val="4EEC6BB4"/>
    <w:multiLevelType w:val="multilevel"/>
    <w:tmpl w:val="37C03A00"/>
    <w:styleLink w:val="List1"/>
    <w:lvl w:ilvl="0">
      <w:numFmt w:val="bullet"/>
      <w:lvlText w:val="•"/>
      <w:lvlJc w:val="left"/>
      <w:pPr>
        <w:ind w:left="0" w:firstLine="0"/>
      </w:pPr>
      <w:rPr>
        <w:rFonts w:ascii="Arial" w:eastAsia="Arial" w:hAnsi="Arial" w:cs="Arial"/>
        <w:b/>
        <w:bCs/>
        <w:position w:val="0"/>
      </w:rPr>
    </w:lvl>
    <w:lvl w:ilvl="1">
      <w:start w:val="1"/>
      <w:numFmt w:val="bullet"/>
      <w:lvlText w:val="•"/>
      <w:lvlJc w:val="left"/>
      <w:pPr>
        <w:ind w:left="0" w:firstLine="0"/>
      </w:pPr>
      <w:rPr>
        <w:rFonts w:ascii="Arial" w:eastAsia="Arial" w:hAnsi="Arial" w:cs="Arial"/>
        <w:b/>
        <w:bCs/>
        <w:position w:val="0"/>
      </w:rPr>
    </w:lvl>
    <w:lvl w:ilvl="2">
      <w:start w:val="1"/>
      <w:numFmt w:val="bullet"/>
      <w:lvlText w:val="▪"/>
      <w:lvlJc w:val="left"/>
      <w:pPr>
        <w:ind w:left="0" w:firstLine="0"/>
      </w:pPr>
      <w:rPr>
        <w:rFonts w:ascii="Arial" w:eastAsia="Arial" w:hAnsi="Arial" w:cs="Arial"/>
        <w:b/>
        <w:bCs/>
        <w:position w:val="0"/>
      </w:rPr>
    </w:lvl>
    <w:lvl w:ilvl="3">
      <w:start w:val="1"/>
      <w:numFmt w:val="bullet"/>
      <w:lvlText w:val="•"/>
      <w:lvlJc w:val="left"/>
      <w:pPr>
        <w:ind w:left="0" w:firstLine="0"/>
      </w:pPr>
      <w:rPr>
        <w:rFonts w:ascii="Arial" w:eastAsia="Arial" w:hAnsi="Arial" w:cs="Arial"/>
        <w:b/>
        <w:bCs/>
        <w:position w:val="0"/>
      </w:rPr>
    </w:lvl>
    <w:lvl w:ilvl="4">
      <w:start w:val="1"/>
      <w:numFmt w:val="bullet"/>
      <w:lvlText w:val="o"/>
      <w:lvlJc w:val="left"/>
      <w:pPr>
        <w:ind w:left="0" w:firstLine="0"/>
      </w:pPr>
      <w:rPr>
        <w:rFonts w:ascii="Arial" w:eastAsia="Arial" w:hAnsi="Arial" w:cs="Arial"/>
        <w:b/>
        <w:bCs/>
        <w:position w:val="0"/>
      </w:rPr>
    </w:lvl>
    <w:lvl w:ilvl="5">
      <w:start w:val="1"/>
      <w:numFmt w:val="bullet"/>
      <w:lvlText w:val="▪"/>
      <w:lvlJc w:val="left"/>
      <w:pPr>
        <w:ind w:left="0" w:firstLine="0"/>
      </w:pPr>
      <w:rPr>
        <w:rFonts w:ascii="Arial" w:eastAsia="Arial" w:hAnsi="Arial" w:cs="Arial"/>
        <w:b/>
        <w:bCs/>
        <w:position w:val="0"/>
      </w:rPr>
    </w:lvl>
    <w:lvl w:ilvl="6">
      <w:start w:val="1"/>
      <w:numFmt w:val="bullet"/>
      <w:lvlText w:val="•"/>
      <w:lvlJc w:val="left"/>
      <w:pPr>
        <w:ind w:left="0" w:firstLine="0"/>
      </w:pPr>
      <w:rPr>
        <w:rFonts w:ascii="Arial" w:eastAsia="Arial" w:hAnsi="Arial" w:cs="Arial"/>
        <w:b/>
        <w:bCs/>
        <w:position w:val="0"/>
      </w:rPr>
    </w:lvl>
    <w:lvl w:ilvl="7">
      <w:start w:val="1"/>
      <w:numFmt w:val="bullet"/>
      <w:lvlText w:val="o"/>
      <w:lvlJc w:val="left"/>
      <w:pPr>
        <w:ind w:left="0" w:firstLine="0"/>
      </w:pPr>
      <w:rPr>
        <w:rFonts w:ascii="Arial" w:eastAsia="Arial" w:hAnsi="Arial" w:cs="Arial"/>
        <w:b/>
        <w:bCs/>
        <w:position w:val="0"/>
      </w:rPr>
    </w:lvl>
    <w:lvl w:ilvl="8">
      <w:start w:val="1"/>
      <w:numFmt w:val="bullet"/>
      <w:lvlText w:val="▪"/>
      <w:lvlJc w:val="left"/>
      <w:pPr>
        <w:ind w:left="0" w:firstLine="0"/>
      </w:pPr>
      <w:rPr>
        <w:rFonts w:ascii="Arial" w:eastAsia="Arial" w:hAnsi="Arial" w:cs="Arial"/>
        <w:b/>
        <w:bCs/>
        <w:position w:val="0"/>
      </w:rPr>
    </w:lvl>
  </w:abstractNum>
  <w:abstractNum w:abstractNumId="29">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0">
    <w:nsid w:val="50EB0E96"/>
    <w:multiLevelType w:val="multilevel"/>
    <w:tmpl w:val="7B2CB610"/>
    <w:styleLink w:val="List11"/>
    <w:lvl w:ilvl="0">
      <w:numFmt w:val="bullet"/>
      <w:lvlText w:val="•"/>
      <w:lvlJc w:val="left"/>
      <w:pPr>
        <w:ind w:left="0" w:firstLine="0"/>
      </w:pPr>
      <w:rPr>
        <w:rFonts w:ascii="Arial" w:eastAsia="Arial" w:hAnsi="Arial" w:cs="Arial"/>
        <w:position w:val="0"/>
      </w:rPr>
    </w:lvl>
    <w:lvl w:ilvl="1">
      <w:start w:val="1"/>
      <w:numFmt w:val="decimal"/>
      <w:lvlText w:val="%2."/>
      <w:lvlJc w:val="left"/>
      <w:pPr>
        <w:ind w:left="0" w:firstLine="0"/>
      </w:pPr>
      <w:rPr>
        <w:rFonts w:ascii="Arial" w:eastAsia="Arial" w:hAnsi="Arial" w:cs="Arial"/>
        <w:position w:val="0"/>
      </w:rPr>
    </w:lvl>
    <w:lvl w:ilvl="2">
      <w:start w:val="1"/>
      <w:numFmt w:val="lowerRoman"/>
      <w:lvlText w:val="%3."/>
      <w:lvlJc w:val="left"/>
      <w:pPr>
        <w:ind w:left="0" w:firstLine="0"/>
      </w:pPr>
      <w:rPr>
        <w:rFonts w:ascii="Arial" w:eastAsia="Arial" w:hAnsi="Arial" w:cs="Arial"/>
        <w:position w:val="0"/>
      </w:rPr>
    </w:lvl>
    <w:lvl w:ilvl="3">
      <w:start w:val="1"/>
      <w:numFmt w:val="decimal"/>
      <w:lvlText w:val="%4."/>
      <w:lvlJc w:val="left"/>
      <w:pPr>
        <w:ind w:left="0" w:firstLine="0"/>
      </w:pPr>
      <w:rPr>
        <w:rFonts w:ascii="Arial" w:eastAsia="Arial" w:hAnsi="Arial" w:cs="Arial"/>
        <w:position w:val="0"/>
      </w:rPr>
    </w:lvl>
    <w:lvl w:ilvl="4">
      <w:start w:val="1"/>
      <w:numFmt w:val="lowerLetter"/>
      <w:lvlText w:val="%5."/>
      <w:lvlJc w:val="left"/>
      <w:pPr>
        <w:ind w:left="0" w:firstLine="0"/>
      </w:pPr>
      <w:rPr>
        <w:rFonts w:ascii="Arial" w:eastAsia="Arial" w:hAnsi="Arial" w:cs="Arial"/>
        <w:position w:val="0"/>
      </w:rPr>
    </w:lvl>
    <w:lvl w:ilvl="5">
      <w:start w:val="1"/>
      <w:numFmt w:val="lowerRoman"/>
      <w:lvlText w:val="%6."/>
      <w:lvlJc w:val="left"/>
      <w:pPr>
        <w:ind w:left="0" w:firstLine="0"/>
      </w:pPr>
      <w:rPr>
        <w:rFonts w:ascii="Arial" w:eastAsia="Arial" w:hAnsi="Arial" w:cs="Arial"/>
        <w:position w:val="0"/>
      </w:rPr>
    </w:lvl>
    <w:lvl w:ilvl="6">
      <w:start w:val="1"/>
      <w:numFmt w:val="decimal"/>
      <w:lvlText w:val="%7."/>
      <w:lvlJc w:val="left"/>
      <w:pPr>
        <w:ind w:left="0" w:firstLine="0"/>
      </w:pPr>
      <w:rPr>
        <w:rFonts w:ascii="Arial" w:eastAsia="Arial" w:hAnsi="Arial" w:cs="Arial"/>
        <w:position w:val="0"/>
      </w:rPr>
    </w:lvl>
    <w:lvl w:ilvl="7">
      <w:start w:val="1"/>
      <w:numFmt w:val="lowerLetter"/>
      <w:lvlText w:val="%8."/>
      <w:lvlJc w:val="left"/>
      <w:pPr>
        <w:ind w:left="0" w:firstLine="0"/>
      </w:pPr>
      <w:rPr>
        <w:rFonts w:ascii="Arial" w:eastAsia="Arial" w:hAnsi="Arial" w:cs="Arial"/>
        <w:position w:val="0"/>
      </w:rPr>
    </w:lvl>
    <w:lvl w:ilvl="8">
      <w:start w:val="1"/>
      <w:numFmt w:val="lowerRoman"/>
      <w:lvlText w:val="%9."/>
      <w:lvlJc w:val="left"/>
      <w:pPr>
        <w:ind w:left="0" w:firstLine="0"/>
      </w:pPr>
      <w:rPr>
        <w:rFonts w:ascii="Arial" w:eastAsia="Arial" w:hAnsi="Arial" w:cs="Arial"/>
        <w:position w:val="0"/>
      </w:rPr>
    </w:lvl>
  </w:abstractNum>
  <w:abstractNum w:abstractNumId="31">
    <w:nsid w:val="58086506"/>
    <w:multiLevelType w:val="hybridMultilevel"/>
    <w:tmpl w:val="8F46D8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nsid w:val="5B312688"/>
    <w:multiLevelType w:val="multilevel"/>
    <w:tmpl w:val="416C270A"/>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C7949D2"/>
    <w:multiLevelType w:val="hybridMultilevel"/>
    <w:tmpl w:val="F9E0A1A4"/>
    <w:lvl w:ilvl="0" w:tplc="B4FA51A8">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DB37175"/>
    <w:multiLevelType w:val="hybridMultilevel"/>
    <w:tmpl w:val="D160CFCC"/>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nsid w:val="618E4D29"/>
    <w:multiLevelType w:val="multilevel"/>
    <w:tmpl w:val="BE543D8C"/>
    <w:styleLink w:val="List7"/>
    <w:lvl w:ilvl="0">
      <w:start w:val="1"/>
      <w:numFmt w:val="decimal"/>
      <w:lvlText w:val="%1."/>
      <w:lvlJc w:val="left"/>
      <w:pPr>
        <w:ind w:left="0" w:firstLine="0"/>
      </w:pPr>
      <w:rPr>
        <w:rFonts w:ascii="Arial" w:eastAsia="Arial" w:hAnsi="Arial" w:cs="Arial"/>
        <w:position w:val="0"/>
      </w:rPr>
    </w:lvl>
    <w:lvl w:ilvl="1">
      <w:start w:val="1"/>
      <w:numFmt w:val="lowerLetter"/>
      <w:lvlText w:val="%2."/>
      <w:lvlJc w:val="left"/>
      <w:pPr>
        <w:ind w:left="0" w:firstLine="0"/>
      </w:pPr>
      <w:rPr>
        <w:rFonts w:ascii="Arial" w:eastAsia="Arial" w:hAnsi="Arial" w:cs="Arial"/>
        <w:position w:val="0"/>
      </w:rPr>
    </w:lvl>
    <w:lvl w:ilvl="2">
      <w:start w:val="1"/>
      <w:numFmt w:val="lowerRoman"/>
      <w:lvlText w:val="%3."/>
      <w:lvlJc w:val="left"/>
      <w:pPr>
        <w:ind w:left="0" w:firstLine="0"/>
      </w:pPr>
      <w:rPr>
        <w:rFonts w:ascii="Arial" w:eastAsia="Arial" w:hAnsi="Arial" w:cs="Arial"/>
        <w:position w:val="0"/>
      </w:rPr>
    </w:lvl>
    <w:lvl w:ilvl="3">
      <w:start w:val="1"/>
      <w:numFmt w:val="decimal"/>
      <w:lvlText w:val="%4."/>
      <w:lvlJc w:val="left"/>
      <w:pPr>
        <w:ind w:left="0" w:firstLine="0"/>
      </w:pPr>
      <w:rPr>
        <w:rFonts w:ascii="Arial" w:eastAsia="Arial" w:hAnsi="Arial" w:cs="Arial"/>
        <w:position w:val="0"/>
      </w:rPr>
    </w:lvl>
    <w:lvl w:ilvl="4">
      <w:start w:val="1"/>
      <w:numFmt w:val="lowerLetter"/>
      <w:lvlText w:val="%5."/>
      <w:lvlJc w:val="left"/>
      <w:pPr>
        <w:ind w:left="0" w:firstLine="0"/>
      </w:pPr>
      <w:rPr>
        <w:rFonts w:ascii="Arial" w:eastAsia="Arial" w:hAnsi="Arial" w:cs="Arial"/>
        <w:position w:val="0"/>
      </w:rPr>
    </w:lvl>
    <w:lvl w:ilvl="5">
      <w:start w:val="1"/>
      <w:numFmt w:val="lowerRoman"/>
      <w:lvlText w:val="%6."/>
      <w:lvlJc w:val="left"/>
      <w:pPr>
        <w:ind w:left="0" w:firstLine="0"/>
      </w:pPr>
      <w:rPr>
        <w:rFonts w:ascii="Arial" w:eastAsia="Arial" w:hAnsi="Arial" w:cs="Arial"/>
        <w:position w:val="0"/>
      </w:rPr>
    </w:lvl>
    <w:lvl w:ilvl="6">
      <w:start w:val="1"/>
      <w:numFmt w:val="decimal"/>
      <w:lvlText w:val="%7."/>
      <w:lvlJc w:val="left"/>
      <w:pPr>
        <w:ind w:left="0" w:firstLine="0"/>
      </w:pPr>
      <w:rPr>
        <w:rFonts w:ascii="Arial" w:eastAsia="Arial" w:hAnsi="Arial" w:cs="Arial"/>
        <w:position w:val="0"/>
      </w:rPr>
    </w:lvl>
    <w:lvl w:ilvl="7">
      <w:start w:val="1"/>
      <w:numFmt w:val="lowerLetter"/>
      <w:lvlText w:val="%8."/>
      <w:lvlJc w:val="left"/>
      <w:pPr>
        <w:ind w:left="0" w:firstLine="0"/>
      </w:pPr>
      <w:rPr>
        <w:rFonts w:ascii="Arial" w:eastAsia="Arial" w:hAnsi="Arial" w:cs="Arial"/>
        <w:position w:val="0"/>
      </w:rPr>
    </w:lvl>
    <w:lvl w:ilvl="8">
      <w:start w:val="1"/>
      <w:numFmt w:val="lowerRoman"/>
      <w:lvlText w:val="%9."/>
      <w:lvlJc w:val="left"/>
      <w:pPr>
        <w:ind w:left="0" w:firstLine="0"/>
      </w:pPr>
      <w:rPr>
        <w:rFonts w:ascii="Arial" w:eastAsia="Arial" w:hAnsi="Arial" w:cs="Arial"/>
        <w:position w:val="0"/>
      </w:rPr>
    </w:lvl>
  </w:abstractNum>
  <w:abstractNum w:abstractNumId="36">
    <w:nsid w:val="628C5B23"/>
    <w:multiLevelType w:val="hybridMultilevel"/>
    <w:tmpl w:val="CE9A782C"/>
    <w:lvl w:ilvl="0" w:tplc="ADDEA210">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6C44B3D"/>
    <w:multiLevelType w:val="multilevel"/>
    <w:tmpl w:val="61C8C8F6"/>
    <w:styleLink w:val="Lista31"/>
    <w:lvl w:ilvl="0">
      <w:numFmt w:val="bullet"/>
      <w:lvlText w:val="▪"/>
      <w:lvlJc w:val="left"/>
      <w:pPr>
        <w:ind w:left="0" w:firstLine="0"/>
      </w:pPr>
      <w:rPr>
        <w:rFonts w:ascii="Arial" w:eastAsia="Arial" w:hAnsi="Arial" w:cs="Arial"/>
        <w:position w:val="0"/>
      </w:rPr>
    </w:lvl>
    <w:lvl w:ilvl="1">
      <w:start w:val="1"/>
      <w:numFmt w:val="bullet"/>
      <w:lvlText w:val="o"/>
      <w:lvlJc w:val="left"/>
      <w:pPr>
        <w:ind w:left="0" w:firstLine="0"/>
      </w:pPr>
      <w:rPr>
        <w:rFonts w:ascii="Arial" w:eastAsia="Arial" w:hAnsi="Arial" w:cs="Arial"/>
        <w:position w:val="0"/>
      </w:rPr>
    </w:lvl>
    <w:lvl w:ilvl="2">
      <w:start w:val="1"/>
      <w:numFmt w:val="bullet"/>
      <w:lvlText w:val="▪"/>
      <w:lvlJc w:val="left"/>
      <w:pPr>
        <w:ind w:left="0" w:firstLine="0"/>
      </w:pPr>
      <w:rPr>
        <w:rFonts w:ascii="Arial" w:eastAsia="Arial" w:hAnsi="Arial" w:cs="Arial"/>
        <w:position w:val="0"/>
      </w:rPr>
    </w:lvl>
    <w:lvl w:ilvl="3">
      <w:start w:val="1"/>
      <w:numFmt w:val="bullet"/>
      <w:lvlText w:val="•"/>
      <w:lvlJc w:val="left"/>
      <w:pPr>
        <w:ind w:left="0" w:firstLine="0"/>
      </w:pPr>
      <w:rPr>
        <w:rFonts w:ascii="Arial" w:eastAsia="Arial" w:hAnsi="Arial" w:cs="Arial"/>
        <w:position w:val="0"/>
      </w:rPr>
    </w:lvl>
    <w:lvl w:ilvl="4">
      <w:start w:val="1"/>
      <w:numFmt w:val="bullet"/>
      <w:lvlText w:val="o"/>
      <w:lvlJc w:val="left"/>
      <w:pPr>
        <w:ind w:left="0" w:firstLine="0"/>
      </w:pPr>
      <w:rPr>
        <w:rFonts w:ascii="Arial" w:eastAsia="Arial" w:hAnsi="Arial" w:cs="Arial"/>
        <w:position w:val="0"/>
      </w:rPr>
    </w:lvl>
    <w:lvl w:ilvl="5">
      <w:start w:val="1"/>
      <w:numFmt w:val="bullet"/>
      <w:lvlText w:val="▪"/>
      <w:lvlJc w:val="left"/>
      <w:pPr>
        <w:ind w:left="0" w:firstLine="0"/>
      </w:pPr>
      <w:rPr>
        <w:rFonts w:ascii="Arial" w:eastAsia="Arial" w:hAnsi="Arial" w:cs="Arial"/>
        <w:position w:val="0"/>
      </w:rPr>
    </w:lvl>
    <w:lvl w:ilvl="6">
      <w:start w:val="1"/>
      <w:numFmt w:val="bullet"/>
      <w:lvlText w:val="•"/>
      <w:lvlJc w:val="left"/>
      <w:pPr>
        <w:ind w:left="0" w:firstLine="0"/>
      </w:pPr>
      <w:rPr>
        <w:rFonts w:ascii="Arial" w:eastAsia="Arial" w:hAnsi="Arial" w:cs="Arial"/>
        <w:position w:val="0"/>
      </w:rPr>
    </w:lvl>
    <w:lvl w:ilvl="7">
      <w:start w:val="1"/>
      <w:numFmt w:val="bullet"/>
      <w:lvlText w:val="o"/>
      <w:lvlJc w:val="left"/>
      <w:pPr>
        <w:ind w:left="0" w:firstLine="0"/>
      </w:pPr>
      <w:rPr>
        <w:rFonts w:ascii="Arial" w:eastAsia="Arial" w:hAnsi="Arial" w:cs="Arial"/>
        <w:position w:val="0"/>
      </w:rPr>
    </w:lvl>
    <w:lvl w:ilvl="8">
      <w:start w:val="1"/>
      <w:numFmt w:val="bullet"/>
      <w:lvlText w:val="▪"/>
      <w:lvlJc w:val="left"/>
      <w:pPr>
        <w:ind w:left="0" w:firstLine="0"/>
      </w:pPr>
      <w:rPr>
        <w:rFonts w:ascii="Arial" w:eastAsia="Arial" w:hAnsi="Arial" w:cs="Arial"/>
        <w:position w:val="0"/>
      </w:rPr>
    </w:lvl>
  </w:abstractNum>
  <w:abstractNum w:abstractNumId="38">
    <w:nsid w:val="6A550853"/>
    <w:multiLevelType w:val="hybridMultilevel"/>
    <w:tmpl w:val="A26489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nsid w:val="6C374D3F"/>
    <w:multiLevelType w:val="multilevel"/>
    <w:tmpl w:val="38D48D4A"/>
    <w:styleLink w:val="Lista21"/>
    <w:lvl w:ilvl="0">
      <w:start w:val="1"/>
      <w:numFmt w:val="bullet"/>
      <w:lvlText w:val="▪"/>
      <w:lvlJc w:val="left"/>
      <w:pPr>
        <w:ind w:left="0" w:firstLine="0"/>
      </w:pPr>
      <w:rPr>
        <w:rFonts w:ascii="Arial" w:eastAsia="Arial" w:hAnsi="Arial" w:cs="Arial"/>
        <w:position w:val="0"/>
      </w:rPr>
    </w:lvl>
    <w:lvl w:ilvl="1">
      <w:numFmt w:val="bullet"/>
      <w:lvlText w:val="o"/>
      <w:lvlJc w:val="left"/>
      <w:pPr>
        <w:ind w:left="0" w:firstLine="0"/>
      </w:pPr>
      <w:rPr>
        <w:rFonts w:ascii="Arial" w:eastAsia="Arial" w:hAnsi="Arial" w:cs="Arial"/>
        <w:position w:val="0"/>
      </w:rPr>
    </w:lvl>
    <w:lvl w:ilvl="2">
      <w:start w:val="1"/>
      <w:numFmt w:val="bullet"/>
      <w:lvlText w:val="▪"/>
      <w:lvlJc w:val="left"/>
      <w:pPr>
        <w:ind w:left="0" w:firstLine="0"/>
      </w:pPr>
      <w:rPr>
        <w:rFonts w:ascii="Arial" w:eastAsia="Arial" w:hAnsi="Arial" w:cs="Arial"/>
        <w:position w:val="0"/>
      </w:rPr>
    </w:lvl>
    <w:lvl w:ilvl="3">
      <w:start w:val="1"/>
      <w:numFmt w:val="bullet"/>
      <w:lvlText w:val="•"/>
      <w:lvlJc w:val="left"/>
      <w:pPr>
        <w:ind w:left="0" w:firstLine="0"/>
      </w:pPr>
      <w:rPr>
        <w:rFonts w:ascii="Arial" w:eastAsia="Arial" w:hAnsi="Arial" w:cs="Arial"/>
        <w:position w:val="0"/>
      </w:rPr>
    </w:lvl>
    <w:lvl w:ilvl="4">
      <w:start w:val="1"/>
      <w:numFmt w:val="bullet"/>
      <w:lvlText w:val="o"/>
      <w:lvlJc w:val="left"/>
      <w:pPr>
        <w:ind w:left="0" w:firstLine="0"/>
      </w:pPr>
      <w:rPr>
        <w:rFonts w:ascii="Arial" w:eastAsia="Arial" w:hAnsi="Arial" w:cs="Arial"/>
        <w:position w:val="0"/>
      </w:rPr>
    </w:lvl>
    <w:lvl w:ilvl="5">
      <w:start w:val="1"/>
      <w:numFmt w:val="bullet"/>
      <w:lvlText w:val="▪"/>
      <w:lvlJc w:val="left"/>
      <w:pPr>
        <w:ind w:left="0" w:firstLine="0"/>
      </w:pPr>
      <w:rPr>
        <w:rFonts w:ascii="Arial" w:eastAsia="Arial" w:hAnsi="Arial" w:cs="Arial"/>
        <w:position w:val="0"/>
      </w:rPr>
    </w:lvl>
    <w:lvl w:ilvl="6">
      <w:start w:val="1"/>
      <w:numFmt w:val="bullet"/>
      <w:lvlText w:val="•"/>
      <w:lvlJc w:val="left"/>
      <w:pPr>
        <w:ind w:left="0" w:firstLine="0"/>
      </w:pPr>
      <w:rPr>
        <w:rFonts w:ascii="Arial" w:eastAsia="Arial" w:hAnsi="Arial" w:cs="Arial"/>
        <w:position w:val="0"/>
      </w:rPr>
    </w:lvl>
    <w:lvl w:ilvl="7">
      <w:start w:val="1"/>
      <w:numFmt w:val="bullet"/>
      <w:lvlText w:val="o"/>
      <w:lvlJc w:val="left"/>
      <w:pPr>
        <w:ind w:left="0" w:firstLine="0"/>
      </w:pPr>
      <w:rPr>
        <w:rFonts w:ascii="Arial" w:eastAsia="Arial" w:hAnsi="Arial" w:cs="Arial"/>
        <w:position w:val="0"/>
      </w:rPr>
    </w:lvl>
    <w:lvl w:ilvl="8">
      <w:start w:val="1"/>
      <w:numFmt w:val="bullet"/>
      <w:lvlText w:val="▪"/>
      <w:lvlJc w:val="left"/>
      <w:pPr>
        <w:ind w:left="0" w:firstLine="0"/>
      </w:pPr>
      <w:rPr>
        <w:rFonts w:ascii="Arial" w:eastAsia="Arial" w:hAnsi="Arial" w:cs="Arial"/>
        <w:position w:val="0"/>
      </w:rPr>
    </w:lvl>
  </w:abstractNum>
  <w:abstractNum w:abstractNumId="40">
    <w:nsid w:val="74B234EC"/>
    <w:multiLevelType w:val="multilevel"/>
    <w:tmpl w:val="0C289A62"/>
    <w:styleLink w:val="List0"/>
    <w:lvl w:ilvl="0">
      <w:numFmt w:val="bullet"/>
      <w:lvlText w:val="•"/>
      <w:lvlJc w:val="left"/>
      <w:pPr>
        <w:ind w:left="0" w:firstLine="0"/>
      </w:pPr>
      <w:rPr>
        <w:rFonts w:ascii="Arial" w:eastAsia="Arial" w:hAnsi="Arial" w:cs="Arial"/>
        <w:position w:val="0"/>
      </w:rPr>
    </w:lvl>
    <w:lvl w:ilvl="1">
      <w:start w:val="1"/>
      <w:numFmt w:val="bullet"/>
      <w:lvlText w:val="o"/>
      <w:lvlJc w:val="left"/>
      <w:pPr>
        <w:ind w:left="0" w:firstLine="0"/>
      </w:pPr>
      <w:rPr>
        <w:rFonts w:ascii="Arial" w:eastAsia="Arial" w:hAnsi="Arial" w:cs="Arial"/>
        <w:position w:val="0"/>
      </w:rPr>
    </w:lvl>
    <w:lvl w:ilvl="2">
      <w:start w:val="1"/>
      <w:numFmt w:val="bullet"/>
      <w:lvlText w:val="▪"/>
      <w:lvlJc w:val="left"/>
      <w:pPr>
        <w:ind w:left="0" w:firstLine="0"/>
      </w:pPr>
      <w:rPr>
        <w:rFonts w:ascii="Arial" w:eastAsia="Arial" w:hAnsi="Arial" w:cs="Arial"/>
        <w:position w:val="0"/>
      </w:rPr>
    </w:lvl>
    <w:lvl w:ilvl="3">
      <w:start w:val="1"/>
      <w:numFmt w:val="bullet"/>
      <w:lvlText w:val="•"/>
      <w:lvlJc w:val="left"/>
      <w:pPr>
        <w:ind w:left="0" w:firstLine="0"/>
      </w:pPr>
      <w:rPr>
        <w:rFonts w:ascii="Arial" w:eastAsia="Arial" w:hAnsi="Arial" w:cs="Arial"/>
        <w:position w:val="0"/>
      </w:rPr>
    </w:lvl>
    <w:lvl w:ilvl="4">
      <w:start w:val="1"/>
      <w:numFmt w:val="bullet"/>
      <w:lvlText w:val="o"/>
      <w:lvlJc w:val="left"/>
      <w:pPr>
        <w:ind w:left="0" w:firstLine="0"/>
      </w:pPr>
      <w:rPr>
        <w:rFonts w:ascii="Arial" w:eastAsia="Arial" w:hAnsi="Arial" w:cs="Arial"/>
        <w:position w:val="0"/>
      </w:rPr>
    </w:lvl>
    <w:lvl w:ilvl="5">
      <w:start w:val="1"/>
      <w:numFmt w:val="bullet"/>
      <w:lvlText w:val="▪"/>
      <w:lvlJc w:val="left"/>
      <w:pPr>
        <w:ind w:left="0" w:firstLine="0"/>
      </w:pPr>
      <w:rPr>
        <w:rFonts w:ascii="Arial" w:eastAsia="Arial" w:hAnsi="Arial" w:cs="Arial"/>
        <w:position w:val="0"/>
      </w:rPr>
    </w:lvl>
    <w:lvl w:ilvl="6">
      <w:start w:val="1"/>
      <w:numFmt w:val="bullet"/>
      <w:lvlText w:val="•"/>
      <w:lvlJc w:val="left"/>
      <w:pPr>
        <w:ind w:left="0" w:firstLine="0"/>
      </w:pPr>
      <w:rPr>
        <w:rFonts w:ascii="Arial" w:eastAsia="Arial" w:hAnsi="Arial" w:cs="Arial"/>
        <w:position w:val="0"/>
      </w:rPr>
    </w:lvl>
    <w:lvl w:ilvl="7">
      <w:start w:val="1"/>
      <w:numFmt w:val="bullet"/>
      <w:lvlText w:val="o"/>
      <w:lvlJc w:val="left"/>
      <w:pPr>
        <w:ind w:left="0" w:firstLine="0"/>
      </w:pPr>
      <w:rPr>
        <w:rFonts w:ascii="Arial" w:eastAsia="Arial" w:hAnsi="Arial" w:cs="Arial"/>
        <w:position w:val="0"/>
      </w:rPr>
    </w:lvl>
    <w:lvl w:ilvl="8">
      <w:start w:val="1"/>
      <w:numFmt w:val="bullet"/>
      <w:lvlText w:val="▪"/>
      <w:lvlJc w:val="left"/>
      <w:pPr>
        <w:ind w:left="0" w:firstLine="0"/>
      </w:pPr>
      <w:rPr>
        <w:rFonts w:ascii="Arial" w:eastAsia="Arial" w:hAnsi="Arial" w:cs="Arial"/>
        <w:position w:val="0"/>
      </w:rPr>
    </w:lvl>
  </w:abstractNum>
  <w:abstractNum w:abstractNumId="41">
    <w:nsid w:val="76BE2BFB"/>
    <w:multiLevelType w:val="hybridMultilevel"/>
    <w:tmpl w:val="FD60E66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2">
    <w:nsid w:val="79AC023D"/>
    <w:multiLevelType w:val="hybridMultilevel"/>
    <w:tmpl w:val="0A28EB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nsid w:val="7A8B7F82"/>
    <w:multiLevelType w:val="multilevel"/>
    <w:tmpl w:val="C952CBBC"/>
    <w:styleLink w:val="List10"/>
    <w:lvl w:ilvl="0">
      <w:numFmt w:val="bullet"/>
      <w:lvlText w:val="▪"/>
      <w:lvlJc w:val="left"/>
      <w:pPr>
        <w:ind w:left="0" w:firstLine="0"/>
      </w:pPr>
      <w:rPr>
        <w:rFonts w:ascii="Arial" w:eastAsia="Arial" w:hAnsi="Arial" w:cs="Arial"/>
        <w:position w:val="0"/>
        <w:lang w:val="es-ES_tradnl"/>
      </w:rPr>
    </w:lvl>
    <w:lvl w:ilvl="1">
      <w:start w:val="1"/>
      <w:numFmt w:val="bullet"/>
      <w:lvlText w:val="o"/>
      <w:lvlJc w:val="left"/>
      <w:pPr>
        <w:ind w:left="0" w:firstLine="0"/>
      </w:pPr>
      <w:rPr>
        <w:rFonts w:ascii="Arial" w:eastAsia="Arial" w:hAnsi="Arial" w:cs="Arial"/>
        <w:position w:val="0"/>
        <w:lang w:val="es-ES_tradnl"/>
      </w:rPr>
    </w:lvl>
    <w:lvl w:ilvl="2">
      <w:start w:val="1"/>
      <w:numFmt w:val="bullet"/>
      <w:lvlText w:val="▪"/>
      <w:lvlJc w:val="left"/>
      <w:pPr>
        <w:ind w:left="0" w:firstLine="0"/>
      </w:pPr>
      <w:rPr>
        <w:rFonts w:ascii="Arial" w:eastAsia="Arial" w:hAnsi="Arial" w:cs="Arial"/>
        <w:position w:val="0"/>
        <w:lang w:val="es-ES_tradnl"/>
      </w:rPr>
    </w:lvl>
    <w:lvl w:ilvl="3">
      <w:start w:val="1"/>
      <w:numFmt w:val="bullet"/>
      <w:lvlText w:val="•"/>
      <w:lvlJc w:val="left"/>
      <w:pPr>
        <w:ind w:left="0" w:firstLine="0"/>
      </w:pPr>
      <w:rPr>
        <w:rFonts w:ascii="Arial" w:eastAsia="Arial" w:hAnsi="Arial" w:cs="Arial"/>
        <w:position w:val="0"/>
        <w:lang w:val="es-ES_tradnl"/>
      </w:rPr>
    </w:lvl>
    <w:lvl w:ilvl="4">
      <w:start w:val="1"/>
      <w:numFmt w:val="bullet"/>
      <w:lvlText w:val="o"/>
      <w:lvlJc w:val="left"/>
      <w:pPr>
        <w:ind w:left="0" w:firstLine="0"/>
      </w:pPr>
      <w:rPr>
        <w:rFonts w:ascii="Arial" w:eastAsia="Arial" w:hAnsi="Arial" w:cs="Arial"/>
        <w:position w:val="0"/>
        <w:lang w:val="es-ES_tradnl"/>
      </w:rPr>
    </w:lvl>
    <w:lvl w:ilvl="5">
      <w:start w:val="1"/>
      <w:numFmt w:val="bullet"/>
      <w:lvlText w:val="▪"/>
      <w:lvlJc w:val="left"/>
      <w:pPr>
        <w:ind w:left="0" w:firstLine="0"/>
      </w:pPr>
      <w:rPr>
        <w:rFonts w:ascii="Arial" w:eastAsia="Arial" w:hAnsi="Arial" w:cs="Arial"/>
        <w:position w:val="0"/>
        <w:lang w:val="es-ES_tradnl"/>
      </w:rPr>
    </w:lvl>
    <w:lvl w:ilvl="6">
      <w:start w:val="1"/>
      <w:numFmt w:val="bullet"/>
      <w:lvlText w:val="•"/>
      <w:lvlJc w:val="left"/>
      <w:pPr>
        <w:ind w:left="0" w:firstLine="0"/>
      </w:pPr>
      <w:rPr>
        <w:rFonts w:ascii="Arial" w:eastAsia="Arial" w:hAnsi="Arial" w:cs="Arial"/>
        <w:position w:val="0"/>
        <w:lang w:val="es-ES_tradnl"/>
      </w:rPr>
    </w:lvl>
    <w:lvl w:ilvl="7">
      <w:start w:val="1"/>
      <w:numFmt w:val="bullet"/>
      <w:lvlText w:val="o"/>
      <w:lvlJc w:val="left"/>
      <w:pPr>
        <w:ind w:left="0" w:firstLine="0"/>
      </w:pPr>
      <w:rPr>
        <w:rFonts w:ascii="Arial" w:eastAsia="Arial" w:hAnsi="Arial" w:cs="Arial"/>
        <w:position w:val="0"/>
        <w:lang w:val="es-ES_tradnl"/>
      </w:rPr>
    </w:lvl>
    <w:lvl w:ilvl="8">
      <w:start w:val="1"/>
      <w:numFmt w:val="bullet"/>
      <w:lvlText w:val="▪"/>
      <w:lvlJc w:val="left"/>
      <w:pPr>
        <w:ind w:left="0" w:firstLine="0"/>
      </w:pPr>
      <w:rPr>
        <w:rFonts w:ascii="Arial" w:eastAsia="Arial" w:hAnsi="Arial" w:cs="Arial"/>
        <w:position w:val="0"/>
        <w:lang w:val="es-ES_tradnl"/>
      </w:rPr>
    </w:lvl>
  </w:abstractNum>
  <w:abstractNum w:abstractNumId="44">
    <w:nsid w:val="7D602060"/>
    <w:multiLevelType w:val="hybridMultilevel"/>
    <w:tmpl w:val="9A8A2964"/>
    <w:name w:val="WW8Num483"/>
    <w:lvl w:ilvl="0" w:tplc="36F2410A">
      <w:start w:val="1"/>
      <w:numFmt w:val="upperLetter"/>
      <w:lvlText w:val="%1)"/>
      <w:lvlJc w:val="left"/>
      <w:pPr>
        <w:tabs>
          <w:tab w:val="num" w:pos="720"/>
        </w:tabs>
        <w:ind w:left="720" w:hanging="360"/>
      </w:pPr>
      <w:rPr>
        <w:rFonts w:ascii="Arial" w:eastAsia="Times New Roman" w:hAnsi="Arial" w:cs="Arial"/>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23"/>
  </w:num>
  <w:num w:numId="5">
    <w:abstractNumId w:val="29"/>
  </w:num>
  <w:num w:numId="6">
    <w:abstractNumId w:val="32"/>
  </w:num>
  <w:num w:numId="7">
    <w:abstractNumId w:val="1"/>
  </w:num>
  <w:num w:numId="8">
    <w:abstractNumId w:val="5"/>
  </w:num>
  <w:num w:numId="9">
    <w:abstractNumId w:val="16"/>
  </w:num>
  <w:num w:numId="10">
    <w:abstractNumId w:val="21"/>
  </w:num>
  <w:num w:numId="11">
    <w:abstractNumId w:val="13"/>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34"/>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42"/>
  </w:num>
  <w:num w:numId="18">
    <w:abstractNumId w:val="38"/>
  </w:num>
  <w:num w:numId="19">
    <w:abstractNumId w:val="9"/>
  </w:num>
  <w:num w:numId="20">
    <w:abstractNumId w:val="3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41"/>
  </w:num>
  <w:num w:numId="24">
    <w:abstractNumId w:val="33"/>
  </w:num>
  <w:num w:numId="25">
    <w:abstractNumId w:val="0"/>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0"/>
  </w:num>
  <w:num w:numId="29">
    <w:abstractNumId w:val="18"/>
  </w:num>
  <w:num w:numId="30">
    <w:abstractNumId w:val="19"/>
  </w:num>
  <w:num w:numId="31">
    <w:abstractNumId w:val="22"/>
  </w:num>
  <w:num w:numId="32">
    <w:abstractNumId w:val="24"/>
  </w:num>
  <w:num w:numId="33">
    <w:abstractNumId w:val="27"/>
  </w:num>
  <w:num w:numId="34">
    <w:abstractNumId w:val="28"/>
  </w:num>
  <w:num w:numId="35">
    <w:abstractNumId w:val="30"/>
  </w:num>
  <w:num w:numId="36">
    <w:abstractNumId w:val="35"/>
  </w:num>
  <w:num w:numId="37">
    <w:abstractNumId w:val="37"/>
  </w:num>
  <w:num w:numId="38">
    <w:abstractNumId w:val="39"/>
  </w:num>
  <w:num w:numId="39">
    <w:abstractNumId w:val="40"/>
  </w:num>
  <w:num w:numId="40">
    <w:abstractNumId w:val="4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CC5"/>
    <w:rsid w:val="00001E11"/>
    <w:rsid w:val="00002EF9"/>
    <w:rsid w:val="00004430"/>
    <w:rsid w:val="000053FD"/>
    <w:rsid w:val="000057B3"/>
    <w:rsid w:val="0001229E"/>
    <w:rsid w:val="00013608"/>
    <w:rsid w:val="00020091"/>
    <w:rsid w:val="0002028C"/>
    <w:rsid w:val="00020786"/>
    <w:rsid w:val="00022CE1"/>
    <w:rsid w:val="0002381B"/>
    <w:rsid w:val="00025811"/>
    <w:rsid w:val="0002606D"/>
    <w:rsid w:val="00027056"/>
    <w:rsid w:val="00027371"/>
    <w:rsid w:val="00034C69"/>
    <w:rsid w:val="00036287"/>
    <w:rsid w:val="00036F84"/>
    <w:rsid w:val="00041EEC"/>
    <w:rsid w:val="00044674"/>
    <w:rsid w:val="00045EB7"/>
    <w:rsid w:val="000471DA"/>
    <w:rsid w:val="00047F2F"/>
    <w:rsid w:val="00050FAB"/>
    <w:rsid w:val="00053C09"/>
    <w:rsid w:val="000604C1"/>
    <w:rsid w:val="00060840"/>
    <w:rsid w:val="00060EB6"/>
    <w:rsid w:val="0006179A"/>
    <w:rsid w:val="00067A2B"/>
    <w:rsid w:val="000701A4"/>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D7D73"/>
    <w:rsid w:val="000E1156"/>
    <w:rsid w:val="000E240B"/>
    <w:rsid w:val="000E3100"/>
    <w:rsid w:val="000E5455"/>
    <w:rsid w:val="000F0032"/>
    <w:rsid w:val="000F4C4F"/>
    <w:rsid w:val="000F534C"/>
    <w:rsid w:val="001043AA"/>
    <w:rsid w:val="00106F81"/>
    <w:rsid w:val="00110C73"/>
    <w:rsid w:val="00111E88"/>
    <w:rsid w:val="00123109"/>
    <w:rsid w:val="0012676C"/>
    <w:rsid w:val="001269A4"/>
    <w:rsid w:val="001307CF"/>
    <w:rsid w:val="0013092B"/>
    <w:rsid w:val="00130943"/>
    <w:rsid w:val="00137C08"/>
    <w:rsid w:val="00141612"/>
    <w:rsid w:val="00142635"/>
    <w:rsid w:val="001434BD"/>
    <w:rsid w:val="00144BD8"/>
    <w:rsid w:val="00145765"/>
    <w:rsid w:val="001471C0"/>
    <w:rsid w:val="00147DAD"/>
    <w:rsid w:val="001506CA"/>
    <w:rsid w:val="0015288E"/>
    <w:rsid w:val="00153EA0"/>
    <w:rsid w:val="00154183"/>
    <w:rsid w:val="00155733"/>
    <w:rsid w:val="0015796D"/>
    <w:rsid w:val="0016012E"/>
    <w:rsid w:val="00160536"/>
    <w:rsid w:val="001640C8"/>
    <w:rsid w:val="00164DE3"/>
    <w:rsid w:val="00165CA0"/>
    <w:rsid w:val="001665F2"/>
    <w:rsid w:val="00170034"/>
    <w:rsid w:val="001708EF"/>
    <w:rsid w:val="00171228"/>
    <w:rsid w:val="00172C23"/>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8A"/>
    <w:rsid w:val="001F739C"/>
    <w:rsid w:val="002022DA"/>
    <w:rsid w:val="00205784"/>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4D15"/>
    <w:rsid w:val="0024527A"/>
    <w:rsid w:val="0024751E"/>
    <w:rsid w:val="00247C32"/>
    <w:rsid w:val="0025192D"/>
    <w:rsid w:val="00251F6F"/>
    <w:rsid w:val="002550E6"/>
    <w:rsid w:val="00255503"/>
    <w:rsid w:val="00256AC1"/>
    <w:rsid w:val="00257194"/>
    <w:rsid w:val="002572BB"/>
    <w:rsid w:val="002605D1"/>
    <w:rsid w:val="00262764"/>
    <w:rsid w:val="00262D28"/>
    <w:rsid w:val="00265EEF"/>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4EA2"/>
    <w:rsid w:val="002A5EED"/>
    <w:rsid w:val="002A61E5"/>
    <w:rsid w:val="002A68BE"/>
    <w:rsid w:val="002A705F"/>
    <w:rsid w:val="002B05BF"/>
    <w:rsid w:val="002B2009"/>
    <w:rsid w:val="002B393E"/>
    <w:rsid w:val="002B4048"/>
    <w:rsid w:val="002B684D"/>
    <w:rsid w:val="002B6BA1"/>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07D32"/>
    <w:rsid w:val="00313182"/>
    <w:rsid w:val="00313E8F"/>
    <w:rsid w:val="00313FF2"/>
    <w:rsid w:val="00314EE1"/>
    <w:rsid w:val="003203A6"/>
    <w:rsid w:val="00321664"/>
    <w:rsid w:val="00327FFA"/>
    <w:rsid w:val="003314C3"/>
    <w:rsid w:val="00332521"/>
    <w:rsid w:val="003339E1"/>
    <w:rsid w:val="0033623B"/>
    <w:rsid w:val="00336B5B"/>
    <w:rsid w:val="00341EED"/>
    <w:rsid w:val="00346E44"/>
    <w:rsid w:val="00353137"/>
    <w:rsid w:val="0035483C"/>
    <w:rsid w:val="003555B9"/>
    <w:rsid w:val="00360150"/>
    <w:rsid w:val="0036196B"/>
    <w:rsid w:val="00361E5E"/>
    <w:rsid w:val="00362C74"/>
    <w:rsid w:val="00367838"/>
    <w:rsid w:val="00370FD8"/>
    <w:rsid w:val="00373A4A"/>
    <w:rsid w:val="00376F85"/>
    <w:rsid w:val="0037723B"/>
    <w:rsid w:val="003808C5"/>
    <w:rsid w:val="00381813"/>
    <w:rsid w:val="00385C9E"/>
    <w:rsid w:val="0038745C"/>
    <w:rsid w:val="003877BF"/>
    <w:rsid w:val="003909C9"/>
    <w:rsid w:val="00393823"/>
    <w:rsid w:val="003955F7"/>
    <w:rsid w:val="0039605D"/>
    <w:rsid w:val="003A2266"/>
    <w:rsid w:val="003A58F6"/>
    <w:rsid w:val="003A7AE8"/>
    <w:rsid w:val="003A7E4A"/>
    <w:rsid w:val="003B02E2"/>
    <w:rsid w:val="003B1D2A"/>
    <w:rsid w:val="003B3B07"/>
    <w:rsid w:val="003B5D6A"/>
    <w:rsid w:val="003B6700"/>
    <w:rsid w:val="003B68C6"/>
    <w:rsid w:val="003B7C21"/>
    <w:rsid w:val="003B7FFD"/>
    <w:rsid w:val="003C0B2C"/>
    <w:rsid w:val="003C0FA8"/>
    <w:rsid w:val="003C3C63"/>
    <w:rsid w:val="003D12CF"/>
    <w:rsid w:val="003D1DE6"/>
    <w:rsid w:val="003D32B7"/>
    <w:rsid w:val="003D6776"/>
    <w:rsid w:val="003E10BF"/>
    <w:rsid w:val="003E1646"/>
    <w:rsid w:val="003E1723"/>
    <w:rsid w:val="003E7D92"/>
    <w:rsid w:val="003F145B"/>
    <w:rsid w:val="003F1B51"/>
    <w:rsid w:val="003F3045"/>
    <w:rsid w:val="003F35DD"/>
    <w:rsid w:val="003F50F7"/>
    <w:rsid w:val="003F69C4"/>
    <w:rsid w:val="003F6FA8"/>
    <w:rsid w:val="00402B71"/>
    <w:rsid w:val="00403742"/>
    <w:rsid w:val="004057F1"/>
    <w:rsid w:val="004060EE"/>
    <w:rsid w:val="004079E7"/>
    <w:rsid w:val="00411C49"/>
    <w:rsid w:val="00412B8B"/>
    <w:rsid w:val="00413CF6"/>
    <w:rsid w:val="004161DB"/>
    <w:rsid w:val="00420157"/>
    <w:rsid w:val="00422B8A"/>
    <w:rsid w:val="004245A3"/>
    <w:rsid w:val="004261C4"/>
    <w:rsid w:val="004264E4"/>
    <w:rsid w:val="00426DEA"/>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57E30"/>
    <w:rsid w:val="00462CFB"/>
    <w:rsid w:val="00463F32"/>
    <w:rsid w:val="00467412"/>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4F6B22"/>
    <w:rsid w:val="00500999"/>
    <w:rsid w:val="00502EB1"/>
    <w:rsid w:val="00504ACA"/>
    <w:rsid w:val="00504B0A"/>
    <w:rsid w:val="00505A1C"/>
    <w:rsid w:val="00505D49"/>
    <w:rsid w:val="00507F12"/>
    <w:rsid w:val="00512A79"/>
    <w:rsid w:val="005143FF"/>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16F"/>
    <w:rsid w:val="00556983"/>
    <w:rsid w:val="00562B19"/>
    <w:rsid w:val="00562E5E"/>
    <w:rsid w:val="005650EB"/>
    <w:rsid w:val="005668B6"/>
    <w:rsid w:val="00571D4B"/>
    <w:rsid w:val="00572B2E"/>
    <w:rsid w:val="00572FC7"/>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2921"/>
    <w:rsid w:val="005E463B"/>
    <w:rsid w:val="005E64F5"/>
    <w:rsid w:val="005F1E93"/>
    <w:rsid w:val="005F39AF"/>
    <w:rsid w:val="005F4088"/>
    <w:rsid w:val="00602926"/>
    <w:rsid w:val="00603ED9"/>
    <w:rsid w:val="00607FC6"/>
    <w:rsid w:val="00613F26"/>
    <w:rsid w:val="00615A60"/>
    <w:rsid w:val="00617C86"/>
    <w:rsid w:val="0062339A"/>
    <w:rsid w:val="006257B1"/>
    <w:rsid w:val="00626C0D"/>
    <w:rsid w:val="00627B55"/>
    <w:rsid w:val="0063217B"/>
    <w:rsid w:val="006355F3"/>
    <w:rsid w:val="00636E04"/>
    <w:rsid w:val="00651027"/>
    <w:rsid w:val="00652961"/>
    <w:rsid w:val="006557A1"/>
    <w:rsid w:val="00656592"/>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87320"/>
    <w:rsid w:val="00691DD9"/>
    <w:rsid w:val="00692169"/>
    <w:rsid w:val="00692C42"/>
    <w:rsid w:val="0069753B"/>
    <w:rsid w:val="00697FCF"/>
    <w:rsid w:val="006A00A2"/>
    <w:rsid w:val="006B28A2"/>
    <w:rsid w:val="006B7A01"/>
    <w:rsid w:val="006C547E"/>
    <w:rsid w:val="006C5548"/>
    <w:rsid w:val="006C5E31"/>
    <w:rsid w:val="006D1A35"/>
    <w:rsid w:val="006D1FAF"/>
    <w:rsid w:val="006D277F"/>
    <w:rsid w:val="006E041C"/>
    <w:rsid w:val="006E2BBF"/>
    <w:rsid w:val="006E3D0F"/>
    <w:rsid w:val="006E51E6"/>
    <w:rsid w:val="006E62BB"/>
    <w:rsid w:val="006F0C50"/>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1F3"/>
    <w:rsid w:val="00735B09"/>
    <w:rsid w:val="007402F5"/>
    <w:rsid w:val="007411AC"/>
    <w:rsid w:val="00741FBD"/>
    <w:rsid w:val="007424CC"/>
    <w:rsid w:val="007436A3"/>
    <w:rsid w:val="00743802"/>
    <w:rsid w:val="00756A30"/>
    <w:rsid w:val="00760E87"/>
    <w:rsid w:val="00763648"/>
    <w:rsid w:val="00765371"/>
    <w:rsid w:val="0076643E"/>
    <w:rsid w:val="00770289"/>
    <w:rsid w:val="00770C60"/>
    <w:rsid w:val="00772D84"/>
    <w:rsid w:val="0077690A"/>
    <w:rsid w:val="00777FC2"/>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23BF"/>
    <w:rsid w:val="007C32A4"/>
    <w:rsid w:val="007C40A9"/>
    <w:rsid w:val="007C4CAE"/>
    <w:rsid w:val="007C56EE"/>
    <w:rsid w:val="007C7C29"/>
    <w:rsid w:val="007D0020"/>
    <w:rsid w:val="007D132A"/>
    <w:rsid w:val="007D4BD9"/>
    <w:rsid w:val="007D58BA"/>
    <w:rsid w:val="007E316D"/>
    <w:rsid w:val="007E31CE"/>
    <w:rsid w:val="007E37D9"/>
    <w:rsid w:val="007E490B"/>
    <w:rsid w:val="007E4D7F"/>
    <w:rsid w:val="007E4F45"/>
    <w:rsid w:val="007E5977"/>
    <w:rsid w:val="007E69A0"/>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1EDA"/>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047D"/>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686"/>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E5385"/>
    <w:rsid w:val="008F0A16"/>
    <w:rsid w:val="008F1B48"/>
    <w:rsid w:val="008F2D54"/>
    <w:rsid w:val="008F36A1"/>
    <w:rsid w:val="00900F4C"/>
    <w:rsid w:val="0090223D"/>
    <w:rsid w:val="00903FB6"/>
    <w:rsid w:val="00905B1F"/>
    <w:rsid w:val="00906264"/>
    <w:rsid w:val="00907057"/>
    <w:rsid w:val="009127C3"/>
    <w:rsid w:val="0091632D"/>
    <w:rsid w:val="00917DA1"/>
    <w:rsid w:val="009210AC"/>
    <w:rsid w:val="00922451"/>
    <w:rsid w:val="009319A0"/>
    <w:rsid w:val="009340EF"/>
    <w:rsid w:val="009346EA"/>
    <w:rsid w:val="00934E31"/>
    <w:rsid w:val="009425BA"/>
    <w:rsid w:val="00944B78"/>
    <w:rsid w:val="009476EE"/>
    <w:rsid w:val="00952F4F"/>
    <w:rsid w:val="0095306D"/>
    <w:rsid w:val="009530F0"/>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0A7"/>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034F"/>
    <w:rsid w:val="009F194E"/>
    <w:rsid w:val="009F5831"/>
    <w:rsid w:val="00A00FA6"/>
    <w:rsid w:val="00A0496B"/>
    <w:rsid w:val="00A072F0"/>
    <w:rsid w:val="00A07C46"/>
    <w:rsid w:val="00A11020"/>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3832"/>
    <w:rsid w:val="00A356A7"/>
    <w:rsid w:val="00A40270"/>
    <w:rsid w:val="00A46953"/>
    <w:rsid w:val="00A47430"/>
    <w:rsid w:val="00A523B2"/>
    <w:rsid w:val="00A5257C"/>
    <w:rsid w:val="00A5315C"/>
    <w:rsid w:val="00A53194"/>
    <w:rsid w:val="00A5797E"/>
    <w:rsid w:val="00A61232"/>
    <w:rsid w:val="00A624EC"/>
    <w:rsid w:val="00A62855"/>
    <w:rsid w:val="00A62EB9"/>
    <w:rsid w:val="00A6716B"/>
    <w:rsid w:val="00A70262"/>
    <w:rsid w:val="00A70CA4"/>
    <w:rsid w:val="00A70F77"/>
    <w:rsid w:val="00A7137B"/>
    <w:rsid w:val="00A734FF"/>
    <w:rsid w:val="00A76A95"/>
    <w:rsid w:val="00A81DC2"/>
    <w:rsid w:val="00A821AF"/>
    <w:rsid w:val="00A8244A"/>
    <w:rsid w:val="00A84235"/>
    <w:rsid w:val="00A8704E"/>
    <w:rsid w:val="00A928FD"/>
    <w:rsid w:val="00A93429"/>
    <w:rsid w:val="00A93696"/>
    <w:rsid w:val="00AA27AF"/>
    <w:rsid w:val="00AA2F29"/>
    <w:rsid w:val="00AA514C"/>
    <w:rsid w:val="00AB0966"/>
    <w:rsid w:val="00AB1BCA"/>
    <w:rsid w:val="00AB2FF3"/>
    <w:rsid w:val="00AB3EF6"/>
    <w:rsid w:val="00AB4D7B"/>
    <w:rsid w:val="00AB541D"/>
    <w:rsid w:val="00AB56A7"/>
    <w:rsid w:val="00AB66BA"/>
    <w:rsid w:val="00AB7867"/>
    <w:rsid w:val="00AB7B9E"/>
    <w:rsid w:val="00AC0C92"/>
    <w:rsid w:val="00AC229B"/>
    <w:rsid w:val="00AC2D9B"/>
    <w:rsid w:val="00AC4C52"/>
    <w:rsid w:val="00AC4FFD"/>
    <w:rsid w:val="00AD141E"/>
    <w:rsid w:val="00AD4FB7"/>
    <w:rsid w:val="00AD5234"/>
    <w:rsid w:val="00AD7311"/>
    <w:rsid w:val="00AD747D"/>
    <w:rsid w:val="00AE525F"/>
    <w:rsid w:val="00AE7E7A"/>
    <w:rsid w:val="00AF1989"/>
    <w:rsid w:val="00AF1E67"/>
    <w:rsid w:val="00AF3008"/>
    <w:rsid w:val="00AF3956"/>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3E9E"/>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805"/>
    <w:rsid w:val="00BE7967"/>
    <w:rsid w:val="00BF11E7"/>
    <w:rsid w:val="00BF61CA"/>
    <w:rsid w:val="00BF64F7"/>
    <w:rsid w:val="00BF699F"/>
    <w:rsid w:val="00BF6EC1"/>
    <w:rsid w:val="00C02740"/>
    <w:rsid w:val="00C05A74"/>
    <w:rsid w:val="00C05AB0"/>
    <w:rsid w:val="00C07563"/>
    <w:rsid w:val="00C07837"/>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305E"/>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43E"/>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5B1"/>
    <w:rsid w:val="00CD7E22"/>
    <w:rsid w:val="00CE1721"/>
    <w:rsid w:val="00CE23F8"/>
    <w:rsid w:val="00CE5B5D"/>
    <w:rsid w:val="00CF01D2"/>
    <w:rsid w:val="00CF0310"/>
    <w:rsid w:val="00CF1365"/>
    <w:rsid w:val="00CF5BE8"/>
    <w:rsid w:val="00CF7720"/>
    <w:rsid w:val="00D008EC"/>
    <w:rsid w:val="00D03245"/>
    <w:rsid w:val="00D037E4"/>
    <w:rsid w:val="00D04C85"/>
    <w:rsid w:val="00D0552D"/>
    <w:rsid w:val="00D06124"/>
    <w:rsid w:val="00D071D7"/>
    <w:rsid w:val="00D1087E"/>
    <w:rsid w:val="00D11965"/>
    <w:rsid w:val="00D11980"/>
    <w:rsid w:val="00D14F6D"/>
    <w:rsid w:val="00D16387"/>
    <w:rsid w:val="00D173E0"/>
    <w:rsid w:val="00D21F4F"/>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5458C"/>
    <w:rsid w:val="00D60A8F"/>
    <w:rsid w:val="00D6182F"/>
    <w:rsid w:val="00D61983"/>
    <w:rsid w:val="00D66E9D"/>
    <w:rsid w:val="00D77051"/>
    <w:rsid w:val="00D7715B"/>
    <w:rsid w:val="00D83085"/>
    <w:rsid w:val="00D830F3"/>
    <w:rsid w:val="00D87E03"/>
    <w:rsid w:val="00D909C6"/>
    <w:rsid w:val="00D9231D"/>
    <w:rsid w:val="00D95B11"/>
    <w:rsid w:val="00D97294"/>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24AB"/>
    <w:rsid w:val="00E15FA5"/>
    <w:rsid w:val="00E16CB2"/>
    <w:rsid w:val="00E20C4F"/>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172"/>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2562"/>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100C"/>
    <w:rsid w:val="00EE4EE8"/>
    <w:rsid w:val="00EE5078"/>
    <w:rsid w:val="00EE55DB"/>
    <w:rsid w:val="00EF16A6"/>
    <w:rsid w:val="00EF1FCB"/>
    <w:rsid w:val="00EF5A2B"/>
    <w:rsid w:val="00EF6754"/>
    <w:rsid w:val="00EF7389"/>
    <w:rsid w:val="00F0486E"/>
    <w:rsid w:val="00F04CD6"/>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539B"/>
    <w:rsid w:val="00F35C4F"/>
    <w:rsid w:val="00F3684D"/>
    <w:rsid w:val="00F36B99"/>
    <w:rsid w:val="00F41413"/>
    <w:rsid w:val="00F43439"/>
    <w:rsid w:val="00F43ED8"/>
    <w:rsid w:val="00F544D9"/>
    <w:rsid w:val="00F554B9"/>
    <w:rsid w:val="00F61357"/>
    <w:rsid w:val="00F61AC9"/>
    <w:rsid w:val="00F632ED"/>
    <w:rsid w:val="00F64A47"/>
    <w:rsid w:val="00F66670"/>
    <w:rsid w:val="00F67078"/>
    <w:rsid w:val="00F7221E"/>
    <w:rsid w:val="00F725D7"/>
    <w:rsid w:val="00F72D2D"/>
    <w:rsid w:val="00F73F3E"/>
    <w:rsid w:val="00F75299"/>
    <w:rsid w:val="00F76A92"/>
    <w:rsid w:val="00F770FD"/>
    <w:rsid w:val="00F77E7D"/>
    <w:rsid w:val="00F817DA"/>
    <w:rsid w:val="00F924CD"/>
    <w:rsid w:val="00F9641F"/>
    <w:rsid w:val="00F97266"/>
    <w:rsid w:val="00FA47CF"/>
    <w:rsid w:val="00FA654C"/>
    <w:rsid w:val="00FA795F"/>
    <w:rsid w:val="00FB08DA"/>
    <w:rsid w:val="00FB0C9D"/>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 w:val="00FF7A2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BE7967"/>
    <w:pPr>
      <w:keepNext/>
      <w:keepLines/>
      <w:numPr>
        <w:numId w:val="25"/>
      </w:numPr>
      <w:spacing w:before="480" w:after="0" w:line="240" w:lineRule="auto"/>
      <w:ind w:left="0" w:firstLine="0"/>
      <w:outlineLvl w:val="0"/>
    </w:pPr>
    <w:rPr>
      <w:rFonts w:ascii="Cambria" w:eastAsia="MS Gothic" w:hAnsi="Cambria" w:cs="Times New Roman"/>
      <w:b/>
      <w:bCs/>
      <w:color w:val="365F91"/>
      <w:sz w:val="28"/>
      <w:szCs w:val="28"/>
      <w:lang w:val="es-ES_tradnl" w:eastAsia="en-US"/>
    </w:rPr>
  </w:style>
  <w:style w:type="paragraph" w:styleId="Ttulo2">
    <w:name w:val="heading 2"/>
    <w:basedOn w:val="Normal"/>
    <w:next w:val="Normal"/>
    <w:link w:val="Ttulo2Car"/>
    <w:semiHidden/>
    <w:unhideWhenUsed/>
    <w:qFormat/>
    <w:rsid w:val="00BE7967"/>
    <w:pPr>
      <w:keepNext/>
      <w:keepLines/>
      <w:numPr>
        <w:ilvl w:val="1"/>
        <w:numId w:val="25"/>
      </w:numPr>
      <w:spacing w:before="200" w:after="0" w:line="240" w:lineRule="auto"/>
      <w:ind w:left="0" w:firstLine="0"/>
      <w:outlineLvl w:val="1"/>
    </w:pPr>
    <w:rPr>
      <w:rFonts w:ascii="Cambria" w:eastAsia="MS Gothic" w:hAnsi="Cambria" w:cs="Times New Roman"/>
      <w:b/>
      <w:bCs/>
      <w:color w:val="4F81BD"/>
      <w:sz w:val="26"/>
      <w:szCs w:val="26"/>
      <w:lang w:val="es-ES_tradnl" w:eastAsia="en-US"/>
    </w:rPr>
  </w:style>
  <w:style w:type="paragraph" w:styleId="Ttulo3">
    <w:name w:val="heading 3"/>
    <w:basedOn w:val="Normal"/>
    <w:next w:val="Normal"/>
    <w:link w:val="Ttulo3Car"/>
    <w:uiPriority w:val="99"/>
    <w:semiHidden/>
    <w:unhideWhenUsed/>
    <w:qFormat/>
    <w:rsid w:val="00BE7967"/>
    <w:pPr>
      <w:keepNext/>
      <w:numPr>
        <w:ilvl w:val="2"/>
        <w:numId w:val="25"/>
      </w:numPr>
      <w:suppressAutoHyphens/>
      <w:spacing w:before="240" w:after="60" w:line="240" w:lineRule="auto"/>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semiHidden/>
    <w:unhideWhenUsed/>
    <w:qFormat/>
    <w:rsid w:val="00BE7967"/>
    <w:pPr>
      <w:keepNext/>
      <w:numPr>
        <w:ilvl w:val="3"/>
        <w:numId w:val="25"/>
      </w:numPr>
      <w:suppressAutoHyphens/>
      <w:spacing w:before="240" w:after="60" w:line="240" w:lineRule="auto"/>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uiPriority w:val="99"/>
    <w:semiHidden/>
    <w:unhideWhenUsed/>
    <w:qFormat/>
    <w:rsid w:val="00BE7967"/>
    <w:pPr>
      <w:keepNext/>
      <w:keepLines/>
      <w:numPr>
        <w:ilvl w:val="4"/>
        <w:numId w:val="25"/>
      </w:numPr>
      <w:spacing w:before="200" w:after="0" w:line="240" w:lineRule="auto"/>
      <w:ind w:left="0" w:firstLine="0"/>
      <w:outlineLvl w:val="4"/>
    </w:pPr>
    <w:rPr>
      <w:rFonts w:ascii="Cambria" w:eastAsia="MS Gothic" w:hAnsi="Cambria" w:cs="Times New Roman"/>
      <w:color w:val="243F60"/>
      <w:sz w:val="24"/>
      <w:szCs w:val="24"/>
      <w:lang w:val="es-ES_tradnl" w:eastAsia="en-US"/>
    </w:rPr>
  </w:style>
  <w:style w:type="paragraph" w:styleId="Ttulo6">
    <w:name w:val="heading 6"/>
    <w:basedOn w:val="Normal"/>
    <w:next w:val="Normal"/>
    <w:link w:val="Ttulo6Car"/>
    <w:semiHidden/>
    <w:unhideWhenUsed/>
    <w:qFormat/>
    <w:rsid w:val="00BE7967"/>
    <w:pPr>
      <w:numPr>
        <w:ilvl w:val="5"/>
        <w:numId w:val="25"/>
      </w:numPr>
      <w:suppressAutoHyphens/>
      <w:spacing w:before="240" w:after="60" w:line="240" w:lineRule="auto"/>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semiHidden/>
    <w:unhideWhenUsed/>
    <w:qFormat/>
    <w:rsid w:val="00BE7967"/>
    <w:pPr>
      <w:numPr>
        <w:ilvl w:val="6"/>
        <w:numId w:val="25"/>
      </w:numPr>
      <w:suppressAutoHyphens/>
      <w:spacing w:before="240" w:after="60" w:line="240" w:lineRule="auto"/>
      <w:outlineLvl w:val="6"/>
    </w:pPr>
    <w:rPr>
      <w:rFonts w:ascii="Times New Roman" w:eastAsia="Times New Roman" w:hAnsi="Times New Roman" w:cs="Times New Roman"/>
      <w:sz w:val="24"/>
      <w:szCs w:val="24"/>
      <w:lang w:val="es-ES" w:eastAsia="ar-SA"/>
    </w:rPr>
  </w:style>
  <w:style w:type="paragraph" w:styleId="Ttulo8">
    <w:name w:val="heading 8"/>
    <w:basedOn w:val="Normal"/>
    <w:next w:val="Normal"/>
    <w:link w:val="Ttulo8Car"/>
    <w:semiHidden/>
    <w:unhideWhenUsed/>
    <w:qFormat/>
    <w:rsid w:val="00BE7967"/>
    <w:pPr>
      <w:numPr>
        <w:ilvl w:val="7"/>
        <w:numId w:val="25"/>
      </w:numPr>
      <w:tabs>
        <w:tab w:val="left" w:pos="0"/>
      </w:tabs>
      <w:suppressAutoHyphens/>
      <w:spacing w:before="240" w:after="60" w:line="240" w:lineRule="auto"/>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semiHidden/>
    <w:unhideWhenUsed/>
    <w:qFormat/>
    <w:rsid w:val="00BE7967"/>
    <w:pPr>
      <w:numPr>
        <w:ilvl w:val="8"/>
        <w:numId w:val="25"/>
      </w:numPr>
      <w:suppressAutoHyphens/>
      <w:spacing w:before="240" w:after="60" w:line="240" w:lineRule="auto"/>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Encabezado Car Car"/>
    <w:basedOn w:val="Normal"/>
    <w:link w:val="EncabezadoCar"/>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Encabezado Car Car Car"/>
    <w:basedOn w:val="Fuentedeprrafopredeter"/>
    <w:link w:val="Encabezado"/>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99"/>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99"/>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uiPriority w:val="99"/>
    <w:unhideWhenUsed/>
    <w:qFormat/>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99"/>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99"/>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uiPriority w:val="99"/>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262764"/>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uiPriority w:val="99"/>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uiPriority w:val="99"/>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uiPriority w:val="99"/>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uiPriority w:val="99"/>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uiPriority w:val="99"/>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uiPriority w:val="99"/>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uiPriority w:val="99"/>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uiPriority w:val="99"/>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uiPriority w:val="99"/>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uiPriority w:val="99"/>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uiPriority w:val="99"/>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uiPriority w:val="99"/>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uiPriority w:val="99"/>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uiPriority w:val="99"/>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uiPriority w:val="99"/>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uiPriority w:val="99"/>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uiPriority w:val="99"/>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uiPriority w:val="99"/>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uiPriority w:val="99"/>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uiPriority w:val="99"/>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uiPriority w:val="99"/>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uiPriority w:val="99"/>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uiPriority w:val="99"/>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uiPriority w:val="99"/>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uiPriority w:val="99"/>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uiPriority w:val="99"/>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uiPriority w:val="99"/>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uiPriority w:val="99"/>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uiPriority w:val="99"/>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uiPriority w:val="99"/>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uiPriority w:val="99"/>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uiPriority w:val="99"/>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uiPriority w:val="99"/>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uiPriority w:val="99"/>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uiPriority w:val="99"/>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uiPriority w:val="99"/>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uiPriority w:val="99"/>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uiPriority w:val="99"/>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uiPriority w:val="99"/>
    <w:rsid w:val="00D16387"/>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Sangra3detindependiente1">
    <w:name w:val="Sangría 3 de t. independiente1"/>
    <w:basedOn w:val="Normal"/>
    <w:uiPriority w:val="99"/>
    <w:rsid w:val="007E31CE"/>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Sangra2detindependiente1">
    <w:name w:val="Sangría 2 de t. independiente1"/>
    <w:basedOn w:val="Normal"/>
    <w:uiPriority w:val="99"/>
    <w:rsid w:val="007E31C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3">
    <w:name w:val="Sangría 2 de t. independiente3"/>
    <w:basedOn w:val="Normal"/>
    <w:uiPriority w:val="99"/>
    <w:rsid w:val="007E31C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independiente33">
    <w:name w:val="Texto independiente 33"/>
    <w:basedOn w:val="Normal"/>
    <w:uiPriority w:val="99"/>
    <w:rsid w:val="002B6BA1"/>
    <w:pPr>
      <w:spacing w:before="100" w:after="0" w:line="240" w:lineRule="auto"/>
      <w:ind w:right="49"/>
      <w:jc w:val="both"/>
    </w:pPr>
    <w:rPr>
      <w:rFonts w:ascii="Arial" w:eastAsia="Times New Roman" w:hAnsi="Arial" w:cs="Arial"/>
      <w:lang w:val="es-ES" w:eastAsia="ar-SA"/>
    </w:rPr>
  </w:style>
  <w:style w:type="character" w:customStyle="1" w:styleId="NormalWebCar">
    <w:name w:val="Normal (Web) Car"/>
    <w:link w:val="NormalWeb"/>
    <w:uiPriority w:val="99"/>
    <w:semiHidden/>
    <w:locked/>
    <w:rsid w:val="00656592"/>
    <w:rPr>
      <w:rFonts w:ascii="Times New Roman" w:eastAsia="Times New Roman" w:hAnsi="Times New Roman" w:cs="Times New Roman"/>
      <w:sz w:val="24"/>
      <w:szCs w:val="24"/>
    </w:rPr>
  </w:style>
  <w:style w:type="paragraph" w:customStyle="1" w:styleId="BodyTextIndent21">
    <w:name w:val="Body Text Indent 21"/>
    <w:basedOn w:val="Normal"/>
    <w:uiPriority w:val="99"/>
    <w:rsid w:val="00656592"/>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character" w:customStyle="1" w:styleId="CharacterStyle1">
    <w:name w:val="Character Style 1"/>
    <w:rsid w:val="00656592"/>
    <w:rPr>
      <w:rFonts w:ascii="Arial" w:hAnsi="Arial" w:cs="Arial" w:hint="default"/>
      <w:sz w:val="24"/>
    </w:rPr>
  </w:style>
  <w:style w:type="character" w:styleId="nfasissutil">
    <w:name w:val="Subtle Emphasis"/>
    <w:uiPriority w:val="19"/>
    <w:qFormat/>
    <w:rsid w:val="00656592"/>
    <w:rPr>
      <w:i/>
      <w:iCs/>
      <w:color w:val="808080"/>
    </w:rPr>
  </w:style>
  <w:style w:type="character" w:customStyle="1" w:styleId="Ttulo1Car">
    <w:name w:val="Título 1 Car"/>
    <w:basedOn w:val="Fuentedeprrafopredeter"/>
    <w:link w:val="Ttulo1"/>
    <w:rsid w:val="00BE7967"/>
    <w:rPr>
      <w:rFonts w:ascii="Cambria" w:eastAsia="MS Gothic" w:hAnsi="Cambria" w:cs="Times New Roman"/>
      <w:b/>
      <w:bCs/>
      <w:color w:val="365F91"/>
      <w:sz w:val="28"/>
      <w:szCs w:val="28"/>
      <w:lang w:val="es-ES_tradnl" w:eastAsia="en-US"/>
    </w:rPr>
  </w:style>
  <w:style w:type="character" w:customStyle="1" w:styleId="Ttulo2Car">
    <w:name w:val="Título 2 Car"/>
    <w:basedOn w:val="Fuentedeprrafopredeter"/>
    <w:link w:val="Ttulo2"/>
    <w:semiHidden/>
    <w:rsid w:val="00BE7967"/>
    <w:rPr>
      <w:rFonts w:ascii="Cambria" w:eastAsia="MS Gothic" w:hAnsi="Cambria" w:cs="Times New Roman"/>
      <w:b/>
      <w:bCs/>
      <w:color w:val="4F81BD"/>
      <w:sz w:val="26"/>
      <w:szCs w:val="26"/>
      <w:lang w:val="es-ES_tradnl" w:eastAsia="en-US"/>
    </w:rPr>
  </w:style>
  <w:style w:type="character" w:customStyle="1" w:styleId="Ttulo3Car">
    <w:name w:val="Título 3 Car"/>
    <w:basedOn w:val="Fuentedeprrafopredeter"/>
    <w:link w:val="Ttulo3"/>
    <w:uiPriority w:val="99"/>
    <w:semiHidden/>
    <w:rsid w:val="00BE7967"/>
    <w:rPr>
      <w:rFonts w:ascii="Arial" w:eastAsia="Times New Roman" w:hAnsi="Arial" w:cs="Arial"/>
      <w:b/>
      <w:bCs/>
      <w:sz w:val="26"/>
      <w:szCs w:val="26"/>
      <w:lang w:val="es-ES" w:eastAsia="ar-SA"/>
    </w:rPr>
  </w:style>
  <w:style w:type="character" w:customStyle="1" w:styleId="Ttulo4Car">
    <w:name w:val="Título 4 Car"/>
    <w:basedOn w:val="Fuentedeprrafopredeter"/>
    <w:link w:val="Ttulo4"/>
    <w:semiHidden/>
    <w:rsid w:val="00BE7967"/>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semiHidden/>
    <w:rsid w:val="00BE7967"/>
    <w:rPr>
      <w:rFonts w:ascii="Cambria" w:eastAsia="MS Gothic" w:hAnsi="Cambria" w:cs="Times New Roman"/>
      <w:color w:val="243F60"/>
      <w:sz w:val="24"/>
      <w:szCs w:val="24"/>
      <w:lang w:val="es-ES_tradnl" w:eastAsia="en-US"/>
    </w:rPr>
  </w:style>
  <w:style w:type="character" w:customStyle="1" w:styleId="Ttulo6Car">
    <w:name w:val="Título 6 Car"/>
    <w:basedOn w:val="Fuentedeprrafopredeter"/>
    <w:link w:val="Ttulo6"/>
    <w:semiHidden/>
    <w:rsid w:val="00BE7967"/>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semiHidden/>
    <w:rsid w:val="00BE7967"/>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semiHidden/>
    <w:rsid w:val="00BE7967"/>
    <w:rPr>
      <w:rFonts w:ascii="Arial" w:eastAsia="Times New Roman" w:hAnsi="Arial" w:cs="Arial"/>
      <w:i/>
      <w:sz w:val="20"/>
      <w:szCs w:val="20"/>
      <w:lang w:val="es-ES_tradnl" w:eastAsia="ar-SA"/>
    </w:rPr>
  </w:style>
  <w:style w:type="character" w:customStyle="1" w:styleId="Ttulo9Car">
    <w:name w:val="Título 9 Car"/>
    <w:basedOn w:val="Fuentedeprrafopredeter"/>
    <w:link w:val="Ttulo9"/>
    <w:semiHidden/>
    <w:rsid w:val="00BE7967"/>
    <w:rPr>
      <w:rFonts w:ascii="Arial" w:eastAsia="Times New Roman" w:hAnsi="Arial" w:cs="Arial"/>
      <w:lang w:val="es-ES" w:eastAsia="ar-SA"/>
    </w:rPr>
  </w:style>
  <w:style w:type="paragraph" w:styleId="ndice3">
    <w:name w:val="index 3"/>
    <w:basedOn w:val="Normal"/>
    <w:next w:val="Normal"/>
    <w:autoRedefine/>
    <w:uiPriority w:val="99"/>
    <w:semiHidden/>
    <w:unhideWhenUsed/>
    <w:rsid w:val="00BE7967"/>
    <w:pPr>
      <w:spacing w:after="0" w:line="240" w:lineRule="auto"/>
      <w:ind w:left="720" w:hanging="240"/>
    </w:pPr>
    <w:rPr>
      <w:rFonts w:ascii="Times New Roman" w:eastAsia="Arial Unicode MS" w:hAnsi="Times New Roman" w:cs="Times New Roman"/>
      <w:sz w:val="24"/>
      <w:szCs w:val="24"/>
      <w:lang w:val="en-US" w:eastAsia="en-US"/>
    </w:rPr>
  </w:style>
  <w:style w:type="character" w:customStyle="1" w:styleId="TextocomentarioCar">
    <w:name w:val="Texto comentario Car"/>
    <w:aliases w:val="Comment Text Char1 Car"/>
    <w:basedOn w:val="Fuentedeprrafopredeter"/>
    <w:link w:val="Textocomentario"/>
    <w:uiPriority w:val="99"/>
    <w:locked/>
    <w:rsid w:val="00BE7967"/>
    <w:rPr>
      <w:lang w:eastAsia="en-US"/>
    </w:rPr>
  </w:style>
  <w:style w:type="paragraph" w:styleId="Textocomentario">
    <w:name w:val="annotation text"/>
    <w:aliases w:val="Comment Text Char1"/>
    <w:basedOn w:val="Normal"/>
    <w:link w:val="TextocomentarioCar"/>
    <w:uiPriority w:val="99"/>
    <w:unhideWhenUsed/>
    <w:rsid w:val="00BE7967"/>
    <w:pPr>
      <w:spacing w:line="240" w:lineRule="auto"/>
    </w:pPr>
    <w:rPr>
      <w:lang w:eastAsia="en-US"/>
    </w:rPr>
  </w:style>
  <w:style w:type="character" w:customStyle="1" w:styleId="TextocomentarioCar1">
    <w:name w:val="Texto comentario Car1"/>
    <w:aliases w:val="Comment Text Char1 Car1"/>
    <w:basedOn w:val="Fuentedeprrafopredeter"/>
    <w:uiPriority w:val="99"/>
    <w:semiHidden/>
    <w:rsid w:val="00BE7967"/>
    <w:rPr>
      <w:sz w:val="20"/>
      <w:szCs w:val="20"/>
    </w:rPr>
  </w:style>
  <w:style w:type="character" w:customStyle="1" w:styleId="EncabezadoCar1">
    <w:name w:val="Encabezado Car1"/>
    <w:aliases w:val="Encabezado Car Car Car1,ITT i Car1,LetterHeader Car1,Cover Page Car1,encabezado Car1,En-tête SQ Car1,ContentsHeader Car1,aria Car1,*Header Car1"/>
    <w:basedOn w:val="Fuentedeprrafopredeter"/>
    <w:semiHidden/>
    <w:rsid w:val="00BE7967"/>
    <w:rPr>
      <w:rFonts w:ascii="Times New Roman" w:eastAsia="Times New Roman" w:hAnsi="Times New Roman" w:cs="Times New Roman"/>
      <w:sz w:val="24"/>
      <w:szCs w:val="24"/>
      <w:lang w:val="es-ES" w:eastAsia="es-ES"/>
    </w:rPr>
  </w:style>
  <w:style w:type="paragraph" w:styleId="Lista">
    <w:name w:val="List"/>
    <w:basedOn w:val="Normal"/>
    <w:uiPriority w:val="99"/>
    <w:semiHidden/>
    <w:unhideWhenUsed/>
    <w:rsid w:val="00BE7967"/>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semiHidden/>
    <w:unhideWhenUsed/>
    <w:rsid w:val="00BE7967"/>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semiHidden/>
    <w:rsid w:val="00BE7967"/>
    <w:rPr>
      <w:rFonts w:ascii="Times New Roman" w:eastAsia="Times New Roman" w:hAnsi="Times New Roman" w:cs="Times New Roman"/>
      <w:sz w:val="24"/>
      <w:szCs w:val="24"/>
      <w:lang w:val="es-ES" w:eastAsia="es-ES"/>
    </w:rPr>
  </w:style>
  <w:style w:type="paragraph" w:styleId="Encabezadodemensaje">
    <w:name w:val="Message Header"/>
    <w:basedOn w:val="Normal"/>
    <w:link w:val="EncabezadodemensajeCar"/>
    <w:uiPriority w:val="99"/>
    <w:semiHidden/>
    <w:unhideWhenUsed/>
    <w:rsid w:val="00BE796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MS Gothic" w:hAnsi="Cambria" w:cs="Times New Roman"/>
      <w:sz w:val="24"/>
      <w:szCs w:val="24"/>
      <w:lang w:val="es-ES_tradnl" w:eastAsia="en-US"/>
    </w:rPr>
  </w:style>
  <w:style w:type="character" w:customStyle="1" w:styleId="EncabezadodemensajeCar">
    <w:name w:val="Encabezado de mensaje Car"/>
    <w:basedOn w:val="Fuentedeprrafopredeter"/>
    <w:link w:val="Encabezadodemensaje"/>
    <w:uiPriority w:val="99"/>
    <w:semiHidden/>
    <w:rsid w:val="00BE7967"/>
    <w:rPr>
      <w:rFonts w:ascii="Cambria" w:eastAsia="MS Gothic" w:hAnsi="Cambria" w:cs="Times New Roman"/>
      <w:sz w:val="24"/>
      <w:szCs w:val="24"/>
      <w:shd w:val="pct20" w:color="auto" w:fill="auto"/>
      <w:lang w:val="es-ES_tradnl" w:eastAsia="en-US"/>
    </w:rPr>
  </w:style>
  <w:style w:type="paragraph" w:styleId="Textoindependiente2">
    <w:name w:val="Body Text 2"/>
    <w:basedOn w:val="Normal"/>
    <w:link w:val="Textoindependiente2Car"/>
    <w:uiPriority w:val="99"/>
    <w:semiHidden/>
    <w:unhideWhenUsed/>
    <w:rsid w:val="00BE7967"/>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semiHidden/>
    <w:rsid w:val="00BE7967"/>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BE7967"/>
    <w:pPr>
      <w:spacing w:after="0"/>
    </w:pPr>
    <w:rPr>
      <w:rFonts w:ascii="Times New Roman" w:eastAsia="Arial Unicode MS" w:hAnsi="Times New Roman"/>
      <w:b/>
      <w:bCs/>
      <w:lang w:val="en-US"/>
    </w:rPr>
  </w:style>
  <w:style w:type="character" w:customStyle="1" w:styleId="AsuntodelcomentarioCar">
    <w:name w:val="Asunto del comentario Car"/>
    <w:basedOn w:val="TextocomentarioCar1"/>
    <w:link w:val="Asuntodelcomentario"/>
    <w:uiPriority w:val="99"/>
    <w:semiHidden/>
    <w:rsid w:val="00BE7967"/>
    <w:rPr>
      <w:rFonts w:ascii="Times New Roman" w:eastAsia="Arial Unicode MS" w:hAnsi="Times New Roman"/>
      <w:b/>
      <w:bCs/>
      <w:sz w:val="20"/>
      <w:szCs w:val="20"/>
      <w:lang w:val="en-US" w:eastAsia="en-US"/>
    </w:rPr>
  </w:style>
  <w:style w:type="paragraph" w:styleId="Revisin">
    <w:name w:val="Revision"/>
    <w:uiPriority w:val="99"/>
    <w:semiHidden/>
    <w:rsid w:val="00BE7967"/>
    <w:pPr>
      <w:spacing w:after="0" w:line="240" w:lineRule="auto"/>
    </w:pPr>
    <w:rPr>
      <w:rFonts w:ascii="Times New Roman" w:eastAsia="Arial Unicode MS" w:hAnsi="Times New Roman" w:cs="Times New Roman"/>
      <w:sz w:val="24"/>
      <w:szCs w:val="24"/>
      <w:lang w:val="en-US" w:eastAsia="en-US"/>
    </w:rPr>
  </w:style>
  <w:style w:type="paragraph" w:styleId="TtulodeTDC">
    <w:name w:val="TOC Heading"/>
    <w:basedOn w:val="Ttulo1"/>
    <w:next w:val="Normal"/>
    <w:uiPriority w:val="39"/>
    <w:semiHidden/>
    <w:unhideWhenUsed/>
    <w:qFormat/>
    <w:rsid w:val="00BE7967"/>
    <w:pPr>
      <w:outlineLvl w:val="9"/>
    </w:pPr>
    <w:rPr>
      <w:lang w:val="en-US"/>
    </w:rPr>
  </w:style>
  <w:style w:type="paragraph" w:customStyle="1" w:styleId="Textoindependiente24">
    <w:name w:val="Texto independiente 24"/>
    <w:basedOn w:val="Normal"/>
    <w:uiPriority w:val="99"/>
    <w:rsid w:val="00BE7967"/>
    <w:pPr>
      <w:overflowPunct w:val="0"/>
      <w:autoSpaceDE w:val="0"/>
      <w:autoSpaceDN w:val="0"/>
      <w:adjustRightInd w:val="0"/>
      <w:spacing w:after="0" w:line="240" w:lineRule="auto"/>
      <w:jc w:val="both"/>
    </w:pPr>
    <w:rPr>
      <w:rFonts w:ascii="Arial" w:eastAsia="Times New Roman" w:hAnsi="Arial" w:cs="Times New Roman"/>
      <w:szCs w:val="20"/>
      <w:lang w:val="es-ES_tradnl" w:eastAsia="es-ES"/>
    </w:rPr>
  </w:style>
  <w:style w:type="paragraph" w:customStyle="1" w:styleId="Cuerpo">
    <w:name w:val="Cuerpo"/>
    <w:uiPriority w:val="99"/>
    <w:rsid w:val="00BE7967"/>
    <w:rPr>
      <w:rFonts w:ascii="Calibri" w:eastAsia="Calibri" w:hAnsi="Calibri" w:cs="Calibri"/>
      <w:color w:val="000000"/>
      <w:u w:color="000000"/>
      <w:lang w:val="es-ES_tradnl"/>
    </w:rPr>
  </w:style>
  <w:style w:type="paragraph" w:customStyle="1" w:styleId="xmsonormal">
    <w:name w:val="x_msonormal"/>
    <w:basedOn w:val="Normal"/>
    <w:uiPriority w:val="99"/>
    <w:rsid w:val="00BE79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western">
    <w:name w:val="x_western"/>
    <w:basedOn w:val="Normal"/>
    <w:uiPriority w:val="99"/>
    <w:rsid w:val="00BE79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spacing">
    <w:name w:val="x_msonospacing"/>
    <w:basedOn w:val="Normal"/>
    <w:uiPriority w:val="99"/>
    <w:rsid w:val="00BE79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
    <w:name w:val="x_x_msonormal"/>
    <w:basedOn w:val="Normal"/>
    <w:uiPriority w:val="99"/>
    <w:rsid w:val="00BE79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omisin">
    <w:name w:val="Por omisión"/>
    <w:uiPriority w:val="99"/>
    <w:rsid w:val="00BE7967"/>
    <w:pPr>
      <w:spacing w:after="0" w:line="240" w:lineRule="auto"/>
    </w:pPr>
    <w:rPr>
      <w:rFonts w:ascii="Helvetica" w:eastAsia="Helvetica" w:hAnsi="Helvetica" w:cs="Times New Roman"/>
      <w:color w:val="000000"/>
    </w:rPr>
  </w:style>
  <w:style w:type="character" w:customStyle="1" w:styleId="MMNotesCar">
    <w:name w:val="MM Notes Car"/>
    <w:link w:val="MMNotes"/>
    <w:locked/>
    <w:rsid w:val="00BE7967"/>
    <w:rPr>
      <w:rFonts w:ascii="Times New Roman" w:eastAsia="Times New Roman" w:hAnsi="Times New Roman" w:cs="Times New Roman"/>
      <w:noProof/>
      <w:sz w:val="24"/>
      <w:lang w:val="es-ES" w:eastAsia="ar-SA"/>
    </w:rPr>
  </w:style>
  <w:style w:type="paragraph" w:customStyle="1" w:styleId="MMNotes">
    <w:name w:val="MM Notes"/>
    <w:basedOn w:val="Textoindependiente"/>
    <w:link w:val="MMNotesCar"/>
    <w:rsid w:val="00BE7967"/>
    <w:pPr>
      <w:suppressAutoHyphens w:val="0"/>
      <w:spacing w:line="256" w:lineRule="auto"/>
    </w:pPr>
    <w:rPr>
      <w:noProof/>
      <w:szCs w:val="22"/>
    </w:rPr>
  </w:style>
  <w:style w:type="paragraph" w:customStyle="1" w:styleId="MMTopic1">
    <w:name w:val="MM Topic 1"/>
    <w:basedOn w:val="TtulodeTDC"/>
    <w:autoRedefine/>
    <w:uiPriority w:val="99"/>
    <w:qFormat/>
    <w:rsid w:val="00BE7967"/>
    <w:pPr>
      <w:numPr>
        <w:numId w:val="27"/>
      </w:numPr>
      <w:tabs>
        <w:tab w:val="num" w:pos="360"/>
      </w:tabs>
      <w:spacing w:before="240" w:line="480" w:lineRule="auto"/>
      <w:ind w:left="720" w:hanging="360"/>
      <w:jc w:val="center"/>
      <w:outlineLvl w:val="0"/>
    </w:pPr>
    <w:rPr>
      <w:rFonts w:ascii="Calibri" w:hAnsi="Calibri"/>
      <w:b w:val="0"/>
      <w:bCs w:val="0"/>
      <w:color w:val="984806"/>
      <w:sz w:val="36"/>
      <w:szCs w:val="32"/>
      <w:lang w:val="es-MX"/>
    </w:rPr>
  </w:style>
  <w:style w:type="character" w:customStyle="1" w:styleId="MMTopic3Car">
    <w:name w:val="MM Topic 3 Car"/>
    <w:link w:val="MMTopic3"/>
    <w:locked/>
    <w:rsid w:val="00BE7967"/>
    <w:rPr>
      <w:color w:val="984806"/>
      <w:sz w:val="28"/>
      <w:lang w:eastAsia="en-US"/>
    </w:rPr>
  </w:style>
  <w:style w:type="paragraph" w:customStyle="1" w:styleId="MMTopic3">
    <w:name w:val="MM Topic 3"/>
    <w:basedOn w:val="ndice3"/>
    <w:link w:val="MMTopic3Car"/>
    <w:autoRedefine/>
    <w:qFormat/>
    <w:rsid w:val="00BE7967"/>
    <w:pPr>
      <w:numPr>
        <w:ilvl w:val="2"/>
        <w:numId w:val="27"/>
      </w:numPr>
      <w:spacing w:line="360" w:lineRule="auto"/>
    </w:pPr>
    <w:rPr>
      <w:rFonts w:asciiTheme="minorHAnsi" w:eastAsiaTheme="minorEastAsia" w:hAnsiTheme="minorHAnsi" w:cstheme="minorBidi"/>
      <w:color w:val="984806"/>
      <w:sz w:val="28"/>
      <w:szCs w:val="22"/>
      <w:lang w:val="es-MX"/>
    </w:rPr>
  </w:style>
  <w:style w:type="paragraph" w:customStyle="1" w:styleId="MMTopic4">
    <w:name w:val="MM Topic 4"/>
    <w:basedOn w:val="ndice3"/>
    <w:autoRedefine/>
    <w:uiPriority w:val="99"/>
    <w:qFormat/>
    <w:rsid w:val="00BE7967"/>
    <w:pPr>
      <w:numPr>
        <w:ilvl w:val="3"/>
        <w:numId w:val="27"/>
      </w:numPr>
      <w:tabs>
        <w:tab w:val="num" w:pos="360"/>
      </w:tabs>
      <w:spacing w:line="360" w:lineRule="auto"/>
      <w:ind w:left="0" w:hanging="220"/>
    </w:pPr>
    <w:rPr>
      <w:rFonts w:ascii="Calibri" w:eastAsia="Calibri" w:hAnsi="Calibri"/>
      <w:b/>
      <w:color w:val="984806"/>
      <w:szCs w:val="22"/>
      <w:lang w:val="es-MX"/>
    </w:rPr>
  </w:style>
  <w:style w:type="paragraph" w:customStyle="1" w:styleId="Textosinformato1">
    <w:name w:val="Texto sin formato1"/>
    <w:basedOn w:val="Normal"/>
    <w:uiPriority w:val="99"/>
    <w:rsid w:val="00BE7967"/>
    <w:pPr>
      <w:overflowPunct w:val="0"/>
      <w:autoSpaceDE w:val="0"/>
      <w:autoSpaceDN w:val="0"/>
      <w:adjustRightInd w:val="0"/>
      <w:spacing w:after="0" w:line="240" w:lineRule="auto"/>
    </w:pPr>
    <w:rPr>
      <w:rFonts w:ascii="Courier New" w:eastAsia="Times New Roman" w:hAnsi="Courier New" w:cs="Times New Roman"/>
      <w:sz w:val="20"/>
      <w:szCs w:val="20"/>
      <w:lang w:eastAsia="es-ES"/>
    </w:rPr>
  </w:style>
  <w:style w:type="paragraph" w:customStyle="1" w:styleId="Encabezadodelatabla">
    <w:name w:val="Encabezado de la tabla"/>
    <w:basedOn w:val="Normal"/>
    <w:uiPriority w:val="99"/>
    <w:rsid w:val="00BE7967"/>
    <w:pPr>
      <w:suppressLineNumbers/>
      <w:suppressAutoHyphens/>
      <w:spacing w:after="0" w:line="240" w:lineRule="auto"/>
      <w:jc w:val="center"/>
    </w:pPr>
    <w:rPr>
      <w:rFonts w:ascii="Times New Roman" w:eastAsia="Times New Roman" w:hAnsi="Times New Roman" w:cs="Times New Roman"/>
      <w:b/>
      <w:sz w:val="24"/>
      <w:szCs w:val="20"/>
      <w:lang w:val="es-ES" w:eastAsia="ar-SA"/>
    </w:rPr>
  </w:style>
  <w:style w:type="paragraph" w:customStyle="1" w:styleId="BodyText31">
    <w:name w:val="Body Text 31"/>
    <w:basedOn w:val="Normal"/>
    <w:uiPriority w:val="99"/>
    <w:rsid w:val="00BE7967"/>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xl79">
    <w:name w:val="xl79"/>
    <w:basedOn w:val="Normal"/>
    <w:uiPriority w:val="99"/>
    <w:rsid w:val="00BE7967"/>
    <w:pPr>
      <w:shd w:val="clear" w:color="auto"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uiPriority w:val="99"/>
    <w:rsid w:val="00BE7967"/>
    <w:pPr>
      <w:spacing w:before="100" w:beforeAutospacing="1" w:after="100" w:afterAutospacing="1" w:line="240" w:lineRule="auto"/>
    </w:pPr>
    <w:rPr>
      <w:rFonts w:ascii="Montserrat Light" w:eastAsia="Times New Roman" w:hAnsi="Montserrat Light" w:cs="Times New Roman"/>
      <w:sz w:val="16"/>
      <w:szCs w:val="16"/>
    </w:rPr>
  </w:style>
  <w:style w:type="paragraph" w:customStyle="1" w:styleId="xl81">
    <w:name w:val="xl81"/>
    <w:basedOn w:val="Normal"/>
    <w:uiPriority w:val="99"/>
    <w:rsid w:val="00BE7967"/>
    <w:pPr>
      <w:spacing w:before="100" w:beforeAutospacing="1" w:after="100" w:afterAutospacing="1" w:line="240" w:lineRule="auto"/>
      <w:jc w:val="center"/>
    </w:pPr>
    <w:rPr>
      <w:rFonts w:ascii="Montserrat Light" w:eastAsia="Times New Roman" w:hAnsi="Montserrat Light" w:cs="Times New Roman"/>
      <w:sz w:val="16"/>
      <w:szCs w:val="16"/>
    </w:rPr>
  </w:style>
  <w:style w:type="paragraph" w:customStyle="1" w:styleId="xl101">
    <w:name w:val="xl101"/>
    <w:basedOn w:val="Normal"/>
    <w:uiPriority w:val="99"/>
    <w:rsid w:val="00BE7967"/>
    <w:pPr>
      <w:pBdr>
        <w:left w:val="single" w:sz="4" w:space="0" w:color="auto"/>
        <w:right w:val="single" w:sz="4" w:space="0" w:color="auto"/>
      </w:pBdr>
      <w:shd w:val="clear" w:color="auto" w:fill="FCD5B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Normal"/>
    <w:uiPriority w:val="99"/>
    <w:rsid w:val="00B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Light" w:eastAsia="Times New Roman" w:hAnsi="Montserrat Light" w:cs="Times New Roman"/>
      <w:sz w:val="16"/>
      <w:szCs w:val="16"/>
    </w:rPr>
  </w:style>
  <w:style w:type="paragraph" w:customStyle="1" w:styleId="xl121">
    <w:name w:val="xl121"/>
    <w:basedOn w:val="Normal"/>
    <w:uiPriority w:val="99"/>
    <w:rsid w:val="00B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w:eastAsia="Times New Roman" w:hAnsi="Montserrat" w:cs="Times New Roman"/>
      <w:sz w:val="16"/>
      <w:szCs w:val="16"/>
    </w:rPr>
  </w:style>
  <w:style w:type="paragraph" w:customStyle="1" w:styleId="xl122">
    <w:name w:val="xl122"/>
    <w:basedOn w:val="Normal"/>
    <w:uiPriority w:val="99"/>
    <w:rsid w:val="00B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w:eastAsia="Times New Roman" w:hAnsi="Montserrat" w:cs="Times New Roman"/>
      <w:sz w:val="16"/>
      <w:szCs w:val="16"/>
    </w:rPr>
  </w:style>
  <w:style w:type="paragraph" w:customStyle="1" w:styleId="xl123">
    <w:name w:val="xl123"/>
    <w:basedOn w:val="Normal"/>
    <w:uiPriority w:val="99"/>
    <w:rsid w:val="00BE7967"/>
    <w:pPr>
      <w:pBdr>
        <w:top w:val="single" w:sz="4" w:space="0" w:color="auto"/>
        <w:left w:val="single" w:sz="4" w:space="0" w:color="auto"/>
        <w:right w:val="single" w:sz="4" w:space="0" w:color="auto"/>
      </w:pBdr>
      <w:shd w:val="clear" w:color="auto" w:fill="E6B8B7"/>
      <w:spacing w:before="100" w:beforeAutospacing="1" w:after="100" w:afterAutospacing="1" w:line="240" w:lineRule="auto"/>
      <w:jc w:val="center"/>
    </w:pPr>
    <w:rPr>
      <w:rFonts w:ascii="Montserrat Light" w:eastAsia="Times New Roman" w:hAnsi="Montserrat Light" w:cs="Times New Roman"/>
      <w:b/>
      <w:bCs/>
      <w:color w:val="000000"/>
      <w:sz w:val="16"/>
      <w:szCs w:val="16"/>
    </w:rPr>
  </w:style>
  <w:style w:type="paragraph" w:customStyle="1" w:styleId="xl124">
    <w:name w:val="xl124"/>
    <w:basedOn w:val="Normal"/>
    <w:uiPriority w:val="99"/>
    <w:rsid w:val="00BE7967"/>
    <w:pPr>
      <w:pBdr>
        <w:top w:val="single" w:sz="4" w:space="0" w:color="auto"/>
        <w:left w:val="single" w:sz="4" w:space="0" w:color="auto"/>
        <w:right w:val="single" w:sz="4" w:space="0" w:color="auto"/>
      </w:pBdr>
      <w:shd w:val="clear" w:color="auto" w:fill="E6B8B7"/>
      <w:spacing w:before="100" w:beforeAutospacing="1" w:after="100" w:afterAutospacing="1" w:line="240" w:lineRule="auto"/>
      <w:jc w:val="center"/>
    </w:pPr>
    <w:rPr>
      <w:rFonts w:ascii="Montserrat Light" w:eastAsia="Times New Roman" w:hAnsi="Montserrat Light" w:cs="Times New Roman"/>
      <w:b/>
      <w:bCs/>
      <w:sz w:val="16"/>
      <w:szCs w:val="16"/>
    </w:rPr>
  </w:style>
  <w:style w:type="paragraph" w:customStyle="1" w:styleId="xl125">
    <w:name w:val="xl125"/>
    <w:basedOn w:val="Normal"/>
    <w:uiPriority w:val="99"/>
    <w:rsid w:val="00BE7967"/>
    <w:pPr>
      <w:pBdr>
        <w:top w:val="single" w:sz="4" w:space="0" w:color="auto"/>
        <w:left w:val="single" w:sz="4" w:space="0" w:color="auto"/>
        <w:right w:val="single" w:sz="4" w:space="0" w:color="auto"/>
      </w:pBdr>
      <w:shd w:val="clear" w:color="auto" w:fill="E6B8B7"/>
      <w:spacing w:before="100" w:beforeAutospacing="1" w:after="100" w:afterAutospacing="1" w:line="240" w:lineRule="auto"/>
      <w:jc w:val="center"/>
    </w:pPr>
    <w:rPr>
      <w:rFonts w:ascii="Montserrat" w:eastAsia="Times New Roman" w:hAnsi="Montserrat" w:cs="Times New Roman"/>
      <w:b/>
      <w:bCs/>
      <w:color w:val="000000"/>
      <w:sz w:val="16"/>
      <w:szCs w:val="16"/>
    </w:rPr>
  </w:style>
  <w:style w:type="paragraph" w:customStyle="1" w:styleId="xl126">
    <w:name w:val="xl126"/>
    <w:basedOn w:val="Normal"/>
    <w:uiPriority w:val="99"/>
    <w:rsid w:val="00BE7967"/>
    <w:pPr>
      <w:shd w:val="clear" w:color="auto" w:fill="B8CCE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uiPriority w:val="99"/>
    <w:rsid w:val="00BE7967"/>
    <w:pPr>
      <w:shd w:val="clear" w:color="auto" w:fill="D8E4BC"/>
      <w:spacing w:before="100" w:beforeAutospacing="1" w:after="100" w:afterAutospacing="1" w:line="240" w:lineRule="auto"/>
    </w:pPr>
    <w:rPr>
      <w:rFonts w:ascii="Montserrat" w:eastAsia="Times New Roman" w:hAnsi="Montserrat" w:cs="Times New Roman"/>
      <w:sz w:val="16"/>
      <w:szCs w:val="16"/>
    </w:rPr>
  </w:style>
  <w:style w:type="paragraph" w:customStyle="1" w:styleId="xl128">
    <w:name w:val="xl128"/>
    <w:basedOn w:val="Normal"/>
    <w:uiPriority w:val="99"/>
    <w:rsid w:val="00BE7967"/>
    <w:pPr>
      <w:shd w:val="clear" w:color="auto" w:fill="DDD9C4"/>
      <w:spacing w:before="100" w:beforeAutospacing="1" w:after="100" w:afterAutospacing="1" w:line="240" w:lineRule="auto"/>
    </w:pPr>
    <w:rPr>
      <w:rFonts w:ascii="Montserrat" w:eastAsia="Times New Roman" w:hAnsi="Montserrat" w:cs="Times New Roman"/>
      <w:sz w:val="16"/>
      <w:szCs w:val="16"/>
    </w:rPr>
  </w:style>
  <w:style w:type="paragraph" w:customStyle="1" w:styleId="xl129">
    <w:name w:val="xl129"/>
    <w:basedOn w:val="Normal"/>
    <w:uiPriority w:val="99"/>
    <w:rsid w:val="00BE7967"/>
    <w:pPr>
      <w:shd w:val="clear" w:color="auto" w:fill="FCD5B4"/>
      <w:spacing w:before="100" w:beforeAutospacing="1" w:after="100" w:afterAutospacing="1" w:line="240" w:lineRule="auto"/>
    </w:pPr>
    <w:rPr>
      <w:rFonts w:ascii="Montserrat" w:eastAsia="Times New Roman" w:hAnsi="Montserrat" w:cs="Times New Roman"/>
      <w:sz w:val="16"/>
      <w:szCs w:val="16"/>
    </w:rPr>
  </w:style>
  <w:style w:type="paragraph" w:customStyle="1" w:styleId="xl130">
    <w:name w:val="xl130"/>
    <w:basedOn w:val="Normal"/>
    <w:uiPriority w:val="99"/>
    <w:rsid w:val="00BE7967"/>
    <w:pPr>
      <w:pBdr>
        <w:top w:val="single" w:sz="8" w:space="0" w:color="auto"/>
        <w:left w:val="single" w:sz="8" w:space="0" w:color="auto"/>
      </w:pBdr>
      <w:shd w:val="clear" w:color="auto" w:fill="B8CCE4"/>
      <w:spacing w:before="100" w:beforeAutospacing="1" w:after="100" w:afterAutospacing="1" w:line="240" w:lineRule="auto"/>
      <w:jc w:val="center"/>
    </w:pPr>
    <w:rPr>
      <w:rFonts w:ascii="Montserrat Light" w:eastAsia="Times New Roman" w:hAnsi="Montserrat Light" w:cs="Times New Roman"/>
      <w:b/>
      <w:bCs/>
      <w:color w:val="000000"/>
      <w:sz w:val="16"/>
      <w:szCs w:val="16"/>
    </w:rPr>
  </w:style>
  <w:style w:type="paragraph" w:customStyle="1" w:styleId="xl131">
    <w:name w:val="xl131"/>
    <w:basedOn w:val="Normal"/>
    <w:uiPriority w:val="99"/>
    <w:rsid w:val="00BE7967"/>
    <w:pPr>
      <w:pBdr>
        <w:top w:val="single" w:sz="8" w:space="0" w:color="auto"/>
        <w:right w:val="single" w:sz="8" w:space="0" w:color="000000"/>
      </w:pBdr>
      <w:shd w:val="clear" w:color="auto" w:fill="B8CCE4"/>
      <w:spacing w:before="100" w:beforeAutospacing="1" w:after="100" w:afterAutospacing="1" w:line="240" w:lineRule="auto"/>
      <w:jc w:val="center"/>
    </w:pPr>
    <w:rPr>
      <w:rFonts w:ascii="Montserrat Light" w:eastAsia="Times New Roman" w:hAnsi="Montserrat Light" w:cs="Times New Roman"/>
      <w:b/>
      <w:bCs/>
      <w:color w:val="000000"/>
      <w:sz w:val="16"/>
      <w:szCs w:val="16"/>
    </w:rPr>
  </w:style>
  <w:style w:type="paragraph" w:customStyle="1" w:styleId="xl132">
    <w:name w:val="xl132"/>
    <w:basedOn w:val="Normal"/>
    <w:uiPriority w:val="99"/>
    <w:rsid w:val="00BE7967"/>
    <w:pPr>
      <w:pBdr>
        <w:top w:val="single" w:sz="8" w:space="0" w:color="auto"/>
        <w:left w:val="single" w:sz="8" w:space="0" w:color="000000"/>
      </w:pBdr>
      <w:shd w:val="clear" w:color="auto" w:fill="D8E4BC"/>
      <w:spacing w:before="100" w:beforeAutospacing="1" w:after="100" w:afterAutospacing="1" w:line="240" w:lineRule="auto"/>
      <w:jc w:val="center"/>
    </w:pPr>
    <w:rPr>
      <w:rFonts w:ascii="Montserrat" w:eastAsia="Times New Roman" w:hAnsi="Montserrat" w:cs="Times New Roman"/>
      <w:b/>
      <w:bCs/>
      <w:color w:val="000000"/>
      <w:sz w:val="16"/>
      <w:szCs w:val="16"/>
    </w:rPr>
  </w:style>
  <w:style w:type="paragraph" w:customStyle="1" w:styleId="xl133">
    <w:name w:val="xl133"/>
    <w:basedOn w:val="Normal"/>
    <w:uiPriority w:val="99"/>
    <w:rsid w:val="00BE7967"/>
    <w:pPr>
      <w:pBdr>
        <w:top w:val="single" w:sz="8" w:space="0" w:color="auto"/>
        <w:right w:val="single" w:sz="8" w:space="0" w:color="000000"/>
      </w:pBdr>
      <w:shd w:val="clear" w:color="auto" w:fill="D8E4BC"/>
      <w:spacing w:before="100" w:beforeAutospacing="1" w:after="100" w:afterAutospacing="1" w:line="240" w:lineRule="auto"/>
      <w:jc w:val="center"/>
    </w:pPr>
    <w:rPr>
      <w:rFonts w:ascii="Montserrat" w:eastAsia="Times New Roman" w:hAnsi="Montserrat" w:cs="Times New Roman"/>
      <w:b/>
      <w:bCs/>
      <w:color w:val="000000"/>
      <w:sz w:val="16"/>
      <w:szCs w:val="16"/>
    </w:rPr>
  </w:style>
  <w:style w:type="paragraph" w:customStyle="1" w:styleId="xl134">
    <w:name w:val="xl134"/>
    <w:basedOn w:val="Normal"/>
    <w:uiPriority w:val="99"/>
    <w:rsid w:val="00BE7967"/>
    <w:pPr>
      <w:pBdr>
        <w:top w:val="single" w:sz="8" w:space="0" w:color="auto"/>
        <w:left w:val="single" w:sz="8" w:space="0" w:color="000000"/>
      </w:pBdr>
      <w:shd w:val="clear" w:color="auto" w:fill="DDD9C4"/>
      <w:spacing w:before="100" w:beforeAutospacing="1" w:after="100" w:afterAutospacing="1" w:line="240" w:lineRule="auto"/>
      <w:jc w:val="center"/>
    </w:pPr>
    <w:rPr>
      <w:rFonts w:ascii="Montserrat" w:eastAsia="Times New Roman" w:hAnsi="Montserrat" w:cs="Times New Roman"/>
      <w:b/>
      <w:bCs/>
      <w:color w:val="000000"/>
      <w:sz w:val="16"/>
      <w:szCs w:val="16"/>
    </w:rPr>
  </w:style>
  <w:style w:type="paragraph" w:customStyle="1" w:styleId="xl135">
    <w:name w:val="xl135"/>
    <w:basedOn w:val="Normal"/>
    <w:uiPriority w:val="99"/>
    <w:rsid w:val="00BE7967"/>
    <w:pPr>
      <w:pBdr>
        <w:top w:val="single" w:sz="8" w:space="0" w:color="auto"/>
        <w:right w:val="single" w:sz="8" w:space="0" w:color="000000"/>
      </w:pBdr>
      <w:shd w:val="clear" w:color="auto" w:fill="DDD9C4"/>
      <w:spacing w:before="100" w:beforeAutospacing="1" w:after="100" w:afterAutospacing="1" w:line="240" w:lineRule="auto"/>
      <w:jc w:val="center"/>
    </w:pPr>
    <w:rPr>
      <w:rFonts w:ascii="Montserrat" w:eastAsia="Times New Roman" w:hAnsi="Montserrat" w:cs="Times New Roman"/>
      <w:b/>
      <w:bCs/>
      <w:color w:val="000000"/>
      <w:sz w:val="16"/>
      <w:szCs w:val="16"/>
    </w:rPr>
  </w:style>
  <w:style w:type="paragraph" w:customStyle="1" w:styleId="xl136">
    <w:name w:val="xl136"/>
    <w:basedOn w:val="Normal"/>
    <w:uiPriority w:val="99"/>
    <w:rsid w:val="00BE7967"/>
    <w:pPr>
      <w:pBdr>
        <w:top w:val="single" w:sz="8" w:space="0" w:color="auto"/>
        <w:left w:val="single" w:sz="8" w:space="0" w:color="000000"/>
      </w:pBdr>
      <w:shd w:val="clear" w:color="auto" w:fill="FCD5B4"/>
      <w:spacing w:before="100" w:beforeAutospacing="1" w:after="100" w:afterAutospacing="1" w:line="240" w:lineRule="auto"/>
      <w:jc w:val="center"/>
    </w:pPr>
    <w:rPr>
      <w:rFonts w:ascii="Montserrat" w:eastAsia="Times New Roman" w:hAnsi="Montserrat" w:cs="Times New Roman"/>
      <w:b/>
      <w:bCs/>
      <w:color w:val="000000"/>
      <w:sz w:val="16"/>
      <w:szCs w:val="16"/>
    </w:rPr>
  </w:style>
  <w:style w:type="paragraph" w:customStyle="1" w:styleId="xl137">
    <w:name w:val="xl137"/>
    <w:basedOn w:val="Normal"/>
    <w:uiPriority w:val="99"/>
    <w:rsid w:val="00BE7967"/>
    <w:pPr>
      <w:pBdr>
        <w:top w:val="single" w:sz="8" w:space="0" w:color="auto"/>
        <w:right w:val="single" w:sz="8" w:space="0" w:color="000000"/>
      </w:pBdr>
      <w:shd w:val="clear" w:color="auto" w:fill="FCD5B4"/>
      <w:spacing w:before="100" w:beforeAutospacing="1" w:after="100" w:afterAutospacing="1" w:line="240" w:lineRule="auto"/>
      <w:jc w:val="center"/>
    </w:pPr>
    <w:rPr>
      <w:rFonts w:ascii="Montserrat" w:eastAsia="Times New Roman" w:hAnsi="Montserrat" w:cs="Times New Roman"/>
      <w:b/>
      <w:bCs/>
      <w:color w:val="000000"/>
      <w:sz w:val="16"/>
      <w:szCs w:val="16"/>
    </w:rPr>
  </w:style>
  <w:style w:type="paragraph" w:customStyle="1" w:styleId="xl138">
    <w:name w:val="xl138"/>
    <w:basedOn w:val="Normal"/>
    <w:uiPriority w:val="99"/>
    <w:rsid w:val="00BE7967"/>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Montserrat Light" w:eastAsia="Times New Roman" w:hAnsi="Montserrat Light" w:cs="Times New Roman"/>
      <w:sz w:val="16"/>
      <w:szCs w:val="16"/>
    </w:rPr>
  </w:style>
  <w:style w:type="paragraph" w:customStyle="1" w:styleId="xl139">
    <w:name w:val="xl139"/>
    <w:basedOn w:val="Normal"/>
    <w:uiPriority w:val="99"/>
    <w:rsid w:val="00BE7967"/>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Montserrat" w:eastAsia="Times New Roman" w:hAnsi="Montserrat" w:cs="Times New Roman"/>
      <w:sz w:val="16"/>
      <w:szCs w:val="16"/>
    </w:rPr>
  </w:style>
  <w:style w:type="paragraph" w:customStyle="1" w:styleId="xl140">
    <w:name w:val="xl140"/>
    <w:basedOn w:val="Normal"/>
    <w:uiPriority w:val="99"/>
    <w:rsid w:val="00B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ontserrat Light" w:eastAsia="Times New Roman" w:hAnsi="Montserrat Light" w:cs="Times New Roman"/>
      <w:b/>
      <w:bCs/>
      <w:sz w:val="16"/>
      <w:szCs w:val="16"/>
    </w:rPr>
  </w:style>
  <w:style w:type="paragraph" w:customStyle="1" w:styleId="xl141">
    <w:name w:val="xl141"/>
    <w:basedOn w:val="Normal"/>
    <w:uiPriority w:val="99"/>
    <w:rsid w:val="00B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Light" w:eastAsia="Times New Roman" w:hAnsi="Montserrat Light" w:cs="Times New Roman"/>
      <w:sz w:val="24"/>
      <w:szCs w:val="24"/>
    </w:rPr>
  </w:style>
  <w:style w:type="paragraph" w:customStyle="1" w:styleId="xl142">
    <w:name w:val="xl142"/>
    <w:basedOn w:val="Normal"/>
    <w:uiPriority w:val="99"/>
    <w:rsid w:val="00B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Light" w:eastAsia="Times New Roman" w:hAnsi="Montserrat Light" w:cs="Times New Roman"/>
      <w:sz w:val="16"/>
      <w:szCs w:val="16"/>
    </w:rPr>
  </w:style>
  <w:style w:type="paragraph" w:customStyle="1" w:styleId="xl143">
    <w:name w:val="xl143"/>
    <w:basedOn w:val="Normal"/>
    <w:uiPriority w:val="99"/>
    <w:rsid w:val="00BE7967"/>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Montserrat Light" w:eastAsia="Times New Roman" w:hAnsi="Montserrat Light" w:cs="Times New Roman"/>
      <w:sz w:val="16"/>
      <w:szCs w:val="16"/>
    </w:rPr>
  </w:style>
  <w:style w:type="paragraph" w:customStyle="1" w:styleId="xl144">
    <w:name w:val="xl144"/>
    <w:basedOn w:val="Normal"/>
    <w:uiPriority w:val="99"/>
    <w:rsid w:val="00BE7967"/>
    <w:pPr>
      <w:spacing w:before="100" w:beforeAutospacing="1" w:after="100" w:afterAutospacing="1" w:line="240" w:lineRule="auto"/>
      <w:jc w:val="center"/>
    </w:pPr>
    <w:rPr>
      <w:rFonts w:ascii="Montserrat Light" w:eastAsia="Times New Roman" w:hAnsi="Montserrat Light" w:cs="Times New Roman"/>
      <w:sz w:val="16"/>
      <w:szCs w:val="16"/>
    </w:rPr>
  </w:style>
  <w:style w:type="paragraph" w:customStyle="1" w:styleId="xl145">
    <w:name w:val="xl145"/>
    <w:basedOn w:val="Normal"/>
    <w:uiPriority w:val="99"/>
    <w:rsid w:val="00B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Light" w:eastAsia="Times New Roman" w:hAnsi="Montserrat Light" w:cs="Times New Roman"/>
      <w:sz w:val="16"/>
      <w:szCs w:val="16"/>
    </w:rPr>
  </w:style>
  <w:style w:type="paragraph" w:customStyle="1" w:styleId="xl146">
    <w:name w:val="xl146"/>
    <w:basedOn w:val="Normal"/>
    <w:uiPriority w:val="99"/>
    <w:rsid w:val="00B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Light" w:eastAsia="Times New Roman" w:hAnsi="Montserrat Light" w:cs="Times New Roman"/>
      <w:sz w:val="16"/>
      <w:szCs w:val="16"/>
    </w:rPr>
  </w:style>
  <w:style w:type="character" w:styleId="Refdecomentario">
    <w:name w:val="annotation reference"/>
    <w:uiPriority w:val="99"/>
    <w:semiHidden/>
    <w:unhideWhenUsed/>
    <w:rsid w:val="00BE7967"/>
    <w:rPr>
      <w:sz w:val="16"/>
      <w:szCs w:val="16"/>
    </w:rPr>
  </w:style>
  <w:style w:type="character" w:customStyle="1" w:styleId="WW8Num4z2">
    <w:name w:val="WW8Num4z2"/>
    <w:rsid w:val="00BE7967"/>
    <w:rPr>
      <w:rFonts w:ascii="OpenSymbol" w:hAnsi="OpenSymbol" w:hint="default"/>
    </w:rPr>
  </w:style>
  <w:style w:type="character" w:customStyle="1" w:styleId="Absatz-Standardschriftart">
    <w:name w:val="Absatz-Standardschriftart"/>
    <w:rsid w:val="00BE7967"/>
  </w:style>
  <w:style w:type="table" w:styleId="Sombreadomedio1-nfasis1">
    <w:name w:val="Medium Shading 1 Accent 1"/>
    <w:basedOn w:val="Tablanormal"/>
    <w:uiPriority w:val="63"/>
    <w:rsid w:val="00BE7967"/>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aconcuadrcula1">
    <w:name w:val="Tabla con cuadrícula1"/>
    <w:basedOn w:val="Tablanormal"/>
    <w:uiPriority w:val="59"/>
    <w:rsid w:val="00BE796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BE7967"/>
    <w:pPr>
      <w:spacing w:after="0" w:line="240" w:lineRule="auto"/>
    </w:pPr>
    <w:rPr>
      <w:rFonts w:ascii="Cambria" w:eastAsia="Cambria" w:hAnsi="Cambria"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BE796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rsid w:val="00BE796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BE7967"/>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eNormal2">
    <w:name w:val="Table Normal2"/>
    <w:rsid w:val="00BE7967"/>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concuadrcula7">
    <w:name w:val="Tabla con cuadrícula7"/>
    <w:basedOn w:val="Tablanormal"/>
    <w:uiPriority w:val="59"/>
    <w:rsid w:val="00BE7967"/>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9">
    <w:name w:val="List 9"/>
    <w:rsid w:val="00BE7967"/>
    <w:pPr>
      <w:numPr>
        <w:numId w:val="28"/>
      </w:numPr>
    </w:pPr>
  </w:style>
  <w:style w:type="numbering" w:customStyle="1" w:styleId="List12">
    <w:name w:val="List 12"/>
    <w:rsid w:val="00BE7967"/>
    <w:pPr>
      <w:numPr>
        <w:numId w:val="29"/>
      </w:numPr>
    </w:pPr>
  </w:style>
  <w:style w:type="numbering" w:customStyle="1" w:styleId="List6">
    <w:name w:val="List 6"/>
    <w:rsid w:val="00BE7967"/>
    <w:pPr>
      <w:numPr>
        <w:numId w:val="30"/>
      </w:numPr>
    </w:pPr>
  </w:style>
  <w:style w:type="numbering" w:customStyle="1" w:styleId="Lista41">
    <w:name w:val="Lista 41"/>
    <w:rsid w:val="00BE7967"/>
    <w:pPr>
      <w:numPr>
        <w:numId w:val="31"/>
      </w:numPr>
    </w:pPr>
  </w:style>
  <w:style w:type="numbering" w:customStyle="1" w:styleId="List8">
    <w:name w:val="List 8"/>
    <w:rsid w:val="00BE7967"/>
    <w:pPr>
      <w:numPr>
        <w:numId w:val="32"/>
      </w:numPr>
    </w:pPr>
  </w:style>
  <w:style w:type="numbering" w:customStyle="1" w:styleId="Lista51">
    <w:name w:val="Lista 51"/>
    <w:rsid w:val="00BE7967"/>
    <w:pPr>
      <w:numPr>
        <w:numId w:val="33"/>
      </w:numPr>
    </w:pPr>
  </w:style>
  <w:style w:type="numbering" w:customStyle="1" w:styleId="List1">
    <w:name w:val="List 1"/>
    <w:rsid w:val="00BE7967"/>
    <w:pPr>
      <w:numPr>
        <w:numId w:val="34"/>
      </w:numPr>
    </w:pPr>
  </w:style>
  <w:style w:type="numbering" w:customStyle="1" w:styleId="List11">
    <w:name w:val="List 11"/>
    <w:rsid w:val="00BE7967"/>
    <w:pPr>
      <w:numPr>
        <w:numId w:val="35"/>
      </w:numPr>
    </w:pPr>
  </w:style>
  <w:style w:type="numbering" w:customStyle="1" w:styleId="List7">
    <w:name w:val="List 7"/>
    <w:rsid w:val="00BE7967"/>
    <w:pPr>
      <w:numPr>
        <w:numId w:val="36"/>
      </w:numPr>
    </w:pPr>
  </w:style>
  <w:style w:type="numbering" w:customStyle="1" w:styleId="Lista31">
    <w:name w:val="Lista 31"/>
    <w:rsid w:val="00BE7967"/>
    <w:pPr>
      <w:numPr>
        <w:numId w:val="37"/>
      </w:numPr>
    </w:pPr>
  </w:style>
  <w:style w:type="numbering" w:customStyle="1" w:styleId="Lista21">
    <w:name w:val="Lista 21"/>
    <w:rsid w:val="00BE7967"/>
    <w:pPr>
      <w:numPr>
        <w:numId w:val="38"/>
      </w:numPr>
    </w:pPr>
  </w:style>
  <w:style w:type="numbering" w:customStyle="1" w:styleId="List0">
    <w:name w:val="List 0"/>
    <w:rsid w:val="00BE7967"/>
    <w:pPr>
      <w:numPr>
        <w:numId w:val="39"/>
      </w:numPr>
    </w:pPr>
  </w:style>
  <w:style w:type="numbering" w:customStyle="1" w:styleId="List10">
    <w:name w:val="List 10"/>
    <w:rsid w:val="00BE7967"/>
    <w:pPr>
      <w:numPr>
        <w:numId w:val="4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BE7967"/>
    <w:pPr>
      <w:keepNext/>
      <w:keepLines/>
      <w:numPr>
        <w:numId w:val="25"/>
      </w:numPr>
      <w:spacing w:before="480" w:after="0" w:line="240" w:lineRule="auto"/>
      <w:ind w:left="0" w:firstLine="0"/>
      <w:outlineLvl w:val="0"/>
    </w:pPr>
    <w:rPr>
      <w:rFonts w:ascii="Cambria" w:eastAsia="MS Gothic" w:hAnsi="Cambria" w:cs="Times New Roman"/>
      <w:b/>
      <w:bCs/>
      <w:color w:val="365F91"/>
      <w:sz w:val="28"/>
      <w:szCs w:val="28"/>
      <w:lang w:val="es-ES_tradnl" w:eastAsia="en-US"/>
    </w:rPr>
  </w:style>
  <w:style w:type="paragraph" w:styleId="Ttulo2">
    <w:name w:val="heading 2"/>
    <w:basedOn w:val="Normal"/>
    <w:next w:val="Normal"/>
    <w:link w:val="Ttulo2Car"/>
    <w:semiHidden/>
    <w:unhideWhenUsed/>
    <w:qFormat/>
    <w:rsid w:val="00BE7967"/>
    <w:pPr>
      <w:keepNext/>
      <w:keepLines/>
      <w:numPr>
        <w:ilvl w:val="1"/>
        <w:numId w:val="25"/>
      </w:numPr>
      <w:spacing w:before="200" w:after="0" w:line="240" w:lineRule="auto"/>
      <w:ind w:left="0" w:firstLine="0"/>
      <w:outlineLvl w:val="1"/>
    </w:pPr>
    <w:rPr>
      <w:rFonts w:ascii="Cambria" w:eastAsia="MS Gothic" w:hAnsi="Cambria" w:cs="Times New Roman"/>
      <w:b/>
      <w:bCs/>
      <w:color w:val="4F81BD"/>
      <w:sz w:val="26"/>
      <w:szCs w:val="26"/>
      <w:lang w:val="es-ES_tradnl" w:eastAsia="en-US"/>
    </w:rPr>
  </w:style>
  <w:style w:type="paragraph" w:styleId="Ttulo3">
    <w:name w:val="heading 3"/>
    <w:basedOn w:val="Normal"/>
    <w:next w:val="Normal"/>
    <w:link w:val="Ttulo3Car"/>
    <w:uiPriority w:val="99"/>
    <w:semiHidden/>
    <w:unhideWhenUsed/>
    <w:qFormat/>
    <w:rsid w:val="00BE7967"/>
    <w:pPr>
      <w:keepNext/>
      <w:numPr>
        <w:ilvl w:val="2"/>
        <w:numId w:val="25"/>
      </w:numPr>
      <w:suppressAutoHyphens/>
      <w:spacing w:before="240" w:after="60" w:line="240" w:lineRule="auto"/>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semiHidden/>
    <w:unhideWhenUsed/>
    <w:qFormat/>
    <w:rsid w:val="00BE7967"/>
    <w:pPr>
      <w:keepNext/>
      <w:numPr>
        <w:ilvl w:val="3"/>
        <w:numId w:val="25"/>
      </w:numPr>
      <w:suppressAutoHyphens/>
      <w:spacing w:before="240" w:after="60" w:line="240" w:lineRule="auto"/>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uiPriority w:val="99"/>
    <w:semiHidden/>
    <w:unhideWhenUsed/>
    <w:qFormat/>
    <w:rsid w:val="00BE7967"/>
    <w:pPr>
      <w:keepNext/>
      <w:keepLines/>
      <w:numPr>
        <w:ilvl w:val="4"/>
        <w:numId w:val="25"/>
      </w:numPr>
      <w:spacing w:before="200" w:after="0" w:line="240" w:lineRule="auto"/>
      <w:ind w:left="0" w:firstLine="0"/>
      <w:outlineLvl w:val="4"/>
    </w:pPr>
    <w:rPr>
      <w:rFonts w:ascii="Cambria" w:eastAsia="MS Gothic" w:hAnsi="Cambria" w:cs="Times New Roman"/>
      <w:color w:val="243F60"/>
      <w:sz w:val="24"/>
      <w:szCs w:val="24"/>
      <w:lang w:val="es-ES_tradnl" w:eastAsia="en-US"/>
    </w:rPr>
  </w:style>
  <w:style w:type="paragraph" w:styleId="Ttulo6">
    <w:name w:val="heading 6"/>
    <w:basedOn w:val="Normal"/>
    <w:next w:val="Normal"/>
    <w:link w:val="Ttulo6Car"/>
    <w:semiHidden/>
    <w:unhideWhenUsed/>
    <w:qFormat/>
    <w:rsid w:val="00BE7967"/>
    <w:pPr>
      <w:numPr>
        <w:ilvl w:val="5"/>
        <w:numId w:val="25"/>
      </w:numPr>
      <w:suppressAutoHyphens/>
      <w:spacing w:before="240" w:after="60" w:line="240" w:lineRule="auto"/>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semiHidden/>
    <w:unhideWhenUsed/>
    <w:qFormat/>
    <w:rsid w:val="00BE7967"/>
    <w:pPr>
      <w:numPr>
        <w:ilvl w:val="6"/>
        <w:numId w:val="25"/>
      </w:numPr>
      <w:suppressAutoHyphens/>
      <w:spacing w:before="240" w:after="60" w:line="240" w:lineRule="auto"/>
      <w:outlineLvl w:val="6"/>
    </w:pPr>
    <w:rPr>
      <w:rFonts w:ascii="Times New Roman" w:eastAsia="Times New Roman" w:hAnsi="Times New Roman" w:cs="Times New Roman"/>
      <w:sz w:val="24"/>
      <w:szCs w:val="24"/>
      <w:lang w:val="es-ES" w:eastAsia="ar-SA"/>
    </w:rPr>
  </w:style>
  <w:style w:type="paragraph" w:styleId="Ttulo8">
    <w:name w:val="heading 8"/>
    <w:basedOn w:val="Normal"/>
    <w:next w:val="Normal"/>
    <w:link w:val="Ttulo8Car"/>
    <w:semiHidden/>
    <w:unhideWhenUsed/>
    <w:qFormat/>
    <w:rsid w:val="00BE7967"/>
    <w:pPr>
      <w:numPr>
        <w:ilvl w:val="7"/>
        <w:numId w:val="25"/>
      </w:numPr>
      <w:tabs>
        <w:tab w:val="left" w:pos="0"/>
      </w:tabs>
      <w:suppressAutoHyphens/>
      <w:spacing w:before="240" w:after="60" w:line="240" w:lineRule="auto"/>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semiHidden/>
    <w:unhideWhenUsed/>
    <w:qFormat/>
    <w:rsid w:val="00BE7967"/>
    <w:pPr>
      <w:numPr>
        <w:ilvl w:val="8"/>
        <w:numId w:val="25"/>
      </w:numPr>
      <w:suppressAutoHyphens/>
      <w:spacing w:before="240" w:after="60" w:line="240" w:lineRule="auto"/>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Encabezado Car Car"/>
    <w:basedOn w:val="Normal"/>
    <w:link w:val="EncabezadoCar"/>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Encabezado Car Car Car"/>
    <w:basedOn w:val="Fuentedeprrafopredeter"/>
    <w:link w:val="Encabezado"/>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99"/>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99"/>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uiPriority w:val="99"/>
    <w:unhideWhenUsed/>
    <w:qFormat/>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99"/>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99"/>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uiPriority w:val="99"/>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262764"/>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uiPriority w:val="99"/>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uiPriority w:val="99"/>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uiPriority w:val="99"/>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uiPriority w:val="99"/>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uiPriority w:val="99"/>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uiPriority w:val="99"/>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uiPriority w:val="99"/>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uiPriority w:val="99"/>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uiPriority w:val="99"/>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uiPriority w:val="99"/>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uiPriority w:val="99"/>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uiPriority w:val="99"/>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uiPriority w:val="99"/>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uiPriority w:val="99"/>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uiPriority w:val="99"/>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uiPriority w:val="99"/>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uiPriority w:val="99"/>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uiPriority w:val="99"/>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uiPriority w:val="99"/>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uiPriority w:val="99"/>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uiPriority w:val="99"/>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uiPriority w:val="99"/>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uiPriority w:val="99"/>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uiPriority w:val="99"/>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uiPriority w:val="99"/>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uiPriority w:val="99"/>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uiPriority w:val="99"/>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uiPriority w:val="99"/>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uiPriority w:val="99"/>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uiPriority w:val="99"/>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uiPriority w:val="99"/>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uiPriority w:val="99"/>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uiPriority w:val="99"/>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uiPriority w:val="99"/>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uiPriority w:val="99"/>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uiPriority w:val="99"/>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uiPriority w:val="99"/>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uiPriority w:val="99"/>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uiPriority w:val="99"/>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uiPriority w:val="99"/>
    <w:rsid w:val="00D16387"/>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Sangra3detindependiente1">
    <w:name w:val="Sangría 3 de t. independiente1"/>
    <w:basedOn w:val="Normal"/>
    <w:uiPriority w:val="99"/>
    <w:rsid w:val="007E31CE"/>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Sangra2detindependiente1">
    <w:name w:val="Sangría 2 de t. independiente1"/>
    <w:basedOn w:val="Normal"/>
    <w:uiPriority w:val="99"/>
    <w:rsid w:val="007E31C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3">
    <w:name w:val="Sangría 2 de t. independiente3"/>
    <w:basedOn w:val="Normal"/>
    <w:uiPriority w:val="99"/>
    <w:rsid w:val="007E31C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independiente33">
    <w:name w:val="Texto independiente 33"/>
    <w:basedOn w:val="Normal"/>
    <w:uiPriority w:val="99"/>
    <w:rsid w:val="002B6BA1"/>
    <w:pPr>
      <w:spacing w:before="100" w:after="0" w:line="240" w:lineRule="auto"/>
      <w:ind w:right="49"/>
      <w:jc w:val="both"/>
    </w:pPr>
    <w:rPr>
      <w:rFonts w:ascii="Arial" w:eastAsia="Times New Roman" w:hAnsi="Arial" w:cs="Arial"/>
      <w:lang w:val="es-ES" w:eastAsia="ar-SA"/>
    </w:rPr>
  </w:style>
  <w:style w:type="character" w:customStyle="1" w:styleId="NormalWebCar">
    <w:name w:val="Normal (Web) Car"/>
    <w:link w:val="NormalWeb"/>
    <w:uiPriority w:val="99"/>
    <w:semiHidden/>
    <w:locked/>
    <w:rsid w:val="00656592"/>
    <w:rPr>
      <w:rFonts w:ascii="Times New Roman" w:eastAsia="Times New Roman" w:hAnsi="Times New Roman" w:cs="Times New Roman"/>
      <w:sz w:val="24"/>
      <w:szCs w:val="24"/>
    </w:rPr>
  </w:style>
  <w:style w:type="paragraph" w:customStyle="1" w:styleId="BodyTextIndent21">
    <w:name w:val="Body Text Indent 21"/>
    <w:basedOn w:val="Normal"/>
    <w:uiPriority w:val="99"/>
    <w:rsid w:val="00656592"/>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character" w:customStyle="1" w:styleId="CharacterStyle1">
    <w:name w:val="Character Style 1"/>
    <w:rsid w:val="00656592"/>
    <w:rPr>
      <w:rFonts w:ascii="Arial" w:hAnsi="Arial" w:cs="Arial" w:hint="default"/>
      <w:sz w:val="24"/>
    </w:rPr>
  </w:style>
  <w:style w:type="character" w:styleId="nfasissutil">
    <w:name w:val="Subtle Emphasis"/>
    <w:uiPriority w:val="19"/>
    <w:qFormat/>
    <w:rsid w:val="00656592"/>
    <w:rPr>
      <w:i/>
      <w:iCs/>
      <w:color w:val="808080"/>
    </w:rPr>
  </w:style>
  <w:style w:type="character" w:customStyle="1" w:styleId="Ttulo1Car">
    <w:name w:val="Título 1 Car"/>
    <w:basedOn w:val="Fuentedeprrafopredeter"/>
    <w:link w:val="Ttulo1"/>
    <w:rsid w:val="00BE7967"/>
    <w:rPr>
      <w:rFonts w:ascii="Cambria" w:eastAsia="MS Gothic" w:hAnsi="Cambria" w:cs="Times New Roman"/>
      <w:b/>
      <w:bCs/>
      <w:color w:val="365F91"/>
      <w:sz w:val="28"/>
      <w:szCs w:val="28"/>
      <w:lang w:val="es-ES_tradnl" w:eastAsia="en-US"/>
    </w:rPr>
  </w:style>
  <w:style w:type="character" w:customStyle="1" w:styleId="Ttulo2Car">
    <w:name w:val="Título 2 Car"/>
    <w:basedOn w:val="Fuentedeprrafopredeter"/>
    <w:link w:val="Ttulo2"/>
    <w:semiHidden/>
    <w:rsid w:val="00BE7967"/>
    <w:rPr>
      <w:rFonts w:ascii="Cambria" w:eastAsia="MS Gothic" w:hAnsi="Cambria" w:cs="Times New Roman"/>
      <w:b/>
      <w:bCs/>
      <w:color w:val="4F81BD"/>
      <w:sz w:val="26"/>
      <w:szCs w:val="26"/>
      <w:lang w:val="es-ES_tradnl" w:eastAsia="en-US"/>
    </w:rPr>
  </w:style>
  <w:style w:type="character" w:customStyle="1" w:styleId="Ttulo3Car">
    <w:name w:val="Título 3 Car"/>
    <w:basedOn w:val="Fuentedeprrafopredeter"/>
    <w:link w:val="Ttulo3"/>
    <w:uiPriority w:val="99"/>
    <w:semiHidden/>
    <w:rsid w:val="00BE7967"/>
    <w:rPr>
      <w:rFonts w:ascii="Arial" w:eastAsia="Times New Roman" w:hAnsi="Arial" w:cs="Arial"/>
      <w:b/>
      <w:bCs/>
      <w:sz w:val="26"/>
      <w:szCs w:val="26"/>
      <w:lang w:val="es-ES" w:eastAsia="ar-SA"/>
    </w:rPr>
  </w:style>
  <w:style w:type="character" w:customStyle="1" w:styleId="Ttulo4Car">
    <w:name w:val="Título 4 Car"/>
    <w:basedOn w:val="Fuentedeprrafopredeter"/>
    <w:link w:val="Ttulo4"/>
    <w:semiHidden/>
    <w:rsid w:val="00BE7967"/>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semiHidden/>
    <w:rsid w:val="00BE7967"/>
    <w:rPr>
      <w:rFonts w:ascii="Cambria" w:eastAsia="MS Gothic" w:hAnsi="Cambria" w:cs="Times New Roman"/>
      <w:color w:val="243F60"/>
      <w:sz w:val="24"/>
      <w:szCs w:val="24"/>
      <w:lang w:val="es-ES_tradnl" w:eastAsia="en-US"/>
    </w:rPr>
  </w:style>
  <w:style w:type="character" w:customStyle="1" w:styleId="Ttulo6Car">
    <w:name w:val="Título 6 Car"/>
    <w:basedOn w:val="Fuentedeprrafopredeter"/>
    <w:link w:val="Ttulo6"/>
    <w:semiHidden/>
    <w:rsid w:val="00BE7967"/>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semiHidden/>
    <w:rsid w:val="00BE7967"/>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semiHidden/>
    <w:rsid w:val="00BE7967"/>
    <w:rPr>
      <w:rFonts w:ascii="Arial" w:eastAsia="Times New Roman" w:hAnsi="Arial" w:cs="Arial"/>
      <w:i/>
      <w:sz w:val="20"/>
      <w:szCs w:val="20"/>
      <w:lang w:val="es-ES_tradnl" w:eastAsia="ar-SA"/>
    </w:rPr>
  </w:style>
  <w:style w:type="character" w:customStyle="1" w:styleId="Ttulo9Car">
    <w:name w:val="Título 9 Car"/>
    <w:basedOn w:val="Fuentedeprrafopredeter"/>
    <w:link w:val="Ttulo9"/>
    <w:semiHidden/>
    <w:rsid w:val="00BE7967"/>
    <w:rPr>
      <w:rFonts w:ascii="Arial" w:eastAsia="Times New Roman" w:hAnsi="Arial" w:cs="Arial"/>
      <w:lang w:val="es-ES" w:eastAsia="ar-SA"/>
    </w:rPr>
  </w:style>
  <w:style w:type="paragraph" w:styleId="ndice3">
    <w:name w:val="index 3"/>
    <w:basedOn w:val="Normal"/>
    <w:next w:val="Normal"/>
    <w:autoRedefine/>
    <w:uiPriority w:val="99"/>
    <w:semiHidden/>
    <w:unhideWhenUsed/>
    <w:rsid w:val="00BE7967"/>
    <w:pPr>
      <w:spacing w:after="0" w:line="240" w:lineRule="auto"/>
      <w:ind w:left="720" w:hanging="240"/>
    </w:pPr>
    <w:rPr>
      <w:rFonts w:ascii="Times New Roman" w:eastAsia="Arial Unicode MS" w:hAnsi="Times New Roman" w:cs="Times New Roman"/>
      <w:sz w:val="24"/>
      <w:szCs w:val="24"/>
      <w:lang w:val="en-US" w:eastAsia="en-US"/>
    </w:rPr>
  </w:style>
  <w:style w:type="character" w:customStyle="1" w:styleId="TextocomentarioCar">
    <w:name w:val="Texto comentario Car"/>
    <w:aliases w:val="Comment Text Char1 Car"/>
    <w:basedOn w:val="Fuentedeprrafopredeter"/>
    <w:link w:val="Textocomentario"/>
    <w:uiPriority w:val="99"/>
    <w:locked/>
    <w:rsid w:val="00BE7967"/>
    <w:rPr>
      <w:lang w:eastAsia="en-US"/>
    </w:rPr>
  </w:style>
  <w:style w:type="paragraph" w:styleId="Textocomentario">
    <w:name w:val="annotation text"/>
    <w:aliases w:val="Comment Text Char1"/>
    <w:basedOn w:val="Normal"/>
    <w:link w:val="TextocomentarioCar"/>
    <w:uiPriority w:val="99"/>
    <w:unhideWhenUsed/>
    <w:rsid w:val="00BE7967"/>
    <w:pPr>
      <w:spacing w:line="240" w:lineRule="auto"/>
    </w:pPr>
    <w:rPr>
      <w:lang w:eastAsia="en-US"/>
    </w:rPr>
  </w:style>
  <w:style w:type="character" w:customStyle="1" w:styleId="TextocomentarioCar1">
    <w:name w:val="Texto comentario Car1"/>
    <w:aliases w:val="Comment Text Char1 Car1"/>
    <w:basedOn w:val="Fuentedeprrafopredeter"/>
    <w:uiPriority w:val="99"/>
    <w:semiHidden/>
    <w:rsid w:val="00BE7967"/>
    <w:rPr>
      <w:sz w:val="20"/>
      <w:szCs w:val="20"/>
    </w:rPr>
  </w:style>
  <w:style w:type="character" w:customStyle="1" w:styleId="EncabezadoCar1">
    <w:name w:val="Encabezado Car1"/>
    <w:aliases w:val="Encabezado Car Car Car1,ITT i Car1,LetterHeader Car1,Cover Page Car1,encabezado Car1,En-tête SQ Car1,ContentsHeader Car1,aria Car1,*Header Car1"/>
    <w:basedOn w:val="Fuentedeprrafopredeter"/>
    <w:semiHidden/>
    <w:rsid w:val="00BE7967"/>
    <w:rPr>
      <w:rFonts w:ascii="Times New Roman" w:eastAsia="Times New Roman" w:hAnsi="Times New Roman" w:cs="Times New Roman"/>
      <w:sz w:val="24"/>
      <w:szCs w:val="24"/>
      <w:lang w:val="es-ES" w:eastAsia="es-ES"/>
    </w:rPr>
  </w:style>
  <w:style w:type="paragraph" w:styleId="Lista">
    <w:name w:val="List"/>
    <w:basedOn w:val="Normal"/>
    <w:uiPriority w:val="99"/>
    <w:semiHidden/>
    <w:unhideWhenUsed/>
    <w:rsid w:val="00BE7967"/>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semiHidden/>
    <w:unhideWhenUsed/>
    <w:rsid w:val="00BE7967"/>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semiHidden/>
    <w:rsid w:val="00BE7967"/>
    <w:rPr>
      <w:rFonts w:ascii="Times New Roman" w:eastAsia="Times New Roman" w:hAnsi="Times New Roman" w:cs="Times New Roman"/>
      <w:sz w:val="24"/>
      <w:szCs w:val="24"/>
      <w:lang w:val="es-ES" w:eastAsia="es-ES"/>
    </w:rPr>
  </w:style>
  <w:style w:type="paragraph" w:styleId="Encabezadodemensaje">
    <w:name w:val="Message Header"/>
    <w:basedOn w:val="Normal"/>
    <w:link w:val="EncabezadodemensajeCar"/>
    <w:uiPriority w:val="99"/>
    <w:semiHidden/>
    <w:unhideWhenUsed/>
    <w:rsid w:val="00BE796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MS Gothic" w:hAnsi="Cambria" w:cs="Times New Roman"/>
      <w:sz w:val="24"/>
      <w:szCs w:val="24"/>
      <w:lang w:val="es-ES_tradnl" w:eastAsia="en-US"/>
    </w:rPr>
  </w:style>
  <w:style w:type="character" w:customStyle="1" w:styleId="EncabezadodemensajeCar">
    <w:name w:val="Encabezado de mensaje Car"/>
    <w:basedOn w:val="Fuentedeprrafopredeter"/>
    <w:link w:val="Encabezadodemensaje"/>
    <w:uiPriority w:val="99"/>
    <w:semiHidden/>
    <w:rsid w:val="00BE7967"/>
    <w:rPr>
      <w:rFonts w:ascii="Cambria" w:eastAsia="MS Gothic" w:hAnsi="Cambria" w:cs="Times New Roman"/>
      <w:sz w:val="24"/>
      <w:szCs w:val="24"/>
      <w:shd w:val="pct20" w:color="auto" w:fill="auto"/>
      <w:lang w:val="es-ES_tradnl" w:eastAsia="en-US"/>
    </w:rPr>
  </w:style>
  <w:style w:type="paragraph" w:styleId="Textoindependiente2">
    <w:name w:val="Body Text 2"/>
    <w:basedOn w:val="Normal"/>
    <w:link w:val="Textoindependiente2Car"/>
    <w:uiPriority w:val="99"/>
    <w:semiHidden/>
    <w:unhideWhenUsed/>
    <w:rsid w:val="00BE7967"/>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semiHidden/>
    <w:rsid w:val="00BE7967"/>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BE7967"/>
    <w:pPr>
      <w:spacing w:after="0"/>
    </w:pPr>
    <w:rPr>
      <w:rFonts w:ascii="Times New Roman" w:eastAsia="Arial Unicode MS" w:hAnsi="Times New Roman"/>
      <w:b/>
      <w:bCs/>
      <w:lang w:val="en-US"/>
    </w:rPr>
  </w:style>
  <w:style w:type="character" w:customStyle="1" w:styleId="AsuntodelcomentarioCar">
    <w:name w:val="Asunto del comentario Car"/>
    <w:basedOn w:val="TextocomentarioCar1"/>
    <w:link w:val="Asuntodelcomentario"/>
    <w:uiPriority w:val="99"/>
    <w:semiHidden/>
    <w:rsid w:val="00BE7967"/>
    <w:rPr>
      <w:rFonts w:ascii="Times New Roman" w:eastAsia="Arial Unicode MS" w:hAnsi="Times New Roman"/>
      <w:b/>
      <w:bCs/>
      <w:sz w:val="20"/>
      <w:szCs w:val="20"/>
      <w:lang w:val="en-US" w:eastAsia="en-US"/>
    </w:rPr>
  </w:style>
  <w:style w:type="paragraph" w:styleId="Revisin">
    <w:name w:val="Revision"/>
    <w:uiPriority w:val="99"/>
    <w:semiHidden/>
    <w:rsid w:val="00BE7967"/>
    <w:pPr>
      <w:spacing w:after="0" w:line="240" w:lineRule="auto"/>
    </w:pPr>
    <w:rPr>
      <w:rFonts w:ascii="Times New Roman" w:eastAsia="Arial Unicode MS" w:hAnsi="Times New Roman" w:cs="Times New Roman"/>
      <w:sz w:val="24"/>
      <w:szCs w:val="24"/>
      <w:lang w:val="en-US" w:eastAsia="en-US"/>
    </w:rPr>
  </w:style>
  <w:style w:type="paragraph" w:styleId="TtulodeTDC">
    <w:name w:val="TOC Heading"/>
    <w:basedOn w:val="Ttulo1"/>
    <w:next w:val="Normal"/>
    <w:uiPriority w:val="39"/>
    <w:semiHidden/>
    <w:unhideWhenUsed/>
    <w:qFormat/>
    <w:rsid w:val="00BE7967"/>
    <w:pPr>
      <w:outlineLvl w:val="9"/>
    </w:pPr>
    <w:rPr>
      <w:lang w:val="en-US"/>
    </w:rPr>
  </w:style>
  <w:style w:type="paragraph" w:customStyle="1" w:styleId="Textoindependiente24">
    <w:name w:val="Texto independiente 24"/>
    <w:basedOn w:val="Normal"/>
    <w:uiPriority w:val="99"/>
    <w:rsid w:val="00BE7967"/>
    <w:pPr>
      <w:overflowPunct w:val="0"/>
      <w:autoSpaceDE w:val="0"/>
      <w:autoSpaceDN w:val="0"/>
      <w:adjustRightInd w:val="0"/>
      <w:spacing w:after="0" w:line="240" w:lineRule="auto"/>
      <w:jc w:val="both"/>
    </w:pPr>
    <w:rPr>
      <w:rFonts w:ascii="Arial" w:eastAsia="Times New Roman" w:hAnsi="Arial" w:cs="Times New Roman"/>
      <w:szCs w:val="20"/>
      <w:lang w:val="es-ES_tradnl" w:eastAsia="es-ES"/>
    </w:rPr>
  </w:style>
  <w:style w:type="paragraph" w:customStyle="1" w:styleId="Cuerpo">
    <w:name w:val="Cuerpo"/>
    <w:uiPriority w:val="99"/>
    <w:rsid w:val="00BE7967"/>
    <w:rPr>
      <w:rFonts w:ascii="Calibri" w:eastAsia="Calibri" w:hAnsi="Calibri" w:cs="Calibri"/>
      <w:color w:val="000000"/>
      <w:u w:color="000000"/>
      <w:lang w:val="es-ES_tradnl"/>
    </w:rPr>
  </w:style>
  <w:style w:type="paragraph" w:customStyle="1" w:styleId="xmsonormal">
    <w:name w:val="x_msonormal"/>
    <w:basedOn w:val="Normal"/>
    <w:uiPriority w:val="99"/>
    <w:rsid w:val="00BE79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western">
    <w:name w:val="x_western"/>
    <w:basedOn w:val="Normal"/>
    <w:uiPriority w:val="99"/>
    <w:rsid w:val="00BE79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spacing">
    <w:name w:val="x_msonospacing"/>
    <w:basedOn w:val="Normal"/>
    <w:uiPriority w:val="99"/>
    <w:rsid w:val="00BE79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
    <w:name w:val="x_x_msonormal"/>
    <w:basedOn w:val="Normal"/>
    <w:uiPriority w:val="99"/>
    <w:rsid w:val="00BE79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omisin">
    <w:name w:val="Por omisión"/>
    <w:uiPriority w:val="99"/>
    <w:rsid w:val="00BE7967"/>
    <w:pPr>
      <w:spacing w:after="0" w:line="240" w:lineRule="auto"/>
    </w:pPr>
    <w:rPr>
      <w:rFonts w:ascii="Helvetica" w:eastAsia="Helvetica" w:hAnsi="Helvetica" w:cs="Times New Roman"/>
      <w:color w:val="000000"/>
    </w:rPr>
  </w:style>
  <w:style w:type="character" w:customStyle="1" w:styleId="MMNotesCar">
    <w:name w:val="MM Notes Car"/>
    <w:link w:val="MMNotes"/>
    <w:locked/>
    <w:rsid w:val="00BE7967"/>
    <w:rPr>
      <w:rFonts w:ascii="Times New Roman" w:eastAsia="Times New Roman" w:hAnsi="Times New Roman" w:cs="Times New Roman"/>
      <w:noProof/>
      <w:sz w:val="24"/>
      <w:lang w:val="es-ES" w:eastAsia="ar-SA"/>
    </w:rPr>
  </w:style>
  <w:style w:type="paragraph" w:customStyle="1" w:styleId="MMNotes">
    <w:name w:val="MM Notes"/>
    <w:basedOn w:val="Textoindependiente"/>
    <w:link w:val="MMNotesCar"/>
    <w:rsid w:val="00BE7967"/>
    <w:pPr>
      <w:suppressAutoHyphens w:val="0"/>
      <w:spacing w:line="256" w:lineRule="auto"/>
    </w:pPr>
    <w:rPr>
      <w:noProof/>
      <w:szCs w:val="22"/>
    </w:rPr>
  </w:style>
  <w:style w:type="paragraph" w:customStyle="1" w:styleId="MMTopic1">
    <w:name w:val="MM Topic 1"/>
    <w:basedOn w:val="TtulodeTDC"/>
    <w:autoRedefine/>
    <w:uiPriority w:val="99"/>
    <w:qFormat/>
    <w:rsid w:val="00BE7967"/>
    <w:pPr>
      <w:numPr>
        <w:numId w:val="27"/>
      </w:numPr>
      <w:tabs>
        <w:tab w:val="num" w:pos="360"/>
      </w:tabs>
      <w:spacing w:before="240" w:line="480" w:lineRule="auto"/>
      <w:ind w:left="720" w:hanging="360"/>
      <w:jc w:val="center"/>
      <w:outlineLvl w:val="0"/>
    </w:pPr>
    <w:rPr>
      <w:rFonts w:ascii="Calibri" w:hAnsi="Calibri"/>
      <w:b w:val="0"/>
      <w:bCs w:val="0"/>
      <w:color w:val="984806"/>
      <w:sz w:val="36"/>
      <w:szCs w:val="32"/>
      <w:lang w:val="es-MX"/>
    </w:rPr>
  </w:style>
  <w:style w:type="character" w:customStyle="1" w:styleId="MMTopic3Car">
    <w:name w:val="MM Topic 3 Car"/>
    <w:link w:val="MMTopic3"/>
    <w:locked/>
    <w:rsid w:val="00BE7967"/>
    <w:rPr>
      <w:color w:val="984806"/>
      <w:sz w:val="28"/>
      <w:lang w:eastAsia="en-US"/>
    </w:rPr>
  </w:style>
  <w:style w:type="paragraph" w:customStyle="1" w:styleId="MMTopic3">
    <w:name w:val="MM Topic 3"/>
    <w:basedOn w:val="ndice3"/>
    <w:link w:val="MMTopic3Car"/>
    <w:autoRedefine/>
    <w:qFormat/>
    <w:rsid w:val="00BE7967"/>
    <w:pPr>
      <w:numPr>
        <w:ilvl w:val="2"/>
        <w:numId w:val="27"/>
      </w:numPr>
      <w:spacing w:line="360" w:lineRule="auto"/>
    </w:pPr>
    <w:rPr>
      <w:rFonts w:asciiTheme="minorHAnsi" w:eastAsiaTheme="minorEastAsia" w:hAnsiTheme="minorHAnsi" w:cstheme="minorBidi"/>
      <w:color w:val="984806"/>
      <w:sz w:val="28"/>
      <w:szCs w:val="22"/>
      <w:lang w:val="es-MX"/>
    </w:rPr>
  </w:style>
  <w:style w:type="paragraph" w:customStyle="1" w:styleId="MMTopic4">
    <w:name w:val="MM Topic 4"/>
    <w:basedOn w:val="ndice3"/>
    <w:autoRedefine/>
    <w:uiPriority w:val="99"/>
    <w:qFormat/>
    <w:rsid w:val="00BE7967"/>
    <w:pPr>
      <w:numPr>
        <w:ilvl w:val="3"/>
        <w:numId w:val="27"/>
      </w:numPr>
      <w:tabs>
        <w:tab w:val="num" w:pos="360"/>
      </w:tabs>
      <w:spacing w:line="360" w:lineRule="auto"/>
      <w:ind w:left="0" w:hanging="220"/>
    </w:pPr>
    <w:rPr>
      <w:rFonts w:ascii="Calibri" w:eastAsia="Calibri" w:hAnsi="Calibri"/>
      <w:b/>
      <w:color w:val="984806"/>
      <w:szCs w:val="22"/>
      <w:lang w:val="es-MX"/>
    </w:rPr>
  </w:style>
  <w:style w:type="paragraph" w:customStyle="1" w:styleId="Textosinformato1">
    <w:name w:val="Texto sin formato1"/>
    <w:basedOn w:val="Normal"/>
    <w:uiPriority w:val="99"/>
    <w:rsid w:val="00BE7967"/>
    <w:pPr>
      <w:overflowPunct w:val="0"/>
      <w:autoSpaceDE w:val="0"/>
      <w:autoSpaceDN w:val="0"/>
      <w:adjustRightInd w:val="0"/>
      <w:spacing w:after="0" w:line="240" w:lineRule="auto"/>
    </w:pPr>
    <w:rPr>
      <w:rFonts w:ascii="Courier New" w:eastAsia="Times New Roman" w:hAnsi="Courier New" w:cs="Times New Roman"/>
      <w:sz w:val="20"/>
      <w:szCs w:val="20"/>
      <w:lang w:eastAsia="es-ES"/>
    </w:rPr>
  </w:style>
  <w:style w:type="paragraph" w:customStyle="1" w:styleId="Encabezadodelatabla">
    <w:name w:val="Encabezado de la tabla"/>
    <w:basedOn w:val="Normal"/>
    <w:uiPriority w:val="99"/>
    <w:rsid w:val="00BE7967"/>
    <w:pPr>
      <w:suppressLineNumbers/>
      <w:suppressAutoHyphens/>
      <w:spacing w:after="0" w:line="240" w:lineRule="auto"/>
      <w:jc w:val="center"/>
    </w:pPr>
    <w:rPr>
      <w:rFonts w:ascii="Times New Roman" w:eastAsia="Times New Roman" w:hAnsi="Times New Roman" w:cs="Times New Roman"/>
      <w:b/>
      <w:sz w:val="24"/>
      <w:szCs w:val="20"/>
      <w:lang w:val="es-ES" w:eastAsia="ar-SA"/>
    </w:rPr>
  </w:style>
  <w:style w:type="paragraph" w:customStyle="1" w:styleId="BodyText31">
    <w:name w:val="Body Text 31"/>
    <w:basedOn w:val="Normal"/>
    <w:uiPriority w:val="99"/>
    <w:rsid w:val="00BE7967"/>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xl79">
    <w:name w:val="xl79"/>
    <w:basedOn w:val="Normal"/>
    <w:uiPriority w:val="99"/>
    <w:rsid w:val="00BE7967"/>
    <w:pPr>
      <w:shd w:val="clear" w:color="auto"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uiPriority w:val="99"/>
    <w:rsid w:val="00BE7967"/>
    <w:pPr>
      <w:spacing w:before="100" w:beforeAutospacing="1" w:after="100" w:afterAutospacing="1" w:line="240" w:lineRule="auto"/>
    </w:pPr>
    <w:rPr>
      <w:rFonts w:ascii="Montserrat Light" w:eastAsia="Times New Roman" w:hAnsi="Montserrat Light" w:cs="Times New Roman"/>
      <w:sz w:val="16"/>
      <w:szCs w:val="16"/>
    </w:rPr>
  </w:style>
  <w:style w:type="paragraph" w:customStyle="1" w:styleId="xl81">
    <w:name w:val="xl81"/>
    <w:basedOn w:val="Normal"/>
    <w:uiPriority w:val="99"/>
    <w:rsid w:val="00BE7967"/>
    <w:pPr>
      <w:spacing w:before="100" w:beforeAutospacing="1" w:after="100" w:afterAutospacing="1" w:line="240" w:lineRule="auto"/>
      <w:jc w:val="center"/>
    </w:pPr>
    <w:rPr>
      <w:rFonts w:ascii="Montserrat Light" w:eastAsia="Times New Roman" w:hAnsi="Montserrat Light" w:cs="Times New Roman"/>
      <w:sz w:val="16"/>
      <w:szCs w:val="16"/>
    </w:rPr>
  </w:style>
  <w:style w:type="paragraph" w:customStyle="1" w:styleId="xl101">
    <w:name w:val="xl101"/>
    <w:basedOn w:val="Normal"/>
    <w:uiPriority w:val="99"/>
    <w:rsid w:val="00BE7967"/>
    <w:pPr>
      <w:pBdr>
        <w:left w:val="single" w:sz="4" w:space="0" w:color="auto"/>
        <w:right w:val="single" w:sz="4" w:space="0" w:color="auto"/>
      </w:pBdr>
      <w:shd w:val="clear" w:color="auto" w:fill="FCD5B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Normal"/>
    <w:uiPriority w:val="99"/>
    <w:rsid w:val="00B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Light" w:eastAsia="Times New Roman" w:hAnsi="Montserrat Light" w:cs="Times New Roman"/>
      <w:sz w:val="16"/>
      <w:szCs w:val="16"/>
    </w:rPr>
  </w:style>
  <w:style w:type="paragraph" w:customStyle="1" w:styleId="xl121">
    <w:name w:val="xl121"/>
    <w:basedOn w:val="Normal"/>
    <w:uiPriority w:val="99"/>
    <w:rsid w:val="00B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w:eastAsia="Times New Roman" w:hAnsi="Montserrat" w:cs="Times New Roman"/>
      <w:sz w:val="16"/>
      <w:szCs w:val="16"/>
    </w:rPr>
  </w:style>
  <w:style w:type="paragraph" w:customStyle="1" w:styleId="xl122">
    <w:name w:val="xl122"/>
    <w:basedOn w:val="Normal"/>
    <w:uiPriority w:val="99"/>
    <w:rsid w:val="00B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w:eastAsia="Times New Roman" w:hAnsi="Montserrat" w:cs="Times New Roman"/>
      <w:sz w:val="16"/>
      <w:szCs w:val="16"/>
    </w:rPr>
  </w:style>
  <w:style w:type="paragraph" w:customStyle="1" w:styleId="xl123">
    <w:name w:val="xl123"/>
    <w:basedOn w:val="Normal"/>
    <w:uiPriority w:val="99"/>
    <w:rsid w:val="00BE7967"/>
    <w:pPr>
      <w:pBdr>
        <w:top w:val="single" w:sz="4" w:space="0" w:color="auto"/>
        <w:left w:val="single" w:sz="4" w:space="0" w:color="auto"/>
        <w:right w:val="single" w:sz="4" w:space="0" w:color="auto"/>
      </w:pBdr>
      <w:shd w:val="clear" w:color="auto" w:fill="E6B8B7"/>
      <w:spacing w:before="100" w:beforeAutospacing="1" w:after="100" w:afterAutospacing="1" w:line="240" w:lineRule="auto"/>
      <w:jc w:val="center"/>
    </w:pPr>
    <w:rPr>
      <w:rFonts w:ascii="Montserrat Light" w:eastAsia="Times New Roman" w:hAnsi="Montserrat Light" w:cs="Times New Roman"/>
      <w:b/>
      <w:bCs/>
      <w:color w:val="000000"/>
      <w:sz w:val="16"/>
      <w:szCs w:val="16"/>
    </w:rPr>
  </w:style>
  <w:style w:type="paragraph" w:customStyle="1" w:styleId="xl124">
    <w:name w:val="xl124"/>
    <w:basedOn w:val="Normal"/>
    <w:uiPriority w:val="99"/>
    <w:rsid w:val="00BE7967"/>
    <w:pPr>
      <w:pBdr>
        <w:top w:val="single" w:sz="4" w:space="0" w:color="auto"/>
        <w:left w:val="single" w:sz="4" w:space="0" w:color="auto"/>
        <w:right w:val="single" w:sz="4" w:space="0" w:color="auto"/>
      </w:pBdr>
      <w:shd w:val="clear" w:color="auto" w:fill="E6B8B7"/>
      <w:spacing w:before="100" w:beforeAutospacing="1" w:after="100" w:afterAutospacing="1" w:line="240" w:lineRule="auto"/>
      <w:jc w:val="center"/>
    </w:pPr>
    <w:rPr>
      <w:rFonts w:ascii="Montserrat Light" w:eastAsia="Times New Roman" w:hAnsi="Montserrat Light" w:cs="Times New Roman"/>
      <w:b/>
      <w:bCs/>
      <w:sz w:val="16"/>
      <w:szCs w:val="16"/>
    </w:rPr>
  </w:style>
  <w:style w:type="paragraph" w:customStyle="1" w:styleId="xl125">
    <w:name w:val="xl125"/>
    <w:basedOn w:val="Normal"/>
    <w:uiPriority w:val="99"/>
    <w:rsid w:val="00BE7967"/>
    <w:pPr>
      <w:pBdr>
        <w:top w:val="single" w:sz="4" w:space="0" w:color="auto"/>
        <w:left w:val="single" w:sz="4" w:space="0" w:color="auto"/>
        <w:right w:val="single" w:sz="4" w:space="0" w:color="auto"/>
      </w:pBdr>
      <w:shd w:val="clear" w:color="auto" w:fill="E6B8B7"/>
      <w:spacing w:before="100" w:beforeAutospacing="1" w:after="100" w:afterAutospacing="1" w:line="240" w:lineRule="auto"/>
      <w:jc w:val="center"/>
    </w:pPr>
    <w:rPr>
      <w:rFonts w:ascii="Montserrat" w:eastAsia="Times New Roman" w:hAnsi="Montserrat" w:cs="Times New Roman"/>
      <w:b/>
      <w:bCs/>
      <w:color w:val="000000"/>
      <w:sz w:val="16"/>
      <w:szCs w:val="16"/>
    </w:rPr>
  </w:style>
  <w:style w:type="paragraph" w:customStyle="1" w:styleId="xl126">
    <w:name w:val="xl126"/>
    <w:basedOn w:val="Normal"/>
    <w:uiPriority w:val="99"/>
    <w:rsid w:val="00BE7967"/>
    <w:pPr>
      <w:shd w:val="clear" w:color="auto" w:fill="B8CCE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uiPriority w:val="99"/>
    <w:rsid w:val="00BE7967"/>
    <w:pPr>
      <w:shd w:val="clear" w:color="auto" w:fill="D8E4BC"/>
      <w:spacing w:before="100" w:beforeAutospacing="1" w:after="100" w:afterAutospacing="1" w:line="240" w:lineRule="auto"/>
    </w:pPr>
    <w:rPr>
      <w:rFonts w:ascii="Montserrat" w:eastAsia="Times New Roman" w:hAnsi="Montserrat" w:cs="Times New Roman"/>
      <w:sz w:val="16"/>
      <w:szCs w:val="16"/>
    </w:rPr>
  </w:style>
  <w:style w:type="paragraph" w:customStyle="1" w:styleId="xl128">
    <w:name w:val="xl128"/>
    <w:basedOn w:val="Normal"/>
    <w:uiPriority w:val="99"/>
    <w:rsid w:val="00BE7967"/>
    <w:pPr>
      <w:shd w:val="clear" w:color="auto" w:fill="DDD9C4"/>
      <w:spacing w:before="100" w:beforeAutospacing="1" w:after="100" w:afterAutospacing="1" w:line="240" w:lineRule="auto"/>
    </w:pPr>
    <w:rPr>
      <w:rFonts w:ascii="Montserrat" w:eastAsia="Times New Roman" w:hAnsi="Montserrat" w:cs="Times New Roman"/>
      <w:sz w:val="16"/>
      <w:szCs w:val="16"/>
    </w:rPr>
  </w:style>
  <w:style w:type="paragraph" w:customStyle="1" w:styleId="xl129">
    <w:name w:val="xl129"/>
    <w:basedOn w:val="Normal"/>
    <w:uiPriority w:val="99"/>
    <w:rsid w:val="00BE7967"/>
    <w:pPr>
      <w:shd w:val="clear" w:color="auto" w:fill="FCD5B4"/>
      <w:spacing w:before="100" w:beforeAutospacing="1" w:after="100" w:afterAutospacing="1" w:line="240" w:lineRule="auto"/>
    </w:pPr>
    <w:rPr>
      <w:rFonts w:ascii="Montserrat" w:eastAsia="Times New Roman" w:hAnsi="Montserrat" w:cs="Times New Roman"/>
      <w:sz w:val="16"/>
      <w:szCs w:val="16"/>
    </w:rPr>
  </w:style>
  <w:style w:type="paragraph" w:customStyle="1" w:styleId="xl130">
    <w:name w:val="xl130"/>
    <w:basedOn w:val="Normal"/>
    <w:uiPriority w:val="99"/>
    <w:rsid w:val="00BE7967"/>
    <w:pPr>
      <w:pBdr>
        <w:top w:val="single" w:sz="8" w:space="0" w:color="auto"/>
        <w:left w:val="single" w:sz="8" w:space="0" w:color="auto"/>
      </w:pBdr>
      <w:shd w:val="clear" w:color="auto" w:fill="B8CCE4"/>
      <w:spacing w:before="100" w:beforeAutospacing="1" w:after="100" w:afterAutospacing="1" w:line="240" w:lineRule="auto"/>
      <w:jc w:val="center"/>
    </w:pPr>
    <w:rPr>
      <w:rFonts w:ascii="Montserrat Light" w:eastAsia="Times New Roman" w:hAnsi="Montserrat Light" w:cs="Times New Roman"/>
      <w:b/>
      <w:bCs/>
      <w:color w:val="000000"/>
      <w:sz w:val="16"/>
      <w:szCs w:val="16"/>
    </w:rPr>
  </w:style>
  <w:style w:type="paragraph" w:customStyle="1" w:styleId="xl131">
    <w:name w:val="xl131"/>
    <w:basedOn w:val="Normal"/>
    <w:uiPriority w:val="99"/>
    <w:rsid w:val="00BE7967"/>
    <w:pPr>
      <w:pBdr>
        <w:top w:val="single" w:sz="8" w:space="0" w:color="auto"/>
        <w:right w:val="single" w:sz="8" w:space="0" w:color="000000"/>
      </w:pBdr>
      <w:shd w:val="clear" w:color="auto" w:fill="B8CCE4"/>
      <w:spacing w:before="100" w:beforeAutospacing="1" w:after="100" w:afterAutospacing="1" w:line="240" w:lineRule="auto"/>
      <w:jc w:val="center"/>
    </w:pPr>
    <w:rPr>
      <w:rFonts w:ascii="Montserrat Light" w:eastAsia="Times New Roman" w:hAnsi="Montserrat Light" w:cs="Times New Roman"/>
      <w:b/>
      <w:bCs/>
      <w:color w:val="000000"/>
      <w:sz w:val="16"/>
      <w:szCs w:val="16"/>
    </w:rPr>
  </w:style>
  <w:style w:type="paragraph" w:customStyle="1" w:styleId="xl132">
    <w:name w:val="xl132"/>
    <w:basedOn w:val="Normal"/>
    <w:uiPriority w:val="99"/>
    <w:rsid w:val="00BE7967"/>
    <w:pPr>
      <w:pBdr>
        <w:top w:val="single" w:sz="8" w:space="0" w:color="auto"/>
        <w:left w:val="single" w:sz="8" w:space="0" w:color="000000"/>
      </w:pBdr>
      <w:shd w:val="clear" w:color="auto" w:fill="D8E4BC"/>
      <w:spacing w:before="100" w:beforeAutospacing="1" w:after="100" w:afterAutospacing="1" w:line="240" w:lineRule="auto"/>
      <w:jc w:val="center"/>
    </w:pPr>
    <w:rPr>
      <w:rFonts w:ascii="Montserrat" w:eastAsia="Times New Roman" w:hAnsi="Montserrat" w:cs="Times New Roman"/>
      <w:b/>
      <w:bCs/>
      <w:color w:val="000000"/>
      <w:sz w:val="16"/>
      <w:szCs w:val="16"/>
    </w:rPr>
  </w:style>
  <w:style w:type="paragraph" w:customStyle="1" w:styleId="xl133">
    <w:name w:val="xl133"/>
    <w:basedOn w:val="Normal"/>
    <w:uiPriority w:val="99"/>
    <w:rsid w:val="00BE7967"/>
    <w:pPr>
      <w:pBdr>
        <w:top w:val="single" w:sz="8" w:space="0" w:color="auto"/>
        <w:right w:val="single" w:sz="8" w:space="0" w:color="000000"/>
      </w:pBdr>
      <w:shd w:val="clear" w:color="auto" w:fill="D8E4BC"/>
      <w:spacing w:before="100" w:beforeAutospacing="1" w:after="100" w:afterAutospacing="1" w:line="240" w:lineRule="auto"/>
      <w:jc w:val="center"/>
    </w:pPr>
    <w:rPr>
      <w:rFonts w:ascii="Montserrat" w:eastAsia="Times New Roman" w:hAnsi="Montserrat" w:cs="Times New Roman"/>
      <w:b/>
      <w:bCs/>
      <w:color w:val="000000"/>
      <w:sz w:val="16"/>
      <w:szCs w:val="16"/>
    </w:rPr>
  </w:style>
  <w:style w:type="paragraph" w:customStyle="1" w:styleId="xl134">
    <w:name w:val="xl134"/>
    <w:basedOn w:val="Normal"/>
    <w:uiPriority w:val="99"/>
    <w:rsid w:val="00BE7967"/>
    <w:pPr>
      <w:pBdr>
        <w:top w:val="single" w:sz="8" w:space="0" w:color="auto"/>
        <w:left w:val="single" w:sz="8" w:space="0" w:color="000000"/>
      </w:pBdr>
      <w:shd w:val="clear" w:color="auto" w:fill="DDD9C4"/>
      <w:spacing w:before="100" w:beforeAutospacing="1" w:after="100" w:afterAutospacing="1" w:line="240" w:lineRule="auto"/>
      <w:jc w:val="center"/>
    </w:pPr>
    <w:rPr>
      <w:rFonts w:ascii="Montserrat" w:eastAsia="Times New Roman" w:hAnsi="Montserrat" w:cs="Times New Roman"/>
      <w:b/>
      <w:bCs/>
      <w:color w:val="000000"/>
      <w:sz w:val="16"/>
      <w:szCs w:val="16"/>
    </w:rPr>
  </w:style>
  <w:style w:type="paragraph" w:customStyle="1" w:styleId="xl135">
    <w:name w:val="xl135"/>
    <w:basedOn w:val="Normal"/>
    <w:uiPriority w:val="99"/>
    <w:rsid w:val="00BE7967"/>
    <w:pPr>
      <w:pBdr>
        <w:top w:val="single" w:sz="8" w:space="0" w:color="auto"/>
        <w:right w:val="single" w:sz="8" w:space="0" w:color="000000"/>
      </w:pBdr>
      <w:shd w:val="clear" w:color="auto" w:fill="DDD9C4"/>
      <w:spacing w:before="100" w:beforeAutospacing="1" w:after="100" w:afterAutospacing="1" w:line="240" w:lineRule="auto"/>
      <w:jc w:val="center"/>
    </w:pPr>
    <w:rPr>
      <w:rFonts w:ascii="Montserrat" w:eastAsia="Times New Roman" w:hAnsi="Montserrat" w:cs="Times New Roman"/>
      <w:b/>
      <w:bCs/>
      <w:color w:val="000000"/>
      <w:sz w:val="16"/>
      <w:szCs w:val="16"/>
    </w:rPr>
  </w:style>
  <w:style w:type="paragraph" w:customStyle="1" w:styleId="xl136">
    <w:name w:val="xl136"/>
    <w:basedOn w:val="Normal"/>
    <w:uiPriority w:val="99"/>
    <w:rsid w:val="00BE7967"/>
    <w:pPr>
      <w:pBdr>
        <w:top w:val="single" w:sz="8" w:space="0" w:color="auto"/>
        <w:left w:val="single" w:sz="8" w:space="0" w:color="000000"/>
      </w:pBdr>
      <w:shd w:val="clear" w:color="auto" w:fill="FCD5B4"/>
      <w:spacing w:before="100" w:beforeAutospacing="1" w:after="100" w:afterAutospacing="1" w:line="240" w:lineRule="auto"/>
      <w:jc w:val="center"/>
    </w:pPr>
    <w:rPr>
      <w:rFonts w:ascii="Montserrat" w:eastAsia="Times New Roman" w:hAnsi="Montserrat" w:cs="Times New Roman"/>
      <w:b/>
      <w:bCs/>
      <w:color w:val="000000"/>
      <w:sz w:val="16"/>
      <w:szCs w:val="16"/>
    </w:rPr>
  </w:style>
  <w:style w:type="paragraph" w:customStyle="1" w:styleId="xl137">
    <w:name w:val="xl137"/>
    <w:basedOn w:val="Normal"/>
    <w:uiPriority w:val="99"/>
    <w:rsid w:val="00BE7967"/>
    <w:pPr>
      <w:pBdr>
        <w:top w:val="single" w:sz="8" w:space="0" w:color="auto"/>
        <w:right w:val="single" w:sz="8" w:space="0" w:color="000000"/>
      </w:pBdr>
      <w:shd w:val="clear" w:color="auto" w:fill="FCD5B4"/>
      <w:spacing w:before="100" w:beforeAutospacing="1" w:after="100" w:afterAutospacing="1" w:line="240" w:lineRule="auto"/>
      <w:jc w:val="center"/>
    </w:pPr>
    <w:rPr>
      <w:rFonts w:ascii="Montserrat" w:eastAsia="Times New Roman" w:hAnsi="Montserrat" w:cs="Times New Roman"/>
      <w:b/>
      <w:bCs/>
      <w:color w:val="000000"/>
      <w:sz w:val="16"/>
      <w:szCs w:val="16"/>
    </w:rPr>
  </w:style>
  <w:style w:type="paragraph" w:customStyle="1" w:styleId="xl138">
    <w:name w:val="xl138"/>
    <w:basedOn w:val="Normal"/>
    <w:uiPriority w:val="99"/>
    <w:rsid w:val="00BE7967"/>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Montserrat Light" w:eastAsia="Times New Roman" w:hAnsi="Montserrat Light" w:cs="Times New Roman"/>
      <w:sz w:val="16"/>
      <w:szCs w:val="16"/>
    </w:rPr>
  </w:style>
  <w:style w:type="paragraph" w:customStyle="1" w:styleId="xl139">
    <w:name w:val="xl139"/>
    <w:basedOn w:val="Normal"/>
    <w:uiPriority w:val="99"/>
    <w:rsid w:val="00BE7967"/>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Montserrat" w:eastAsia="Times New Roman" w:hAnsi="Montserrat" w:cs="Times New Roman"/>
      <w:sz w:val="16"/>
      <w:szCs w:val="16"/>
    </w:rPr>
  </w:style>
  <w:style w:type="paragraph" w:customStyle="1" w:styleId="xl140">
    <w:name w:val="xl140"/>
    <w:basedOn w:val="Normal"/>
    <w:uiPriority w:val="99"/>
    <w:rsid w:val="00B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ontserrat Light" w:eastAsia="Times New Roman" w:hAnsi="Montserrat Light" w:cs="Times New Roman"/>
      <w:b/>
      <w:bCs/>
      <w:sz w:val="16"/>
      <w:szCs w:val="16"/>
    </w:rPr>
  </w:style>
  <w:style w:type="paragraph" w:customStyle="1" w:styleId="xl141">
    <w:name w:val="xl141"/>
    <w:basedOn w:val="Normal"/>
    <w:uiPriority w:val="99"/>
    <w:rsid w:val="00B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Light" w:eastAsia="Times New Roman" w:hAnsi="Montserrat Light" w:cs="Times New Roman"/>
      <w:sz w:val="24"/>
      <w:szCs w:val="24"/>
    </w:rPr>
  </w:style>
  <w:style w:type="paragraph" w:customStyle="1" w:styleId="xl142">
    <w:name w:val="xl142"/>
    <w:basedOn w:val="Normal"/>
    <w:uiPriority w:val="99"/>
    <w:rsid w:val="00B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Light" w:eastAsia="Times New Roman" w:hAnsi="Montserrat Light" w:cs="Times New Roman"/>
      <w:sz w:val="16"/>
      <w:szCs w:val="16"/>
    </w:rPr>
  </w:style>
  <w:style w:type="paragraph" w:customStyle="1" w:styleId="xl143">
    <w:name w:val="xl143"/>
    <w:basedOn w:val="Normal"/>
    <w:uiPriority w:val="99"/>
    <w:rsid w:val="00BE7967"/>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Montserrat Light" w:eastAsia="Times New Roman" w:hAnsi="Montserrat Light" w:cs="Times New Roman"/>
      <w:sz w:val="16"/>
      <w:szCs w:val="16"/>
    </w:rPr>
  </w:style>
  <w:style w:type="paragraph" w:customStyle="1" w:styleId="xl144">
    <w:name w:val="xl144"/>
    <w:basedOn w:val="Normal"/>
    <w:uiPriority w:val="99"/>
    <w:rsid w:val="00BE7967"/>
    <w:pPr>
      <w:spacing w:before="100" w:beforeAutospacing="1" w:after="100" w:afterAutospacing="1" w:line="240" w:lineRule="auto"/>
      <w:jc w:val="center"/>
    </w:pPr>
    <w:rPr>
      <w:rFonts w:ascii="Montserrat Light" w:eastAsia="Times New Roman" w:hAnsi="Montserrat Light" w:cs="Times New Roman"/>
      <w:sz w:val="16"/>
      <w:szCs w:val="16"/>
    </w:rPr>
  </w:style>
  <w:style w:type="paragraph" w:customStyle="1" w:styleId="xl145">
    <w:name w:val="xl145"/>
    <w:basedOn w:val="Normal"/>
    <w:uiPriority w:val="99"/>
    <w:rsid w:val="00B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Light" w:eastAsia="Times New Roman" w:hAnsi="Montserrat Light" w:cs="Times New Roman"/>
      <w:sz w:val="16"/>
      <w:szCs w:val="16"/>
    </w:rPr>
  </w:style>
  <w:style w:type="paragraph" w:customStyle="1" w:styleId="xl146">
    <w:name w:val="xl146"/>
    <w:basedOn w:val="Normal"/>
    <w:uiPriority w:val="99"/>
    <w:rsid w:val="00B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Light" w:eastAsia="Times New Roman" w:hAnsi="Montserrat Light" w:cs="Times New Roman"/>
      <w:sz w:val="16"/>
      <w:szCs w:val="16"/>
    </w:rPr>
  </w:style>
  <w:style w:type="character" w:styleId="Refdecomentario">
    <w:name w:val="annotation reference"/>
    <w:uiPriority w:val="99"/>
    <w:semiHidden/>
    <w:unhideWhenUsed/>
    <w:rsid w:val="00BE7967"/>
    <w:rPr>
      <w:sz w:val="16"/>
      <w:szCs w:val="16"/>
    </w:rPr>
  </w:style>
  <w:style w:type="character" w:customStyle="1" w:styleId="WW8Num4z2">
    <w:name w:val="WW8Num4z2"/>
    <w:rsid w:val="00BE7967"/>
    <w:rPr>
      <w:rFonts w:ascii="OpenSymbol" w:hAnsi="OpenSymbol" w:hint="default"/>
    </w:rPr>
  </w:style>
  <w:style w:type="character" w:customStyle="1" w:styleId="Absatz-Standardschriftart">
    <w:name w:val="Absatz-Standardschriftart"/>
    <w:rsid w:val="00BE7967"/>
  </w:style>
  <w:style w:type="table" w:styleId="Sombreadomedio1-nfasis1">
    <w:name w:val="Medium Shading 1 Accent 1"/>
    <w:basedOn w:val="Tablanormal"/>
    <w:uiPriority w:val="63"/>
    <w:rsid w:val="00BE7967"/>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aconcuadrcula1">
    <w:name w:val="Tabla con cuadrícula1"/>
    <w:basedOn w:val="Tablanormal"/>
    <w:uiPriority w:val="59"/>
    <w:rsid w:val="00BE796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BE7967"/>
    <w:pPr>
      <w:spacing w:after="0" w:line="240" w:lineRule="auto"/>
    </w:pPr>
    <w:rPr>
      <w:rFonts w:ascii="Cambria" w:eastAsia="Cambria" w:hAnsi="Cambria"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BE796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rsid w:val="00BE796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BE7967"/>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eNormal2">
    <w:name w:val="Table Normal2"/>
    <w:rsid w:val="00BE7967"/>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concuadrcula7">
    <w:name w:val="Tabla con cuadrícula7"/>
    <w:basedOn w:val="Tablanormal"/>
    <w:uiPriority w:val="59"/>
    <w:rsid w:val="00BE7967"/>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9">
    <w:name w:val="List 9"/>
    <w:rsid w:val="00BE7967"/>
    <w:pPr>
      <w:numPr>
        <w:numId w:val="28"/>
      </w:numPr>
    </w:pPr>
  </w:style>
  <w:style w:type="numbering" w:customStyle="1" w:styleId="List12">
    <w:name w:val="List 12"/>
    <w:rsid w:val="00BE7967"/>
    <w:pPr>
      <w:numPr>
        <w:numId w:val="29"/>
      </w:numPr>
    </w:pPr>
  </w:style>
  <w:style w:type="numbering" w:customStyle="1" w:styleId="List6">
    <w:name w:val="List 6"/>
    <w:rsid w:val="00BE7967"/>
    <w:pPr>
      <w:numPr>
        <w:numId w:val="30"/>
      </w:numPr>
    </w:pPr>
  </w:style>
  <w:style w:type="numbering" w:customStyle="1" w:styleId="Lista41">
    <w:name w:val="Lista 41"/>
    <w:rsid w:val="00BE7967"/>
    <w:pPr>
      <w:numPr>
        <w:numId w:val="31"/>
      </w:numPr>
    </w:pPr>
  </w:style>
  <w:style w:type="numbering" w:customStyle="1" w:styleId="List8">
    <w:name w:val="List 8"/>
    <w:rsid w:val="00BE7967"/>
    <w:pPr>
      <w:numPr>
        <w:numId w:val="32"/>
      </w:numPr>
    </w:pPr>
  </w:style>
  <w:style w:type="numbering" w:customStyle="1" w:styleId="Lista51">
    <w:name w:val="Lista 51"/>
    <w:rsid w:val="00BE7967"/>
    <w:pPr>
      <w:numPr>
        <w:numId w:val="33"/>
      </w:numPr>
    </w:pPr>
  </w:style>
  <w:style w:type="numbering" w:customStyle="1" w:styleId="List1">
    <w:name w:val="List 1"/>
    <w:rsid w:val="00BE7967"/>
    <w:pPr>
      <w:numPr>
        <w:numId w:val="34"/>
      </w:numPr>
    </w:pPr>
  </w:style>
  <w:style w:type="numbering" w:customStyle="1" w:styleId="List11">
    <w:name w:val="List 11"/>
    <w:rsid w:val="00BE7967"/>
    <w:pPr>
      <w:numPr>
        <w:numId w:val="35"/>
      </w:numPr>
    </w:pPr>
  </w:style>
  <w:style w:type="numbering" w:customStyle="1" w:styleId="List7">
    <w:name w:val="List 7"/>
    <w:rsid w:val="00BE7967"/>
    <w:pPr>
      <w:numPr>
        <w:numId w:val="36"/>
      </w:numPr>
    </w:pPr>
  </w:style>
  <w:style w:type="numbering" w:customStyle="1" w:styleId="Lista31">
    <w:name w:val="Lista 31"/>
    <w:rsid w:val="00BE7967"/>
    <w:pPr>
      <w:numPr>
        <w:numId w:val="37"/>
      </w:numPr>
    </w:pPr>
  </w:style>
  <w:style w:type="numbering" w:customStyle="1" w:styleId="Lista21">
    <w:name w:val="Lista 21"/>
    <w:rsid w:val="00BE7967"/>
    <w:pPr>
      <w:numPr>
        <w:numId w:val="38"/>
      </w:numPr>
    </w:pPr>
  </w:style>
  <w:style w:type="numbering" w:customStyle="1" w:styleId="List0">
    <w:name w:val="List 0"/>
    <w:rsid w:val="00BE7967"/>
    <w:pPr>
      <w:numPr>
        <w:numId w:val="39"/>
      </w:numPr>
    </w:pPr>
  </w:style>
  <w:style w:type="numbering" w:customStyle="1" w:styleId="List10">
    <w:name w:val="List 10"/>
    <w:rsid w:val="00BE7967"/>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61953472">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09725928">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299774030">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6395977">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24887045">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533418893">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18147971">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37220553">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15759146">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14468967">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3788638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51784292">
      <w:bodyDiv w:val="1"/>
      <w:marLeft w:val="0"/>
      <w:marRight w:val="0"/>
      <w:marTop w:val="0"/>
      <w:marBottom w:val="0"/>
      <w:divBdr>
        <w:top w:val="none" w:sz="0" w:space="0" w:color="auto"/>
        <w:left w:val="none" w:sz="0" w:space="0" w:color="auto"/>
        <w:bottom w:val="none" w:sz="0" w:space="0" w:color="auto"/>
        <w:right w:val="none" w:sz="0" w:space="0" w:color="auto"/>
      </w:divBdr>
    </w:div>
    <w:div w:id="1659070670">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698772565">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13523914">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860003521">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5262866">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victor.floresren@imss.gob.mx" TargetMode="External"/><Relationship Id="rId17" Type="http://schemas.openxmlformats.org/officeDocument/2006/relationships/hyperlink" Target="mailto:juana.pioquinto@imss.gob.mx" TargetMode="External"/><Relationship Id="rId2" Type="http://schemas.openxmlformats.org/officeDocument/2006/relationships/numbering" Target="numbering.xml"/><Relationship Id="rId16" Type="http://schemas.openxmlformats.org/officeDocument/2006/relationships/hyperlink" Target="mailto:felipe.zamudio@imss.gob.m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hacienda.gob.mx/" TargetMode="External"/><Relationship Id="rId5" Type="http://schemas.openxmlformats.org/officeDocument/2006/relationships/settings" Target="settings.xml"/><Relationship Id="rId15" Type="http://schemas.openxmlformats.org/officeDocument/2006/relationships/hyperlink" Target="mailto:anamin.guzman@imss.gob.mx" TargetMode="External"/><Relationship Id="rId23" Type="http://schemas.openxmlformats.org/officeDocument/2006/relationships/theme" Target="theme/theme1.xml"/><Relationship Id="rId10" Type="http://schemas.openxmlformats.org/officeDocument/2006/relationships/hyperlink" Target="https://www.gob.mx/tramites/cumplimiento-obligaciones"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mailto:fidencio.gonzalez@imss.gob.m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2431F-678C-4626-9E54-34AAE6E43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40</Pages>
  <Words>15599</Words>
  <Characters>85799</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101196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cl184.almhgosam</cp:lastModifiedBy>
  <cp:revision>7</cp:revision>
  <cp:lastPrinted>2025-01-15T00:14:00Z</cp:lastPrinted>
  <dcterms:created xsi:type="dcterms:W3CDTF">2024-12-27T00:01:00Z</dcterms:created>
  <dcterms:modified xsi:type="dcterms:W3CDTF">2025-01-15T00:15:00Z</dcterms:modified>
</cp:coreProperties>
</file>